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76FE0" w14:textId="77777777" w:rsidR="00460E83" w:rsidRPr="002210A4" w:rsidRDefault="00460E83" w:rsidP="009052FE">
      <w:pPr>
        <w:pStyle w:val="afa"/>
        <w:jc w:val="both"/>
        <w:rPr>
          <w:sz w:val="28"/>
          <w:szCs w:val="28"/>
        </w:rPr>
      </w:pPr>
    </w:p>
    <w:p w14:paraId="7C93C57C" w14:textId="77777777" w:rsidR="00ED3EAC" w:rsidRPr="002210A4" w:rsidRDefault="00ED3EAC" w:rsidP="00ED3EAC">
      <w:pPr>
        <w:shd w:val="clear" w:color="auto" w:fill="FFFFFF"/>
        <w:suppressAutoHyphens/>
        <w:jc w:val="center"/>
        <w:rPr>
          <w:sz w:val="28"/>
          <w:szCs w:val="28"/>
        </w:rPr>
      </w:pPr>
      <w:r w:rsidRPr="002210A4">
        <w:rPr>
          <w:spacing w:val="-1"/>
          <w:sz w:val="28"/>
          <w:szCs w:val="28"/>
        </w:rPr>
        <w:t>Ханты-Мансийский автономный округ - Югра</w:t>
      </w:r>
    </w:p>
    <w:p w14:paraId="4C0C3010" w14:textId="77777777" w:rsidR="00ED3EAC" w:rsidRPr="002210A4" w:rsidRDefault="00ED3EAC" w:rsidP="00ED3EAC">
      <w:pPr>
        <w:shd w:val="clear" w:color="auto" w:fill="FFFFFF"/>
        <w:suppressAutoHyphens/>
        <w:jc w:val="center"/>
        <w:rPr>
          <w:spacing w:val="-1"/>
          <w:sz w:val="28"/>
          <w:szCs w:val="28"/>
        </w:rPr>
      </w:pPr>
      <w:r w:rsidRPr="002210A4">
        <w:rPr>
          <w:spacing w:val="-1"/>
          <w:sz w:val="28"/>
          <w:szCs w:val="28"/>
        </w:rPr>
        <w:t>Ханты-Мансийский район</w:t>
      </w:r>
    </w:p>
    <w:p w14:paraId="0A9CC622" w14:textId="77777777" w:rsidR="00ED3EAC" w:rsidRPr="002210A4" w:rsidRDefault="00ED3EAC" w:rsidP="00ED3EAC">
      <w:pPr>
        <w:shd w:val="clear" w:color="auto" w:fill="FFFFFF"/>
        <w:suppressAutoHyphens/>
        <w:jc w:val="center"/>
        <w:rPr>
          <w:sz w:val="28"/>
          <w:szCs w:val="28"/>
        </w:rPr>
      </w:pPr>
    </w:p>
    <w:p w14:paraId="3B69C48B" w14:textId="77777777" w:rsidR="00ED3EAC" w:rsidRPr="002210A4" w:rsidRDefault="00ED3EAC" w:rsidP="00ED3EAC">
      <w:pPr>
        <w:shd w:val="clear" w:color="auto" w:fill="FFFFFF"/>
        <w:suppressAutoHyphens/>
        <w:jc w:val="center"/>
        <w:rPr>
          <w:b/>
          <w:sz w:val="28"/>
          <w:szCs w:val="28"/>
        </w:rPr>
      </w:pPr>
      <w:r w:rsidRPr="002210A4">
        <w:rPr>
          <w:b/>
          <w:sz w:val="28"/>
          <w:szCs w:val="28"/>
        </w:rPr>
        <w:t>Муниципальное образование</w:t>
      </w:r>
    </w:p>
    <w:p w14:paraId="63A5D931" w14:textId="77777777" w:rsidR="00ED3EAC" w:rsidRPr="002210A4" w:rsidRDefault="00ED3EAC" w:rsidP="00ED3EAC">
      <w:pPr>
        <w:shd w:val="clear" w:color="auto" w:fill="FFFFFF"/>
        <w:suppressAutoHyphens/>
        <w:jc w:val="center"/>
        <w:rPr>
          <w:b/>
          <w:sz w:val="28"/>
          <w:szCs w:val="28"/>
        </w:rPr>
      </w:pPr>
      <w:r w:rsidRPr="002210A4">
        <w:rPr>
          <w:b/>
          <w:sz w:val="28"/>
          <w:szCs w:val="28"/>
        </w:rPr>
        <w:t>сельское поселение Нялинское</w:t>
      </w:r>
    </w:p>
    <w:p w14:paraId="6C8A1EB0" w14:textId="77777777" w:rsidR="00ED3EAC" w:rsidRPr="002210A4" w:rsidRDefault="00ED3EAC" w:rsidP="00ED3EAC">
      <w:pPr>
        <w:shd w:val="clear" w:color="auto" w:fill="FFFFFF"/>
        <w:suppressAutoHyphens/>
        <w:jc w:val="center"/>
        <w:rPr>
          <w:b/>
          <w:spacing w:val="-2"/>
          <w:sz w:val="28"/>
          <w:szCs w:val="28"/>
        </w:rPr>
      </w:pPr>
    </w:p>
    <w:p w14:paraId="09C849BD" w14:textId="77777777" w:rsidR="00ED3EAC" w:rsidRPr="002210A4" w:rsidRDefault="00ED3EAC" w:rsidP="00ED3EAC">
      <w:pPr>
        <w:shd w:val="clear" w:color="auto" w:fill="FFFFFF"/>
        <w:suppressAutoHyphens/>
        <w:jc w:val="center"/>
        <w:rPr>
          <w:b/>
          <w:sz w:val="28"/>
          <w:szCs w:val="28"/>
        </w:rPr>
      </w:pPr>
      <w:r w:rsidRPr="002210A4">
        <w:rPr>
          <w:b/>
          <w:spacing w:val="-2"/>
          <w:sz w:val="28"/>
          <w:szCs w:val="28"/>
        </w:rPr>
        <w:t>АДМИНИСТРАЦИЯ СЕЛЬСКОГО ПОСЕЛЕНИЯ</w:t>
      </w:r>
    </w:p>
    <w:p w14:paraId="63C19E9E" w14:textId="77777777" w:rsidR="00ED3EAC" w:rsidRPr="002210A4" w:rsidRDefault="00ED3EAC" w:rsidP="00ED3EAC">
      <w:pPr>
        <w:shd w:val="clear" w:color="auto" w:fill="FFFFFF"/>
        <w:suppressAutoHyphens/>
        <w:jc w:val="center"/>
        <w:rPr>
          <w:b/>
          <w:spacing w:val="-2"/>
          <w:sz w:val="28"/>
          <w:szCs w:val="28"/>
        </w:rPr>
      </w:pPr>
    </w:p>
    <w:p w14:paraId="15EEEDC4" w14:textId="77777777" w:rsidR="00ED3EAC" w:rsidRPr="002210A4" w:rsidRDefault="00ED3EAC" w:rsidP="00ED3EAC">
      <w:pPr>
        <w:shd w:val="clear" w:color="auto" w:fill="FFFFFF"/>
        <w:suppressAutoHyphens/>
        <w:jc w:val="center"/>
        <w:rPr>
          <w:b/>
          <w:spacing w:val="-2"/>
          <w:sz w:val="28"/>
          <w:szCs w:val="28"/>
        </w:rPr>
      </w:pPr>
      <w:r w:rsidRPr="002210A4">
        <w:rPr>
          <w:b/>
          <w:spacing w:val="-2"/>
          <w:sz w:val="28"/>
          <w:szCs w:val="28"/>
        </w:rPr>
        <w:t>ПОСТАНОВЛЕНИЕ</w:t>
      </w:r>
    </w:p>
    <w:p w14:paraId="0A242DEE" w14:textId="77777777" w:rsidR="00ED3EAC" w:rsidRPr="002210A4" w:rsidRDefault="00ED3EAC" w:rsidP="00ED3EAC">
      <w:pPr>
        <w:shd w:val="clear" w:color="auto" w:fill="FFFFFF"/>
        <w:suppressAutoHyphens/>
        <w:rPr>
          <w:sz w:val="28"/>
          <w:szCs w:val="28"/>
        </w:rPr>
      </w:pPr>
    </w:p>
    <w:p w14:paraId="2902C001" w14:textId="77777777" w:rsidR="00ED3EAC" w:rsidRPr="002210A4" w:rsidRDefault="00ED3EAC" w:rsidP="00ED3EAC">
      <w:pPr>
        <w:shd w:val="clear" w:color="auto" w:fill="FFFFFF"/>
        <w:suppressAutoHyphens/>
        <w:rPr>
          <w:sz w:val="28"/>
          <w:szCs w:val="28"/>
        </w:rPr>
      </w:pPr>
    </w:p>
    <w:p w14:paraId="01004619" w14:textId="77777777" w:rsidR="002210A4" w:rsidRPr="002210A4" w:rsidRDefault="002210A4" w:rsidP="00ED3EAC">
      <w:pPr>
        <w:shd w:val="clear" w:color="auto" w:fill="FFFFFF"/>
        <w:suppressAutoHyphens/>
        <w:rPr>
          <w:spacing w:val="-3"/>
          <w:sz w:val="28"/>
          <w:szCs w:val="28"/>
        </w:rPr>
      </w:pPr>
    </w:p>
    <w:p w14:paraId="698CB735" w14:textId="1CFB4469" w:rsidR="00ED3EAC" w:rsidRPr="002210A4" w:rsidRDefault="003D0D9F" w:rsidP="00ED3EAC">
      <w:pPr>
        <w:shd w:val="clear" w:color="auto" w:fill="FFFFFF"/>
        <w:suppressAutoHyphens/>
        <w:rPr>
          <w:sz w:val="28"/>
          <w:szCs w:val="28"/>
        </w:rPr>
      </w:pPr>
      <w:r w:rsidRPr="002210A4">
        <w:rPr>
          <w:spacing w:val="-3"/>
          <w:sz w:val="28"/>
          <w:szCs w:val="28"/>
        </w:rPr>
        <w:t>О</w:t>
      </w:r>
      <w:r w:rsidR="002210A4" w:rsidRPr="002210A4">
        <w:rPr>
          <w:spacing w:val="-3"/>
          <w:sz w:val="28"/>
          <w:szCs w:val="28"/>
        </w:rPr>
        <w:t>т</w:t>
      </w:r>
      <w:r>
        <w:rPr>
          <w:spacing w:val="-3"/>
          <w:sz w:val="28"/>
          <w:szCs w:val="28"/>
        </w:rPr>
        <w:t xml:space="preserve"> 23.04.2</w:t>
      </w:r>
      <w:r w:rsidR="002210A4" w:rsidRPr="002210A4">
        <w:rPr>
          <w:spacing w:val="-3"/>
          <w:sz w:val="28"/>
          <w:szCs w:val="28"/>
        </w:rPr>
        <w:t>026</w:t>
      </w:r>
      <w:r w:rsidR="00ED3EAC" w:rsidRPr="002210A4">
        <w:rPr>
          <w:rFonts w:ascii="Arial" w:hAnsi="Arial" w:cs="Arial"/>
          <w:sz w:val="28"/>
          <w:szCs w:val="28"/>
        </w:rPr>
        <w:tab/>
      </w:r>
      <w:r w:rsidR="00ED3EAC" w:rsidRPr="002210A4">
        <w:rPr>
          <w:rFonts w:ascii="Arial" w:hAnsi="Arial" w:cs="Arial"/>
          <w:sz w:val="28"/>
          <w:szCs w:val="28"/>
        </w:rPr>
        <w:tab/>
      </w:r>
      <w:r w:rsidR="00ED3EAC" w:rsidRPr="002210A4">
        <w:rPr>
          <w:rFonts w:ascii="Arial" w:hAnsi="Arial" w:cs="Arial"/>
          <w:sz w:val="28"/>
          <w:szCs w:val="28"/>
        </w:rPr>
        <w:tab/>
      </w:r>
      <w:r w:rsidR="00ED3EAC" w:rsidRPr="002210A4">
        <w:rPr>
          <w:rFonts w:ascii="Arial" w:hAnsi="Arial" w:cs="Arial"/>
          <w:sz w:val="28"/>
          <w:szCs w:val="28"/>
        </w:rPr>
        <w:tab/>
      </w:r>
      <w:r w:rsidR="00ED3EAC" w:rsidRPr="002210A4">
        <w:rPr>
          <w:rFonts w:ascii="Arial" w:hAnsi="Arial" w:cs="Arial"/>
          <w:sz w:val="28"/>
          <w:szCs w:val="28"/>
        </w:rPr>
        <w:tab/>
      </w:r>
      <w:r w:rsidR="00ED3EAC" w:rsidRPr="002210A4">
        <w:rPr>
          <w:rFonts w:ascii="Arial" w:hAnsi="Arial" w:cs="Arial"/>
          <w:sz w:val="28"/>
          <w:szCs w:val="28"/>
        </w:rPr>
        <w:tab/>
        <w:t xml:space="preserve">          </w:t>
      </w:r>
      <w:r w:rsidR="002210A4" w:rsidRPr="002210A4">
        <w:rPr>
          <w:rFonts w:ascii="Arial" w:hAnsi="Arial" w:cs="Arial"/>
          <w:sz w:val="28"/>
          <w:szCs w:val="28"/>
        </w:rPr>
        <w:t xml:space="preserve">       </w:t>
      </w:r>
      <w:r w:rsidR="00ED3EAC" w:rsidRPr="002210A4">
        <w:rPr>
          <w:rFonts w:ascii="Arial" w:hAnsi="Arial" w:cs="Arial"/>
          <w:sz w:val="28"/>
          <w:szCs w:val="28"/>
        </w:rPr>
        <w:t xml:space="preserve">                        </w:t>
      </w:r>
      <w:r w:rsidR="00ED3EAC" w:rsidRPr="002210A4">
        <w:rPr>
          <w:sz w:val="28"/>
          <w:szCs w:val="28"/>
        </w:rPr>
        <w:t>№</w:t>
      </w:r>
      <w:r w:rsidR="000E2BBD" w:rsidRPr="002210A4">
        <w:rPr>
          <w:sz w:val="28"/>
          <w:szCs w:val="28"/>
        </w:rPr>
        <w:t xml:space="preserve"> </w:t>
      </w:r>
      <w:r w:rsidR="002210A4" w:rsidRPr="002210A4">
        <w:rPr>
          <w:sz w:val="28"/>
          <w:szCs w:val="28"/>
        </w:rPr>
        <w:t>1</w:t>
      </w:r>
      <w:r>
        <w:rPr>
          <w:sz w:val="28"/>
          <w:szCs w:val="28"/>
        </w:rPr>
        <w:t>5</w:t>
      </w:r>
      <w:r w:rsidR="00ED3EAC" w:rsidRPr="002210A4">
        <w:rPr>
          <w:sz w:val="28"/>
          <w:szCs w:val="28"/>
        </w:rPr>
        <w:t xml:space="preserve"> </w:t>
      </w:r>
    </w:p>
    <w:p w14:paraId="565D6C15" w14:textId="77777777" w:rsidR="00ED3EAC" w:rsidRPr="002210A4" w:rsidRDefault="00ED3EAC" w:rsidP="00ED3EAC">
      <w:pPr>
        <w:suppressAutoHyphens/>
        <w:rPr>
          <w:i/>
          <w:sz w:val="28"/>
          <w:szCs w:val="28"/>
        </w:rPr>
      </w:pPr>
      <w:r w:rsidRPr="002210A4">
        <w:rPr>
          <w:i/>
          <w:sz w:val="28"/>
          <w:szCs w:val="28"/>
        </w:rPr>
        <w:t>с. Нялинское</w:t>
      </w:r>
    </w:p>
    <w:p w14:paraId="4A3997AB" w14:textId="77777777" w:rsidR="00460E83" w:rsidRPr="002210A4" w:rsidRDefault="00460E83" w:rsidP="009052FE">
      <w:pPr>
        <w:pStyle w:val="afa"/>
        <w:jc w:val="both"/>
        <w:rPr>
          <w:sz w:val="28"/>
          <w:szCs w:val="28"/>
        </w:rPr>
      </w:pPr>
    </w:p>
    <w:p w14:paraId="226BB30B" w14:textId="7979A19A" w:rsidR="005D22AD" w:rsidRPr="002210A4" w:rsidRDefault="009052FE" w:rsidP="00A33C23">
      <w:pPr>
        <w:pStyle w:val="afa"/>
        <w:ind w:left="426"/>
        <w:jc w:val="both"/>
        <w:rPr>
          <w:sz w:val="28"/>
          <w:szCs w:val="28"/>
        </w:rPr>
      </w:pPr>
      <w:r w:rsidRPr="002210A4">
        <w:rPr>
          <w:sz w:val="28"/>
          <w:szCs w:val="28"/>
        </w:rPr>
        <w:t xml:space="preserve">Об утверждении </w:t>
      </w:r>
      <w:r w:rsidR="00666E2D" w:rsidRPr="002210A4">
        <w:rPr>
          <w:sz w:val="28"/>
          <w:szCs w:val="28"/>
        </w:rPr>
        <w:t xml:space="preserve">проекта </w:t>
      </w:r>
    </w:p>
    <w:p w14:paraId="3A531B18" w14:textId="268D813C" w:rsidR="005D22AD" w:rsidRPr="002210A4" w:rsidRDefault="00ED3EAC" w:rsidP="00A33C23">
      <w:pPr>
        <w:pStyle w:val="afa"/>
        <w:ind w:left="426"/>
        <w:jc w:val="both"/>
        <w:rPr>
          <w:sz w:val="28"/>
          <w:szCs w:val="28"/>
        </w:rPr>
      </w:pPr>
      <w:r w:rsidRPr="002210A4">
        <w:rPr>
          <w:sz w:val="28"/>
          <w:szCs w:val="28"/>
        </w:rPr>
        <w:t>п</w:t>
      </w:r>
      <w:r w:rsidR="00666E2D" w:rsidRPr="002210A4">
        <w:rPr>
          <w:sz w:val="28"/>
          <w:szCs w:val="28"/>
        </w:rPr>
        <w:t>ланировки</w:t>
      </w:r>
      <w:r w:rsidR="005D22AD" w:rsidRPr="002210A4">
        <w:rPr>
          <w:sz w:val="28"/>
          <w:szCs w:val="28"/>
        </w:rPr>
        <w:t xml:space="preserve"> </w:t>
      </w:r>
      <w:r w:rsidR="00666E2D" w:rsidRPr="002210A4">
        <w:rPr>
          <w:sz w:val="28"/>
          <w:szCs w:val="28"/>
        </w:rPr>
        <w:t xml:space="preserve">и </w:t>
      </w:r>
      <w:r w:rsidR="008C4690" w:rsidRPr="002210A4">
        <w:rPr>
          <w:sz w:val="28"/>
          <w:szCs w:val="28"/>
        </w:rPr>
        <w:t xml:space="preserve">проекта </w:t>
      </w:r>
    </w:p>
    <w:p w14:paraId="2962D0B1" w14:textId="763715FA" w:rsidR="00C43B3E" w:rsidRPr="002210A4" w:rsidRDefault="00666E2D" w:rsidP="00A33C23">
      <w:pPr>
        <w:pStyle w:val="afa"/>
        <w:ind w:left="426"/>
        <w:jc w:val="both"/>
        <w:rPr>
          <w:sz w:val="28"/>
          <w:szCs w:val="28"/>
        </w:rPr>
      </w:pPr>
      <w:r w:rsidRPr="002210A4">
        <w:rPr>
          <w:sz w:val="28"/>
          <w:szCs w:val="28"/>
        </w:rPr>
        <w:t>межевания территории</w:t>
      </w:r>
      <w:r w:rsidR="008C4690" w:rsidRPr="002210A4">
        <w:rPr>
          <w:sz w:val="28"/>
          <w:szCs w:val="28"/>
        </w:rPr>
        <w:t xml:space="preserve"> </w:t>
      </w:r>
    </w:p>
    <w:p w14:paraId="34D6DB3B" w14:textId="6941FFDB" w:rsidR="0010693E" w:rsidRPr="002210A4" w:rsidRDefault="0039414D" w:rsidP="00A33C23">
      <w:pPr>
        <w:ind w:left="426" w:firstLine="0"/>
        <w:rPr>
          <w:sz w:val="28"/>
          <w:szCs w:val="28"/>
          <w:lang w:eastAsia="ar-SA"/>
        </w:rPr>
      </w:pPr>
      <w:r w:rsidRPr="002210A4">
        <w:rPr>
          <w:sz w:val="28"/>
          <w:szCs w:val="28"/>
          <w:lang w:eastAsia="ar-SA"/>
        </w:rPr>
        <w:t>с.</w:t>
      </w:r>
      <w:r w:rsidR="002210A4" w:rsidRPr="002210A4">
        <w:rPr>
          <w:sz w:val="28"/>
          <w:szCs w:val="28"/>
          <w:lang w:eastAsia="ar-SA"/>
        </w:rPr>
        <w:t xml:space="preserve"> </w:t>
      </w:r>
      <w:r w:rsidRPr="002210A4">
        <w:rPr>
          <w:sz w:val="28"/>
          <w:szCs w:val="28"/>
          <w:lang w:eastAsia="ar-SA"/>
        </w:rPr>
        <w:t>Нялинское</w:t>
      </w:r>
    </w:p>
    <w:p w14:paraId="2955297C" w14:textId="77777777" w:rsidR="0010693E" w:rsidRPr="002210A4" w:rsidRDefault="0010693E" w:rsidP="00A33C23">
      <w:pPr>
        <w:ind w:left="426" w:firstLine="0"/>
        <w:rPr>
          <w:sz w:val="28"/>
          <w:szCs w:val="28"/>
          <w:lang w:eastAsia="ar-SA"/>
        </w:rPr>
      </w:pPr>
    </w:p>
    <w:p w14:paraId="6B7B1199" w14:textId="6B66FE98" w:rsidR="008C4690" w:rsidRPr="002210A4" w:rsidRDefault="002210A4" w:rsidP="00A33C23">
      <w:pPr>
        <w:ind w:left="426" w:firstLine="0"/>
        <w:rPr>
          <w:sz w:val="28"/>
          <w:szCs w:val="28"/>
        </w:rPr>
      </w:pPr>
      <w:r w:rsidRPr="002210A4">
        <w:rPr>
          <w:sz w:val="28"/>
          <w:szCs w:val="28"/>
        </w:rPr>
        <w:t xml:space="preserve">         </w:t>
      </w:r>
      <w:r w:rsidR="009052FE" w:rsidRPr="002210A4">
        <w:rPr>
          <w:sz w:val="28"/>
          <w:szCs w:val="28"/>
        </w:rPr>
        <w:t>В целях создания условий для развития территори</w:t>
      </w:r>
      <w:r w:rsidR="00E53F6E" w:rsidRPr="002210A4">
        <w:rPr>
          <w:sz w:val="28"/>
          <w:szCs w:val="28"/>
        </w:rPr>
        <w:t>и сельского поселения</w:t>
      </w:r>
      <w:r w:rsidR="009052FE" w:rsidRPr="002210A4">
        <w:rPr>
          <w:sz w:val="28"/>
          <w:szCs w:val="28"/>
        </w:rPr>
        <w:t>, эффективного землепользования и застройки, обеспечения прав и законных интересов физических и юридических лиц, в соответствии с</w:t>
      </w:r>
      <w:r w:rsidR="00666E2D" w:rsidRPr="002210A4">
        <w:rPr>
          <w:sz w:val="28"/>
          <w:szCs w:val="28"/>
        </w:rPr>
        <w:t>о статьей 46</w:t>
      </w:r>
      <w:r w:rsidR="009052FE" w:rsidRPr="002210A4">
        <w:rPr>
          <w:sz w:val="28"/>
          <w:szCs w:val="28"/>
        </w:rPr>
        <w:t xml:space="preserve"> Градостроительн</w:t>
      </w:r>
      <w:r w:rsidR="00666E2D" w:rsidRPr="002210A4">
        <w:rPr>
          <w:sz w:val="28"/>
          <w:szCs w:val="28"/>
        </w:rPr>
        <w:t>ого</w:t>
      </w:r>
      <w:r w:rsidR="009052FE" w:rsidRPr="002210A4">
        <w:rPr>
          <w:sz w:val="28"/>
          <w:szCs w:val="28"/>
        </w:rPr>
        <w:t xml:space="preserve"> кодекс</w:t>
      </w:r>
      <w:r w:rsidR="00666E2D" w:rsidRPr="002210A4">
        <w:rPr>
          <w:sz w:val="28"/>
          <w:szCs w:val="28"/>
        </w:rPr>
        <w:t>а</w:t>
      </w:r>
      <w:r w:rsidR="009052FE" w:rsidRPr="002210A4">
        <w:rPr>
          <w:sz w:val="28"/>
          <w:szCs w:val="28"/>
        </w:rPr>
        <w:t xml:space="preserve"> Российской Федерации, Федеральным законом от </w:t>
      </w:r>
      <w:r w:rsidR="008B403C" w:rsidRPr="002210A4">
        <w:rPr>
          <w:rFonts w:eastAsia="SimSun"/>
          <w:sz w:val="28"/>
          <w:szCs w:val="28"/>
        </w:rPr>
        <w:t>20.03.2025 № 33-ФЗ «Об общих принципах организации местного самоуправления в единой системе публичной власти»</w:t>
      </w:r>
      <w:r w:rsidR="009052FE" w:rsidRPr="002210A4">
        <w:rPr>
          <w:sz w:val="28"/>
          <w:szCs w:val="28"/>
        </w:rPr>
        <w:t xml:space="preserve">, Уставом сельского поселения </w:t>
      </w:r>
      <w:r w:rsidR="0039414D" w:rsidRPr="002210A4">
        <w:rPr>
          <w:sz w:val="28"/>
          <w:szCs w:val="28"/>
        </w:rPr>
        <w:t>Нялинское</w:t>
      </w:r>
      <w:r w:rsidR="00EC6A85" w:rsidRPr="002210A4">
        <w:rPr>
          <w:sz w:val="28"/>
          <w:szCs w:val="28"/>
        </w:rPr>
        <w:t>:</w:t>
      </w:r>
    </w:p>
    <w:p w14:paraId="5214F8E4" w14:textId="77777777" w:rsidR="009052FE" w:rsidRPr="002210A4" w:rsidRDefault="009052FE" w:rsidP="00A33C23">
      <w:pPr>
        <w:ind w:left="426" w:firstLine="0"/>
        <w:contextualSpacing/>
        <w:rPr>
          <w:sz w:val="28"/>
          <w:szCs w:val="28"/>
        </w:rPr>
      </w:pPr>
    </w:p>
    <w:p w14:paraId="1BBCA565" w14:textId="0B75026A" w:rsidR="001848BB" w:rsidRPr="002210A4" w:rsidRDefault="00ED3EAC" w:rsidP="00A33C23">
      <w:pPr>
        <w:pStyle w:val="afa"/>
        <w:ind w:left="426" w:firstLine="567"/>
        <w:jc w:val="both"/>
        <w:rPr>
          <w:sz w:val="28"/>
          <w:szCs w:val="28"/>
        </w:rPr>
      </w:pPr>
      <w:r w:rsidRPr="002210A4">
        <w:rPr>
          <w:sz w:val="28"/>
          <w:szCs w:val="28"/>
        </w:rPr>
        <w:t xml:space="preserve">1. </w:t>
      </w:r>
      <w:r w:rsidR="001848BB" w:rsidRPr="002210A4">
        <w:rPr>
          <w:sz w:val="28"/>
          <w:szCs w:val="28"/>
        </w:rPr>
        <w:t xml:space="preserve">Утвердить </w:t>
      </w:r>
      <w:r w:rsidR="00666E2D" w:rsidRPr="002210A4">
        <w:rPr>
          <w:sz w:val="28"/>
          <w:szCs w:val="28"/>
        </w:rPr>
        <w:t>проект планировки</w:t>
      </w:r>
      <w:r w:rsidR="00354BD7" w:rsidRPr="002210A4">
        <w:rPr>
          <w:spacing w:val="-4"/>
          <w:sz w:val="28"/>
          <w:szCs w:val="28"/>
        </w:rPr>
        <w:t xml:space="preserve"> </w:t>
      </w:r>
      <w:r w:rsidR="00666E2D" w:rsidRPr="002210A4">
        <w:rPr>
          <w:sz w:val="28"/>
          <w:szCs w:val="28"/>
        </w:rPr>
        <w:t xml:space="preserve">и </w:t>
      </w:r>
      <w:r w:rsidR="008C4690" w:rsidRPr="002210A4">
        <w:rPr>
          <w:sz w:val="28"/>
          <w:szCs w:val="28"/>
        </w:rPr>
        <w:t xml:space="preserve">проект </w:t>
      </w:r>
      <w:r w:rsidR="00666E2D" w:rsidRPr="002210A4">
        <w:rPr>
          <w:sz w:val="28"/>
          <w:szCs w:val="28"/>
        </w:rPr>
        <w:t xml:space="preserve">межевания территории </w:t>
      </w:r>
      <w:r w:rsidR="002210A4" w:rsidRPr="002210A4">
        <w:rPr>
          <w:sz w:val="28"/>
          <w:szCs w:val="28"/>
        </w:rPr>
        <w:t xml:space="preserve">                  с</w:t>
      </w:r>
      <w:r w:rsidR="00C43B3E" w:rsidRPr="002210A4">
        <w:rPr>
          <w:sz w:val="28"/>
          <w:szCs w:val="28"/>
        </w:rPr>
        <w:t>.</w:t>
      </w:r>
      <w:r w:rsidR="002210A4" w:rsidRPr="002210A4">
        <w:rPr>
          <w:sz w:val="28"/>
          <w:szCs w:val="28"/>
        </w:rPr>
        <w:t xml:space="preserve"> </w:t>
      </w:r>
      <w:r w:rsidR="0039414D" w:rsidRPr="002210A4">
        <w:rPr>
          <w:sz w:val="28"/>
          <w:szCs w:val="28"/>
        </w:rPr>
        <w:t xml:space="preserve">Нялинское, </w:t>
      </w:r>
      <w:r w:rsidR="001848BB" w:rsidRPr="002210A4">
        <w:rPr>
          <w:sz w:val="28"/>
          <w:szCs w:val="28"/>
        </w:rPr>
        <w:t>согласно приложени</w:t>
      </w:r>
      <w:r w:rsidR="00063D85" w:rsidRPr="002210A4">
        <w:rPr>
          <w:sz w:val="28"/>
          <w:szCs w:val="28"/>
        </w:rPr>
        <w:t>ям 1-</w:t>
      </w:r>
      <w:r w:rsidRPr="002210A4">
        <w:rPr>
          <w:sz w:val="28"/>
          <w:szCs w:val="28"/>
        </w:rPr>
        <w:t>4</w:t>
      </w:r>
      <w:r w:rsidR="001848BB" w:rsidRPr="002210A4">
        <w:rPr>
          <w:sz w:val="28"/>
          <w:szCs w:val="28"/>
        </w:rPr>
        <w:t xml:space="preserve"> к настоящему </w:t>
      </w:r>
      <w:r w:rsidR="00A33C23" w:rsidRPr="002210A4">
        <w:rPr>
          <w:sz w:val="28"/>
          <w:szCs w:val="28"/>
        </w:rPr>
        <w:t>постановлению</w:t>
      </w:r>
      <w:r w:rsidR="001848BB" w:rsidRPr="002210A4">
        <w:rPr>
          <w:sz w:val="28"/>
          <w:szCs w:val="28"/>
        </w:rPr>
        <w:t>.</w:t>
      </w:r>
    </w:p>
    <w:p w14:paraId="7196F68F" w14:textId="75270C2C" w:rsidR="00ED3EAC" w:rsidRPr="002210A4" w:rsidRDefault="00ED3EAC" w:rsidP="00A33C23">
      <w:pPr>
        <w:pStyle w:val="afa"/>
        <w:ind w:left="426" w:firstLine="567"/>
        <w:jc w:val="both"/>
        <w:rPr>
          <w:sz w:val="28"/>
          <w:szCs w:val="28"/>
          <w:lang w:eastAsia="ar-SA"/>
        </w:rPr>
      </w:pPr>
      <w:r w:rsidRPr="002210A4">
        <w:rPr>
          <w:sz w:val="28"/>
          <w:szCs w:val="28"/>
        </w:rPr>
        <w:t xml:space="preserve">2. Постановление администрации сельского поселения Нялинское от 26.04.2024 № 18 «Об утверждении проекта Планировки и проекта межевания территории </w:t>
      </w:r>
      <w:r w:rsidRPr="002210A4">
        <w:rPr>
          <w:sz w:val="28"/>
          <w:szCs w:val="28"/>
          <w:lang w:eastAsia="ar-SA"/>
        </w:rPr>
        <w:t>с. Нялинское, д. Нялина» признать утратившим силу.</w:t>
      </w:r>
    </w:p>
    <w:p w14:paraId="0BBB75D3" w14:textId="26AE34D0" w:rsidR="00063D85" w:rsidRPr="002210A4" w:rsidRDefault="00ED3EAC" w:rsidP="00A33C23">
      <w:pPr>
        <w:shd w:val="clear" w:color="auto" w:fill="FFFFFF"/>
        <w:tabs>
          <w:tab w:val="left" w:pos="0"/>
        </w:tabs>
        <w:ind w:left="426" w:firstLine="567"/>
        <w:rPr>
          <w:sz w:val="28"/>
          <w:szCs w:val="28"/>
        </w:rPr>
      </w:pPr>
      <w:r w:rsidRPr="002210A4">
        <w:rPr>
          <w:sz w:val="28"/>
          <w:szCs w:val="28"/>
        </w:rPr>
        <w:t>3</w:t>
      </w:r>
      <w:r w:rsidR="00063D85" w:rsidRPr="002210A4">
        <w:rPr>
          <w:sz w:val="28"/>
          <w:szCs w:val="28"/>
        </w:rPr>
        <w:t xml:space="preserve">. </w:t>
      </w:r>
      <w:r w:rsidR="00C43B3E" w:rsidRPr="002210A4">
        <w:rPr>
          <w:sz w:val="28"/>
          <w:szCs w:val="28"/>
        </w:rPr>
        <w:t>Р</w:t>
      </w:r>
      <w:r w:rsidR="00063D85" w:rsidRPr="002210A4">
        <w:rPr>
          <w:sz w:val="28"/>
          <w:szCs w:val="28"/>
        </w:rPr>
        <w:t xml:space="preserve">азместить </w:t>
      </w:r>
      <w:r w:rsidR="00C43B3E" w:rsidRPr="002210A4">
        <w:rPr>
          <w:sz w:val="28"/>
          <w:szCs w:val="28"/>
        </w:rPr>
        <w:t xml:space="preserve">настоящее </w:t>
      </w:r>
      <w:r w:rsidR="00EC6A85" w:rsidRPr="002210A4">
        <w:rPr>
          <w:sz w:val="28"/>
          <w:szCs w:val="28"/>
        </w:rPr>
        <w:t>постановление</w:t>
      </w:r>
      <w:r w:rsidR="00C43B3E" w:rsidRPr="002210A4">
        <w:rPr>
          <w:sz w:val="28"/>
          <w:szCs w:val="28"/>
        </w:rPr>
        <w:t xml:space="preserve"> </w:t>
      </w:r>
      <w:r w:rsidR="00063D85" w:rsidRPr="002210A4">
        <w:rPr>
          <w:sz w:val="28"/>
          <w:szCs w:val="28"/>
        </w:rPr>
        <w:t xml:space="preserve">на официальном сайте администрации сельского поселения </w:t>
      </w:r>
      <w:r w:rsidR="0039414D" w:rsidRPr="002210A4">
        <w:rPr>
          <w:sz w:val="28"/>
          <w:szCs w:val="28"/>
        </w:rPr>
        <w:t>Нялинское</w:t>
      </w:r>
      <w:r w:rsidR="00C43B3E" w:rsidRPr="002210A4">
        <w:rPr>
          <w:sz w:val="28"/>
          <w:szCs w:val="28"/>
        </w:rPr>
        <w:t>.</w:t>
      </w:r>
    </w:p>
    <w:p w14:paraId="000B5C88" w14:textId="3506F159" w:rsidR="009052FE" w:rsidRPr="002210A4" w:rsidRDefault="00ED3EAC" w:rsidP="00A33C23">
      <w:pPr>
        <w:pStyle w:val="afa"/>
        <w:ind w:left="426" w:firstLine="567"/>
        <w:jc w:val="both"/>
        <w:rPr>
          <w:sz w:val="28"/>
          <w:szCs w:val="28"/>
        </w:rPr>
      </w:pPr>
      <w:r w:rsidRPr="002210A4">
        <w:rPr>
          <w:sz w:val="28"/>
          <w:szCs w:val="28"/>
        </w:rPr>
        <w:t>4</w:t>
      </w:r>
      <w:r w:rsidR="009052FE" w:rsidRPr="002210A4">
        <w:rPr>
          <w:sz w:val="28"/>
          <w:szCs w:val="28"/>
        </w:rPr>
        <w:t xml:space="preserve">. Настоящее </w:t>
      </w:r>
      <w:r w:rsidR="00EC6A85" w:rsidRPr="002210A4">
        <w:rPr>
          <w:sz w:val="28"/>
          <w:szCs w:val="28"/>
        </w:rPr>
        <w:t>постановление</w:t>
      </w:r>
      <w:r w:rsidR="009052FE" w:rsidRPr="002210A4">
        <w:rPr>
          <w:sz w:val="28"/>
          <w:szCs w:val="28"/>
        </w:rPr>
        <w:t xml:space="preserve"> вступает в силу с момента официального опубликования (обнародования).</w:t>
      </w:r>
    </w:p>
    <w:p w14:paraId="4EE9775E" w14:textId="2CC937CD" w:rsidR="009052FE" w:rsidRPr="002210A4" w:rsidRDefault="00ED3EAC" w:rsidP="00A33C23">
      <w:pPr>
        <w:ind w:left="426" w:firstLine="567"/>
        <w:rPr>
          <w:sz w:val="28"/>
          <w:szCs w:val="28"/>
        </w:rPr>
      </w:pPr>
      <w:r w:rsidRPr="002210A4">
        <w:rPr>
          <w:sz w:val="28"/>
          <w:szCs w:val="28"/>
        </w:rPr>
        <w:t>5</w:t>
      </w:r>
      <w:r w:rsidR="009052FE" w:rsidRPr="002210A4">
        <w:rPr>
          <w:sz w:val="28"/>
          <w:szCs w:val="28"/>
        </w:rPr>
        <w:t xml:space="preserve">. Контроль за выполнением </w:t>
      </w:r>
      <w:r w:rsidR="00EC6A85" w:rsidRPr="002210A4">
        <w:rPr>
          <w:sz w:val="28"/>
          <w:szCs w:val="28"/>
        </w:rPr>
        <w:t xml:space="preserve">настоящего </w:t>
      </w:r>
      <w:r w:rsidR="009052FE" w:rsidRPr="002210A4">
        <w:rPr>
          <w:sz w:val="28"/>
          <w:szCs w:val="28"/>
        </w:rPr>
        <w:t>решения оставляю за собой.</w:t>
      </w:r>
    </w:p>
    <w:p w14:paraId="6D952032" w14:textId="77777777" w:rsidR="009052FE" w:rsidRPr="002210A4" w:rsidRDefault="009052FE" w:rsidP="009052FE">
      <w:pPr>
        <w:pStyle w:val="afa"/>
        <w:ind w:firstLine="555"/>
        <w:jc w:val="both"/>
        <w:rPr>
          <w:sz w:val="28"/>
          <w:szCs w:val="28"/>
        </w:rPr>
      </w:pPr>
    </w:p>
    <w:p w14:paraId="11E098BD" w14:textId="77777777" w:rsidR="00063D85" w:rsidRPr="002210A4" w:rsidRDefault="00063D85" w:rsidP="00063D85">
      <w:pPr>
        <w:ind w:firstLine="600"/>
        <w:rPr>
          <w:rFonts w:eastAsiaTheme="minorEastAsia"/>
          <w:sz w:val="28"/>
          <w:szCs w:val="28"/>
        </w:rPr>
      </w:pPr>
    </w:p>
    <w:tbl>
      <w:tblPr>
        <w:tblStyle w:val="17"/>
        <w:tblW w:w="9389" w:type="dxa"/>
        <w:tblInd w:w="108" w:type="dxa"/>
        <w:tblLook w:val="04A0" w:firstRow="1" w:lastRow="0" w:firstColumn="1" w:lastColumn="0" w:noHBand="0" w:noVBand="1"/>
      </w:tblPr>
      <w:tblGrid>
        <w:gridCol w:w="4712"/>
        <w:gridCol w:w="425"/>
        <w:gridCol w:w="4252"/>
      </w:tblGrid>
      <w:tr w:rsidR="00063D85" w:rsidRPr="002210A4" w14:paraId="59F5D560" w14:textId="77777777" w:rsidTr="00063D85">
        <w:trPr>
          <w:trHeight w:val="1331"/>
        </w:trPr>
        <w:tc>
          <w:tcPr>
            <w:tcW w:w="4712" w:type="dxa"/>
            <w:tcBorders>
              <w:top w:val="nil"/>
              <w:left w:val="nil"/>
              <w:bottom w:val="nil"/>
              <w:right w:val="nil"/>
            </w:tcBorders>
          </w:tcPr>
          <w:p w14:paraId="76440A9F" w14:textId="6004D590" w:rsidR="00063D85" w:rsidRPr="002210A4" w:rsidRDefault="002210A4" w:rsidP="00C43B3E">
            <w:pPr>
              <w:contextualSpacing/>
              <w:rPr>
                <w:rFonts w:ascii="Times New Roman" w:hAnsi="Times New Roman"/>
                <w:sz w:val="28"/>
                <w:szCs w:val="28"/>
              </w:rPr>
            </w:pPr>
            <w:r w:rsidRPr="002210A4">
              <w:rPr>
                <w:rFonts w:ascii="Times New Roman" w:hAnsi="Times New Roman"/>
                <w:sz w:val="28"/>
                <w:szCs w:val="28"/>
              </w:rPr>
              <w:t xml:space="preserve">Врип </w:t>
            </w:r>
            <w:r w:rsidR="00C44B0E" w:rsidRPr="002210A4">
              <w:rPr>
                <w:rFonts w:ascii="Times New Roman" w:hAnsi="Times New Roman"/>
                <w:sz w:val="28"/>
                <w:szCs w:val="28"/>
              </w:rPr>
              <w:t>г</w:t>
            </w:r>
            <w:r w:rsidR="00EC6A85" w:rsidRPr="002210A4">
              <w:rPr>
                <w:rFonts w:ascii="Times New Roman" w:hAnsi="Times New Roman"/>
                <w:sz w:val="28"/>
                <w:szCs w:val="28"/>
              </w:rPr>
              <w:t>лав</w:t>
            </w:r>
            <w:r w:rsidR="00C44B0E" w:rsidRPr="002210A4">
              <w:rPr>
                <w:rFonts w:ascii="Times New Roman" w:hAnsi="Times New Roman"/>
                <w:sz w:val="28"/>
                <w:szCs w:val="28"/>
              </w:rPr>
              <w:t>ы</w:t>
            </w:r>
            <w:r w:rsidR="00EC6A85" w:rsidRPr="002210A4">
              <w:rPr>
                <w:rFonts w:ascii="Times New Roman" w:hAnsi="Times New Roman"/>
                <w:sz w:val="28"/>
                <w:szCs w:val="28"/>
              </w:rPr>
              <w:t xml:space="preserve"> сельского</w:t>
            </w:r>
          </w:p>
          <w:p w14:paraId="4F95A516" w14:textId="59A7D879" w:rsidR="00EC6A85" w:rsidRPr="002210A4" w:rsidRDefault="00EC6A85" w:rsidP="00C43B3E">
            <w:pPr>
              <w:contextualSpacing/>
              <w:rPr>
                <w:rFonts w:ascii="Times New Roman" w:hAnsi="Times New Roman"/>
                <w:sz w:val="28"/>
                <w:szCs w:val="28"/>
              </w:rPr>
            </w:pPr>
            <w:r w:rsidRPr="002210A4">
              <w:rPr>
                <w:rFonts w:ascii="Times New Roman" w:hAnsi="Times New Roman"/>
                <w:sz w:val="28"/>
                <w:szCs w:val="28"/>
              </w:rPr>
              <w:t xml:space="preserve">поселения Нялинское                                                                                       </w:t>
            </w:r>
          </w:p>
        </w:tc>
        <w:tc>
          <w:tcPr>
            <w:tcW w:w="425" w:type="dxa"/>
            <w:tcBorders>
              <w:top w:val="nil"/>
              <w:left w:val="nil"/>
              <w:bottom w:val="nil"/>
              <w:right w:val="nil"/>
            </w:tcBorders>
          </w:tcPr>
          <w:p w14:paraId="3AEB1748" w14:textId="77777777" w:rsidR="00063D85" w:rsidRPr="002210A4" w:rsidRDefault="00063D85" w:rsidP="00C43B3E">
            <w:pPr>
              <w:contextualSpacing/>
              <w:rPr>
                <w:rFonts w:ascii="Times New Roman" w:hAnsi="Times New Roman"/>
                <w:sz w:val="28"/>
                <w:szCs w:val="28"/>
              </w:rPr>
            </w:pPr>
          </w:p>
        </w:tc>
        <w:tc>
          <w:tcPr>
            <w:tcW w:w="4252" w:type="dxa"/>
            <w:tcBorders>
              <w:top w:val="nil"/>
              <w:left w:val="nil"/>
              <w:bottom w:val="nil"/>
              <w:right w:val="nil"/>
            </w:tcBorders>
          </w:tcPr>
          <w:p w14:paraId="08BDCA74" w14:textId="77777777" w:rsidR="00063D85" w:rsidRPr="002210A4" w:rsidRDefault="00063D85" w:rsidP="00C43B3E">
            <w:pPr>
              <w:contextualSpacing/>
              <w:rPr>
                <w:rFonts w:ascii="Times New Roman" w:hAnsi="Times New Roman"/>
                <w:sz w:val="28"/>
                <w:szCs w:val="28"/>
              </w:rPr>
            </w:pPr>
          </w:p>
          <w:p w14:paraId="3556B1F5" w14:textId="388FD11A" w:rsidR="00EC6A85" w:rsidRPr="002210A4" w:rsidRDefault="00EC6A85" w:rsidP="00C43B3E">
            <w:pPr>
              <w:contextualSpacing/>
              <w:rPr>
                <w:rFonts w:ascii="Times New Roman" w:hAnsi="Times New Roman"/>
                <w:sz w:val="28"/>
                <w:szCs w:val="28"/>
              </w:rPr>
            </w:pPr>
            <w:r w:rsidRPr="002210A4">
              <w:rPr>
                <w:rFonts w:ascii="Times New Roman" w:hAnsi="Times New Roman"/>
                <w:sz w:val="28"/>
                <w:szCs w:val="28"/>
              </w:rPr>
              <w:t xml:space="preserve">                          Е.В. Мамонтова</w:t>
            </w:r>
          </w:p>
        </w:tc>
      </w:tr>
    </w:tbl>
    <w:p w14:paraId="1D571977" w14:textId="77777777" w:rsidR="008C4690" w:rsidRPr="002210A4" w:rsidRDefault="008C4690" w:rsidP="008746D4">
      <w:pPr>
        <w:jc w:val="right"/>
        <w:rPr>
          <w:sz w:val="28"/>
          <w:szCs w:val="28"/>
        </w:rPr>
      </w:pPr>
    </w:p>
    <w:p w14:paraId="12CE8320" w14:textId="12DDBDA3" w:rsidR="001848BB" w:rsidRPr="002210A4" w:rsidRDefault="001848BB" w:rsidP="008746D4">
      <w:pPr>
        <w:jc w:val="right"/>
        <w:rPr>
          <w:sz w:val="28"/>
          <w:szCs w:val="28"/>
        </w:rPr>
      </w:pPr>
    </w:p>
    <w:p w14:paraId="0DBF80F9" w14:textId="1E815D58" w:rsidR="00C44B0E" w:rsidRPr="002210A4" w:rsidRDefault="000E2BBD" w:rsidP="00EC6A85">
      <w:pPr>
        <w:ind w:left="3686" w:firstLine="0"/>
        <w:jc w:val="right"/>
        <w:rPr>
          <w:sz w:val="28"/>
          <w:szCs w:val="28"/>
        </w:rPr>
      </w:pPr>
      <w:bookmarkStart w:id="0" w:name="_Toc474149432"/>
      <w:r w:rsidRPr="002210A4">
        <w:rPr>
          <w:sz w:val="28"/>
          <w:szCs w:val="28"/>
        </w:rPr>
        <w:t>П</w:t>
      </w:r>
      <w:r w:rsidR="00607883" w:rsidRPr="002210A4">
        <w:rPr>
          <w:sz w:val="28"/>
          <w:szCs w:val="28"/>
        </w:rPr>
        <w:t xml:space="preserve">риложение 1 </w:t>
      </w:r>
    </w:p>
    <w:p w14:paraId="13B23022" w14:textId="77777777" w:rsidR="00C44B0E" w:rsidRPr="002210A4" w:rsidRDefault="00EC6A85" w:rsidP="00EC6A85">
      <w:pPr>
        <w:ind w:left="3686" w:firstLine="0"/>
        <w:jc w:val="right"/>
        <w:rPr>
          <w:sz w:val="28"/>
          <w:szCs w:val="28"/>
        </w:rPr>
      </w:pPr>
      <w:r w:rsidRPr="002210A4">
        <w:rPr>
          <w:sz w:val="28"/>
          <w:szCs w:val="28"/>
        </w:rPr>
        <w:t>к постановлению администрации</w:t>
      </w:r>
      <w:r w:rsidR="00607883" w:rsidRPr="002210A4">
        <w:rPr>
          <w:sz w:val="28"/>
          <w:szCs w:val="28"/>
        </w:rPr>
        <w:t xml:space="preserve"> </w:t>
      </w:r>
    </w:p>
    <w:p w14:paraId="46B0633A" w14:textId="06C376D3" w:rsidR="00607883" w:rsidRPr="002210A4" w:rsidRDefault="00607883" w:rsidP="00EC6A85">
      <w:pPr>
        <w:ind w:left="3686" w:firstLine="0"/>
        <w:jc w:val="right"/>
        <w:rPr>
          <w:sz w:val="28"/>
          <w:szCs w:val="28"/>
        </w:rPr>
      </w:pPr>
      <w:r w:rsidRPr="002210A4">
        <w:rPr>
          <w:sz w:val="28"/>
          <w:szCs w:val="28"/>
        </w:rPr>
        <w:t xml:space="preserve">сельского поселения </w:t>
      </w:r>
      <w:r w:rsidR="0039414D" w:rsidRPr="002210A4">
        <w:rPr>
          <w:sz w:val="28"/>
          <w:szCs w:val="28"/>
        </w:rPr>
        <w:t>Нялинское</w:t>
      </w:r>
      <w:r w:rsidRPr="002210A4">
        <w:rPr>
          <w:sz w:val="28"/>
          <w:szCs w:val="28"/>
        </w:rPr>
        <w:t xml:space="preserve"> </w:t>
      </w:r>
    </w:p>
    <w:p w14:paraId="77DB8AD3" w14:textId="574ABD21" w:rsidR="00607883" w:rsidRPr="002210A4" w:rsidRDefault="00607883" w:rsidP="00607883">
      <w:pPr>
        <w:jc w:val="right"/>
        <w:rPr>
          <w:sz w:val="28"/>
          <w:szCs w:val="28"/>
        </w:rPr>
      </w:pPr>
      <w:r w:rsidRPr="002210A4">
        <w:rPr>
          <w:sz w:val="28"/>
          <w:szCs w:val="28"/>
        </w:rPr>
        <w:t xml:space="preserve">от  </w:t>
      </w:r>
      <w:r w:rsidR="003D0D9F">
        <w:rPr>
          <w:sz w:val="28"/>
          <w:szCs w:val="28"/>
        </w:rPr>
        <w:t>23</w:t>
      </w:r>
      <w:r w:rsidR="002210A4">
        <w:rPr>
          <w:sz w:val="28"/>
          <w:szCs w:val="28"/>
        </w:rPr>
        <w:t>.0</w:t>
      </w:r>
      <w:r w:rsidR="003D0D9F">
        <w:rPr>
          <w:sz w:val="28"/>
          <w:szCs w:val="28"/>
        </w:rPr>
        <w:t>4</w:t>
      </w:r>
      <w:r w:rsidR="002210A4">
        <w:rPr>
          <w:sz w:val="28"/>
          <w:szCs w:val="28"/>
        </w:rPr>
        <w:t>.2026</w:t>
      </w:r>
      <w:r w:rsidRPr="002210A4">
        <w:rPr>
          <w:sz w:val="28"/>
          <w:szCs w:val="28"/>
        </w:rPr>
        <w:t xml:space="preserve">        № </w:t>
      </w:r>
      <w:r w:rsidR="002210A4">
        <w:rPr>
          <w:sz w:val="28"/>
          <w:szCs w:val="28"/>
        </w:rPr>
        <w:t xml:space="preserve"> </w:t>
      </w:r>
      <w:r w:rsidR="003D0D9F">
        <w:rPr>
          <w:sz w:val="28"/>
          <w:szCs w:val="28"/>
        </w:rPr>
        <w:t>15</w:t>
      </w:r>
    </w:p>
    <w:p w14:paraId="31F56271" w14:textId="77777777" w:rsidR="00590A24" w:rsidRPr="002210A4" w:rsidRDefault="00590A24" w:rsidP="002210A4">
      <w:pPr>
        <w:keepNext/>
        <w:spacing w:line="276" w:lineRule="auto"/>
        <w:ind w:firstLine="567"/>
        <w:jc w:val="center"/>
        <w:outlineLvl w:val="1"/>
        <w:rPr>
          <w:b/>
          <w:sz w:val="28"/>
          <w:szCs w:val="28"/>
          <w:lang w:val="x-none" w:eastAsia="x-none"/>
        </w:rPr>
      </w:pPr>
      <w:bookmarkStart w:id="1" w:name="_Toc201105285"/>
      <w:r w:rsidRPr="002210A4">
        <w:rPr>
          <w:b/>
          <w:sz w:val="28"/>
          <w:szCs w:val="28"/>
          <w:lang w:val="x-none" w:eastAsia="x-none"/>
        </w:rPr>
        <w:t>Введение</w:t>
      </w:r>
      <w:bookmarkEnd w:id="1"/>
    </w:p>
    <w:p w14:paraId="2DCE4B83" w14:textId="77777777" w:rsidR="00590A24" w:rsidRPr="002210A4" w:rsidRDefault="00590A24" w:rsidP="002210A4">
      <w:pPr>
        <w:tabs>
          <w:tab w:val="left" w:pos="284"/>
        </w:tabs>
        <w:spacing w:line="360" w:lineRule="auto"/>
        <w:ind w:firstLine="567"/>
        <w:rPr>
          <w:rFonts w:eastAsia="SimSun"/>
          <w:sz w:val="28"/>
          <w:szCs w:val="28"/>
        </w:rPr>
      </w:pPr>
      <w:bookmarkStart w:id="2" w:name="_Hlk167762193"/>
      <w:bookmarkStart w:id="3" w:name="_Hlk167449643"/>
      <w:bookmarkStart w:id="4" w:name="_Hlk181021232"/>
      <w:r w:rsidRPr="002210A4">
        <w:rPr>
          <w:rFonts w:eastAsia="SimSun"/>
          <w:sz w:val="28"/>
          <w:szCs w:val="28"/>
        </w:rPr>
        <w:t>Разработка документации по планировке и межеванию территории населенных пунктов Ханты-Мансийского района (Внесение изменений в документацию по планировке и межеванию территории и выполнение инженерных изысканий с учетом «Югорского стандарта развития территорий» с. Нялинское, д. Нялина, п. Пырьях) проводилась на основании Муниципального контракта № 0187300008424000288 от 30.09.2024, заключенного с Департаментом строительства, архитектуры и ЖКХ Ханты-Мансийского района в соответствии с техническим заданием на выполнение работ.</w:t>
      </w:r>
    </w:p>
    <w:p w14:paraId="5E33BED9" w14:textId="77777777" w:rsidR="00590A24" w:rsidRPr="002210A4" w:rsidRDefault="00590A24" w:rsidP="002210A4">
      <w:pPr>
        <w:tabs>
          <w:tab w:val="left" w:pos="284"/>
        </w:tabs>
        <w:spacing w:line="360" w:lineRule="auto"/>
        <w:ind w:firstLine="567"/>
        <w:rPr>
          <w:rFonts w:eastAsia="SimSun"/>
          <w:sz w:val="28"/>
          <w:szCs w:val="28"/>
        </w:rPr>
      </w:pPr>
      <w:r w:rsidRPr="002210A4">
        <w:rPr>
          <w:rFonts w:eastAsia="SimSun"/>
          <w:sz w:val="28"/>
          <w:szCs w:val="28"/>
        </w:rPr>
        <w:t>Документация по планировке территории разработана в соответствии со следующими законодательными, нормативно-правовыми актами и иными документами, действовавшими в период подготовки Документации.</w:t>
      </w:r>
    </w:p>
    <w:p w14:paraId="022D7802"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Градостроительным кодексом РФ от 29.12.2004 № 190-ФЗ;</w:t>
      </w:r>
    </w:p>
    <w:p w14:paraId="25618ACB"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Земельным Кодексом РФ от 25.10.2001 № 136-ФЗ; </w:t>
      </w:r>
    </w:p>
    <w:p w14:paraId="2A164BB7"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Водным Кодексом РФ от 03.06.2006 № 74-ФЗ;</w:t>
      </w:r>
    </w:p>
    <w:p w14:paraId="34637E47"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Лесным Кодексом РФ от 04.12.2006 № 200-ФЗ;</w:t>
      </w:r>
    </w:p>
    <w:p w14:paraId="67F0389E" w14:textId="3A1BDF6A"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Федеральным законом </w:t>
      </w:r>
      <w:r w:rsidR="008B403C" w:rsidRPr="002210A4">
        <w:rPr>
          <w:rFonts w:eastAsia="SimSun"/>
          <w:sz w:val="28"/>
          <w:szCs w:val="28"/>
        </w:rPr>
        <w:t>от 20.03.2025 № 33-ФЗ «Об общих принципах организации местного самоуправления в единой системе публичной власти»</w:t>
      </w:r>
      <w:r w:rsidRPr="002210A4">
        <w:rPr>
          <w:rFonts w:eastAsia="SimSun"/>
          <w:sz w:val="28"/>
          <w:szCs w:val="28"/>
        </w:rPr>
        <w:t>;</w:t>
      </w:r>
    </w:p>
    <w:p w14:paraId="05B8E28A"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18.06.2001 № 78-ФЗ «О землеустройстве»;</w:t>
      </w:r>
    </w:p>
    <w:p w14:paraId="20D77325"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14.03.1995 № 33-ФЗ «Об особо охраняемых территориях»;</w:t>
      </w:r>
    </w:p>
    <w:p w14:paraId="04690FF6"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25.06.2002 № 73-ФЗ «Об объектах культурного наследия, памятниках истории и культуры народов Российской Федерации»;</w:t>
      </w:r>
    </w:p>
    <w:p w14:paraId="4D9608B6"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30.03.1999 № 52-ФЗ «О санитарно-эпидемиологическом благополучии населения»;</w:t>
      </w:r>
    </w:p>
    <w:p w14:paraId="0FD91EBD"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21.12.1994 № 68-ФЗ «О защите населения и территорий от чрезвычайных ситуаций природного и техногенного характера»;</w:t>
      </w:r>
    </w:p>
    <w:p w14:paraId="177CEC5D"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10.01.2002 № 7-ФЗ «Об охране окружающей среды»;</w:t>
      </w:r>
    </w:p>
    <w:p w14:paraId="2E846C00"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21.12.1994 № 69-ФЗ «О пожарной безопасности»;</w:t>
      </w:r>
    </w:p>
    <w:p w14:paraId="29300907"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24.07.2007 № 221-ФЗ «О государственном кадастре недвижимости»;</w:t>
      </w:r>
    </w:p>
    <w:p w14:paraId="32D720E5"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05.04.2021 N 79-ФЗ (в редакции от 24.07.2023) «О внесении изменений в отдельные законодательные акты Российской Федерации»;</w:t>
      </w:r>
    </w:p>
    <w:p w14:paraId="0215B262"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СП 42.13330.2016 «СНиП 2.07.01-89* Градостроительство. Планировка и застройка городских и сельских поселений»;</w:t>
      </w:r>
    </w:p>
    <w:p w14:paraId="15690E21"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 74 от 25.09.2007);</w:t>
      </w:r>
    </w:p>
    <w:p w14:paraId="7A4FC820"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Российской Федерации №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1BD770C"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РФ от 09.06.1995 N 578 «Об утверждении Правил охраны линий и сооружений связи Российской Федерации»;</w:t>
      </w:r>
    </w:p>
    <w:p w14:paraId="3C8CF847"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Российской Федерации от 20.11.2000 № 878 «Об утверждении Правил охраны газораспределительных сетей»;</w:t>
      </w:r>
    </w:p>
    <w:p w14:paraId="071D8B5F"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Приказом Федеральной службы государственной регистрации, кадастра и картографии от 10 ноября 2020 г. № П/0412 </w:t>
      </w:r>
      <w:r w:rsidRPr="002210A4">
        <w:rPr>
          <w:rFonts w:eastAsia="SimSun"/>
          <w:color w:val="FF0000"/>
          <w:sz w:val="28"/>
          <w:szCs w:val="28"/>
        </w:rPr>
        <w:t>«</w:t>
      </w:r>
      <w:r w:rsidRPr="002210A4">
        <w:rPr>
          <w:rFonts w:eastAsia="SimSun"/>
          <w:sz w:val="28"/>
          <w:szCs w:val="28"/>
        </w:rPr>
        <w:t>Об утверждении классификатора видов разрешенного использования земельных участков»;</w:t>
      </w:r>
    </w:p>
    <w:p w14:paraId="13786B3E"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14:paraId="0DB6F80D"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Постановлением Правительства </w:t>
      </w:r>
      <w:bookmarkStart w:id="5" w:name="_Hlk168752392"/>
      <w:r w:rsidRPr="002210A4">
        <w:rPr>
          <w:rFonts w:eastAsia="SimSun"/>
          <w:sz w:val="28"/>
          <w:szCs w:val="28"/>
        </w:rPr>
        <w:t xml:space="preserve">Ханты-Мансийского автономного округа - Югры </w:t>
      </w:r>
      <w:bookmarkEnd w:id="5"/>
      <w:r w:rsidRPr="002210A4">
        <w:rPr>
          <w:rFonts w:eastAsia="SimSun"/>
          <w:sz w:val="28"/>
          <w:szCs w:val="28"/>
        </w:rPr>
        <w:t>от 29.12.2014 № 534-п «Об утверждении Региональных нормативов градостроительного проектирования Ханты-Мансийского автономного округа-Югры» (далее РНГП);</w:t>
      </w:r>
    </w:p>
    <w:p w14:paraId="3F56CBFC"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Ханты-Мансийского автономного округа-Югры от 11.09.2020 № 390-П «О внесении изменений в приложение к постановлению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14:paraId="7FDC6466"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Приказом Департамента строительства Ханты-Мансийского автономного округа-Югры от 30.05.2024 г. № 41-ОД-58 «О стандарте комплексного развития территорий населенных пунктов Ханты – Мансийского автономного округа – Югры «Югорский стандарт»;</w:t>
      </w:r>
    </w:p>
    <w:p w14:paraId="4504A5CD"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Приказом Департамента пространственного развития и архитектуры Ханты-Мансийского автономного округа – Югры от 28.12.2022 № 15-п «О технических требованиях </w:t>
      </w:r>
      <w:bookmarkStart w:id="6" w:name="_Hlk166751209"/>
      <w:r w:rsidRPr="002210A4">
        <w:rPr>
          <w:rFonts w:eastAsia="SimSun"/>
          <w:sz w:val="28"/>
          <w:szCs w:val="28"/>
        </w:rPr>
        <w:t>к отраслевым пространственным данным градостроительной документации Ханты-Мансийского автономного округа – Югры»</w:t>
      </w:r>
      <w:bookmarkEnd w:id="6"/>
      <w:r w:rsidRPr="002210A4">
        <w:rPr>
          <w:rFonts w:eastAsia="SimSun"/>
          <w:sz w:val="28"/>
          <w:szCs w:val="28"/>
        </w:rPr>
        <w:t>.</w:t>
      </w:r>
    </w:p>
    <w:p w14:paraId="5E596FFB"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709"/>
        <w:rPr>
          <w:rFonts w:eastAsia="SimSun"/>
          <w:strike/>
          <w:sz w:val="28"/>
          <w:szCs w:val="28"/>
        </w:rPr>
      </w:pPr>
      <w:r w:rsidRPr="002210A4">
        <w:rPr>
          <w:sz w:val="28"/>
          <w:szCs w:val="28"/>
        </w:rPr>
        <w:t>Постановлением администрации сельского поселения Нялинское от 30.12.2022 № 85 «Об утверждении местных нормативов градостроительного проектирования территории муниципального образования сельского поселения Нялинское»</w:t>
      </w:r>
      <w:r w:rsidRPr="002210A4">
        <w:rPr>
          <w:strike/>
          <w:sz w:val="28"/>
          <w:szCs w:val="28"/>
        </w:rPr>
        <w:t xml:space="preserve"> </w:t>
      </w:r>
    </w:p>
    <w:p w14:paraId="2829C71A" w14:textId="77777777" w:rsidR="00590A24" w:rsidRPr="002210A4" w:rsidRDefault="00590A24" w:rsidP="002210A4">
      <w:pPr>
        <w:spacing w:line="276" w:lineRule="auto"/>
        <w:ind w:firstLine="567"/>
        <w:rPr>
          <w:rFonts w:eastAsia="SimSun"/>
          <w:sz w:val="28"/>
          <w:szCs w:val="28"/>
        </w:rPr>
      </w:pPr>
      <w:r w:rsidRPr="002210A4">
        <w:rPr>
          <w:rFonts w:eastAsia="SimSun"/>
          <w:sz w:val="28"/>
          <w:szCs w:val="28"/>
        </w:rPr>
        <w:t>При разработке документации по планировке территории использованы следующие материалы:</w:t>
      </w:r>
    </w:p>
    <w:p w14:paraId="65C7FEE5" w14:textId="77777777" w:rsidR="00590A24" w:rsidRPr="002210A4" w:rsidRDefault="00590A24" w:rsidP="002210A4">
      <w:pPr>
        <w:tabs>
          <w:tab w:val="left" w:pos="284"/>
        </w:tabs>
        <w:spacing w:line="360" w:lineRule="auto"/>
        <w:ind w:firstLine="0"/>
        <w:rPr>
          <w:rFonts w:eastAsia="SimSun"/>
          <w:sz w:val="28"/>
          <w:szCs w:val="28"/>
        </w:rPr>
      </w:pPr>
      <w:r w:rsidRPr="002210A4">
        <w:rPr>
          <w:rFonts w:eastAsia="SimSun"/>
          <w:sz w:val="28"/>
          <w:szCs w:val="28"/>
        </w:rPr>
        <w:t>1. Действующая градостроительная документация:</w:t>
      </w:r>
    </w:p>
    <w:p w14:paraId="448A77D9"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0"/>
        <w:rPr>
          <w:rFonts w:eastAsia="SimSun"/>
          <w:sz w:val="28"/>
          <w:szCs w:val="28"/>
        </w:rPr>
      </w:pPr>
      <w:r w:rsidRPr="002210A4">
        <w:rPr>
          <w:rFonts w:eastAsia="SimSun"/>
          <w:sz w:val="28"/>
          <w:szCs w:val="28"/>
        </w:rPr>
        <w:t xml:space="preserve">Генеральный план сельского поселения Нялинское (утвержденный решением Совета депутатов сельского поселения Нялинское от 13.10.2023 </w:t>
      </w:r>
      <w:r w:rsidRPr="002210A4">
        <w:rPr>
          <w:sz w:val="28"/>
          <w:szCs w:val="28"/>
        </w:rPr>
        <w:t>г.</w:t>
      </w:r>
      <w:r w:rsidRPr="002210A4">
        <w:rPr>
          <w:rFonts w:eastAsia="SimSun"/>
          <w:sz w:val="28"/>
          <w:szCs w:val="28"/>
        </w:rPr>
        <w:t xml:space="preserve"> № 9);</w:t>
      </w:r>
    </w:p>
    <w:p w14:paraId="0F24A5D0"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0"/>
        <w:rPr>
          <w:rFonts w:eastAsia="SimSun"/>
          <w:strike/>
          <w:sz w:val="28"/>
          <w:szCs w:val="28"/>
        </w:rPr>
      </w:pPr>
      <w:bookmarkStart w:id="7" w:name="_Hlk178546608"/>
      <w:r w:rsidRPr="002210A4">
        <w:rPr>
          <w:sz w:val="28"/>
          <w:szCs w:val="28"/>
        </w:rPr>
        <w:t>Правила землепользования и застройки сельского поселения Нялинское (утвержденные постановлением администрации сельского поселения Нялинское от 21.12.2022 г. № 59)</w:t>
      </w:r>
      <w:r w:rsidRPr="002210A4">
        <w:rPr>
          <w:rFonts w:eastAsia="SimSun"/>
          <w:sz w:val="28"/>
          <w:szCs w:val="28"/>
        </w:rPr>
        <w:t>;</w:t>
      </w:r>
    </w:p>
    <w:p w14:paraId="0BF9D835" w14:textId="77777777" w:rsidR="00590A24" w:rsidRPr="002210A4" w:rsidRDefault="00590A24" w:rsidP="002210A4">
      <w:pPr>
        <w:numPr>
          <w:ilvl w:val="0"/>
          <w:numId w:val="11"/>
        </w:numPr>
        <w:tabs>
          <w:tab w:val="left" w:pos="1276"/>
        </w:tabs>
        <w:autoSpaceDE w:val="0"/>
        <w:autoSpaceDN w:val="0"/>
        <w:adjustRightInd w:val="0"/>
        <w:spacing w:line="360" w:lineRule="auto"/>
        <w:ind w:left="0" w:firstLine="0"/>
        <w:rPr>
          <w:rFonts w:eastAsia="SimSun"/>
          <w:sz w:val="28"/>
          <w:szCs w:val="28"/>
        </w:rPr>
      </w:pPr>
      <w:bookmarkStart w:id="8" w:name="_Hlk168753164"/>
      <w:bookmarkStart w:id="9" w:name="_Hlk167455958"/>
      <w:bookmarkStart w:id="10" w:name="_Hlk173195286"/>
      <w:bookmarkEnd w:id="7"/>
      <w:r w:rsidRPr="002210A4">
        <w:rPr>
          <w:rFonts w:eastAsia="SimSun"/>
          <w:sz w:val="28"/>
          <w:szCs w:val="28"/>
        </w:rPr>
        <w:t xml:space="preserve">Проект планировки и проект межевания территории с. Нялинское, д. Нялина (утвержденный </w:t>
      </w:r>
      <w:bookmarkEnd w:id="8"/>
      <w:r w:rsidRPr="002210A4">
        <w:rPr>
          <w:rFonts w:eastAsia="SimSun"/>
          <w:sz w:val="28"/>
          <w:szCs w:val="28"/>
        </w:rPr>
        <w:t xml:space="preserve">постановлением администрации сельского поселения Нялинское от 26.04.2024 </w:t>
      </w:r>
      <w:r w:rsidRPr="002210A4">
        <w:rPr>
          <w:sz w:val="28"/>
          <w:szCs w:val="28"/>
        </w:rPr>
        <w:t>г.</w:t>
      </w:r>
      <w:r w:rsidRPr="002210A4">
        <w:rPr>
          <w:rFonts w:eastAsia="SimSun"/>
          <w:sz w:val="28"/>
          <w:szCs w:val="28"/>
        </w:rPr>
        <w:t xml:space="preserve"> № 18).</w:t>
      </w:r>
    </w:p>
    <w:bookmarkEnd w:id="9"/>
    <w:bookmarkEnd w:id="10"/>
    <w:p w14:paraId="0AE83336" w14:textId="77777777" w:rsidR="00590A24" w:rsidRPr="002210A4" w:rsidRDefault="00590A24" w:rsidP="002210A4">
      <w:pPr>
        <w:tabs>
          <w:tab w:val="left" w:pos="284"/>
        </w:tabs>
        <w:spacing w:line="360" w:lineRule="auto"/>
        <w:ind w:firstLine="0"/>
        <w:rPr>
          <w:rFonts w:eastAsia="SimSun"/>
          <w:sz w:val="28"/>
          <w:szCs w:val="28"/>
        </w:rPr>
      </w:pPr>
      <w:r w:rsidRPr="002210A4">
        <w:rPr>
          <w:rFonts w:eastAsia="SimSun"/>
          <w:sz w:val="28"/>
          <w:szCs w:val="28"/>
        </w:rPr>
        <w:t>2. Материалы топографической съемки (масштаб 1:500);</w:t>
      </w:r>
    </w:p>
    <w:p w14:paraId="09015CD0" w14:textId="77777777" w:rsidR="00590A24" w:rsidRPr="002210A4" w:rsidRDefault="00590A24" w:rsidP="002210A4">
      <w:pPr>
        <w:tabs>
          <w:tab w:val="left" w:pos="284"/>
        </w:tabs>
        <w:spacing w:line="360" w:lineRule="auto"/>
        <w:ind w:firstLine="0"/>
        <w:rPr>
          <w:rFonts w:eastAsia="SimSun"/>
          <w:sz w:val="28"/>
          <w:szCs w:val="28"/>
        </w:rPr>
      </w:pPr>
      <w:r w:rsidRPr="002210A4">
        <w:rPr>
          <w:rFonts w:eastAsia="SimSun"/>
          <w:sz w:val="28"/>
          <w:szCs w:val="28"/>
        </w:rPr>
        <w:t xml:space="preserve">3. </w:t>
      </w:r>
      <w:bookmarkStart w:id="11" w:name="_Hlk173195360"/>
      <w:r w:rsidRPr="002210A4">
        <w:rPr>
          <w:rFonts w:eastAsia="SimSun"/>
          <w:sz w:val="28"/>
          <w:szCs w:val="28"/>
        </w:rPr>
        <w:t>Кадастровые планы территории</w:t>
      </w:r>
      <w:bookmarkEnd w:id="11"/>
      <w:r w:rsidRPr="002210A4">
        <w:rPr>
          <w:rFonts w:eastAsia="SimSun"/>
          <w:sz w:val="28"/>
          <w:szCs w:val="28"/>
        </w:rPr>
        <w:t>.</w:t>
      </w:r>
    </w:p>
    <w:p w14:paraId="145241E6" w14:textId="77777777" w:rsidR="00590A24" w:rsidRPr="002210A4" w:rsidRDefault="00590A24" w:rsidP="002210A4">
      <w:pPr>
        <w:tabs>
          <w:tab w:val="left" w:pos="284"/>
        </w:tabs>
        <w:spacing w:line="360" w:lineRule="auto"/>
        <w:ind w:firstLine="0"/>
        <w:rPr>
          <w:rFonts w:eastAsia="SimSun"/>
          <w:sz w:val="28"/>
          <w:szCs w:val="28"/>
        </w:rPr>
      </w:pPr>
      <w:r w:rsidRPr="002210A4">
        <w:rPr>
          <w:rFonts w:eastAsia="SimSun"/>
          <w:sz w:val="28"/>
          <w:szCs w:val="28"/>
        </w:rPr>
        <w:t>Подготовка графической части документации по планировке территории осуществляется:</w:t>
      </w:r>
    </w:p>
    <w:p w14:paraId="32B6E015" w14:textId="77777777" w:rsidR="00590A24" w:rsidRPr="002210A4" w:rsidRDefault="00590A24" w:rsidP="002210A4">
      <w:pPr>
        <w:tabs>
          <w:tab w:val="left" w:pos="284"/>
        </w:tabs>
        <w:spacing w:line="360" w:lineRule="auto"/>
        <w:ind w:firstLine="567"/>
        <w:rPr>
          <w:rFonts w:eastAsia="SimSun"/>
          <w:sz w:val="28"/>
          <w:szCs w:val="28"/>
        </w:rPr>
      </w:pPr>
      <w:r w:rsidRPr="002210A4">
        <w:rPr>
          <w:rFonts w:eastAsia="SimSun"/>
          <w:sz w:val="28"/>
          <w:szCs w:val="28"/>
        </w:rPr>
        <w:t>1) в соответствии с системой координат, используемой для ведения Единого государственного реестра недвижимости (МСК-86);</w:t>
      </w:r>
    </w:p>
    <w:p w14:paraId="2CBF6311" w14:textId="77777777" w:rsidR="00590A24" w:rsidRPr="002210A4" w:rsidRDefault="00590A24" w:rsidP="002210A4">
      <w:pPr>
        <w:tabs>
          <w:tab w:val="left" w:pos="284"/>
        </w:tabs>
        <w:spacing w:line="360" w:lineRule="auto"/>
        <w:ind w:firstLine="567"/>
        <w:rPr>
          <w:rFonts w:eastAsia="SimSun"/>
          <w:sz w:val="28"/>
          <w:szCs w:val="28"/>
        </w:rPr>
      </w:pPr>
      <w:r w:rsidRPr="002210A4">
        <w:rPr>
          <w:rFonts w:eastAsia="SimSun"/>
          <w:sz w:val="28"/>
          <w:szCs w:val="28"/>
        </w:rPr>
        <w:t>2) с использованием цифрового топографического плана масштаба 1:500, соответствующего действительному состоянию местности на момент разработки.</w:t>
      </w:r>
    </w:p>
    <w:p w14:paraId="45484A0F" w14:textId="77777777" w:rsidR="00590A24" w:rsidRPr="002210A4" w:rsidRDefault="00590A24" w:rsidP="002210A4">
      <w:pPr>
        <w:tabs>
          <w:tab w:val="left" w:pos="284"/>
        </w:tabs>
        <w:spacing w:line="360" w:lineRule="auto"/>
        <w:ind w:firstLine="567"/>
        <w:rPr>
          <w:rFonts w:eastAsia="SimSun"/>
          <w:sz w:val="28"/>
          <w:szCs w:val="28"/>
        </w:rPr>
      </w:pPr>
      <w:bookmarkStart w:id="12" w:name="_Hlk173195450"/>
      <w:r w:rsidRPr="002210A4">
        <w:rPr>
          <w:rFonts w:eastAsia="SimSun"/>
          <w:sz w:val="28"/>
          <w:szCs w:val="28"/>
        </w:rPr>
        <w:t>Площадь территории в границах проекта планировки составляет 146,87 га.</w:t>
      </w:r>
    </w:p>
    <w:bookmarkEnd w:id="12"/>
    <w:p w14:paraId="014DF4D9" w14:textId="77777777" w:rsidR="00590A24" w:rsidRPr="002210A4" w:rsidRDefault="00590A24" w:rsidP="002210A4">
      <w:pPr>
        <w:tabs>
          <w:tab w:val="left" w:pos="284"/>
        </w:tabs>
        <w:spacing w:line="360" w:lineRule="auto"/>
        <w:ind w:firstLine="567"/>
        <w:rPr>
          <w:rFonts w:eastAsia="SimSun"/>
          <w:sz w:val="28"/>
          <w:szCs w:val="28"/>
        </w:rPr>
      </w:pPr>
      <w:r w:rsidRPr="002210A4">
        <w:rPr>
          <w:rFonts w:eastAsia="SimSun"/>
          <w:sz w:val="28"/>
          <w:szCs w:val="28"/>
        </w:rPr>
        <w:t>Земельные участки сформированы в границах красных линий, установленных проектом планировки территории.</w:t>
      </w:r>
    </w:p>
    <w:p w14:paraId="26B6E2AE" w14:textId="77777777" w:rsidR="00590A24" w:rsidRPr="002210A4" w:rsidRDefault="00590A24" w:rsidP="002210A4">
      <w:pPr>
        <w:tabs>
          <w:tab w:val="left" w:pos="284"/>
        </w:tabs>
        <w:spacing w:line="360" w:lineRule="auto"/>
        <w:ind w:firstLine="567"/>
        <w:rPr>
          <w:rFonts w:eastAsia="SimSun"/>
          <w:sz w:val="28"/>
          <w:szCs w:val="28"/>
        </w:rPr>
      </w:pPr>
      <w:r w:rsidRPr="002210A4">
        <w:rPr>
          <w:rFonts w:eastAsia="SimSun"/>
          <w:sz w:val="28"/>
          <w:szCs w:val="28"/>
        </w:rPr>
        <w:t xml:space="preserve">Виды разрешенного использования образуемых и изменяемых земельных участков определены в соответствии </w:t>
      </w:r>
      <w:bookmarkStart w:id="13" w:name="_Hlk166758334"/>
      <w:bookmarkStart w:id="14" w:name="_Hlk197649051"/>
      <w:r w:rsidRPr="002210A4">
        <w:rPr>
          <w:rFonts w:eastAsia="SimSun"/>
          <w:sz w:val="28"/>
          <w:szCs w:val="28"/>
        </w:rPr>
        <w:t>с</w:t>
      </w:r>
      <w:bookmarkEnd w:id="13"/>
      <w:r w:rsidRPr="002210A4">
        <w:rPr>
          <w:rFonts w:eastAsia="SimSun"/>
          <w:sz w:val="28"/>
          <w:szCs w:val="28"/>
        </w:rPr>
        <w:t xml:space="preserve"> Правилами землепользования и застройки сельского поселения Нялинское (утвержденными постановлением администрации сельского поселения Нялинское от 21.12.2022 г. № 59).</w:t>
      </w:r>
      <w:bookmarkEnd w:id="14"/>
    </w:p>
    <w:p w14:paraId="5122E961" w14:textId="77777777" w:rsidR="00590A24" w:rsidRPr="002210A4" w:rsidRDefault="00590A24" w:rsidP="002210A4">
      <w:pPr>
        <w:tabs>
          <w:tab w:val="left" w:pos="284"/>
        </w:tabs>
        <w:spacing w:line="360" w:lineRule="auto"/>
        <w:ind w:firstLine="567"/>
        <w:rPr>
          <w:rFonts w:eastAsia="SimSun"/>
          <w:sz w:val="28"/>
          <w:szCs w:val="28"/>
        </w:rPr>
      </w:pPr>
      <w:r w:rsidRPr="002210A4">
        <w:rPr>
          <w:rFonts w:eastAsia="SimSun"/>
          <w:sz w:val="28"/>
          <w:szCs w:val="28"/>
        </w:rPr>
        <w:t>Требуется уточнение границ территориальных зон в соответствии с границами образуемых земельных участков. Требуется уточнение градостроительных регламентов в соответствии с видами разрешенного использования образуемых земельных участков.</w:t>
      </w:r>
    </w:p>
    <w:bookmarkEnd w:id="2"/>
    <w:bookmarkEnd w:id="3"/>
    <w:bookmarkEnd w:id="4"/>
    <w:p w14:paraId="328A2694" w14:textId="77777777" w:rsidR="000C60B6" w:rsidRPr="002210A4" w:rsidRDefault="000C60B6" w:rsidP="002210A4">
      <w:pPr>
        <w:ind w:firstLine="567"/>
        <w:rPr>
          <w:sz w:val="28"/>
          <w:szCs w:val="28"/>
        </w:rPr>
      </w:pPr>
    </w:p>
    <w:p w14:paraId="64451806" w14:textId="77777777" w:rsidR="00D1398D" w:rsidRPr="002210A4" w:rsidRDefault="00D1398D" w:rsidP="002210A4">
      <w:pPr>
        <w:pStyle w:val="10"/>
        <w:rPr>
          <w:bCs w:val="0"/>
          <w:sz w:val="28"/>
          <w:szCs w:val="28"/>
        </w:rPr>
      </w:pPr>
      <w:bookmarkStart w:id="15" w:name="_Toc21012540"/>
    </w:p>
    <w:p w14:paraId="0D8BCB5D" w14:textId="2D478401" w:rsidR="00C44B0E" w:rsidRPr="002210A4" w:rsidRDefault="00C44B0E" w:rsidP="002210A4">
      <w:pPr>
        <w:keepNext/>
        <w:spacing w:line="276" w:lineRule="auto"/>
        <w:ind w:firstLine="567"/>
        <w:jc w:val="center"/>
        <w:outlineLvl w:val="1"/>
        <w:rPr>
          <w:b/>
          <w:sz w:val="28"/>
          <w:szCs w:val="28"/>
          <w:lang w:val="x-none" w:eastAsia="x-none"/>
        </w:rPr>
      </w:pPr>
      <w:bookmarkStart w:id="16" w:name="_Toc85425567"/>
      <w:bookmarkStart w:id="17" w:name="_Toc100226892"/>
      <w:bookmarkStart w:id="18" w:name="_Toc105741143"/>
      <w:bookmarkStart w:id="19" w:name="_Toc201105286"/>
      <w:bookmarkStart w:id="20" w:name="_Hlk96082426"/>
      <w:bookmarkEnd w:id="15"/>
      <w:r w:rsidRPr="002210A4">
        <w:rPr>
          <w:b/>
          <w:sz w:val="28"/>
          <w:szCs w:val="28"/>
          <w:lang w:val="x-none" w:eastAsia="x-none"/>
        </w:rPr>
        <w:t>ЧАСТЬ 1. ПОЛОЖЕНИЕ О ХАРАКТЕРИСТИКАХ ПЛАНИРУЕМОГО РАЗВИТИЯ ТЕРРИТОРИИ, О ХАРАКТЕРИСТИКАХ ОБЪЕКТОВ КАПИТАЛЬНОГО СТРОИТЕЛЬСТВА</w:t>
      </w:r>
      <w:bookmarkEnd w:id="16"/>
      <w:bookmarkEnd w:id="17"/>
      <w:bookmarkEnd w:id="18"/>
      <w:bookmarkEnd w:id="19"/>
    </w:p>
    <w:p w14:paraId="2B9FD5EF" w14:textId="77777777" w:rsidR="00C44B0E" w:rsidRPr="002210A4" w:rsidRDefault="00C44B0E" w:rsidP="002210A4">
      <w:pPr>
        <w:keepNext/>
        <w:spacing w:line="276" w:lineRule="auto"/>
        <w:ind w:firstLine="0"/>
        <w:outlineLvl w:val="1"/>
        <w:rPr>
          <w:b/>
          <w:sz w:val="28"/>
          <w:szCs w:val="28"/>
          <w:lang w:val="x-none" w:eastAsia="x-none"/>
        </w:rPr>
      </w:pPr>
    </w:p>
    <w:p w14:paraId="47056C73" w14:textId="77777777" w:rsidR="00C44B0E" w:rsidRPr="002210A4" w:rsidRDefault="00C44B0E" w:rsidP="002210A4">
      <w:pPr>
        <w:keepNext/>
        <w:spacing w:line="276" w:lineRule="auto"/>
        <w:ind w:firstLine="567"/>
        <w:jc w:val="center"/>
        <w:outlineLvl w:val="1"/>
        <w:rPr>
          <w:b/>
          <w:sz w:val="28"/>
          <w:szCs w:val="28"/>
          <w:lang w:eastAsia="x-none"/>
        </w:rPr>
      </w:pPr>
      <w:bookmarkStart w:id="21" w:name="_Toc85425568"/>
      <w:bookmarkStart w:id="22" w:name="_Toc100226893"/>
      <w:bookmarkStart w:id="23" w:name="_Toc105741144"/>
      <w:bookmarkStart w:id="24" w:name="_Toc201105287"/>
      <w:bookmarkEnd w:id="20"/>
      <w:r w:rsidRPr="002210A4">
        <w:rPr>
          <w:b/>
          <w:sz w:val="28"/>
          <w:szCs w:val="28"/>
          <w:lang w:val="x-none" w:eastAsia="x-none"/>
        </w:rPr>
        <w:t xml:space="preserve">1. </w:t>
      </w:r>
      <w:bookmarkEnd w:id="21"/>
      <w:r w:rsidRPr="002210A4">
        <w:rPr>
          <w:b/>
          <w:sz w:val="28"/>
          <w:szCs w:val="28"/>
          <w:lang w:val="x-none" w:eastAsia="x-none"/>
        </w:rPr>
        <w:t>Положение о характеристиках планируемого развития территории</w:t>
      </w:r>
      <w:bookmarkEnd w:id="22"/>
      <w:bookmarkEnd w:id="23"/>
      <w:bookmarkEnd w:id="24"/>
    </w:p>
    <w:p w14:paraId="361E646D" w14:textId="77777777" w:rsidR="00C44B0E" w:rsidRPr="002210A4" w:rsidRDefault="00C44B0E" w:rsidP="002210A4">
      <w:pPr>
        <w:keepNext/>
        <w:spacing w:line="276" w:lineRule="auto"/>
        <w:ind w:firstLine="567"/>
        <w:jc w:val="center"/>
        <w:outlineLvl w:val="1"/>
        <w:rPr>
          <w:b/>
          <w:sz w:val="28"/>
          <w:szCs w:val="28"/>
          <w:lang w:eastAsia="x-none"/>
        </w:rPr>
      </w:pPr>
      <w:bookmarkStart w:id="25" w:name="_Toc201105288"/>
      <w:r w:rsidRPr="002210A4">
        <w:rPr>
          <w:b/>
          <w:sz w:val="28"/>
          <w:szCs w:val="28"/>
          <w:lang w:val="x-none" w:eastAsia="x-none"/>
        </w:rPr>
        <w:t>1.1 Обоснование определения границ зон планируемого размещения объектов капитального строительства</w:t>
      </w:r>
      <w:bookmarkEnd w:id="25"/>
    </w:p>
    <w:p w14:paraId="46FF6B9C" w14:textId="77777777" w:rsidR="00C44B0E" w:rsidRPr="002210A4" w:rsidRDefault="00C44B0E" w:rsidP="002210A4">
      <w:pPr>
        <w:tabs>
          <w:tab w:val="left" w:pos="284"/>
        </w:tabs>
        <w:spacing w:line="360" w:lineRule="auto"/>
        <w:ind w:firstLine="567"/>
        <w:rPr>
          <w:rFonts w:eastAsia="SimSun"/>
          <w:sz w:val="28"/>
          <w:szCs w:val="28"/>
        </w:rPr>
      </w:pPr>
      <w:bookmarkStart w:id="26" w:name="_Hlk167762479"/>
      <w:r w:rsidRPr="002210A4">
        <w:rPr>
          <w:rFonts w:eastAsia="SimSun"/>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14:paraId="4FD01A7C" w14:textId="77777777" w:rsidR="00C44B0E" w:rsidRPr="002210A4" w:rsidRDefault="00C44B0E" w:rsidP="002210A4">
      <w:pPr>
        <w:numPr>
          <w:ilvl w:val="0"/>
          <w:numId w:val="11"/>
        </w:numPr>
        <w:tabs>
          <w:tab w:val="left" w:pos="1276"/>
        </w:tabs>
        <w:autoSpaceDE w:val="0"/>
        <w:autoSpaceDN w:val="0"/>
        <w:adjustRightInd w:val="0"/>
        <w:spacing w:line="360" w:lineRule="auto"/>
        <w:ind w:left="0" w:firstLine="567"/>
        <w:jc w:val="left"/>
        <w:rPr>
          <w:rFonts w:eastAsia="Calibri"/>
          <w:sz w:val="28"/>
          <w:szCs w:val="28"/>
          <w:lang w:eastAsia="en-US"/>
        </w:rPr>
      </w:pPr>
      <w:r w:rsidRPr="002210A4">
        <w:rPr>
          <w:rFonts w:eastAsia="Calibri"/>
          <w:sz w:val="28"/>
          <w:szCs w:val="28"/>
          <w:lang w:eastAsia="en-US"/>
        </w:rPr>
        <w:t>устанавливаемые красные линии;</w:t>
      </w:r>
    </w:p>
    <w:p w14:paraId="7D94E694" w14:textId="77777777" w:rsidR="00C44B0E" w:rsidRPr="002210A4" w:rsidRDefault="00C44B0E" w:rsidP="002210A4">
      <w:pPr>
        <w:numPr>
          <w:ilvl w:val="0"/>
          <w:numId w:val="11"/>
        </w:numPr>
        <w:tabs>
          <w:tab w:val="left" w:pos="1276"/>
        </w:tabs>
        <w:autoSpaceDE w:val="0"/>
        <w:autoSpaceDN w:val="0"/>
        <w:adjustRightInd w:val="0"/>
        <w:spacing w:line="360" w:lineRule="auto"/>
        <w:ind w:left="0" w:firstLine="567"/>
        <w:jc w:val="left"/>
        <w:rPr>
          <w:rFonts w:eastAsia="Calibri"/>
          <w:sz w:val="28"/>
          <w:szCs w:val="28"/>
          <w:lang w:eastAsia="en-US"/>
        </w:rPr>
      </w:pPr>
      <w:r w:rsidRPr="002210A4">
        <w:rPr>
          <w:rFonts w:eastAsia="Calibri"/>
          <w:sz w:val="28"/>
          <w:szCs w:val="28"/>
          <w:lang w:eastAsia="en-US"/>
        </w:rPr>
        <w:t>границы земельных участков;</w:t>
      </w:r>
    </w:p>
    <w:p w14:paraId="545EAC4F" w14:textId="77777777" w:rsidR="00C44B0E" w:rsidRPr="002210A4" w:rsidRDefault="00C44B0E" w:rsidP="002210A4">
      <w:pPr>
        <w:numPr>
          <w:ilvl w:val="0"/>
          <w:numId w:val="11"/>
        </w:numPr>
        <w:tabs>
          <w:tab w:val="left" w:pos="1276"/>
        </w:tabs>
        <w:autoSpaceDE w:val="0"/>
        <w:autoSpaceDN w:val="0"/>
        <w:adjustRightInd w:val="0"/>
        <w:spacing w:line="360" w:lineRule="auto"/>
        <w:ind w:left="0" w:firstLine="567"/>
        <w:jc w:val="left"/>
        <w:rPr>
          <w:b/>
          <w:sz w:val="28"/>
          <w:szCs w:val="28"/>
        </w:rPr>
      </w:pPr>
      <w:r w:rsidRPr="002210A4">
        <w:rPr>
          <w:rFonts w:eastAsia="Calibri"/>
          <w:sz w:val="28"/>
          <w:szCs w:val="28"/>
          <w:lang w:eastAsia="en-US"/>
        </w:rPr>
        <w:t>предельные параметры разрешенного строительства (учитывая минимальный отступ от красных линий и границ земельных участков).</w:t>
      </w:r>
      <w:bookmarkEnd w:id="26"/>
    </w:p>
    <w:p w14:paraId="4F0525F2" w14:textId="3EA078CF" w:rsidR="00C44B0E" w:rsidRPr="002210A4" w:rsidRDefault="00C44B0E" w:rsidP="002210A4">
      <w:pPr>
        <w:keepNext/>
        <w:spacing w:line="276" w:lineRule="auto"/>
        <w:ind w:hanging="644"/>
        <w:jc w:val="center"/>
        <w:outlineLvl w:val="1"/>
        <w:rPr>
          <w:b/>
          <w:sz w:val="28"/>
          <w:szCs w:val="28"/>
          <w:lang w:val="x-none" w:eastAsia="x-none"/>
        </w:rPr>
      </w:pPr>
      <w:bookmarkStart w:id="27" w:name="_Toc201105289"/>
      <w:r w:rsidRPr="002210A4">
        <w:rPr>
          <w:b/>
          <w:sz w:val="28"/>
          <w:szCs w:val="28"/>
          <w:lang w:val="x-none" w:eastAsia="x-none"/>
        </w:rPr>
        <w:t>1.2 Красные линии</w:t>
      </w:r>
      <w:bookmarkEnd w:id="27"/>
    </w:p>
    <w:p w14:paraId="138D8730" w14:textId="77777777" w:rsidR="00C44B0E" w:rsidRPr="002210A4" w:rsidRDefault="00C44B0E" w:rsidP="002210A4">
      <w:pPr>
        <w:spacing w:line="360" w:lineRule="auto"/>
        <w:ind w:firstLine="567"/>
        <w:rPr>
          <w:sz w:val="28"/>
          <w:szCs w:val="28"/>
          <w:lang w:eastAsia="en-US"/>
        </w:rPr>
      </w:pPr>
      <w:bookmarkStart w:id="28" w:name="_Hlk167762681"/>
      <w:r w:rsidRPr="002210A4">
        <w:rPr>
          <w:sz w:val="28"/>
          <w:szCs w:val="28"/>
          <w:lang w:eastAsia="en-US"/>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78800D9" w14:textId="77777777" w:rsidR="00C44B0E" w:rsidRPr="002210A4" w:rsidRDefault="00C44B0E" w:rsidP="002210A4">
      <w:pPr>
        <w:spacing w:line="360" w:lineRule="auto"/>
        <w:ind w:firstLine="567"/>
        <w:rPr>
          <w:sz w:val="28"/>
          <w:szCs w:val="28"/>
          <w:lang w:eastAsia="en-US"/>
        </w:rPr>
      </w:pPr>
      <w:r w:rsidRPr="002210A4">
        <w:rPr>
          <w:sz w:val="28"/>
          <w:szCs w:val="28"/>
          <w:lang w:eastAsia="en-US"/>
        </w:rPr>
        <w:t>На проектируемой территории установлены красные линии Проектом планировки территории с. Нялинское, д. Нялина (</w:t>
      </w:r>
      <w:r w:rsidRPr="002210A4">
        <w:rPr>
          <w:rFonts w:eastAsia="Calibri"/>
          <w:sz w:val="28"/>
          <w:szCs w:val="28"/>
          <w:lang w:eastAsia="en-US"/>
        </w:rPr>
        <w:t>утвержденным постановлением администрации сельского поселения Нялинское от 26.04.2024 г. № 18</w:t>
      </w:r>
      <w:r w:rsidRPr="002210A4">
        <w:rPr>
          <w:sz w:val="28"/>
          <w:szCs w:val="28"/>
          <w:lang w:eastAsia="en-US"/>
        </w:rPr>
        <w:t>). Данным проектом предлагается отмена действующих красных линий и установление красных линий в соответствии со Сводом правил СП 42.13330.2016 «Градостроительство. Планировка и застройка городских и сельских поселений».</w:t>
      </w:r>
    </w:p>
    <w:p w14:paraId="77955873" w14:textId="67C8BCDD" w:rsidR="00C44B0E" w:rsidRDefault="00C44B0E" w:rsidP="002210A4">
      <w:pPr>
        <w:spacing w:line="360" w:lineRule="auto"/>
        <w:ind w:firstLine="567"/>
        <w:rPr>
          <w:sz w:val="28"/>
          <w:szCs w:val="28"/>
          <w:lang w:eastAsia="en-US"/>
        </w:rPr>
      </w:pPr>
      <w:r w:rsidRPr="002210A4">
        <w:rPr>
          <w:sz w:val="28"/>
          <w:szCs w:val="28"/>
          <w:lang w:eastAsia="en-US"/>
        </w:rPr>
        <w:t>Ширина улиц и дорог с. Нялинское в красных линиях, представлена в таблице 1.</w:t>
      </w:r>
    </w:p>
    <w:p w14:paraId="19677112" w14:textId="77777777" w:rsidR="002210A4" w:rsidRDefault="002210A4" w:rsidP="002210A4">
      <w:pPr>
        <w:spacing w:line="360" w:lineRule="auto"/>
        <w:ind w:firstLine="567"/>
        <w:rPr>
          <w:sz w:val="28"/>
          <w:szCs w:val="28"/>
          <w:lang w:eastAsia="en-US"/>
        </w:rPr>
      </w:pPr>
    </w:p>
    <w:p w14:paraId="0E05A9F9" w14:textId="77777777" w:rsidR="002210A4" w:rsidRDefault="002210A4" w:rsidP="002210A4">
      <w:pPr>
        <w:spacing w:line="360" w:lineRule="auto"/>
        <w:ind w:firstLine="567"/>
        <w:rPr>
          <w:sz w:val="28"/>
          <w:szCs w:val="28"/>
          <w:lang w:eastAsia="en-US"/>
        </w:rPr>
      </w:pPr>
    </w:p>
    <w:p w14:paraId="3390C1A1" w14:textId="77777777" w:rsidR="002210A4" w:rsidRPr="002210A4" w:rsidRDefault="002210A4" w:rsidP="002210A4">
      <w:pPr>
        <w:spacing w:line="360" w:lineRule="auto"/>
        <w:ind w:firstLine="567"/>
        <w:rPr>
          <w:sz w:val="28"/>
          <w:szCs w:val="28"/>
          <w:lang w:eastAsia="en-US"/>
        </w:rPr>
      </w:pPr>
    </w:p>
    <w:p w14:paraId="1B025A88" w14:textId="77777777" w:rsidR="000E2BBD" w:rsidRPr="002210A4" w:rsidRDefault="000E2BBD" w:rsidP="00C44B0E">
      <w:pPr>
        <w:spacing w:line="360" w:lineRule="auto"/>
        <w:ind w:firstLine="567"/>
        <w:rPr>
          <w:sz w:val="28"/>
          <w:szCs w:val="28"/>
          <w:lang w:eastAsia="en-US"/>
        </w:rPr>
      </w:pPr>
    </w:p>
    <w:p w14:paraId="376F28E4" w14:textId="5D1A119C" w:rsidR="00C44B0E" w:rsidRPr="002210A4" w:rsidRDefault="00C44B0E" w:rsidP="00C44B0E">
      <w:pPr>
        <w:spacing w:line="360" w:lineRule="auto"/>
        <w:ind w:firstLine="567"/>
        <w:jc w:val="center"/>
        <w:rPr>
          <w:sz w:val="28"/>
          <w:szCs w:val="28"/>
          <w:lang w:eastAsia="en-US"/>
        </w:rPr>
      </w:pPr>
      <w:r w:rsidRPr="002210A4">
        <w:rPr>
          <w:sz w:val="28"/>
          <w:szCs w:val="28"/>
          <w:lang w:eastAsia="en-US"/>
        </w:rPr>
        <w:t>Ширина улиц и дорог с. Нялинское в красных линиях.</w:t>
      </w:r>
    </w:p>
    <w:p w14:paraId="3E808912" w14:textId="77777777" w:rsidR="00C44B0E" w:rsidRPr="002210A4" w:rsidRDefault="00C44B0E" w:rsidP="00C44B0E">
      <w:pPr>
        <w:tabs>
          <w:tab w:val="left" w:pos="284"/>
        </w:tabs>
        <w:spacing w:line="276" w:lineRule="auto"/>
        <w:ind w:firstLine="567"/>
        <w:jc w:val="right"/>
        <w:rPr>
          <w:sz w:val="28"/>
          <w:szCs w:val="28"/>
        </w:rPr>
      </w:pPr>
      <w:r w:rsidRPr="002210A4">
        <w:rPr>
          <w:sz w:val="28"/>
          <w:szCs w:val="28"/>
        </w:rPr>
        <w:t>Таблица 1</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1"/>
        <w:gridCol w:w="2835"/>
        <w:gridCol w:w="3544"/>
      </w:tblGrid>
      <w:tr w:rsidR="00C44B0E" w:rsidRPr="002210A4" w14:paraId="3E9B6DAC" w14:textId="77777777" w:rsidTr="00C44B0E">
        <w:trPr>
          <w:trHeight w:val="2104"/>
          <w:tblHeader/>
        </w:trPr>
        <w:tc>
          <w:tcPr>
            <w:tcW w:w="709" w:type="dxa"/>
            <w:vAlign w:val="center"/>
          </w:tcPr>
          <w:p w14:paraId="64175400" w14:textId="77777777" w:rsidR="00C44B0E" w:rsidRPr="002210A4" w:rsidRDefault="00C44B0E" w:rsidP="00C44B0E">
            <w:pPr>
              <w:spacing w:after="200" w:line="276" w:lineRule="auto"/>
              <w:ind w:firstLine="0"/>
              <w:jc w:val="center"/>
              <w:rPr>
                <w:b/>
                <w:bCs/>
                <w:sz w:val="28"/>
                <w:szCs w:val="28"/>
              </w:rPr>
            </w:pPr>
            <w:r w:rsidRPr="002210A4">
              <w:rPr>
                <w:b/>
                <w:bCs/>
                <w:sz w:val="28"/>
                <w:szCs w:val="28"/>
              </w:rPr>
              <w:t>№</w:t>
            </w:r>
          </w:p>
          <w:p w14:paraId="6DFE6362" w14:textId="77777777" w:rsidR="00C44B0E" w:rsidRPr="002210A4" w:rsidRDefault="00C44B0E" w:rsidP="00C44B0E">
            <w:pPr>
              <w:spacing w:after="200" w:line="276" w:lineRule="auto"/>
              <w:ind w:firstLine="0"/>
              <w:jc w:val="center"/>
              <w:rPr>
                <w:b/>
                <w:bCs/>
                <w:sz w:val="28"/>
                <w:szCs w:val="28"/>
              </w:rPr>
            </w:pPr>
            <w:r w:rsidRPr="002210A4">
              <w:rPr>
                <w:b/>
                <w:bCs/>
                <w:sz w:val="28"/>
                <w:szCs w:val="28"/>
              </w:rPr>
              <w:t>п/п</w:t>
            </w:r>
          </w:p>
        </w:tc>
        <w:tc>
          <w:tcPr>
            <w:tcW w:w="2551" w:type="dxa"/>
            <w:vAlign w:val="center"/>
          </w:tcPr>
          <w:p w14:paraId="53378935" w14:textId="77777777" w:rsidR="00C44B0E" w:rsidRPr="002210A4" w:rsidRDefault="00C44B0E" w:rsidP="00C44B0E">
            <w:pPr>
              <w:spacing w:after="200" w:line="276" w:lineRule="auto"/>
              <w:ind w:firstLine="0"/>
              <w:jc w:val="center"/>
              <w:rPr>
                <w:b/>
                <w:bCs/>
                <w:sz w:val="28"/>
                <w:szCs w:val="28"/>
              </w:rPr>
            </w:pPr>
            <w:r w:rsidRPr="002210A4">
              <w:rPr>
                <w:b/>
                <w:bCs/>
                <w:sz w:val="28"/>
                <w:szCs w:val="28"/>
              </w:rPr>
              <w:t>Наименование автомобильных дорог</w:t>
            </w:r>
          </w:p>
        </w:tc>
        <w:tc>
          <w:tcPr>
            <w:tcW w:w="2835" w:type="dxa"/>
            <w:vAlign w:val="center"/>
          </w:tcPr>
          <w:p w14:paraId="14979198" w14:textId="77777777" w:rsidR="00C44B0E" w:rsidRPr="002210A4" w:rsidRDefault="00C44B0E" w:rsidP="00C44B0E">
            <w:pPr>
              <w:spacing w:after="200" w:line="276" w:lineRule="auto"/>
              <w:ind w:firstLine="0"/>
              <w:jc w:val="center"/>
              <w:rPr>
                <w:b/>
                <w:bCs/>
                <w:sz w:val="28"/>
                <w:szCs w:val="28"/>
              </w:rPr>
            </w:pPr>
            <w:r w:rsidRPr="002210A4">
              <w:rPr>
                <w:b/>
                <w:bCs/>
                <w:sz w:val="28"/>
                <w:szCs w:val="28"/>
              </w:rPr>
              <w:t>Категория</w:t>
            </w:r>
          </w:p>
          <w:p w14:paraId="15B937CF" w14:textId="77777777" w:rsidR="00C44B0E" w:rsidRPr="002210A4" w:rsidRDefault="00C44B0E" w:rsidP="00C44B0E">
            <w:pPr>
              <w:spacing w:after="200" w:line="276" w:lineRule="auto"/>
              <w:ind w:firstLine="0"/>
              <w:jc w:val="center"/>
              <w:rPr>
                <w:b/>
                <w:bCs/>
                <w:sz w:val="28"/>
                <w:szCs w:val="28"/>
              </w:rPr>
            </w:pPr>
          </w:p>
        </w:tc>
        <w:tc>
          <w:tcPr>
            <w:tcW w:w="3544" w:type="dxa"/>
            <w:vAlign w:val="center"/>
          </w:tcPr>
          <w:p w14:paraId="4B741020" w14:textId="45ABFAE2" w:rsidR="00C44B0E" w:rsidRPr="002210A4" w:rsidRDefault="00C44B0E" w:rsidP="00C44B0E">
            <w:pPr>
              <w:spacing w:after="200" w:line="276" w:lineRule="auto"/>
              <w:ind w:firstLine="0"/>
              <w:jc w:val="center"/>
              <w:rPr>
                <w:b/>
                <w:bCs/>
                <w:sz w:val="28"/>
                <w:szCs w:val="28"/>
              </w:rPr>
            </w:pPr>
            <w:r w:rsidRPr="002210A4">
              <w:rPr>
                <w:b/>
                <w:bCs/>
                <w:sz w:val="28"/>
                <w:szCs w:val="28"/>
              </w:rPr>
              <w:t>Ширина улиц и дорог в красных линиях, м (в соответствии с СП 42.13330.2016 «Градостроительство. Планировка и застройка городских и сельских поселений»)</w:t>
            </w:r>
          </w:p>
        </w:tc>
      </w:tr>
      <w:tr w:rsidR="00C44B0E" w:rsidRPr="002210A4" w14:paraId="102B33AB" w14:textId="77777777" w:rsidTr="00D302CF">
        <w:tc>
          <w:tcPr>
            <w:tcW w:w="709" w:type="dxa"/>
            <w:vAlign w:val="center"/>
          </w:tcPr>
          <w:p w14:paraId="6BCB355A" w14:textId="77777777" w:rsidR="00C44B0E" w:rsidRPr="002210A4" w:rsidRDefault="00C44B0E" w:rsidP="00C44B0E">
            <w:pPr>
              <w:ind w:firstLine="0"/>
              <w:jc w:val="center"/>
              <w:rPr>
                <w:sz w:val="28"/>
                <w:szCs w:val="28"/>
              </w:rPr>
            </w:pPr>
            <w:r w:rsidRPr="002210A4">
              <w:rPr>
                <w:sz w:val="28"/>
                <w:szCs w:val="28"/>
              </w:rPr>
              <w:t>1</w:t>
            </w:r>
          </w:p>
        </w:tc>
        <w:tc>
          <w:tcPr>
            <w:tcW w:w="2551" w:type="dxa"/>
            <w:tcBorders>
              <w:top w:val="single" w:sz="4" w:space="0" w:color="auto"/>
              <w:left w:val="single" w:sz="4" w:space="0" w:color="auto"/>
              <w:bottom w:val="single" w:sz="4" w:space="0" w:color="auto"/>
              <w:right w:val="single" w:sz="4" w:space="0" w:color="auto"/>
            </w:tcBorders>
            <w:vAlign w:val="center"/>
          </w:tcPr>
          <w:p w14:paraId="6DCA9DAD" w14:textId="77777777" w:rsidR="00C44B0E" w:rsidRPr="002210A4" w:rsidRDefault="00C44B0E" w:rsidP="00C44B0E">
            <w:pPr>
              <w:tabs>
                <w:tab w:val="left" w:pos="284"/>
              </w:tabs>
              <w:ind w:firstLine="0"/>
              <w:jc w:val="center"/>
              <w:rPr>
                <w:sz w:val="28"/>
                <w:szCs w:val="28"/>
              </w:rPr>
            </w:pPr>
            <w:r w:rsidRPr="002210A4">
              <w:rPr>
                <w:sz w:val="28"/>
                <w:szCs w:val="28"/>
              </w:rPr>
              <w:t>Поселковая дорога</w:t>
            </w:r>
          </w:p>
        </w:tc>
        <w:tc>
          <w:tcPr>
            <w:tcW w:w="2835" w:type="dxa"/>
            <w:tcBorders>
              <w:top w:val="single" w:sz="4" w:space="0" w:color="auto"/>
              <w:left w:val="single" w:sz="4" w:space="0" w:color="auto"/>
              <w:bottom w:val="single" w:sz="4" w:space="0" w:color="auto"/>
              <w:right w:val="single" w:sz="4" w:space="0" w:color="auto"/>
            </w:tcBorders>
            <w:vAlign w:val="center"/>
          </w:tcPr>
          <w:p w14:paraId="110FE9EA" w14:textId="77777777" w:rsidR="00C44B0E" w:rsidRPr="002210A4" w:rsidRDefault="00C44B0E" w:rsidP="00C44B0E">
            <w:pPr>
              <w:tabs>
                <w:tab w:val="left" w:pos="284"/>
              </w:tabs>
              <w:ind w:firstLine="0"/>
              <w:jc w:val="center"/>
              <w:rPr>
                <w:sz w:val="28"/>
                <w:szCs w:val="28"/>
              </w:rPr>
            </w:pPr>
            <w:r w:rsidRPr="002210A4">
              <w:rPr>
                <w:sz w:val="28"/>
                <w:szCs w:val="28"/>
              </w:rPr>
              <w:t>Поселковая дорога</w:t>
            </w:r>
          </w:p>
        </w:tc>
        <w:tc>
          <w:tcPr>
            <w:tcW w:w="3544" w:type="dxa"/>
            <w:tcBorders>
              <w:top w:val="single" w:sz="4" w:space="0" w:color="auto"/>
              <w:left w:val="single" w:sz="4" w:space="0" w:color="auto"/>
              <w:bottom w:val="single" w:sz="4" w:space="0" w:color="auto"/>
              <w:right w:val="single" w:sz="4" w:space="0" w:color="auto"/>
            </w:tcBorders>
            <w:vAlign w:val="center"/>
          </w:tcPr>
          <w:p w14:paraId="2A8D776C" w14:textId="77777777" w:rsidR="00C44B0E" w:rsidRPr="002210A4" w:rsidRDefault="00C44B0E" w:rsidP="00C44B0E">
            <w:pPr>
              <w:ind w:firstLine="0"/>
              <w:jc w:val="center"/>
              <w:rPr>
                <w:sz w:val="28"/>
                <w:szCs w:val="28"/>
              </w:rPr>
            </w:pPr>
            <w:r w:rsidRPr="002210A4">
              <w:rPr>
                <w:sz w:val="28"/>
                <w:szCs w:val="28"/>
              </w:rPr>
              <w:t>-</w:t>
            </w:r>
          </w:p>
        </w:tc>
      </w:tr>
      <w:tr w:rsidR="00C44B0E" w:rsidRPr="002210A4" w14:paraId="43D6B216" w14:textId="77777777" w:rsidTr="00D302CF">
        <w:trPr>
          <w:trHeight w:val="645"/>
        </w:trPr>
        <w:tc>
          <w:tcPr>
            <w:tcW w:w="709" w:type="dxa"/>
            <w:vAlign w:val="center"/>
          </w:tcPr>
          <w:p w14:paraId="6469DAE5" w14:textId="77777777" w:rsidR="00C44B0E" w:rsidRPr="002210A4" w:rsidRDefault="00C44B0E" w:rsidP="00C44B0E">
            <w:pPr>
              <w:ind w:firstLine="0"/>
              <w:jc w:val="center"/>
              <w:rPr>
                <w:sz w:val="28"/>
                <w:szCs w:val="28"/>
              </w:rPr>
            </w:pPr>
            <w:r w:rsidRPr="002210A4">
              <w:rPr>
                <w:sz w:val="28"/>
                <w:szCs w:val="28"/>
              </w:rPr>
              <w:t>2</w:t>
            </w:r>
          </w:p>
        </w:tc>
        <w:tc>
          <w:tcPr>
            <w:tcW w:w="2551" w:type="dxa"/>
            <w:tcBorders>
              <w:top w:val="single" w:sz="4" w:space="0" w:color="auto"/>
              <w:left w:val="single" w:sz="4" w:space="0" w:color="auto"/>
              <w:bottom w:val="single" w:sz="4" w:space="0" w:color="auto"/>
              <w:right w:val="single" w:sz="4" w:space="0" w:color="auto"/>
            </w:tcBorders>
            <w:vAlign w:val="center"/>
          </w:tcPr>
          <w:p w14:paraId="4BFF70BC" w14:textId="77777777" w:rsidR="00C44B0E" w:rsidRPr="002210A4" w:rsidRDefault="00C44B0E" w:rsidP="00C44B0E">
            <w:pPr>
              <w:tabs>
                <w:tab w:val="left" w:pos="284"/>
              </w:tabs>
              <w:ind w:firstLine="0"/>
              <w:jc w:val="center"/>
              <w:rPr>
                <w:sz w:val="28"/>
                <w:szCs w:val="28"/>
              </w:rPr>
            </w:pPr>
            <w:r w:rsidRPr="002210A4">
              <w:rPr>
                <w:sz w:val="28"/>
                <w:szCs w:val="28"/>
              </w:rPr>
              <w:t>Мира</w:t>
            </w:r>
          </w:p>
        </w:tc>
        <w:tc>
          <w:tcPr>
            <w:tcW w:w="2835" w:type="dxa"/>
            <w:tcBorders>
              <w:top w:val="single" w:sz="4" w:space="0" w:color="auto"/>
              <w:left w:val="single" w:sz="4" w:space="0" w:color="auto"/>
              <w:bottom w:val="single" w:sz="4" w:space="0" w:color="auto"/>
              <w:right w:val="single" w:sz="4" w:space="0" w:color="auto"/>
            </w:tcBorders>
            <w:vAlign w:val="center"/>
          </w:tcPr>
          <w:p w14:paraId="2194CB91" w14:textId="77777777" w:rsidR="00C44B0E" w:rsidRPr="002210A4" w:rsidRDefault="00C44B0E" w:rsidP="00C44B0E">
            <w:pPr>
              <w:ind w:firstLine="0"/>
              <w:jc w:val="center"/>
              <w:rPr>
                <w:sz w:val="28"/>
                <w:szCs w:val="28"/>
              </w:rPr>
            </w:pPr>
            <w:r w:rsidRPr="002210A4">
              <w:rPr>
                <w:sz w:val="28"/>
                <w:szCs w:val="28"/>
              </w:rPr>
              <w:t>Главная улица</w:t>
            </w:r>
          </w:p>
        </w:tc>
        <w:tc>
          <w:tcPr>
            <w:tcW w:w="3544" w:type="dxa"/>
            <w:tcBorders>
              <w:top w:val="single" w:sz="4" w:space="0" w:color="auto"/>
              <w:left w:val="single" w:sz="4" w:space="0" w:color="auto"/>
              <w:bottom w:val="single" w:sz="4" w:space="0" w:color="auto"/>
              <w:right w:val="single" w:sz="4" w:space="0" w:color="auto"/>
            </w:tcBorders>
            <w:vAlign w:val="center"/>
          </w:tcPr>
          <w:p w14:paraId="64524966" w14:textId="77777777" w:rsidR="00C44B0E" w:rsidRPr="002210A4" w:rsidRDefault="00C44B0E" w:rsidP="00C44B0E">
            <w:pPr>
              <w:ind w:firstLine="0"/>
              <w:jc w:val="center"/>
              <w:rPr>
                <w:sz w:val="28"/>
                <w:szCs w:val="28"/>
              </w:rPr>
            </w:pPr>
            <w:r w:rsidRPr="002210A4">
              <w:rPr>
                <w:sz w:val="28"/>
                <w:szCs w:val="28"/>
              </w:rPr>
              <w:t>15-30</w:t>
            </w:r>
          </w:p>
        </w:tc>
      </w:tr>
      <w:tr w:rsidR="00C44B0E" w:rsidRPr="002210A4" w14:paraId="075B1B4A" w14:textId="77777777" w:rsidTr="00D302CF">
        <w:tc>
          <w:tcPr>
            <w:tcW w:w="709" w:type="dxa"/>
            <w:vAlign w:val="center"/>
          </w:tcPr>
          <w:p w14:paraId="1E7ABC47" w14:textId="77777777" w:rsidR="00C44B0E" w:rsidRPr="002210A4" w:rsidRDefault="00C44B0E" w:rsidP="00C44B0E">
            <w:pPr>
              <w:ind w:firstLine="0"/>
              <w:jc w:val="center"/>
              <w:rPr>
                <w:sz w:val="28"/>
                <w:szCs w:val="28"/>
              </w:rPr>
            </w:pPr>
            <w:r w:rsidRPr="002210A4">
              <w:rPr>
                <w:sz w:val="28"/>
                <w:szCs w:val="28"/>
              </w:rPr>
              <w:t>3</w:t>
            </w:r>
          </w:p>
        </w:tc>
        <w:tc>
          <w:tcPr>
            <w:tcW w:w="2551" w:type="dxa"/>
            <w:tcBorders>
              <w:top w:val="single" w:sz="4" w:space="0" w:color="auto"/>
              <w:left w:val="single" w:sz="4" w:space="0" w:color="auto"/>
              <w:bottom w:val="single" w:sz="4" w:space="0" w:color="auto"/>
              <w:right w:val="single" w:sz="4" w:space="0" w:color="auto"/>
            </w:tcBorders>
            <w:vAlign w:val="center"/>
          </w:tcPr>
          <w:p w14:paraId="6595B1CE" w14:textId="77777777" w:rsidR="00C44B0E" w:rsidRPr="002210A4" w:rsidRDefault="00C44B0E" w:rsidP="00C44B0E">
            <w:pPr>
              <w:tabs>
                <w:tab w:val="left" w:pos="284"/>
              </w:tabs>
              <w:ind w:firstLine="0"/>
              <w:jc w:val="center"/>
              <w:rPr>
                <w:sz w:val="28"/>
                <w:szCs w:val="28"/>
              </w:rPr>
            </w:pPr>
            <w:r w:rsidRPr="002210A4">
              <w:rPr>
                <w:sz w:val="28"/>
                <w:szCs w:val="28"/>
              </w:rPr>
              <w:t>Яброва</w:t>
            </w:r>
          </w:p>
        </w:tc>
        <w:tc>
          <w:tcPr>
            <w:tcW w:w="2835" w:type="dxa"/>
            <w:tcBorders>
              <w:top w:val="single" w:sz="4" w:space="0" w:color="auto"/>
              <w:left w:val="single" w:sz="4" w:space="0" w:color="auto"/>
              <w:bottom w:val="single" w:sz="4" w:space="0" w:color="auto"/>
              <w:right w:val="single" w:sz="4" w:space="0" w:color="auto"/>
            </w:tcBorders>
            <w:vAlign w:val="center"/>
          </w:tcPr>
          <w:p w14:paraId="3AD306A6" w14:textId="77777777" w:rsidR="00C44B0E" w:rsidRPr="002210A4" w:rsidRDefault="00C44B0E" w:rsidP="00C44B0E">
            <w:pPr>
              <w:ind w:firstLine="0"/>
              <w:jc w:val="center"/>
              <w:rPr>
                <w:sz w:val="28"/>
                <w:szCs w:val="28"/>
              </w:rPr>
            </w:pPr>
            <w:r w:rsidRPr="002210A4">
              <w:rPr>
                <w:sz w:val="28"/>
                <w:szCs w:val="28"/>
              </w:rPr>
              <w:t>Улица в жилой застройке основная</w:t>
            </w:r>
          </w:p>
        </w:tc>
        <w:tc>
          <w:tcPr>
            <w:tcW w:w="3544" w:type="dxa"/>
            <w:tcBorders>
              <w:top w:val="single" w:sz="4" w:space="0" w:color="auto"/>
              <w:left w:val="single" w:sz="4" w:space="0" w:color="auto"/>
              <w:bottom w:val="single" w:sz="4" w:space="0" w:color="auto"/>
              <w:right w:val="single" w:sz="4" w:space="0" w:color="auto"/>
            </w:tcBorders>
            <w:vAlign w:val="center"/>
          </w:tcPr>
          <w:p w14:paraId="4CB2EDD6"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274BCF99" w14:textId="77777777" w:rsidTr="00D302CF">
        <w:tc>
          <w:tcPr>
            <w:tcW w:w="709" w:type="dxa"/>
            <w:vAlign w:val="center"/>
          </w:tcPr>
          <w:p w14:paraId="4D32929D" w14:textId="77777777" w:rsidR="00C44B0E" w:rsidRPr="002210A4" w:rsidRDefault="00C44B0E" w:rsidP="00C44B0E">
            <w:pPr>
              <w:ind w:firstLine="0"/>
              <w:jc w:val="center"/>
              <w:rPr>
                <w:sz w:val="28"/>
                <w:szCs w:val="28"/>
              </w:rPr>
            </w:pPr>
            <w:r w:rsidRPr="002210A4">
              <w:rPr>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tcPr>
          <w:p w14:paraId="282F7BBC" w14:textId="77777777" w:rsidR="00C44B0E" w:rsidRPr="002210A4" w:rsidRDefault="00C44B0E" w:rsidP="00C44B0E">
            <w:pPr>
              <w:tabs>
                <w:tab w:val="left" w:pos="284"/>
              </w:tabs>
              <w:ind w:firstLine="0"/>
              <w:jc w:val="center"/>
              <w:rPr>
                <w:sz w:val="28"/>
                <w:szCs w:val="28"/>
              </w:rPr>
            </w:pPr>
            <w:r w:rsidRPr="002210A4">
              <w:rPr>
                <w:sz w:val="28"/>
                <w:szCs w:val="28"/>
              </w:rPr>
              <w:t>Труда</w:t>
            </w:r>
          </w:p>
        </w:tc>
        <w:tc>
          <w:tcPr>
            <w:tcW w:w="2835" w:type="dxa"/>
            <w:tcBorders>
              <w:top w:val="single" w:sz="4" w:space="0" w:color="auto"/>
              <w:left w:val="single" w:sz="4" w:space="0" w:color="auto"/>
              <w:bottom w:val="single" w:sz="4" w:space="0" w:color="auto"/>
              <w:right w:val="single" w:sz="4" w:space="0" w:color="auto"/>
            </w:tcBorders>
            <w:vAlign w:val="center"/>
          </w:tcPr>
          <w:p w14:paraId="40AAA7F3"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6DF9E825"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6E30CB2D" w14:textId="77777777" w:rsidTr="00D302CF">
        <w:tc>
          <w:tcPr>
            <w:tcW w:w="709" w:type="dxa"/>
            <w:vAlign w:val="center"/>
          </w:tcPr>
          <w:p w14:paraId="2267F9AD" w14:textId="77777777" w:rsidR="00C44B0E" w:rsidRPr="002210A4" w:rsidRDefault="00C44B0E" w:rsidP="00C44B0E">
            <w:pPr>
              <w:ind w:firstLine="0"/>
              <w:jc w:val="center"/>
              <w:rPr>
                <w:sz w:val="28"/>
                <w:szCs w:val="28"/>
              </w:rPr>
            </w:pPr>
            <w:r w:rsidRPr="002210A4">
              <w:rPr>
                <w:sz w:val="28"/>
                <w:szCs w:val="28"/>
              </w:rPr>
              <w:t>5</w:t>
            </w:r>
          </w:p>
        </w:tc>
        <w:tc>
          <w:tcPr>
            <w:tcW w:w="2551" w:type="dxa"/>
            <w:tcBorders>
              <w:top w:val="single" w:sz="4" w:space="0" w:color="auto"/>
              <w:left w:val="single" w:sz="4" w:space="0" w:color="auto"/>
              <w:bottom w:val="single" w:sz="4" w:space="0" w:color="auto"/>
              <w:right w:val="single" w:sz="4" w:space="0" w:color="auto"/>
            </w:tcBorders>
            <w:vAlign w:val="center"/>
          </w:tcPr>
          <w:p w14:paraId="09E21434" w14:textId="77777777" w:rsidR="00C44B0E" w:rsidRPr="002210A4" w:rsidRDefault="00C44B0E" w:rsidP="00C44B0E">
            <w:pPr>
              <w:tabs>
                <w:tab w:val="left" w:pos="284"/>
              </w:tabs>
              <w:ind w:firstLine="0"/>
              <w:jc w:val="center"/>
              <w:rPr>
                <w:sz w:val="28"/>
                <w:szCs w:val="28"/>
              </w:rPr>
            </w:pPr>
            <w:r w:rsidRPr="002210A4">
              <w:rPr>
                <w:sz w:val="28"/>
                <w:szCs w:val="28"/>
              </w:rPr>
              <w:t>Фомина</w:t>
            </w:r>
          </w:p>
        </w:tc>
        <w:tc>
          <w:tcPr>
            <w:tcW w:w="2835" w:type="dxa"/>
            <w:tcBorders>
              <w:top w:val="single" w:sz="4" w:space="0" w:color="auto"/>
              <w:left w:val="single" w:sz="4" w:space="0" w:color="auto"/>
              <w:bottom w:val="single" w:sz="4" w:space="0" w:color="auto"/>
              <w:right w:val="single" w:sz="4" w:space="0" w:color="auto"/>
            </w:tcBorders>
            <w:vAlign w:val="center"/>
          </w:tcPr>
          <w:p w14:paraId="412DC4C4"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13E25DAF"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70A1BEA7" w14:textId="77777777" w:rsidTr="00D302CF">
        <w:tc>
          <w:tcPr>
            <w:tcW w:w="709" w:type="dxa"/>
            <w:vAlign w:val="center"/>
          </w:tcPr>
          <w:p w14:paraId="60EF7DEC" w14:textId="77777777" w:rsidR="00C44B0E" w:rsidRPr="002210A4" w:rsidRDefault="00C44B0E" w:rsidP="00C44B0E">
            <w:pPr>
              <w:ind w:firstLine="0"/>
              <w:jc w:val="center"/>
              <w:rPr>
                <w:sz w:val="28"/>
                <w:szCs w:val="28"/>
              </w:rPr>
            </w:pPr>
            <w:r w:rsidRPr="002210A4">
              <w:rPr>
                <w:sz w:val="28"/>
                <w:szCs w:val="28"/>
              </w:rPr>
              <w:t>6</w:t>
            </w:r>
          </w:p>
        </w:tc>
        <w:tc>
          <w:tcPr>
            <w:tcW w:w="2551" w:type="dxa"/>
            <w:tcBorders>
              <w:top w:val="single" w:sz="4" w:space="0" w:color="auto"/>
              <w:left w:val="single" w:sz="4" w:space="0" w:color="auto"/>
              <w:bottom w:val="single" w:sz="4" w:space="0" w:color="auto"/>
              <w:right w:val="single" w:sz="4" w:space="0" w:color="auto"/>
            </w:tcBorders>
            <w:vAlign w:val="center"/>
          </w:tcPr>
          <w:p w14:paraId="5EBEBB3F" w14:textId="77777777" w:rsidR="00C44B0E" w:rsidRPr="002210A4" w:rsidRDefault="00C44B0E" w:rsidP="00C44B0E">
            <w:pPr>
              <w:tabs>
                <w:tab w:val="left" w:pos="284"/>
              </w:tabs>
              <w:ind w:firstLine="0"/>
              <w:jc w:val="center"/>
              <w:rPr>
                <w:sz w:val="28"/>
                <w:szCs w:val="28"/>
              </w:rPr>
            </w:pPr>
            <w:r w:rsidRPr="002210A4">
              <w:rPr>
                <w:sz w:val="28"/>
                <w:szCs w:val="28"/>
              </w:rPr>
              <w:t>Полевая</w:t>
            </w:r>
          </w:p>
        </w:tc>
        <w:tc>
          <w:tcPr>
            <w:tcW w:w="2835" w:type="dxa"/>
            <w:tcBorders>
              <w:top w:val="single" w:sz="4" w:space="0" w:color="auto"/>
              <w:left w:val="single" w:sz="4" w:space="0" w:color="auto"/>
              <w:bottom w:val="single" w:sz="4" w:space="0" w:color="auto"/>
              <w:right w:val="single" w:sz="4" w:space="0" w:color="auto"/>
            </w:tcBorders>
            <w:vAlign w:val="center"/>
          </w:tcPr>
          <w:p w14:paraId="56224B08"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7CA5685D"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6000A91A" w14:textId="77777777" w:rsidTr="00D302CF">
        <w:tc>
          <w:tcPr>
            <w:tcW w:w="709" w:type="dxa"/>
            <w:vAlign w:val="center"/>
          </w:tcPr>
          <w:p w14:paraId="081C0B13" w14:textId="77777777" w:rsidR="00C44B0E" w:rsidRPr="002210A4" w:rsidRDefault="00C44B0E" w:rsidP="00C44B0E">
            <w:pPr>
              <w:ind w:firstLine="0"/>
              <w:jc w:val="center"/>
              <w:rPr>
                <w:sz w:val="28"/>
                <w:szCs w:val="28"/>
              </w:rPr>
            </w:pPr>
            <w:r w:rsidRPr="002210A4">
              <w:rPr>
                <w:sz w:val="28"/>
                <w:szCs w:val="28"/>
              </w:rPr>
              <w:t>7</w:t>
            </w:r>
          </w:p>
        </w:tc>
        <w:tc>
          <w:tcPr>
            <w:tcW w:w="2551" w:type="dxa"/>
            <w:tcBorders>
              <w:top w:val="single" w:sz="4" w:space="0" w:color="auto"/>
              <w:left w:val="single" w:sz="4" w:space="0" w:color="auto"/>
              <w:bottom w:val="single" w:sz="4" w:space="0" w:color="auto"/>
              <w:right w:val="single" w:sz="4" w:space="0" w:color="auto"/>
            </w:tcBorders>
            <w:vAlign w:val="center"/>
          </w:tcPr>
          <w:p w14:paraId="36E19BDD" w14:textId="77777777" w:rsidR="00C44B0E" w:rsidRPr="002210A4" w:rsidRDefault="00C44B0E" w:rsidP="00C44B0E">
            <w:pPr>
              <w:tabs>
                <w:tab w:val="left" w:pos="284"/>
              </w:tabs>
              <w:ind w:firstLine="0"/>
              <w:jc w:val="center"/>
              <w:rPr>
                <w:sz w:val="28"/>
                <w:szCs w:val="28"/>
              </w:rPr>
            </w:pPr>
            <w:r w:rsidRPr="002210A4">
              <w:rPr>
                <w:sz w:val="28"/>
                <w:szCs w:val="28"/>
              </w:rPr>
              <w:t>Кедровая</w:t>
            </w:r>
          </w:p>
        </w:tc>
        <w:tc>
          <w:tcPr>
            <w:tcW w:w="2835" w:type="dxa"/>
            <w:tcBorders>
              <w:top w:val="single" w:sz="4" w:space="0" w:color="auto"/>
              <w:left w:val="single" w:sz="4" w:space="0" w:color="auto"/>
              <w:bottom w:val="single" w:sz="4" w:space="0" w:color="auto"/>
              <w:right w:val="single" w:sz="4" w:space="0" w:color="auto"/>
            </w:tcBorders>
            <w:vAlign w:val="center"/>
          </w:tcPr>
          <w:p w14:paraId="08253D76"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17B398FC"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630BBFF3" w14:textId="77777777" w:rsidTr="00D302CF">
        <w:tc>
          <w:tcPr>
            <w:tcW w:w="709" w:type="dxa"/>
            <w:vAlign w:val="center"/>
          </w:tcPr>
          <w:p w14:paraId="14643512" w14:textId="77777777" w:rsidR="00C44B0E" w:rsidRPr="002210A4" w:rsidRDefault="00C44B0E" w:rsidP="00C44B0E">
            <w:pPr>
              <w:ind w:firstLine="0"/>
              <w:jc w:val="center"/>
              <w:rPr>
                <w:sz w:val="28"/>
                <w:szCs w:val="28"/>
              </w:rPr>
            </w:pPr>
            <w:r w:rsidRPr="002210A4">
              <w:rPr>
                <w:sz w:val="28"/>
                <w:szCs w:val="28"/>
              </w:rPr>
              <w:t>8</w:t>
            </w:r>
          </w:p>
        </w:tc>
        <w:tc>
          <w:tcPr>
            <w:tcW w:w="2551" w:type="dxa"/>
            <w:tcBorders>
              <w:top w:val="single" w:sz="4" w:space="0" w:color="auto"/>
              <w:left w:val="single" w:sz="4" w:space="0" w:color="auto"/>
              <w:bottom w:val="single" w:sz="4" w:space="0" w:color="auto"/>
              <w:right w:val="single" w:sz="4" w:space="0" w:color="auto"/>
            </w:tcBorders>
            <w:vAlign w:val="center"/>
          </w:tcPr>
          <w:p w14:paraId="6354B938" w14:textId="77777777" w:rsidR="00C44B0E" w:rsidRPr="002210A4" w:rsidRDefault="00C44B0E" w:rsidP="00C44B0E">
            <w:pPr>
              <w:tabs>
                <w:tab w:val="left" w:pos="284"/>
              </w:tabs>
              <w:ind w:firstLine="0"/>
              <w:jc w:val="center"/>
              <w:rPr>
                <w:sz w:val="28"/>
                <w:szCs w:val="28"/>
              </w:rPr>
            </w:pPr>
            <w:r w:rsidRPr="002210A4">
              <w:rPr>
                <w:sz w:val="28"/>
                <w:szCs w:val="28"/>
              </w:rPr>
              <w:t>Лесная</w:t>
            </w:r>
          </w:p>
        </w:tc>
        <w:tc>
          <w:tcPr>
            <w:tcW w:w="2835" w:type="dxa"/>
            <w:tcBorders>
              <w:top w:val="single" w:sz="4" w:space="0" w:color="auto"/>
              <w:left w:val="single" w:sz="4" w:space="0" w:color="auto"/>
              <w:bottom w:val="single" w:sz="4" w:space="0" w:color="auto"/>
              <w:right w:val="single" w:sz="4" w:space="0" w:color="auto"/>
            </w:tcBorders>
            <w:vAlign w:val="center"/>
          </w:tcPr>
          <w:p w14:paraId="445296B3"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2F6C2672"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7FC54EE2" w14:textId="77777777" w:rsidTr="00D302CF">
        <w:tc>
          <w:tcPr>
            <w:tcW w:w="709" w:type="dxa"/>
            <w:vAlign w:val="center"/>
          </w:tcPr>
          <w:p w14:paraId="54CFB3A1" w14:textId="77777777" w:rsidR="00C44B0E" w:rsidRPr="002210A4" w:rsidRDefault="00C44B0E" w:rsidP="00C44B0E">
            <w:pPr>
              <w:ind w:firstLine="0"/>
              <w:jc w:val="center"/>
              <w:rPr>
                <w:sz w:val="28"/>
                <w:szCs w:val="28"/>
              </w:rPr>
            </w:pPr>
            <w:r w:rsidRPr="002210A4">
              <w:rPr>
                <w:sz w:val="28"/>
                <w:szCs w:val="28"/>
              </w:rPr>
              <w:t>9</w:t>
            </w:r>
          </w:p>
        </w:tc>
        <w:tc>
          <w:tcPr>
            <w:tcW w:w="2551" w:type="dxa"/>
            <w:tcBorders>
              <w:top w:val="single" w:sz="4" w:space="0" w:color="auto"/>
              <w:left w:val="single" w:sz="4" w:space="0" w:color="auto"/>
              <w:bottom w:val="single" w:sz="4" w:space="0" w:color="auto"/>
              <w:right w:val="single" w:sz="4" w:space="0" w:color="auto"/>
            </w:tcBorders>
            <w:vAlign w:val="center"/>
          </w:tcPr>
          <w:p w14:paraId="3F2B05F9" w14:textId="77777777" w:rsidR="00C44B0E" w:rsidRPr="002210A4" w:rsidRDefault="00C44B0E" w:rsidP="00C44B0E">
            <w:pPr>
              <w:tabs>
                <w:tab w:val="left" w:pos="284"/>
              </w:tabs>
              <w:ind w:firstLine="0"/>
              <w:jc w:val="center"/>
              <w:rPr>
                <w:sz w:val="28"/>
                <w:szCs w:val="28"/>
              </w:rPr>
            </w:pPr>
            <w:r w:rsidRPr="002210A4">
              <w:rPr>
                <w:sz w:val="28"/>
                <w:szCs w:val="28"/>
              </w:rPr>
              <w:t>пер. Северный</w:t>
            </w:r>
          </w:p>
        </w:tc>
        <w:tc>
          <w:tcPr>
            <w:tcW w:w="2835" w:type="dxa"/>
            <w:tcBorders>
              <w:top w:val="single" w:sz="4" w:space="0" w:color="auto"/>
              <w:left w:val="single" w:sz="4" w:space="0" w:color="auto"/>
              <w:bottom w:val="single" w:sz="4" w:space="0" w:color="auto"/>
              <w:right w:val="single" w:sz="4" w:space="0" w:color="auto"/>
            </w:tcBorders>
            <w:vAlign w:val="center"/>
          </w:tcPr>
          <w:p w14:paraId="7090FD2B"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054D410D" w14:textId="77777777" w:rsidR="00C44B0E" w:rsidRPr="002210A4" w:rsidRDefault="00C44B0E" w:rsidP="00C44B0E">
            <w:pPr>
              <w:ind w:firstLine="0"/>
              <w:jc w:val="center"/>
              <w:rPr>
                <w:sz w:val="28"/>
                <w:szCs w:val="28"/>
              </w:rPr>
            </w:pPr>
            <w:r w:rsidRPr="002210A4">
              <w:rPr>
                <w:sz w:val="28"/>
                <w:szCs w:val="28"/>
              </w:rPr>
              <w:t>10-20</w:t>
            </w:r>
          </w:p>
        </w:tc>
      </w:tr>
      <w:tr w:rsidR="00C44B0E" w:rsidRPr="002210A4" w14:paraId="48E80508" w14:textId="77777777" w:rsidTr="00D302CF">
        <w:tc>
          <w:tcPr>
            <w:tcW w:w="709" w:type="dxa"/>
            <w:vAlign w:val="center"/>
          </w:tcPr>
          <w:p w14:paraId="4F703906" w14:textId="77777777" w:rsidR="00C44B0E" w:rsidRPr="002210A4" w:rsidRDefault="00C44B0E" w:rsidP="00C44B0E">
            <w:pPr>
              <w:ind w:firstLine="0"/>
              <w:jc w:val="center"/>
              <w:rPr>
                <w:sz w:val="28"/>
                <w:szCs w:val="28"/>
              </w:rPr>
            </w:pPr>
            <w:r w:rsidRPr="002210A4">
              <w:rPr>
                <w:sz w:val="28"/>
                <w:szCs w:val="28"/>
              </w:rPr>
              <w:t>10</w:t>
            </w:r>
          </w:p>
        </w:tc>
        <w:tc>
          <w:tcPr>
            <w:tcW w:w="2551" w:type="dxa"/>
            <w:tcBorders>
              <w:top w:val="single" w:sz="4" w:space="0" w:color="auto"/>
              <w:left w:val="single" w:sz="4" w:space="0" w:color="auto"/>
              <w:bottom w:val="single" w:sz="4" w:space="0" w:color="auto"/>
              <w:right w:val="single" w:sz="4" w:space="0" w:color="auto"/>
            </w:tcBorders>
            <w:vAlign w:val="center"/>
          </w:tcPr>
          <w:p w14:paraId="1F487E03" w14:textId="77777777" w:rsidR="00C44B0E" w:rsidRPr="002210A4" w:rsidRDefault="00C44B0E" w:rsidP="00C44B0E">
            <w:pPr>
              <w:tabs>
                <w:tab w:val="left" w:pos="284"/>
              </w:tabs>
              <w:ind w:firstLine="0"/>
              <w:jc w:val="center"/>
              <w:rPr>
                <w:sz w:val="28"/>
                <w:szCs w:val="28"/>
              </w:rPr>
            </w:pPr>
            <w:r w:rsidRPr="002210A4">
              <w:rPr>
                <w:sz w:val="28"/>
                <w:szCs w:val="28"/>
              </w:rPr>
              <w:t>ул. Проектная</w:t>
            </w:r>
          </w:p>
        </w:tc>
        <w:tc>
          <w:tcPr>
            <w:tcW w:w="2835" w:type="dxa"/>
            <w:tcBorders>
              <w:top w:val="single" w:sz="4" w:space="0" w:color="auto"/>
              <w:left w:val="single" w:sz="4" w:space="0" w:color="auto"/>
              <w:bottom w:val="single" w:sz="4" w:space="0" w:color="auto"/>
              <w:right w:val="single" w:sz="4" w:space="0" w:color="auto"/>
            </w:tcBorders>
            <w:vAlign w:val="center"/>
          </w:tcPr>
          <w:p w14:paraId="3B1702F8"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3544" w:type="dxa"/>
            <w:tcBorders>
              <w:top w:val="single" w:sz="4" w:space="0" w:color="auto"/>
              <w:left w:val="single" w:sz="4" w:space="0" w:color="auto"/>
              <w:bottom w:val="single" w:sz="4" w:space="0" w:color="auto"/>
              <w:right w:val="single" w:sz="4" w:space="0" w:color="auto"/>
            </w:tcBorders>
            <w:vAlign w:val="center"/>
          </w:tcPr>
          <w:p w14:paraId="7CD9C1AD" w14:textId="77777777" w:rsidR="00C44B0E" w:rsidRPr="002210A4" w:rsidRDefault="00C44B0E" w:rsidP="00C44B0E">
            <w:pPr>
              <w:ind w:firstLine="0"/>
              <w:jc w:val="center"/>
              <w:rPr>
                <w:sz w:val="28"/>
                <w:szCs w:val="28"/>
              </w:rPr>
            </w:pPr>
            <w:r w:rsidRPr="002210A4">
              <w:rPr>
                <w:sz w:val="28"/>
                <w:szCs w:val="28"/>
              </w:rPr>
              <w:t>10-20</w:t>
            </w:r>
          </w:p>
        </w:tc>
      </w:tr>
    </w:tbl>
    <w:p w14:paraId="0815CF10" w14:textId="77777777" w:rsidR="00C44B0E" w:rsidRPr="002210A4" w:rsidRDefault="00C44B0E" w:rsidP="00C44B0E">
      <w:pPr>
        <w:tabs>
          <w:tab w:val="left" w:pos="284"/>
        </w:tabs>
        <w:spacing w:line="276" w:lineRule="auto"/>
        <w:ind w:firstLine="567"/>
        <w:rPr>
          <w:sz w:val="28"/>
          <w:szCs w:val="28"/>
        </w:rPr>
      </w:pPr>
    </w:p>
    <w:bookmarkEnd w:id="28"/>
    <w:p w14:paraId="47B5536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Красные линии, устанавливаемые и подлежащие отмене отображены на «Чертеже планировки территории». Координаты характерных точек устанавливаемых красных линий приведены в Таблице 2.</w:t>
      </w:r>
    </w:p>
    <w:p w14:paraId="124D9846" w14:textId="77777777" w:rsidR="00C44B0E" w:rsidRPr="002210A4" w:rsidRDefault="00C44B0E" w:rsidP="00C44B0E">
      <w:pPr>
        <w:spacing w:line="360" w:lineRule="auto"/>
        <w:ind w:firstLine="567"/>
        <w:jc w:val="center"/>
        <w:rPr>
          <w:sz w:val="28"/>
          <w:szCs w:val="28"/>
          <w:lang w:eastAsia="en-US"/>
        </w:rPr>
      </w:pPr>
      <w:r w:rsidRPr="002210A4">
        <w:rPr>
          <w:sz w:val="28"/>
          <w:szCs w:val="28"/>
          <w:lang w:eastAsia="en-US"/>
        </w:rPr>
        <w:t>Координаты характерных точек устанавливаемых красных линий.</w:t>
      </w:r>
    </w:p>
    <w:p w14:paraId="45D76097" w14:textId="77777777" w:rsidR="00C44B0E" w:rsidRPr="002210A4" w:rsidRDefault="00C44B0E" w:rsidP="00C44B0E">
      <w:pPr>
        <w:tabs>
          <w:tab w:val="left" w:pos="284"/>
        </w:tabs>
        <w:spacing w:line="276" w:lineRule="auto"/>
        <w:ind w:firstLine="567"/>
        <w:jc w:val="right"/>
        <w:rPr>
          <w:sz w:val="28"/>
          <w:szCs w:val="28"/>
        </w:rPr>
      </w:pPr>
      <w:r w:rsidRPr="002210A4">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543"/>
        <w:gridCol w:w="3544"/>
      </w:tblGrid>
      <w:tr w:rsidR="00C44B0E" w:rsidRPr="002210A4" w14:paraId="30F9492B" w14:textId="77777777" w:rsidTr="002210A4">
        <w:trPr>
          <w:tblHeader/>
        </w:trPr>
        <w:tc>
          <w:tcPr>
            <w:tcW w:w="9889" w:type="dxa"/>
            <w:gridSpan w:val="3"/>
            <w:tcBorders>
              <w:top w:val="single" w:sz="4" w:space="0" w:color="auto"/>
              <w:left w:val="single" w:sz="4" w:space="0" w:color="auto"/>
              <w:bottom w:val="single" w:sz="4" w:space="0" w:color="auto"/>
              <w:right w:val="single" w:sz="4" w:space="0" w:color="auto"/>
            </w:tcBorders>
            <w:vAlign w:val="center"/>
          </w:tcPr>
          <w:p w14:paraId="72A14C4E" w14:textId="77777777" w:rsidR="00C44B0E" w:rsidRPr="002210A4" w:rsidRDefault="00C44B0E" w:rsidP="00C44B0E">
            <w:pPr>
              <w:ind w:firstLine="0"/>
              <w:jc w:val="center"/>
              <w:rPr>
                <w:b/>
                <w:color w:val="000000"/>
                <w:sz w:val="28"/>
                <w:szCs w:val="28"/>
              </w:rPr>
            </w:pPr>
            <w:r w:rsidRPr="002210A4">
              <w:rPr>
                <w:b/>
                <w:sz w:val="28"/>
                <w:szCs w:val="28"/>
              </w:rPr>
              <w:t>Контур</w:t>
            </w:r>
            <w:r w:rsidRPr="002210A4">
              <w:rPr>
                <w:b/>
                <w:color w:val="000000"/>
                <w:sz w:val="28"/>
                <w:szCs w:val="28"/>
              </w:rPr>
              <w:t xml:space="preserve"> 16</w:t>
            </w:r>
          </w:p>
        </w:tc>
      </w:tr>
      <w:tr w:rsidR="00C44B0E" w:rsidRPr="002210A4" w14:paraId="0C3A162B" w14:textId="77777777" w:rsidTr="002210A4">
        <w:trPr>
          <w:tblHeader/>
        </w:trPr>
        <w:tc>
          <w:tcPr>
            <w:tcW w:w="2802" w:type="dxa"/>
            <w:tcBorders>
              <w:top w:val="single" w:sz="4" w:space="0" w:color="auto"/>
              <w:left w:val="single" w:sz="4" w:space="0" w:color="auto"/>
              <w:bottom w:val="single" w:sz="4" w:space="0" w:color="auto"/>
              <w:right w:val="single" w:sz="4" w:space="0" w:color="auto"/>
            </w:tcBorders>
            <w:vAlign w:val="center"/>
          </w:tcPr>
          <w:p w14:paraId="6678C1C6" w14:textId="77777777" w:rsidR="00C44B0E" w:rsidRPr="002210A4" w:rsidRDefault="00C44B0E" w:rsidP="00C44B0E">
            <w:pPr>
              <w:ind w:firstLine="0"/>
              <w:jc w:val="center"/>
              <w:rPr>
                <w:b/>
                <w:color w:val="000000"/>
                <w:sz w:val="28"/>
                <w:szCs w:val="28"/>
              </w:rPr>
            </w:pPr>
            <w:r w:rsidRPr="002210A4">
              <w:rPr>
                <w:b/>
                <w:color w:val="000000"/>
                <w:sz w:val="28"/>
                <w:szCs w:val="28"/>
              </w:rPr>
              <w:t>N_тчк</w:t>
            </w:r>
          </w:p>
        </w:tc>
        <w:tc>
          <w:tcPr>
            <w:tcW w:w="3543" w:type="dxa"/>
            <w:tcBorders>
              <w:top w:val="single" w:sz="4" w:space="0" w:color="auto"/>
              <w:left w:val="single" w:sz="4" w:space="0" w:color="auto"/>
              <w:bottom w:val="single" w:sz="4" w:space="0" w:color="auto"/>
              <w:right w:val="single" w:sz="4" w:space="0" w:color="auto"/>
            </w:tcBorders>
            <w:vAlign w:val="center"/>
          </w:tcPr>
          <w:p w14:paraId="41AEA9E3" w14:textId="77777777" w:rsidR="00C44B0E" w:rsidRPr="002210A4" w:rsidRDefault="00C44B0E" w:rsidP="00C44B0E">
            <w:pPr>
              <w:ind w:firstLine="0"/>
              <w:jc w:val="center"/>
              <w:rPr>
                <w:b/>
                <w:color w:val="000000"/>
                <w:sz w:val="28"/>
                <w:szCs w:val="28"/>
              </w:rPr>
            </w:pPr>
            <w:r w:rsidRPr="002210A4">
              <w:rPr>
                <w:b/>
                <w:color w:val="000000"/>
                <w:sz w:val="28"/>
                <w:szCs w:val="28"/>
              </w:rPr>
              <w:t>X_м</w:t>
            </w:r>
          </w:p>
        </w:tc>
        <w:tc>
          <w:tcPr>
            <w:tcW w:w="3544" w:type="dxa"/>
            <w:tcBorders>
              <w:top w:val="single" w:sz="4" w:space="0" w:color="auto"/>
              <w:left w:val="single" w:sz="4" w:space="0" w:color="auto"/>
              <w:bottom w:val="single" w:sz="4" w:space="0" w:color="auto"/>
              <w:right w:val="single" w:sz="4" w:space="0" w:color="auto"/>
            </w:tcBorders>
            <w:vAlign w:val="center"/>
          </w:tcPr>
          <w:p w14:paraId="64B844F3" w14:textId="77777777" w:rsidR="00C44B0E" w:rsidRPr="002210A4" w:rsidRDefault="00C44B0E" w:rsidP="00C44B0E">
            <w:pPr>
              <w:ind w:firstLine="0"/>
              <w:jc w:val="center"/>
              <w:rPr>
                <w:b/>
                <w:color w:val="000000"/>
                <w:sz w:val="28"/>
                <w:szCs w:val="28"/>
              </w:rPr>
            </w:pPr>
            <w:r w:rsidRPr="002210A4">
              <w:rPr>
                <w:b/>
                <w:color w:val="000000"/>
                <w:sz w:val="28"/>
                <w:szCs w:val="28"/>
              </w:rPr>
              <w:t>Y_м</w:t>
            </w:r>
          </w:p>
        </w:tc>
      </w:tr>
      <w:tr w:rsidR="00C44B0E" w:rsidRPr="002210A4" w14:paraId="332D4C2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7114B6"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2C346096" w14:textId="77777777" w:rsidR="00C44B0E" w:rsidRPr="002210A4" w:rsidRDefault="00C44B0E" w:rsidP="00C44B0E">
            <w:pPr>
              <w:ind w:firstLine="0"/>
              <w:jc w:val="center"/>
              <w:rPr>
                <w:color w:val="000000"/>
                <w:sz w:val="28"/>
                <w:szCs w:val="28"/>
              </w:rPr>
            </w:pPr>
            <w:r w:rsidRPr="002210A4">
              <w:rPr>
                <w:color w:val="000000"/>
                <w:sz w:val="28"/>
                <w:szCs w:val="28"/>
              </w:rPr>
              <w:t>991 755,97</w:t>
            </w:r>
          </w:p>
        </w:tc>
        <w:tc>
          <w:tcPr>
            <w:tcW w:w="3544" w:type="dxa"/>
            <w:tcBorders>
              <w:top w:val="single" w:sz="4" w:space="0" w:color="auto"/>
              <w:left w:val="single" w:sz="4" w:space="0" w:color="auto"/>
              <w:bottom w:val="single" w:sz="4" w:space="0" w:color="auto"/>
              <w:right w:val="single" w:sz="4" w:space="0" w:color="auto"/>
            </w:tcBorders>
            <w:vAlign w:val="center"/>
          </w:tcPr>
          <w:p w14:paraId="706A257E" w14:textId="77777777" w:rsidR="00C44B0E" w:rsidRPr="002210A4" w:rsidRDefault="00C44B0E" w:rsidP="00C44B0E">
            <w:pPr>
              <w:ind w:firstLine="0"/>
              <w:jc w:val="center"/>
              <w:rPr>
                <w:color w:val="000000"/>
                <w:sz w:val="28"/>
                <w:szCs w:val="28"/>
              </w:rPr>
            </w:pPr>
            <w:r w:rsidRPr="002210A4">
              <w:rPr>
                <w:color w:val="000000"/>
                <w:sz w:val="28"/>
                <w:szCs w:val="28"/>
              </w:rPr>
              <w:t>2 688 151,96</w:t>
            </w:r>
          </w:p>
        </w:tc>
      </w:tr>
      <w:tr w:rsidR="00C44B0E" w:rsidRPr="002210A4" w14:paraId="15D0D3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CF7E42"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122BA11E" w14:textId="77777777" w:rsidR="00C44B0E" w:rsidRPr="002210A4" w:rsidRDefault="00C44B0E" w:rsidP="00C44B0E">
            <w:pPr>
              <w:ind w:firstLine="0"/>
              <w:jc w:val="center"/>
              <w:rPr>
                <w:color w:val="000000"/>
                <w:sz w:val="28"/>
                <w:szCs w:val="28"/>
              </w:rPr>
            </w:pPr>
            <w:r w:rsidRPr="002210A4">
              <w:rPr>
                <w:color w:val="000000"/>
                <w:sz w:val="28"/>
                <w:szCs w:val="28"/>
              </w:rPr>
              <w:t>991 744,98</w:t>
            </w:r>
          </w:p>
        </w:tc>
        <w:tc>
          <w:tcPr>
            <w:tcW w:w="3544" w:type="dxa"/>
            <w:tcBorders>
              <w:top w:val="single" w:sz="4" w:space="0" w:color="auto"/>
              <w:left w:val="single" w:sz="4" w:space="0" w:color="auto"/>
              <w:bottom w:val="single" w:sz="4" w:space="0" w:color="auto"/>
              <w:right w:val="single" w:sz="4" w:space="0" w:color="auto"/>
            </w:tcBorders>
            <w:vAlign w:val="center"/>
          </w:tcPr>
          <w:p w14:paraId="2ED0A82F" w14:textId="77777777" w:rsidR="00C44B0E" w:rsidRPr="002210A4" w:rsidRDefault="00C44B0E" w:rsidP="00C44B0E">
            <w:pPr>
              <w:ind w:firstLine="0"/>
              <w:jc w:val="center"/>
              <w:rPr>
                <w:color w:val="000000"/>
                <w:sz w:val="28"/>
                <w:szCs w:val="28"/>
              </w:rPr>
            </w:pPr>
            <w:r w:rsidRPr="002210A4">
              <w:rPr>
                <w:color w:val="000000"/>
                <w:sz w:val="28"/>
                <w:szCs w:val="28"/>
              </w:rPr>
              <w:t>2 688 173,49</w:t>
            </w:r>
          </w:p>
        </w:tc>
      </w:tr>
      <w:tr w:rsidR="00C44B0E" w:rsidRPr="002210A4" w14:paraId="623FB9D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76069C0"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8C59503" w14:textId="77777777" w:rsidR="00C44B0E" w:rsidRPr="002210A4" w:rsidRDefault="00C44B0E" w:rsidP="00C44B0E">
            <w:pPr>
              <w:ind w:firstLine="0"/>
              <w:jc w:val="center"/>
              <w:rPr>
                <w:color w:val="000000"/>
                <w:sz w:val="28"/>
                <w:szCs w:val="28"/>
              </w:rPr>
            </w:pPr>
            <w:r w:rsidRPr="002210A4">
              <w:rPr>
                <w:color w:val="000000"/>
                <w:sz w:val="28"/>
                <w:szCs w:val="28"/>
              </w:rPr>
              <w:t>991 738,01</w:t>
            </w:r>
          </w:p>
        </w:tc>
        <w:tc>
          <w:tcPr>
            <w:tcW w:w="3544" w:type="dxa"/>
            <w:tcBorders>
              <w:top w:val="single" w:sz="4" w:space="0" w:color="auto"/>
              <w:left w:val="single" w:sz="4" w:space="0" w:color="auto"/>
              <w:bottom w:val="single" w:sz="4" w:space="0" w:color="auto"/>
              <w:right w:val="single" w:sz="4" w:space="0" w:color="auto"/>
            </w:tcBorders>
            <w:vAlign w:val="center"/>
          </w:tcPr>
          <w:p w14:paraId="6EF258A6" w14:textId="77777777" w:rsidR="00C44B0E" w:rsidRPr="002210A4" w:rsidRDefault="00C44B0E" w:rsidP="00C44B0E">
            <w:pPr>
              <w:ind w:firstLine="0"/>
              <w:jc w:val="center"/>
              <w:rPr>
                <w:color w:val="000000"/>
                <w:sz w:val="28"/>
                <w:szCs w:val="28"/>
              </w:rPr>
            </w:pPr>
            <w:r w:rsidRPr="002210A4">
              <w:rPr>
                <w:color w:val="000000"/>
                <w:sz w:val="28"/>
                <w:szCs w:val="28"/>
              </w:rPr>
              <w:t>2 688 188,79</w:t>
            </w:r>
          </w:p>
        </w:tc>
      </w:tr>
      <w:tr w:rsidR="00C44B0E" w:rsidRPr="002210A4" w14:paraId="7770E9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CA19F1"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1521769" w14:textId="77777777" w:rsidR="00C44B0E" w:rsidRPr="002210A4" w:rsidRDefault="00C44B0E" w:rsidP="00C44B0E">
            <w:pPr>
              <w:ind w:firstLine="0"/>
              <w:jc w:val="center"/>
              <w:rPr>
                <w:color w:val="000000"/>
                <w:sz w:val="28"/>
                <w:szCs w:val="28"/>
              </w:rPr>
            </w:pPr>
            <w:r w:rsidRPr="002210A4">
              <w:rPr>
                <w:color w:val="000000"/>
                <w:sz w:val="28"/>
                <w:szCs w:val="28"/>
              </w:rPr>
              <w:t>991 734,58</w:t>
            </w:r>
          </w:p>
        </w:tc>
        <w:tc>
          <w:tcPr>
            <w:tcW w:w="3544" w:type="dxa"/>
            <w:tcBorders>
              <w:top w:val="single" w:sz="4" w:space="0" w:color="auto"/>
              <w:left w:val="single" w:sz="4" w:space="0" w:color="auto"/>
              <w:bottom w:val="single" w:sz="4" w:space="0" w:color="auto"/>
              <w:right w:val="single" w:sz="4" w:space="0" w:color="auto"/>
            </w:tcBorders>
            <w:vAlign w:val="center"/>
          </w:tcPr>
          <w:p w14:paraId="4558B6FD" w14:textId="77777777" w:rsidR="00C44B0E" w:rsidRPr="002210A4" w:rsidRDefault="00C44B0E" w:rsidP="00C44B0E">
            <w:pPr>
              <w:ind w:firstLine="0"/>
              <w:jc w:val="center"/>
              <w:rPr>
                <w:color w:val="000000"/>
                <w:sz w:val="28"/>
                <w:szCs w:val="28"/>
              </w:rPr>
            </w:pPr>
            <w:r w:rsidRPr="002210A4">
              <w:rPr>
                <w:color w:val="000000"/>
                <w:sz w:val="28"/>
                <w:szCs w:val="28"/>
              </w:rPr>
              <w:t>2 688 196,31</w:t>
            </w:r>
          </w:p>
        </w:tc>
      </w:tr>
      <w:tr w:rsidR="00C44B0E" w:rsidRPr="002210A4" w14:paraId="3C61C3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B3B2D3"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25E01FCC" w14:textId="77777777" w:rsidR="00C44B0E" w:rsidRPr="002210A4" w:rsidRDefault="00C44B0E" w:rsidP="00C44B0E">
            <w:pPr>
              <w:ind w:firstLine="0"/>
              <w:jc w:val="center"/>
              <w:rPr>
                <w:color w:val="000000"/>
                <w:sz w:val="28"/>
                <w:szCs w:val="28"/>
              </w:rPr>
            </w:pPr>
            <w:r w:rsidRPr="002210A4">
              <w:rPr>
                <w:color w:val="000000"/>
                <w:sz w:val="28"/>
                <w:szCs w:val="28"/>
              </w:rPr>
              <w:t>991 730,36</w:t>
            </w:r>
          </w:p>
        </w:tc>
        <w:tc>
          <w:tcPr>
            <w:tcW w:w="3544" w:type="dxa"/>
            <w:tcBorders>
              <w:top w:val="single" w:sz="4" w:space="0" w:color="auto"/>
              <w:left w:val="single" w:sz="4" w:space="0" w:color="auto"/>
              <w:bottom w:val="single" w:sz="4" w:space="0" w:color="auto"/>
              <w:right w:val="single" w:sz="4" w:space="0" w:color="auto"/>
            </w:tcBorders>
            <w:vAlign w:val="center"/>
          </w:tcPr>
          <w:p w14:paraId="2230921A" w14:textId="77777777" w:rsidR="00C44B0E" w:rsidRPr="002210A4" w:rsidRDefault="00C44B0E" w:rsidP="00C44B0E">
            <w:pPr>
              <w:ind w:firstLine="0"/>
              <w:jc w:val="center"/>
              <w:rPr>
                <w:color w:val="000000"/>
                <w:sz w:val="28"/>
                <w:szCs w:val="28"/>
              </w:rPr>
            </w:pPr>
            <w:r w:rsidRPr="002210A4">
              <w:rPr>
                <w:color w:val="000000"/>
                <w:sz w:val="28"/>
                <w:szCs w:val="28"/>
              </w:rPr>
              <w:t>2 688 205,57</w:t>
            </w:r>
          </w:p>
        </w:tc>
      </w:tr>
      <w:tr w:rsidR="00C44B0E" w:rsidRPr="002210A4" w14:paraId="7F47C0F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D9F10C4"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2A52E048" w14:textId="77777777" w:rsidR="00C44B0E" w:rsidRPr="002210A4" w:rsidRDefault="00C44B0E" w:rsidP="00C44B0E">
            <w:pPr>
              <w:ind w:firstLine="0"/>
              <w:jc w:val="center"/>
              <w:rPr>
                <w:color w:val="000000"/>
                <w:sz w:val="28"/>
                <w:szCs w:val="28"/>
              </w:rPr>
            </w:pPr>
            <w:r w:rsidRPr="002210A4">
              <w:rPr>
                <w:color w:val="000000"/>
                <w:sz w:val="28"/>
                <w:szCs w:val="28"/>
              </w:rPr>
              <w:t>991 725,49</w:t>
            </w:r>
          </w:p>
        </w:tc>
        <w:tc>
          <w:tcPr>
            <w:tcW w:w="3544" w:type="dxa"/>
            <w:tcBorders>
              <w:top w:val="single" w:sz="4" w:space="0" w:color="auto"/>
              <w:left w:val="single" w:sz="4" w:space="0" w:color="auto"/>
              <w:bottom w:val="single" w:sz="4" w:space="0" w:color="auto"/>
              <w:right w:val="single" w:sz="4" w:space="0" w:color="auto"/>
            </w:tcBorders>
            <w:vAlign w:val="center"/>
          </w:tcPr>
          <w:p w14:paraId="48730305" w14:textId="77777777" w:rsidR="00C44B0E" w:rsidRPr="002210A4" w:rsidRDefault="00C44B0E" w:rsidP="00C44B0E">
            <w:pPr>
              <w:ind w:firstLine="0"/>
              <w:jc w:val="center"/>
              <w:rPr>
                <w:color w:val="000000"/>
                <w:sz w:val="28"/>
                <w:szCs w:val="28"/>
              </w:rPr>
            </w:pPr>
            <w:r w:rsidRPr="002210A4">
              <w:rPr>
                <w:color w:val="000000"/>
                <w:sz w:val="28"/>
                <w:szCs w:val="28"/>
              </w:rPr>
              <w:t>2 688 216,24</w:t>
            </w:r>
          </w:p>
        </w:tc>
      </w:tr>
      <w:tr w:rsidR="00C44B0E" w:rsidRPr="002210A4" w14:paraId="2FE9662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EC39282"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2FD874F2" w14:textId="77777777" w:rsidR="00C44B0E" w:rsidRPr="002210A4" w:rsidRDefault="00C44B0E" w:rsidP="00C44B0E">
            <w:pPr>
              <w:ind w:firstLine="0"/>
              <w:jc w:val="center"/>
              <w:rPr>
                <w:color w:val="000000"/>
                <w:sz w:val="28"/>
                <w:szCs w:val="28"/>
              </w:rPr>
            </w:pPr>
            <w:r w:rsidRPr="002210A4">
              <w:rPr>
                <w:color w:val="000000"/>
                <w:sz w:val="28"/>
                <w:szCs w:val="28"/>
              </w:rPr>
              <w:t>991 716,97</w:t>
            </w:r>
          </w:p>
        </w:tc>
        <w:tc>
          <w:tcPr>
            <w:tcW w:w="3544" w:type="dxa"/>
            <w:tcBorders>
              <w:top w:val="single" w:sz="4" w:space="0" w:color="auto"/>
              <w:left w:val="single" w:sz="4" w:space="0" w:color="auto"/>
              <w:bottom w:val="single" w:sz="4" w:space="0" w:color="auto"/>
              <w:right w:val="single" w:sz="4" w:space="0" w:color="auto"/>
            </w:tcBorders>
            <w:vAlign w:val="center"/>
          </w:tcPr>
          <w:p w14:paraId="1E0B3B29" w14:textId="77777777" w:rsidR="00C44B0E" w:rsidRPr="002210A4" w:rsidRDefault="00C44B0E" w:rsidP="00C44B0E">
            <w:pPr>
              <w:ind w:firstLine="0"/>
              <w:jc w:val="center"/>
              <w:rPr>
                <w:color w:val="000000"/>
                <w:sz w:val="28"/>
                <w:szCs w:val="28"/>
              </w:rPr>
            </w:pPr>
            <w:r w:rsidRPr="002210A4">
              <w:rPr>
                <w:color w:val="000000"/>
                <w:sz w:val="28"/>
                <w:szCs w:val="28"/>
              </w:rPr>
              <w:t>2 688 212,48</w:t>
            </w:r>
          </w:p>
        </w:tc>
      </w:tr>
      <w:tr w:rsidR="00C44B0E" w:rsidRPr="002210A4" w14:paraId="411890E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014408"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539BBA86" w14:textId="77777777" w:rsidR="00C44B0E" w:rsidRPr="002210A4" w:rsidRDefault="00C44B0E" w:rsidP="00C44B0E">
            <w:pPr>
              <w:ind w:firstLine="0"/>
              <w:jc w:val="center"/>
              <w:rPr>
                <w:color w:val="000000"/>
                <w:sz w:val="28"/>
                <w:szCs w:val="28"/>
              </w:rPr>
            </w:pPr>
            <w:r w:rsidRPr="002210A4">
              <w:rPr>
                <w:color w:val="000000"/>
                <w:sz w:val="28"/>
                <w:szCs w:val="28"/>
              </w:rPr>
              <w:t>991 715,07</w:t>
            </w:r>
          </w:p>
        </w:tc>
        <w:tc>
          <w:tcPr>
            <w:tcW w:w="3544" w:type="dxa"/>
            <w:tcBorders>
              <w:top w:val="single" w:sz="4" w:space="0" w:color="auto"/>
              <w:left w:val="single" w:sz="4" w:space="0" w:color="auto"/>
              <w:bottom w:val="single" w:sz="4" w:space="0" w:color="auto"/>
              <w:right w:val="single" w:sz="4" w:space="0" w:color="auto"/>
            </w:tcBorders>
            <w:vAlign w:val="center"/>
          </w:tcPr>
          <w:p w14:paraId="184F9BCC" w14:textId="77777777" w:rsidR="00C44B0E" w:rsidRPr="002210A4" w:rsidRDefault="00C44B0E" w:rsidP="00C44B0E">
            <w:pPr>
              <w:ind w:firstLine="0"/>
              <w:jc w:val="center"/>
              <w:rPr>
                <w:color w:val="000000"/>
                <w:sz w:val="28"/>
                <w:szCs w:val="28"/>
              </w:rPr>
            </w:pPr>
            <w:r w:rsidRPr="002210A4">
              <w:rPr>
                <w:color w:val="000000"/>
                <w:sz w:val="28"/>
                <w:szCs w:val="28"/>
              </w:rPr>
              <w:t>2 688 211,63</w:t>
            </w:r>
          </w:p>
        </w:tc>
      </w:tr>
      <w:tr w:rsidR="00C44B0E" w:rsidRPr="002210A4" w14:paraId="5224BE1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7C3680"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4643B001" w14:textId="77777777" w:rsidR="00C44B0E" w:rsidRPr="002210A4" w:rsidRDefault="00C44B0E" w:rsidP="00C44B0E">
            <w:pPr>
              <w:ind w:firstLine="0"/>
              <w:jc w:val="center"/>
              <w:rPr>
                <w:color w:val="000000"/>
                <w:sz w:val="28"/>
                <w:szCs w:val="28"/>
              </w:rPr>
            </w:pPr>
            <w:r w:rsidRPr="002210A4">
              <w:rPr>
                <w:color w:val="000000"/>
                <w:sz w:val="28"/>
                <w:szCs w:val="28"/>
              </w:rPr>
              <w:t>991 712,75</w:t>
            </w:r>
          </w:p>
        </w:tc>
        <w:tc>
          <w:tcPr>
            <w:tcW w:w="3544" w:type="dxa"/>
            <w:tcBorders>
              <w:top w:val="single" w:sz="4" w:space="0" w:color="auto"/>
              <w:left w:val="single" w:sz="4" w:space="0" w:color="auto"/>
              <w:bottom w:val="single" w:sz="4" w:space="0" w:color="auto"/>
              <w:right w:val="single" w:sz="4" w:space="0" w:color="auto"/>
            </w:tcBorders>
            <w:vAlign w:val="center"/>
          </w:tcPr>
          <w:p w14:paraId="2DC3F899" w14:textId="77777777" w:rsidR="00C44B0E" w:rsidRPr="002210A4" w:rsidRDefault="00C44B0E" w:rsidP="00C44B0E">
            <w:pPr>
              <w:ind w:firstLine="0"/>
              <w:jc w:val="center"/>
              <w:rPr>
                <w:color w:val="000000"/>
                <w:sz w:val="28"/>
                <w:szCs w:val="28"/>
              </w:rPr>
            </w:pPr>
            <w:r w:rsidRPr="002210A4">
              <w:rPr>
                <w:color w:val="000000"/>
                <w:sz w:val="28"/>
                <w:szCs w:val="28"/>
              </w:rPr>
              <w:t>2 688 210,35</w:t>
            </w:r>
          </w:p>
        </w:tc>
      </w:tr>
      <w:tr w:rsidR="00C44B0E" w:rsidRPr="002210A4" w14:paraId="443CCA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9CDD74"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2AE8A354" w14:textId="77777777" w:rsidR="00C44B0E" w:rsidRPr="002210A4" w:rsidRDefault="00C44B0E" w:rsidP="00C44B0E">
            <w:pPr>
              <w:ind w:firstLine="0"/>
              <w:jc w:val="center"/>
              <w:rPr>
                <w:color w:val="000000"/>
                <w:sz w:val="28"/>
                <w:szCs w:val="28"/>
              </w:rPr>
            </w:pPr>
            <w:r w:rsidRPr="002210A4">
              <w:rPr>
                <w:color w:val="000000"/>
                <w:sz w:val="28"/>
                <w:szCs w:val="28"/>
              </w:rPr>
              <w:t>991 706,76</w:t>
            </w:r>
          </w:p>
        </w:tc>
        <w:tc>
          <w:tcPr>
            <w:tcW w:w="3544" w:type="dxa"/>
            <w:tcBorders>
              <w:top w:val="single" w:sz="4" w:space="0" w:color="auto"/>
              <w:left w:val="single" w:sz="4" w:space="0" w:color="auto"/>
              <w:bottom w:val="single" w:sz="4" w:space="0" w:color="auto"/>
              <w:right w:val="single" w:sz="4" w:space="0" w:color="auto"/>
            </w:tcBorders>
            <w:vAlign w:val="center"/>
          </w:tcPr>
          <w:p w14:paraId="39CE8E7B" w14:textId="77777777" w:rsidR="00C44B0E" w:rsidRPr="002210A4" w:rsidRDefault="00C44B0E" w:rsidP="00C44B0E">
            <w:pPr>
              <w:ind w:firstLine="0"/>
              <w:jc w:val="center"/>
              <w:rPr>
                <w:color w:val="000000"/>
                <w:sz w:val="28"/>
                <w:szCs w:val="28"/>
              </w:rPr>
            </w:pPr>
            <w:r w:rsidRPr="002210A4">
              <w:rPr>
                <w:color w:val="000000"/>
                <w:sz w:val="28"/>
                <w:szCs w:val="28"/>
              </w:rPr>
              <w:t>2 688 207,51</w:t>
            </w:r>
          </w:p>
        </w:tc>
      </w:tr>
      <w:tr w:rsidR="00C44B0E" w:rsidRPr="002210A4" w14:paraId="1ACEF3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37CE9F"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56FE950F" w14:textId="77777777" w:rsidR="00C44B0E" w:rsidRPr="002210A4" w:rsidRDefault="00C44B0E" w:rsidP="00C44B0E">
            <w:pPr>
              <w:ind w:firstLine="0"/>
              <w:jc w:val="center"/>
              <w:rPr>
                <w:color w:val="000000"/>
                <w:sz w:val="28"/>
                <w:szCs w:val="28"/>
              </w:rPr>
            </w:pPr>
            <w:r w:rsidRPr="002210A4">
              <w:rPr>
                <w:color w:val="000000"/>
                <w:sz w:val="28"/>
                <w:szCs w:val="28"/>
              </w:rPr>
              <w:t>991 706,29</w:t>
            </w:r>
          </w:p>
        </w:tc>
        <w:tc>
          <w:tcPr>
            <w:tcW w:w="3544" w:type="dxa"/>
            <w:tcBorders>
              <w:top w:val="single" w:sz="4" w:space="0" w:color="auto"/>
              <w:left w:val="single" w:sz="4" w:space="0" w:color="auto"/>
              <w:bottom w:val="single" w:sz="4" w:space="0" w:color="auto"/>
              <w:right w:val="single" w:sz="4" w:space="0" w:color="auto"/>
            </w:tcBorders>
            <w:vAlign w:val="center"/>
          </w:tcPr>
          <w:p w14:paraId="7FA93E7B" w14:textId="77777777" w:rsidR="00C44B0E" w:rsidRPr="002210A4" w:rsidRDefault="00C44B0E" w:rsidP="00C44B0E">
            <w:pPr>
              <w:ind w:firstLine="0"/>
              <w:jc w:val="center"/>
              <w:rPr>
                <w:color w:val="000000"/>
                <w:sz w:val="28"/>
                <w:szCs w:val="28"/>
              </w:rPr>
            </w:pPr>
            <w:r w:rsidRPr="002210A4">
              <w:rPr>
                <w:color w:val="000000"/>
                <w:sz w:val="28"/>
                <w:szCs w:val="28"/>
              </w:rPr>
              <w:t>2 688 208,6</w:t>
            </w:r>
          </w:p>
        </w:tc>
      </w:tr>
      <w:tr w:rsidR="00C44B0E" w:rsidRPr="002210A4" w14:paraId="191886A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0591D01"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45BA7A24" w14:textId="77777777" w:rsidR="00C44B0E" w:rsidRPr="002210A4" w:rsidRDefault="00C44B0E" w:rsidP="00C44B0E">
            <w:pPr>
              <w:ind w:firstLine="0"/>
              <w:jc w:val="center"/>
              <w:rPr>
                <w:color w:val="000000"/>
                <w:sz w:val="28"/>
                <w:szCs w:val="28"/>
              </w:rPr>
            </w:pPr>
            <w:r w:rsidRPr="002210A4">
              <w:rPr>
                <w:color w:val="000000"/>
                <w:sz w:val="28"/>
                <w:szCs w:val="28"/>
              </w:rPr>
              <w:t>991 692,51</w:t>
            </w:r>
          </w:p>
        </w:tc>
        <w:tc>
          <w:tcPr>
            <w:tcW w:w="3544" w:type="dxa"/>
            <w:tcBorders>
              <w:top w:val="single" w:sz="4" w:space="0" w:color="auto"/>
              <w:left w:val="single" w:sz="4" w:space="0" w:color="auto"/>
              <w:bottom w:val="single" w:sz="4" w:space="0" w:color="auto"/>
              <w:right w:val="single" w:sz="4" w:space="0" w:color="auto"/>
            </w:tcBorders>
            <w:vAlign w:val="center"/>
          </w:tcPr>
          <w:p w14:paraId="1DEC9B8F" w14:textId="77777777" w:rsidR="00C44B0E" w:rsidRPr="002210A4" w:rsidRDefault="00C44B0E" w:rsidP="00C44B0E">
            <w:pPr>
              <w:ind w:firstLine="0"/>
              <w:jc w:val="center"/>
              <w:rPr>
                <w:color w:val="000000"/>
                <w:sz w:val="28"/>
                <w:szCs w:val="28"/>
              </w:rPr>
            </w:pPr>
            <w:r w:rsidRPr="002210A4">
              <w:rPr>
                <w:color w:val="000000"/>
                <w:sz w:val="28"/>
                <w:szCs w:val="28"/>
              </w:rPr>
              <w:t>2 688 202,96</w:t>
            </w:r>
          </w:p>
        </w:tc>
      </w:tr>
      <w:tr w:rsidR="00C44B0E" w:rsidRPr="002210A4" w14:paraId="1F3DCF4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F390DC"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070924FD" w14:textId="77777777" w:rsidR="00C44B0E" w:rsidRPr="002210A4" w:rsidRDefault="00C44B0E" w:rsidP="00C44B0E">
            <w:pPr>
              <w:ind w:firstLine="0"/>
              <w:jc w:val="center"/>
              <w:rPr>
                <w:color w:val="000000"/>
                <w:sz w:val="28"/>
                <w:szCs w:val="28"/>
              </w:rPr>
            </w:pPr>
            <w:r w:rsidRPr="002210A4">
              <w:rPr>
                <w:color w:val="000000"/>
                <w:sz w:val="28"/>
                <w:szCs w:val="28"/>
              </w:rPr>
              <w:t>991 684,14</w:t>
            </w:r>
          </w:p>
        </w:tc>
        <w:tc>
          <w:tcPr>
            <w:tcW w:w="3544" w:type="dxa"/>
            <w:tcBorders>
              <w:top w:val="single" w:sz="4" w:space="0" w:color="auto"/>
              <w:left w:val="single" w:sz="4" w:space="0" w:color="auto"/>
              <w:bottom w:val="single" w:sz="4" w:space="0" w:color="auto"/>
              <w:right w:val="single" w:sz="4" w:space="0" w:color="auto"/>
            </w:tcBorders>
            <w:vAlign w:val="center"/>
          </w:tcPr>
          <w:p w14:paraId="04DCA1F4" w14:textId="77777777" w:rsidR="00C44B0E" w:rsidRPr="002210A4" w:rsidRDefault="00C44B0E" w:rsidP="00C44B0E">
            <w:pPr>
              <w:ind w:firstLine="0"/>
              <w:jc w:val="center"/>
              <w:rPr>
                <w:color w:val="000000"/>
                <w:sz w:val="28"/>
                <w:szCs w:val="28"/>
              </w:rPr>
            </w:pPr>
            <w:r w:rsidRPr="002210A4">
              <w:rPr>
                <w:color w:val="000000"/>
                <w:sz w:val="28"/>
                <w:szCs w:val="28"/>
              </w:rPr>
              <w:t>2 688 199,61</w:t>
            </w:r>
          </w:p>
        </w:tc>
      </w:tr>
      <w:tr w:rsidR="00C44B0E" w:rsidRPr="002210A4" w14:paraId="61F10AE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45B521"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0A4280C4" w14:textId="77777777" w:rsidR="00C44B0E" w:rsidRPr="002210A4" w:rsidRDefault="00C44B0E" w:rsidP="00C44B0E">
            <w:pPr>
              <w:ind w:firstLine="0"/>
              <w:jc w:val="center"/>
              <w:rPr>
                <w:color w:val="000000"/>
                <w:sz w:val="28"/>
                <w:szCs w:val="28"/>
              </w:rPr>
            </w:pPr>
            <w:r w:rsidRPr="002210A4">
              <w:rPr>
                <w:color w:val="000000"/>
                <w:sz w:val="28"/>
                <w:szCs w:val="28"/>
              </w:rPr>
              <w:t>991 682,95</w:t>
            </w:r>
          </w:p>
        </w:tc>
        <w:tc>
          <w:tcPr>
            <w:tcW w:w="3544" w:type="dxa"/>
            <w:tcBorders>
              <w:top w:val="single" w:sz="4" w:space="0" w:color="auto"/>
              <w:left w:val="single" w:sz="4" w:space="0" w:color="auto"/>
              <w:bottom w:val="single" w:sz="4" w:space="0" w:color="auto"/>
              <w:right w:val="single" w:sz="4" w:space="0" w:color="auto"/>
            </w:tcBorders>
            <w:vAlign w:val="center"/>
          </w:tcPr>
          <w:p w14:paraId="3452A783" w14:textId="77777777" w:rsidR="00C44B0E" w:rsidRPr="002210A4" w:rsidRDefault="00C44B0E" w:rsidP="00C44B0E">
            <w:pPr>
              <w:ind w:firstLine="0"/>
              <w:jc w:val="center"/>
              <w:rPr>
                <w:color w:val="000000"/>
                <w:sz w:val="28"/>
                <w:szCs w:val="28"/>
              </w:rPr>
            </w:pPr>
            <w:r w:rsidRPr="002210A4">
              <w:rPr>
                <w:color w:val="000000"/>
                <w:sz w:val="28"/>
                <w:szCs w:val="28"/>
              </w:rPr>
              <w:t>2 688 198,89</w:t>
            </w:r>
          </w:p>
        </w:tc>
      </w:tr>
      <w:tr w:rsidR="00C44B0E" w:rsidRPr="002210A4" w14:paraId="70DBEF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3D2B18"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00AB215F" w14:textId="77777777" w:rsidR="00C44B0E" w:rsidRPr="002210A4" w:rsidRDefault="00C44B0E" w:rsidP="00C44B0E">
            <w:pPr>
              <w:ind w:firstLine="0"/>
              <w:jc w:val="center"/>
              <w:rPr>
                <w:color w:val="000000"/>
                <w:sz w:val="28"/>
                <w:szCs w:val="28"/>
              </w:rPr>
            </w:pPr>
            <w:r w:rsidRPr="002210A4">
              <w:rPr>
                <w:color w:val="000000"/>
                <w:sz w:val="28"/>
                <w:szCs w:val="28"/>
              </w:rPr>
              <w:t>991 637,54</w:t>
            </w:r>
          </w:p>
        </w:tc>
        <w:tc>
          <w:tcPr>
            <w:tcW w:w="3544" w:type="dxa"/>
            <w:tcBorders>
              <w:top w:val="single" w:sz="4" w:space="0" w:color="auto"/>
              <w:left w:val="single" w:sz="4" w:space="0" w:color="auto"/>
              <w:bottom w:val="single" w:sz="4" w:space="0" w:color="auto"/>
              <w:right w:val="single" w:sz="4" w:space="0" w:color="auto"/>
            </w:tcBorders>
            <w:vAlign w:val="center"/>
          </w:tcPr>
          <w:p w14:paraId="402BF17C" w14:textId="77777777" w:rsidR="00C44B0E" w:rsidRPr="002210A4" w:rsidRDefault="00C44B0E" w:rsidP="00C44B0E">
            <w:pPr>
              <w:ind w:firstLine="0"/>
              <w:jc w:val="center"/>
              <w:rPr>
                <w:color w:val="000000"/>
                <w:sz w:val="28"/>
                <w:szCs w:val="28"/>
              </w:rPr>
            </w:pPr>
            <w:r w:rsidRPr="002210A4">
              <w:rPr>
                <w:color w:val="000000"/>
                <w:sz w:val="28"/>
                <w:szCs w:val="28"/>
              </w:rPr>
              <w:t>2 688 180,16</w:t>
            </w:r>
          </w:p>
        </w:tc>
      </w:tr>
      <w:tr w:rsidR="00C44B0E" w:rsidRPr="002210A4" w14:paraId="2626986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8C456C"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60501D12" w14:textId="77777777" w:rsidR="00C44B0E" w:rsidRPr="002210A4" w:rsidRDefault="00C44B0E" w:rsidP="00C44B0E">
            <w:pPr>
              <w:ind w:firstLine="0"/>
              <w:jc w:val="center"/>
              <w:rPr>
                <w:color w:val="000000"/>
                <w:sz w:val="28"/>
                <w:szCs w:val="28"/>
              </w:rPr>
            </w:pPr>
            <w:r w:rsidRPr="002210A4">
              <w:rPr>
                <w:color w:val="000000"/>
                <w:sz w:val="28"/>
                <w:szCs w:val="28"/>
              </w:rPr>
              <w:t>991 625,54</w:t>
            </w:r>
          </w:p>
        </w:tc>
        <w:tc>
          <w:tcPr>
            <w:tcW w:w="3544" w:type="dxa"/>
            <w:tcBorders>
              <w:top w:val="single" w:sz="4" w:space="0" w:color="auto"/>
              <w:left w:val="single" w:sz="4" w:space="0" w:color="auto"/>
              <w:bottom w:val="single" w:sz="4" w:space="0" w:color="auto"/>
              <w:right w:val="single" w:sz="4" w:space="0" w:color="auto"/>
            </w:tcBorders>
            <w:vAlign w:val="center"/>
          </w:tcPr>
          <w:p w14:paraId="7C781766" w14:textId="77777777" w:rsidR="00C44B0E" w:rsidRPr="002210A4" w:rsidRDefault="00C44B0E" w:rsidP="00C44B0E">
            <w:pPr>
              <w:ind w:firstLine="0"/>
              <w:jc w:val="center"/>
              <w:rPr>
                <w:color w:val="000000"/>
                <w:sz w:val="28"/>
                <w:szCs w:val="28"/>
              </w:rPr>
            </w:pPr>
            <w:r w:rsidRPr="002210A4">
              <w:rPr>
                <w:color w:val="000000"/>
                <w:sz w:val="28"/>
                <w:szCs w:val="28"/>
              </w:rPr>
              <w:t>2 688 175,14</w:t>
            </w:r>
          </w:p>
        </w:tc>
      </w:tr>
      <w:tr w:rsidR="00C44B0E" w:rsidRPr="002210A4" w14:paraId="173E5A7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B21E28"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193BC3D8" w14:textId="77777777" w:rsidR="00C44B0E" w:rsidRPr="002210A4" w:rsidRDefault="00C44B0E" w:rsidP="00C44B0E">
            <w:pPr>
              <w:ind w:firstLine="0"/>
              <w:jc w:val="center"/>
              <w:rPr>
                <w:color w:val="000000"/>
                <w:sz w:val="28"/>
                <w:szCs w:val="28"/>
              </w:rPr>
            </w:pPr>
            <w:r w:rsidRPr="002210A4">
              <w:rPr>
                <w:color w:val="000000"/>
                <w:sz w:val="28"/>
                <w:szCs w:val="28"/>
              </w:rPr>
              <w:t>991 613,98</w:t>
            </w:r>
          </w:p>
        </w:tc>
        <w:tc>
          <w:tcPr>
            <w:tcW w:w="3544" w:type="dxa"/>
            <w:tcBorders>
              <w:top w:val="single" w:sz="4" w:space="0" w:color="auto"/>
              <w:left w:val="single" w:sz="4" w:space="0" w:color="auto"/>
              <w:bottom w:val="single" w:sz="4" w:space="0" w:color="auto"/>
              <w:right w:val="single" w:sz="4" w:space="0" w:color="auto"/>
            </w:tcBorders>
            <w:vAlign w:val="center"/>
          </w:tcPr>
          <w:p w14:paraId="24D4EABF" w14:textId="77777777" w:rsidR="00C44B0E" w:rsidRPr="002210A4" w:rsidRDefault="00C44B0E" w:rsidP="00C44B0E">
            <w:pPr>
              <w:ind w:firstLine="0"/>
              <w:jc w:val="center"/>
              <w:rPr>
                <w:color w:val="000000"/>
                <w:sz w:val="28"/>
                <w:szCs w:val="28"/>
              </w:rPr>
            </w:pPr>
            <w:r w:rsidRPr="002210A4">
              <w:rPr>
                <w:color w:val="000000"/>
                <w:sz w:val="28"/>
                <w:szCs w:val="28"/>
              </w:rPr>
              <w:t>2 688 170,34</w:t>
            </w:r>
          </w:p>
        </w:tc>
      </w:tr>
      <w:tr w:rsidR="00C44B0E" w:rsidRPr="002210A4" w14:paraId="619B9AC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220A42"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0AF05D32" w14:textId="77777777" w:rsidR="00C44B0E" w:rsidRPr="002210A4" w:rsidRDefault="00C44B0E" w:rsidP="00C44B0E">
            <w:pPr>
              <w:ind w:firstLine="0"/>
              <w:jc w:val="center"/>
              <w:rPr>
                <w:color w:val="000000"/>
                <w:sz w:val="28"/>
                <w:szCs w:val="28"/>
              </w:rPr>
            </w:pPr>
            <w:r w:rsidRPr="002210A4">
              <w:rPr>
                <w:color w:val="000000"/>
                <w:sz w:val="28"/>
                <w:szCs w:val="28"/>
              </w:rPr>
              <w:t>991 591,66</w:t>
            </w:r>
          </w:p>
        </w:tc>
        <w:tc>
          <w:tcPr>
            <w:tcW w:w="3544" w:type="dxa"/>
            <w:tcBorders>
              <w:top w:val="single" w:sz="4" w:space="0" w:color="auto"/>
              <w:left w:val="single" w:sz="4" w:space="0" w:color="auto"/>
              <w:bottom w:val="single" w:sz="4" w:space="0" w:color="auto"/>
              <w:right w:val="single" w:sz="4" w:space="0" w:color="auto"/>
            </w:tcBorders>
            <w:vAlign w:val="center"/>
          </w:tcPr>
          <w:p w14:paraId="42340B20" w14:textId="77777777" w:rsidR="00C44B0E" w:rsidRPr="002210A4" w:rsidRDefault="00C44B0E" w:rsidP="00C44B0E">
            <w:pPr>
              <w:ind w:firstLine="0"/>
              <w:jc w:val="center"/>
              <w:rPr>
                <w:color w:val="000000"/>
                <w:sz w:val="28"/>
                <w:szCs w:val="28"/>
              </w:rPr>
            </w:pPr>
            <w:r w:rsidRPr="002210A4">
              <w:rPr>
                <w:color w:val="000000"/>
                <w:sz w:val="28"/>
                <w:szCs w:val="28"/>
              </w:rPr>
              <w:t>2 688 160,68</w:t>
            </w:r>
          </w:p>
        </w:tc>
      </w:tr>
      <w:tr w:rsidR="00C44B0E" w:rsidRPr="002210A4" w14:paraId="0AE4EE4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8E6B96"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57C22D69" w14:textId="77777777" w:rsidR="00C44B0E" w:rsidRPr="002210A4" w:rsidRDefault="00C44B0E" w:rsidP="00C44B0E">
            <w:pPr>
              <w:ind w:firstLine="0"/>
              <w:jc w:val="center"/>
              <w:rPr>
                <w:color w:val="000000"/>
                <w:sz w:val="28"/>
                <w:szCs w:val="28"/>
              </w:rPr>
            </w:pPr>
            <w:r w:rsidRPr="002210A4">
              <w:rPr>
                <w:color w:val="000000"/>
                <w:sz w:val="28"/>
                <w:szCs w:val="28"/>
              </w:rPr>
              <w:t>991 580,04</w:t>
            </w:r>
          </w:p>
        </w:tc>
        <w:tc>
          <w:tcPr>
            <w:tcW w:w="3544" w:type="dxa"/>
            <w:tcBorders>
              <w:top w:val="single" w:sz="4" w:space="0" w:color="auto"/>
              <w:left w:val="single" w:sz="4" w:space="0" w:color="auto"/>
              <w:bottom w:val="single" w:sz="4" w:space="0" w:color="auto"/>
              <w:right w:val="single" w:sz="4" w:space="0" w:color="auto"/>
            </w:tcBorders>
            <w:vAlign w:val="center"/>
          </w:tcPr>
          <w:p w14:paraId="4F54FFC4" w14:textId="77777777" w:rsidR="00C44B0E" w:rsidRPr="002210A4" w:rsidRDefault="00C44B0E" w:rsidP="00C44B0E">
            <w:pPr>
              <w:ind w:firstLine="0"/>
              <w:jc w:val="center"/>
              <w:rPr>
                <w:color w:val="000000"/>
                <w:sz w:val="28"/>
                <w:szCs w:val="28"/>
              </w:rPr>
            </w:pPr>
            <w:r w:rsidRPr="002210A4">
              <w:rPr>
                <w:color w:val="000000"/>
                <w:sz w:val="28"/>
                <w:szCs w:val="28"/>
              </w:rPr>
              <w:t>2 688 155,78</w:t>
            </w:r>
          </w:p>
        </w:tc>
      </w:tr>
      <w:tr w:rsidR="00C44B0E" w:rsidRPr="002210A4" w14:paraId="7340CF5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94E43F"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6A04F3F0" w14:textId="77777777" w:rsidR="00C44B0E" w:rsidRPr="002210A4" w:rsidRDefault="00C44B0E" w:rsidP="00C44B0E">
            <w:pPr>
              <w:ind w:firstLine="0"/>
              <w:jc w:val="center"/>
              <w:rPr>
                <w:color w:val="000000"/>
                <w:sz w:val="28"/>
                <w:szCs w:val="28"/>
              </w:rPr>
            </w:pPr>
            <w:r w:rsidRPr="002210A4">
              <w:rPr>
                <w:color w:val="000000"/>
                <w:sz w:val="28"/>
                <w:szCs w:val="28"/>
              </w:rPr>
              <w:t>991 569,03</w:t>
            </w:r>
          </w:p>
        </w:tc>
        <w:tc>
          <w:tcPr>
            <w:tcW w:w="3544" w:type="dxa"/>
            <w:tcBorders>
              <w:top w:val="single" w:sz="4" w:space="0" w:color="auto"/>
              <w:left w:val="single" w:sz="4" w:space="0" w:color="auto"/>
              <w:bottom w:val="single" w:sz="4" w:space="0" w:color="auto"/>
              <w:right w:val="single" w:sz="4" w:space="0" w:color="auto"/>
            </w:tcBorders>
            <w:vAlign w:val="center"/>
          </w:tcPr>
          <w:p w14:paraId="5B0F4116" w14:textId="77777777" w:rsidR="00C44B0E" w:rsidRPr="002210A4" w:rsidRDefault="00C44B0E" w:rsidP="00C44B0E">
            <w:pPr>
              <w:ind w:firstLine="0"/>
              <w:jc w:val="center"/>
              <w:rPr>
                <w:color w:val="000000"/>
                <w:sz w:val="28"/>
                <w:szCs w:val="28"/>
              </w:rPr>
            </w:pPr>
            <w:r w:rsidRPr="002210A4">
              <w:rPr>
                <w:color w:val="000000"/>
                <w:sz w:val="28"/>
                <w:szCs w:val="28"/>
              </w:rPr>
              <w:t>2 688 151,16</w:t>
            </w:r>
          </w:p>
        </w:tc>
      </w:tr>
      <w:tr w:rsidR="00C44B0E" w:rsidRPr="002210A4" w14:paraId="44E9FA1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5F4175"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195EDAEE" w14:textId="77777777" w:rsidR="00C44B0E" w:rsidRPr="002210A4" w:rsidRDefault="00C44B0E" w:rsidP="00C44B0E">
            <w:pPr>
              <w:ind w:firstLine="0"/>
              <w:jc w:val="center"/>
              <w:rPr>
                <w:color w:val="000000"/>
                <w:sz w:val="28"/>
                <w:szCs w:val="28"/>
              </w:rPr>
            </w:pPr>
            <w:r w:rsidRPr="002210A4">
              <w:rPr>
                <w:color w:val="000000"/>
                <w:sz w:val="28"/>
                <w:szCs w:val="28"/>
              </w:rPr>
              <w:t>991 566,84</w:t>
            </w:r>
          </w:p>
        </w:tc>
        <w:tc>
          <w:tcPr>
            <w:tcW w:w="3544" w:type="dxa"/>
            <w:tcBorders>
              <w:top w:val="single" w:sz="4" w:space="0" w:color="auto"/>
              <w:left w:val="single" w:sz="4" w:space="0" w:color="auto"/>
              <w:bottom w:val="single" w:sz="4" w:space="0" w:color="auto"/>
              <w:right w:val="single" w:sz="4" w:space="0" w:color="auto"/>
            </w:tcBorders>
            <w:vAlign w:val="center"/>
          </w:tcPr>
          <w:p w14:paraId="6701A37E" w14:textId="77777777" w:rsidR="00C44B0E" w:rsidRPr="002210A4" w:rsidRDefault="00C44B0E" w:rsidP="00C44B0E">
            <w:pPr>
              <w:ind w:firstLine="0"/>
              <w:jc w:val="center"/>
              <w:rPr>
                <w:color w:val="000000"/>
                <w:sz w:val="28"/>
                <w:szCs w:val="28"/>
              </w:rPr>
            </w:pPr>
            <w:r w:rsidRPr="002210A4">
              <w:rPr>
                <w:color w:val="000000"/>
                <w:sz w:val="28"/>
                <w:szCs w:val="28"/>
              </w:rPr>
              <w:t>2 688 150,45</w:t>
            </w:r>
          </w:p>
        </w:tc>
      </w:tr>
      <w:tr w:rsidR="00C44B0E" w:rsidRPr="002210A4" w14:paraId="74E4ACC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2CB5C6"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51465035" w14:textId="77777777" w:rsidR="00C44B0E" w:rsidRPr="002210A4" w:rsidRDefault="00C44B0E" w:rsidP="00C44B0E">
            <w:pPr>
              <w:ind w:firstLine="0"/>
              <w:jc w:val="center"/>
              <w:rPr>
                <w:color w:val="000000"/>
                <w:sz w:val="28"/>
                <w:szCs w:val="28"/>
              </w:rPr>
            </w:pPr>
            <w:r w:rsidRPr="002210A4">
              <w:rPr>
                <w:color w:val="000000"/>
                <w:sz w:val="28"/>
                <w:szCs w:val="28"/>
              </w:rPr>
              <w:t>991 566,66</w:t>
            </w:r>
          </w:p>
        </w:tc>
        <w:tc>
          <w:tcPr>
            <w:tcW w:w="3544" w:type="dxa"/>
            <w:tcBorders>
              <w:top w:val="single" w:sz="4" w:space="0" w:color="auto"/>
              <w:left w:val="single" w:sz="4" w:space="0" w:color="auto"/>
              <w:bottom w:val="single" w:sz="4" w:space="0" w:color="auto"/>
              <w:right w:val="single" w:sz="4" w:space="0" w:color="auto"/>
            </w:tcBorders>
            <w:vAlign w:val="center"/>
          </w:tcPr>
          <w:p w14:paraId="117FF4F2" w14:textId="77777777" w:rsidR="00C44B0E" w:rsidRPr="002210A4" w:rsidRDefault="00C44B0E" w:rsidP="00C44B0E">
            <w:pPr>
              <w:ind w:firstLine="0"/>
              <w:jc w:val="center"/>
              <w:rPr>
                <w:color w:val="000000"/>
                <w:sz w:val="28"/>
                <w:szCs w:val="28"/>
              </w:rPr>
            </w:pPr>
            <w:r w:rsidRPr="002210A4">
              <w:rPr>
                <w:color w:val="000000"/>
                <w:sz w:val="28"/>
                <w:szCs w:val="28"/>
              </w:rPr>
              <w:t>2 688 150,57</w:t>
            </w:r>
          </w:p>
        </w:tc>
      </w:tr>
      <w:tr w:rsidR="00C44B0E" w:rsidRPr="002210A4" w14:paraId="664C68B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C4FF00"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777592D" w14:textId="77777777" w:rsidR="00C44B0E" w:rsidRPr="002210A4" w:rsidRDefault="00C44B0E" w:rsidP="00C44B0E">
            <w:pPr>
              <w:ind w:firstLine="0"/>
              <w:jc w:val="center"/>
              <w:rPr>
                <w:color w:val="000000"/>
                <w:sz w:val="28"/>
                <w:szCs w:val="28"/>
              </w:rPr>
            </w:pPr>
            <w:r w:rsidRPr="002210A4">
              <w:rPr>
                <w:color w:val="000000"/>
                <w:sz w:val="28"/>
                <w:szCs w:val="28"/>
              </w:rPr>
              <w:t>991 545,39</w:t>
            </w:r>
          </w:p>
        </w:tc>
        <w:tc>
          <w:tcPr>
            <w:tcW w:w="3544" w:type="dxa"/>
            <w:tcBorders>
              <w:top w:val="single" w:sz="4" w:space="0" w:color="auto"/>
              <w:left w:val="single" w:sz="4" w:space="0" w:color="auto"/>
              <w:bottom w:val="single" w:sz="4" w:space="0" w:color="auto"/>
              <w:right w:val="single" w:sz="4" w:space="0" w:color="auto"/>
            </w:tcBorders>
            <w:vAlign w:val="center"/>
          </w:tcPr>
          <w:p w14:paraId="78A4D355" w14:textId="77777777" w:rsidR="00C44B0E" w:rsidRPr="002210A4" w:rsidRDefault="00C44B0E" w:rsidP="00C44B0E">
            <w:pPr>
              <w:ind w:firstLine="0"/>
              <w:jc w:val="center"/>
              <w:rPr>
                <w:color w:val="000000"/>
                <w:sz w:val="28"/>
                <w:szCs w:val="28"/>
              </w:rPr>
            </w:pPr>
            <w:r w:rsidRPr="002210A4">
              <w:rPr>
                <w:color w:val="000000"/>
                <w:sz w:val="28"/>
                <w:szCs w:val="28"/>
              </w:rPr>
              <w:t>2 688 142,53</w:t>
            </w:r>
          </w:p>
        </w:tc>
      </w:tr>
      <w:tr w:rsidR="00C44B0E" w:rsidRPr="002210A4" w14:paraId="0456EFE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C5A835C"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576E2774" w14:textId="77777777" w:rsidR="00C44B0E" w:rsidRPr="002210A4" w:rsidRDefault="00C44B0E" w:rsidP="00C44B0E">
            <w:pPr>
              <w:ind w:firstLine="0"/>
              <w:jc w:val="center"/>
              <w:rPr>
                <w:color w:val="000000"/>
                <w:sz w:val="28"/>
                <w:szCs w:val="28"/>
              </w:rPr>
            </w:pPr>
            <w:r w:rsidRPr="002210A4">
              <w:rPr>
                <w:color w:val="000000"/>
                <w:sz w:val="28"/>
                <w:szCs w:val="28"/>
              </w:rPr>
              <w:t>991 533,12</w:t>
            </w:r>
          </w:p>
        </w:tc>
        <w:tc>
          <w:tcPr>
            <w:tcW w:w="3544" w:type="dxa"/>
            <w:tcBorders>
              <w:top w:val="single" w:sz="4" w:space="0" w:color="auto"/>
              <w:left w:val="single" w:sz="4" w:space="0" w:color="auto"/>
              <w:bottom w:val="single" w:sz="4" w:space="0" w:color="auto"/>
              <w:right w:val="single" w:sz="4" w:space="0" w:color="auto"/>
            </w:tcBorders>
            <w:vAlign w:val="center"/>
          </w:tcPr>
          <w:p w14:paraId="37EC6E79" w14:textId="77777777" w:rsidR="00C44B0E" w:rsidRPr="002210A4" w:rsidRDefault="00C44B0E" w:rsidP="00C44B0E">
            <w:pPr>
              <w:ind w:firstLine="0"/>
              <w:jc w:val="center"/>
              <w:rPr>
                <w:color w:val="000000"/>
                <w:sz w:val="28"/>
                <w:szCs w:val="28"/>
              </w:rPr>
            </w:pPr>
            <w:r w:rsidRPr="002210A4">
              <w:rPr>
                <w:color w:val="000000"/>
                <w:sz w:val="28"/>
                <w:szCs w:val="28"/>
              </w:rPr>
              <w:t>2 688 137,21</w:t>
            </w:r>
          </w:p>
        </w:tc>
      </w:tr>
      <w:tr w:rsidR="00C44B0E" w:rsidRPr="002210A4" w14:paraId="4063C20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63F1404"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0CEFAAC8" w14:textId="77777777" w:rsidR="00C44B0E" w:rsidRPr="002210A4" w:rsidRDefault="00C44B0E" w:rsidP="00C44B0E">
            <w:pPr>
              <w:ind w:firstLine="0"/>
              <w:jc w:val="center"/>
              <w:rPr>
                <w:color w:val="000000"/>
                <w:sz w:val="28"/>
                <w:szCs w:val="28"/>
              </w:rPr>
            </w:pPr>
            <w:r w:rsidRPr="002210A4">
              <w:rPr>
                <w:color w:val="000000"/>
                <w:sz w:val="28"/>
                <w:szCs w:val="28"/>
              </w:rPr>
              <w:t>991 523,62</w:t>
            </w:r>
          </w:p>
        </w:tc>
        <w:tc>
          <w:tcPr>
            <w:tcW w:w="3544" w:type="dxa"/>
            <w:tcBorders>
              <w:top w:val="single" w:sz="4" w:space="0" w:color="auto"/>
              <w:left w:val="single" w:sz="4" w:space="0" w:color="auto"/>
              <w:bottom w:val="single" w:sz="4" w:space="0" w:color="auto"/>
              <w:right w:val="single" w:sz="4" w:space="0" w:color="auto"/>
            </w:tcBorders>
            <w:vAlign w:val="center"/>
          </w:tcPr>
          <w:p w14:paraId="61777F83" w14:textId="77777777" w:rsidR="00C44B0E" w:rsidRPr="002210A4" w:rsidRDefault="00C44B0E" w:rsidP="00C44B0E">
            <w:pPr>
              <w:ind w:firstLine="0"/>
              <w:jc w:val="center"/>
              <w:rPr>
                <w:color w:val="000000"/>
                <w:sz w:val="28"/>
                <w:szCs w:val="28"/>
              </w:rPr>
            </w:pPr>
            <w:r w:rsidRPr="002210A4">
              <w:rPr>
                <w:color w:val="000000"/>
                <w:sz w:val="28"/>
                <w:szCs w:val="28"/>
              </w:rPr>
              <w:t>2 688 132,93</w:t>
            </w:r>
          </w:p>
        </w:tc>
      </w:tr>
      <w:tr w:rsidR="00C44B0E" w:rsidRPr="002210A4" w14:paraId="679684C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171634"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66BBA14E" w14:textId="77777777" w:rsidR="00C44B0E" w:rsidRPr="002210A4" w:rsidRDefault="00C44B0E" w:rsidP="00C44B0E">
            <w:pPr>
              <w:ind w:firstLine="0"/>
              <w:jc w:val="center"/>
              <w:rPr>
                <w:color w:val="000000"/>
                <w:sz w:val="28"/>
                <w:szCs w:val="28"/>
              </w:rPr>
            </w:pPr>
            <w:r w:rsidRPr="002210A4">
              <w:rPr>
                <w:color w:val="000000"/>
                <w:sz w:val="28"/>
                <w:szCs w:val="28"/>
              </w:rPr>
              <w:t>991 521,54</w:t>
            </w:r>
          </w:p>
        </w:tc>
        <w:tc>
          <w:tcPr>
            <w:tcW w:w="3544" w:type="dxa"/>
            <w:tcBorders>
              <w:top w:val="single" w:sz="4" w:space="0" w:color="auto"/>
              <w:left w:val="single" w:sz="4" w:space="0" w:color="auto"/>
              <w:bottom w:val="single" w:sz="4" w:space="0" w:color="auto"/>
              <w:right w:val="single" w:sz="4" w:space="0" w:color="auto"/>
            </w:tcBorders>
            <w:vAlign w:val="center"/>
          </w:tcPr>
          <w:p w14:paraId="47281410" w14:textId="77777777" w:rsidR="00C44B0E" w:rsidRPr="002210A4" w:rsidRDefault="00C44B0E" w:rsidP="00C44B0E">
            <w:pPr>
              <w:ind w:firstLine="0"/>
              <w:jc w:val="center"/>
              <w:rPr>
                <w:color w:val="000000"/>
                <w:sz w:val="28"/>
                <w:szCs w:val="28"/>
              </w:rPr>
            </w:pPr>
            <w:r w:rsidRPr="002210A4">
              <w:rPr>
                <w:color w:val="000000"/>
                <w:sz w:val="28"/>
                <w:szCs w:val="28"/>
              </w:rPr>
              <w:t>2 688 131,01</w:t>
            </w:r>
          </w:p>
        </w:tc>
      </w:tr>
      <w:tr w:rsidR="00C44B0E" w:rsidRPr="002210A4" w14:paraId="14FA999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708D67"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3CED6A5B" w14:textId="77777777" w:rsidR="00C44B0E" w:rsidRPr="002210A4" w:rsidRDefault="00C44B0E" w:rsidP="00C44B0E">
            <w:pPr>
              <w:ind w:firstLine="0"/>
              <w:jc w:val="center"/>
              <w:rPr>
                <w:color w:val="000000"/>
                <w:sz w:val="28"/>
                <w:szCs w:val="28"/>
              </w:rPr>
            </w:pPr>
            <w:r w:rsidRPr="002210A4">
              <w:rPr>
                <w:color w:val="000000"/>
                <w:sz w:val="28"/>
                <w:szCs w:val="28"/>
              </w:rPr>
              <w:t>991 516,08</w:t>
            </w:r>
          </w:p>
        </w:tc>
        <w:tc>
          <w:tcPr>
            <w:tcW w:w="3544" w:type="dxa"/>
            <w:tcBorders>
              <w:top w:val="single" w:sz="4" w:space="0" w:color="auto"/>
              <w:left w:val="single" w:sz="4" w:space="0" w:color="auto"/>
              <w:bottom w:val="single" w:sz="4" w:space="0" w:color="auto"/>
              <w:right w:val="single" w:sz="4" w:space="0" w:color="auto"/>
            </w:tcBorders>
            <w:vAlign w:val="center"/>
          </w:tcPr>
          <w:p w14:paraId="7B15F8E6" w14:textId="77777777" w:rsidR="00C44B0E" w:rsidRPr="002210A4" w:rsidRDefault="00C44B0E" w:rsidP="00C44B0E">
            <w:pPr>
              <w:ind w:firstLine="0"/>
              <w:jc w:val="center"/>
              <w:rPr>
                <w:color w:val="000000"/>
                <w:sz w:val="28"/>
                <w:szCs w:val="28"/>
              </w:rPr>
            </w:pPr>
            <w:r w:rsidRPr="002210A4">
              <w:rPr>
                <w:color w:val="000000"/>
                <w:sz w:val="28"/>
                <w:szCs w:val="28"/>
              </w:rPr>
              <w:t>2 688 128,83</w:t>
            </w:r>
          </w:p>
        </w:tc>
      </w:tr>
      <w:tr w:rsidR="00C44B0E" w:rsidRPr="002210A4" w14:paraId="04E74F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CE2665B"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447D959D" w14:textId="77777777" w:rsidR="00C44B0E" w:rsidRPr="002210A4" w:rsidRDefault="00C44B0E" w:rsidP="00C44B0E">
            <w:pPr>
              <w:ind w:firstLine="0"/>
              <w:jc w:val="center"/>
              <w:rPr>
                <w:color w:val="000000"/>
                <w:sz w:val="28"/>
                <w:szCs w:val="28"/>
              </w:rPr>
            </w:pPr>
            <w:r w:rsidRPr="002210A4">
              <w:rPr>
                <w:color w:val="000000"/>
                <w:sz w:val="28"/>
                <w:szCs w:val="28"/>
              </w:rPr>
              <w:t>991 514,97</w:t>
            </w:r>
          </w:p>
        </w:tc>
        <w:tc>
          <w:tcPr>
            <w:tcW w:w="3544" w:type="dxa"/>
            <w:tcBorders>
              <w:top w:val="single" w:sz="4" w:space="0" w:color="auto"/>
              <w:left w:val="single" w:sz="4" w:space="0" w:color="auto"/>
              <w:bottom w:val="single" w:sz="4" w:space="0" w:color="auto"/>
              <w:right w:val="single" w:sz="4" w:space="0" w:color="auto"/>
            </w:tcBorders>
            <w:vAlign w:val="center"/>
          </w:tcPr>
          <w:p w14:paraId="20E178E3" w14:textId="77777777" w:rsidR="00C44B0E" w:rsidRPr="002210A4" w:rsidRDefault="00C44B0E" w:rsidP="00C44B0E">
            <w:pPr>
              <w:ind w:firstLine="0"/>
              <w:jc w:val="center"/>
              <w:rPr>
                <w:color w:val="000000"/>
                <w:sz w:val="28"/>
                <w:szCs w:val="28"/>
              </w:rPr>
            </w:pPr>
            <w:r w:rsidRPr="002210A4">
              <w:rPr>
                <w:color w:val="000000"/>
                <w:sz w:val="28"/>
                <w:szCs w:val="28"/>
              </w:rPr>
              <w:t>2 688 128,45</w:t>
            </w:r>
          </w:p>
        </w:tc>
      </w:tr>
      <w:tr w:rsidR="00C44B0E" w:rsidRPr="002210A4" w14:paraId="1FD2549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E442DF"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27E62CA5" w14:textId="77777777" w:rsidR="00C44B0E" w:rsidRPr="002210A4" w:rsidRDefault="00C44B0E" w:rsidP="00C44B0E">
            <w:pPr>
              <w:ind w:firstLine="0"/>
              <w:jc w:val="center"/>
              <w:rPr>
                <w:color w:val="000000"/>
                <w:sz w:val="28"/>
                <w:szCs w:val="28"/>
              </w:rPr>
            </w:pPr>
            <w:r w:rsidRPr="002210A4">
              <w:rPr>
                <w:color w:val="000000"/>
                <w:sz w:val="28"/>
                <w:szCs w:val="28"/>
              </w:rPr>
              <w:t>991 511,06</w:t>
            </w:r>
          </w:p>
        </w:tc>
        <w:tc>
          <w:tcPr>
            <w:tcW w:w="3544" w:type="dxa"/>
            <w:tcBorders>
              <w:top w:val="single" w:sz="4" w:space="0" w:color="auto"/>
              <w:left w:val="single" w:sz="4" w:space="0" w:color="auto"/>
              <w:bottom w:val="single" w:sz="4" w:space="0" w:color="auto"/>
              <w:right w:val="single" w:sz="4" w:space="0" w:color="auto"/>
            </w:tcBorders>
            <w:vAlign w:val="center"/>
          </w:tcPr>
          <w:p w14:paraId="444B824B" w14:textId="77777777" w:rsidR="00C44B0E" w:rsidRPr="002210A4" w:rsidRDefault="00C44B0E" w:rsidP="00C44B0E">
            <w:pPr>
              <w:ind w:firstLine="0"/>
              <w:jc w:val="center"/>
              <w:rPr>
                <w:color w:val="000000"/>
                <w:sz w:val="28"/>
                <w:szCs w:val="28"/>
              </w:rPr>
            </w:pPr>
            <w:r w:rsidRPr="002210A4">
              <w:rPr>
                <w:color w:val="000000"/>
                <w:sz w:val="28"/>
                <w:szCs w:val="28"/>
              </w:rPr>
              <w:t>2 688 126,85</w:t>
            </w:r>
          </w:p>
        </w:tc>
      </w:tr>
      <w:tr w:rsidR="00C44B0E" w:rsidRPr="002210A4" w14:paraId="2EEFE60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304A495"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442AE602" w14:textId="77777777" w:rsidR="00C44B0E" w:rsidRPr="002210A4" w:rsidRDefault="00C44B0E" w:rsidP="00C44B0E">
            <w:pPr>
              <w:ind w:firstLine="0"/>
              <w:jc w:val="center"/>
              <w:rPr>
                <w:color w:val="000000"/>
                <w:sz w:val="28"/>
                <w:szCs w:val="28"/>
              </w:rPr>
            </w:pPr>
            <w:r w:rsidRPr="002210A4">
              <w:rPr>
                <w:color w:val="000000"/>
                <w:sz w:val="28"/>
                <w:szCs w:val="28"/>
              </w:rPr>
              <w:t>991 510,72</w:t>
            </w:r>
          </w:p>
        </w:tc>
        <w:tc>
          <w:tcPr>
            <w:tcW w:w="3544" w:type="dxa"/>
            <w:tcBorders>
              <w:top w:val="single" w:sz="4" w:space="0" w:color="auto"/>
              <w:left w:val="single" w:sz="4" w:space="0" w:color="auto"/>
              <w:bottom w:val="single" w:sz="4" w:space="0" w:color="auto"/>
              <w:right w:val="single" w:sz="4" w:space="0" w:color="auto"/>
            </w:tcBorders>
            <w:vAlign w:val="center"/>
          </w:tcPr>
          <w:p w14:paraId="3CC6BA8F" w14:textId="77777777" w:rsidR="00C44B0E" w:rsidRPr="002210A4" w:rsidRDefault="00C44B0E" w:rsidP="00C44B0E">
            <w:pPr>
              <w:ind w:firstLine="0"/>
              <w:jc w:val="center"/>
              <w:rPr>
                <w:color w:val="000000"/>
                <w:sz w:val="28"/>
                <w:szCs w:val="28"/>
              </w:rPr>
            </w:pPr>
            <w:r w:rsidRPr="002210A4">
              <w:rPr>
                <w:color w:val="000000"/>
                <w:sz w:val="28"/>
                <w:szCs w:val="28"/>
              </w:rPr>
              <w:t>2 688 126,71</w:t>
            </w:r>
          </w:p>
        </w:tc>
      </w:tr>
      <w:tr w:rsidR="00C44B0E" w:rsidRPr="002210A4" w14:paraId="396E83C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5776F9"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6A7C1AA7" w14:textId="77777777" w:rsidR="00C44B0E" w:rsidRPr="002210A4" w:rsidRDefault="00C44B0E" w:rsidP="00C44B0E">
            <w:pPr>
              <w:ind w:firstLine="0"/>
              <w:jc w:val="center"/>
              <w:rPr>
                <w:color w:val="000000"/>
                <w:sz w:val="28"/>
                <w:szCs w:val="28"/>
              </w:rPr>
            </w:pPr>
            <w:r w:rsidRPr="002210A4">
              <w:rPr>
                <w:color w:val="000000"/>
                <w:sz w:val="28"/>
                <w:szCs w:val="28"/>
              </w:rPr>
              <w:t>991 499,04</w:t>
            </w:r>
          </w:p>
        </w:tc>
        <w:tc>
          <w:tcPr>
            <w:tcW w:w="3544" w:type="dxa"/>
            <w:tcBorders>
              <w:top w:val="single" w:sz="4" w:space="0" w:color="auto"/>
              <w:left w:val="single" w:sz="4" w:space="0" w:color="auto"/>
              <w:bottom w:val="single" w:sz="4" w:space="0" w:color="auto"/>
              <w:right w:val="single" w:sz="4" w:space="0" w:color="auto"/>
            </w:tcBorders>
            <w:vAlign w:val="center"/>
          </w:tcPr>
          <w:p w14:paraId="36175D99" w14:textId="77777777" w:rsidR="00C44B0E" w:rsidRPr="002210A4" w:rsidRDefault="00C44B0E" w:rsidP="00C44B0E">
            <w:pPr>
              <w:ind w:firstLine="0"/>
              <w:jc w:val="center"/>
              <w:rPr>
                <w:color w:val="000000"/>
                <w:sz w:val="28"/>
                <w:szCs w:val="28"/>
              </w:rPr>
            </w:pPr>
            <w:r w:rsidRPr="002210A4">
              <w:rPr>
                <w:color w:val="000000"/>
                <w:sz w:val="28"/>
                <w:szCs w:val="28"/>
              </w:rPr>
              <w:t>2 688 122,01</w:t>
            </w:r>
          </w:p>
        </w:tc>
      </w:tr>
      <w:tr w:rsidR="00C44B0E" w:rsidRPr="002210A4" w14:paraId="03057D8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C186C3"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1E5BC627" w14:textId="77777777" w:rsidR="00C44B0E" w:rsidRPr="002210A4" w:rsidRDefault="00C44B0E" w:rsidP="00C44B0E">
            <w:pPr>
              <w:ind w:firstLine="0"/>
              <w:jc w:val="center"/>
              <w:rPr>
                <w:color w:val="000000"/>
                <w:sz w:val="28"/>
                <w:szCs w:val="28"/>
              </w:rPr>
            </w:pPr>
            <w:r w:rsidRPr="002210A4">
              <w:rPr>
                <w:color w:val="000000"/>
                <w:sz w:val="28"/>
                <w:szCs w:val="28"/>
              </w:rPr>
              <w:t>991 476,99</w:t>
            </w:r>
          </w:p>
        </w:tc>
        <w:tc>
          <w:tcPr>
            <w:tcW w:w="3544" w:type="dxa"/>
            <w:tcBorders>
              <w:top w:val="single" w:sz="4" w:space="0" w:color="auto"/>
              <w:left w:val="single" w:sz="4" w:space="0" w:color="auto"/>
              <w:bottom w:val="single" w:sz="4" w:space="0" w:color="auto"/>
              <w:right w:val="single" w:sz="4" w:space="0" w:color="auto"/>
            </w:tcBorders>
            <w:vAlign w:val="center"/>
          </w:tcPr>
          <w:p w14:paraId="41CD7B71" w14:textId="77777777" w:rsidR="00C44B0E" w:rsidRPr="002210A4" w:rsidRDefault="00C44B0E" w:rsidP="00C44B0E">
            <w:pPr>
              <w:ind w:firstLine="0"/>
              <w:jc w:val="center"/>
              <w:rPr>
                <w:color w:val="000000"/>
                <w:sz w:val="28"/>
                <w:szCs w:val="28"/>
              </w:rPr>
            </w:pPr>
            <w:r w:rsidRPr="002210A4">
              <w:rPr>
                <w:color w:val="000000"/>
                <w:sz w:val="28"/>
                <w:szCs w:val="28"/>
              </w:rPr>
              <w:t>2 688 111,39</w:t>
            </w:r>
          </w:p>
        </w:tc>
      </w:tr>
      <w:tr w:rsidR="00C44B0E" w:rsidRPr="002210A4" w14:paraId="0E1920F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ACCDCE"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746008B0" w14:textId="77777777" w:rsidR="00C44B0E" w:rsidRPr="002210A4" w:rsidRDefault="00C44B0E" w:rsidP="00C44B0E">
            <w:pPr>
              <w:ind w:firstLine="0"/>
              <w:jc w:val="center"/>
              <w:rPr>
                <w:color w:val="000000"/>
                <w:sz w:val="28"/>
                <w:szCs w:val="28"/>
              </w:rPr>
            </w:pPr>
            <w:r w:rsidRPr="002210A4">
              <w:rPr>
                <w:color w:val="000000"/>
                <w:sz w:val="28"/>
                <w:szCs w:val="28"/>
              </w:rPr>
              <w:t>991 469,32</w:t>
            </w:r>
          </w:p>
        </w:tc>
        <w:tc>
          <w:tcPr>
            <w:tcW w:w="3544" w:type="dxa"/>
            <w:tcBorders>
              <w:top w:val="single" w:sz="4" w:space="0" w:color="auto"/>
              <w:left w:val="single" w:sz="4" w:space="0" w:color="auto"/>
              <w:bottom w:val="single" w:sz="4" w:space="0" w:color="auto"/>
              <w:right w:val="single" w:sz="4" w:space="0" w:color="auto"/>
            </w:tcBorders>
            <w:vAlign w:val="center"/>
          </w:tcPr>
          <w:p w14:paraId="233A4942" w14:textId="77777777" w:rsidR="00C44B0E" w:rsidRPr="002210A4" w:rsidRDefault="00C44B0E" w:rsidP="00C44B0E">
            <w:pPr>
              <w:ind w:firstLine="0"/>
              <w:jc w:val="center"/>
              <w:rPr>
                <w:color w:val="000000"/>
                <w:sz w:val="28"/>
                <w:szCs w:val="28"/>
              </w:rPr>
            </w:pPr>
            <w:r w:rsidRPr="002210A4">
              <w:rPr>
                <w:color w:val="000000"/>
                <w:sz w:val="28"/>
                <w:szCs w:val="28"/>
              </w:rPr>
              <w:t>2 688 107,8</w:t>
            </w:r>
          </w:p>
        </w:tc>
      </w:tr>
      <w:tr w:rsidR="00C44B0E" w:rsidRPr="002210A4" w14:paraId="737C8F6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11D80D"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489A5964" w14:textId="77777777" w:rsidR="00C44B0E" w:rsidRPr="002210A4" w:rsidRDefault="00C44B0E" w:rsidP="00C44B0E">
            <w:pPr>
              <w:ind w:firstLine="0"/>
              <w:jc w:val="center"/>
              <w:rPr>
                <w:color w:val="000000"/>
                <w:sz w:val="28"/>
                <w:szCs w:val="28"/>
              </w:rPr>
            </w:pPr>
            <w:r w:rsidRPr="002210A4">
              <w:rPr>
                <w:color w:val="000000"/>
                <w:sz w:val="28"/>
                <w:szCs w:val="28"/>
              </w:rPr>
              <w:t>991 468,92</w:t>
            </w:r>
          </w:p>
        </w:tc>
        <w:tc>
          <w:tcPr>
            <w:tcW w:w="3544" w:type="dxa"/>
            <w:tcBorders>
              <w:top w:val="single" w:sz="4" w:space="0" w:color="auto"/>
              <w:left w:val="single" w:sz="4" w:space="0" w:color="auto"/>
              <w:bottom w:val="single" w:sz="4" w:space="0" w:color="auto"/>
              <w:right w:val="single" w:sz="4" w:space="0" w:color="auto"/>
            </w:tcBorders>
            <w:vAlign w:val="center"/>
          </w:tcPr>
          <w:p w14:paraId="6464361B" w14:textId="77777777" w:rsidR="00C44B0E" w:rsidRPr="002210A4" w:rsidRDefault="00C44B0E" w:rsidP="00C44B0E">
            <w:pPr>
              <w:ind w:firstLine="0"/>
              <w:jc w:val="center"/>
              <w:rPr>
                <w:color w:val="000000"/>
                <w:sz w:val="28"/>
                <w:szCs w:val="28"/>
              </w:rPr>
            </w:pPr>
            <w:r w:rsidRPr="002210A4">
              <w:rPr>
                <w:color w:val="000000"/>
                <w:sz w:val="28"/>
                <w:szCs w:val="28"/>
              </w:rPr>
              <w:t>2 688 108,57</w:t>
            </w:r>
          </w:p>
        </w:tc>
      </w:tr>
      <w:tr w:rsidR="00C44B0E" w:rsidRPr="002210A4" w14:paraId="589E12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9694AD"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07D2691F" w14:textId="77777777" w:rsidR="00C44B0E" w:rsidRPr="002210A4" w:rsidRDefault="00C44B0E" w:rsidP="00C44B0E">
            <w:pPr>
              <w:ind w:firstLine="0"/>
              <w:jc w:val="center"/>
              <w:rPr>
                <w:color w:val="000000"/>
                <w:sz w:val="28"/>
                <w:szCs w:val="28"/>
              </w:rPr>
            </w:pPr>
            <w:r w:rsidRPr="002210A4">
              <w:rPr>
                <w:color w:val="000000"/>
                <w:sz w:val="28"/>
                <w:szCs w:val="28"/>
              </w:rPr>
              <w:t>991 465,08</w:t>
            </w:r>
          </w:p>
        </w:tc>
        <w:tc>
          <w:tcPr>
            <w:tcW w:w="3544" w:type="dxa"/>
            <w:tcBorders>
              <w:top w:val="single" w:sz="4" w:space="0" w:color="auto"/>
              <w:left w:val="single" w:sz="4" w:space="0" w:color="auto"/>
              <w:bottom w:val="single" w:sz="4" w:space="0" w:color="auto"/>
              <w:right w:val="single" w:sz="4" w:space="0" w:color="auto"/>
            </w:tcBorders>
            <w:vAlign w:val="center"/>
          </w:tcPr>
          <w:p w14:paraId="2E178D8C" w14:textId="77777777" w:rsidR="00C44B0E" w:rsidRPr="002210A4" w:rsidRDefault="00C44B0E" w:rsidP="00C44B0E">
            <w:pPr>
              <w:ind w:firstLine="0"/>
              <w:jc w:val="center"/>
              <w:rPr>
                <w:color w:val="000000"/>
                <w:sz w:val="28"/>
                <w:szCs w:val="28"/>
              </w:rPr>
            </w:pPr>
            <w:r w:rsidRPr="002210A4">
              <w:rPr>
                <w:color w:val="000000"/>
                <w:sz w:val="28"/>
                <w:szCs w:val="28"/>
              </w:rPr>
              <w:t>2 688 107,03</w:t>
            </w:r>
          </w:p>
        </w:tc>
      </w:tr>
      <w:tr w:rsidR="00C44B0E" w:rsidRPr="002210A4" w14:paraId="69314E3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3271633"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4D8B7313" w14:textId="77777777" w:rsidR="00C44B0E" w:rsidRPr="002210A4" w:rsidRDefault="00C44B0E" w:rsidP="00C44B0E">
            <w:pPr>
              <w:ind w:firstLine="0"/>
              <w:jc w:val="center"/>
              <w:rPr>
                <w:color w:val="000000"/>
                <w:sz w:val="28"/>
                <w:szCs w:val="28"/>
              </w:rPr>
            </w:pPr>
            <w:r w:rsidRPr="002210A4">
              <w:rPr>
                <w:color w:val="000000"/>
                <w:sz w:val="28"/>
                <w:szCs w:val="28"/>
              </w:rPr>
              <w:t>991 450,9</w:t>
            </w:r>
          </w:p>
        </w:tc>
        <w:tc>
          <w:tcPr>
            <w:tcW w:w="3544" w:type="dxa"/>
            <w:tcBorders>
              <w:top w:val="single" w:sz="4" w:space="0" w:color="auto"/>
              <w:left w:val="single" w:sz="4" w:space="0" w:color="auto"/>
              <w:bottom w:val="single" w:sz="4" w:space="0" w:color="auto"/>
              <w:right w:val="single" w:sz="4" w:space="0" w:color="auto"/>
            </w:tcBorders>
            <w:vAlign w:val="center"/>
          </w:tcPr>
          <w:p w14:paraId="79CA83DA" w14:textId="77777777" w:rsidR="00C44B0E" w:rsidRPr="002210A4" w:rsidRDefault="00C44B0E" w:rsidP="00C44B0E">
            <w:pPr>
              <w:ind w:firstLine="0"/>
              <w:jc w:val="center"/>
              <w:rPr>
                <w:color w:val="000000"/>
                <w:sz w:val="28"/>
                <w:szCs w:val="28"/>
              </w:rPr>
            </w:pPr>
            <w:r w:rsidRPr="002210A4">
              <w:rPr>
                <w:color w:val="000000"/>
                <w:sz w:val="28"/>
                <w:szCs w:val="28"/>
              </w:rPr>
              <w:t>2 688 101,36</w:t>
            </w:r>
          </w:p>
        </w:tc>
      </w:tr>
      <w:tr w:rsidR="00C44B0E" w:rsidRPr="002210A4" w14:paraId="7D93CA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393405F"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6319378E" w14:textId="77777777" w:rsidR="00C44B0E" w:rsidRPr="002210A4" w:rsidRDefault="00C44B0E" w:rsidP="00C44B0E">
            <w:pPr>
              <w:ind w:firstLine="0"/>
              <w:jc w:val="center"/>
              <w:rPr>
                <w:color w:val="000000"/>
                <w:sz w:val="28"/>
                <w:szCs w:val="28"/>
              </w:rPr>
            </w:pPr>
            <w:r w:rsidRPr="002210A4">
              <w:rPr>
                <w:color w:val="000000"/>
                <w:sz w:val="28"/>
                <w:szCs w:val="28"/>
              </w:rPr>
              <w:t>991 443,45</w:t>
            </w:r>
          </w:p>
        </w:tc>
        <w:tc>
          <w:tcPr>
            <w:tcW w:w="3544" w:type="dxa"/>
            <w:tcBorders>
              <w:top w:val="single" w:sz="4" w:space="0" w:color="auto"/>
              <w:left w:val="single" w:sz="4" w:space="0" w:color="auto"/>
              <w:bottom w:val="single" w:sz="4" w:space="0" w:color="auto"/>
              <w:right w:val="single" w:sz="4" w:space="0" w:color="auto"/>
            </w:tcBorders>
            <w:vAlign w:val="center"/>
          </w:tcPr>
          <w:p w14:paraId="59752185" w14:textId="77777777" w:rsidR="00C44B0E" w:rsidRPr="002210A4" w:rsidRDefault="00C44B0E" w:rsidP="00C44B0E">
            <w:pPr>
              <w:ind w:firstLine="0"/>
              <w:jc w:val="center"/>
              <w:rPr>
                <w:color w:val="000000"/>
                <w:sz w:val="28"/>
                <w:szCs w:val="28"/>
              </w:rPr>
            </w:pPr>
            <w:r w:rsidRPr="002210A4">
              <w:rPr>
                <w:color w:val="000000"/>
                <w:sz w:val="28"/>
                <w:szCs w:val="28"/>
              </w:rPr>
              <w:t>2 688 098,54</w:t>
            </w:r>
          </w:p>
        </w:tc>
      </w:tr>
      <w:tr w:rsidR="00C44B0E" w:rsidRPr="002210A4" w14:paraId="582D817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CB7806"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7DC83F97" w14:textId="77777777" w:rsidR="00C44B0E" w:rsidRPr="002210A4" w:rsidRDefault="00C44B0E" w:rsidP="00C44B0E">
            <w:pPr>
              <w:ind w:firstLine="0"/>
              <w:jc w:val="center"/>
              <w:rPr>
                <w:color w:val="000000"/>
                <w:sz w:val="28"/>
                <w:szCs w:val="28"/>
              </w:rPr>
            </w:pPr>
            <w:r w:rsidRPr="002210A4">
              <w:rPr>
                <w:color w:val="000000"/>
                <w:sz w:val="28"/>
                <w:szCs w:val="28"/>
              </w:rPr>
              <w:t>991 436,12</w:t>
            </w:r>
          </w:p>
        </w:tc>
        <w:tc>
          <w:tcPr>
            <w:tcW w:w="3544" w:type="dxa"/>
            <w:tcBorders>
              <w:top w:val="single" w:sz="4" w:space="0" w:color="auto"/>
              <w:left w:val="single" w:sz="4" w:space="0" w:color="auto"/>
              <w:bottom w:val="single" w:sz="4" w:space="0" w:color="auto"/>
              <w:right w:val="single" w:sz="4" w:space="0" w:color="auto"/>
            </w:tcBorders>
            <w:vAlign w:val="center"/>
          </w:tcPr>
          <w:p w14:paraId="063C73A7" w14:textId="77777777" w:rsidR="00C44B0E" w:rsidRPr="002210A4" w:rsidRDefault="00C44B0E" w:rsidP="00C44B0E">
            <w:pPr>
              <w:ind w:firstLine="0"/>
              <w:jc w:val="center"/>
              <w:rPr>
                <w:color w:val="000000"/>
                <w:sz w:val="28"/>
                <w:szCs w:val="28"/>
              </w:rPr>
            </w:pPr>
            <w:r w:rsidRPr="002210A4">
              <w:rPr>
                <w:color w:val="000000"/>
                <w:sz w:val="28"/>
                <w:szCs w:val="28"/>
              </w:rPr>
              <w:t>2 688 095,32</w:t>
            </w:r>
          </w:p>
        </w:tc>
      </w:tr>
      <w:tr w:rsidR="00C44B0E" w:rsidRPr="002210A4" w14:paraId="3613FE6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CBB998"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769BEB7C" w14:textId="77777777" w:rsidR="00C44B0E" w:rsidRPr="002210A4" w:rsidRDefault="00C44B0E" w:rsidP="00C44B0E">
            <w:pPr>
              <w:ind w:firstLine="0"/>
              <w:jc w:val="center"/>
              <w:rPr>
                <w:color w:val="000000"/>
                <w:sz w:val="28"/>
                <w:szCs w:val="28"/>
              </w:rPr>
            </w:pPr>
            <w:r w:rsidRPr="002210A4">
              <w:rPr>
                <w:color w:val="000000"/>
                <w:sz w:val="28"/>
                <w:szCs w:val="28"/>
              </w:rPr>
              <w:t>991 426,99</w:t>
            </w:r>
          </w:p>
        </w:tc>
        <w:tc>
          <w:tcPr>
            <w:tcW w:w="3544" w:type="dxa"/>
            <w:tcBorders>
              <w:top w:val="single" w:sz="4" w:space="0" w:color="auto"/>
              <w:left w:val="single" w:sz="4" w:space="0" w:color="auto"/>
              <w:bottom w:val="single" w:sz="4" w:space="0" w:color="auto"/>
              <w:right w:val="single" w:sz="4" w:space="0" w:color="auto"/>
            </w:tcBorders>
            <w:vAlign w:val="center"/>
          </w:tcPr>
          <w:p w14:paraId="56A5EA22" w14:textId="77777777" w:rsidR="00C44B0E" w:rsidRPr="002210A4" w:rsidRDefault="00C44B0E" w:rsidP="00C44B0E">
            <w:pPr>
              <w:ind w:firstLine="0"/>
              <w:jc w:val="center"/>
              <w:rPr>
                <w:color w:val="000000"/>
                <w:sz w:val="28"/>
                <w:szCs w:val="28"/>
              </w:rPr>
            </w:pPr>
            <w:r w:rsidRPr="002210A4">
              <w:rPr>
                <w:color w:val="000000"/>
                <w:sz w:val="28"/>
                <w:szCs w:val="28"/>
              </w:rPr>
              <w:t>2 688 091,11</w:t>
            </w:r>
          </w:p>
        </w:tc>
      </w:tr>
      <w:tr w:rsidR="00C44B0E" w:rsidRPr="002210A4" w14:paraId="09F0CB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12BBE3"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41BEB57A" w14:textId="77777777" w:rsidR="00C44B0E" w:rsidRPr="002210A4" w:rsidRDefault="00C44B0E" w:rsidP="00C44B0E">
            <w:pPr>
              <w:ind w:firstLine="0"/>
              <w:jc w:val="center"/>
              <w:rPr>
                <w:color w:val="000000"/>
                <w:sz w:val="28"/>
                <w:szCs w:val="28"/>
              </w:rPr>
            </w:pPr>
            <w:r w:rsidRPr="002210A4">
              <w:rPr>
                <w:color w:val="000000"/>
                <w:sz w:val="28"/>
                <w:szCs w:val="28"/>
              </w:rPr>
              <w:t>991 406,04</w:t>
            </w:r>
          </w:p>
        </w:tc>
        <w:tc>
          <w:tcPr>
            <w:tcW w:w="3544" w:type="dxa"/>
            <w:tcBorders>
              <w:top w:val="single" w:sz="4" w:space="0" w:color="auto"/>
              <w:left w:val="single" w:sz="4" w:space="0" w:color="auto"/>
              <w:bottom w:val="single" w:sz="4" w:space="0" w:color="auto"/>
              <w:right w:val="single" w:sz="4" w:space="0" w:color="auto"/>
            </w:tcBorders>
            <w:vAlign w:val="center"/>
          </w:tcPr>
          <w:p w14:paraId="4C44E422" w14:textId="77777777" w:rsidR="00C44B0E" w:rsidRPr="002210A4" w:rsidRDefault="00C44B0E" w:rsidP="00C44B0E">
            <w:pPr>
              <w:ind w:firstLine="0"/>
              <w:jc w:val="center"/>
              <w:rPr>
                <w:color w:val="000000"/>
                <w:sz w:val="28"/>
                <w:szCs w:val="28"/>
              </w:rPr>
            </w:pPr>
            <w:r w:rsidRPr="002210A4">
              <w:rPr>
                <w:color w:val="000000"/>
                <w:sz w:val="28"/>
                <w:szCs w:val="28"/>
              </w:rPr>
              <w:t>2 688 082,35</w:t>
            </w:r>
          </w:p>
        </w:tc>
      </w:tr>
      <w:tr w:rsidR="00C44B0E" w:rsidRPr="002210A4" w14:paraId="0C06A3B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CA8DA4"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76A8C609" w14:textId="77777777" w:rsidR="00C44B0E" w:rsidRPr="002210A4" w:rsidRDefault="00C44B0E" w:rsidP="00C44B0E">
            <w:pPr>
              <w:ind w:firstLine="0"/>
              <w:jc w:val="center"/>
              <w:rPr>
                <w:color w:val="000000"/>
                <w:sz w:val="28"/>
                <w:szCs w:val="28"/>
              </w:rPr>
            </w:pPr>
            <w:r w:rsidRPr="002210A4">
              <w:rPr>
                <w:color w:val="000000"/>
                <w:sz w:val="28"/>
                <w:szCs w:val="28"/>
              </w:rPr>
              <w:t>991 400,38</w:t>
            </w:r>
          </w:p>
        </w:tc>
        <w:tc>
          <w:tcPr>
            <w:tcW w:w="3544" w:type="dxa"/>
            <w:tcBorders>
              <w:top w:val="single" w:sz="4" w:space="0" w:color="auto"/>
              <w:left w:val="single" w:sz="4" w:space="0" w:color="auto"/>
              <w:bottom w:val="single" w:sz="4" w:space="0" w:color="auto"/>
              <w:right w:val="single" w:sz="4" w:space="0" w:color="auto"/>
            </w:tcBorders>
            <w:vAlign w:val="center"/>
          </w:tcPr>
          <w:p w14:paraId="43C2320B" w14:textId="77777777" w:rsidR="00C44B0E" w:rsidRPr="002210A4" w:rsidRDefault="00C44B0E" w:rsidP="00C44B0E">
            <w:pPr>
              <w:ind w:firstLine="0"/>
              <w:jc w:val="center"/>
              <w:rPr>
                <w:color w:val="000000"/>
                <w:sz w:val="28"/>
                <w:szCs w:val="28"/>
              </w:rPr>
            </w:pPr>
            <w:r w:rsidRPr="002210A4">
              <w:rPr>
                <w:color w:val="000000"/>
                <w:sz w:val="28"/>
                <w:szCs w:val="28"/>
              </w:rPr>
              <w:t>2 688 079,99</w:t>
            </w:r>
          </w:p>
        </w:tc>
      </w:tr>
      <w:tr w:rsidR="00C44B0E" w:rsidRPr="002210A4" w14:paraId="3657F40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C29304"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448EF8DD" w14:textId="77777777" w:rsidR="00C44B0E" w:rsidRPr="002210A4" w:rsidRDefault="00C44B0E" w:rsidP="00C44B0E">
            <w:pPr>
              <w:ind w:firstLine="0"/>
              <w:jc w:val="center"/>
              <w:rPr>
                <w:color w:val="000000"/>
                <w:sz w:val="28"/>
                <w:szCs w:val="28"/>
              </w:rPr>
            </w:pPr>
            <w:r w:rsidRPr="002210A4">
              <w:rPr>
                <w:color w:val="000000"/>
                <w:sz w:val="28"/>
                <w:szCs w:val="28"/>
              </w:rPr>
              <w:t>991 373,38</w:t>
            </w:r>
          </w:p>
        </w:tc>
        <w:tc>
          <w:tcPr>
            <w:tcW w:w="3544" w:type="dxa"/>
            <w:tcBorders>
              <w:top w:val="single" w:sz="4" w:space="0" w:color="auto"/>
              <w:left w:val="single" w:sz="4" w:space="0" w:color="auto"/>
              <w:bottom w:val="single" w:sz="4" w:space="0" w:color="auto"/>
              <w:right w:val="single" w:sz="4" w:space="0" w:color="auto"/>
            </w:tcBorders>
            <w:vAlign w:val="center"/>
          </w:tcPr>
          <w:p w14:paraId="3BEE0C3A" w14:textId="77777777" w:rsidR="00C44B0E" w:rsidRPr="002210A4" w:rsidRDefault="00C44B0E" w:rsidP="00C44B0E">
            <w:pPr>
              <w:ind w:firstLine="0"/>
              <w:jc w:val="center"/>
              <w:rPr>
                <w:color w:val="000000"/>
                <w:sz w:val="28"/>
                <w:szCs w:val="28"/>
              </w:rPr>
            </w:pPr>
            <w:r w:rsidRPr="002210A4">
              <w:rPr>
                <w:color w:val="000000"/>
                <w:sz w:val="28"/>
                <w:szCs w:val="28"/>
              </w:rPr>
              <w:t>2 688 068,94</w:t>
            </w:r>
          </w:p>
        </w:tc>
      </w:tr>
      <w:tr w:rsidR="00C44B0E" w:rsidRPr="002210A4" w14:paraId="0D92CB8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3953AF"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1D4C41AF" w14:textId="77777777" w:rsidR="00C44B0E" w:rsidRPr="002210A4" w:rsidRDefault="00C44B0E" w:rsidP="00C44B0E">
            <w:pPr>
              <w:ind w:firstLine="0"/>
              <w:jc w:val="center"/>
              <w:rPr>
                <w:color w:val="000000"/>
                <w:sz w:val="28"/>
                <w:szCs w:val="28"/>
              </w:rPr>
            </w:pPr>
            <w:r w:rsidRPr="002210A4">
              <w:rPr>
                <w:color w:val="000000"/>
                <w:sz w:val="28"/>
                <w:szCs w:val="28"/>
              </w:rPr>
              <w:t>991 365,22</w:t>
            </w:r>
          </w:p>
        </w:tc>
        <w:tc>
          <w:tcPr>
            <w:tcW w:w="3544" w:type="dxa"/>
            <w:tcBorders>
              <w:top w:val="single" w:sz="4" w:space="0" w:color="auto"/>
              <w:left w:val="single" w:sz="4" w:space="0" w:color="auto"/>
              <w:bottom w:val="single" w:sz="4" w:space="0" w:color="auto"/>
              <w:right w:val="single" w:sz="4" w:space="0" w:color="auto"/>
            </w:tcBorders>
            <w:vAlign w:val="center"/>
          </w:tcPr>
          <w:p w14:paraId="118099A3" w14:textId="77777777" w:rsidR="00C44B0E" w:rsidRPr="002210A4" w:rsidRDefault="00C44B0E" w:rsidP="00C44B0E">
            <w:pPr>
              <w:ind w:firstLine="0"/>
              <w:jc w:val="center"/>
              <w:rPr>
                <w:color w:val="000000"/>
                <w:sz w:val="28"/>
                <w:szCs w:val="28"/>
              </w:rPr>
            </w:pPr>
            <w:r w:rsidRPr="002210A4">
              <w:rPr>
                <w:color w:val="000000"/>
                <w:sz w:val="28"/>
                <w:szCs w:val="28"/>
              </w:rPr>
              <w:t>2 688 065,59</w:t>
            </w:r>
          </w:p>
        </w:tc>
      </w:tr>
      <w:tr w:rsidR="00C44B0E" w:rsidRPr="002210A4" w14:paraId="6BA9AB9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959357"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2C424008" w14:textId="77777777" w:rsidR="00C44B0E" w:rsidRPr="002210A4" w:rsidRDefault="00C44B0E" w:rsidP="00C44B0E">
            <w:pPr>
              <w:ind w:firstLine="0"/>
              <w:jc w:val="center"/>
              <w:rPr>
                <w:color w:val="000000"/>
                <w:sz w:val="28"/>
                <w:szCs w:val="28"/>
              </w:rPr>
            </w:pPr>
            <w:r w:rsidRPr="002210A4">
              <w:rPr>
                <w:color w:val="000000"/>
                <w:sz w:val="28"/>
                <w:szCs w:val="28"/>
              </w:rPr>
              <w:t>991 362,06</w:t>
            </w:r>
          </w:p>
        </w:tc>
        <w:tc>
          <w:tcPr>
            <w:tcW w:w="3544" w:type="dxa"/>
            <w:tcBorders>
              <w:top w:val="single" w:sz="4" w:space="0" w:color="auto"/>
              <w:left w:val="single" w:sz="4" w:space="0" w:color="auto"/>
              <w:bottom w:val="single" w:sz="4" w:space="0" w:color="auto"/>
              <w:right w:val="single" w:sz="4" w:space="0" w:color="auto"/>
            </w:tcBorders>
            <w:vAlign w:val="center"/>
          </w:tcPr>
          <w:p w14:paraId="049F3B11" w14:textId="77777777" w:rsidR="00C44B0E" w:rsidRPr="002210A4" w:rsidRDefault="00C44B0E" w:rsidP="00C44B0E">
            <w:pPr>
              <w:ind w:firstLine="0"/>
              <w:jc w:val="center"/>
              <w:rPr>
                <w:color w:val="000000"/>
                <w:sz w:val="28"/>
                <w:szCs w:val="28"/>
              </w:rPr>
            </w:pPr>
            <w:r w:rsidRPr="002210A4">
              <w:rPr>
                <w:color w:val="000000"/>
                <w:sz w:val="28"/>
                <w:szCs w:val="28"/>
              </w:rPr>
              <w:t>2 688 064,07</w:t>
            </w:r>
          </w:p>
        </w:tc>
      </w:tr>
      <w:tr w:rsidR="00C44B0E" w:rsidRPr="002210A4" w14:paraId="7A0501C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2833A4"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0C52038E" w14:textId="77777777" w:rsidR="00C44B0E" w:rsidRPr="002210A4" w:rsidRDefault="00C44B0E" w:rsidP="00C44B0E">
            <w:pPr>
              <w:ind w:firstLine="0"/>
              <w:jc w:val="center"/>
              <w:rPr>
                <w:color w:val="000000"/>
                <w:sz w:val="28"/>
                <w:szCs w:val="28"/>
              </w:rPr>
            </w:pPr>
            <w:r w:rsidRPr="002210A4">
              <w:rPr>
                <w:color w:val="000000"/>
                <w:sz w:val="28"/>
                <w:szCs w:val="28"/>
              </w:rPr>
              <w:t>991 346,58</w:t>
            </w:r>
          </w:p>
        </w:tc>
        <w:tc>
          <w:tcPr>
            <w:tcW w:w="3544" w:type="dxa"/>
            <w:tcBorders>
              <w:top w:val="single" w:sz="4" w:space="0" w:color="auto"/>
              <w:left w:val="single" w:sz="4" w:space="0" w:color="auto"/>
              <w:bottom w:val="single" w:sz="4" w:space="0" w:color="auto"/>
              <w:right w:val="single" w:sz="4" w:space="0" w:color="auto"/>
            </w:tcBorders>
            <w:vAlign w:val="center"/>
          </w:tcPr>
          <w:p w14:paraId="415F246B" w14:textId="77777777" w:rsidR="00C44B0E" w:rsidRPr="002210A4" w:rsidRDefault="00C44B0E" w:rsidP="00C44B0E">
            <w:pPr>
              <w:ind w:firstLine="0"/>
              <w:jc w:val="center"/>
              <w:rPr>
                <w:color w:val="000000"/>
                <w:sz w:val="28"/>
                <w:szCs w:val="28"/>
              </w:rPr>
            </w:pPr>
            <w:r w:rsidRPr="002210A4">
              <w:rPr>
                <w:color w:val="000000"/>
                <w:sz w:val="28"/>
                <w:szCs w:val="28"/>
              </w:rPr>
              <w:t>2 688 057,55</w:t>
            </w:r>
          </w:p>
        </w:tc>
      </w:tr>
      <w:tr w:rsidR="00C44B0E" w:rsidRPr="002210A4" w14:paraId="30EE49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22E2A6"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2E5DD7BE" w14:textId="77777777" w:rsidR="00C44B0E" w:rsidRPr="002210A4" w:rsidRDefault="00C44B0E" w:rsidP="00C44B0E">
            <w:pPr>
              <w:ind w:firstLine="0"/>
              <w:jc w:val="center"/>
              <w:rPr>
                <w:color w:val="000000"/>
                <w:sz w:val="28"/>
                <w:szCs w:val="28"/>
              </w:rPr>
            </w:pPr>
            <w:r w:rsidRPr="002210A4">
              <w:rPr>
                <w:color w:val="000000"/>
                <w:sz w:val="28"/>
                <w:szCs w:val="28"/>
              </w:rPr>
              <w:t>991 334,66</w:t>
            </w:r>
          </w:p>
        </w:tc>
        <w:tc>
          <w:tcPr>
            <w:tcW w:w="3544" w:type="dxa"/>
            <w:tcBorders>
              <w:top w:val="single" w:sz="4" w:space="0" w:color="auto"/>
              <w:left w:val="single" w:sz="4" w:space="0" w:color="auto"/>
              <w:bottom w:val="single" w:sz="4" w:space="0" w:color="auto"/>
              <w:right w:val="single" w:sz="4" w:space="0" w:color="auto"/>
            </w:tcBorders>
            <w:vAlign w:val="center"/>
          </w:tcPr>
          <w:p w14:paraId="612A5AE7" w14:textId="77777777" w:rsidR="00C44B0E" w:rsidRPr="002210A4" w:rsidRDefault="00C44B0E" w:rsidP="00C44B0E">
            <w:pPr>
              <w:ind w:firstLine="0"/>
              <w:jc w:val="center"/>
              <w:rPr>
                <w:color w:val="000000"/>
                <w:sz w:val="28"/>
                <w:szCs w:val="28"/>
              </w:rPr>
            </w:pPr>
            <w:r w:rsidRPr="002210A4">
              <w:rPr>
                <w:color w:val="000000"/>
                <w:sz w:val="28"/>
                <w:szCs w:val="28"/>
              </w:rPr>
              <w:t>2 688 052,44</w:t>
            </w:r>
          </w:p>
        </w:tc>
      </w:tr>
      <w:tr w:rsidR="00C44B0E" w:rsidRPr="002210A4" w14:paraId="3677D74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8D520E" w14:textId="77777777" w:rsidR="00C44B0E" w:rsidRPr="002210A4" w:rsidRDefault="00C44B0E" w:rsidP="00C44B0E">
            <w:pPr>
              <w:ind w:firstLine="0"/>
              <w:jc w:val="center"/>
              <w:rPr>
                <w:color w:val="000000"/>
                <w:sz w:val="28"/>
                <w:szCs w:val="28"/>
              </w:rPr>
            </w:pPr>
            <w:r w:rsidRPr="002210A4">
              <w:rPr>
                <w:color w:val="000000"/>
                <w:sz w:val="28"/>
                <w:szCs w:val="28"/>
              </w:rPr>
              <w:t>47</w:t>
            </w:r>
          </w:p>
        </w:tc>
        <w:tc>
          <w:tcPr>
            <w:tcW w:w="3543" w:type="dxa"/>
            <w:tcBorders>
              <w:top w:val="single" w:sz="4" w:space="0" w:color="auto"/>
              <w:left w:val="single" w:sz="4" w:space="0" w:color="auto"/>
              <w:bottom w:val="single" w:sz="4" w:space="0" w:color="auto"/>
              <w:right w:val="single" w:sz="4" w:space="0" w:color="auto"/>
            </w:tcBorders>
            <w:vAlign w:val="center"/>
          </w:tcPr>
          <w:p w14:paraId="0891C59F" w14:textId="77777777" w:rsidR="00C44B0E" w:rsidRPr="002210A4" w:rsidRDefault="00C44B0E" w:rsidP="00C44B0E">
            <w:pPr>
              <w:ind w:firstLine="0"/>
              <w:jc w:val="center"/>
              <w:rPr>
                <w:color w:val="000000"/>
                <w:sz w:val="28"/>
                <w:szCs w:val="28"/>
              </w:rPr>
            </w:pPr>
            <w:r w:rsidRPr="002210A4">
              <w:rPr>
                <w:color w:val="000000"/>
                <w:sz w:val="28"/>
                <w:szCs w:val="28"/>
              </w:rPr>
              <w:t>991 313,88</w:t>
            </w:r>
          </w:p>
        </w:tc>
        <w:tc>
          <w:tcPr>
            <w:tcW w:w="3544" w:type="dxa"/>
            <w:tcBorders>
              <w:top w:val="single" w:sz="4" w:space="0" w:color="auto"/>
              <w:left w:val="single" w:sz="4" w:space="0" w:color="auto"/>
              <w:bottom w:val="single" w:sz="4" w:space="0" w:color="auto"/>
              <w:right w:val="single" w:sz="4" w:space="0" w:color="auto"/>
            </w:tcBorders>
            <w:vAlign w:val="center"/>
          </w:tcPr>
          <w:p w14:paraId="5B5712C4" w14:textId="77777777" w:rsidR="00C44B0E" w:rsidRPr="002210A4" w:rsidRDefault="00C44B0E" w:rsidP="00C44B0E">
            <w:pPr>
              <w:ind w:firstLine="0"/>
              <w:jc w:val="center"/>
              <w:rPr>
                <w:color w:val="000000"/>
                <w:sz w:val="28"/>
                <w:szCs w:val="28"/>
              </w:rPr>
            </w:pPr>
            <w:r w:rsidRPr="002210A4">
              <w:rPr>
                <w:color w:val="000000"/>
                <w:sz w:val="28"/>
                <w:szCs w:val="28"/>
              </w:rPr>
              <w:t>2 688 044,58</w:t>
            </w:r>
          </w:p>
        </w:tc>
      </w:tr>
      <w:tr w:rsidR="00C44B0E" w:rsidRPr="002210A4" w14:paraId="34171D4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8A6BC0" w14:textId="77777777" w:rsidR="00C44B0E" w:rsidRPr="002210A4" w:rsidRDefault="00C44B0E" w:rsidP="00C44B0E">
            <w:pPr>
              <w:ind w:firstLine="0"/>
              <w:jc w:val="center"/>
              <w:rPr>
                <w:color w:val="000000"/>
                <w:sz w:val="28"/>
                <w:szCs w:val="28"/>
              </w:rPr>
            </w:pPr>
            <w:r w:rsidRPr="002210A4">
              <w:rPr>
                <w:color w:val="000000"/>
                <w:sz w:val="28"/>
                <w:szCs w:val="28"/>
              </w:rPr>
              <w:t>48</w:t>
            </w:r>
          </w:p>
        </w:tc>
        <w:tc>
          <w:tcPr>
            <w:tcW w:w="3543" w:type="dxa"/>
            <w:tcBorders>
              <w:top w:val="single" w:sz="4" w:space="0" w:color="auto"/>
              <w:left w:val="single" w:sz="4" w:space="0" w:color="auto"/>
              <w:bottom w:val="single" w:sz="4" w:space="0" w:color="auto"/>
              <w:right w:val="single" w:sz="4" w:space="0" w:color="auto"/>
            </w:tcBorders>
            <w:vAlign w:val="center"/>
          </w:tcPr>
          <w:p w14:paraId="0F547DFE" w14:textId="77777777" w:rsidR="00C44B0E" w:rsidRPr="002210A4" w:rsidRDefault="00C44B0E" w:rsidP="00C44B0E">
            <w:pPr>
              <w:ind w:firstLine="0"/>
              <w:jc w:val="center"/>
              <w:rPr>
                <w:color w:val="000000"/>
                <w:sz w:val="28"/>
                <w:szCs w:val="28"/>
              </w:rPr>
            </w:pPr>
            <w:r w:rsidRPr="002210A4">
              <w:rPr>
                <w:color w:val="000000"/>
                <w:sz w:val="28"/>
                <w:szCs w:val="28"/>
              </w:rPr>
              <w:t>991 313,37</w:t>
            </w:r>
          </w:p>
        </w:tc>
        <w:tc>
          <w:tcPr>
            <w:tcW w:w="3544" w:type="dxa"/>
            <w:tcBorders>
              <w:top w:val="single" w:sz="4" w:space="0" w:color="auto"/>
              <w:left w:val="single" w:sz="4" w:space="0" w:color="auto"/>
              <w:bottom w:val="single" w:sz="4" w:space="0" w:color="auto"/>
              <w:right w:val="single" w:sz="4" w:space="0" w:color="auto"/>
            </w:tcBorders>
            <w:vAlign w:val="center"/>
          </w:tcPr>
          <w:p w14:paraId="37723990" w14:textId="77777777" w:rsidR="00C44B0E" w:rsidRPr="002210A4" w:rsidRDefault="00C44B0E" w:rsidP="00C44B0E">
            <w:pPr>
              <w:ind w:firstLine="0"/>
              <w:jc w:val="center"/>
              <w:rPr>
                <w:color w:val="000000"/>
                <w:sz w:val="28"/>
                <w:szCs w:val="28"/>
              </w:rPr>
            </w:pPr>
            <w:r w:rsidRPr="002210A4">
              <w:rPr>
                <w:color w:val="000000"/>
                <w:sz w:val="28"/>
                <w:szCs w:val="28"/>
              </w:rPr>
              <w:t>2 688 044,37</w:t>
            </w:r>
          </w:p>
        </w:tc>
      </w:tr>
      <w:tr w:rsidR="00C44B0E" w:rsidRPr="002210A4" w14:paraId="11BDF3A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CC2AED" w14:textId="77777777" w:rsidR="00C44B0E" w:rsidRPr="002210A4" w:rsidRDefault="00C44B0E" w:rsidP="00C44B0E">
            <w:pPr>
              <w:ind w:firstLine="0"/>
              <w:jc w:val="center"/>
              <w:rPr>
                <w:color w:val="000000"/>
                <w:sz w:val="28"/>
                <w:szCs w:val="28"/>
              </w:rPr>
            </w:pPr>
            <w:r w:rsidRPr="002210A4">
              <w:rPr>
                <w:color w:val="000000"/>
                <w:sz w:val="28"/>
                <w:szCs w:val="28"/>
              </w:rPr>
              <w:t>49</w:t>
            </w:r>
          </w:p>
        </w:tc>
        <w:tc>
          <w:tcPr>
            <w:tcW w:w="3543" w:type="dxa"/>
            <w:tcBorders>
              <w:top w:val="single" w:sz="4" w:space="0" w:color="auto"/>
              <w:left w:val="single" w:sz="4" w:space="0" w:color="auto"/>
              <w:bottom w:val="single" w:sz="4" w:space="0" w:color="auto"/>
              <w:right w:val="single" w:sz="4" w:space="0" w:color="auto"/>
            </w:tcBorders>
            <w:vAlign w:val="center"/>
          </w:tcPr>
          <w:p w14:paraId="3497AE06" w14:textId="77777777" w:rsidR="00C44B0E" w:rsidRPr="002210A4" w:rsidRDefault="00C44B0E" w:rsidP="00C44B0E">
            <w:pPr>
              <w:ind w:firstLine="0"/>
              <w:jc w:val="center"/>
              <w:rPr>
                <w:color w:val="000000"/>
                <w:sz w:val="28"/>
                <w:szCs w:val="28"/>
              </w:rPr>
            </w:pPr>
            <w:r w:rsidRPr="002210A4">
              <w:rPr>
                <w:color w:val="000000"/>
                <w:sz w:val="28"/>
                <w:szCs w:val="28"/>
              </w:rPr>
              <w:t>991 311,46</w:t>
            </w:r>
          </w:p>
        </w:tc>
        <w:tc>
          <w:tcPr>
            <w:tcW w:w="3544" w:type="dxa"/>
            <w:tcBorders>
              <w:top w:val="single" w:sz="4" w:space="0" w:color="auto"/>
              <w:left w:val="single" w:sz="4" w:space="0" w:color="auto"/>
              <w:bottom w:val="single" w:sz="4" w:space="0" w:color="auto"/>
              <w:right w:val="single" w:sz="4" w:space="0" w:color="auto"/>
            </w:tcBorders>
            <w:vAlign w:val="center"/>
          </w:tcPr>
          <w:p w14:paraId="39FBF39F" w14:textId="77777777" w:rsidR="00C44B0E" w:rsidRPr="002210A4" w:rsidRDefault="00C44B0E" w:rsidP="00C44B0E">
            <w:pPr>
              <w:ind w:firstLine="0"/>
              <w:jc w:val="center"/>
              <w:rPr>
                <w:color w:val="000000"/>
                <w:sz w:val="28"/>
                <w:szCs w:val="28"/>
              </w:rPr>
            </w:pPr>
            <w:r w:rsidRPr="002210A4">
              <w:rPr>
                <w:color w:val="000000"/>
                <w:sz w:val="28"/>
                <w:szCs w:val="28"/>
              </w:rPr>
              <w:t>2 688 043,83</w:t>
            </w:r>
          </w:p>
        </w:tc>
      </w:tr>
      <w:tr w:rsidR="00C44B0E" w:rsidRPr="002210A4" w14:paraId="03E806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F382B4C" w14:textId="77777777" w:rsidR="00C44B0E" w:rsidRPr="002210A4" w:rsidRDefault="00C44B0E" w:rsidP="00C44B0E">
            <w:pPr>
              <w:ind w:firstLine="0"/>
              <w:jc w:val="center"/>
              <w:rPr>
                <w:color w:val="000000"/>
                <w:sz w:val="28"/>
                <w:szCs w:val="28"/>
              </w:rPr>
            </w:pPr>
            <w:r w:rsidRPr="002210A4">
              <w:rPr>
                <w:color w:val="000000"/>
                <w:sz w:val="28"/>
                <w:szCs w:val="28"/>
              </w:rPr>
              <w:t>50</w:t>
            </w:r>
          </w:p>
        </w:tc>
        <w:tc>
          <w:tcPr>
            <w:tcW w:w="3543" w:type="dxa"/>
            <w:tcBorders>
              <w:top w:val="single" w:sz="4" w:space="0" w:color="auto"/>
              <w:left w:val="single" w:sz="4" w:space="0" w:color="auto"/>
              <w:bottom w:val="single" w:sz="4" w:space="0" w:color="auto"/>
              <w:right w:val="single" w:sz="4" w:space="0" w:color="auto"/>
            </w:tcBorders>
            <w:vAlign w:val="center"/>
          </w:tcPr>
          <w:p w14:paraId="68E1EB35" w14:textId="77777777" w:rsidR="00C44B0E" w:rsidRPr="002210A4" w:rsidRDefault="00C44B0E" w:rsidP="00C44B0E">
            <w:pPr>
              <w:ind w:firstLine="0"/>
              <w:jc w:val="center"/>
              <w:rPr>
                <w:color w:val="000000"/>
                <w:sz w:val="28"/>
                <w:szCs w:val="28"/>
              </w:rPr>
            </w:pPr>
            <w:r w:rsidRPr="002210A4">
              <w:rPr>
                <w:color w:val="000000"/>
                <w:sz w:val="28"/>
                <w:szCs w:val="28"/>
              </w:rPr>
              <w:t>991 308,71</w:t>
            </w:r>
          </w:p>
        </w:tc>
        <w:tc>
          <w:tcPr>
            <w:tcW w:w="3544" w:type="dxa"/>
            <w:tcBorders>
              <w:top w:val="single" w:sz="4" w:space="0" w:color="auto"/>
              <w:left w:val="single" w:sz="4" w:space="0" w:color="auto"/>
              <w:bottom w:val="single" w:sz="4" w:space="0" w:color="auto"/>
              <w:right w:val="single" w:sz="4" w:space="0" w:color="auto"/>
            </w:tcBorders>
            <w:vAlign w:val="center"/>
          </w:tcPr>
          <w:p w14:paraId="3E093FF9" w14:textId="77777777" w:rsidR="00C44B0E" w:rsidRPr="002210A4" w:rsidRDefault="00C44B0E" w:rsidP="00C44B0E">
            <w:pPr>
              <w:ind w:firstLine="0"/>
              <w:jc w:val="center"/>
              <w:rPr>
                <w:color w:val="000000"/>
                <w:sz w:val="28"/>
                <w:szCs w:val="28"/>
              </w:rPr>
            </w:pPr>
            <w:r w:rsidRPr="002210A4">
              <w:rPr>
                <w:color w:val="000000"/>
                <w:sz w:val="28"/>
                <w:szCs w:val="28"/>
              </w:rPr>
              <w:t>2 688 042,71</w:t>
            </w:r>
          </w:p>
        </w:tc>
      </w:tr>
      <w:tr w:rsidR="00C44B0E" w:rsidRPr="002210A4" w14:paraId="4FB5DDE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5319CA" w14:textId="77777777" w:rsidR="00C44B0E" w:rsidRPr="002210A4" w:rsidRDefault="00C44B0E" w:rsidP="00C44B0E">
            <w:pPr>
              <w:ind w:firstLine="0"/>
              <w:jc w:val="center"/>
              <w:rPr>
                <w:color w:val="000000"/>
                <w:sz w:val="28"/>
                <w:szCs w:val="28"/>
              </w:rPr>
            </w:pPr>
            <w:r w:rsidRPr="002210A4">
              <w:rPr>
                <w:color w:val="000000"/>
                <w:sz w:val="28"/>
                <w:szCs w:val="28"/>
              </w:rPr>
              <w:t>51</w:t>
            </w:r>
          </w:p>
        </w:tc>
        <w:tc>
          <w:tcPr>
            <w:tcW w:w="3543" w:type="dxa"/>
            <w:tcBorders>
              <w:top w:val="single" w:sz="4" w:space="0" w:color="auto"/>
              <w:left w:val="single" w:sz="4" w:space="0" w:color="auto"/>
              <w:bottom w:val="single" w:sz="4" w:space="0" w:color="auto"/>
              <w:right w:val="single" w:sz="4" w:space="0" w:color="auto"/>
            </w:tcBorders>
            <w:vAlign w:val="center"/>
          </w:tcPr>
          <w:p w14:paraId="4A114947" w14:textId="77777777" w:rsidR="00C44B0E" w:rsidRPr="002210A4" w:rsidRDefault="00C44B0E" w:rsidP="00C44B0E">
            <w:pPr>
              <w:ind w:firstLine="0"/>
              <w:jc w:val="center"/>
              <w:rPr>
                <w:color w:val="000000"/>
                <w:sz w:val="28"/>
                <w:szCs w:val="28"/>
              </w:rPr>
            </w:pPr>
            <w:r w:rsidRPr="002210A4">
              <w:rPr>
                <w:color w:val="000000"/>
                <w:sz w:val="28"/>
                <w:szCs w:val="28"/>
              </w:rPr>
              <w:t>991 301,1</w:t>
            </w:r>
          </w:p>
        </w:tc>
        <w:tc>
          <w:tcPr>
            <w:tcW w:w="3544" w:type="dxa"/>
            <w:tcBorders>
              <w:top w:val="single" w:sz="4" w:space="0" w:color="auto"/>
              <w:left w:val="single" w:sz="4" w:space="0" w:color="auto"/>
              <w:bottom w:val="single" w:sz="4" w:space="0" w:color="auto"/>
              <w:right w:val="single" w:sz="4" w:space="0" w:color="auto"/>
            </w:tcBorders>
            <w:vAlign w:val="center"/>
          </w:tcPr>
          <w:p w14:paraId="1434FC0B" w14:textId="77777777" w:rsidR="00C44B0E" w:rsidRPr="002210A4" w:rsidRDefault="00C44B0E" w:rsidP="00C44B0E">
            <w:pPr>
              <w:ind w:firstLine="0"/>
              <w:jc w:val="center"/>
              <w:rPr>
                <w:color w:val="000000"/>
                <w:sz w:val="28"/>
                <w:szCs w:val="28"/>
              </w:rPr>
            </w:pPr>
            <w:r w:rsidRPr="002210A4">
              <w:rPr>
                <w:color w:val="000000"/>
                <w:sz w:val="28"/>
                <w:szCs w:val="28"/>
              </w:rPr>
              <w:t>2 688 039,32</w:t>
            </w:r>
          </w:p>
        </w:tc>
      </w:tr>
      <w:tr w:rsidR="00C44B0E" w:rsidRPr="002210A4" w14:paraId="09535D3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0ED1B2" w14:textId="77777777" w:rsidR="00C44B0E" w:rsidRPr="002210A4" w:rsidRDefault="00C44B0E" w:rsidP="00C44B0E">
            <w:pPr>
              <w:ind w:firstLine="0"/>
              <w:jc w:val="center"/>
              <w:rPr>
                <w:color w:val="000000"/>
                <w:sz w:val="28"/>
                <w:szCs w:val="28"/>
              </w:rPr>
            </w:pPr>
            <w:r w:rsidRPr="002210A4">
              <w:rPr>
                <w:color w:val="000000"/>
                <w:sz w:val="28"/>
                <w:szCs w:val="28"/>
              </w:rPr>
              <w:t>52</w:t>
            </w:r>
          </w:p>
        </w:tc>
        <w:tc>
          <w:tcPr>
            <w:tcW w:w="3543" w:type="dxa"/>
            <w:tcBorders>
              <w:top w:val="single" w:sz="4" w:space="0" w:color="auto"/>
              <w:left w:val="single" w:sz="4" w:space="0" w:color="auto"/>
              <w:bottom w:val="single" w:sz="4" w:space="0" w:color="auto"/>
              <w:right w:val="single" w:sz="4" w:space="0" w:color="auto"/>
            </w:tcBorders>
            <w:vAlign w:val="center"/>
          </w:tcPr>
          <w:p w14:paraId="468F46EC" w14:textId="77777777" w:rsidR="00C44B0E" w:rsidRPr="002210A4" w:rsidRDefault="00C44B0E" w:rsidP="00C44B0E">
            <w:pPr>
              <w:ind w:firstLine="0"/>
              <w:jc w:val="center"/>
              <w:rPr>
                <w:color w:val="000000"/>
                <w:sz w:val="28"/>
                <w:szCs w:val="28"/>
              </w:rPr>
            </w:pPr>
            <w:r w:rsidRPr="002210A4">
              <w:rPr>
                <w:color w:val="000000"/>
                <w:sz w:val="28"/>
                <w:szCs w:val="28"/>
              </w:rPr>
              <w:t>991 288,34</w:t>
            </w:r>
          </w:p>
        </w:tc>
        <w:tc>
          <w:tcPr>
            <w:tcW w:w="3544" w:type="dxa"/>
            <w:tcBorders>
              <w:top w:val="single" w:sz="4" w:space="0" w:color="auto"/>
              <w:left w:val="single" w:sz="4" w:space="0" w:color="auto"/>
              <w:bottom w:val="single" w:sz="4" w:space="0" w:color="auto"/>
              <w:right w:val="single" w:sz="4" w:space="0" w:color="auto"/>
            </w:tcBorders>
            <w:vAlign w:val="center"/>
          </w:tcPr>
          <w:p w14:paraId="01A09A7D" w14:textId="77777777" w:rsidR="00C44B0E" w:rsidRPr="002210A4" w:rsidRDefault="00C44B0E" w:rsidP="00C44B0E">
            <w:pPr>
              <w:ind w:firstLine="0"/>
              <w:jc w:val="center"/>
              <w:rPr>
                <w:color w:val="000000"/>
                <w:sz w:val="28"/>
                <w:szCs w:val="28"/>
              </w:rPr>
            </w:pPr>
            <w:r w:rsidRPr="002210A4">
              <w:rPr>
                <w:color w:val="000000"/>
                <w:sz w:val="28"/>
                <w:szCs w:val="28"/>
              </w:rPr>
              <w:t>2 688 033,74</w:t>
            </w:r>
          </w:p>
        </w:tc>
      </w:tr>
      <w:tr w:rsidR="00C44B0E" w:rsidRPr="002210A4" w14:paraId="79AF923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2BDC79" w14:textId="77777777" w:rsidR="00C44B0E" w:rsidRPr="002210A4" w:rsidRDefault="00C44B0E" w:rsidP="00C44B0E">
            <w:pPr>
              <w:ind w:firstLine="0"/>
              <w:jc w:val="center"/>
              <w:rPr>
                <w:color w:val="000000"/>
                <w:sz w:val="28"/>
                <w:szCs w:val="28"/>
              </w:rPr>
            </w:pPr>
            <w:r w:rsidRPr="002210A4">
              <w:rPr>
                <w:color w:val="000000"/>
                <w:sz w:val="28"/>
                <w:szCs w:val="28"/>
              </w:rPr>
              <w:t>53</w:t>
            </w:r>
          </w:p>
        </w:tc>
        <w:tc>
          <w:tcPr>
            <w:tcW w:w="3543" w:type="dxa"/>
            <w:tcBorders>
              <w:top w:val="single" w:sz="4" w:space="0" w:color="auto"/>
              <w:left w:val="single" w:sz="4" w:space="0" w:color="auto"/>
              <w:bottom w:val="single" w:sz="4" w:space="0" w:color="auto"/>
              <w:right w:val="single" w:sz="4" w:space="0" w:color="auto"/>
            </w:tcBorders>
            <w:vAlign w:val="center"/>
          </w:tcPr>
          <w:p w14:paraId="53B5FCF6" w14:textId="77777777" w:rsidR="00C44B0E" w:rsidRPr="002210A4" w:rsidRDefault="00C44B0E" w:rsidP="00C44B0E">
            <w:pPr>
              <w:ind w:firstLine="0"/>
              <w:jc w:val="center"/>
              <w:rPr>
                <w:color w:val="000000"/>
                <w:sz w:val="28"/>
                <w:szCs w:val="28"/>
              </w:rPr>
            </w:pPr>
            <w:r w:rsidRPr="002210A4">
              <w:rPr>
                <w:color w:val="000000"/>
                <w:sz w:val="28"/>
                <w:szCs w:val="28"/>
              </w:rPr>
              <w:t>991 267,68</w:t>
            </w:r>
          </w:p>
        </w:tc>
        <w:tc>
          <w:tcPr>
            <w:tcW w:w="3544" w:type="dxa"/>
            <w:tcBorders>
              <w:top w:val="single" w:sz="4" w:space="0" w:color="auto"/>
              <w:left w:val="single" w:sz="4" w:space="0" w:color="auto"/>
              <w:bottom w:val="single" w:sz="4" w:space="0" w:color="auto"/>
              <w:right w:val="single" w:sz="4" w:space="0" w:color="auto"/>
            </w:tcBorders>
            <w:vAlign w:val="center"/>
          </w:tcPr>
          <w:p w14:paraId="07B65A37" w14:textId="77777777" w:rsidR="00C44B0E" w:rsidRPr="002210A4" w:rsidRDefault="00C44B0E" w:rsidP="00C44B0E">
            <w:pPr>
              <w:ind w:firstLine="0"/>
              <w:jc w:val="center"/>
              <w:rPr>
                <w:color w:val="000000"/>
                <w:sz w:val="28"/>
                <w:szCs w:val="28"/>
              </w:rPr>
            </w:pPr>
            <w:r w:rsidRPr="002210A4">
              <w:rPr>
                <w:color w:val="000000"/>
                <w:sz w:val="28"/>
                <w:szCs w:val="28"/>
              </w:rPr>
              <w:t>2 688 024,27</w:t>
            </w:r>
          </w:p>
        </w:tc>
      </w:tr>
      <w:tr w:rsidR="00C44B0E" w:rsidRPr="002210A4" w14:paraId="501B55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896EEB" w14:textId="77777777" w:rsidR="00C44B0E" w:rsidRPr="002210A4" w:rsidRDefault="00C44B0E" w:rsidP="00C44B0E">
            <w:pPr>
              <w:ind w:firstLine="0"/>
              <w:jc w:val="center"/>
              <w:rPr>
                <w:color w:val="000000"/>
                <w:sz w:val="28"/>
                <w:szCs w:val="28"/>
              </w:rPr>
            </w:pPr>
            <w:r w:rsidRPr="002210A4">
              <w:rPr>
                <w:color w:val="000000"/>
                <w:sz w:val="28"/>
                <w:szCs w:val="28"/>
              </w:rPr>
              <w:t>54</w:t>
            </w:r>
          </w:p>
        </w:tc>
        <w:tc>
          <w:tcPr>
            <w:tcW w:w="3543" w:type="dxa"/>
            <w:tcBorders>
              <w:top w:val="single" w:sz="4" w:space="0" w:color="auto"/>
              <w:left w:val="single" w:sz="4" w:space="0" w:color="auto"/>
              <w:bottom w:val="single" w:sz="4" w:space="0" w:color="auto"/>
              <w:right w:val="single" w:sz="4" w:space="0" w:color="auto"/>
            </w:tcBorders>
            <w:vAlign w:val="center"/>
          </w:tcPr>
          <w:p w14:paraId="367121E3" w14:textId="77777777" w:rsidR="00C44B0E" w:rsidRPr="002210A4" w:rsidRDefault="00C44B0E" w:rsidP="00C44B0E">
            <w:pPr>
              <w:ind w:firstLine="0"/>
              <w:jc w:val="center"/>
              <w:rPr>
                <w:color w:val="000000"/>
                <w:sz w:val="28"/>
                <w:szCs w:val="28"/>
              </w:rPr>
            </w:pPr>
            <w:r w:rsidRPr="002210A4">
              <w:rPr>
                <w:color w:val="000000"/>
                <w:sz w:val="28"/>
                <w:szCs w:val="28"/>
              </w:rPr>
              <w:t>991 267,53</w:t>
            </w:r>
          </w:p>
        </w:tc>
        <w:tc>
          <w:tcPr>
            <w:tcW w:w="3544" w:type="dxa"/>
            <w:tcBorders>
              <w:top w:val="single" w:sz="4" w:space="0" w:color="auto"/>
              <w:left w:val="single" w:sz="4" w:space="0" w:color="auto"/>
              <w:bottom w:val="single" w:sz="4" w:space="0" w:color="auto"/>
              <w:right w:val="single" w:sz="4" w:space="0" w:color="auto"/>
            </w:tcBorders>
            <w:vAlign w:val="center"/>
          </w:tcPr>
          <w:p w14:paraId="2D2DC640" w14:textId="77777777" w:rsidR="00C44B0E" w:rsidRPr="002210A4" w:rsidRDefault="00C44B0E" w:rsidP="00C44B0E">
            <w:pPr>
              <w:ind w:firstLine="0"/>
              <w:jc w:val="center"/>
              <w:rPr>
                <w:color w:val="000000"/>
                <w:sz w:val="28"/>
                <w:szCs w:val="28"/>
              </w:rPr>
            </w:pPr>
            <w:r w:rsidRPr="002210A4">
              <w:rPr>
                <w:color w:val="000000"/>
                <w:sz w:val="28"/>
                <w:szCs w:val="28"/>
              </w:rPr>
              <w:t>2 688 024,54</w:t>
            </w:r>
          </w:p>
        </w:tc>
      </w:tr>
      <w:tr w:rsidR="00C44B0E" w:rsidRPr="002210A4" w14:paraId="42A1D38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3A617D7" w14:textId="77777777" w:rsidR="00C44B0E" w:rsidRPr="002210A4" w:rsidRDefault="00C44B0E" w:rsidP="00C44B0E">
            <w:pPr>
              <w:ind w:firstLine="0"/>
              <w:jc w:val="center"/>
              <w:rPr>
                <w:color w:val="000000"/>
                <w:sz w:val="28"/>
                <w:szCs w:val="28"/>
              </w:rPr>
            </w:pPr>
            <w:r w:rsidRPr="002210A4">
              <w:rPr>
                <w:color w:val="000000"/>
                <w:sz w:val="28"/>
                <w:szCs w:val="28"/>
              </w:rPr>
              <w:t>55</w:t>
            </w:r>
          </w:p>
        </w:tc>
        <w:tc>
          <w:tcPr>
            <w:tcW w:w="3543" w:type="dxa"/>
            <w:tcBorders>
              <w:top w:val="single" w:sz="4" w:space="0" w:color="auto"/>
              <w:left w:val="single" w:sz="4" w:space="0" w:color="auto"/>
              <w:bottom w:val="single" w:sz="4" w:space="0" w:color="auto"/>
              <w:right w:val="single" w:sz="4" w:space="0" w:color="auto"/>
            </w:tcBorders>
            <w:vAlign w:val="center"/>
          </w:tcPr>
          <w:p w14:paraId="55ED6B25" w14:textId="77777777" w:rsidR="00C44B0E" w:rsidRPr="002210A4" w:rsidRDefault="00C44B0E" w:rsidP="00C44B0E">
            <w:pPr>
              <w:ind w:firstLine="0"/>
              <w:jc w:val="center"/>
              <w:rPr>
                <w:color w:val="000000"/>
                <w:sz w:val="28"/>
                <w:szCs w:val="28"/>
              </w:rPr>
            </w:pPr>
            <w:r w:rsidRPr="002210A4">
              <w:rPr>
                <w:color w:val="000000"/>
                <w:sz w:val="28"/>
                <w:szCs w:val="28"/>
              </w:rPr>
              <w:t>991 263,72</w:t>
            </w:r>
          </w:p>
        </w:tc>
        <w:tc>
          <w:tcPr>
            <w:tcW w:w="3544" w:type="dxa"/>
            <w:tcBorders>
              <w:top w:val="single" w:sz="4" w:space="0" w:color="auto"/>
              <w:left w:val="single" w:sz="4" w:space="0" w:color="auto"/>
              <w:bottom w:val="single" w:sz="4" w:space="0" w:color="auto"/>
              <w:right w:val="single" w:sz="4" w:space="0" w:color="auto"/>
            </w:tcBorders>
            <w:vAlign w:val="center"/>
          </w:tcPr>
          <w:p w14:paraId="103454B1" w14:textId="77777777" w:rsidR="00C44B0E" w:rsidRPr="002210A4" w:rsidRDefault="00C44B0E" w:rsidP="00C44B0E">
            <w:pPr>
              <w:ind w:firstLine="0"/>
              <w:jc w:val="center"/>
              <w:rPr>
                <w:color w:val="000000"/>
                <w:sz w:val="28"/>
                <w:szCs w:val="28"/>
              </w:rPr>
            </w:pPr>
            <w:r w:rsidRPr="002210A4">
              <w:rPr>
                <w:color w:val="000000"/>
                <w:sz w:val="28"/>
                <w:szCs w:val="28"/>
              </w:rPr>
              <w:t>2 688 022,8</w:t>
            </w:r>
          </w:p>
        </w:tc>
      </w:tr>
      <w:tr w:rsidR="00C44B0E" w:rsidRPr="002210A4" w14:paraId="604F48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3BE776" w14:textId="77777777" w:rsidR="00C44B0E" w:rsidRPr="002210A4" w:rsidRDefault="00C44B0E" w:rsidP="00C44B0E">
            <w:pPr>
              <w:ind w:firstLine="0"/>
              <w:jc w:val="center"/>
              <w:rPr>
                <w:color w:val="000000"/>
                <w:sz w:val="28"/>
                <w:szCs w:val="28"/>
              </w:rPr>
            </w:pPr>
            <w:r w:rsidRPr="002210A4">
              <w:rPr>
                <w:color w:val="000000"/>
                <w:sz w:val="28"/>
                <w:szCs w:val="28"/>
              </w:rPr>
              <w:t>56</w:t>
            </w:r>
          </w:p>
        </w:tc>
        <w:tc>
          <w:tcPr>
            <w:tcW w:w="3543" w:type="dxa"/>
            <w:tcBorders>
              <w:top w:val="single" w:sz="4" w:space="0" w:color="auto"/>
              <w:left w:val="single" w:sz="4" w:space="0" w:color="auto"/>
              <w:bottom w:val="single" w:sz="4" w:space="0" w:color="auto"/>
              <w:right w:val="single" w:sz="4" w:space="0" w:color="auto"/>
            </w:tcBorders>
            <w:vAlign w:val="center"/>
          </w:tcPr>
          <w:p w14:paraId="762B6D69" w14:textId="77777777" w:rsidR="00C44B0E" w:rsidRPr="002210A4" w:rsidRDefault="00C44B0E" w:rsidP="00C44B0E">
            <w:pPr>
              <w:ind w:firstLine="0"/>
              <w:jc w:val="center"/>
              <w:rPr>
                <w:color w:val="000000"/>
                <w:sz w:val="28"/>
                <w:szCs w:val="28"/>
              </w:rPr>
            </w:pPr>
            <w:r w:rsidRPr="002210A4">
              <w:rPr>
                <w:color w:val="000000"/>
                <w:sz w:val="28"/>
                <w:szCs w:val="28"/>
              </w:rPr>
              <w:t>991 249,4</w:t>
            </w:r>
          </w:p>
        </w:tc>
        <w:tc>
          <w:tcPr>
            <w:tcW w:w="3544" w:type="dxa"/>
            <w:tcBorders>
              <w:top w:val="single" w:sz="4" w:space="0" w:color="auto"/>
              <w:left w:val="single" w:sz="4" w:space="0" w:color="auto"/>
              <w:bottom w:val="single" w:sz="4" w:space="0" w:color="auto"/>
              <w:right w:val="single" w:sz="4" w:space="0" w:color="auto"/>
            </w:tcBorders>
            <w:vAlign w:val="center"/>
          </w:tcPr>
          <w:p w14:paraId="7B114349" w14:textId="77777777" w:rsidR="00C44B0E" w:rsidRPr="002210A4" w:rsidRDefault="00C44B0E" w:rsidP="00C44B0E">
            <w:pPr>
              <w:ind w:firstLine="0"/>
              <w:jc w:val="center"/>
              <w:rPr>
                <w:color w:val="000000"/>
                <w:sz w:val="28"/>
                <w:szCs w:val="28"/>
              </w:rPr>
            </w:pPr>
            <w:r w:rsidRPr="002210A4">
              <w:rPr>
                <w:color w:val="000000"/>
                <w:sz w:val="28"/>
                <w:szCs w:val="28"/>
              </w:rPr>
              <w:t>2 688 017,03</w:t>
            </w:r>
          </w:p>
        </w:tc>
      </w:tr>
      <w:tr w:rsidR="00C44B0E" w:rsidRPr="002210A4" w14:paraId="0ADC56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9654EB" w14:textId="77777777" w:rsidR="00C44B0E" w:rsidRPr="002210A4" w:rsidRDefault="00C44B0E" w:rsidP="00C44B0E">
            <w:pPr>
              <w:ind w:firstLine="0"/>
              <w:jc w:val="center"/>
              <w:rPr>
                <w:color w:val="000000"/>
                <w:sz w:val="28"/>
                <w:szCs w:val="28"/>
              </w:rPr>
            </w:pPr>
            <w:r w:rsidRPr="002210A4">
              <w:rPr>
                <w:color w:val="000000"/>
                <w:sz w:val="28"/>
                <w:szCs w:val="28"/>
              </w:rPr>
              <w:t>57</w:t>
            </w:r>
          </w:p>
        </w:tc>
        <w:tc>
          <w:tcPr>
            <w:tcW w:w="3543" w:type="dxa"/>
            <w:tcBorders>
              <w:top w:val="single" w:sz="4" w:space="0" w:color="auto"/>
              <w:left w:val="single" w:sz="4" w:space="0" w:color="auto"/>
              <w:bottom w:val="single" w:sz="4" w:space="0" w:color="auto"/>
              <w:right w:val="single" w:sz="4" w:space="0" w:color="auto"/>
            </w:tcBorders>
            <w:vAlign w:val="center"/>
          </w:tcPr>
          <w:p w14:paraId="0E44A121" w14:textId="77777777" w:rsidR="00C44B0E" w:rsidRPr="002210A4" w:rsidRDefault="00C44B0E" w:rsidP="00C44B0E">
            <w:pPr>
              <w:ind w:firstLine="0"/>
              <w:jc w:val="center"/>
              <w:rPr>
                <w:color w:val="000000"/>
                <w:sz w:val="28"/>
                <w:szCs w:val="28"/>
              </w:rPr>
            </w:pPr>
            <w:r w:rsidRPr="002210A4">
              <w:rPr>
                <w:color w:val="000000"/>
                <w:sz w:val="28"/>
                <w:szCs w:val="28"/>
              </w:rPr>
              <w:t>991 249,79</w:t>
            </w:r>
          </w:p>
        </w:tc>
        <w:tc>
          <w:tcPr>
            <w:tcW w:w="3544" w:type="dxa"/>
            <w:tcBorders>
              <w:top w:val="single" w:sz="4" w:space="0" w:color="auto"/>
              <w:left w:val="single" w:sz="4" w:space="0" w:color="auto"/>
              <w:bottom w:val="single" w:sz="4" w:space="0" w:color="auto"/>
              <w:right w:val="single" w:sz="4" w:space="0" w:color="auto"/>
            </w:tcBorders>
            <w:vAlign w:val="center"/>
          </w:tcPr>
          <w:p w14:paraId="79E615B9" w14:textId="77777777" w:rsidR="00C44B0E" w:rsidRPr="002210A4" w:rsidRDefault="00C44B0E" w:rsidP="00C44B0E">
            <w:pPr>
              <w:ind w:firstLine="0"/>
              <w:jc w:val="center"/>
              <w:rPr>
                <w:color w:val="000000"/>
                <w:sz w:val="28"/>
                <w:szCs w:val="28"/>
              </w:rPr>
            </w:pPr>
            <w:r w:rsidRPr="002210A4">
              <w:rPr>
                <w:color w:val="000000"/>
                <w:sz w:val="28"/>
                <w:szCs w:val="28"/>
              </w:rPr>
              <w:t>2 688 014,2</w:t>
            </w:r>
          </w:p>
        </w:tc>
      </w:tr>
      <w:tr w:rsidR="00C44B0E" w:rsidRPr="002210A4" w14:paraId="48B2D31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FE25E5" w14:textId="77777777" w:rsidR="00C44B0E" w:rsidRPr="002210A4" w:rsidRDefault="00C44B0E" w:rsidP="00C44B0E">
            <w:pPr>
              <w:ind w:firstLine="0"/>
              <w:jc w:val="center"/>
              <w:rPr>
                <w:color w:val="000000"/>
                <w:sz w:val="28"/>
                <w:szCs w:val="28"/>
              </w:rPr>
            </w:pPr>
            <w:r w:rsidRPr="002210A4">
              <w:rPr>
                <w:color w:val="000000"/>
                <w:sz w:val="28"/>
                <w:szCs w:val="28"/>
              </w:rPr>
              <w:t>58</w:t>
            </w:r>
          </w:p>
        </w:tc>
        <w:tc>
          <w:tcPr>
            <w:tcW w:w="3543" w:type="dxa"/>
            <w:tcBorders>
              <w:top w:val="single" w:sz="4" w:space="0" w:color="auto"/>
              <w:left w:val="single" w:sz="4" w:space="0" w:color="auto"/>
              <w:bottom w:val="single" w:sz="4" w:space="0" w:color="auto"/>
              <w:right w:val="single" w:sz="4" w:space="0" w:color="auto"/>
            </w:tcBorders>
            <w:vAlign w:val="center"/>
          </w:tcPr>
          <w:p w14:paraId="4E009D74" w14:textId="77777777" w:rsidR="00C44B0E" w:rsidRPr="002210A4" w:rsidRDefault="00C44B0E" w:rsidP="00C44B0E">
            <w:pPr>
              <w:ind w:firstLine="0"/>
              <w:jc w:val="center"/>
              <w:rPr>
                <w:color w:val="000000"/>
                <w:sz w:val="28"/>
                <w:szCs w:val="28"/>
              </w:rPr>
            </w:pPr>
            <w:r w:rsidRPr="002210A4">
              <w:rPr>
                <w:color w:val="000000"/>
                <w:sz w:val="28"/>
                <w:szCs w:val="28"/>
              </w:rPr>
              <w:t>991 255,98</w:t>
            </w:r>
          </w:p>
        </w:tc>
        <w:tc>
          <w:tcPr>
            <w:tcW w:w="3544" w:type="dxa"/>
            <w:tcBorders>
              <w:top w:val="single" w:sz="4" w:space="0" w:color="auto"/>
              <w:left w:val="single" w:sz="4" w:space="0" w:color="auto"/>
              <w:bottom w:val="single" w:sz="4" w:space="0" w:color="auto"/>
              <w:right w:val="single" w:sz="4" w:space="0" w:color="auto"/>
            </w:tcBorders>
            <w:vAlign w:val="center"/>
          </w:tcPr>
          <w:p w14:paraId="08A54E20" w14:textId="77777777" w:rsidR="00C44B0E" w:rsidRPr="002210A4" w:rsidRDefault="00C44B0E" w:rsidP="00C44B0E">
            <w:pPr>
              <w:ind w:firstLine="0"/>
              <w:jc w:val="center"/>
              <w:rPr>
                <w:color w:val="000000"/>
                <w:sz w:val="28"/>
                <w:szCs w:val="28"/>
              </w:rPr>
            </w:pPr>
            <w:r w:rsidRPr="002210A4">
              <w:rPr>
                <w:color w:val="000000"/>
                <w:sz w:val="28"/>
                <w:szCs w:val="28"/>
              </w:rPr>
              <w:t>2 687 993,58</w:t>
            </w:r>
          </w:p>
        </w:tc>
      </w:tr>
      <w:tr w:rsidR="00C44B0E" w:rsidRPr="002210A4" w14:paraId="5B5B07F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587B9D" w14:textId="77777777" w:rsidR="00C44B0E" w:rsidRPr="002210A4" w:rsidRDefault="00C44B0E" w:rsidP="00C44B0E">
            <w:pPr>
              <w:ind w:firstLine="0"/>
              <w:jc w:val="center"/>
              <w:rPr>
                <w:color w:val="000000"/>
                <w:sz w:val="28"/>
                <w:szCs w:val="28"/>
              </w:rPr>
            </w:pPr>
            <w:r w:rsidRPr="002210A4">
              <w:rPr>
                <w:color w:val="000000"/>
                <w:sz w:val="28"/>
                <w:szCs w:val="28"/>
              </w:rPr>
              <w:t>59</w:t>
            </w:r>
          </w:p>
        </w:tc>
        <w:tc>
          <w:tcPr>
            <w:tcW w:w="3543" w:type="dxa"/>
            <w:tcBorders>
              <w:top w:val="single" w:sz="4" w:space="0" w:color="auto"/>
              <w:left w:val="single" w:sz="4" w:space="0" w:color="auto"/>
              <w:bottom w:val="single" w:sz="4" w:space="0" w:color="auto"/>
              <w:right w:val="single" w:sz="4" w:space="0" w:color="auto"/>
            </w:tcBorders>
            <w:vAlign w:val="center"/>
          </w:tcPr>
          <w:p w14:paraId="508AE53D" w14:textId="77777777" w:rsidR="00C44B0E" w:rsidRPr="002210A4" w:rsidRDefault="00C44B0E" w:rsidP="00C44B0E">
            <w:pPr>
              <w:ind w:firstLine="0"/>
              <w:jc w:val="center"/>
              <w:rPr>
                <w:color w:val="000000"/>
                <w:sz w:val="28"/>
                <w:szCs w:val="28"/>
              </w:rPr>
            </w:pPr>
            <w:r w:rsidRPr="002210A4">
              <w:rPr>
                <w:color w:val="000000"/>
                <w:sz w:val="28"/>
                <w:szCs w:val="28"/>
              </w:rPr>
              <w:t>991 265,21</w:t>
            </w:r>
          </w:p>
        </w:tc>
        <w:tc>
          <w:tcPr>
            <w:tcW w:w="3544" w:type="dxa"/>
            <w:tcBorders>
              <w:top w:val="single" w:sz="4" w:space="0" w:color="auto"/>
              <w:left w:val="single" w:sz="4" w:space="0" w:color="auto"/>
              <w:bottom w:val="single" w:sz="4" w:space="0" w:color="auto"/>
              <w:right w:val="single" w:sz="4" w:space="0" w:color="auto"/>
            </w:tcBorders>
            <w:vAlign w:val="center"/>
          </w:tcPr>
          <w:p w14:paraId="7B893FA1" w14:textId="77777777" w:rsidR="00C44B0E" w:rsidRPr="002210A4" w:rsidRDefault="00C44B0E" w:rsidP="00C44B0E">
            <w:pPr>
              <w:ind w:firstLine="0"/>
              <w:jc w:val="center"/>
              <w:rPr>
                <w:color w:val="000000"/>
                <w:sz w:val="28"/>
                <w:szCs w:val="28"/>
              </w:rPr>
            </w:pPr>
            <w:r w:rsidRPr="002210A4">
              <w:rPr>
                <w:color w:val="000000"/>
                <w:sz w:val="28"/>
                <w:szCs w:val="28"/>
              </w:rPr>
              <w:t>2 687 962,77</w:t>
            </w:r>
          </w:p>
        </w:tc>
      </w:tr>
      <w:tr w:rsidR="00C44B0E" w:rsidRPr="002210A4" w14:paraId="348E7D3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4D479A" w14:textId="77777777" w:rsidR="00C44B0E" w:rsidRPr="002210A4" w:rsidRDefault="00C44B0E" w:rsidP="00C44B0E">
            <w:pPr>
              <w:ind w:firstLine="0"/>
              <w:jc w:val="center"/>
              <w:rPr>
                <w:color w:val="000000"/>
                <w:sz w:val="28"/>
                <w:szCs w:val="28"/>
              </w:rPr>
            </w:pPr>
            <w:r w:rsidRPr="002210A4">
              <w:rPr>
                <w:color w:val="000000"/>
                <w:sz w:val="28"/>
                <w:szCs w:val="28"/>
              </w:rPr>
              <w:t>60</w:t>
            </w:r>
          </w:p>
        </w:tc>
        <w:tc>
          <w:tcPr>
            <w:tcW w:w="3543" w:type="dxa"/>
            <w:tcBorders>
              <w:top w:val="single" w:sz="4" w:space="0" w:color="auto"/>
              <w:left w:val="single" w:sz="4" w:space="0" w:color="auto"/>
              <w:bottom w:val="single" w:sz="4" w:space="0" w:color="auto"/>
              <w:right w:val="single" w:sz="4" w:space="0" w:color="auto"/>
            </w:tcBorders>
            <w:vAlign w:val="center"/>
          </w:tcPr>
          <w:p w14:paraId="05C0B39E" w14:textId="77777777" w:rsidR="00C44B0E" w:rsidRPr="002210A4" w:rsidRDefault="00C44B0E" w:rsidP="00C44B0E">
            <w:pPr>
              <w:ind w:firstLine="0"/>
              <w:jc w:val="center"/>
              <w:rPr>
                <w:color w:val="000000"/>
                <w:sz w:val="28"/>
                <w:szCs w:val="28"/>
              </w:rPr>
            </w:pPr>
            <w:r w:rsidRPr="002210A4">
              <w:rPr>
                <w:color w:val="000000"/>
                <w:sz w:val="28"/>
                <w:szCs w:val="28"/>
              </w:rPr>
              <w:t>991 290,38</w:t>
            </w:r>
          </w:p>
        </w:tc>
        <w:tc>
          <w:tcPr>
            <w:tcW w:w="3544" w:type="dxa"/>
            <w:tcBorders>
              <w:top w:val="single" w:sz="4" w:space="0" w:color="auto"/>
              <w:left w:val="single" w:sz="4" w:space="0" w:color="auto"/>
              <w:bottom w:val="single" w:sz="4" w:space="0" w:color="auto"/>
              <w:right w:val="single" w:sz="4" w:space="0" w:color="auto"/>
            </w:tcBorders>
            <w:vAlign w:val="center"/>
          </w:tcPr>
          <w:p w14:paraId="4CB7719D" w14:textId="77777777" w:rsidR="00C44B0E" w:rsidRPr="002210A4" w:rsidRDefault="00C44B0E" w:rsidP="00C44B0E">
            <w:pPr>
              <w:ind w:firstLine="0"/>
              <w:jc w:val="center"/>
              <w:rPr>
                <w:color w:val="000000"/>
                <w:sz w:val="28"/>
                <w:szCs w:val="28"/>
              </w:rPr>
            </w:pPr>
            <w:r w:rsidRPr="002210A4">
              <w:rPr>
                <w:color w:val="000000"/>
                <w:sz w:val="28"/>
                <w:szCs w:val="28"/>
              </w:rPr>
              <w:t>2 687 967,97</w:t>
            </w:r>
          </w:p>
        </w:tc>
      </w:tr>
      <w:tr w:rsidR="00C44B0E" w:rsidRPr="002210A4" w14:paraId="519D993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674189" w14:textId="77777777" w:rsidR="00C44B0E" w:rsidRPr="002210A4" w:rsidRDefault="00C44B0E" w:rsidP="00C44B0E">
            <w:pPr>
              <w:ind w:firstLine="0"/>
              <w:jc w:val="center"/>
              <w:rPr>
                <w:color w:val="000000"/>
                <w:sz w:val="28"/>
                <w:szCs w:val="28"/>
              </w:rPr>
            </w:pPr>
            <w:r w:rsidRPr="002210A4">
              <w:rPr>
                <w:color w:val="000000"/>
                <w:sz w:val="28"/>
                <w:szCs w:val="28"/>
              </w:rPr>
              <w:t>61</w:t>
            </w:r>
          </w:p>
        </w:tc>
        <w:tc>
          <w:tcPr>
            <w:tcW w:w="3543" w:type="dxa"/>
            <w:tcBorders>
              <w:top w:val="single" w:sz="4" w:space="0" w:color="auto"/>
              <w:left w:val="single" w:sz="4" w:space="0" w:color="auto"/>
              <w:bottom w:val="single" w:sz="4" w:space="0" w:color="auto"/>
              <w:right w:val="single" w:sz="4" w:space="0" w:color="auto"/>
            </w:tcBorders>
            <w:vAlign w:val="center"/>
          </w:tcPr>
          <w:p w14:paraId="6949FD55" w14:textId="77777777" w:rsidR="00C44B0E" w:rsidRPr="002210A4" w:rsidRDefault="00C44B0E" w:rsidP="00C44B0E">
            <w:pPr>
              <w:ind w:firstLine="0"/>
              <w:jc w:val="center"/>
              <w:rPr>
                <w:color w:val="000000"/>
                <w:sz w:val="28"/>
                <w:szCs w:val="28"/>
              </w:rPr>
            </w:pPr>
            <w:r w:rsidRPr="002210A4">
              <w:rPr>
                <w:color w:val="000000"/>
                <w:sz w:val="28"/>
                <w:szCs w:val="28"/>
              </w:rPr>
              <w:t>991 297,9</w:t>
            </w:r>
          </w:p>
        </w:tc>
        <w:tc>
          <w:tcPr>
            <w:tcW w:w="3544" w:type="dxa"/>
            <w:tcBorders>
              <w:top w:val="single" w:sz="4" w:space="0" w:color="auto"/>
              <w:left w:val="single" w:sz="4" w:space="0" w:color="auto"/>
              <w:bottom w:val="single" w:sz="4" w:space="0" w:color="auto"/>
              <w:right w:val="single" w:sz="4" w:space="0" w:color="auto"/>
            </w:tcBorders>
            <w:vAlign w:val="center"/>
          </w:tcPr>
          <w:p w14:paraId="56889A8B" w14:textId="77777777" w:rsidR="00C44B0E" w:rsidRPr="002210A4" w:rsidRDefault="00C44B0E" w:rsidP="00C44B0E">
            <w:pPr>
              <w:ind w:firstLine="0"/>
              <w:jc w:val="center"/>
              <w:rPr>
                <w:color w:val="000000"/>
                <w:sz w:val="28"/>
                <w:szCs w:val="28"/>
              </w:rPr>
            </w:pPr>
            <w:r w:rsidRPr="002210A4">
              <w:rPr>
                <w:color w:val="000000"/>
                <w:sz w:val="28"/>
                <w:szCs w:val="28"/>
              </w:rPr>
              <w:t>2 687 970,35</w:t>
            </w:r>
          </w:p>
        </w:tc>
      </w:tr>
      <w:tr w:rsidR="00C44B0E" w:rsidRPr="002210A4" w14:paraId="7D96E2D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0BC134" w14:textId="77777777" w:rsidR="00C44B0E" w:rsidRPr="002210A4" w:rsidRDefault="00C44B0E" w:rsidP="00C44B0E">
            <w:pPr>
              <w:ind w:firstLine="0"/>
              <w:jc w:val="center"/>
              <w:rPr>
                <w:color w:val="000000"/>
                <w:sz w:val="28"/>
                <w:szCs w:val="28"/>
              </w:rPr>
            </w:pPr>
            <w:r w:rsidRPr="002210A4">
              <w:rPr>
                <w:color w:val="000000"/>
                <w:sz w:val="28"/>
                <w:szCs w:val="28"/>
              </w:rPr>
              <w:t>62</w:t>
            </w:r>
          </w:p>
        </w:tc>
        <w:tc>
          <w:tcPr>
            <w:tcW w:w="3543" w:type="dxa"/>
            <w:tcBorders>
              <w:top w:val="single" w:sz="4" w:space="0" w:color="auto"/>
              <w:left w:val="single" w:sz="4" w:space="0" w:color="auto"/>
              <w:bottom w:val="single" w:sz="4" w:space="0" w:color="auto"/>
              <w:right w:val="single" w:sz="4" w:space="0" w:color="auto"/>
            </w:tcBorders>
            <w:vAlign w:val="center"/>
          </w:tcPr>
          <w:p w14:paraId="2BFFA2C9" w14:textId="77777777" w:rsidR="00C44B0E" w:rsidRPr="002210A4" w:rsidRDefault="00C44B0E" w:rsidP="00C44B0E">
            <w:pPr>
              <w:ind w:firstLine="0"/>
              <w:jc w:val="center"/>
              <w:rPr>
                <w:color w:val="000000"/>
                <w:sz w:val="28"/>
                <w:szCs w:val="28"/>
              </w:rPr>
            </w:pPr>
            <w:r w:rsidRPr="002210A4">
              <w:rPr>
                <w:color w:val="000000"/>
                <w:sz w:val="28"/>
                <w:szCs w:val="28"/>
              </w:rPr>
              <w:t>991 298,68</w:t>
            </w:r>
          </w:p>
        </w:tc>
        <w:tc>
          <w:tcPr>
            <w:tcW w:w="3544" w:type="dxa"/>
            <w:tcBorders>
              <w:top w:val="single" w:sz="4" w:space="0" w:color="auto"/>
              <w:left w:val="single" w:sz="4" w:space="0" w:color="auto"/>
              <w:bottom w:val="single" w:sz="4" w:space="0" w:color="auto"/>
              <w:right w:val="single" w:sz="4" w:space="0" w:color="auto"/>
            </w:tcBorders>
            <w:vAlign w:val="center"/>
          </w:tcPr>
          <w:p w14:paraId="0914CA05" w14:textId="77777777" w:rsidR="00C44B0E" w:rsidRPr="002210A4" w:rsidRDefault="00C44B0E" w:rsidP="00C44B0E">
            <w:pPr>
              <w:ind w:firstLine="0"/>
              <w:jc w:val="center"/>
              <w:rPr>
                <w:color w:val="000000"/>
                <w:sz w:val="28"/>
                <w:szCs w:val="28"/>
              </w:rPr>
            </w:pPr>
            <w:r w:rsidRPr="002210A4">
              <w:rPr>
                <w:color w:val="000000"/>
                <w:sz w:val="28"/>
                <w:szCs w:val="28"/>
              </w:rPr>
              <w:t>2 687 967,14</w:t>
            </w:r>
          </w:p>
        </w:tc>
      </w:tr>
      <w:tr w:rsidR="00C44B0E" w:rsidRPr="002210A4" w14:paraId="4D284D9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89B883" w14:textId="77777777" w:rsidR="00C44B0E" w:rsidRPr="002210A4" w:rsidRDefault="00C44B0E" w:rsidP="00C44B0E">
            <w:pPr>
              <w:ind w:firstLine="0"/>
              <w:jc w:val="center"/>
              <w:rPr>
                <w:color w:val="000000"/>
                <w:sz w:val="28"/>
                <w:szCs w:val="28"/>
              </w:rPr>
            </w:pPr>
            <w:r w:rsidRPr="002210A4">
              <w:rPr>
                <w:color w:val="000000"/>
                <w:sz w:val="28"/>
                <w:szCs w:val="28"/>
              </w:rPr>
              <w:t>63</w:t>
            </w:r>
          </w:p>
        </w:tc>
        <w:tc>
          <w:tcPr>
            <w:tcW w:w="3543" w:type="dxa"/>
            <w:tcBorders>
              <w:top w:val="single" w:sz="4" w:space="0" w:color="auto"/>
              <w:left w:val="single" w:sz="4" w:space="0" w:color="auto"/>
              <w:bottom w:val="single" w:sz="4" w:space="0" w:color="auto"/>
              <w:right w:val="single" w:sz="4" w:space="0" w:color="auto"/>
            </w:tcBorders>
            <w:vAlign w:val="center"/>
          </w:tcPr>
          <w:p w14:paraId="5E78420B" w14:textId="77777777" w:rsidR="00C44B0E" w:rsidRPr="002210A4" w:rsidRDefault="00C44B0E" w:rsidP="00C44B0E">
            <w:pPr>
              <w:ind w:firstLine="0"/>
              <w:jc w:val="center"/>
              <w:rPr>
                <w:color w:val="000000"/>
                <w:sz w:val="28"/>
                <w:szCs w:val="28"/>
              </w:rPr>
            </w:pPr>
            <w:r w:rsidRPr="002210A4">
              <w:rPr>
                <w:color w:val="000000"/>
                <w:sz w:val="28"/>
                <w:szCs w:val="28"/>
              </w:rPr>
              <w:t>991 300,06</w:t>
            </w:r>
          </w:p>
        </w:tc>
        <w:tc>
          <w:tcPr>
            <w:tcW w:w="3544" w:type="dxa"/>
            <w:tcBorders>
              <w:top w:val="single" w:sz="4" w:space="0" w:color="auto"/>
              <w:left w:val="single" w:sz="4" w:space="0" w:color="auto"/>
              <w:bottom w:val="single" w:sz="4" w:space="0" w:color="auto"/>
              <w:right w:val="single" w:sz="4" w:space="0" w:color="auto"/>
            </w:tcBorders>
            <w:vAlign w:val="center"/>
          </w:tcPr>
          <w:p w14:paraId="468A92A3" w14:textId="77777777" w:rsidR="00C44B0E" w:rsidRPr="002210A4" w:rsidRDefault="00C44B0E" w:rsidP="00C44B0E">
            <w:pPr>
              <w:ind w:firstLine="0"/>
              <w:jc w:val="center"/>
              <w:rPr>
                <w:color w:val="000000"/>
                <w:sz w:val="28"/>
                <w:szCs w:val="28"/>
              </w:rPr>
            </w:pPr>
            <w:r w:rsidRPr="002210A4">
              <w:rPr>
                <w:color w:val="000000"/>
                <w:sz w:val="28"/>
                <w:szCs w:val="28"/>
              </w:rPr>
              <w:t>2 687 961,52</w:t>
            </w:r>
          </w:p>
        </w:tc>
      </w:tr>
      <w:tr w:rsidR="00C44B0E" w:rsidRPr="002210A4" w14:paraId="1EB46A2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E361DB6" w14:textId="77777777" w:rsidR="00C44B0E" w:rsidRPr="002210A4" w:rsidRDefault="00C44B0E" w:rsidP="00C44B0E">
            <w:pPr>
              <w:ind w:firstLine="0"/>
              <w:jc w:val="center"/>
              <w:rPr>
                <w:color w:val="000000"/>
                <w:sz w:val="28"/>
                <w:szCs w:val="28"/>
              </w:rPr>
            </w:pPr>
            <w:r w:rsidRPr="002210A4">
              <w:rPr>
                <w:color w:val="000000"/>
                <w:sz w:val="28"/>
                <w:szCs w:val="28"/>
              </w:rPr>
              <w:t>64</w:t>
            </w:r>
          </w:p>
        </w:tc>
        <w:tc>
          <w:tcPr>
            <w:tcW w:w="3543" w:type="dxa"/>
            <w:tcBorders>
              <w:top w:val="single" w:sz="4" w:space="0" w:color="auto"/>
              <w:left w:val="single" w:sz="4" w:space="0" w:color="auto"/>
              <w:bottom w:val="single" w:sz="4" w:space="0" w:color="auto"/>
              <w:right w:val="single" w:sz="4" w:space="0" w:color="auto"/>
            </w:tcBorders>
            <w:vAlign w:val="center"/>
          </w:tcPr>
          <w:p w14:paraId="1D1E7FE6" w14:textId="77777777" w:rsidR="00C44B0E" w:rsidRPr="002210A4" w:rsidRDefault="00C44B0E" w:rsidP="00C44B0E">
            <w:pPr>
              <w:ind w:firstLine="0"/>
              <w:jc w:val="center"/>
              <w:rPr>
                <w:color w:val="000000"/>
                <w:sz w:val="28"/>
                <w:szCs w:val="28"/>
              </w:rPr>
            </w:pPr>
            <w:r w:rsidRPr="002210A4">
              <w:rPr>
                <w:color w:val="000000"/>
                <w:sz w:val="28"/>
                <w:szCs w:val="28"/>
              </w:rPr>
              <w:t>991 304,88</w:t>
            </w:r>
          </w:p>
        </w:tc>
        <w:tc>
          <w:tcPr>
            <w:tcW w:w="3544" w:type="dxa"/>
            <w:tcBorders>
              <w:top w:val="single" w:sz="4" w:space="0" w:color="auto"/>
              <w:left w:val="single" w:sz="4" w:space="0" w:color="auto"/>
              <w:bottom w:val="single" w:sz="4" w:space="0" w:color="auto"/>
              <w:right w:val="single" w:sz="4" w:space="0" w:color="auto"/>
            </w:tcBorders>
            <w:vAlign w:val="center"/>
          </w:tcPr>
          <w:p w14:paraId="361D578C" w14:textId="77777777" w:rsidR="00C44B0E" w:rsidRPr="002210A4" w:rsidRDefault="00C44B0E" w:rsidP="00C44B0E">
            <w:pPr>
              <w:ind w:firstLine="0"/>
              <w:jc w:val="center"/>
              <w:rPr>
                <w:color w:val="000000"/>
                <w:sz w:val="28"/>
                <w:szCs w:val="28"/>
              </w:rPr>
            </w:pPr>
            <w:r w:rsidRPr="002210A4">
              <w:rPr>
                <w:color w:val="000000"/>
                <w:sz w:val="28"/>
                <w:szCs w:val="28"/>
              </w:rPr>
              <w:t>2 687 960,14</w:t>
            </w:r>
          </w:p>
        </w:tc>
      </w:tr>
      <w:tr w:rsidR="00C44B0E" w:rsidRPr="002210A4" w14:paraId="77F6438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A594146" w14:textId="77777777" w:rsidR="00C44B0E" w:rsidRPr="002210A4" w:rsidRDefault="00C44B0E" w:rsidP="00C44B0E">
            <w:pPr>
              <w:ind w:firstLine="0"/>
              <w:jc w:val="center"/>
              <w:rPr>
                <w:color w:val="000000"/>
                <w:sz w:val="28"/>
                <w:szCs w:val="28"/>
              </w:rPr>
            </w:pPr>
            <w:r w:rsidRPr="002210A4">
              <w:rPr>
                <w:color w:val="000000"/>
                <w:sz w:val="28"/>
                <w:szCs w:val="28"/>
              </w:rPr>
              <w:t>65</w:t>
            </w:r>
          </w:p>
        </w:tc>
        <w:tc>
          <w:tcPr>
            <w:tcW w:w="3543" w:type="dxa"/>
            <w:tcBorders>
              <w:top w:val="single" w:sz="4" w:space="0" w:color="auto"/>
              <w:left w:val="single" w:sz="4" w:space="0" w:color="auto"/>
              <w:bottom w:val="single" w:sz="4" w:space="0" w:color="auto"/>
              <w:right w:val="single" w:sz="4" w:space="0" w:color="auto"/>
            </w:tcBorders>
            <w:vAlign w:val="center"/>
          </w:tcPr>
          <w:p w14:paraId="1D29CB83" w14:textId="77777777" w:rsidR="00C44B0E" w:rsidRPr="002210A4" w:rsidRDefault="00C44B0E" w:rsidP="00C44B0E">
            <w:pPr>
              <w:ind w:firstLine="0"/>
              <w:jc w:val="center"/>
              <w:rPr>
                <w:color w:val="000000"/>
                <w:sz w:val="28"/>
                <w:szCs w:val="28"/>
              </w:rPr>
            </w:pPr>
            <w:r w:rsidRPr="002210A4">
              <w:rPr>
                <w:color w:val="000000"/>
                <w:sz w:val="28"/>
                <w:szCs w:val="28"/>
              </w:rPr>
              <w:t>991 316,09</w:t>
            </w:r>
          </w:p>
        </w:tc>
        <w:tc>
          <w:tcPr>
            <w:tcW w:w="3544" w:type="dxa"/>
            <w:tcBorders>
              <w:top w:val="single" w:sz="4" w:space="0" w:color="auto"/>
              <w:left w:val="single" w:sz="4" w:space="0" w:color="auto"/>
              <w:bottom w:val="single" w:sz="4" w:space="0" w:color="auto"/>
              <w:right w:val="single" w:sz="4" w:space="0" w:color="auto"/>
            </w:tcBorders>
            <w:vAlign w:val="center"/>
          </w:tcPr>
          <w:p w14:paraId="67711317" w14:textId="77777777" w:rsidR="00C44B0E" w:rsidRPr="002210A4" w:rsidRDefault="00C44B0E" w:rsidP="00C44B0E">
            <w:pPr>
              <w:ind w:firstLine="0"/>
              <w:jc w:val="center"/>
              <w:rPr>
                <w:color w:val="000000"/>
                <w:sz w:val="28"/>
                <w:szCs w:val="28"/>
              </w:rPr>
            </w:pPr>
            <w:r w:rsidRPr="002210A4">
              <w:rPr>
                <w:color w:val="000000"/>
                <w:sz w:val="28"/>
                <w:szCs w:val="28"/>
              </w:rPr>
              <w:t>2 687 960,96</w:t>
            </w:r>
          </w:p>
        </w:tc>
      </w:tr>
      <w:tr w:rsidR="00C44B0E" w:rsidRPr="002210A4" w14:paraId="73249EF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897AA5" w14:textId="77777777" w:rsidR="00C44B0E" w:rsidRPr="002210A4" w:rsidRDefault="00C44B0E" w:rsidP="00C44B0E">
            <w:pPr>
              <w:ind w:firstLine="0"/>
              <w:jc w:val="center"/>
              <w:rPr>
                <w:color w:val="000000"/>
                <w:sz w:val="28"/>
                <w:szCs w:val="28"/>
              </w:rPr>
            </w:pPr>
            <w:r w:rsidRPr="002210A4">
              <w:rPr>
                <w:color w:val="000000"/>
                <w:sz w:val="28"/>
                <w:szCs w:val="28"/>
              </w:rPr>
              <w:t>66</w:t>
            </w:r>
          </w:p>
        </w:tc>
        <w:tc>
          <w:tcPr>
            <w:tcW w:w="3543" w:type="dxa"/>
            <w:tcBorders>
              <w:top w:val="single" w:sz="4" w:space="0" w:color="auto"/>
              <w:left w:val="single" w:sz="4" w:space="0" w:color="auto"/>
              <w:bottom w:val="single" w:sz="4" w:space="0" w:color="auto"/>
              <w:right w:val="single" w:sz="4" w:space="0" w:color="auto"/>
            </w:tcBorders>
            <w:vAlign w:val="center"/>
          </w:tcPr>
          <w:p w14:paraId="5E32D54B" w14:textId="77777777" w:rsidR="00C44B0E" w:rsidRPr="002210A4" w:rsidRDefault="00C44B0E" w:rsidP="00C44B0E">
            <w:pPr>
              <w:ind w:firstLine="0"/>
              <w:jc w:val="center"/>
              <w:rPr>
                <w:color w:val="000000"/>
                <w:sz w:val="28"/>
                <w:szCs w:val="28"/>
              </w:rPr>
            </w:pPr>
            <w:r w:rsidRPr="002210A4">
              <w:rPr>
                <w:color w:val="000000"/>
                <w:sz w:val="28"/>
                <w:szCs w:val="28"/>
              </w:rPr>
              <w:t>991 327,95</w:t>
            </w:r>
          </w:p>
        </w:tc>
        <w:tc>
          <w:tcPr>
            <w:tcW w:w="3544" w:type="dxa"/>
            <w:tcBorders>
              <w:top w:val="single" w:sz="4" w:space="0" w:color="auto"/>
              <w:left w:val="single" w:sz="4" w:space="0" w:color="auto"/>
              <w:bottom w:val="single" w:sz="4" w:space="0" w:color="auto"/>
              <w:right w:val="single" w:sz="4" w:space="0" w:color="auto"/>
            </w:tcBorders>
            <w:vAlign w:val="center"/>
          </w:tcPr>
          <w:p w14:paraId="5F2D97C7" w14:textId="77777777" w:rsidR="00C44B0E" w:rsidRPr="002210A4" w:rsidRDefault="00C44B0E" w:rsidP="00C44B0E">
            <w:pPr>
              <w:ind w:firstLine="0"/>
              <w:jc w:val="center"/>
              <w:rPr>
                <w:color w:val="000000"/>
                <w:sz w:val="28"/>
                <w:szCs w:val="28"/>
              </w:rPr>
            </w:pPr>
            <w:r w:rsidRPr="002210A4">
              <w:rPr>
                <w:color w:val="000000"/>
                <w:sz w:val="28"/>
                <w:szCs w:val="28"/>
              </w:rPr>
              <w:t>2 687 962,19</w:t>
            </w:r>
          </w:p>
        </w:tc>
      </w:tr>
      <w:tr w:rsidR="00C44B0E" w:rsidRPr="002210A4" w14:paraId="3490D6C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F30BE5" w14:textId="77777777" w:rsidR="00C44B0E" w:rsidRPr="002210A4" w:rsidRDefault="00C44B0E" w:rsidP="00C44B0E">
            <w:pPr>
              <w:ind w:firstLine="0"/>
              <w:jc w:val="center"/>
              <w:rPr>
                <w:color w:val="000000"/>
                <w:sz w:val="28"/>
                <w:szCs w:val="28"/>
              </w:rPr>
            </w:pPr>
            <w:r w:rsidRPr="002210A4">
              <w:rPr>
                <w:color w:val="000000"/>
                <w:sz w:val="28"/>
                <w:szCs w:val="28"/>
              </w:rPr>
              <w:t>67</w:t>
            </w:r>
          </w:p>
        </w:tc>
        <w:tc>
          <w:tcPr>
            <w:tcW w:w="3543" w:type="dxa"/>
            <w:tcBorders>
              <w:top w:val="single" w:sz="4" w:space="0" w:color="auto"/>
              <w:left w:val="single" w:sz="4" w:space="0" w:color="auto"/>
              <w:bottom w:val="single" w:sz="4" w:space="0" w:color="auto"/>
              <w:right w:val="single" w:sz="4" w:space="0" w:color="auto"/>
            </w:tcBorders>
            <w:vAlign w:val="center"/>
          </w:tcPr>
          <w:p w14:paraId="2D1C49CD" w14:textId="77777777" w:rsidR="00C44B0E" w:rsidRPr="002210A4" w:rsidRDefault="00C44B0E" w:rsidP="00C44B0E">
            <w:pPr>
              <w:ind w:firstLine="0"/>
              <w:jc w:val="center"/>
              <w:rPr>
                <w:color w:val="000000"/>
                <w:sz w:val="28"/>
                <w:szCs w:val="28"/>
              </w:rPr>
            </w:pPr>
            <w:r w:rsidRPr="002210A4">
              <w:rPr>
                <w:color w:val="000000"/>
                <w:sz w:val="28"/>
                <w:szCs w:val="28"/>
              </w:rPr>
              <w:t>991 344,75</w:t>
            </w:r>
          </w:p>
        </w:tc>
        <w:tc>
          <w:tcPr>
            <w:tcW w:w="3544" w:type="dxa"/>
            <w:tcBorders>
              <w:top w:val="single" w:sz="4" w:space="0" w:color="auto"/>
              <w:left w:val="single" w:sz="4" w:space="0" w:color="auto"/>
              <w:bottom w:val="single" w:sz="4" w:space="0" w:color="auto"/>
              <w:right w:val="single" w:sz="4" w:space="0" w:color="auto"/>
            </w:tcBorders>
            <w:vAlign w:val="center"/>
          </w:tcPr>
          <w:p w14:paraId="31480FBF" w14:textId="77777777" w:rsidR="00C44B0E" w:rsidRPr="002210A4" w:rsidRDefault="00C44B0E" w:rsidP="00C44B0E">
            <w:pPr>
              <w:ind w:firstLine="0"/>
              <w:jc w:val="center"/>
              <w:rPr>
                <w:color w:val="000000"/>
                <w:sz w:val="28"/>
                <w:szCs w:val="28"/>
              </w:rPr>
            </w:pPr>
            <w:r w:rsidRPr="002210A4">
              <w:rPr>
                <w:color w:val="000000"/>
                <w:sz w:val="28"/>
                <w:szCs w:val="28"/>
              </w:rPr>
              <w:t>2 687 962,6</w:t>
            </w:r>
          </w:p>
        </w:tc>
      </w:tr>
      <w:tr w:rsidR="00C44B0E" w:rsidRPr="002210A4" w14:paraId="063FE48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8D23BB" w14:textId="77777777" w:rsidR="00C44B0E" w:rsidRPr="002210A4" w:rsidRDefault="00C44B0E" w:rsidP="00C44B0E">
            <w:pPr>
              <w:ind w:firstLine="0"/>
              <w:jc w:val="center"/>
              <w:rPr>
                <w:color w:val="000000"/>
                <w:sz w:val="28"/>
                <w:szCs w:val="28"/>
              </w:rPr>
            </w:pPr>
            <w:r w:rsidRPr="002210A4">
              <w:rPr>
                <w:color w:val="000000"/>
                <w:sz w:val="28"/>
                <w:szCs w:val="28"/>
              </w:rPr>
              <w:t>68</w:t>
            </w:r>
          </w:p>
        </w:tc>
        <w:tc>
          <w:tcPr>
            <w:tcW w:w="3543" w:type="dxa"/>
            <w:tcBorders>
              <w:top w:val="single" w:sz="4" w:space="0" w:color="auto"/>
              <w:left w:val="single" w:sz="4" w:space="0" w:color="auto"/>
              <w:bottom w:val="single" w:sz="4" w:space="0" w:color="auto"/>
              <w:right w:val="single" w:sz="4" w:space="0" w:color="auto"/>
            </w:tcBorders>
            <w:vAlign w:val="center"/>
          </w:tcPr>
          <w:p w14:paraId="48A08BAF" w14:textId="77777777" w:rsidR="00C44B0E" w:rsidRPr="002210A4" w:rsidRDefault="00C44B0E" w:rsidP="00C44B0E">
            <w:pPr>
              <w:ind w:firstLine="0"/>
              <w:jc w:val="center"/>
              <w:rPr>
                <w:color w:val="000000"/>
                <w:sz w:val="28"/>
                <w:szCs w:val="28"/>
              </w:rPr>
            </w:pPr>
            <w:r w:rsidRPr="002210A4">
              <w:rPr>
                <w:color w:val="000000"/>
                <w:sz w:val="28"/>
                <w:szCs w:val="28"/>
              </w:rPr>
              <w:t>991 356,29</w:t>
            </w:r>
          </w:p>
        </w:tc>
        <w:tc>
          <w:tcPr>
            <w:tcW w:w="3544" w:type="dxa"/>
            <w:tcBorders>
              <w:top w:val="single" w:sz="4" w:space="0" w:color="auto"/>
              <w:left w:val="single" w:sz="4" w:space="0" w:color="auto"/>
              <w:bottom w:val="single" w:sz="4" w:space="0" w:color="auto"/>
              <w:right w:val="single" w:sz="4" w:space="0" w:color="auto"/>
            </w:tcBorders>
            <w:vAlign w:val="center"/>
          </w:tcPr>
          <w:p w14:paraId="521B8EBE" w14:textId="77777777" w:rsidR="00C44B0E" w:rsidRPr="002210A4" w:rsidRDefault="00C44B0E" w:rsidP="00C44B0E">
            <w:pPr>
              <w:ind w:firstLine="0"/>
              <w:jc w:val="center"/>
              <w:rPr>
                <w:color w:val="000000"/>
                <w:sz w:val="28"/>
                <w:szCs w:val="28"/>
              </w:rPr>
            </w:pPr>
            <w:r w:rsidRPr="002210A4">
              <w:rPr>
                <w:color w:val="000000"/>
                <w:sz w:val="28"/>
                <w:szCs w:val="28"/>
              </w:rPr>
              <w:t>2 687 965,19</w:t>
            </w:r>
          </w:p>
        </w:tc>
      </w:tr>
      <w:tr w:rsidR="00C44B0E" w:rsidRPr="002210A4" w14:paraId="32E18AD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2E7F75" w14:textId="77777777" w:rsidR="00C44B0E" w:rsidRPr="002210A4" w:rsidRDefault="00C44B0E" w:rsidP="00C44B0E">
            <w:pPr>
              <w:ind w:firstLine="0"/>
              <w:jc w:val="center"/>
              <w:rPr>
                <w:color w:val="000000"/>
                <w:sz w:val="28"/>
                <w:szCs w:val="28"/>
              </w:rPr>
            </w:pPr>
            <w:r w:rsidRPr="002210A4">
              <w:rPr>
                <w:color w:val="000000"/>
                <w:sz w:val="28"/>
                <w:szCs w:val="28"/>
              </w:rPr>
              <w:t>69</w:t>
            </w:r>
          </w:p>
        </w:tc>
        <w:tc>
          <w:tcPr>
            <w:tcW w:w="3543" w:type="dxa"/>
            <w:tcBorders>
              <w:top w:val="single" w:sz="4" w:space="0" w:color="auto"/>
              <w:left w:val="single" w:sz="4" w:space="0" w:color="auto"/>
              <w:bottom w:val="single" w:sz="4" w:space="0" w:color="auto"/>
              <w:right w:val="single" w:sz="4" w:space="0" w:color="auto"/>
            </w:tcBorders>
            <w:vAlign w:val="center"/>
          </w:tcPr>
          <w:p w14:paraId="7EDC8DBB" w14:textId="77777777" w:rsidR="00C44B0E" w:rsidRPr="002210A4" w:rsidRDefault="00C44B0E" w:rsidP="00C44B0E">
            <w:pPr>
              <w:ind w:firstLine="0"/>
              <w:jc w:val="center"/>
              <w:rPr>
                <w:color w:val="000000"/>
                <w:sz w:val="28"/>
                <w:szCs w:val="28"/>
              </w:rPr>
            </w:pPr>
            <w:r w:rsidRPr="002210A4">
              <w:rPr>
                <w:color w:val="000000"/>
                <w:sz w:val="28"/>
                <w:szCs w:val="28"/>
              </w:rPr>
              <w:t>991 374,93</w:t>
            </w:r>
          </w:p>
        </w:tc>
        <w:tc>
          <w:tcPr>
            <w:tcW w:w="3544" w:type="dxa"/>
            <w:tcBorders>
              <w:top w:val="single" w:sz="4" w:space="0" w:color="auto"/>
              <w:left w:val="single" w:sz="4" w:space="0" w:color="auto"/>
              <w:bottom w:val="single" w:sz="4" w:space="0" w:color="auto"/>
              <w:right w:val="single" w:sz="4" w:space="0" w:color="auto"/>
            </w:tcBorders>
            <w:vAlign w:val="center"/>
          </w:tcPr>
          <w:p w14:paraId="6E364427" w14:textId="77777777" w:rsidR="00C44B0E" w:rsidRPr="002210A4" w:rsidRDefault="00C44B0E" w:rsidP="00C44B0E">
            <w:pPr>
              <w:ind w:firstLine="0"/>
              <w:jc w:val="center"/>
              <w:rPr>
                <w:color w:val="000000"/>
                <w:sz w:val="28"/>
                <w:szCs w:val="28"/>
              </w:rPr>
            </w:pPr>
            <w:r w:rsidRPr="002210A4">
              <w:rPr>
                <w:color w:val="000000"/>
                <w:sz w:val="28"/>
                <w:szCs w:val="28"/>
              </w:rPr>
              <w:t>2 687 972,61</w:t>
            </w:r>
          </w:p>
        </w:tc>
      </w:tr>
      <w:tr w:rsidR="00C44B0E" w:rsidRPr="002210A4" w14:paraId="0C0D9E1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996CD9" w14:textId="77777777" w:rsidR="00C44B0E" w:rsidRPr="002210A4" w:rsidRDefault="00C44B0E" w:rsidP="00C44B0E">
            <w:pPr>
              <w:ind w:firstLine="0"/>
              <w:jc w:val="center"/>
              <w:rPr>
                <w:color w:val="000000"/>
                <w:sz w:val="28"/>
                <w:szCs w:val="28"/>
              </w:rPr>
            </w:pPr>
            <w:r w:rsidRPr="002210A4">
              <w:rPr>
                <w:color w:val="000000"/>
                <w:sz w:val="28"/>
                <w:szCs w:val="28"/>
              </w:rPr>
              <w:t>70</w:t>
            </w:r>
          </w:p>
        </w:tc>
        <w:tc>
          <w:tcPr>
            <w:tcW w:w="3543" w:type="dxa"/>
            <w:tcBorders>
              <w:top w:val="single" w:sz="4" w:space="0" w:color="auto"/>
              <w:left w:val="single" w:sz="4" w:space="0" w:color="auto"/>
              <w:bottom w:val="single" w:sz="4" w:space="0" w:color="auto"/>
              <w:right w:val="single" w:sz="4" w:space="0" w:color="auto"/>
            </w:tcBorders>
            <w:vAlign w:val="center"/>
          </w:tcPr>
          <w:p w14:paraId="45F18085" w14:textId="77777777" w:rsidR="00C44B0E" w:rsidRPr="002210A4" w:rsidRDefault="00C44B0E" w:rsidP="00C44B0E">
            <w:pPr>
              <w:ind w:firstLine="0"/>
              <w:jc w:val="center"/>
              <w:rPr>
                <w:color w:val="000000"/>
                <w:sz w:val="28"/>
                <w:szCs w:val="28"/>
              </w:rPr>
            </w:pPr>
            <w:r w:rsidRPr="002210A4">
              <w:rPr>
                <w:color w:val="000000"/>
                <w:sz w:val="28"/>
                <w:szCs w:val="28"/>
              </w:rPr>
              <w:t>991 375,12</w:t>
            </w:r>
          </w:p>
        </w:tc>
        <w:tc>
          <w:tcPr>
            <w:tcW w:w="3544" w:type="dxa"/>
            <w:tcBorders>
              <w:top w:val="single" w:sz="4" w:space="0" w:color="auto"/>
              <w:left w:val="single" w:sz="4" w:space="0" w:color="auto"/>
              <w:bottom w:val="single" w:sz="4" w:space="0" w:color="auto"/>
              <w:right w:val="single" w:sz="4" w:space="0" w:color="auto"/>
            </w:tcBorders>
            <w:vAlign w:val="center"/>
          </w:tcPr>
          <w:p w14:paraId="5CDC574A" w14:textId="77777777" w:rsidR="00C44B0E" w:rsidRPr="002210A4" w:rsidRDefault="00C44B0E" w:rsidP="00C44B0E">
            <w:pPr>
              <w:ind w:firstLine="0"/>
              <w:jc w:val="center"/>
              <w:rPr>
                <w:color w:val="000000"/>
                <w:sz w:val="28"/>
                <w:szCs w:val="28"/>
              </w:rPr>
            </w:pPr>
            <w:r w:rsidRPr="002210A4">
              <w:rPr>
                <w:color w:val="000000"/>
                <w:sz w:val="28"/>
                <w:szCs w:val="28"/>
              </w:rPr>
              <w:t>2 687 972,23</w:t>
            </w:r>
          </w:p>
        </w:tc>
      </w:tr>
      <w:tr w:rsidR="00C44B0E" w:rsidRPr="002210A4" w14:paraId="6E28F8A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1764A33" w14:textId="77777777" w:rsidR="00C44B0E" w:rsidRPr="002210A4" w:rsidRDefault="00C44B0E" w:rsidP="00C44B0E">
            <w:pPr>
              <w:ind w:firstLine="0"/>
              <w:jc w:val="center"/>
              <w:rPr>
                <w:color w:val="000000"/>
                <w:sz w:val="28"/>
                <w:szCs w:val="28"/>
              </w:rPr>
            </w:pPr>
            <w:r w:rsidRPr="002210A4">
              <w:rPr>
                <w:color w:val="000000"/>
                <w:sz w:val="28"/>
                <w:szCs w:val="28"/>
              </w:rPr>
              <w:t>71</w:t>
            </w:r>
          </w:p>
        </w:tc>
        <w:tc>
          <w:tcPr>
            <w:tcW w:w="3543" w:type="dxa"/>
            <w:tcBorders>
              <w:top w:val="single" w:sz="4" w:space="0" w:color="auto"/>
              <w:left w:val="single" w:sz="4" w:space="0" w:color="auto"/>
              <w:bottom w:val="single" w:sz="4" w:space="0" w:color="auto"/>
              <w:right w:val="single" w:sz="4" w:space="0" w:color="auto"/>
            </w:tcBorders>
            <w:vAlign w:val="center"/>
          </w:tcPr>
          <w:p w14:paraId="32092D57" w14:textId="77777777" w:rsidR="00C44B0E" w:rsidRPr="002210A4" w:rsidRDefault="00C44B0E" w:rsidP="00C44B0E">
            <w:pPr>
              <w:ind w:firstLine="0"/>
              <w:jc w:val="center"/>
              <w:rPr>
                <w:color w:val="000000"/>
                <w:sz w:val="28"/>
                <w:szCs w:val="28"/>
              </w:rPr>
            </w:pPr>
            <w:r w:rsidRPr="002210A4">
              <w:rPr>
                <w:color w:val="000000"/>
                <w:sz w:val="28"/>
                <w:szCs w:val="28"/>
              </w:rPr>
              <w:t>991 388,67</w:t>
            </w:r>
          </w:p>
        </w:tc>
        <w:tc>
          <w:tcPr>
            <w:tcW w:w="3544" w:type="dxa"/>
            <w:tcBorders>
              <w:top w:val="single" w:sz="4" w:space="0" w:color="auto"/>
              <w:left w:val="single" w:sz="4" w:space="0" w:color="auto"/>
              <w:bottom w:val="single" w:sz="4" w:space="0" w:color="auto"/>
              <w:right w:val="single" w:sz="4" w:space="0" w:color="auto"/>
            </w:tcBorders>
            <w:vAlign w:val="center"/>
          </w:tcPr>
          <w:p w14:paraId="251D3FE5" w14:textId="77777777" w:rsidR="00C44B0E" w:rsidRPr="002210A4" w:rsidRDefault="00C44B0E" w:rsidP="00C44B0E">
            <w:pPr>
              <w:ind w:firstLine="0"/>
              <w:jc w:val="center"/>
              <w:rPr>
                <w:color w:val="000000"/>
                <w:sz w:val="28"/>
                <w:szCs w:val="28"/>
              </w:rPr>
            </w:pPr>
            <w:r w:rsidRPr="002210A4">
              <w:rPr>
                <w:color w:val="000000"/>
                <w:sz w:val="28"/>
                <w:szCs w:val="28"/>
              </w:rPr>
              <w:t>2 687 978,09</w:t>
            </w:r>
          </w:p>
        </w:tc>
      </w:tr>
      <w:tr w:rsidR="00C44B0E" w:rsidRPr="002210A4" w14:paraId="5A876A3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4D76F80" w14:textId="77777777" w:rsidR="00C44B0E" w:rsidRPr="002210A4" w:rsidRDefault="00C44B0E" w:rsidP="00C44B0E">
            <w:pPr>
              <w:ind w:firstLine="0"/>
              <w:jc w:val="center"/>
              <w:rPr>
                <w:color w:val="000000"/>
                <w:sz w:val="28"/>
                <w:szCs w:val="28"/>
              </w:rPr>
            </w:pPr>
            <w:r w:rsidRPr="002210A4">
              <w:rPr>
                <w:color w:val="000000"/>
                <w:sz w:val="28"/>
                <w:szCs w:val="28"/>
              </w:rPr>
              <w:t>72</w:t>
            </w:r>
          </w:p>
        </w:tc>
        <w:tc>
          <w:tcPr>
            <w:tcW w:w="3543" w:type="dxa"/>
            <w:tcBorders>
              <w:top w:val="single" w:sz="4" w:space="0" w:color="auto"/>
              <w:left w:val="single" w:sz="4" w:space="0" w:color="auto"/>
              <w:bottom w:val="single" w:sz="4" w:space="0" w:color="auto"/>
              <w:right w:val="single" w:sz="4" w:space="0" w:color="auto"/>
            </w:tcBorders>
            <w:vAlign w:val="center"/>
          </w:tcPr>
          <w:p w14:paraId="47DD617C" w14:textId="77777777" w:rsidR="00C44B0E" w:rsidRPr="002210A4" w:rsidRDefault="00C44B0E" w:rsidP="00C44B0E">
            <w:pPr>
              <w:ind w:firstLine="0"/>
              <w:jc w:val="center"/>
              <w:rPr>
                <w:color w:val="000000"/>
                <w:sz w:val="28"/>
                <w:szCs w:val="28"/>
              </w:rPr>
            </w:pPr>
            <w:r w:rsidRPr="002210A4">
              <w:rPr>
                <w:color w:val="000000"/>
                <w:sz w:val="28"/>
                <w:szCs w:val="28"/>
              </w:rPr>
              <w:t>991 409,43</w:t>
            </w:r>
          </w:p>
        </w:tc>
        <w:tc>
          <w:tcPr>
            <w:tcW w:w="3544" w:type="dxa"/>
            <w:tcBorders>
              <w:top w:val="single" w:sz="4" w:space="0" w:color="auto"/>
              <w:left w:val="single" w:sz="4" w:space="0" w:color="auto"/>
              <w:bottom w:val="single" w:sz="4" w:space="0" w:color="auto"/>
              <w:right w:val="single" w:sz="4" w:space="0" w:color="auto"/>
            </w:tcBorders>
            <w:vAlign w:val="center"/>
          </w:tcPr>
          <w:p w14:paraId="12F19FAD" w14:textId="77777777" w:rsidR="00C44B0E" w:rsidRPr="002210A4" w:rsidRDefault="00C44B0E" w:rsidP="00C44B0E">
            <w:pPr>
              <w:ind w:firstLine="0"/>
              <w:jc w:val="center"/>
              <w:rPr>
                <w:color w:val="000000"/>
                <w:sz w:val="28"/>
                <w:szCs w:val="28"/>
              </w:rPr>
            </w:pPr>
            <w:r w:rsidRPr="002210A4">
              <w:rPr>
                <w:color w:val="000000"/>
                <w:sz w:val="28"/>
                <w:szCs w:val="28"/>
              </w:rPr>
              <w:t>2 687 987,06</w:t>
            </w:r>
          </w:p>
        </w:tc>
      </w:tr>
      <w:tr w:rsidR="00C44B0E" w:rsidRPr="002210A4" w14:paraId="3F80306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02ACEE" w14:textId="77777777" w:rsidR="00C44B0E" w:rsidRPr="002210A4" w:rsidRDefault="00C44B0E" w:rsidP="00C44B0E">
            <w:pPr>
              <w:ind w:firstLine="0"/>
              <w:jc w:val="center"/>
              <w:rPr>
                <w:color w:val="000000"/>
                <w:sz w:val="28"/>
                <w:szCs w:val="28"/>
              </w:rPr>
            </w:pPr>
            <w:r w:rsidRPr="002210A4">
              <w:rPr>
                <w:color w:val="000000"/>
                <w:sz w:val="28"/>
                <w:szCs w:val="28"/>
              </w:rPr>
              <w:t>73</w:t>
            </w:r>
          </w:p>
        </w:tc>
        <w:tc>
          <w:tcPr>
            <w:tcW w:w="3543" w:type="dxa"/>
            <w:tcBorders>
              <w:top w:val="single" w:sz="4" w:space="0" w:color="auto"/>
              <w:left w:val="single" w:sz="4" w:space="0" w:color="auto"/>
              <w:bottom w:val="single" w:sz="4" w:space="0" w:color="auto"/>
              <w:right w:val="single" w:sz="4" w:space="0" w:color="auto"/>
            </w:tcBorders>
            <w:vAlign w:val="center"/>
          </w:tcPr>
          <w:p w14:paraId="39B0DDFC" w14:textId="77777777" w:rsidR="00C44B0E" w:rsidRPr="002210A4" w:rsidRDefault="00C44B0E" w:rsidP="00C44B0E">
            <w:pPr>
              <w:ind w:firstLine="0"/>
              <w:jc w:val="center"/>
              <w:rPr>
                <w:color w:val="000000"/>
                <w:sz w:val="28"/>
                <w:szCs w:val="28"/>
              </w:rPr>
            </w:pPr>
            <w:r w:rsidRPr="002210A4">
              <w:rPr>
                <w:color w:val="000000"/>
                <w:sz w:val="28"/>
                <w:szCs w:val="28"/>
              </w:rPr>
              <w:t>991 409,93</w:t>
            </w:r>
          </w:p>
        </w:tc>
        <w:tc>
          <w:tcPr>
            <w:tcW w:w="3544" w:type="dxa"/>
            <w:tcBorders>
              <w:top w:val="single" w:sz="4" w:space="0" w:color="auto"/>
              <w:left w:val="single" w:sz="4" w:space="0" w:color="auto"/>
              <w:bottom w:val="single" w:sz="4" w:space="0" w:color="auto"/>
              <w:right w:val="single" w:sz="4" w:space="0" w:color="auto"/>
            </w:tcBorders>
            <w:vAlign w:val="center"/>
          </w:tcPr>
          <w:p w14:paraId="5140D6E0" w14:textId="77777777" w:rsidR="00C44B0E" w:rsidRPr="002210A4" w:rsidRDefault="00C44B0E" w:rsidP="00C44B0E">
            <w:pPr>
              <w:ind w:firstLine="0"/>
              <w:jc w:val="center"/>
              <w:rPr>
                <w:color w:val="000000"/>
                <w:sz w:val="28"/>
                <w:szCs w:val="28"/>
              </w:rPr>
            </w:pPr>
            <w:r w:rsidRPr="002210A4">
              <w:rPr>
                <w:color w:val="000000"/>
                <w:sz w:val="28"/>
                <w:szCs w:val="28"/>
              </w:rPr>
              <w:t>2 687 987,27</w:t>
            </w:r>
          </w:p>
        </w:tc>
      </w:tr>
      <w:tr w:rsidR="00C44B0E" w:rsidRPr="002210A4" w14:paraId="6F3BD90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CDE83D" w14:textId="77777777" w:rsidR="00C44B0E" w:rsidRPr="002210A4" w:rsidRDefault="00C44B0E" w:rsidP="00C44B0E">
            <w:pPr>
              <w:ind w:firstLine="0"/>
              <w:jc w:val="center"/>
              <w:rPr>
                <w:color w:val="000000"/>
                <w:sz w:val="28"/>
                <w:szCs w:val="28"/>
              </w:rPr>
            </w:pPr>
            <w:r w:rsidRPr="002210A4">
              <w:rPr>
                <w:color w:val="000000"/>
                <w:sz w:val="28"/>
                <w:szCs w:val="28"/>
              </w:rPr>
              <w:t>74</w:t>
            </w:r>
          </w:p>
        </w:tc>
        <w:tc>
          <w:tcPr>
            <w:tcW w:w="3543" w:type="dxa"/>
            <w:tcBorders>
              <w:top w:val="single" w:sz="4" w:space="0" w:color="auto"/>
              <w:left w:val="single" w:sz="4" w:space="0" w:color="auto"/>
              <w:bottom w:val="single" w:sz="4" w:space="0" w:color="auto"/>
              <w:right w:val="single" w:sz="4" w:space="0" w:color="auto"/>
            </w:tcBorders>
            <w:vAlign w:val="center"/>
          </w:tcPr>
          <w:p w14:paraId="7D53398F" w14:textId="77777777" w:rsidR="00C44B0E" w:rsidRPr="002210A4" w:rsidRDefault="00C44B0E" w:rsidP="00C44B0E">
            <w:pPr>
              <w:ind w:firstLine="0"/>
              <w:jc w:val="center"/>
              <w:rPr>
                <w:color w:val="000000"/>
                <w:sz w:val="28"/>
                <w:szCs w:val="28"/>
              </w:rPr>
            </w:pPr>
            <w:r w:rsidRPr="002210A4">
              <w:rPr>
                <w:color w:val="000000"/>
                <w:sz w:val="28"/>
                <w:szCs w:val="28"/>
              </w:rPr>
              <w:t>991 415,63</w:t>
            </w:r>
          </w:p>
        </w:tc>
        <w:tc>
          <w:tcPr>
            <w:tcW w:w="3544" w:type="dxa"/>
            <w:tcBorders>
              <w:top w:val="single" w:sz="4" w:space="0" w:color="auto"/>
              <w:left w:val="single" w:sz="4" w:space="0" w:color="auto"/>
              <w:bottom w:val="single" w:sz="4" w:space="0" w:color="auto"/>
              <w:right w:val="single" w:sz="4" w:space="0" w:color="auto"/>
            </w:tcBorders>
            <w:vAlign w:val="center"/>
          </w:tcPr>
          <w:p w14:paraId="7CD41523" w14:textId="77777777" w:rsidR="00C44B0E" w:rsidRPr="002210A4" w:rsidRDefault="00C44B0E" w:rsidP="00C44B0E">
            <w:pPr>
              <w:ind w:firstLine="0"/>
              <w:jc w:val="center"/>
              <w:rPr>
                <w:color w:val="000000"/>
                <w:sz w:val="28"/>
                <w:szCs w:val="28"/>
              </w:rPr>
            </w:pPr>
            <w:r w:rsidRPr="002210A4">
              <w:rPr>
                <w:color w:val="000000"/>
                <w:sz w:val="28"/>
                <w:szCs w:val="28"/>
              </w:rPr>
              <w:t>2 687 989,92</w:t>
            </w:r>
          </w:p>
        </w:tc>
      </w:tr>
      <w:tr w:rsidR="00C44B0E" w:rsidRPr="002210A4" w14:paraId="11F2FEB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019804" w14:textId="77777777" w:rsidR="00C44B0E" w:rsidRPr="002210A4" w:rsidRDefault="00C44B0E" w:rsidP="00C44B0E">
            <w:pPr>
              <w:ind w:firstLine="0"/>
              <w:jc w:val="center"/>
              <w:rPr>
                <w:color w:val="000000"/>
                <w:sz w:val="28"/>
                <w:szCs w:val="28"/>
              </w:rPr>
            </w:pPr>
            <w:r w:rsidRPr="002210A4">
              <w:rPr>
                <w:color w:val="000000"/>
                <w:sz w:val="28"/>
                <w:szCs w:val="28"/>
              </w:rPr>
              <w:t>75</w:t>
            </w:r>
          </w:p>
        </w:tc>
        <w:tc>
          <w:tcPr>
            <w:tcW w:w="3543" w:type="dxa"/>
            <w:tcBorders>
              <w:top w:val="single" w:sz="4" w:space="0" w:color="auto"/>
              <w:left w:val="single" w:sz="4" w:space="0" w:color="auto"/>
              <w:bottom w:val="single" w:sz="4" w:space="0" w:color="auto"/>
              <w:right w:val="single" w:sz="4" w:space="0" w:color="auto"/>
            </w:tcBorders>
            <w:vAlign w:val="center"/>
          </w:tcPr>
          <w:p w14:paraId="6631AD63" w14:textId="77777777" w:rsidR="00C44B0E" w:rsidRPr="002210A4" w:rsidRDefault="00C44B0E" w:rsidP="00C44B0E">
            <w:pPr>
              <w:ind w:firstLine="0"/>
              <w:jc w:val="center"/>
              <w:rPr>
                <w:color w:val="000000"/>
                <w:sz w:val="28"/>
                <w:szCs w:val="28"/>
              </w:rPr>
            </w:pPr>
            <w:r w:rsidRPr="002210A4">
              <w:rPr>
                <w:color w:val="000000"/>
                <w:sz w:val="28"/>
                <w:szCs w:val="28"/>
              </w:rPr>
              <w:t>991 417,64</w:t>
            </w:r>
          </w:p>
        </w:tc>
        <w:tc>
          <w:tcPr>
            <w:tcW w:w="3544" w:type="dxa"/>
            <w:tcBorders>
              <w:top w:val="single" w:sz="4" w:space="0" w:color="auto"/>
              <w:left w:val="single" w:sz="4" w:space="0" w:color="auto"/>
              <w:bottom w:val="single" w:sz="4" w:space="0" w:color="auto"/>
              <w:right w:val="single" w:sz="4" w:space="0" w:color="auto"/>
            </w:tcBorders>
            <w:vAlign w:val="center"/>
          </w:tcPr>
          <w:p w14:paraId="1AD5AA4D" w14:textId="77777777" w:rsidR="00C44B0E" w:rsidRPr="002210A4" w:rsidRDefault="00C44B0E" w:rsidP="00C44B0E">
            <w:pPr>
              <w:ind w:firstLine="0"/>
              <w:jc w:val="center"/>
              <w:rPr>
                <w:color w:val="000000"/>
                <w:sz w:val="28"/>
                <w:szCs w:val="28"/>
              </w:rPr>
            </w:pPr>
            <w:r w:rsidRPr="002210A4">
              <w:rPr>
                <w:color w:val="000000"/>
                <w:sz w:val="28"/>
                <w:szCs w:val="28"/>
              </w:rPr>
              <w:t>2 687 990,86</w:t>
            </w:r>
          </w:p>
        </w:tc>
      </w:tr>
      <w:tr w:rsidR="00C44B0E" w:rsidRPr="002210A4" w14:paraId="3A15B6E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21F1BE" w14:textId="77777777" w:rsidR="00C44B0E" w:rsidRPr="002210A4" w:rsidRDefault="00C44B0E" w:rsidP="00C44B0E">
            <w:pPr>
              <w:ind w:firstLine="0"/>
              <w:jc w:val="center"/>
              <w:rPr>
                <w:color w:val="000000"/>
                <w:sz w:val="28"/>
                <w:szCs w:val="28"/>
              </w:rPr>
            </w:pPr>
            <w:r w:rsidRPr="002210A4">
              <w:rPr>
                <w:color w:val="000000"/>
                <w:sz w:val="28"/>
                <w:szCs w:val="28"/>
              </w:rPr>
              <w:t>76</w:t>
            </w:r>
          </w:p>
        </w:tc>
        <w:tc>
          <w:tcPr>
            <w:tcW w:w="3543" w:type="dxa"/>
            <w:tcBorders>
              <w:top w:val="single" w:sz="4" w:space="0" w:color="auto"/>
              <w:left w:val="single" w:sz="4" w:space="0" w:color="auto"/>
              <w:bottom w:val="single" w:sz="4" w:space="0" w:color="auto"/>
              <w:right w:val="single" w:sz="4" w:space="0" w:color="auto"/>
            </w:tcBorders>
            <w:vAlign w:val="center"/>
          </w:tcPr>
          <w:p w14:paraId="5B43E242" w14:textId="77777777" w:rsidR="00C44B0E" w:rsidRPr="002210A4" w:rsidRDefault="00C44B0E" w:rsidP="00C44B0E">
            <w:pPr>
              <w:ind w:firstLine="0"/>
              <w:jc w:val="center"/>
              <w:rPr>
                <w:color w:val="000000"/>
                <w:sz w:val="28"/>
                <w:szCs w:val="28"/>
              </w:rPr>
            </w:pPr>
            <w:r w:rsidRPr="002210A4">
              <w:rPr>
                <w:color w:val="000000"/>
                <w:sz w:val="28"/>
                <w:szCs w:val="28"/>
              </w:rPr>
              <w:t>991 417,9</w:t>
            </w:r>
          </w:p>
        </w:tc>
        <w:tc>
          <w:tcPr>
            <w:tcW w:w="3544" w:type="dxa"/>
            <w:tcBorders>
              <w:top w:val="single" w:sz="4" w:space="0" w:color="auto"/>
              <w:left w:val="single" w:sz="4" w:space="0" w:color="auto"/>
              <w:bottom w:val="single" w:sz="4" w:space="0" w:color="auto"/>
              <w:right w:val="single" w:sz="4" w:space="0" w:color="auto"/>
            </w:tcBorders>
            <w:vAlign w:val="center"/>
          </w:tcPr>
          <w:p w14:paraId="564BEED1" w14:textId="77777777" w:rsidR="00C44B0E" w:rsidRPr="002210A4" w:rsidRDefault="00C44B0E" w:rsidP="00C44B0E">
            <w:pPr>
              <w:ind w:firstLine="0"/>
              <w:jc w:val="center"/>
              <w:rPr>
                <w:color w:val="000000"/>
                <w:sz w:val="28"/>
                <w:szCs w:val="28"/>
              </w:rPr>
            </w:pPr>
            <w:r w:rsidRPr="002210A4">
              <w:rPr>
                <w:color w:val="000000"/>
                <w:sz w:val="28"/>
                <w:szCs w:val="28"/>
              </w:rPr>
              <w:t>2 687 990,98</w:t>
            </w:r>
          </w:p>
        </w:tc>
      </w:tr>
      <w:tr w:rsidR="00C44B0E" w:rsidRPr="002210A4" w14:paraId="07C359A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164967" w14:textId="77777777" w:rsidR="00C44B0E" w:rsidRPr="002210A4" w:rsidRDefault="00C44B0E" w:rsidP="00C44B0E">
            <w:pPr>
              <w:ind w:firstLine="0"/>
              <w:jc w:val="center"/>
              <w:rPr>
                <w:color w:val="000000"/>
                <w:sz w:val="28"/>
                <w:szCs w:val="28"/>
              </w:rPr>
            </w:pPr>
            <w:r w:rsidRPr="002210A4">
              <w:rPr>
                <w:color w:val="000000"/>
                <w:sz w:val="28"/>
                <w:szCs w:val="28"/>
              </w:rPr>
              <w:t>77</w:t>
            </w:r>
          </w:p>
        </w:tc>
        <w:tc>
          <w:tcPr>
            <w:tcW w:w="3543" w:type="dxa"/>
            <w:tcBorders>
              <w:top w:val="single" w:sz="4" w:space="0" w:color="auto"/>
              <w:left w:val="single" w:sz="4" w:space="0" w:color="auto"/>
              <w:bottom w:val="single" w:sz="4" w:space="0" w:color="auto"/>
              <w:right w:val="single" w:sz="4" w:space="0" w:color="auto"/>
            </w:tcBorders>
            <w:vAlign w:val="center"/>
          </w:tcPr>
          <w:p w14:paraId="680AE8EE" w14:textId="77777777" w:rsidR="00C44B0E" w:rsidRPr="002210A4" w:rsidRDefault="00C44B0E" w:rsidP="00C44B0E">
            <w:pPr>
              <w:ind w:firstLine="0"/>
              <w:jc w:val="center"/>
              <w:rPr>
                <w:color w:val="000000"/>
                <w:sz w:val="28"/>
                <w:szCs w:val="28"/>
              </w:rPr>
            </w:pPr>
            <w:r w:rsidRPr="002210A4">
              <w:rPr>
                <w:color w:val="000000"/>
                <w:sz w:val="28"/>
                <w:szCs w:val="28"/>
              </w:rPr>
              <w:t>991 432,24</w:t>
            </w:r>
          </w:p>
        </w:tc>
        <w:tc>
          <w:tcPr>
            <w:tcW w:w="3544" w:type="dxa"/>
            <w:tcBorders>
              <w:top w:val="single" w:sz="4" w:space="0" w:color="auto"/>
              <w:left w:val="single" w:sz="4" w:space="0" w:color="auto"/>
              <w:bottom w:val="single" w:sz="4" w:space="0" w:color="auto"/>
              <w:right w:val="single" w:sz="4" w:space="0" w:color="auto"/>
            </w:tcBorders>
            <w:vAlign w:val="center"/>
          </w:tcPr>
          <w:p w14:paraId="0596DDB0" w14:textId="77777777" w:rsidR="00C44B0E" w:rsidRPr="002210A4" w:rsidRDefault="00C44B0E" w:rsidP="00C44B0E">
            <w:pPr>
              <w:ind w:firstLine="0"/>
              <w:jc w:val="center"/>
              <w:rPr>
                <w:color w:val="000000"/>
                <w:sz w:val="28"/>
                <w:szCs w:val="28"/>
              </w:rPr>
            </w:pPr>
            <w:r w:rsidRPr="002210A4">
              <w:rPr>
                <w:color w:val="000000"/>
                <w:sz w:val="28"/>
                <w:szCs w:val="28"/>
              </w:rPr>
              <w:t>2 687 997,8</w:t>
            </w:r>
          </w:p>
        </w:tc>
      </w:tr>
      <w:tr w:rsidR="00C44B0E" w:rsidRPr="002210A4" w14:paraId="4E02469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C52C4F6" w14:textId="77777777" w:rsidR="00C44B0E" w:rsidRPr="002210A4" w:rsidRDefault="00C44B0E" w:rsidP="00C44B0E">
            <w:pPr>
              <w:ind w:firstLine="0"/>
              <w:jc w:val="center"/>
              <w:rPr>
                <w:color w:val="000000"/>
                <w:sz w:val="28"/>
                <w:szCs w:val="28"/>
              </w:rPr>
            </w:pPr>
            <w:r w:rsidRPr="002210A4">
              <w:rPr>
                <w:color w:val="000000"/>
                <w:sz w:val="28"/>
                <w:szCs w:val="28"/>
              </w:rPr>
              <w:t>78</w:t>
            </w:r>
          </w:p>
        </w:tc>
        <w:tc>
          <w:tcPr>
            <w:tcW w:w="3543" w:type="dxa"/>
            <w:tcBorders>
              <w:top w:val="single" w:sz="4" w:space="0" w:color="auto"/>
              <w:left w:val="single" w:sz="4" w:space="0" w:color="auto"/>
              <w:bottom w:val="single" w:sz="4" w:space="0" w:color="auto"/>
              <w:right w:val="single" w:sz="4" w:space="0" w:color="auto"/>
            </w:tcBorders>
            <w:vAlign w:val="center"/>
          </w:tcPr>
          <w:p w14:paraId="3E5B1025" w14:textId="77777777" w:rsidR="00C44B0E" w:rsidRPr="002210A4" w:rsidRDefault="00C44B0E" w:rsidP="00C44B0E">
            <w:pPr>
              <w:ind w:firstLine="0"/>
              <w:jc w:val="center"/>
              <w:rPr>
                <w:color w:val="000000"/>
                <w:sz w:val="28"/>
                <w:szCs w:val="28"/>
              </w:rPr>
            </w:pPr>
            <w:r w:rsidRPr="002210A4">
              <w:rPr>
                <w:color w:val="000000"/>
                <w:sz w:val="28"/>
                <w:szCs w:val="28"/>
              </w:rPr>
              <w:t>991 444,15</w:t>
            </w:r>
          </w:p>
        </w:tc>
        <w:tc>
          <w:tcPr>
            <w:tcW w:w="3544" w:type="dxa"/>
            <w:tcBorders>
              <w:top w:val="single" w:sz="4" w:space="0" w:color="auto"/>
              <w:left w:val="single" w:sz="4" w:space="0" w:color="auto"/>
              <w:bottom w:val="single" w:sz="4" w:space="0" w:color="auto"/>
              <w:right w:val="single" w:sz="4" w:space="0" w:color="auto"/>
            </w:tcBorders>
            <w:vAlign w:val="center"/>
          </w:tcPr>
          <w:p w14:paraId="4687422B" w14:textId="77777777" w:rsidR="00C44B0E" w:rsidRPr="002210A4" w:rsidRDefault="00C44B0E" w:rsidP="00C44B0E">
            <w:pPr>
              <w:ind w:firstLine="0"/>
              <w:jc w:val="center"/>
              <w:rPr>
                <w:color w:val="000000"/>
                <w:sz w:val="28"/>
                <w:szCs w:val="28"/>
              </w:rPr>
            </w:pPr>
            <w:r w:rsidRPr="002210A4">
              <w:rPr>
                <w:color w:val="000000"/>
                <w:sz w:val="28"/>
                <w:szCs w:val="28"/>
              </w:rPr>
              <w:t>2 688 003,09</w:t>
            </w:r>
          </w:p>
        </w:tc>
      </w:tr>
      <w:tr w:rsidR="00C44B0E" w:rsidRPr="002210A4" w14:paraId="174E1C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5AAF99" w14:textId="77777777" w:rsidR="00C44B0E" w:rsidRPr="002210A4" w:rsidRDefault="00C44B0E" w:rsidP="00C44B0E">
            <w:pPr>
              <w:ind w:firstLine="0"/>
              <w:jc w:val="center"/>
              <w:rPr>
                <w:color w:val="000000"/>
                <w:sz w:val="28"/>
                <w:szCs w:val="28"/>
              </w:rPr>
            </w:pPr>
            <w:r w:rsidRPr="002210A4">
              <w:rPr>
                <w:color w:val="000000"/>
                <w:sz w:val="28"/>
                <w:szCs w:val="28"/>
              </w:rPr>
              <w:t>79</w:t>
            </w:r>
          </w:p>
        </w:tc>
        <w:tc>
          <w:tcPr>
            <w:tcW w:w="3543" w:type="dxa"/>
            <w:tcBorders>
              <w:top w:val="single" w:sz="4" w:space="0" w:color="auto"/>
              <w:left w:val="single" w:sz="4" w:space="0" w:color="auto"/>
              <w:bottom w:val="single" w:sz="4" w:space="0" w:color="auto"/>
              <w:right w:val="single" w:sz="4" w:space="0" w:color="auto"/>
            </w:tcBorders>
            <w:vAlign w:val="center"/>
          </w:tcPr>
          <w:p w14:paraId="5A0F68E2" w14:textId="77777777" w:rsidR="00C44B0E" w:rsidRPr="002210A4" w:rsidRDefault="00C44B0E" w:rsidP="00C44B0E">
            <w:pPr>
              <w:ind w:firstLine="0"/>
              <w:jc w:val="center"/>
              <w:rPr>
                <w:color w:val="000000"/>
                <w:sz w:val="28"/>
                <w:szCs w:val="28"/>
              </w:rPr>
            </w:pPr>
            <w:r w:rsidRPr="002210A4">
              <w:rPr>
                <w:color w:val="000000"/>
                <w:sz w:val="28"/>
                <w:szCs w:val="28"/>
              </w:rPr>
              <w:t>991 446,33</w:t>
            </w:r>
          </w:p>
        </w:tc>
        <w:tc>
          <w:tcPr>
            <w:tcW w:w="3544" w:type="dxa"/>
            <w:tcBorders>
              <w:top w:val="single" w:sz="4" w:space="0" w:color="auto"/>
              <w:left w:val="single" w:sz="4" w:space="0" w:color="auto"/>
              <w:bottom w:val="single" w:sz="4" w:space="0" w:color="auto"/>
              <w:right w:val="single" w:sz="4" w:space="0" w:color="auto"/>
            </w:tcBorders>
            <w:vAlign w:val="center"/>
          </w:tcPr>
          <w:p w14:paraId="1C3779F3" w14:textId="77777777" w:rsidR="00C44B0E" w:rsidRPr="002210A4" w:rsidRDefault="00C44B0E" w:rsidP="00C44B0E">
            <w:pPr>
              <w:ind w:firstLine="0"/>
              <w:jc w:val="center"/>
              <w:rPr>
                <w:color w:val="000000"/>
                <w:sz w:val="28"/>
                <w:szCs w:val="28"/>
              </w:rPr>
            </w:pPr>
            <w:r w:rsidRPr="002210A4">
              <w:rPr>
                <w:color w:val="000000"/>
                <w:sz w:val="28"/>
                <w:szCs w:val="28"/>
              </w:rPr>
              <w:t>2 688 004,03</w:t>
            </w:r>
          </w:p>
        </w:tc>
      </w:tr>
      <w:tr w:rsidR="00C44B0E" w:rsidRPr="002210A4" w14:paraId="458B7A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AAD6D8" w14:textId="77777777" w:rsidR="00C44B0E" w:rsidRPr="002210A4" w:rsidRDefault="00C44B0E" w:rsidP="00C44B0E">
            <w:pPr>
              <w:ind w:firstLine="0"/>
              <w:jc w:val="center"/>
              <w:rPr>
                <w:color w:val="000000"/>
                <w:sz w:val="28"/>
                <w:szCs w:val="28"/>
              </w:rPr>
            </w:pPr>
            <w:r w:rsidRPr="002210A4">
              <w:rPr>
                <w:color w:val="000000"/>
                <w:sz w:val="28"/>
                <w:szCs w:val="28"/>
              </w:rPr>
              <w:t>80</w:t>
            </w:r>
          </w:p>
        </w:tc>
        <w:tc>
          <w:tcPr>
            <w:tcW w:w="3543" w:type="dxa"/>
            <w:tcBorders>
              <w:top w:val="single" w:sz="4" w:space="0" w:color="auto"/>
              <w:left w:val="single" w:sz="4" w:space="0" w:color="auto"/>
              <w:bottom w:val="single" w:sz="4" w:space="0" w:color="auto"/>
              <w:right w:val="single" w:sz="4" w:space="0" w:color="auto"/>
            </w:tcBorders>
            <w:vAlign w:val="center"/>
          </w:tcPr>
          <w:p w14:paraId="7700F315" w14:textId="77777777" w:rsidR="00C44B0E" w:rsidRPr="002210A4" w:rsidRDefault="00C44B0E" w:rsidP="00C44B0E">
            <w:pPr>
              <w:ind w:firstLine="0"/>
              <w:jc w:val="center"/>
              <w:rPr>
                <w:color w:val="000000"/>
                <w:sz w:val="28"/>
                <w:szCs w:val="28"/>
              </w:rPr>
            </w:pPr>
            <w:r w:rsidRPr="002210A4">
              <w:rPr>
                <w:color w:val="000000"/>
                <w:sz w:val="28"/>
                <w:szCs w:val="28"/>
              </w:rPr>
              <w:t>991 458,46</w:t>
            </w:r>
          </w:p>
        </w:tc>
        <w:tc>
          <w:tcPr>
            <w:tcW w:w="3544" w:type="dxa"/>
            <w:tcBorders>
              <w:top w:val="single" w:sz="4" w:space="0" w:color="auto"/>
              <w:left w:val="single" w:sz="4" w:space="0" w:color="auto"/>
              <w:bottom w:val="single" w:sz="4" w:space="0" w:color="auto"/>
              <w:right w:val="single" w:sz="4" w:space="0" w:color="auto"/>
            </w:tcBorders>
            <w:vAlign w:val="center"/>
          </w:tcPr>
          <w:p w14:paraId="7A7A6BEE" w14:textId="77777777" w:rsidR="00C44B0E" w:rsidRPr="002210A4" w:rsidRDefault="00C44B0E" w:rsidP="00C44B0E">
            <w:pPr>
              <w:ind w:firstLine="0"/>
              <w:jc w:val="center"/>
              <w:rPr>
                <w:color w:val="000000"/>
                <w:sz w:val="28"/>
                <w:szCs w:val="28"/>
              </w:rPr>
            </w:pPr>
            <w:r w:rsidRPr="002210A4">
              <w:rPr>
                <w:color w:val="000000"/>
                <w:sz w:val="28"/>
                <w:szCs w:val="28"/>
              </w:rPr>
              <w:t>2 688 009,81</w:t>
            </w:r>
          </w:p>
        </w:tc>
      </w:tr>
      <w:tr w:rsidR="00C44B0E" w:rsidRPr="002210A4" w14:paraId="5B8726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2EE2A5F" w14:textId="77777777" w:rsidR="00C44B0E" w:rsidRPr="002210A4" w:rsidRDefault="00C44B0E" w:rsidP="00C44B0E">
            <w:pPr>
              <w:ind w:firstLine="0"/>
              <w:jc w:val="center"/>
              <w:rPr>
                <w:color w:val="000000"/>
                <w:sz w:val="28"/>
                <w:szCs w:val="28"/>
              </w:rPr>
            </w:pPr>
            <w:r w:rsidRPr="002210A4">
              <w:rPr>
                <w:color w:val="000000"/>
                <w:sz w:val="28"/>
                <w:szCs w:val="28"/>
              </w:rPr>
              <w:t>81</w:t>
            </w:r>
          </w:p>
        </w:tc>
        <w:tc>
          <w:tcPr>
            <w:tcW w:w="3543" w:type="dxa"/>
            <w:tcBorders>
              <w:top w:val="single" w:sz="4" w:space="0" w:color="auto"/>
              <w:left w:val="single" w:sz="4" w:space="0" w:color="auto"/>
              <w:bottom w:val="single" w:sz="4" w:space="0" w:color="auto"/>
              <w:right w:val="single" w:sz="4" w:space="0" w:color="auto"/>
            </w:tcBorders>
            <w:vAlign w:val="center"/>
          </w:tcPr>
          <w:p w14:paraId="55DC4B16" w14:textId="77777777" w:rsidR="00C44B0E" w:rsidRPr="002210A4" w:rsidRDefault="00C44B0E" w:rsidP="00C44B0E">
            <w:pPr>
              <w:ind w:firstLine="0"/>
              <w:jc w:val="center"/>
              <w:rPr>
                <w:color w:val="000000"/>
                <w:sz w:val="28"/>
                <w:szCs w:val="28"/>
              </w:rPr>
            </w:pPr>
            <w:r w:rsidRPr="002210A4">
              <w:rPr>
                <w:color w:val="000000"/>
                <w:sz w:val="28"/>
                <w:szCs w:val="28"/>
              </w:rPr>
              <w:t>991 459,66</w:t>
            </w:r>
          </w:p>
        </w:tc>
        <w:tc>
          <w:tcPr>
            <w:tcW w:w="3544" w:type="dxa"/>
            <w:tcBorders>
              <w:top w:val="single" w:sz="4" w:space="0" w:color="auto"/>
              <w:left w:val="single" w:sz="4" w:space="0" w:color="auto"/>
              <w:bottom w:val="single" w:sz="4" w:space="0" w:color="auto"/>
              <w:right w:val="single" w:sz="4" w:space="0" w:color="auto"/>
            </w:tcBorders>
            <w:vAlign w:val="center"/>
          </w:tcPr>
          <w:p w14:paraId="7F397D41" w14:textId="77777777" w:rsidR="00C44B0E" w:rsidRPr="002210A4" w:rsidRDefault="00C44B0E" w:rsidP="00C44B0E">
            <w:pPr>
              <w:ind w:firstLine="0"/>
              <w:jc w:val="center"/>
              <w:rPr>
                <w:color w:val="000000"/>
                <w:sz w:val="28"/>
                <w:szCs w:val="28"/>
              </w:rPr>
            </w:pPr>
            <w:r w:rsidRPr="002210A4">
              <w:rPr>
                <w:color w:val="000000"/>
                <w:sz w:val="28"/>
                <w:szCs w:val="28"/>
              </w:rPr>
              <w:t>2 688 013,61</w:t>
            </w:r>
          </w:p>
        </w:tc>
      </w:tr>
      <w:tr w:rsidR="00C44B0E" w:rsidRPr="002210A4" w14:paraId="1B8FAD8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AEBD177" w14:textId="77777777" w:rsidR="00C44B0E" w:rsidRPr="002210A4" w:rsidRDefault="00C44B0E" w:rsidP="00C44B0E">
            <w:pPr>
              <w:ind w:firstLine="0"/>
              <w:jc w:val="center"/>
              <w:rPr>
                <w:color w:val="000000"/>
                <w:sz w:val="28"/>
                <w:szCs w:val="28"/>
              </w:rPr>
            </w:pPr>
            <w:r w:rsidRPr="002210A4">
              <w:rPr>
                <w:color w:val="000000"/>
                <w:sz w:val="28"/>
                <w:szCs w:val="28"/>
              </w:rPr>
              <w:t>82</w:t>
            </w:r>
          </w:p>
        </w:tc>
        <w:tc>
          <w:tcPr>
            <w:tcW w:w="3543" w:type="dxa"/>
            <w:tcBorders>
              <w:top w:val="single" w:sz="4" w:space="0" w:color="auto"/>
              <w:left w:val="single" w:sz="4" w:space="0" w:color="auto"/>
              <w:bottom w:val="single" w:sz="4" w:space="0" w:color="auto"/>
              <w:right w:val="single" w:sz="4" w:space="0" w:color="auto"/>
            </w:tcBorders>
            <w:vAlign w:val="center"/>
          </w:tcPr>
          <w:p w14:paraId="73CFBDDC" w14:textId="77777777" w:rsidR="00C44B0E" w:rsidRPr="002210A4" w:rsidRDefault="00C44B0E" w:rsidP="00C44B0E">
            <w:pPr>
              <w:ind w:firstLine="0"/>
              <w:jc w:val="center"/>
              <w:rPr>
                <w:color w:val="000000"/>
                <w:sz w:val="28"/>
                <w:szCs w:val="28"/>
              </w:rPr>
            </w:pPr>
            <w:r w:rsidRPr="002210A4">
              <w:rPr>
                <w:color w:val="000000"/>
                <w:sz w:val="28"/>
                <w:szCs w:val="28"/>
              </w:rPr>
              <w:t>991 466,76</w:t>
            </w:r>
          </w:p>
        </w:tc>
        <w:tc>
          <w:tcPr>
            <w:tcW w:w="3544" w:type="dxa"/>
            <w:tcBorders>
              <w:top w:val="single" w:sz="4" w:space="0" w:color="auto"/>
              <w:left w:val="single" w:sz="4" w:space="0" w:color="auto"/>
              <w:bottom w:val="single" w:sz="4" w:space="0" w:color="auto"/>
              <w:right w:val="single" w:sz="4" w:space="0" w:color="auto"/>
            </w:tcBorders>
            <w:vAlign w:val="center"/>
          </w:tcPr>
          <w:p w14:paraId="03B3960A" w14:textId="77777777" w:rsidR="00C44B0E" w:rsidRPr="002210A4" w:rsidRDefault="00C44B0E" w:rsidP="00C44B0E">
            <w:pPr>
              <w:ind w:firstLine="0"/>
              <w:jc w:val="center"/>
              <w:rPr>
                <w:color w:val="000000"/>
                <w:sz w:val="28"/>
                <w:szCs w:val="28"/>
              </w:rPr>
            </w:pPr>
            <w:r w:rsidRPr="002210A4">
              <w:rPr>
                <w:color w:val="000000"/>
                <w:sz w:val="28"/>
                <w:szCs w:val="28"/>
              </w:rPr>
              <w:t>2 688 017,54</w:t>
            </w:r>
          </w:p>
        </w:tc>
      </w:tr>
      <w:tr w:rsidR="00C44B0E" w:rsidRPr="002210A4" w14:paraId="0440A8B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200570C" w14:textId="77777777" w:rsidR="00C44B0E" w:rsidRPr="002210A4" w:rsidRDefault="00C44B0E" w:rsidP="00C44B0E">
            <w:pPr>
              <w:ind w:firstLine="0"/>
              <w:jc w:val="center"/>
              <w:rPr>
                <w:color w:val="000000"/>
                <w:sz w:val="28"/>
                <w:szCs w:val="28"/>
              </w:rPr>
            </w:pPr>
            <w:r w:rsidRPr="002210A4">
              <w:rPr>
                <w:color w:val="000000"/>
                <w:sz w:val="28"/>
                <w:szCs w:val="28"/>
              </w:rPr>
              <w:t>83</w:t>
            </w:r>
          </w:p>
        </w:tc>
        <w:tc>
          <w:tcPr>
            <w:tcW w:w="3543" w:type="dxa"/>
            <w:tcBorders>
              <w:top w:val="single" w:sz="4" w:space="0" w:color="auto"/>
              <w:left w:val="single" w:sz="4" w:space="0" w:color="auto"/>
              <w:bottom w:val="single" w:sz="4" w:space="0" w:color="auto"/>
              <w:right w:val="single" w:sz="4" w:space="0" w:color="auto"/>
            </w:tcBorders>
            <w:vAlign w:val="center"/>
          </w:tcPr>
          <w:p w14:paraId="12186D1C" w14:textId="77777777" w:rsidR="00C44B0E" w:rsidRPr="002210A4" w:rsidRDefault="00C44B0E" w:rsidP="00C44B0E">
            <w:pPr>
              <w:ind w:firstLine="0"/>
              <w:jc w:val="center"/>
              <w:rPr>
                <w:color w:val="000000"/>
                <w:sz w:val="28"/>
                <w:szCs w:val="28"/>
              </w:rPr>
            </w:pPr>
            <w:r w:rsidRPr="002210A4">
              <w:rPr>
                <w:color w:val="000000"/>
                <w:sz w:val="28"/>
                <w:szCs w:val="28"/>
              </w:rPr>
              <w:t>991 486,07</w:t>
            </w:r>
          </w:p>
        </w:tc>
        <w:tc>
          <w:tcPr>
            <w:tcW w:w="3544" w:type="dxa"/>
            <w:tcBorders>
              <w:top w:val="single" w:sz="4" w:space="0" w:color="auto"/>
              <w:left w:val="single" w:sz="4" w:space="0" w:color="auto"/>
              <w:bottom w:val="single" w:sz="4" w:space="0" w:color="auto"/>
              <w:right w:val="single" w:sz="4" w:space="0" w:color="auto"/>
            </w:tcBorders>
            <w:vAlign w:val="center"/>
          </w:tcPr>
          <w:p w14:paraId="4E1E877D" w14:textId="77777777" w:rsidR="00C44B0E" w:rsidRPr="002210A4" w:rsidRDefault="00C44B0E" w:rsidP="00C44B0E">
            <w:pPr>
              <w:ind w:firstLine="0"/>
              <w:jc w:val="center"/>
              <w:rPr>
                <w:color w:val="000000"/>
                <w:sz w:val="28"/>
                <w:szCs w:val="28"/>
              </w:rPr>
            </w:pPr>
            <w:r w:rsidRPr="002210A4">
              <w:rPr>
                <w:color w:val="000000"/>
                <w:sz w:val="28"/>
                <w:szCs w:val="28"/>
              </w:rPr>
              <w:t>2 688 025,5</w:t>
            </w:r>
          </w:p>
        </w:tc>
      </w:tr>
      <w:tr w:rsidR="00C44B0E" w:rsidRPr="002210A4" w14:paraId="2E8FF3A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F955A4F" w14:textId="77777777" w:rsidR="00C44B0E" w:rsidRPr="002210A4" w:rsidRDefault="00C44B0E" w:rsidP="00C44B0E">
            <w:pPr>
              <w:ind w:firstLine="0"/>
              <w:jc w:val="center"/>
              <w:rPr>
                <w:color w:val="000000"/>
                <w:sz w:val="28"/>
                <w:szCs w:val="28"/>
              </w:rPr>
            </w:pPr>
            <w:r w:rsidRPr="002210A4">
              <w:rPr>
                <w:color w:val="000000"/>
                <w:sz w:val="28"/>
                <w:szCs w:val="28"/>
              </w:rPr>
              <w:t>84</w:t>
            </w:r>
          </w:p>
        </w:tc>
        <w:tc>
          <w:tcPr>
            <w:tcW w:w="3543" w:type="dxa"/>
            <w:tcBorders>
              <w:top w:val="single" w:sz="4" w:space="0" w:color="auto"/>
              <w:left w:val="single" w:sz="4" w:space="0" w:color="auto"/>
              <w:bottom w:val="single" w:sz="4" w:space="0" w:color="auto"/>
              <w:right w:val="single" w:sz="4" w:space="0" w:color="auto"/>
            </w:tcBorders>
            <w:vAlign w:val="center"/>
          </w:tcPr>
          <w:p w14:paraId="5FB65CC4" w14:textId="77777777" w:rsidR="00C44B0E" w:rsidRPr="002210A4" w:rsidRDefault="00C44B0E" w:rsidP="00C44B0E">
            <w:pPr>
              <w:ind w:firstLine="0"/>
              <w:jc w:val="center"/>
              <w:rPr>
                <w:color w:val="000000"/>
                <w:sz w:val="28"/>
                <w:szCs w:val="28"/>
              </w:rPr>
            </w:pPr>
            <w:r w:rsidRPr="002210A4">
              <w:rPr>
                <w:color w:val="000000"/>
                <w:sz w:val="28"/>
                <w:szCs w:val="28"/>
              </w:rPr>
              <w:t>991 496,27</w:t>
            </w:r>
          </w:p>
        </w:tc>
        <w:tc>
          <w:tcPr>
            <w:tcW w:w="3544" w:type="dxa"/>
            <w:tcBorders>
              <w:top w:val="single" w:sz="4" w:space="0" w:color="auto"/>
              <w:left w:val="single" w:sz="4" w:space="0" w:color="auto"/>
              <w:bottom w:val="single" w:sz="4" w:space="0" w:color="auto"/>
              <w:right w:val="single" w:sz="4" w:space="0" w:color="auto"/>
            </w:tcBorders>
            <w:vAlign w:val="center"/>
          </w:tcPr>
          <w:p w14:paraId="7211C3C3" w14:textId="77777777" w:rsidR="00C44B0E" w:rsidRPr="002210A4" w:rsidRDefault="00C44B0E" w:rsidP="00C44B0E">
            <w:pPr>
              <w:ind w:firstLine="0"/>
              <w:jc w:val="center"/>
              <w:rPr>
                <w:color w:val="000000"/>
                <w:sz w:val="28"/>
                <w:szCs w:val="28"/>
              </w:rPr>
            </w:pPr>
            <w:r w:rsidRPr="002210A4">
              <w:rPr>
                <w:color w:val="000000"/>
                <w:sz w:val="28"/>
                <w:szCs w:val="28"/>
              </w:rPr>
              <w:t>2 688 029,86</w:t>
            </w:r>
          </w:p>
        </w:tc>
      </w:tr>
      <w:tr w:rsidR="00C44B0E" w:rsidRPr="002210A4" w14:paraId="5926FB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382D8AE" w14:textId="77777777" w:rsidR="00C44B0E" w:rsidRPr="002210A4" w:rsidRDefault="00C44B0E" w:rsidP="00C44B0E">
            <w:pPr>
              <w:ind w:firstLine="0"/>
              <w:jc w:val="center"/>
              <w:rPr>
                <w:color w:val="000000"/>
                <w:sz w:val="28"/>
                <w:szCs w:val="28"/>
              </w:rPr>
            </w:pPr>
            <w:r w:rsidRPr="002210A4">
              <w:rPr>
                <w:color w:val="000000"/>
                <w:sz w:val="28"/>
                <w:szCs w:val="28"/>
              </w:rPr>
              <w:t>85</w:t>
            </w:r>
          </w:p>
        </w:tc>
        <w:tc>
          <w:tcPr>
            <w:tcW w:w="3543" w:type="dxa"/>
            <w:tcBorders>
              <w:top w:val="single" w:sz="4" w:space="0" w:color="auto"/>
              <w:left w:val="single" w:sz="4" w:space="0" w:color="auto"/>
              <w:bottom w:val="single" w:sz="4" w:space="0" w:color="auto"/>
              <w:right w:val="single" w:sz="4" w:space="0" w:color="auto"/>
            </w:tcBorders>
            <w:vAlign w:val="center"/>
          </w:tcPr>
          <w:p w14:paraId="2DBF7FF3" w14:textId="77777777" w:rsidR="00C44B0E" w:rsidRPr="002210A4" w:rsidRDefault="00C44B0E" w:rsidP="00C44B0E">
            <w:pPr>
              <w:ind w:firstLine="0"/>
              <w:jc w:val="center"/>
              <w:rPr>
                <w:color w:val="000000"/>
                <w:sz w:val="28"/>
                <w:szCs w:val="28"/>
              </w:rPr>
            </w:pPr>
            <w:r w:rsidRPr="002210A4">
              <w:rPr>
                <w:color w:val="000000"/>
                <w:sz w:val="28"/>
                <w:szCs w:val="28"/>
              </w:rPr>
              <w:t>991 510,99</w:t>
            </w:r>
          </w:p>
        </w:tc>
        <w:tc>
          <w:tcPr>
            <w:tcW w:w="3544" w:type="dxa"/>
            <w:tcBorders>
              <w:top w:val="single" w:sz="4" w:space="0" w:color="auto"/>
              <w:left w:val="single" w:sz="4" w:space="0" w:color="auto"/>
              <w:bottom w:val="single" w:sz="4" w:space="0" w:color="auto"/>
              <w:right w:val="single" w:sz="4" w:space="0" w:color="auto"/>
            </w:tcBorders>
            <w:vAlign w:val="center"/>
          </w:tcPr>
          <w:p w14:paraId="269C66F8" w14:textId="77777777" w:rsidR="00C44B0E" w:rsidRPr="002210A4" w:rsidRDefault="00C44B0E" w:rsidP="00C44B0E">
            <w:pPr>
              <w:ind w:firstLine="0"/>
              <w:jc w:val="center"/>
              <w:rPr>
                <w:color w:val="000000"/>
                <w:sz w:val="28"/>
                <w:szCs w:val="28"/>
              </w:rPr>
            </w:pPr>
            <w:r w:rsidRPr="002210A4">
              <w:rPr>
                <w:color w:val="000000"/>
                <w:sz w:val="28"/>
                <w:szCs w:val="28"/>
              </w:rPr>
              <w:t>2 688 036,77</w:t>
            </w:r>
          </w:p>
        </w:tc>
      </w:tr>
      <w:tr w:rsidR="00C44B0E" w:rsidRPr="002210A4" w14:paraId="1B78EDF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797D5A6" w14:textId="77777777" w:rsidR="00C44B0E" w:rsidRPr="002210A4" w:rsidRDefault="00C44B0E" w:rsidP="00C44B0E">
            <w:pPr>
              <w:ind w:firstLine="0"/>
              <w:jc w:val="center"/>
              <w:rPr>
                <w:color w:val="000000"/>
                <w:sz w:val="28"/>
                <w:szCs w:val="28"/>
              </w:rPr>
            </w:pPr>
            <w:r w:rsidRPr="002210A4">
              <w:rPr>
                <w:color w:val="000000"/>
                <w:sz w:val="28"/>
                <w:szCs w:val="28"/>
              </w:rPr>
              <w:t>86</w:t>
            </w:r>
          </w:p>
        </w:tc>
        <w:tc>
          <w:tcPr>
            <w:tcW w:w="3543" w:type="dxa"/>
            <w:tcBorders>
              <w:top w:val="single" w:sz="4" w:space="0" w:color="auto"/>
              <w:left w:val="single" w:sz="4" w:space="0" w:color="auto"/>
              <w:bottom w:val="single" w:sz="4" w:space="0" w:color="auto"/>
              <w:right w:val="single" w:sz="4" w:space="0" w:color="auto"/>
            </w:tcBorders>
            <w:vAlign w:val="center"/>
          </w:tcPr>
          <w:p w14:paraId="26EC0EC8" w14:textId="77777777" w:rsidR="00C44B0E" w:rsidRPr="002210A4" w:rsidRDefault="00C44B0E" w:rsidP="00C44B0E">
            <w:pPr>
              <w:ind w:firstLine="0"/>
              <w:jc w:val="center"/>
              <w:rPr>
                <w:color w:val="000000"/>
                <w:sz w:val="28"/>
                <w:szCs w:val="28"/>
              </w:rPr>
            </w:pPr>
            <w:r w:rsidRPr="002210A4">
              <w:rPr>
                <w:color w:val="000000"/>
                <w:sz w:val="28"/>
                <w:szCs w:val="28"/>
              </w:rPr>
              <w:t>991 536,43</w:t>
            </w:r>
          </w:p>
        </w:tc>
        <w:tc>
          <w:tcPr>
            <w:tcW w:w="3544" w:type="dxa"/>
            <w:tcBorders>
              <w:top w:val="single" w:sz="4" w:space="0" w:color="auto"/>
              <w:left w:val="single" w:sz="4" w:space="0" w:color="auto"/>
              <w:bottom w:val="single" w:sz="4" w:space="0" w:color="auto"/>
              <w:right w:val="single" w:sz="4" w:space="0" w:color="auto"/>
            </w:tcBorders>
            <w:vAlign w:val="center"/>
          </w:tcPr>
          <w:p w14:paraId="48FFE174" w14:textId="77777777" w:rsidR="00C44B0E" w:rsidRPr="002210A4" w:rsidRDefault="00C44B0E" w:rsidP="00C44B0E">
            <w:pPr>
              <w:ind w:firstLine="0"/>
              <w:jc w:val="center"/>
              <w:rPr>
                <w:color w:val="000000"/>
                <w:sz w:val="28"/>
                <w:szCs w:val="28"/>
              </w:rPr>
            </w:pPr>
            <w:r w:rsidRPr="002210A4">
              <w:rPr>
                <w:color w:val="000000"/>
                <w:sz w:val="28"/>
                <w:szCs w:val="28"/>
              </w:rPr>
              <w:t>2 688 048,53</w:t>
            </w:r>
          </w:p>
        </w:tc>
      </w:tr>
      <w:tr w:rsidR="00C44B0E" w:rsidRPr="002210A4" w14:paraId="10C8E5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4DF9DF" w14:textId="77777777" w:rsidR="00C44B0E" w:rsidRPr="002210A4" w:rsidRDefault="00C44B0E" w:rsidP="00C44B0E">
            <w:pPr>
              <w:ind w:firstLine="0"/>
              <w:jc w:val="center"/>
              <w:rPr>
                <w:color w:val="000000"/>
                <w:sz w:val="28"/>
                <w:szCs w:val="28"/>
              </w:rPr>
            </w:pPr>
            <w:r w:rsidRPr="002210A4">
              <w:rPr>
                <w:color w:val="000000"/>
                <w:sz w:val="28"/>
                <w:szCs w:val="28"/>
              </w:rPr>
              <w:t>87</w:t>
            </w:r>
          </w:p>
        </w:tc>
        <w:tc>
          <w:tcPr>
            <w:tcW w:w="3543" w:type="dxa"/>
            <w:tcBorders>
              <w:top w:val="single" w:sz="4" w:space="0" w:color="auto"/>
              <w:left w:val="single" w:sz="4" w:space="0" w:color="auto"/>
              <w:bottom w:val="single" w:sz="4" w:space="0" w:color="auto"/>
              <w:right w:val="single" w:sz="4" w:space="0" w:color="auto"/>
            </w:tcBorders>
            <w:vAlign w:val="center"/>
          </w:tcPr>
          <w:p w14:paraId="0F778B06" w14:textId="77777777" w:rsidR="00C44B0E" w:rsidRPr="002210A4" w:rsidRDefault="00C44B0E" w:rsidP="00C44B0E">
            <w:pPr>
              <w:ind w:firstLine="0"/>
              <w:jc w:val="center"/>
              <w:rPr>
                <w:color w:val="000000"/>
                <w:sz w:val="28"/>
                <w:szCs w:val="28"/>
              </w:rPr>
            </w:pPr>
            <w:r w:rsidRPr="002210A4">
              <w:rPr>
                <w:color w:val="000000"/>
                <w:sz w:val="28"/>
                <w:szCs w:val="28"/>
              </w:rPr>
              <w:t>991 544,71</w:t>
            </w:r>
          </w:p>
        </w:tc>
        <w:tc>
          <w:tcPr>
            <w:tcW w:w="3544" w:type="dxa"/>
            <w:tcBorders>
              <w:top w:val="single" w:sz="4" w:space="0" w:color="auto"/>
              <w:left w:val="single" w:sz="4" w:space="0" w:color="auto"/>
              <w:bottom w:val="single" w:sz="4" w:space="0" w:color="auto"/>
              <w:right w:val="single" w:sz="4" w:space="0" w:color="auto"/>
            </w:tcBorders>
            <w:vAlign w:val="center"/>
          </w:tcPr>
          <w:p w14:paraId="781D22B1" w14:textId="77777777" w:rsidR="00C44B0E" w:rsidRPr="002210A4" w:rsidRDefault="00C44B0E" w:rsidP="00C44B0E">
            <w:pPr>
              <w:ind w:firstLine="0"/>
              <w:jc w:val="center"/>
              <w:rPr>
                <w:color w:val="000000"/>
                <w:sz w:val="28"/>
                <w:szCs w:val="28"/>
              </w:rPr>
            </w:pPr>
            <w:r w:rsidRPr="002210A4">
              <w:rPr>
                <w:color w:val="000000"/>
                <w:sz w:val="28"/>
                <w:szCs w:val="28"/>
              </w:rPr>
              <w:t>2 688 053,13</w:t>
            </w:r>
          </w:p>
        </w:tc>
      </w:tr>
      <w:tr w:rsidR="00C44B0E" w:rsidRPr="002210A4" w14:paraId="3E1E2E0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6145E22" w14:textId="77777777" w:rsidR="00C44B0E" w:rsidRPr="002210A4" w:rsidRDefault="00C44B0E" w:rsidP="00C44B0E">
            <w:pPr>
              <w:ind w:firstLine="0"/>
              <w:jc w:val="center"/>
              <w:rPr>
                <w:color w:val="000000"/>
                <w:sz w:val="28"/>
                <w:szCs w:val="28"/>
              </w:rPr>
            </w:pPr>
            <w:r w:rsidRPr="002210A4">
              <w:rPr>
                <w:color w:val="000000"/>
                <w:sz w:val="28"/>
                <w:szCs w:val="28"/>
              </w:rPr>
              <w:t>88</w:t>
            </w:r>
          </w:p>
        </w:tc>
        <w:tc>
          <w:tcPr>
            <w:tcW w:w="3543" w:type="dxa"/>
            <w:tcBorders>
              <w:top w:val="single" w:sz="4" w:space="0" w:color="auto"/>
              <w:left w:val="single" w:sz="4" w:space="0" w:color="auto"/>
              <w:bottom w:val="single" w:sz="4" w:space="0" w:color="auto"/>
              <w:right w:val="single" w:sz="4" w:space="0" w:color="auto"/>
            </w:tcBorders>
            <w:vAlign w:val="center"/>
          </w:tcPr>
          <w:p w14:paraId="566BF20D" w14:textId="77777777" w:rsidR="00C44B0E" w:rsidRPr="002210A4" w:rsidRDefault="00C44B0E" w:rsidP="00C44B0E">
            <w:pPr>
              <w:ind w:firstLine="0"/>
              <w:jc w:val="center"/>
              <w:rPr>
                <w:color w:val="000000"/>
                <w:sz w:val="28"/>
                <w:szCs w:val="28"/>
              </w:rPr>
            </w:pPr>
            <w:r w:rsidRPr="002210A4">
              <w:rPr>
                <w:color w:val="000000"/>
                <w:sz w:val="28"/>
                <w:szCs w:val="28"/>
              </w:rPr>
              <w:t>991 559,88</w:t>
            </w:r>
          </w:p>
        </w:tc>
        <w:tc>
          <w:tcPr>
            <w:tcW w:w="3544" w:type="dxa"/>
            <w:tcBorders>
              <w:top w:val="single" w:sz="4" w:space="0" w:color="auto"/>
              <w:left w:val="single" w:sz="4" w:space="0" w:color="auto"/>
              <w:bottom w:val="single" w:sz="4" w:space="0" w:color="auto"/>
              <w:right w:val="single" w:sz="4" w:space="0" w:color="auto"/>
            </w:tcBorders>
            <w:vAlign w:val="center"/>
          </w:tcPr>
          <w:p w14:paraId="0631C34E" w14:textId="77777777" w:rsidR="00C44B0E" w:rsidRPr="002210A4" w:rsidRDefault="00C44B0E" w:rsidP="00C44B0E">
            <w:pPr>
              <w:ind w:firstLine="0"/>
              <w:jc w:val="center"/>
              <w:rPr>
                <w:color w:val="000000"/>
                <w:sz w:val="28"/>
                <w:szCs w:val="28"/>
              </w:rPr>
            </w:pPr>
            <w:r w:rsidRPr="002210A4">
              <w:rPr>
                <w:color w:val="000000"/>
                <w:sz w:val="28"/>
                <w:szCs w:val="28"/>
              </w:rPr>
              <w:t>2 688 061,38</w:t>
            </w:r>
          </w:p>
        </w:tc>
      </w:tr>
      <w:tr w:rsidR="00C44B0E" w:rsidRPr="002210A4" w14:paraId="553C266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D7855A" w14:textId="77777777" w:rsidR="00C44B0E" w:rsidRPr="002210A4" w:rsidRDefault="00C44B0E" w:rsidP="00C44B0E">
            <w:pPr>
              <w:ind w:firstLine="0"/>
              <w:jc w:val="center"/>
              <w:rPr>
                <w:color w:val="000000"/>
                <w:sz w:val="28"/>
                <w:szCs w:val="28"/>
              </w:rPr>
            </w:pPr>
            <w:r w:rsidRPr="002210A4">
              <w:rPr>
                <w:color w:val="000000"/>
                <w:sz w:val="28"/>
                <w:szCs w:val="28"/>
              </w:rPr>
              <w:t>89</w:t>
            </w:r>
          </w:p>
        </w:tc>
        <w:tc>
          <w:tcPr>
            <w:tcW w:w="3543" w:type="dxa"/>
            <w:tcBorders>
              <w:top w:val="single" w:sz="4" w:space="0" w:color="auto"/>
              <w:left w:val="single" w:sz="4" w:space="0" w:color="auto"/>
              <w:bottom w:val="single" w:sz="4" w:space="0" w:color="auto"/>
              <w:right w:val="single" w:sz="4" w:space="0" w:color="auto"/>
            </w:tcBorders>
            <w:vAlign w:val="center"/>
          </w:tcPr>
          <w:p w14:paraId="35238EE2" w14:textId="77777777" w:rsidR="00C44B0E" w:rsidRPr="002210A4" w:rsidRDefault="00C44B0E" w:rsidP="00C44B0E">
            <w:pPr>
              <w:ind w:firstLine="0"/>
              <w:jc w:val="center"/>
              <w:rPr>
                <w:color w:val="000000"/>
                <w:sz w:val="28"/>
                <w:szCs w:val="28"/>
              </w:rPr>
            </w:pPr>
            <w:r w:rsidRPr="002210A4">
              <w:rPr>
                <w:color w:val="000000"/>
                <w:sz w:val="28"/>
                <w:szCs w:val="28"/>
              </w:rPr>
              <w:t>991 563,77</w:t>
            </w:r>
          </w:p>
        </w:tc>
        <w:tc>
          <w:tcPr>
            <w:tcW w:w="3544" w:type="dxa"/>
            <w:tcBorders>
              <w:top w:val="single" w:sz="4" w:space="0" w:color="auto"/>
              <w:left w:val="single" w:sz="4" w:space="0" w:color="auto"/>
              <w:bottom w:val="single" w:sz="4" w:space="0" w:color="auto"/>
              <w:right w:val="single" w:sz="4" w:space="0" w:color="auto"/>
            </w:tcBorders>
            <w:vAlign w:val="center"/>
          </w:tcPr>
          <w:p w14:paraId="302D4EFE" w14:textId="77777777" w:rsidR="00C44B0E" w:rsidRPr="002210A4" w:rsidRDefault="00C44B0E" w:rsidP="00C44B0E">
            <w:pPr>
              <w:ind w:firstLine="0"/>
              <w:jc w:val="center"/>
              <w:rPr>
                <w:color w:val="000000"/>
                <w:sz w:val="28"/>
                <w:szCs w:val="28"/>
              </w:rPr>
            </w:pPr>
            <w:r w:rsidRPr="002210A4">
              <w:rPr>
                <w:color w:val="000000"/>
                <w:sz w:val="28"/>
                <w:szCs w:val="28"/>
              </w:rPr>
              <w:t>2 688 063,31</w:t>
            </w:r>
          </w:p>
        </w:tc>
      </w:tr>
      <w:tr w:rsidR="00C44B0E" w:rsidRPr="002210A4" w14:paraId="5CF5818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9A7690" w14:textId="77777777" w:rsidR="00C44B0E" w:rsidRPr="002210A4" w:rsidRDefault="00C44B0E" w:rsidP="00C44B0E">
            <w:pPr>
              <w:ind w:firstLine="0"/>
              <w:jc w:val="center"/>
              <w:rPr>
                <w:color w:val="000000"/>
                <w:sz w:val="28"/>
                <w:szCs w:val="28"/>
              </w:rPr>
            </w:pPr>
            <w:r w:rsidRPr="002210A4">
              <w:rPr>
                <w:color w:val="000000"/>
                <w:sz w:val="28"/>
                <w:szCs w:val="28"/>
              </w:rPr>
              <w:t>90</w:t>
            </w:r>
          </w:p>
        </w:tc>
        <w:tc>
          <w:tcPr>
            <w:tcW w:w="3543" w:type="dxa"/>
            <w:tcBorders>
              <w:top w:val="single" w:sz="4" w:space="0" w:color="auto"/>
              <w:left w:val="single" w:sz="4" w:space="0" w:color="auto"/>
              <w:bottom w:val="single" w:sz="4" w:space="0" w:color="auto"/>
              <w:right w:val="single" w:sz="4" w:space="0" w:color="auto"/>
            </w:tcBorders>
            <w:vAlign w:val="center"/>
          </w:tcPr>
          <w:p w14:paraId="63C36C25" w14:textId="77777777" w:rsidR="00C44B0E" w:rsidRPr="002210A4" w:rsidRDefault="00C44B0E" w:rsidP="00C44B0E">
            <w:pPr>
              <w:ind w:firstLine="0"/>
              <w:jc w:val="center"/>
              <w:rPr>
                <w:color w:val="000000"/>
                <w:sz w:val="28"/>
                <w:szCs w:val="28"/>
              </w:rPr>
            </w:pPr>
            <w:r w:rsidRPr="002210A4">
              <w:rPr>
                <w:color w:val="000000"/>
                <w:sz w:val="28"/>
                <w:szCs w:val="28"/>
              </w:rPr>
              <w:t>991 579,73</w:t>
            </w:r>
          </w:p>
        </w:tc>
        <w:tc>
          <w:tcPr>
            <w:tcW w:w="3544" w:type="dxa"/>
            <w:tcBorders>
              <w:top w:val="single" w:sz="4" w:space="0" w:color="auto"/>
              <w:left w:val="single" w:sz="4" w:space="0" w:color="auto"/>
              <w:bottom w:val="single" w:sz="4" w:space="0" w:color="auto"/>
              <w:right w:val="single" w:sz="4" w:space="0" w:color="auto"/>
            </w:tcBorders>
            <w:vAlign w:val="center"/>
          </w:tcPr>
          <w:p w14:paraId="5B18AEC4" w14:textId="77777777" w:rsidR="00C44B0E" w:rsidRPr="002210A4" w:rsidRDefault="00C44B0E" w:rsidP="00C44B0E">
            <w:pPr>
              <w:ind w:firstLine="0"/>
              <w:jc w:val="center"/>
              <w:rPr>
                <w:color w:val="000000"/>
                <w:sz w:val="28"/>
                <w:szCs w:val="28"/>
              </w:rPr>
            </w:pPr>
            <w:r w:rsidRPr="002210A4">
              <w:rPr>
                <w:color w:val="000000"/>
                <w:sz w:val="28"/>
                <w:szCs w:val="28"/>
              </w:rPr>
              <w:t>2 688 070,75</w:t>
            </w:r>
          </w:p>
        </w:tc>
      </w:tr>
      <w:tr w:rsidR="00C44B0E" w:rsidRPr="002210A4" w14:paraId="18712F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77CAB9" w14:textId="77777777" w:rsidR="00C44B0E" w:rsidRPr="002210A4" w:rsidRDefault="00C44B0E" w:rsidP="00C44B0E">
            <w:pPr>
              <w:ind w:firstLine="0"/>
              <w:jc w:val="center"/>
              <w:rPr>
                <w:color w:val="000000"/>
                <w:sz w:val="28"/>
                <w:szCs w:val="28"/>
              </w:rPr>
            </w:pPr>
            <w:r w:rsidRPr="002210A4">
              <w:rPr>
                <w:color w:val="000000"/>
                <w:sz w:val="28"/>
                <w:szCs w:val="28"/>
              </w:rPr>
              <w:t>91</w:t>
            </w:r>
          </w:p>
        </w:tc>
        <w:tc>
          <w:tcPr>
            <w:tcW w:w="3543" w:type="dxa"/>
            <w:tcBorders>
              <w:top w:val="single" w:sz="4" w:space="0" w:color="auto"/>
              <w:left w:val="single" w:sz="4" w:space="0" w:color="auto"/>
              <w:bottom w:val="single" w:sz="4" w:space="0" w:color="auto"/>
              <w:right w:val="single" w:sz="4" w:space="0" w:color="auto"/>
            </w:tcBorders>
            <w:vAlign w:val="center"/>
          </w:tcPr>
          <w:p w14:paraId="7BA90680" w14:textId="77777777" w:rsidR="00C44B0E" w:rsidRPr="002210A4" w:rsidRDefault="00C44B0E" w:rsidP="00C44B0E">
            <w:pPr>
              <w:ind w:firstLine="0"/>
              <w:jc w:val="center"/>
              <w:rPr>
                <w:color w:val="000000"/>
                <w:sz w:val="28"/>
                <w:szCs w:val="28"/>
              </w:rPr>
            </w:pPr>
            <w:r w:rsidRPr="002210A4">
              <w:rPr>
                <w:color w:val="000000"/>
                <w:sz w:val="28"/>
                <w:szCs w:val="28"/>
              </w:rPr>
              <w:t>991 593,71</w:t>
            </w:r>
          </w:p>
        </w:tc>
        <w:tc>
          <w:tcPr>
            <w:tcW w:w="3544" w:type="dxa"/>
            <w:tcBorders>
              <w:top w:val="single" w:sz="4" w:space="0" w:color="auto"/>
              <w:left w:val="single" w:sz="4" w:space="0" w:color="auto"/>
              <w:bottom w:val="single" w:sz="4" w:space="0" w:color="auto"/>
              <w:right w:val="single" w:sz="4" w:space="0" w:color="auto"/>
            </w:tcBorders>
            <w:vAlign w:val="center"/>
          </w:tcPr>
          <w:p w14:paraId="1E6B60E7" w14:textId="77777777" w:rsidR="00C44B0E" w:rsidRPr="002210A4" w:rsidRDefault="00C44B0E" w:rsidP="00C44B0E">
            <w:pPr>
              <w:ind w:firstLine="0"/>
              <w:jc w:val="center"/>
              <w:rPr>
                <w:color w:val="000000"/>
                <w:sz w:val="28"/>
                <w:szCs w:val="28"/>
              </w:rPr>
            </w:pPr>
            <w:r w:rsidRPr="002210A4">
              <w:rPr>
                <w:color w:val="000000"/>
                <w:sz w:val="28"/>
                <w:szCs w:val="28"/>
              </w:rPr>
              <w:t>2 688 077,16</w:t>
            </w:r>
          </w:p>
        </w:tc>
      </w:tr>
      <w:tr w:rsidR="00C44B0E" w:rsidRPr="002210A4" w14:paraId="722C71C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4743F3" w14:textId="77777777" w:rsidR="00C44B0E" w:rsidRPr="002210A4" w:rsidRDefault="00C44B0E" w:rsidP="00C44B0E">
            <w:pPr>
              <w:ind w:firstLine="0"/>
              <w:jc w:val="center"/>
              <w:rPr>
                <w:color w:val="000000"/>
                <w:sz w:val="28"/>
                <w:szCs w:val="28"/>
              </w:rPr>
            </w:pPr>
            <w:r w:rsidRPr="002210A4">
              <w:rPr>
                <w:color w:val="000000"/>
                <w:sz w:val="28"/>
                <w:szCs w:val="28"/>
              </w:rPr>
              <w:t>92</w:t>
            </w:r>
          </w:p>
        </w:tc>
        <w:tc>
          <w:tcPr>
            <w:tcW w:w="3543" w:type="dxa"/>
            <w:tcBorders>
              <w:top w:val="single" w:sz="4" w:space="0" w:color="auto"/>
              <w:left w:val="single" w:sz="4" w:space="0" w:color="auto"/>
              <w:bottom w:val="single" w:sz="4" w:space="0" w:color="auto"/>
              <w:right w:val="single" w:sz="4" w:space="0" w:color="auto"/>
            </w:tcBorders>
            <w:vAlign w:val="center"/>
          </w:tcPr>
          <w:p w14:paraId="4E06A05C" w14:textId="77777777" w:rsidR="00C44B0E" w:rsidRPr="002210A4" w:rsidRDefault="00C44B0E" w:rsidP="00C44B0E">
            <w:pPr>
              <w:ind w:firstLine="0"/>
              <w:jc w:val="center"/>
              <w:rPr>
                <w:color w:val="000000"/>
                <w:sz w:val="28"/>
                <w:szCs w:val="28"/>
              </w:rPr>
            </w:pPr>
            <w:r w:rsidRPr="002210A4">
              <w:rPr>
                <w:color w:val="000000"/>
                <w:sz w:val="28"/>
                <w:szCs w:val="28"/>
              </w:rPr>
              <w:t>991 596,82</w:t>
            </w:r>
          </w:p>
        </w:tc>
        <w:tc>
          <w:tcPr>
            <w:tcW w:w="3544" w:type="dxa"/>
            <w:tcBorders>
              <w:top w:val="single" w:sz="4" w:space="0" w:color="auto"/>
              <w:left w:val="single" w:sz="4" w:space="0" w:color="auto"/>
              <w:bottom w:val="single" w:sz="4" w:space="0" w:color="auto"/>
              <w:right w:val="single" w:sz="4" w:space="0" w:color="auto"/>
            </w:tcBorders>
            <w:vAlign w:val="center"/>
          </w:tcPr>
          <w:p w14:paraId="6F42D684" w14:textId="77777777" w:rsidR="00C44B0E" w:rsidRPr="002210A4" w:rsidRDefault="00C44B0E" w:rsidP="00C44B0E">
            <w:pPr>
              <w:ind w:firstLine="0"/>
              <w:jc w:val="center"/>
              <w:rPr>
                <w:color w:val="000000"/>
                <w:sz w:val="28"/>
                <w:szCs w:val="28"/>
              </w:rPr>
            </w:pPr>
            <w:r w:rsidRPr="002210A4">
              <w:rPr>
                <w:color w:val="000000"/>
                <w:sz w:val="28"/>
                <w:szCs w:val="28"/>
              </w:rPr>
              <w:t>2 688 078,49</w:t>
            </w:r>
          </w:p>
        </w:tc>
      </w:tr>
      <w:tr w:rsidR="00C44B0E" w:rsidRPr="002210A4" w14:paraId="4055D31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15A175" w14:textId="77777777" w:rsidR="00C44B0E" w:rsidRPr="002210A4" w:rsidRDefault="00C44B0E" w:rsidP="00C44B0E">
            <w:pPr>
              <w:ind w:firstLine="0"/>
              <w:jc w:val="center"/>
              <w:rPr>
                <w:color w:val="000000"/>
                <w:sz w:val="28"/>
                <w:szCs w:val="28"/>
              </w:rPr>
            </w:pPr>
            <w:r w:rsidRPr="002210A4">
              <w:rPr>
                <w:color w:val="000000"/>
                <w:sz w:val="28"/>
                <w:szCs w:val="28"/>
              </w:rPr>
              <w:t>93</w:t>
            </w:r>
          </w:p>
        </w:tc>
        <w:tc>
          <w:tcPr>
            <w:tcW w:w="3543" w:type="dxa"/>
            <w:tcBorders>
              <w:top w:val="single" w:sz="4" w:space="0" w:color="auto"/>
              <w:left w:val="single" w:sz="4" w:space="0" w:color="auto"/>
              <w:bottom w:val="single" w:sz="4" w:space="0" w:color="auto"/>
              <w:right w:val="single" w:sz="4" w:space="0" w:color="auto"/>
            </w:tcBorders>
            <w:vAlign w:val="center"/>
          </w:tcPr>
          <w:p w14:paraId="0EDFC7F8" w14:textId="77777777" w:rsidR="00C44B0E" w:rsidRPr="002210A4" w:rsidRDefault="00C44B0E" w:rsidP="00C44B0E">
            <w:pPr>
              <w:ind w:firstLine="0"/>
              <w:jc w:val="center"/>
              <w:rPr>
                <w:color w:val="000000"/>
                <w:sz w:val="28"/>
                <w:szCs w:val="28"/>
              </w:rPr>
            </w:pPr>
            <w:r w:rsidRPr="002210A4">
              <w:rPr>
                <w:color w:val="000000"/>
                <w:sz w:val="28"/>
                <w:szCs w:val="28"/>
              </w:rPr>
              <w:t>991 608,77</w:t>
            </w:r>
          </w:p>
        </w:tc>
        <w:tc>
          <w:tcPr>
            <w:tcW w:w="3544" w:type="dxa"/>
            <w:tcBorders>
              <w:top w:val="single" w:sz="4" w:space="0" w:color="auto"/>
              <w:left w:val="single" w:sz="4" w:space="0" w:color="auto"/>
              <w:bottom w:val="single" w:sz="4" w:space="0" w:color="auto"/>
              <w:right w:val="single" w:sz="4" w:space="0" w:color="auto"/>
            </w:tcBorders>
            <w:vAlign w:val="center"/>
          </w:tcPr>
          <w:p w14:paraId="3A072CFE" w14:textId="77777777" w:rsidR="00C44B0E" w:rsidRPr="002210A4" w:rsidRDefault="00C44B0E" w:rsidP="00C44B0E">
            <w:pPr>
              <w:ind w:firstLine="0"/>
              <w:jc w:val="center"/>
              <w:rPr>
                <w:color w:val="000000"/>
                <w:sz w:val="28"/>
                <w:szCs w:val="28"/>
              </w:rPr>
            </w:pPr>
            <w:r w:rsidRPr="002210A4">
              <w:rPr>
                <w:color w:val="000000"/>
                <w:sz w:val="28"/>
                <w:szCs w:val="28"/>
              </w:rPr>
              <w:t>2 688 083,85</w:t>
            </w:r>
          </w:p>
        </w:tc>
      </w:tr>
      <w:tr w:rsidR="00C44B0E" w:rsidRPr="002210A4" w14:paraId="2C9527A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78F990E" w14:textId="77777777" w:rsidR="00C44B0E" w:rsidRPr="002210A4" w:rsidRDefault="00C44B0E" w:rsidP="00C44B0E">
            <w:pPr>
              <w:ind w:firstLine="0"/>
              <w:jc w:val="center"/>
              <w:rPr>
                <w:color w:val="000000"/>
                <w:sz w:val="28"/>
                <w:szCs w:val="28"/>
              </w:rPr>
            </w:pPr>
            <w:r w:rsidRPr="002210A4">
              <w:rPr>
                <w:color w:val="000000"/>
                <w:sz w:val="28"/>
                <w:szCs w:val="28"/>
              </w:rPr>
              <w:t>94</w:t>
            </w:r>
          </w:p>
        </w:tc>
        <w:tc>
          <w:tcPr>
            <w:tcW w:w="3543" w:type="dxa"/>
            <w:tcBorders>
              <w:top w:val="single" w:sz="4" w:space="0" w:color="auto"/>
              <w:left w:val="single" w:sz="4" w:space="0" w:color="auto"/>
              <w:bottom w:val="single" w:sz="4" w:space="0" w:color="auto"/>
              <w:right w:val="single" w:sz="4" w:space="0" w:color="auto"/>
            </w:tcBorders>
            <w:vAlign w:val="center"/>
          </w:tcPr>
          <w:p w14:paraId="1AEF926B" w14:textId="77777777" w:rsidR="00C44B0E" w:rsidRPr="002210A4" w:rsidRDefault="00C44B0E" w:rsidP="00C44B0E">
            <w:pPr>
              <w:ind w:firstLine="0"/>
              <w:jc w:val="center"/>
              <w:rPr>
                <w:color w:val="000000"/>
                <w:sz w:val="28"/>
                <w:szCs w:val="28"/>
              </w:rPr>
            </w:pPr>
            <w:r w:rsidRPr="002210A4">
              <w:rPr>
                <w:color w:val="000000"/>
                <w:sz w:val="28"/>
                <w:szCs w:val="28"/>
              </w:rPr>
              <w:t>991 620,95</w:t>
            </w:r>
          </w:p>
        </w:tc>
        <w:tc>
          <w:tcPr>
            <w:tcW w:w="3544" w:type="dxa"/>
            <w:tcBorders>
              <w:top w:val="single" w:sz="4" w:space="0" w:color="auto"/>
              <w:left w:val="single" w:sz="4" w:space="0" w:color="auto"/>
              <w:bottom w:val="single" w:sz="4" w:space="0" w:color="auto"/>
              <w:right w:val="single" w:sz="4" w:space="0" w:color="auto"/>
            </w:tcBorders>
            <w:vAlign w:val="center"/>
          </w:tcPr>
          <w:p w14:paraId="73D0CEA9" w14:textId="77777777" w:rsidR="00C44B0E" w:rsidRPr="002210A4" w:rsidRDefault="00C44B0E" w:rsidP="00C44B0E">
            <w:pPr>
              <w:ind w:firstLine="0"/>
              <w:jc w:val="center"/>
              <w:rPr>
                <w:color w:val="000000"/>
                <w:sz w:val="28"/>
                <w:szCs w:val="28"/>
              </w:rPr>
            </w:pPr>
            <w:r w:rsidRPr="002210A4">
              <w:rPr>
                <w:color w:val="000000"/>
                <w:sz w:val="28"/>
                <w:szCs w:val="28"/>
              </w:rPr>
              <w:t>2 688 089,13</w:t>
            </w:r>
          </w:p>
        </w:tc>
      </w:tr>
      <w:tr w:rsidR="00C44B0E" w:rsidRPr="002210A4" w14:paraId="386E443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1EE7B0" w14:textId="77777777" w:rsidR="00C44B0E" w:rsidRPr="002210A4" w:rsidRDefault="00C44B0E" w:rsidP="00C44B0E">
            <w:pPr>
              <w:ind w:firstLine="0"/>
              <w:jc w:val="center"/>
              <w:rPr>
                <w:color w:val="000000"/>
                <w:sz w:val="28"/>
                <w:szCs w:val="28"/>
              </w:rPr>
            </w:pPr>
            <w:r w:rsidRPr="002210A4">
              <w:rPr>
                <w:color w:val="000000"/>
                <w:sz w:val="28"/>
                <w:szCs w:val="28"/>
              </w:rPr>
              <w:t>95</w:t>
            </w:r>
          </w:p>
        </w:tc>
        <w:tc>
          <w:tcPr>
            <w:tcW w:w="3543" w:type="dxa"/>
            <w:tcBorders>
              <w:top w:val="single" w:sz="4" w:space="0" w:color="auto"/>
              <w:left w:val="single" w:sz="4" w:space="0" w:color="auto"/>
              <w:bottom w:val="single" w:sz="4" w:space="0" w:color="auto"/>
              <w:right w:val="single" w:sz="4" w:space="0" w:color="auto"/>
            </w:tcBorders>
            <w:vAlign w:val="center"/>
          </w:tcPr>
          <w:p w14:paraId="49AB49B7" w14:textId="77777777" w:rsidR="00C44B0E" w:rsidRPr="002210A4" w:rsidRDefault="00C44B0E" w:rsidP="00C44B0E">
            <w:pPr>
              <w:ind w:firstLine="0"/>
              <w:jc w:val="center"/>
              <w:rPr>
                <w:color w:val="000000"/>
                <w:sz w:val="28"/>
                <w:szCs w:val="28"/>
              </w:rPr>
            </w:pPr>
            <w:r w:rsidRPr="002210A4">
              <w:rPr>
                <w:color w:val="000000"/>
                <w:sz w:val="28"/>
                <w:szCs w:val="28"/>
              </w:rPr>
              <w:t>991 643,85</w:t>
            </w:r>
          </w:p>
        </w:tc>
        <w:tc>
          <w:tcPr>
            <w:tcW w:w="3544" w:type="dxa"/>
            <w:tcBorders>
              <w:top w:val="single" w:sz="4" w:space="0" w:color="auto"/>
              <w:left w:val="single" w:sz="4" w:space="0" w:color="auto"/>
              <w:bottom w:val="single" w:sz="4" w:space="0" w:color="auto"/>
              <w:right w:val="single" w:sz="4" w:space="0" w:color="auto"/>
            </w:tcBorders>
            <w:vAlign w:val="center"/>
          </w:tcPr>
          <w:p w14:paraId="4B37D835" w14:textId="77777777" w:rsidR="00C44B0E" w:rsidRPr="002210A4" w:rsidRDefault="00C44B0E" w:rsidP="00C44B0E">
            <w:pPr>
              <w:ind w:firstLine="0"/>
              <w:jc w:val="center"/>
              <w:rPr>
                <w:color w:val="000000"/>
                <w:sz w:val="28"/>
                <w:szCs w:val="28"/>
              </w:rPr>
            </w:pPr>
            <w:r w:rsidRPr="002210A4">
              <w:rPr>
                <w:color w:val="000000"/>
                <w:sz w:val="28"/>
                <w:szCs w:val="28"/>
              </w:rPr>
              <w:t>2 688 099,14</w:t>
            </w:r>
          </w:p>
        </w:tc>
      </w:tr>
      <w:tr w:rsidR="00C44B0E" w:rsidRPr="002210A4" w14:paraId="21C45B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3BDF73" w14:textId="77777777" w:rsidR="00C44B0E" w:rsidRPr="002210A4" w:rsidRDefault="00C44B0E" w:rsidP="00C44B0E">
            <w:pPr>
              <w:ind w:firstLine="0"/>
              <w:jc w:val="center"/>
              <w:rPr>
                <w:color w:val="000000"/>
                <w:sz w:val="28"/>
                <w:szCs w:val="28"/>
              </w:rPr>
            </w:pPr>
            <w:r w:rsidRPr="002210A4">
              <w:rPr>
                <w:color w:val="000000"/>
                <w:sz w:val="28"/>
                <w:szCs w:val="28"/>
              </w:rPr>
              <w:t>96</w:t>
            </w:r>
          </w:p>
        </w:tc>
        <w:tc>
          <w:tcPr>
            <w:tcW w:w="3543" w:type="dxa"/>
            <w:tcBorders>
              <w:top w:val="single" w:sz="4" w:space="0" w:color="auto"/>
              <w:left w:val="single" w:sz="4" w:space="0" w:color="auto"/>
              <w:bottom w:val="single" w:sz="4" w:space="0" w:color="auto"/>
              <w:right w:val="single" w:sz="4" w:space="0" w:color="auto"/>
            </w:tcBorders>
            <w:vAlign w:val="center"/>
          </w:tcPr>
          <w:p w14:paraId="08F82715" w14:textId="77777777" w:rsidR="00C44B0E" w:rsidRPr="002210A4" w:rsidRDefault="00C44B0E" w:rsidP="00C44B0E">
            <w:pPr>
              <w:ind w:firstLine="0"/>
              <w:jc w:val="center"/>
              <w:rPr>
                <w:color w:val="000000"/>
                <w:sz w:val="28"/>
                <w:szCs w:val="28"/>
              </w:rPr>
            </w:pPr>
            <w:r w:rsidRPr="002210A4">
              <w:rPr>
                <w:color w:val="000000"/>
                <w:sz w:val="28"/>
                <w:szCs w:val="28"/>
              </w:rPr>
              <w:t>991 655,3</w:t>
            </w:r>
          </w:p>
        </w:tc>
        <w:tc>
          <w:tcPr>
            <w:tcW w:w="3544" w:type="dxa"/>
            <w:tcBorders>
              <w:top w:val="single" w:sz="4" w:space="0" w:color="auto"/>
              <w:left w:val="single" w:sz="4" w:space="0" w:color="auto"/>
              <w:bottom w:val="single" w:sz="4" w:space="0" w:color="auto"/>
              <w:right w:val="single" w:sz="4" w:space="0" w:color="auto"/>
            </w:tcBorders>
            <w:vAlign w:val="center"/>
          </w:tcPr>
          <w:p w14:paraId="32FFFE1D" w14:textId="77777777" w:rsidR="00C44B0E" w:rsidRPr="002210A4" w:rsidRDefault="00C44B0E" w:rsidP="00C44B0E">
            <w:pPr>
              <w:ind w:firstLine="0"/>
              <w:jc w:val="center"/>
              <w:rPr>
                <w:color w:val="000000"/>
                <w:sz w:val="28"/>
                <w:szCs w:val="28"/>
              </w:rPr>
            </w:pPr>
            <w:r w:rsidRPr="002210A4">
              <w:rPr>
                <w:color w:val="000000"/>
                <w:sz w:val="28"/>
                <w:szCs w:val="28"/>
              </w:rPr>
              <w:t>2 688 104,28</w:t>
            </w:r>
          </w:p>
        </w:tc>
      </w:tr>
      <w:tr w:rsidR="00C44B0E" w:rsidRPr="002210A4" w14:paraId="1CC8AD9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039DD3" w14:textId="77777777" w:rsidR="00C44B0E" w:rsidRPr="002210A4" w:rsidRDefault="00C44B0E" w:rsidP="00C44B0E">
            <w:pPr>
              <w:ind w:firstLine="0"/>
              <w:jc w:val="center"/>
              <w:rPr>
                <w:color w:val="000000"/>
                <w:sz w:val="28"/>
                <w:szCs w:val="28"/>
              </w:rPr>
            </w:pPr>
            <w:r w:rsidRPr="002210A4">
              <w:rPr>
                <w:color w:val="000000"/>
                <w:sz w:val="28"/>
                <w:szCs w:val="28"/>
              </w:rPr>
              <w:t>97</w:t>
            </w:r>
          </w:p>
        </w:tc>
        <w:tc>
          <w:tcPr>
            <w:tcW w:w="3543" w:type="dxa"/>
            <w:tcBorders>
              <w:top w:val="single" w:sz="4" w:space="0" w:color="auto"/>
              <w:left w:val="single" w:sz="4" w:space="0" w:color="auto"/>
              <w:bottom w:val="single" w:sz="4" w:space="0" w:color="auto"/>
              <w:right w:val="single" w:sz="4" w:space="0" w:color="auto"/>
            </w:tcBorders>
            <w:vAlign w:val="center"/>
          </w:tcPr>
          <w:p w14:paraId="76CA57E7" w14:textId="77777777" w:rsidR="00C44B0E" w:rsidRPr="002210A4" w:rsidRDefault="00C44B0E" w:rsidP="00C44B0E">
            <w:pPr>
              <w:ind w:firstLine="0"/>
              <w:jc w:val="center"/>
              <w:rPr>
                <w:color w:val="000000"/>
                <w:sz w:val="28"/>
                <w:szCs w:val="28"/>
              </w:rPr>
            </w:pPr>
            <w:r w:rsidRPr="002210A4">
              <w:rPr>
                <w:color w:val="000000"/>
                <w:sz w:val="28"/>
                <w:szCs w:val="28"/>
              </w:rPr>
              <w:t>991 667,1</w:t>
            </w:r>
          </w:p>
        </w:tc>
        <w:tc>
          <w:tcPr>
            <w:tcW w:w="3544" w:type="dxa"/>
            <w:tcBorders>
              <w:top w:val="single" w:sz="4" w:space="0" w:color="auto"/>
              <w:left w:val="single" w:sz="4" w:space="0" w:color="auto"/>
              <w:bottom w:val="single" w:sz="4" w:space="0" w:color="auto"/>
              <w:right w:val="single" w:sz="4" w:space="0" w:color="auto"/>
            </w:tcBorders>
            <w:vAlign w:val="center"/>
          </w:tcPr>
          <w:p w14:paraId="4B9B3839" w14:textId="77777777" w:rsidR="00C44B0E" w:rsidRPr="002210A4" w:rsidRDefault="00C44B0E" w:rsidP="00C44B0E">
            <w:pPr>
              <w:ind w:firstLine="0"/>
              <w:jc w:val="center"/>
              <w:rPr>
                <w:color w:val="000000"/>
                <w:sz w:val="28"/>
                <w:szCs w:val="28"/>
              </w:rPr>
            </w:pPr>
            <w:r w:rsidRPr="002210A4">
              <w:rPr>
                <w:color w:val="000000"/>
                <w:sz w:val="28"/>
                <w:szCs w:val="28"/>
              </w:rPr>
              <w:t>2 688 109,2</w:t>
            </w:r>
          </w:p>
        </w:tc>
      </w:tr>
      <w:tr w:rsidR="00C44B0E" w:rsidRPr="002210A4" w14:paraId="2DEA4F3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B73265" w14:textId="77777777" w:rsidR="00C44B0E" w:rsidRPr="002210A4" w:rsidRDefault="00C44B0E" w:rsidP="00C44B0E">
            <w:pPr>
              <w:ind w:firstLine="0"/>
              <w:jc w:val="center"/>
              <w:rPr>
                <w:color w:val="000000"/>
                <w:sz w:val="28"/>
                <w:szCs w:val="28"/>
              </w:rPr>
            </w:pPr>
            <w:r w:rsidRPr="002210A4">
              <w:rPr>
                <w:color w:val="000000"/>
                <w:sz w:val="28"/>
                <w:szCs w:val="28"/>
              </w:rPr>
              <w:t>98</w:t>
            </w:r>
          </w:p>
        </w:tc>
        <w:tc>
          <w:tcPr>
            <w:tcW w:w="3543" w:type="dxa"/>
            <w:tcBorders>
              <w:top w:val="single" w:sz="4" w:space="0" w:color="auto"/>
              <w:left w:val="single" w:sz="4" w:space="0" w:color="auto"/>
              <w:bottom w:val="single" w:sz="4" w:space="0" w:color="auto"/>
              <w:right w:val="single" w:sz="4" w:space="0" w:color="auto"/>
            </w:tcBorders>
            <w:vAlign w:val="center"/>
          </w:tcPr>
          <w:p w14:paraId="641538A9" w14:textId="77777777" w:rsidR="00C44B0E" w:rsidRPr="002210A4" w:rsidRDefault="00C44B0E" w:rsidP="00C44B0E">
            <w:pPr>
              <w:ind w:firstLine="0"/>
              <w:jc w:val="center"/>
              <w:rPr>
                <w:color w:val="000000"/>
                <w:sz w:val="28"/>
                <w:szCs w:val="28"/>
              </w:rPr>
            </w:pPr>
            <w:r w:rsidRPr="002210A4">
              <w:rPr>
                <w:color w:val="000000"/>
                <w:sz w:val="28"/>
                <w:szCs w:val="28"/>
              </w:rPr>
              <w:t>991 694,01</w:t>
            </w:r>
          </w:p>
        </w:tc>
        <w:tc>
          <w:tcPr>
            <w:tcW w:w="3544" w:type="dxa"/>
            <w:tcBorders>
              <w:top w:val="single" w:sz="4" w:space="0" w:color="auto"/>
              <w:left w:val="single" w:sz="4" w:space="0" w:color="auto"/>
              <w:bottom w:val="single" w:sz="4" w:space="0" w:color="auto"/>
              <w:right w:val="single" w:sz="4" w:space="0" w:color="auto"/>
            </w:tcBorders>
            <w:vAlign w:val="center"/>
          </w:tcPr>
          <w:p w14:paraId="1D2BA1C9" w14:textId="77777777" w:rsidR="00C44B0E" w:rsidRPr="002210A4" w:rsidRDefault="00C44B0E" w:rsidP="00C44B0E">
            <w:pPr>
              <w:ind w:firstLine="0"/>
              <w:jc w:val="center"/>
              <w:rPr>
                <w:color w:val="000000"/>
                <w:sz w:val="28"/>
                <w:szCs w:val="28"/>
              </w:rPr>
            </w:pPr>
            <w:r w:rsidRPr="002210A4">
              <w:rPr>
                <w:color w:val="000000"/>
                <w:sz w:val="28"/>
                <w:szCs w:val="28"/>
              </w:rPr>
              <w:t>2 688 119,73</w:t>
            </w:r>
          </w:p>
        </w:tc>
      </w:tr>
      <w:tr w:rsidR="00C44B0E" w:rsidRPr="002210A4" w14:paraId="5F77F0E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0ED0D54" w14:textId="77777777" w:rsidR="00C44B0E" w:rsidRPr="002210A4" w:rsidRDefault="00C44B0E" w:rsidP="00C44B0E">
            <w:pPr>
              <w:ind w:firstLine="0"/>
              <w:jc w:val="center"/>
              <w:rPr>
                <w:color w:val="000000"/>
                <w:sz w:val="28"/>
                <w:szCs w:val="28"/>
              </w:rPr>
            </w:pPr>
            <w:r w:rsidRPr="002210A4">
              <w:rPr>
                <w:color w:val="000000"/>
                <w:sz w:val="28"/>
                <w:szCs w:val="28"/>
              </w:rPr>
              <w:t>99</w:t>
            </w:r>
          </w:p>
        </w:tc>
        <w:tc>
          <w:tcPr>
            <w:tcW w:w="3543" w:type="dxa"/>
            <w:tcBorders>
              <w:top w:val="single" w:sz="4" w:space="0" w:color="auto"/>
              <w:left w:val="single" w:sz="4" w:space="0" w:color="auto"/>
              <w:bottom w:val="single" w:sz="4" w:space="0" w:color="auto"/>
              <w:right w:val="single" w:sz="4" w:space="0" w:color="auto"/>
            </w:tcBorders>
            <w:vAlign w:val="center"/>
          </w:tcPr>
          <w:p w14:paraId="71251306" w14:textId="77777777" w:rsidR="00C44B0E" w:rsidRPr="002210A4" w:rsidRDefault="00C44B0E" w:rsidP="00C44B0E">
            <w:pPr>
              <w:ind w:firstLine="0"/>
              <w:jc w:val="center"/>
              <w:rPr>
                <w:color w:val="000000"/>
                <w:sz w:val="28"/>
                <w:szCs w:val="28"/>
              </w:rPr>
            </w:pPr>
            <w:r w:rsidRPr="002210A4">
              <w:rPr>
                <w:color w:val="000000"/>
                <w:sz w:val="28"/>
                <w:szCs w:val="28"/>
              </w:rPr>
              <w:t>991 712,26</w:t>
            </w:r>
          </w:p>
        </w:tc>
        <w:tc>
          <w:tcPr>
            <w:tcW w:w="3544" w:type="dxa"/>
            <w:tcBorders>
              <w:top w:val="single" w:sz="4" w:space="0" w:color="auto"/>
              <w:left w:val="single" w:sz="4" w:space="0" w:color="auto"/>
              <w:bottom w:val="single" w:sz="4" w:space="0" w:color="auto"/>
              <w:right w:val="single" w:sz="4" w:space="0" w:color="auto"/>
            </w:tcBorders>
            <w:vAlign w:val="center"/>
          </w:tcPr>
          <w:p w14:paraId="3657C045" w14:textId="77777777" w:rsidR="00C44B0E" w:rsidRPr="002210A4" w:rsidRDefault="00C44B0E" w:rsidP="00C44B0E">
            <w:pPr>
              <w:ind w:firstLine="0"/>
              <w:jc w:val="center"/>
              <w:rPr>
                <w:color w:val="000000"/>
                <w:sz w:val="28"/>
                <w:szCs w:val="28"/>
              </w:rPr>
            </w:pPr>
            <w:r w:rsidRPr="002210A4">
              <w:rPr>
                <w:color w:val="000000"/>
                <w:sz w:val="28"/>
                <w:szCs w:val="28"/>
              </w:rPr>
              <w:t>2 688 126,99</w:t>
            </w:r>
          </w:p>
        </w:tc>
      </w:tr>
      <w:tr w:rsidR="00C44B0E" w:rsidRPr="002210A4" w14:paraId="242D541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61C5F5" w14:textId="77777777" w:rsidR="00C44B0E" w:rsidRPr="002210A4" w:rsidRDefault="00C44B0E" w:rsidP="00C44B0E">
            <w:pPr>
              <w:ind w:firstLine="0"/>
              <w:jc w:val="center"/>
              <w:rPr>
                <w:color w:val="000000"/>
                <w:sz w:val="28"/>
                <w:szCs w:val="28"/>
              </w:rPr>
            </w:pPr>
            <w:r w:rsidRPr="002210A4">
              <w:rPr>
                <w:color w:val="000000"/>
                <w:sz w:val="28"/>
                <w:szCs w:val="28"/>
              </w:rPr>
              <w:t>100</w:t>
            </w:r>
          </w:p>
        </w:tc>
        <w:tc>
          <w:tcPr>
            <w:tcW w:w="3543" w:type="dxa"/>
            <w:tcBorders>
              <w:top w:val="single" w:sz="4" w:space="0" w:color="auto"/>
              <w:left w:val="single" w:sz="4" w:space="0" w:color="auto"/>
              <w:bottom w:val="single" w:sz="4" w:space="0" w:color="auto"/>
              <w:right w:val="single" w:sz="4" w:space="0" w:color="auto"/>
            </w:tcBorders>
            <w:vAlign w:val="center"/>
          </w:tcPr>
          <w:p w14:paraId="1CF3FB08" w14:textId="77777777" w:rsidR="00C44B0E" w:rsidRPr="002210A4" w:rsidRDefault="00C44B0E" w:rsidP="00C44B0E">
            <w:pPr>
              <w:ind w:firstLine="0"/>
              <w:jc w:val="center"/>
              <w:rPr>
                <w:color w:val="000000"/>
                <w:sz w:val="28"/>
                <w:szCs w:val="28"/>
              </w:rPr>
            </w:pPr>
            <w:r w:rsidRPr="002210A4">
              <w:rPr>
                <w:color w:val="000000"/>
                <w:sz w:val="28"/>
                <w:szCs w:val="28"/>
              </w:rPr>
              <w:t>991 720,82</w:t>
            </w:r>
          </w:p>
        </w:tc>
        <w:tc>
          <w:tcPr>
            <w:tcW w:w="3544" w:type="dxa"/>
            <w:tcBorders>
              <w:top w:val="single" w:sz="4" w:space="0" w:color="auto"/>
              <w:left w:val="single" w:sz="4" w:space="0" w:color="auto"/>
              <w:bottom w:val="single" w:sz="4" w:space="0" w:color="auto"/>
              <w:right w:val="single" w:sz="4" w:space="0" w:color="auto"/>
            </w:tcBorders>
            <w:vAlign w:val="center"/>
          </w:tcPr>
          <w:p w14:paraId="56F23021" w14:textId="77777777" w:rsidR="00C44B0E" w:rsidRPr="002210A4" w:rsidRDefault="00C44B0E" w:rsidP="00C44B0E">
            <w:pPr>
              <w:ind w:firstLine="0"/>
              <w:jc w:val="center"/>
              <w:rPr>
                <w:color w:val="000000"/>
                <w:sz w:val="28"/>
                <w:szCs w:val="28"/>
              </w:rPr>
            </w:pPr>
            <w:r w:rsidRPr="002210A4">
              <w:rPr>
                <w:color w:val="000000"/>
                <w:sz w:val="28"/>
                <w:szCs w:val="28"/>
              </w:rPr>
              <w:t>2 688 130,51</w:t>
            </w:r>
          </w:p>
        </w:tc>
      </w:tr>
      <w:tr w:rsidR="00C44B0E" w:rsidRPr="002210A4" w14:paraId="0467E64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005BC8" w14:textId="77777777" w:rsidR="00C44B0E" w:rsidRPr="002210A4" w:rsidRDefault="00C44B0E" w:rsidP="00C44B0E">
            <w:pPr>
              <w:ind w:firstLine="0"/>
              <w:jc w:val="center"/>
              <w:rPr>
                <w:color w:val="000000"/>
                <w:sz w:val="28"/>
                <w:szCs w:val="28"/>
              </w:rPr>
            </w:pPr>
            <w:r w:rsidRPr="002210A4">
              <w:rPr>
                <w:color w:val="000000"/>
                <w:sz w:val="28"/>
                <w:szCs w:val="28"/>
              </w:rPr>
              <w:t>101</w:t>
            </w:r>
          </w:p>
        </w:tc>
        <w:tc>
          <w:tcPr>
            <w:tcW w:w="3543" w:type="dxa"/>
            <w:tcBorders>
              <w:top w:val="single" w:sz="4" w:space="0" w:color="auto"/>
              <w:left w:val="single" w:sz="4" w:space="0" w:color="auto"/>
              <w:bottom w:val="single" w:sz="4" w:space="0" w:color="auto"/>
              <w:right w:val="single" w:sz="4" w:space="0" w:color="auto"/>
            </w:tcBorders>
            <w:vAlign w:val="center"/>
          </w:tcPr>
          <w:p w14:paraId="7ACE0EE6" w14:textId="77777777" w:rsidR="00C44B0E" w:rsidRPr="002210A4" w:rsidRDefault="00C44B0E" w:rsidP="00C44B0E">
            <w:pPr>
              <w:ind w:firstLine="0"/>
              <w:jc w:val="center"/>
              <w:rPr>
                <w:color w:val="000000"/>
                <w:sz w:val="28"/>
                <w:szCs w:val="28"/>
              </w:rPr>
            </w:pPr>
            <w:r w:rsidRPr="002210A4">
              <w:rPr>
                <w:color w:val="000000"/>
                <w:sz w:val="28"/>
                <w:szCs w:val="28"/>
              </w:rPr>
              <w:t>991 737,58</w:t>
            </w:r>
          </w:p>
        </w:tc>
        <w:tc>
          <w:tcPr>
            <w:tcW w:w="3544" w:type="dxa"/>
            <w:tcBorders>
              <w:top w:val="single" w:sz="4" w:space="0" w:color="auto"/>
              <w:left w:val="single" w:sz="4" w:space="0" w:color="auto"/>
              <w:bottom w:val="single" w:sz="4" w:space="0" w:color="auto"/>
              <w:right w:val="single" w:sz="4" w:space="0" w:color="auto"/>
            </w:tcBorders>
            <w:vAlign w:val="center"/>
          </w:tcPr>
          <w:p w14:paraId="4E1E8883" w14:textId="77777777" w:rsidR="00C44B0E" w:rsidRPr="002210A4" w:rsidRDefault="00C44B0E" w:rsidP="00C44B0E">
            <w:pPr>
              <w:ind w:firstLine="0"/>
              <w:jc w:val="center"/>
              <w:rPr>
                <w:color w:val="000000"/>
                <w:sz w:val="28"/>
                <w:szCs w:val="28"/>
              </w:rPr>
            </w:pPr>
            <w:r w:rsidRPr="002210A4">
              <w:rPr>
                <w:color w:val="000000"/>
                <w:sz w:val="28"/>
                <w:szCs w:val="28"/>
              </w:rPr>
              <w:t>2 688 137,67</w:t>
            </w:r>
          </w:p>
        </w:tc>
      </w:tr>
      <w:tr w:rsidR="00C44B0E" w:rsidRPr="002210A4" w14:paraId="7646358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F9FFB8" w14:textId="77777777" w:rsidR="00C44B0E" w:rsidRPr="002210A4" w:rsidRDefault="00C44B0E" w:rsidP="00C44B0E">
            <w:pPr>
              <w:ind w:firstLine="0"/>
              <w:jc w:val="center"/>
              <w:rPr>
                <w:color w:val="000000"/>
                <w:sz w:val="28"/>
                <w:szCs w:val="28"/>
              </w:rPr>
            </w:pPr>
            <w:r w:rsidRPr="002210A4">
              <w:rPr>
                <w:color w:val="000000"/>
                <w:sz w:val="28"/>
                <w:szCs w:val="28"/>
              </w:rPr>
              <w:t>102</w:t>
            </w:r>
          </w:p>
        </w:tc>
        <w:tc>
          <w:tcPr>
            <w:tcW w:w="3543" w:type="dxa"/>
            <w:tcBorders>
              <w:top w:val="single" w:sz="4" w:space="0" w:color="auto"/>
              <w:left w:val="single" w:sz="4" w:space="0" w:color="auto"/>
              <w:bottom w:val="single" w:sz="4" w:space="0" w:color="auto"/>
              <w:right w:val="single" w:sz="4" w:space="0" w:color="auto"/>
            </w:tcBorders>
            <w:vAlign w:val="center"/>
          </w:tcPr>
          <w:p w14:paraId="31D40C16" w14:textId="77777777" w:rsidR="00C44B0E" w:rsidRPr="002210A4" w:rsidRDefault="00C44B0E" w:rsidP="00C44B0E">
            <w:pPr>
              <w:ind w:firstLine="0"/>
              <w:jc w:val="center"/>
              <w:rPr>
                <w:color w:val="000000"/>
                <w:sz w:val="28"/>
                <w:szCs w:val="28"/>
              </w:rPr>
            </w:pPr>
            <w:r w:rsidRPr="002210A4">
              <w:rPr>
                <w:color w:val="000000"/>
                <w:sz w:val="28"/>
                <w:szCs w:val="28"/>
              </w:rPr>
              <w:t>991 753,49</w:t>
            </w:r>
          </w:p>
        </w:tc>
        <w:tc>
          <w:tcPr>
            <w:tcW w:w="3544" w:type="dxa"/>
            <w:tcBorders>
              <w:top w:val="single" w:sz="4" w:space="0" w:color="auto"/>
              <w:left w:val="single" w:sz="4" w:space="0" w:color="auto"/>
              <w:bottom w:val="single" w:sz="4" w:space="0" w:color="auto"/>
              <w:right w:val="single" w:sz="4" w:space="0" w:color="auto"/>
            </w:tcBorders>
            <w:vAlign w:val="center"/>
          </w:tcPr>
          <w:p w14:paraId="2EE08474" w14:textId="77777777" w:rsidR="00C44B0E" w:rsidRPr="002210A4" w:rsidRDefault="00C44B0E" w:rsidP="00C44B0E">
            <w:pPr>
              <w:ind w:firstLine="0"/>
              <w:jc w:val="center"/>
              <w:rPr>
                <w:color w:val="000000"/>
                <w:sz w:val="28"/>
                <w:szCs w:val="28"/>
              </w:rPr>
            </w:pPr>
            <w:r w:rsidRPr="002210A4">
              <w:rPr>
                <w:color w:val="000000"/>
                <w:sz w:val="28"/>
                <w:szCs w:val="28"/>
              </w:rPr>
              <w:t>2 688 144,45</w:t>
            </w:r>
          </w:p>
        </w:tc>
      </w:tr>
      <w:tr w:rsidR="00C44B0E" w:rsidRPr="002210A4" w14:paraId="5C5098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E803848" w14:textId="77777777" w:rsidR="00C44B0E" w:rsidRPr="002210A4" w:rsidRDefault="00C44B0E" w:rsidP="00C44B0E">
            <w:pPr>
              <w:ind w:firstLine="0"/>
              <w:jc w:val="center"/>
              <w:rPr>
                <w:color w:val="000000"/>
                <w:sz w:val="28"/>
                <w:szCs w:val="28"/>
              </w:rPr>
            </w:pPr>
            <w:r w:rsidRPr="002210A4">
              <w:rPr>
                <w:color w:val="000000"/>
                <w:sz w:val="28"/>
                <w:szCs w:val="28"/>
              </w:rPr>
              <w:t>103</w:t>
            </w:r>
          </w:p>
        </w:tc>
        <w:tc>
          <w:tcPr>
            <w:tcW w:w="3543" w:type="dxa"/>
            <w:tcBorders>
              <w:top w:val="single" w:sz="4" w:space="0" w:color="auto"/>
              <w:left w:val="single" w:sz="4" w:space="0" w:color="auto"/>
              <w:bottom w:val="single" w:sz="4" w:space="0" w:color="auto"/>
              <w:right w:val="single" w:sz="4" w:space="0" w:color="auto"/>
            </w:tcBorders>
            <w:vAlign w:val="center"/>
          </w:tcPr>
          <w:p w14:paraId="17FC23DC" w14:textId="77777777" w:rsidR="00C44B0E" w:rsidRPr="002210A4" w:rsidRDefault="00C44B0E" w:rsidP="00C44B0E">
            <w:pPr>
              <w:ind w:firstLine="0"/>
              <w:jc w:val="center"/>
              <w:rPr>
                <w:color w:val="000000"/>
                <w:sz w:val="28"/>
                <w:szCs w:val="28"/>
              </w:rPr>
            </w:pPr>
            <w:r w:rsidRPr="002210A4">
              <w:rPr>
                <w:color w:val="000000"/>
                <w:sz w:val="28"/>
                <w:szCs w:val="28"/>
              </w:rPr>
              <w:t>991 750,98</w:t>
            </w:r>
          </w:p>
        </w:tc>
        <w:tc>
          <w:tcPr>
            <w:tcW w:w="3544" w:type="dxa"/>
            <w:tcBorders>
              <w:top w:val="single" w:sz="4" w:space="0" w:color="auto"/>
              <w:left w:val="single" w:sz="4" w:space="0" w:color="auto"/>
              <w:bottom w:val="single" w:sz="4" w:space="0" w:color="auto"/>
              <w:right w:val="single" w:sz="4" w:space="0" w:color="auto"/>
            </w:tcBorders>
            <w:vAlign w:val="center"/>
          </w:tcPr>
          <w:p w14:paraId="3EF87295" w14:textId="77777777" w:rsidR="00C44B0E" w:rsidRPr="002210A4" w:rsidRDefault="00C44B0E" w:rsidP="00C44B0E">
            <w:pPr>
              <w:ind w:firstLine="0"/>
              <w:jc w:val="center"/>
              <w:rPr>
                <w:color w:val="000000"/>
                <w:sz w:val="28"/>
                <w:szCs w:val="28"/>
              </w:rPr>
            </w:pPr>
            <w:r w:rsidRPr="002210A4">
              <w:rPr>
                <w:color w:val="000000"/>
                <w:sz w:val="28"/>
                <w:szCs w:val="28"/>
              </w:rPr>
              <w:t>2 688 149,6</w:t>
            </w:r>
          </w:p>
        </w:tc>
      </w:tr>
      <w:tr w:rsidR="00C44B0E" w:rsidRPr="002210A4" w14:paraId="485C8364"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1B027558" w14:textId="77777777" w:rsidR="00C44B0E" w:rsidRPr="002210A4" w:rsidRDefault="00C44B0E" w:rsidP="00C44B0E">
            <w:pPr>
              <w:ind w:firstLine="0"/>
              <w:jc w:val="center"/>
              <w:rPr>
                <w:b/>
                <w:color w:val="000000"/>
                <w:sz w:val="28"/>
                <w:szCs w:val="28"/>
              </w:rPr>
            </w:pPr>
            <w:r w:rsidRPr="002210A4">
              <w:rPr>
                <w:b/>
                <w:color w:val="000000"/>
                <w:sz w:val="28"/>
                <w:szCs w:val="28"/>
              </w:rPr>
              <w:t>Контур 21</w:t>
            </w:r>
          </w:p>
        </w:tc>
      </w:tr>
      <w:tr w:rsidR="00C44B0E" w:rsidRPr="002210A4" w14:paraId="08E7A13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2965AD"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6F2E6939" w14:textId="77777777" w:rsidR="00C44B0E" w:rsidRPr="002210A4" w:rsidRDefault="00C44B0E" w:rsidP="00C44B0E">
            <w:pPr>
              <w:ind w:firstLine="0"/>
              <w:jc w:val="center"/>
              <w:rPr>
                <w:color w:val="000000"/>
                <w:sz w:val="28"/>
                <w:szCs w:val="28"/>
              </w:rPr>
            </w:pPr>
            <w:r w:rsidRPr="002210A4">
              <w:rPr>
                <w:color w:val="000000"/>
                <w:sz w:val="28"/>
                <w:szCs w:val="28"/>
              </w:rPr>
              <w:t>991 620,78</w:t>
            </w:r>
          </w:p>
        </w:tc>
        <w:tc>
          <w:tcPr>
            <w:tcW w:w="3544" w:type="dxa"/>
            <w:tcBorders>
              <w:top w:val="single" w:sz="4" w:space="0" w:color="auto"/>
              <w:left w:val="single" w:sz="4" w:space="0" w:color="auto"/>
              <w:bottom w:val="single" w:sz="4" w:space="0" w:color="auto"/>
              <w:right w:val="single" w:sz="4" w:space="0" w:color="auto"/>
            </w:tcBorders>
            <w:vAlign w:val="center"/>
          </w:tcPr>
          <w:p w14:paraId="6287A591" w14:textId="77777777" w:rsidR="00C44B0E" w:rsidRPr="002210A4" w:rsidRDefault="00C44B0E" w:rsidP="00C44B0E">
            <w:pPr>
              <w:ind w:firstLine="0"/>
              <w:jc w:val="center"/>
              <w:rPr>
                <w:color w:val="000000"/>
                <w:sz w:val="28"/>
                <w:szCs w:val="28"/>
              </w:rPr>
            </w:pPr>
            <w:r w:rsidRPr="002210A4">
              <w:rPr>
                <w:color w:val="000000"/>
                <w:sz w:val="28"/>
                <w:szCs w:val="28"/>
              </w:rPr>
              <w:t>2 687 610,95</w:t>
            </w:r>
          </w:p>
        </w:tc>
      </w:tr>
      <w:tr w:rsidR="00C44B0E" w:rsidRPr="002210A4" w14:paraId="7307B1F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9217AC6"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546FE10F" w14:textId="77777777" w:rsidR="00C44B0E" w:rsidRPr="002210A4" w:rsidRDefault="00C44B0E" w:rsidP="00C44B0E">
            <w:pPr>
              <w:ind w:firstLine="0"/>
              <w:jc w:val="center"/>
              <w:rPr>
                <w:color w:val="000000"/>
                <w:sz w:val="28"/>
                <w:szCs w:val="28"/>
              </w:rPr>
            </w:pPr>
            <w:r w:rsidRPr="002210A4">
              <w:rPr>
                <w:color w:val="000000"/>
                <w:sz w:val="28"/>
                <w:szCs w:val="28"/>
              </w:rPr>
              <w:t>991 619,36</w:t>
            </w:r>
          </w:p>
        </w:tc>
        <w:tc>
          <w:tcPr>
            <w:tcW w:w="3544" w:type="dxa"/>
            <w:tcBorders>
              <w:top w:val="single" w:sz="4" w:space="0" w:color="auto"/>
              <w:left w:val="single" w:sz="4" w:space="0" w:color="auto"/>
              <w:bottom w:val="single" w:sz="4" w:space="0" w:color="auto"/>
              <w:right w:val="single" w:sz="4" w:space="0" w:color="auto"/>
            </w:tcBorders>
            <w:vAlign w:val="center"/>
          </w:tcPr>
          <w:p w14:paraId="6319E233" w14:textId="77777777" w:rsidR="00C44B0E" w:rsidRPr="002210A4" w:rsidRDefault="00C44B0E" w:rsidP="00C44B0E">
            <w:pPr>
              <w:ind w:firstLine="0"/>
              <w:jc w:val="center"/>
              <w:rPr>
                <w:color w:val="000000"/>
                <w:sz w:val="28"/>
                <w:szCs w:val="28"/>
              </w:rPr>
            </w:pPr>
            <w:r w:rsidRPr="002210A4">
              <w:rPr>
                <w:color w:val="000000"/>
                <w:sz w:val="28"/>
                <w:szCs w:val="28"/>
              </w:rPr>
              <w:t>2 687 619,13</w:t>
            </w:r>
          </w:p>
        </w:tc>
      </w:tr>
      <w:tr w:rsidR="00C44B0E" w:rsidRPr="002210A4" w14:paraId="7D753D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443398"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87C0B4A" w14:textId="77777777" w:rsidR="00C44B0E" w:rsidRPr="002210A4" w:rsidRDefault="00C44B0E" w:rsidP="00C44B0E">
            <w:pPr>
              <w:ind w:firstLine="0"/>
              <w:jc w:val="center"/>
              <w:rPr>
                <w:color w:val="000000"/>
                <w:sz w:val="28"/>
                <w:szCs w:val="28"/>
              </w:rPr>
            </w:pPr>
            <w:r w:rsidRPr="002210A4">
              <w:rPr>
                <w:color w:val="000000"/>
                <w:sz w:val="28"/>
                <w:szCs w:val="28"/>
              </w:rPr>
              <w:t>991 611,94</w:t>
            </w:r>
          </w:p>
        </w:tc>
        <w:tc>
          <w:tcPr>
            <w:tcW w:w="3544" w:type="dxa"/>
            <w:tcBorders>
              <w:top w:val="single" w:sz="4" w:space="0" w:color="auto"/>
              <w:left w:val="single" w:sz="4" w:space="0" w:color="auto"/>
              <w:bottom w:val="single" w:sz="4" w:space="0" w:color="auto"/>
              <w:right w:val="single" w:sz="4" w:space="0" w:color="auto"/>
            </w:tcBorders>
            <w:vAlign w:val="center"/>
          </w:tcPr>
          <w:p w14:paraId="69C9CAC8" w14:textId="77777777" w:rsidR="00C44B0E" w:rsidRPr="002210A4" w:rsidRDefault="00C44B0E" w:rsidP="00C44B0E">
            <w:pPr>
              <w:ind w:firstLine="0"/>
              <w:jc w:val="center"/>
              <w:rPr>
                <w:color w:val="000000"/>
                <w:sz w:val="28"/>
                <w:szCs w:val="28"/>
              </w:rPr>
            </w:pPr>
            <w:r w:rsidRPr="002210A4">
              <w:rPr>
                <w:color w:val="000000"/>
                <w:sz w:val="28"/>
                <w:szCs w:val="28"/>
              </w:rPr>
              <w:t>2 687 660,69</w:t>
            </w:r>
          </w:p>
        </w:tc>
      </w:tr>
      <w:tr w:rsidR="00C44B0E" w:rsidRPr="002210A4" w14:paraId="1529E66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5CA6E09"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11EBFE41" w14:textId="77777777" w:rsidR="00C44B0E" w:rsidRPr="002210A4" w:rsidRDefault="00C44B0E" w:rsidP="00C44B0E">
            <w:pPr>
              <w:ind w:firstLine="0"/>
              <w:jc w:val="center"/>
              <w:rPr>
                <w:color w:val="000000"/>
                <w:sz w:val="28"/>
                <w:szCs w:val="28"/>
              </w:rPr>
            </w:pPr>
            <w:r w:rsidRPr="002210A4">
              <w:rPr>
                <w:color w:val="000000"/>
                <w:sz w:val="28"/>
                <w:szCs w:val="28"/>
              </w:rPr>
              <w:t>991 607,98</w:t>
            </w:r>
          </w:p>
        </w:tc>
        <w:tc>
          <w:tcPr>
            <w:tcW w:w="3544" w:type="dxa"/>
            <w:tcBorders>
              <w:top w:val="single" w:sz="4" w:space="0" w:color="auto"/>
              <w:left w:val="single" w:sz="4" w:space="0" w:color="auto"/>
              <w:bottom w:val="single" w:sz="4" w:space="0" w:color="auto"/>
              <w:right w:val="single" w:sz="4" w:space="0" w:color="auto"/>
            </w:tcBorders>
            <w:vAlign w:val="center"/>
          </w:tcPr>
          <w:p w14:paraId="2585B2D2" w14:textId="77777777" w:rsidR="00C44B0E" w:rsidRPr="002210A4" w:rsidRDefault="00C44B0E" w:rsidP="00C44B0E">
            <w:pPr>
              <w:ind w:firstLine="0"/>
              <w:jc w:val="center"/>
              <w:rPr>
                <w:color w:val="000000"/>
                <w:sz w:val="28"/>
                <w:szCs w:val="28"/>
              </w:rPr>
            </w:pPr>
            <w:r w:rsidRPr="002210A4">
              <w:rPr>
                <w:color w:val="000000"/>
                <w:sz w:val="28"/>
                <w:szCs w:val="28"/>
              </w:rPr>
              <w:t>2 687 677,99</w:t>
            </w:r>
          </w:p>
        </w:tc>
      </w:tr>
      <w:tr w:rsidR="00C44B0E" w:rsidRPr="002210A4" w14:paraId="767873A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78B52B"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48CAEB7E" w14:textId="77777777" w:rsidR="00C44B0E" w:rsidRPr="002210A4" w:rsidRDefault="00C44B0E" w:rsidP="00C44B0E">
            <w:pPr>
              <w:ind w:firstLine="0"/>
              <w:jc w:val="center"/>
              <w:rPr>
                <w:color w:val="000000"/>
                <w:sz w:val="28"/>
                <w:szCs w:val="28"/>
              </w:rPr>
            </w:pPr>
            <w:r w:rsidRPr="002210A4">
              <w:rPr>
                <w:color w:val="000000"/>
                <w:sz w:val="28"/>
                <w:szCs w:val="28"/>
              </w:rPr>
              <w:t>991 585,51</w:t>
            </w:r>
          </w:p>
        </w:tc>
        <w:tc>
          <w:tcPr>
            <w:tcW w:w="3544" w:type="dxa"/>
            <w:tcBorders>
              <w:top w:val="single" w:sz="4" w:space="0" w:color="auto"/>
              <w:left w:val="single" w:sz="4" w:space="0" w:color="auto"/>
              <w:bottom w:val="single" w:sz="4" w:space="0" w:color="auto"/>
              <w:right w:val="single" w:sz="4" w:space="0" w:color="auto"/>
            </w:tcBorders>
            <w:vAlign w:val="center"/>
          </w:tcPr>
          <w:p w14:paraId="2BB91572" w14:textId="77777777" w:rsidR="00C44B0E" w:rsidRPr="002210A4" w:rsidRDefault="00C44B0E" w:rsidP="00C44B0E">
            <w:pPr>
              <w:ind w:firstLine="0"/>
              <w:jc w:val="center"/>
              <w:rPr>
                <w:color w:val="000000"/>
                <w:sz w:val="28"/>
                <w:szCs w:val="28"/>
              </w:rPr>
            </w:pPr>
            <w:r w:rsidRPr="002210A4">
              <w:rPr>
                <w:color w:val="000000"/>
                <w:sz w:val="28"/>
                <w:szCs w:val="28"/>
              </w:rPr>
              <w:t>2 687 670,17</w:t>
            </w:r>
          </w:p>
        </w:tc>
      </w:tr>
      <w:tr w:rsidR="00C44B0E" w:rsidRPr="002210A4" w14:paraId="376ADBC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F8D0B1"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356ACAAD" w14:textId="77777777" w:rsidR="00C44B0E" w:rsidRPr="002210A4" w:rsidRDefault="00C44B0E" w:rsidP="00C44B0E">
            <w:pPr>
              <w:ind w:firstLine="0"/>
              <w:jc w:val="center"/>
              <w:rPr>
                <w:color w:val="000000"/>
                <w:sz w:val="28"/>
                <w:szCs w:val="28"/>
              </w:rPr>
            </w:pPr>
            <w:r w:rsidRPr="002210A4">
              <w:rPr>
                <w:color w:val="000000"/>
                <w:sz w:val="28"/>
                <w:szCs w:val="28"/>
              </w:rPr>
              <w:t>991 566,01</w:t>
            </w:r>
          </w:p>
        </w:tc>
        <w:tc>
          <w:tcPr>
            <w:tcW w:w="3544" w:type="dxa"/>
            <w:tcBorders>
              <w:top w:val="single" w:sz="4" w:space="0" w:color="auto"/>
              <w:left w:val="single" w:sz="4" w:space="0" w:color="auto"/>
              <w:bottom w:val="single" w:sz="4" w:space="0" w:color="auto"/>
              <w:right w:val="single" w:sz="4" w:space="0" w:color="auto"/>
            </w:tcBorders>
            <w:vAlign w:val="center"/>
          </w:tcPr>
          <w:p w14:paraId="5CEE2769" w14:textId="77777777" w:rsidR="00C44B0E" w:rsidRPr="002210A4" w:rsidRDefault="00C44B0E" w:rsidP="00C44B0E">
            <w:pPr>
              <w:ind w:firstLine="0"/>
              <w:jc w:val="center"/>
              <w:rPr>
                <w:color w:val="000000"/>
                <w:sz w:val="28"/>
                <w:szCs w:val="28"/>
              </w:rPr>
            </w:pPr>
            <w:r w:rsidRPr="002210A4">
              <w:rPr>
                <w:color w:val="000000"/>
                <w:sz w:val="28"/>
                <w:szCs w:val="28"/>
              </w:rPr>
              <w:t>2 687 663,75</w:t>
            </w:r>
          </w:p>
        </w:tc>
      </w:tr>
      <w:tr w:rsidR="00C44B0E" w:rsidRPr="002210A4" w14:paraId="548E6E8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7F66EC"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479C3397" w14:textId="77777777" w:rsidR="00C44B0E" w:rsidRPr="002210A4" w:rsidRDefault="00C44B0E" w:rsidP="00C44B0E">
            <w:pPr>
              <w:ind w:firstLine="0"/>
              <w:jc w:val="center"/>
              <w:rPr>
                <w:color w:val="000000"/>
                <w:sz w:val="28"/>
                <w:szCs w:val="28"/>
              </w:rPr>
            </w:pPr>
            <w:r w:rsidRPr="002210A4">
              <w:rPr>
                <w:color w:val="000000"/>
                <w:sz w:val="28"/>
                <w:szCs w:val="28"/>
              </w:rPr>
              <w:t>991 545,56</w:t>
            </w:r>
          </w:p>
        </w:tc>
        <w:tc>
          <w:tcPr>
            <w:tcW w:w="3544" w:type="dxa"/>
            <w:tcBorders>
              <w:top w:val="single" w:sz="4" w:space="0" w:color="auto"/>
              <w:left w:val="single" w:sz="4" w:space="0" w:color="auto"/>
              <w:bottom w:val="single" w:sz="4" w:space="0" w:color="auto"/>
              <w:right w:val="single" w:sz="4" w:space="0" w:color="auto"/>
            </w:tcBorders>
            <w:vAlign w:val="center"/>
          </w:tcPr>
          <w:p w14:paraId="4E74091D" w14:textId="77777777" w:rsidR="00C44B0E" w:rsidRPr="002210A4" w:rsidRDefault="00C44B0E" w:rsidP="00C44B0E">
            <w:pPr>
              <w:ind w:firstLine="0"/>
              <w:jc w:val="center"/>
              <w:rPr>
                <w:color w:val="000000"/>
                <w:sz w:val="28"/>
                <w:szCs w:val="28"/>
              </w:rPr>
            </w:pPr>
            <w:r w:rsidRPr="002210A4">
              <w:rPr>
                <w:color w:val="000000"/>
                <w:sz w:val="28"/>
                <w:szCs w:val="28"/>
              </w:rPr>
              <w:t>2 687 656,76</w:t>
            </w:r>
          </w:p>
        </w:tc>
      </w:tr>
      <w:tr w:rsidR="00C44B0E" w:rsidRPr="002210A4" w14:paraId="088AFE6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333ECE"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03FD5828" w14:textId="77777777" w:rsidR="00C44B0E" w:rsidRPr="002210A4" w:rsidRDefault="00C44B0E" w:rsidP="00C44B0E">
            <w:pPr>
              <w:ind w:firstLine="0"/>
              <w:jc w:val="center"/>
              <w:rPr>
                <w:color w:val="000000"/>
                <w:sz w:val="28"/>
                <w:szCs w:val="28"/>
              </w:rPr>
            </w:pPr>
            <w:r w:rsidRPr="002210A4">
              <w:rPr>
                <w:color w:val="000000"/>
                <w:sz w:val="28"/>
                <w:szCs w:val="28"/>
              </w:rPr>
              <w:t>991 524,99</w:t>
            </w:r>
          </w:p>
        </w:tc>
        <w:tc>
          <w:tcPr>
            <w:tcW w:w="3544" w:type="dxa"/>
            <w:tcBorders>
              <w:top w:val="single" w:sz="4" w:space="0" w:color="auto"/>
              <w:left w:val="single" w:sz="4" w:space="0" w:color="auto"/>
              <w:bottom w:val="single" w:sz="4" w:space="0" w:color="auto"/>
              <w:right w:val="single" w:sz="4" w:space="0" w:color="auto"/>
            </w:tcBorders>
            <w:vAlign w:val="center"/>
          </w:tcPr>
          <w:p w14:paraId="292B98A0" w14:textId="77777777" w:rsidR="00C44B0E" w:rsidRPr="002210A4" w:rsidRDefault="00C44B0E" w:rsidP="00C44B0E">
            <w:pPr>
              <w:ind w:firstLine="0"/>
              <w:jc w:val="center"/>
              <w:rPr>
                <w:color w:val="000000"/>
                <w:sz w:val="28"/>
                <w:szCs w:val="28"/>
              </w:rPr>
            </w:pPr>
            <w:r w:rsidRPr="002210A4">
              <w:rPr>
                <w:color w:val="000000"/>
                <w:sz w:val="28"/>
                <w:szCs w:val="28"/>
              </w:rPr>
              <w:t>2 687 649,77</w:t>
            </w:r>
          </w:p>
        </w:tc>
      </w:tr>
      <w:tr w:rsidR="00C44B0E" w:rsidRPr="002210A4" w14:paraId="7E512E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4E8BCF"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7B566E98" w14:textId="77777777" w:rsidR="00C44B0E" w:rsidRPr="002210A4" w:rsidRDefault="00C44B0E" w:rsidP="00C44B0E">
            <w:pPr>
              <w:ind w:firstLine="0"/>
              <w:jc w:val="center"/>
              <w:rPr>
                <w:color w:val="000000"/>
                <w:sz w:val="28"/>
                <w:szCs w:val="28"/>
              </w:rPr>
            </w:pPr>
            <w:r w:rsidRPr="002210A4">
              <w:rPr>
                <w:color w:val="000000"/>
                <w:sz w:val="28"/>
                <w:szCs w:val="28"/>
              </w:rPr>
              <w:t>991 525,13</w:t>
            </w:r>
          </w:p>
        </w:tc>
        <w:tc>
          <w:tcPr>
            <w:tcW w:w="3544" w:type="dxa"/>
            <w:tcBorders>
              <w:top w:val="single" w:sz="4" w:space="0" w:color="auto"/>
              <w:left w:val="single" w:sz="4" w:space="0" w:color="auto"/>
              <w:bottom w:val="single" w:sz="4" w:space="0" w:color="auto"/>
              <w:right w:val="single" w:sz="4" w:space="0" w:color="auto"/>
            </w:tcBorders>
            <w:vAlign w:val="center"/>
          </w:tcPr>
          <w:p w14:paraId="3DDDBAB9" w14:textId="77777777" w:rsidR="00C44B0E" w:rsidRPr="002210A4" w:rsidRDefault="00C44B0E" w:rsidP="00C44B0E">
            <w:pPr>
              <w:ind w:firstLine="0"/>
              <w:jc w:val="center"/>
              <w:rPr>
                <w:color w:val="000000"/>
                <w:sz w:val="28"/>
                <w:szCs w:val="28"/>
              </w:rPr>
            </w:pPr>
            <w:r w:rsidRPr="002210A4">
              <w:rPr>
                <w:color w:val="000000"/>
                <w:sz w:val="28"/>
                <w:szCs w:val="28"/>
              </w:rPr>
              <w:t>2 687 649,37</w:t>
            </w:r>
          </w:p>
        </w:tc>
      </w:tr>
      <w:tr w:rsidR="00C44B0E" w:rsidRPr="002210A4" w14:paraId="5AF3E4A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76FE7B"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6F0D7173" w14:textId="77777777" w:rsidR="00C44B0E" w:rsidRPr="002210A4" w:rsidRDefault="00C44B0E" w:rsidP="00C44B0E">
            <w:pPr>
              <w:ind w:firstLine="0"/>
              <w:jc w:val="center"/>
              <w:rPr>
                <w:color w:val="000000"/>
                <w:sz w:val="28"/>
                <w:szCs w:val="28"/>
              </w:rPr>
            </w:pPr>
            <w:r w:rsidRPr="002210A4">
              <w:rPr>
                <w:color w:val="000000"/>
                <w:sz w:val="28"/>
                <w:szCs w:val="28"/>
              </w:rPr>
              <w:t>991 521,1</w:t>
            </w:r>
          </w:p>
        </w:tc>
        <w:tc>
          <w:tcPr>
            <w:tcW w:w="3544" w:type="dxa"/>
            <w:tcBorders>
              <w:top w:val="single" w:sz="4" w:space="0" w:color="auto"/>
              <w:left w:val="single" w:sz="4" w:space="0" w:color="auto"/>
              <w:bottom w:val="single" w:sz="4" w:space="0" w:color="auto"/>
              <w:right w:val="single" w:sz="4" w:space="0" w:color="auto"/>
            </w:tcBorders>
            <w:vAlign w:val="center"/>
          </w:tcPr>
          <w:p w14:paraId="71C62E87" w14:textId="77777777" w:rsidR="00C44B0E" w:rsidRPr="002210A4" w:rsidRDefault="00C44B0E" w:rsidP="00C44B0E">
            <w:pPr>
              <w:ind w:firstLine="0"/>
              <w:jc w:val="center"/>
              <w:rPr>
                <w:color w:val="000000"/>
                <w:sz w:val="28"/>
                <w:szCs w:val="28"/>
              </w:rPr>
            </w:pPr>
            <w:r w:rsidRPr="002210A4">
              <w:rPr>
                <w:color w:val="000000"/>
                <w:sz w:val="28"/>
                <w:szCs w:val="28"/>
              </w:rPr>
              <w:t>2 687 647,85</w:t>
            </w:r>
          </w:p>
        </w:tc>
      </w:tr>
      <w:tr w:rsidR="00C44B0E" w:rsidRPr="002210A4" w14:paraId="60AB965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97E55C"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3346DC94" w14:textId="77777777" w:rsidR="00C44B0E" w:rsidRPr="002210A4" w:rsidRDefault="00C44B0E" w:rsidP="00C44B0E">
            <w:pPr>
              <w:ind w:firstLine="0"/>
              <w:jc w:val="center"/>
              <w:rPr>
                <w:color w:val="000000"/>
                <w:sz w:val="28"/>
                <w:szCs w:val="28"/>
              </w:rPr>
            </w:pPr>
            <w:r w:rsidRPr="002210A4">
              <w:rPr>
                <w:color w:val="000000"/>
                <w:sz w:val="28"/>
                <w:szCs w:val="28"/>
              </w:rPr>
              <w:t>991 499,2</w:t>
            </w:r>
          </w:p>
        </w:tc>
        <w:tc>
          <w:tcPr>
            <w:tcW w:w="3544" w:type="dxa"/>
            <w:tcBorders>
              <w:top w:val="single" w:sz="4" w:space="0" w:color="auto"/>
              <w:left w:val="single" w:sz="4" w:space="0" w:color="auto"/>
              <w:bottom w:val="single" w:sz="4" w:space="0" w:color="auto"/>
              <w:right w:val="single" w:sz="4" w:space="0" w:color="auto"/>
            </w:tcBorders>
            <w:vAlign w:val="center"/>
          </w:tcPr>
          <w:p w14:paraId="4088F1A8" w14:textId="77777777" w:rsidR="00C44B0E" w:rsidRPr="002210A4" w:rsidRDefault="00C44B0E" w:rsidP="00C44B0E">
            <w:pPr>
              <w:ind w:firstLine="0"/>
              <w:jc w:val="center"/>
              <w:rPr>
                <w:color w:val="000000"/>
                <w:sz w:val="28"/>
                <w:szCs w:val="28"/>
              </w:rPr>
            </w:pPr>
            <w:r w:rsidRPr="002210A4">
              <w:rPr>
                <w:color w:val="000000"/>
                <w:sz w:val="28"/>
                <w:szCs w:val="28"/>
              </w:rPr>
              <w:t>2 687 640,85</w:t>
            </w:r>
          </w:p>
        </w:tc>
      </w:tr>
      <w:tr w:rsidR="00C44B0E" w:rsidRPr="002210A4" w14:paraId="430283E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B37F6B"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4E2BF05B" w14:textId="77777777" w:rsidR="00C44B0E" w:rsidRPr="002210A4" w:rsidRDefault="00C44B0E" w:rsidP="00C44B0E">
            <w:pPr>
              <w:ind w:firstLine="0"/>
              <w:jc w:val="center"/>
              <w:rPr>
                <w:color w:val="000000"/>
                <w:sz w:val="28"/>
                <w:szCs w:val="28"/>
              </w:rPr>
            </w:pPr>
            <w:r w:rsidRPr="002210A4">
              <w:rPr>
                <w:color w:val="000000"/>
                <w:sz w:val="28"/>
                <w:szCs w:val="28"/>
              </w:rPr>
              <w:t>991 483,83</w:t>
            </w:r>
          </w:p>
        </w:tc>
        <w:tc>
          <w:tcPr>
            <w:tcW w:w="3544" w:type="dxa"/>
            <w:tcBorders>
              <w:top w:val="single" w:sz="4" w:space="0" w:color="auto"/>
              <w:left w:val="single" w:sz="4" w:space="0" w:color="auto"/>
              <w:bottom w:val="single" w:sz="4" w:space="0" w:color="auto"/>
              <w:right w:val="single" w:sz="4" w:space="0" w:color="auto"/>
            </w:tcBorders>
            <w:vAlign w:val="center"/>
          </w:tcPr>
          <w:p w14:paraId="06B0ADA7" w14:textId="77777777" w:rsidR="00C44B0E" w:rsidRPr="002210A4" w:rsidRDefault="00C44B0E" w:rsidP="00C44B0E">
            <w:pPr>
              <w:ind w:firstLine="0"/>
              <w:jc w:val="center"/>
              <w:rPr>
                <w:color w:val="000000"/>
                <w:sz w:val="28"/>
                <w:szCs w:val="28"/>
              </w:rPr>
            </w:pPr>
            <w:r w:rsidRPr="002210A4">
              <w:rPr>
                <w:color w:val="000000"/>
                <w:sz w:val="28"/>
                <w:szCs w:val="28"/>
              </w:rPr>
              <w:t>2 687 635,55</w:t>
            </w:r>
          </w:p>
        </w:tc>
      </w:tr>
      <w:tr w:rsidR="00C44B0E" w:rsidRPr="002210A4" w14:paraId="0C378B0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8C3E5E"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69416E1E" w14:textId="77777777" w:rsidR="00C44B0E" w:rsidRPr="002210A4" w:rsidRDefault="00C44B0E" w:rsidP="00C44B0E">
            <w:pPr>
              <w:ind w:firstLine="0"/>
              <w:jc w:val="center"/>
              <w:rPr>
                <w:color w:val="000000"/>
                <w:sz w:val="28"/>
                <w:szCs w:val="28"/>
              </w:rPr>
            </w:pPr>
            <w:r w:rsidRPr="002210A4">
              <w:rPr>
                <w:color w:val="000000"/>
                <w:sz w:val="28"/>
                <w:szCs w:val="28"/>
              </w:rPr>
              <w:t>991 483,77</w:t>
            </w:r>
          </w:p>
        </w:tc>
        <w:tc>
          <w:tcPr>
            <w:tcW w:w="3544" w:type="dxa"/>
            <w:tcBorders>
              <w:top w:val="single" w:sz="4" w:space="0" w:color="auto"/>
              <w:left w:val="single" w:sz="4" w:space="0" w:color="auto"/>
              <w:bottom w:val="single" w:sz="4" w:space="0" w:color="auto"/>
              <w:right w:val="single" w:sz="4" w:space="0" w:color="auto"/>
            </w:tcBorders>
            <w:vAlign w:val="center"/>
          </w:tcPr>
          <w:p w14:paraId="0E2A6A2A" w14:textId="77777777" w:rsidR="00C44B0E" w:rsidRPr="002210A4" w:rsidRDefault="00C44B0E" w:rsidP="00C44B0E">
            <w:pPr>
              <w:ind w:firstLine="0"/>
              <w:jc w:val="center"/>
              <w:rPr>
                <w:color w:val="000000"/>
                <w:sz w:val="28"/>
                <w:szCs w:val="28"/>
              </w:rPr>
            </w:pPr>
            <w:r w:rsidRPr="002210A4">
              <w:rPr>
                <w:color w:val="000000"/>
                <w:sz w:val="28"/>
                <w:szCs w:val="28"/>
              </w:rPr>
              <w:t>2 687 635,73</w:t>
            </w:r>
          </w:p>
        </w:tc>
      </w:tr>
      <w:tr w:rsidR="00C44B0E" w:rsidRPr="002210A4" w14:paraId="10034D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DC4C40"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23661782" w14:textId="77777777" w:rsidR="00C44B0E" w:rsidRPr="002210A4" w:rsidRDefault="00C44B0E" w:rsidP="00C44B0E">
            <w:pPr>
              <w:ind w:firstLine="0"/>
              <w:jc w:val="center"/>
              <w:rPr>
                <w:color w:val="000000"/>
                <w:sz w:val="28"/>
                <w:szCs w:val="28"/>
              </w:rPr>
            </w:pPr>
            <w:r w:rsidRPr="002210A4">
              <w:rPr>
                <w:color w:val="000000"/>
                <w:sz w:val="28"/>
                <w:szCs w:val="28"/>
              </w:rPr>
              <w:t>991 442,96</w:t>
            </w:r>
          </w:p>
        </w:tc>
        <w:tc>
          <w:tcPr>
            <w:tcW w:w="3544" w:type="dxa"/>
            <w:tcBorders>
              <w:top w:val="single" w:sz="4" w:space="0" w:color="auto"/>
              <w:left w:val="single" w:sz="4" w:space="0" w:color="auto"/>
              <w:bottom w:val="single" w:sz="4" w:space="0" w:color="auto"/>
              <w:right w:val="single" w:sz="4" w:space="0" w:color="auto"/>
            </w:tcBorders>
            <w:vAlign w:val="center"/>
          </w:tcPr>
          <w:p w14:paraId="1EA08B0E" w14:textId="77777777" w:rsidR="00C44B0E" w:rsidRPr="002210A4" w:rsidRDefault="00C44B0E" w:rsidP="00C44B0E">
            <w:pPr>
              <w:ind w:firstLine="0"/>
              <w:jc w:val="center"/>
              <w:rPr>
                <w:color w:val="000000"/>
                <w:sz w:val="28"/>
                <w:szCs w:val="28"/>
              </w:rPr>
            </w:pPr>
            <w:r w:rsidRPr="002210A4">
              <w:rPr>
                <w:color w:val="000000"/>
                <w:sz w:val="28"/>
                <w:szCs w:val="28"/>
              </w:rPr>
              <w:t>2 687 619,69</w:t>
            </w:r>
          </w:p>
        </w:tc>
      </w:tr>
      <w:tr w:rsidR="00C44B0E" w:rsidRPr="002210A4" w14:paraId="00A454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9CA013B"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059E2FC5" w14:textId="77777777" w:rsidR="00C44B0E" w:rsidRPr="002210A4" w:rsidRDefault="00C44B0E" w:rsidP="00C44B0E">
            <w:pPr>
              <w:ind w:firstLine="0"/>
              <w:jc w:val="center"/>
              <w:rPr>
                <w:color w:val="000000"/>
                <w:sz w:val="28"/>
                <w:szCs w:val="28"/>
              </w:rPr>
            </w:pPr>
            <w:r w:rsidRPr="002210A4">
              <w:rPr>
                <w:color w:val="000000"/>
                <w:sz w:val="28"/>
                <w:szCs w:val="28"/>
              </w:rPr>
              <w:t>991 436,92</w:t>
            </w:r>
          </w:p>
        </w:tc>
        <w:tc>
          <w:tcPr>
            <w:tcW w:w="3544" w:type="dxa"/>
            <w:tcBorders>
              <w:top w:val="single" w:sz="4" w:space="0" w:color="auto"/>
              <w:left w:val="single" w:sz="4" w:space="0" w:color="auto"/>
              <w:bottom w:val="single" w:sz="4" w:space="0" w:color="auto"/>
              <w:right w:val="single" w:sz="4" w:space="0" w:color="auto"/>
            </w:tcBorders>
            <w:vAlign w:val="center"/>
          </w:tcPr>
          <w:p w14:paraId="209B4B4C" w14:textId="77777777" w:rsidR="00C44B0E" w:rsidRPr="002210A4" w:rsidRDefault="00C44B0E" w:rsidP="00C44B0E">
            <w:pPr>
              <w:ind w:firstLine="0"/>
              <w:jc w:val="center"/>
              <w:rPr>
                <w:color w:val="000000"/>
                <w:sz w:val="28"/>
                <w:szCs w:val="28"/>
              </w:rPr>
            </w:pPr>
            <w:r w:rsidRPr="002210A4">
              <w:rPr>
                <w:color w:val="000000"/>
                <w:sz w:val="28"/>
                <w:szCs w:val="28"/>
              </w:rPr>
              <w:t>2 687 617,34</w:t>
            </w:r>
          </w:p>
        </w:tc>
      </w:tr>
      <w:tr w:rsidR="00C44B0E" w:rsidRPr="002210A4" w14:paraId="412C9E5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B5C3D9B"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5CB42DC9" w14:textId="77777777" w:rsidR="00C44B0E" w:rsidRPr="002210A4" w:rsidRDefault="00C44B0E" w:rsidP="00C44B0E">
            <w:pPr>
              <w:ind w:firstLine="0"/>
              <w:jc w:val="center"/>
              <w:rPr>
                <w:color w:val="000000"/>
                <w:sz w:val="28"/>
                <w:szCs w:val="28"/>
              </w:rPr>
            </w:pPr>
            <w:r w:rsidRPr="002210A4">
              <w:rPr>
                <w:color w:val="000000"/>
                <w:sz w:val="28"/>
                <w:szCs w:val="28"/>
              </w:rPr>
              <w:t>991 425,02</w:t>
            </w:r>
          </w:p>
        </w:tc>
        <w:tc>
          <w:tcPr>
            <w:tcW w:w="3544" w:type="dxa"/>
            <w:tcBorders>
              <w:top w:val="single" w:sz="4" w:space="0" w:color="auto"/>
              <w:left w:val="single" w:sz="4" w:space="0" w:color="auto"/>
              <w:bottom w:val="single" w:sz="4" w:space="0" w:color="auto"/>
              <w:right w:val="single" w:sz="4" w:space="0" w:color="auto"/>
            </w:tcBorders>
            <w:vAlign w:val="center"/>
          </w:tcPr>
          <w:p w14:paraId="074D7275" w14:textId="77777777" w:rsidR="00C44B0E" w:rsidRPr="002210A4" w:rsidRDefault="00C44B0E" w:rsidP="00C44B0E">
            <w:pPr>
              <w:ind w:firstLine="0"/>
              <w:jc w:val="center"/>
              <w:rPr>
                <w:color w:val="000000"/>
                <w:sz w:val="28"/>
                <w:szCs w:val="28"/>
              </w:rPr>
            </w:pPr>
            <w:r w:rsidRPr="002210A4">
              <w:rPr>
                <w:color w:val="000000"/>
                <w:sz w:val="28"/>
                <w:szCs w:val="28"/>
              </w:rPr>
              <w:t>2 687 612,68</w:t>
            </w:r>
          </w:p>
        </w:tc>
      </w:tr>
      <w:tr w:rsidR="00C44B0E" w:rsidRPr="002210A4" w14:paraId="6D59FDF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C32D0B"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45A3FD1A" w14:textId="77777777" w:rsidR="00C44B0E" w:rsidRPr="002210A4" w:rsidRDefault="00C44B0E" w:rsidP="00C44B0E">
            <w:pPr>
              <w:ind w:firstLine="0"/>
              <w:jc w:val="center"/>
              <w:rPr>
                <w:color w:val="000000"/>
                <w:sz w:val="28"/>
                <w:szCs w:val="28"/>
              </w:rPr>
            </w:pPr>
            <w:r w:rsidRPr="002210A4">
              <w:rPr>
                <w:color w:val="000000"/>
                <w:sz w:val="28"/>
                <w:szCs w:val="28"/>
              </w:rPr>
              <w:t>991 424,35</w:t>
            </w:r>
          </w:p>
        </w:tc>
        <w:tc>
          <w:tcPr>
            <w:tcW w:w="3544" w:type="dxa"/>
            <w:tcBorders>
              <w:top w:val="single" w:sz="4" w:space="0" w:color="auto"/>
              <w:left w:val="single" w:sz="4" w:space="0" w:color="auto"/>
              <w:bottom w:val="single" w:sz="4" w:space="0" w:color="auto"/>
              <w:right w:val="single" w:sz="4" w:space="0" w:color="auto"/>
            </w:tcBorders>
            <w:vAlign w:val="center"/>
          </w:tcPr>
          <w:p w14:paraId="3F319CD2" w14:textId="77777777" w:rsidR="00C44B0E" w:rsidRPr="002210A4" w:rsidRDefault="00C44B0E" w:rsidP="00C44B0E">
            <w:pPr>
              <w:ind w:firstLine="0"/>
              <w:jc w:val="center"/>
              <w:rPr>
                <w:color w:val="000000"/>
                <w:sz w:val="28"/>
                <w:szCs w:val="28"/>
              </w:rPr>
            </w:pPr>
            <w:r w:rsidRPr="002210A4">
              <w:rPr>
                <w:color w:val="000000"/>
                <w:sz w:val="28"/>
                <w:szCs w:val="28"/>
              </w:rPr>
              <w:t>2 687 612,41</w:t>
            </w:r>
          </w:p>
        </w:tc>
      </w:tr>
      <w:tr w:rsidR="00C44B0E" w:rsidRPr="002210A4" w14:paraId="7B6A5F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7149EC"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052D9E02" w14:textId="77777777" w:rsidR="00C44B0E" w:rsidRPr="002210A4" w:rsidRDefault="00C44B0E" w:rsidP="00C44B0E">
            <w:pPr>
              <w:ind w:firstLine="0"/>
              <w:jc w:val="center"/>
              <w:rPr>
                <w:color w:val="000000"/>
                <w:sz w:val="28"/>
                <w:szCs w:val="28"/>
              </w:rPr>
            </w:pPr>
            <w:r w:rsidRPr="002210A4">
              <w:rPr>
                <w:color w:val="000000"/>
                <w:sz w:val="28"/>
                <w:szCs w:val="28"/>
              </w:rPr>
              <w:t>991 419,99</w:t>
            </w:r>
          </w:p>
        </w:tc>
        <w:tc>
          <w:tcPr>
            <w:tcW w:w="3544" w:type="dxa"/>
            <w:tcBorders>
              <w:top w:val="single" w:sz="4" w:space="0" w:color="auto"/>
              <w:left w:val="single" w:sz="4" w:space="0" w:color="auto"/>
              <w:bottom w:val="single" w:sz="4" w:space="0" w:color="auto"/>
              <w:right w:val="single" w:sz="4" w:space="0" w:color="auto"/>
            </w:tcBorders>
            <w:vAlign w:val="center"/>
          </w:tcPr>
          <w:p w14:paraId="421359D7" w14:textId="77777777" w:rsidR="00C44B0E" w:rsidRPr="002210A4" w:rsidRDefault="00C44B0E" w:rsidP="00C44B0E">
            <w:pPr>
              <w:ind w:firstLine="0"/>
              <w:jc w:val="center"/>
              <w:rPr>
                <w:color w:val="000000"/>
                <w:sz w:val="28"/>
                <w:szCs w:val="28"/>
              </w:rPr>
            </w:pPr>
            <w:r w:rsidRPr="002210A4">
              <w:rPr>
                <w:color w:val="000000"/>
                <w:sz w:val="28"/>
                <w:szCs w:val="28"/>
              </w:rPr>
              <w:t>2 687 610,7</w:t>
            </w:r>
          </w:p>
        </w:tc>
      </w:tr>
      <w:tr w:rsidR="00C44B0E" w:rsidRPr="002210A4" w14:paraId="49CEA39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AEDEFBE"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55132929" w14:textId="77777777" w:rsidR="00C44B0E" w:rsidRPr="002210A4" w:rsidRDefault="00C44B0E" w:rsidP="00C44B0E">
            <w:pPr>
              <w:ind w:firstLine="0"/>
              <w:jc w:val="center"/>
              <w:rPr>
                <w:color w:val="000000"/>
                <w:sz w:val="28"/>
                <w:szCs w:val="28"/>
              </w:rPr>
            </w:pPr>
            <w:r w:rsidRPr="002210A4">
              <w:rPr>
                <w:color w:val="000000"/>
                <w:sz w:val="28"/>
                <w:szCs w:val="28"/>
              </w:rPr>
              <w:t>991 419,5</w:t>
            </w:r>
          </w:p>
        </w:tc>
        <w:tc>
          <w:tcPr>
            <w:tcW w:w="3544" w:type="dxa"/>
            <w:tcBorders>
              <w:top w:val="single" w:sz="4" w:space="0" w:color="auto"/>
              <w:left w:val="single" w:sz="4" w:space="0" w:color="auto"/>
              <w:bottom w:val="single" w:sz="4" w:space="0" w:color="auto"/>
              <w:right w:val="single" w:sz="4" w:space="0" w:color="auto"/>
            </w:tcBorders>
            <w:vAlign w:val="center"/>
          </w:tcPr>
          <w:p w14:paraId="5B1EDB44" w14:textId="77777777" w:rsidR="00C44B0E" w:rsidRPr="002210A4" w:rsidRDefault="00C44B0E" w:rsidP="00C44B0E">
            <w:pPr>
              <w:ind w:firstLine="0"/>
              <w:jc w:val="center"/>
              <w:rPr>
                <w:color w:val="000000"/>
                <w:sz w:val="28"/>
                <w:szCs w:val="28"/>
              </w:rPr>
            </w:pPr>
            <w:r w:rsidRPr="002210A4">
              <w:rPr>
                <w:color w:val="000000"/>
                <w:sz w:val="28"/>
                <w:szCs w:val="28"/>
              </w:rPr>
              <w:t>2 687 610,5</w:t>
            </w:r>
          </w:p>
        </w:tc>
      </w:tr>
      <w:tr w:rsidR="00C44B0E" w:rsidRPr="002210A4" w14:paraId="78D7519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6669D7"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4EF7275C" w14:textId="77777777" w:rsidR="00C44B0E" w:rsidRPr="002210A4" w:rsidRDefault="00C44B0E" w:rsidP="00C44B0E">
            <w:pPr>
              <w:ind w:firstLine="0"/>
              <w:jc w:val="center"/>
              <w:rPr>
                <w:color w:val="000000"/>
                <w:sz w:val="28"/>
                <w:szCs w:val="28"/>
              </w:rPr>
            </w:pPr>
            <w:r w:rsidRPr="002210A4">
              <w:rPr>
                <w:color w:val="000000"/>
                <w:sz w:val="28"/>
                <w:szCs w:val="28"/>
              </w:rPr>
              <w:t>991 414,22</w:t>
            </w:r>
          </w:p>
        </w:tc>
        <w:tc>
          <w:tcPr>
            <w:tcW w:w="3544" w:type="dxa"/>
            <w:tcBorders>
              <w:top w:val="single" w:sz="4" w:space="0" w:color="auto"/>
              <w:left w:val="single" w:sz="4" w:space="0" w:color="auto"/>
              <w:bottom w:val="single" w:sz="4" w:space="0" w:color="auto"/>
              <w:right w:val="single" w:sz="4" w:space="0" w:color="auto"/>
            </w:tcBorders>
            <w:vAlign w:val="center"/>
          </w:tcPr>
          <w:p w14:paraId="7AADCE7C" w14:textId="77777777" w:rsidR="00C44B0E" w:rsidRPr="002210A4" w:rsidRDefault="00C44B0E" w:rsidP="00C44B0E">
            <w:pPr>
              <w:ind w:firstLine="0"/>
              <w:jc w:val="center"/>
              <w:rPr>
                <w:color w:val="000000"/>
                <w:sz w:val="28"/>
                <w:szCs w:val="28"/>
              </w:rPr>
            </w:pPr>
            <w:r w:rsidRPr="002210A4">
              <w:rPr>
                <w:color w:val="000000"/>
                <w:sz w:val="28"/>
                <w:szCs w:val="28"/>
              </w:rPr>
              <w:t>2 687 608,48</w:t>
            </w:r>
          </w:p>
        </w:tc>
      </w:tr>
      <w:tr w:rsidR="00C44B0E" w:rsidRPr="002210A4" w14:paraId="130F7FB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633439"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33D76B77" w14:textId="77777777" w:rsidR="00C44B0E" w:rsidRPr="002210A4" w:rsidRDefault="00C44B0E" w:rsidP="00C44B0E">
            <w:pPr>
              <w:ind w:firstLine="0"/>
              <w:jc w:val="center"/>
              <w:rPr>
                <w:color w:val="000000"/>
                <w:sz w:val="28"/>
                <w:szCs w:val="28"/>
              </w:rPr>
            </w:pPr>
            <w:r w:rsidRPr="002210A4">
              <w:rPr>
                <w:color w:val="000000"/>
                <w:sz w:val="28"/>
                <w:szCs w:val="28"/>
              </w:rPr>
              <w:t>991 408</w:t>
            </w:r>
          </w:p>
        </w:tc>
        <w:tc>
          <w:tcPr>
            <w:tcW w:w="3544" w:type="dxa"/>
            <w:tcBorders>
              <w:top w:val="single" w:sz="4" w:space="0" w:color="auto"/>
              <w:left w:val="single" w:sz="4" w:space="0" w:color="auto"/>
              <w:bottom w:val="single" w:sz="4" w:space="0" w:color="auto"/>
              <w:right w:val="single" w:sz="4" w:space="0" w:color="auto"/>
            </w:tcBorders>
            <w:vAlign w:val="center"/>
          </w:tcPr>
          <w:p w14:paraId="6A427857" w14:textId="77777777" w:rsidR="00C44B0E" w:rsidRPr="002210A4" w:rsidRDefault="00C44B0E" w:rsidP="00C44B0E">
            <w:pPr>
              <w:ind w:firstLine="0"/>
              <w:jc w:val="center"/>
              <w:rPr>
                <w:color w:val="000000"/>
                <w:sz w:val="28"/>
                <w:szCs w:val="28"/>
              </w:rPr>
            </w:pPr>
            <w:r w:rsidRPr="002210A4">
              <w:rPr>
                <w:color w:val="000000"/>
                <w:sz w:val="28"/>
                <w:szCs w:val="28"/>
              </w:rPr>
              <w:t>2 687 605,98</w:t>
            </w:r>
          </w:p>
        </w:tc>
      </w:tr>
      <w:tr w:rsidR="00C44B0E" w:rsidRPr="002210A4" w14:paraId="3BB2E8C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4A36EB7"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1CDB3727" w14:textId="77777777" w:rsidR="00C44B0E" w:rsidRPr="002210A4" w:rsidRDefault="00C44B0E" w:rsidP="00C44B0E">
            <w:pPr>
              <w:ind w:firstLine="0"/>
              <w:jc w:val="center"/>
              <w:rPr>
                <w:color w:val="000000"/>
                <w:sz w:val="28"/>
                <w:szCs w:val="28"/>
              </w:rPr>
            </w:pPr>
            <w:r w:rsidRPr="002210A4">
              <w:rPr>
                <w:color w:val="000000"/>
                <w:sz w:val="28"/>
                <w:szCs w:val="28"/>
              </w:rPr>
              <w:t>991 430,16</w:t>
            </w:r>
          </w:p>
        </w:tc>
        <w:tc>
          <w:tcPr>
            <w:tcW w:w="3544" w:type="dxa"/>
            <w:tcBorders>
              <w:top w:val="single" w:sz="4" w:space="0" w:color="auto"/>
              <w:left w:val="single" w:sz="4" w:space="0" w:color="auto"/>
              <w:bottom w:val="single" w:sz="4" w:space="0" w:color="auto"/>
              <w:right w:val="single" w:sz="4" w:space="0" w:color="auto"/>
            </w:tcBorders>
            <w:vAlign w:val="center"/>
          </w:tcPr>
          <w:p w14:paraId="20DF9063" w14:textId="77777777" w:rsidR="00C44B0E" w:rsidRPr="002210A4" w:rsidRDefault="00C44B0E" w:rsidP="00C44B0E">
            <w:pPr>
              <w:ind w:firstLine="0"/>
              <w:jc w:val="center"/>
              <w:rPr>
                <w:color w:val="000000"/>
                <w:sz w:val="28"/>
                <w:szCs w:val="28"/>
              </w:rPr>
            </w:pPr>
            <w:r w:rsidRPr="002210A4">
              <w:rPr>
                <w:color w:val="000000"/>
                <w:sz w:val="28"/>
                <w:szCs w:val="28"/>
              </w:rPr>
              <w:t>2 687 550,29</w:t>
            </w:r>
          </w:p>
        </w:tc>
      </w:tr>
      <w:tr w:rsidR="00C44B0E" w:rsidRPr="002210A4" w14:paraId="2040C1A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99DB36"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7E7B7F2E" w14:textId="77777777" w:rsidR="00C44B0E" w:rsidRPr="002210A4" w:rsidRDefault="00C44B0E" w:rsidP="00C44B0E">
            <w:pPr>
              <w:ind w:firstLine="0"/>
              <w:jc w:val="center"/>
              <w:rPr>
                <w:color w:val="000000"/>
                <w:sz w:val="28"/>
                <w:szCs w:val="28"/>
              </w:rPr>
            </w:pPr>
            <w:r w:rsidRPr="002210A4">
              <w:rPr>
                <w:color w:val="000000"/>
                <w:sz w:val="28"/>
                <w:szCs w:val="28"/>
              </w:rPr>
              <w:t>991 433,3</w:t>
            </w:r>
          </w:p>
        </w:tc>
        <w:tc>
          <w:tcPr>
            <w:tcW w:w="3544" w:type="dxa"/>
            <w:tcBorders>
              <w:top w:val="single" w:sz="4" w:space="0" w:color="auto"/>
              <w:left w:val="single" w:sz="4" w:space="0" w:color="auto"/>
              <w:bottom w:val="single" w:sz="4" w:space="0" w:color="auto"/>
              <w:right w:val="single" w:sz="4" w:space="0" w:color="auto"/>
            </w:tcBorders>
            <w:vAlign w:val="center"/>
          </w:tcPr>
          <w:p w14:paraId="62CAFC5F" w14:textId="77777777" w:rsidR="00C44B0E" w:rsidRPr="002210A4" w:rsidRDefault="00C44B0E" w:rsidP="00C44B0E">
            <w:pPr>
              <w:ind w:firstLine="0"/>
              <w:jc w:val="center"/>
              <w:rPr>
                <w:color w:val="000000"/>
                <w:sz w:val="28"/>
                <w:szCs w:val="28"/>
              </w:rPr>
            </w:pPr>
            <w:r w:rsidRPr="002210A4">
              <w:rPr>
                <w:color w:val="000000"/>
                <w:sz w:val="28"/>
                <w:szCs w:val="28"/>
              </w:rPr>
              <w:t>2 687 542,33</w:t>
            </w:r>
          </w:p>
        </w:tc>
      </w:tr>
      <w:tr w:rsidR="00C44B0E" w:rsidRPr="002210A4" w14:paraId="314D984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52B24E"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528F5DD6" w14:textId="77777777" w:rsidR="00C44B0E" w:rsidRPr="002210A4" w:rsidRDefault="00C44B0E" w:rsidP="00C44B0E">
            <w:pPr>
              <w:ind w:firstLine="0"/>
              <w:jc w:val="center"/>
              <w:rPr>
                <w:color w:val="000000"/>
                <w:sz w:val="28"/>
                <w:szCs w:val="28"/>
              </w:rPr>
            </w:pPr>
            <w:r w:rsidRPr="002210A4">
              <w:rPr>
                <w:color w:val="000000"/>
                <w:sz w:val="28"/>
                <w:szCs w:val="28"/>
              </w:rPr>
              <w:t>991 455,3</w:t>
            </w:r>
          </w:p>
        </w:tc>
        <w:tc>
          <w:tcPr>
            <w:tcW w:w="3544" w:type="dxa"/>
            <w:tcBorders>
              <w:top w:val="single" w:sz="4" w:space="0" w:color="auto"/>
              <w:left w:val="single" w:sz="4" w:space="0" w:color="auto"/>
              <w:bottom w:val="single" w:sz="4" w:space="0" w:color="auto"/>
              <w:right w:val="single" w:sz="4" w:space="0" w:color="auto"/>
            </w:tcBorders>
            <w:vAlign w:val="center"/>
          </w:tcPr>
          <w:p w14:paraId="610FAC30" w14:textId="77777777" w:rsidR="00C44B0E" w:rsidRPr="002210A4" w:rsidRDefault="00C44B0E" w:rsidP="00C44B0E">
            <w:pPr>
              <w:ind w:firstLine="0"/>
              <w:jc w:val="center"/>
              <w:rPr>
                <w:color w:val="000000"/>
                <w:sz w:val="28"/>
                <w:szCs w:val="28"/>
              </w:rPr>
            </w:pPr>
            <w:r w:rsidRPr="002210A4">
              <w:rPr>
                <w:color w:val="000000"/>
                <w:sz w:val="28"/>
                <w:szCs w:val="28"/>
              </w:rPr>
              <w:t>2 687 485,6</w:t>
            </w:r>
          </w:p>
        </w:tc>
      </w:tr>
      <w:tr w:rsidR="00C44B0E" w:rsidRPr="002210A4" w14:paraId="270C496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D8031D"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61FC13CC" w14:textId="77777777" w:rsidR="00C44B0E" w:rsidRPr="002210A4" w:rsidRDefault="00C44B0E" w:rsidP="00C44B0E">
            <w:pPr>
              <w:ind w:firstLine="0"/>
              <w:jc w:val="center"/>
              <w:rPr>
                <w:color w:val="000000"/>
                <w:sz w:val="28"/>
                <w:szCs w:val="28"/>
              </w:rPr>
            </w:pPr>
            <w:r w:rsidRPr="002210A4">
              <w:rPr>
                <w:color w:val="000000"/>
                <w:sz w:val="28"/>
                <w:szCs w:val="28"/>
              </w:rPr>
              <w:t>991 485,86</w:t>
            </w:r>
          </w:p>
        </w:tc>
        <w:tc>
          <w:tcPr>
            <w:tcW w:w="3544" w:type="dxa"/>
            <w:tcBorders>
              <w:top w:val="single" w:sz="4" w:space="0" w:color="auto"/>
              <w:left w:val="single" w:sz="4" w:space="0" w:color="auto"/>
              <w:bottom w:val="single" w:sz="4" w:space="0" w:color="auto"/>
              <w:right w:val="single" w:sz="4" w:space="0" w:color="auto"/>
            </w:tcBorders>
            <w:vAlign w:val="center"/>
          </w:tcPr>
          <w:p w14:paraId="1E907604" w14:textId="77777777" w:rsidR="00C44B0E" w:rsidRPr="002210A4" w:rsidRDefault="00C44B0E" w:rsidP="00C44B0E">
            <w:pPr>
              <w:ind w:firstLine="0"/>
              <w:jc w:val="center"/>
              <w:rPr>
                <w:color w:val="000000"/>
                <w:sz w:val="28"/>
                <w:szCs w:val="28"/>
              </w:rPr>
            </w:pPr>
            <w:r w:rsidRPr="002210A4">
              <w:rPr>
                <w:color w:val="000000"/>
                <w:sz w:val="28"/>
                <w:szCs w:val="28"/>
              </w:rPr>
              <w:t>2 687 496,47</w:t>
            </w:r>
          </w:p>
        </w:tc>
      </w:tr>
      <w:tr w:rsidR="00C44B0E" w:rsidRPr="002210A4" w14:paraId="14FF844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69A980"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7998513D" w14:textId="77777777" w:rsidR="00C44B0E" w:rsidRPr="002210A4" w:rsidRDefault="00C44B0E" w:rsidP="00C44B0E">
            <w:pPr>
              <w:ind w:firstLine="0"/>
              <w:jc w:val="center"/>
              <w:rPr>
                <w:color w:val="000000"/>
                <w:sz w:val="28"/>
                <w:szCs w:val="28"/>
              </w:rPr>
            </w:pPr>
            <w:r w:rsidRPr="002210A4">
              <w:rPr>
                <w:color w:val="000000"/>
                <w:sz w:val="28"/>
                <w:szCs w:val="28"/>
              </w:rPr>
              <w:t>991 489,28</w:t>
            </w:r>
          </w:p>
        </w:tc>
        <w:tc>
          <w:tcPr>
            <w:tcW w:w="3544" w:type="dxa"/>
            <w:tcBorders>
              <w:top w:val="single" w:sz="4" w:space="0" w:color="auto"/>
              <w:left w:val="single" w:sz="4" w:space="0" w:color="auto"/>
              <w:bottom w:val="single" w:sz="4" w:space="0" w:color="auto"/>
              <w:right w:val="single" w:sz="4" w:space="0" w:color="auto"/>
            </w:tcBorders>
            <w:vAlign w:val="center"/>
          </w:tcPr>
          <w:p w14:paraId="637184C6" w14:textId="77777777" w:rsidR="00C44B0E" w:rsidRPr="002210A4" w:rsidRDefault="00C44B0E" w:rsidP="00C44B0E">
            <w:pPr>
              <w:ind w:firstLine="0"/>
              <w:jc w:val="center"/>
              <w:rPr>
                <w:color w:val="000000"/>
                <w:sz w:val="28"/>
                <w:szCs w:val="28"/>
              </w:rPr>
            </w:pPr>
            <w:r w:rsidRPr="002210A4">
              <w:rPr>
                <w:color w:val="000000"/>
                <w:sz w:val="28"/>
                <w:szCs w:val="28"/>
              </w:rPr>
              <w:t>2 687 497,91</w:t>
            </w:r>
          </w:p>
        </w:tc>
      </w:tr>
      <w:tr w:rsidR="00C44B0E" w:rsidRPr="002210A4" w14:paraId="41FAC33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81BA22"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70CE823D" w14:textId="77777777" w:rsidR="00C44B0E" w:rsidRPr="002210A4" w:rsidRDefault="00C44B0E" w:rsidP="00C44B0E">
            <w:pPr>
              <w:ind w:firstLine="0"/>
              <w:jc w:val="center"/>
              <w:rPr>
                <w:color w:val="000000"/>
                <w:sz w:val="28"/>
                <w:szCs w:val="28"/>
              </w:rPr>
            </w:pPr>
            <w:r w:rsidRPr="002210A4">
              <w:rPr>
                <w:color w:val="000000"/>
                <w:sz w:val="28"/>
                <w:szCs w:val="28"/>
              </w:rPr>
              <w:t>991 504,01</w:t>
            </w:r>
          </w:p>
        </w:tc>
        <w:tc>
          <w:tcPr>
            <w:tcW w:w="3544" w:type="dxa"/>
            <w:tcBorders>
              <w:top w:val="single" w:sz="4" w:space="0" w:color="auto"/>
              <w:left w:val="single" w:sz="4" w:space="0" w:color="auto"/>
              <w:bottom w:val="single" w:sz="4" w:space="0" w:color="auto"/>
              <w:right w:val="single" w:sz="4" w:space="0" w:color="auto"/>
            </w:tcBorders>
            <w:vAlign w:val="center"/>
          </w:tcPr>
          <w:p w14:paraId="3D6760D6" w14:textId="77777777" w:rsidR="00C44B0E" w:rsidRPr="002210A4" w:rsidRDefault="00C44B0E" w:rsidP="00C44B0E">
            <w:pPr>
              <w:ind w:firstLine="0"/>
              <w:jc w:val="center"/>
              <w:rPr>
                <w:color w:val="000000"/>
                <w:sz w:val="28"/>
                <w:szCs w:val="28"/>
              </w:rPr>
            </w:pPr>
            <w:r w:rsidRPr="002210A4">
              <w:rPr>
                <w:color w:val="000000"/>
                <w:sz w:val="28"/>
                <w:szCs w:val="28"/>
              </w:rPr>
              <w:t>2 687 503,13</w:t>
            </w:r>
          </w:p>
        </w:tc>
      </w:tr>
      <w:tr w:rsidR="00C44B0E" w:rsidRPr="002210A4" w14:paraId="34BF3D0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1EF349"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5A68121B" w14:textId="77777777" w:rsidR="00C44B0E" w:rsidRPr="002210A4" w:rsidRDefault="00C44B0E" w:rsidP="00C44B0E">
            <w:pPr>
              <w:ind w:firstLine="0"/>
              <w:jc w:val="center"/>
              <w:rPr>
                <w:color w:val="000000"/>
                <w:sz w:val="28"/>
                <w:szCs w:val="28"/>
              </w:rPr>
            </w:pPr>
            <w:r w:rsidRPr="002210A4">
              <w:rPr>
                <w:color w:val="000000"/>
                <w:sz w:val="28"/>
                <w:szCs w:val="28"/>
              </w:rPr>
              <w:t>991 520,4</w:t>
            </w:r>
          </w:p>
        </w:tc>
        <w:tc>
          <w:tcPr>
            <w:tcW w:w="3544" w:type="dxa"/>
            <w:tcBorders>
              <w:top w:val="single" w:sz="4" w:space="0" w:color="auto"/>
              <w:left w:val="single" w:sz="4" w:space="0" w:color="auto"/>
              <w:bottom w:val="single" w:sz="4" w:space="0" w:color="auto"/>
              <w:right w:val="single" w:sz="4" w:space="0" w:color="auto"/>
            </w:tcBorders>
            <w:vAlign w:val="center"/>
          </w:tcPr>
          <w:p w14:paraId="658B86CC" w14:textId="77777777" w:rsidR="00C44B0E" w:rsidRPr="002210A4" w:rsidRDefault="00C44B0E" w:rsidP="00C44B0E">
            <w:pPr>
              <w:ind w:firstLine="0"/>
              <w:jc w:val="center"/>
              <w:rPr>
                <w:color w:val="000000"/>
                <w:sz w:val="28"/>
                <w:szCs w:val="28"/>
              </w:rPr>
            </w:pPr>
            <w:r w:rsidRPr="002210A4">
              <w:rPr>
                <w:color w:val="000000"/>
                <w:sz w:val="28"/>
                <w:szCs w:val="28"/>
              </w:rPr>
              <w:t>2 687 508,74</w:t>
            </w:r>
          </w:p>
        </w:tc>
      </w:tr>
      <w:tr w:rsidR="00C44B0E" w:rsidRPr="002210A4" w14:paraId="31B2FBC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794946D"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0A0EE880" w14:textId="77777777" w:rsidR="00C44B0E" w:rsidRPr="002210A4" w:rsidRDefault="00C44B0E" w:rsidP="00C44B0E">
            <w:pPr>
              <w:ind w:firstLine="0"/>
              <w:jc w:val="center"/>
              <w:rPr>
                <w:color w:val="000000"/>
                <w:sz w:val="28"/>
                <w:szCs w:val="28"/>
              </w:rPr>
            </w:pPr>
            <w:r w:rsidRPr="002210A4">
              <w:rPr>
                <w:color w:val="000000"/>
                <w:sz w:val="28"/>
                <w:szCs w:val="28"/>
              </w:rPr>
              <w:t>991 525,47</w:t>
            </w:r>
          </w:p>
        </w:tc>
        <w:tc>
          <w:tcPr>
            <w:tcW w:w="3544" w:type="dxa"/>
            <w:tcBorders>
              <w:top w:val="single" w:sz="4" w:space="0" w:color="auto"/>
              <w:left w:val="single" w:sz="4" w:space="0" w:color="auto"/>
              <w:bottom w:val="single" w:sz="4" w:space="0" w:color="auto"/>
              <w:right w:val="single" w:sz="4" w:space="0" w:color="auto"/>
            </w:tcBorders>
            <w:vAlign w:val="center"/>
          </w:tcPr>
          <w:p w14:paraId="78FA343D" w14:textId="77777777" w:rsidR="00C44B0E" w:rsidRPr="002210A4" w:rsidRDefault="00C44B0E" w:rsidP="00C44B0E">
            <w:pPr>
              <w:ind w:firstLine="0"/>
              <w:jc w:val="center"/>
              <w:rPr>
                <w:color w:val="000000"/>
                <w:sz w:val="28"/>
                <w:szCs w:val="28"/>
              </w:rPr>
            </w:pPr>
            <w:r w:rsidRPr="002210A4">
              <w:rPr>
                <w:color w:val="000000"/>
                <w:sz w:val="28"/>
                <w:szCs w:val="28"/>
              </w:rPr>
              <w:t>2 687 510,82</w:t>
            </w:r>
          </w:p>
        </w:tc>
      </w:tr>
      <w:tr w:rsidR="00C44B0E" w:rsidRPr="002210A4" w14:paraId="57BA87D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A71BF42"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38C32922" w14:textId="77777777" w:rsidR="00C44B0E" w:rsidRPr="002210A4" w:rsidRDefault="00C44B0E" w:rsidP="00C44B0E">
            <w:pPr>
              <w:ind w:firstLine="0"/>
              <w:jc w:val="center"/>
              <w:rPr>
                <w:color w:val="000000"/>
                <w:sz w:val="28"/>
                <w:szCs w:val="28"/>
              </w:rPr>
            </w:pPr>
            <w:r w:rsidRPr="002210A4">
              <w:rPr>
                <w:color w:val="000000"/>
                <w:sz w:val="28"/>
                <w:szCs w:val="28"/>
              </w:rPr>
              <w:t>991 540,65</w:t>
            </w:r>
          </w:p>
        </w:tc>
        <w:tc>
          <w:tcPr>
            <w:tcW w:w="3544" w:type="dxa"/>
            <w:tcBorders>
              <w:top w:val="single" w:sz="4" w:space="0" w:color="auto"/>
              <w:left w:val="single" w:sz="4" w:space="0" w:color="auto"/>
              <w:bottom w:val="single" w:sz="4" w:space="0" w:color="auto"/>
              <w:right w:val="single" w:sz="4" w:space="0" w:color="auto"/>
            </w:tcBorders>
            <w:vAlign w:val="center"/>
          </w:tcPr>
          <w:p w14:paraId="320DD53E" w14:textId="77777777" w:rsidR="00C44B0E" w:rsidRPr="002210A4" w:rsidRDefault="00C44B0E" w:rsidP="00C44B0E">
            <w:pPr>
              <w:ind w:firstLine="0"/>
              <w:jc w:val="center"/>
              <w:rPr>
                <w:color w:val="000000"/>
                <w:sz w:val="28"/>
                <w:szCs w:val="28"/>
              </w:rPr>
            </w:pPr>
            <w:r w:rsidRPr="002210A4">
              <w:rPr>
                <w:color w:val="000000"/>
                <w:sz w:val="28"/>
                <w:szCs w:val="28"/>
              </w:rPr>
              <w:t>2 687 516,86</w:t>
            </w:r>
          </w:p>
        </w:tc>
      </w:tr>
      <w:tr w:rsidR="00C44B0E" w:rsidRPr="002210A4" w14:paraId="381F5DE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F9EE31"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74339248" w14:textId="77777777" w:rsidR="00C44B0E" w:rsidRPr="002210A4" w:rsidRDefault="00C44B0E" w:rsidP="00C44B0E">
            <w:pPr>
              <w:ind w:firstLine="0"/>
              <w:jc w:val="center"/>
              <w:rPr>
                <w:color w:val="000000"/>
                <w:sz w:val="28"/>
                <w:szCs w:val="28"/>
              </w:rPr>
            </w:pPr>
            <w:r w:rsidRPr="002210A4">
              <w:rPr>
                <w:color w:val="000000"/>
                <w:sz w:val="28"/>
                <w:szCs w:val="28"/>
              </w:rPr>
              <w:t>991 564,23</w:t>
            </w:r>
          </w:p>
        </w:tc>
        <w:tc>
          <w:tcPr>
            <w:tcW w:w="3544" w:type="dxa"/>
            <w:tcBorders>
              <w:top w:val="single" w:sz="4" w:space="0" w:color="auto"/>
              <w:left w:val="single" w:sz="4" w:space="0" w:color="auto"/>
              <w:bottom w:val="single" w:sz="4" w:space="0" w:color="auto"/>
              <w:right w:val="single" w:sz="4" w:space="0" w:color="auto"/>
            </w:tcBorders>
            <w:vAlign w:val="center"/>
          </w:tcPr>
          <w:p w14:paraId="797FD51B" w14:textId="77777777" w:rsidR="00C44B0E" w:rsidRPr="002210A4" w:rsidRDefault="00C44B0E" w:rsidP="00C44B0E">
            <w:pPr>
              <w:ind w:firstLine="0"/>
              <w:jc w:val="center"/>
              <w:rPr>
                <w:color w:val="000000"/>
                <w:sz w:val="28"/>
                <w:szCs w:val="28"/>
              </w:rPr>
            </w:pPr>
            <w:r w:rsidRPr="002210A4">
              <w:rPr>
                <w:color w:val="000000"/>
                <w:sz w:val="28"/>
                <w:szCs w:val="28"/>
              </w:rPr>
              <w:t>2 687 526,25</w:t>
            </w:r>
          </w:p>
        </w:tc>
      </w:tr>
      <w:tr w:rsidR="00C44B0E" w:rsidRPr="002210A4" w14:paraId="491AE2E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6137F6"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7AACAD2F" w14:textId="77777777" w:rsidR="00C44B0E" w:rsidRPr="002210A4" w:rsidRDefault="00C44B0E" w:rsidP="00C44B0E">
            <w:pPr>
              <w:ind w:firstLine="0"/>
              <w:jc w:val="center"/>
              <w:rPr>
                <w:color w:val="000000"/>
                <w:sz w:val="28"/>
                <w:szCs w:val="28"/>
              </w:rPr>
            </w:pPr>
            <w:r w:rsidRPr="002210A4">
              <w:rPr>
                <w:color w:val="000000"/>
                <w:sz w:val="28"/>
                <w:szCs w:val="28"/>
              </w:rPr>
              <w:t>991 578,38</w:t>
            </w:r>
          </w:p>
        </w:tc>
        <w:tc>
          <w:tcPr>
            <w:tcW w:w="3544" w:type="dxa"/>
            <w:tcBorders>
              <w:top w:val="single" w:sz="4" w:space="0" w:color="auto"/>
              <w:left w:val="single" w:sz="4" w:space="0" w:color="auto"/>
              <w:bottom w:val="single" w:sz="4" w:space="0" w:color="auto"/>
              <w:right w:val="single" w:sz="4" w:space="0" w:color="auto"/>
            </w:tcBorders>
            <w:vAlign w:val="center"/>
          </w:tcPr>
          <w:p w14:paraId="4D7CD597" w14:textId="77777777" w:rsidR="00C44B0E" w:rsidRPr="002210A4" w:rsidRDefault="00C44B0E" w:rsidP="00C44B0E">
            <w:pPr>
              <w:ind w:firstLine="0"/>
              <w:jc w:val="center"/>
              <w:rPr>
                <w:color w:val="000000"/>
                <w:sz w:val="28"/>
                <w:szCs w:val="28"/>
              </w:rPr>
            </w:pPr>
            <w:r w:rsidRPr="002210A4">
              <w:rPr>
                <w:color w:val="000000"/>
                <w:sz w:val="28"/>
                <w:szCs w:val="28"/>
              </w:rPr>
              <w:t>2 687 531,81</w:t>
            </w:r>
          </w:p>
        </w:tc>
      </w:tr>
      <w:tr w:rsidR="00C44B0E" w:rsidRPr="002210A4" w14:paraId="19370C7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77F00EC"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4E532B22" w14:textId="77777777" w:rsidR="00C44B0E" w:rsidRPr="002210A4" w:rsidRDefault="00C44B0E" w:rsidP="00C44B0E">
            <w:pPr>
              <w:ind w:firstLine="0"/>
              <w:jc w:val="center"/>
              <w:rPr>
                <w:color w:val="000000"/>
                <w:sz w:val="28"/>
                <w:szCs w:val="28"/>
              </w:rPr>
            </w:pPr>
            <w:r w:rsidRPr="002210A4">
              <w:rPr>
                <w:color w:val="000000"/>
                <w:sz w:val="28"/>
                <w:szCs w:val="28"/>
              </w:rPr>
              <w:t>991 596,94</w:t>
            </w:r>
          </w:p>
        </w:tc>
        <w:tc>
          <w:tcPr>
            <w:tcW w:w="3544" w:type="dxa"/>
            <w:tcBorders>
              <w:top w:val="single" w:sz="4" w:space="0" w:color="auto"/>
              <w:left w:val="single" w:sz="4" w:space="0" w:color="auto"/>
              <w:bottom w:val="single" w:sz="4" w:space="0" w:color="auto"/>
              <w:right w:val="single" w:sz="4" w:space="0" w:color="auto"/>
            </w:tcBorders>
            <w:vAlign w:val="center"/>
          </w:tcPr>
          <w:p w14:paraId="67AAA98A" w14:textId="77777777" w:rsidR="00C44B0E" w:rsidRPr="002210A4" w:rsidRDefault="00C44B0E" w:rsidP="00C44B0E">
            <w:pPr>
              <w:ind w:firstLine="0"/>
              <w:jc w:val="center"/>
              <w:rPr>
                <w:color w:val="000000"/>
                <w:sz w:val="28"/>
                <w:szCs w:val="28"/>
              </w:rPr>
            </w:pPr>
            <w:r w:rsidRPr="002210A4">
              <w:rPr>
                <w:color w:val="000000"/>
                <w:sz w:val="28"/>
                <w:szCs w:val="28"/>
              </w:rPr>
              <w:t>2 687 539,1</w:t>
            </w:r>
          </w:p>
        </w:tc>
      </w:tr>
      <w:tr w:rsidR="00C44B0E" w:rsidRPr="002210A4" w14:paraId="23082BD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E527CF"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45352B75" w14:textId="77777777" w:rsidR="00C44B0E" w:rsidRPr="002210A4" w:rsidRDefault="00C44B0E" w:rsidP="00C44B0E">
            <w:pPr>
              <w:ind w:firstLine="0"/>
              <w:jc w:val="center"/>
              <w:rPr>
                <w:color w:val="000000"/>
                <w:sz w:val="28"/>
                <w:szCs w:val="28"/>
              </w:rPr>
            </w:pPr>
            <w:r w:rsidRPr="002210A4">
              <w:rPr>
                <w:color w:val="000000"/>
                <w:sz w:val="28"/>
                <w:szCs w:val="28"/>
              </w:rPr>
              <w:t>991 602,63</w:t>
            </w:r>
          </w:p>
        </w:tc>
        <w:tc>
          <w:tcPr>
            <w:tcW w:w="3544" w:type="dxa"/>
            <w:tcBorders>
              <w:top w:val="single" w:sz="4" w:space="0" w:color="auto"/>
              <w:left w:val="single" w:sz="4" w:space="0" w:color="auto"/>
              <w:bottom w:val="single" w:sz="4" w:space="0" w:color="auto"/>
              <w:right w:val="single" w:sz="4" w:space="0" w:color="auto"/>
            </w:tcBorders>
            <w:vAlign w:val="center"/>
          </w:tcPr>
          <w:p w14:paraId="23D0F9B4" w14:textId="77777777" w:rsidR="00C44B0E" w:rsidRPr="002210A4" w:rsidRDefault="00C44B0E" w:rsidP="00C44B0E">
            <w:pPr>
              <w:ind w:firstLine="0"/>
              <w:jc w:val="center"/>
              <w:rPr>
                <w:color w:val="000000"/>
                <w:sz w:val="28"/>
                <w:szCs w:val="28"/>
              </w:rPr>
            </w:pPr>
            <w:r w:rsidRPr="002210A4">
              <w:rPr>
                <w:color w:val="000000"/>
                <w:sz w:val="28"/>
                <w:szCs w:val="28"/>
              </w:rPr>
              <w:t>2 687 541,05</w:t>
            </w:r>
          </w:p>
        </w:tc>
      </w:tr>
      <w:tr w:rsidR="00C44B0E" w:rsidRPr="002210A4" w14:paraId="6BE82B0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866220"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3D6F0DA3" w14:textId="77777777" w:rsidR="00C44B0E" w:rsidRPr="002210A4" w:rsidRDefault="00C44B0E" w:rsidP="00C44B0E">
            <w:pPr>
              <w:ind w:firstLine="0"/>
              <w:jc w:val="center"/>
              <w:rPr>
                <w:color w:val="000000"/>
                <w:sz w:val="28"/>
                <w:szCs w:val="28"/>
              </w:rPr>
            </w:pPr>
            <w:r w:rsidRPr="002210A4">
              <w:rPr>
                <w:color w:val="000000"/>
                <w:sz w:val="28"/>
                <w:szCs w:val="28"/>
              </w:rPr>
              <w:t>991 599,45</w:t>
            </w:r>
          </w:p>
        </w:tc>
        <w:tc>
          <w:tcPr>
            <w:tcW w:w="3544" w:type="dxa"/>
            <w:tcBorders>
              <w:top w:val="single" w:sz="4" w:space="0" w:color="auto"/>
              <w:left w:val="single" w:sz="4" w:space="0" w:color="auto"/>
              <w:bottom w:val="single" w:sz="4" w:space="0" w:color="auto"/>
              <w:right w:val="single" w:sz="4" w:space="0" w:color="auto"/>
            </w:tcBorders>
            <w:vAlign w:val="center"/>
          </w:tcPr>
          <w:p w14:paraId="686AFFE7" w14:textId="77777777" w:rsidR="00C44B0E" w:rsidRPr="002210A4" w:rsidRDefault="00C44B0E" w:rsidP="00C44B0E">
            <w:pPr>
              <w:ind w:firstLine="0"/>
              <w:jc w:val="center"/>
              <w:rPr>
                <w:color w:val="000000"/>
                <w:sz w:val="28"/>
                <w:szCs w:val="28"/>
              </w:rPr>
            </w:pPr>
            <w:r w:rsidRPr="002210A4">
              <w:rPr>
                <w:color w:val="000000"/>
                <w:sz w:val="28"/>
                <w:szCs w:val="28"/>
              </w:rPr>
              <w:t>2 687 553,4</w:t>
            </w:r>
          </w:p>
        </w:tc>
      </w:tr>
      <w:tr w:rsidR="00C44B0E" w:rsidRPr="002210A4" w14:paraId="11732E0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C71A16"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25408B8C" w14:textId="77777777" w:rsidR="00C44B0E" w:rsidRPr="002210A4" w:rsidRDefault="00C44B0E" w:rsidP="00C44B0E">
            <w:pPr>
              <w:ind w:firstLine="0"/>
              <w:jc w:val="center"/>
              <w:rPr>
                <w:color w:val="000000"/>
                <w:sz w:val="28"/>
                <w:szCs w:val="28"/>
              </w:rPr>
            </w:pPr>
            <w:r w:rsidRPr="002210A4">
              <w:rPr>
                <w:color w:val="000000"/>
                <w:sz w:val="28"/>
                <w:szCs w:val="28"/>
              </w:rPr>
              <w:t>991 591,76</w:t>
            </w:r>
          </w:p>
        </w:tc>
        <w:tc>
          <w:tcPr>
            <w:tcW w:w="3544" w:type="dxa"/>
            <w:tcBorders>
              <w:top w:val="single" w:sz="4" w:space="0" w:color="auto"/>
              <w:left w:val="single" w:sz="4" w:space="0" w:color="auto"/>
              <w:bottom w:val="single" w:sz="4" w:space="0" w:color="auto"/>
              <w:right w:val="single" w:sz="4" w:space="0" w:color="auto"/>
            </w:tcBorders>
            <w:vAlign w:val="center"/>
          </w:tcPr>
          <w:p w14:paraId="38362D43" w14:textId="77777777" w:rsidR="00C44B0E" w:rsidRPr="002210A4" w:rsidRDefault="00C44B0E" w:rsidP="00C44B0E">
            <w:pPr>
              <w:ind w:firstLine="0"/>
              <w:jc w:val="center"/>
              <w:rPr>
                <w:color w:val="000000"/>
                <w:sz w:val="28"/>
                <w:szCs w:val="28"/>
              </w:rPr>
            </w:pPr>
            <w:r w:rsidRPr="002210A4">
              <w:rPr>
                <w:color w:val="000000"/>
                <w:sz w:val="28"/>
                <w:szCs w:val="28"/>
              </w:rPr>
              <w:t>2 687 578,27</w:t>
            </w:r>
          </w:p>
        </w:tc>
      </w:tr>
      <w:tr w:rsidR="00C44B0E" w:rsidRPr="002210A4" w14:paraId="0EDCD2B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ABA3983"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253CFE14" w14:textId="77777777" w:rsidR="00C44B0E" w:rsidRPr="002210A4" w:rsidRDefault="00C44B0E" w:rsidP="00C44B0E">
            <w:pPr>
              <w:ind w:firstLine="0"/>
              <w:jc w:val="center"/>
              <w:rPr>
                <w:color w:val="000000"/>
                <w:sz w:val="28"/>
                <w:szCs w:val="28"/>
              </w:rPr>
            </w:pPr>
            <w:r w:rsidRPr="002210A4">
              <w:rPr>
                <w:color w:val="000000"/>
                <w:sz w:val="28"/>
                <w:szCs w:val="28"/>
              </w:rPr>
              <w:t>991 587,58</w:t>
            </w:r>
          </w:p>
        </w:tc>
        <w:tc>
          <w:tcPr>
            <w:tcW w:w="3544" w:type="dxa"/>
            <w:tcBorders>
              <w:top w:val="single" w:sz="4" w:space="0" w:color="auto"/>
              <w:left w:val="single" w:sz="4" w:space="0" w:color="auto"/>
              <w:bottom w:val="single" w:sz="4" w:space="0" w:color="auto"/>
              <w:right w:val="single" w:sz="4" w:space="0" w:color="auto"/>
            </w:tcBorders>
            <w:vAlign w:val="center"/>
          </w:tcPr>
          <w:p w14:paraId="2FEC148B" w14:textId="77777777" w:rsidR="00C44B0E" w:rsidRPr="002210A4" w:rsidRDefault="00C44B0E" w:rsidP="00C44B0E">
            <w:pPr>
              <w:ind w:firstLine="0"/>
              <w:jc w:val="center"/>
              <w:rPr>
                <w:color w:val="000000"/>
                <w:sz w:val="28"/>
                <w:szCs w:val="28"/>
              </w:rPr>
            </w:pPr>
            <w:r w:rsidRPr="002210A4">
              <w:rPr>
                <w:color w:val="000000"/>
                <w:sz w:val="28"/>
                <w:szCs w:val="28"/>
              </w:rPr>
              <w:t>2 687 593,36</w:t>
            </w:r>
          </w:p>
        </w:tc>
      </w:tr>
      <w:tr w:rsidR="00C44B0E" w:rsidRPr="002210A4" w14:paraId="40D3BB3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8C957D"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544FC289" w14:textId="77777777" w:rsidR="00C44B0E" w:rsidRPr="002210A4" w:rsidRDefault="00C44B0E" w:rsidP="00C44B0E">
            <w:pPr>
              <w:ind w:firstLine="0"/>
              <w:jc w:val="center"/>
              <w:rPr>
                <w:color w:val="000000"/>
                <w:sz w:val="28"/>
                <w:szCs w:val="28"/>
              </w:rPr>
            </w:pPr>
            <w:r w:rsidRPr="002210A4">
              <w:rPr>
                <w:color w:val="000000"/>
                <w:sz w:val="28"/>
                <w:szCs w:val="28"/>
              </w:rPr>
              <w:t>991 585,88</w:t>
            </w:r>
          </w:p>
        </w:tc>
        <w:tc>
          <w:tcPr>
            <w:tcW w:w="3544" w:type="dxa"/>
            <w:tcBorders>
              <w:top w:val="single" w:sz="4" w:space="0" w:color="auto"/>
              <w:left w:val="single" w:sz="4" w:space="0" w:color="auto"/>
              <w:bottom w:val="single" w:sz="4" w:space="0" w:color="auto"/>
              <w:right w:val="single" w:sz="4" w:space="0" w:color="auto"/>
            </w:tcBorders>
            <w:vAlign w:val="center"/>
          </w:tcPr>
          <w:p w14:paraId="12E6F1B7" w14:textId="77777777" w:rsidR="00C44B0E" w:rsidRPr="002210A4" w:rsidRDefault="00C44B0E" w:rsidP="00C44B0E">
            <w:pPr>
              <w:ind w:firstLine="0"/>
              <w:jc w:val="center"/>
              <w:rPr>
                <w:color w:val="000000"/>
                <w:sz w:val="28"/>
                <w:szCs w:val="28"/>
              </w:rPr>
            </w:pPr>
            <w:r w:rsidRPr="002210A4">
              <w:rPr>
                <w:color w:val="000000"/>
                <w:sz w:val="28"/>
                <w:szCs w:val="28"/>
              </w:rPr>
              <w:t>2 687 599,56</w:t>
            </w:r>
          </w:p>
        </w:tc>
      </w:tr>
      <w:tr w:rsidR="00C44B0E" w:rsidRPr="002210A4" w14:paraId="343AED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5C12C1B"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2EC5D177" w14:textId="77777777" w:rsidR="00C44B0E" w:rsidRPr="002210A4" w:rsidRDefault="00C44B0E" w:rsidP="00C44B0E">
            <w:pPr>
              <w:ind w:firstLine="0"/>
              <w:jc w:val="center"/>
              <w:rPr>
                <w:color w:val="000000"/>
                <w:sz w:val="28"/>
                <w:szCs w:val="28"/>
              </w:rPr>
            </w:pPr>
            <w:r w:rsidRPr="002210A4">
              <w:rPr>
                <w:color w:val="000000"/>
                <w:sz w:val="28"/>
                <w:szCs w:val="28"/>
              </w:rPr>
              <w:t>991 586,08</w:t>
            </w:r>
          </w:p>
        </w:tc>
        <w:tc>
          <w:tcPr>
            <w:tcW w:w="3544" w:type="dxa"/>
            <w:tcBorders>
              <w:top w:val="single" w:sz="4" w:space="0" w:color="auto"/>
              <w:left w:val="single" w:sz="4" w:space="0" w:color="auto"/>
              <w:bottom w:val="single" w:sz="4" w:space="0" w:color="auto"/>
              <w:right w:val="single" w:sz="4" w:space="0" w:color="auto"/>
            </w:tcBorders>
            <w:vAlign w:val="center"/>
          </w:tcPr>
          <w:p w14:paraId="76018AE8" w14:textId="77777777" w:rsidR="00C44B0E" w:rsidRPr="002210A4" w:rsidRDefault="00C44B0E" w:rsidP="00C44B0E">
            <w:pPr>
              <w:ind w:firstLine="0"/>
              <w:jc w:val="center"/>
              <w:rPr>
                <w:color w:val="000000"/>
                <w:sz w:val="28"/>
                <w:szCs w:val="28"/>
              </w:rPr>
            </w:pPr>
            <w:r w:rsidRPr="002210A4">
              <w:rPr>
                <w:color w:val="000000"/>
                <w:sz w:val="28"/>
                <w:szCs w:val="28"/>
              </w:rPr>
              <w:t>2 687 599,63</w:t>
            </w:r>
          </w:p>
        </w:tc>
      </w:tr>
      <w:tr w:rsidR="00C44B0E" w:rsidRPr="002210A4" w14:paraId="3185205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C2A81E"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6DB87963" w14:textId="77777777" w:rsidR="00C44B0E" w:rsidRPr="002210A4" w:rsidRDefault="00C44B0E" w:rsidP="00C44B0E">
            <w:pPr>
              <w:ind w:firstLine="0"/>
              <w:jc w:val="center"/>
              <w:rPr>
                <w:color w:val="000000"/>
                <w:sz w:val="28"/>
                <w:szCs w:val="28"/>
              </w:rPr>
            </w:pPr>
            <w:r w:rsidRPr="002210A4">
              <w:rPr>
                <w:color w:val="000000"/>
                <w:sz w:val="28"/>
                <w:szCs w:val="28"/>
              </w:rPr>
              <w:t>991 586,75</w:t>
            </w:r>
          </w:p>
        </w:tc>
        <w:tc>
          <w:tcPr>
            <w:tcW w:w="3544" w:type="dxa"/>
            <w:tcBorders>
              <w:top w:val="single" w:sz="4" w:space="0" w:color="auto"/>
              <w:left w:val="single" w:sz="4" w:space="0" w:color="auto"/>
              <w:bottom w:val="single" w:sz="4" w:space="0" w:color="auto"/>
              <w:right w:val="single" w:sz="4" w:space="0" w:color="auto"/>
            </w:tcBorders>
            <w:vAlign w:val="center"/>
          </w:tcPr>
          <w:p w14:paraId="5915B9C8" w14:textId="77777777" w:rsidR="00C44B0E" w:rsidRPr="002210A4" w:rsidRDefault="00C44B0E" w:rsidP="00C44B0E">
            <w:pPr>
              <w:ind w:firstLine="0"/>
              <w:jc w:val="center"/>
              <w:rPr>
                <w:color w:val="000000"/>
                <w:sz w:val="28"/>
                <w:szCs w:val="28"/>
              </w:rPr>
            </w:pPr>
            <w:r w:rsidRPr="002210A4">
              <w:rPr>
                <w:color w:val="000000"/>
                <w:sz w:val="28"/>
                <w:szCs w:val="28"/>
              </w:rPr>
              <w:t>2 687 599,82</w:t>
            </w:r>
          </w:p>
        </w:tc>
      </w:tr>
      <w:tr w:rsidR="00C44B0E" w:rsidRPr="002210A4" w14:paraId="43EAD4E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37B9DF"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03E2864B" w14:textId="77777777" w:rsidR="00C44B0E" w:rsidRPr="002210A4" w:rsidRDefault="00C44B0E" w:rsidP="00C44B0E">
            <w:pPr>
              <w:ind w:firstLine="0"/>
              <w:jc w:val="center"/>
              <w:rPr>
                <w:color w:val="000000"/>
                <w:sz w:val="28"/>
                <w:szCs w:val="28"/>
              </w:rPr>
            </w:pPr>
            <w:r w:rsidRPr="002210A4">
              <w:rPr>
                <w:color w:val="000000"/>
                <w:sz w:val="28"/>
                <w:szCs w:val="28"/>
              </w:rPr>
              <w:t>991 604,08</w:t>
            </w:r>
          </w:p>
        </w:tc>
        <w:tc>
          <w:tcPr>
            <w:tcW w:w="3544" w:type="dxa"/>
            <w:tcBorders>
              <w:top w:val="single" w:sz="4" w:space="0" w:color="auto"/>
              <w:left w:val="single" w:sz="4" w:space="0" w:color="auto"/>
              <w:bottom w:val="single" w:sz="4" w:space="0" w:color="auto"/>
              <w:right w:val="single" w:sz="4" w:space="0" w:color="auto"/>
            </w:tcBorders>
            <w:vAlign w:val="center"/>
          </w:tcPr>
          <w:p w14:paraId="24469C67" w14:textId="77777777" w:rsidR="00C44B0E" w:rsidRPr="002210A4" w:rsidRDefault="00C44B0E" w:rsidP="00C44B0E">
            <w:pPr>
              <w:ind w:firstLine="0"/>
              <w:jc w:val="center"/>
              <w:rPr>
                <w:color w:val="000000"/>
                <w:sz w:val="28"/>
                <w:szCs w:val="28"/>
              </w:rPr>
            </w:pPr>
            <w:r w:rsidRPr="002210A4">
              <w:rPr>
                <w:color w:val="000000"/>
                <w:sz w:val="28"/>
                <w:szCs w:val="28"/>
              </w:rPr>
              <w:t>2 687 605,52</w:t>
            </w:r>
          </w:p>
        </w:tc>
      </w:tr>
      <w:tr w:rsidR="00C44B0E" w:rsidRPr="002210A4" w14:paraId="65A8A82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F5EE85"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4FCC26ED" w14:textId="77777777" w:rsidR="00C44B0E" w:rsidRPr="002210A4" w:rsidRDefault="00C44B0E" w:rsidP="00C44B0E">
            <w:pPr>
              <w:ind w:firstLine="0"/>
              <w:jc w:val="center"/>
              <w:rPr>
                <w:color w:val="000000"/>
                <w:sz w:val="28"/>
                <w:szCs w:val="28"/>
              </w:rPr>
            </w:pPr>
            <w:r w:rsidRPr="002210A4">
              <w:rPr>
                <w:color w:val="000000"/>
                <w:sz w:val="28"/>
                <w:szCs w:val="28"/>
              </w:rPr>
              <w:t>991 612,1</w:t>
            </w:r>
          </w:p>
        </w:tc>
        <w:tc>
          <w:tcPr>
            <w:tcW w:w="3544" w:type="dxa"/>
            <w:tcBorders>
              <w:top w:val="single" w:sz="4" w:space="0" w:color="auto"/>
              <w:left w:val="single" w:sz="4" w:space="0" w:color="auto"/>
              <w:bottom w:val="single" w:sz="4" w:space="0" w:color="auto"/>
              <w:right w:val="single" w:sz="4" w:space="0" w:color="auto"/>
            </w:tcBorders>
            <w:vAlign w:val="center"/>
          </w:tcPr>
          <w:p w14:paraId="65FE3E4B" w14:textId="77777777" w:rsidR="00C44B0E" w:rsidRPr="002210A4" w:rsidRDefault="00C44B0E" w:rsidP="00C44B0E">
            <w:pPr>
              <w:ind w:firstLine="0"/>
              <w:jc w:val="center"/>
              <w:rPr>
                <w:color w:val="000000"/>
                <w:sz w:val="28"/>
                <w:szCs w:val="28"/>
              </w:rPr>
            </w:pPr>
            <w:r w:rsidRPr="002210A4">
              <w:rPr>
                <w:color w:val="000000"/>
                <w:sz w:val="28"/>
                <w:szCs w:val="28"/>
              </w:rPr>
              <w:t>2 687 608,16</w:t>
            </w:r>
          </w:p>
        </w:tc>
      </w:tr>
      <w:tr w:rsidR="00C44B0E" w:rsidRPr="002210A4" w14:paraId="055058F8"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12489387" w14:textId="77777777" w:rsidR="00C44B0E" w:rsidRPr="002210A4" w:rsidRDefault="00C44B0E" w:rsidP="00C44B0E">
            <w:pPr>
              <w:ind w:firstLine="0"/>
              <w:jc w:val="center"/>
              <w:rPr>
                <w:b/>
                <w:color w:val="000000"/>
                <w:sz w:val="28"/>
                <w:szCs w:val="28"/>
              </w:rPr>
            </w:pPr>
            <w:r w:rsidRPr="002210A4">
              <w:rPr>
                <w:b/>
                <w:color w:val="000000"/>
                <w:sz w:val="28"/>
                <w:szCs w:val="28"/>
              </w:rPr>
              <w:t>Контур 23</w:t>
            </w:r>
          </w:p>
        </w:tc>
      </w:tr>
      <w:tr w:rsidR="00C44B0E" w:rsidRPr="002210A4" w14:paraId="655C361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71DB09"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08ECEA46" w14:textId="77777777" w:rsidR="00C44B0E" w:rsidRPr="002210A4" w:rsidRDefault="00C44B0E" w:rsidP="00C44B0E">
            <w:pPr>
              <w:ind w:firstLine="0"/>
              <w:jc w:val="center"/>
              <w:rPr>
                <w:color w:val="000000"/>
                <w:sz w:val="28"/>
                <w:szCs w:val="28"/>
              </w:rPr>
            </w:pPr>
            <w:r w:rsidRPr="002210A4">
              <w:rPr>
                <w:color w:val="000000"/>
                <w:sz w:val="28"/>
                <w:szCs w:val="28"/>
              </w:rPr>
              <w:t>991 570,07</w:t>
            </w:r>
          </w:p>
        </w:tc>
        <w:tc>
          <w:tcPr>
            <w:tcW w:w="3544" w:type="dxa"/>
            <w:tcBorders>
              <w:top w:val="single" w:sz="4" w:space="0" w:color="auto"/>
              <w:left w:val="single" w:sz="4" w:space="0" w:color="auto"/>
              <w:bottom w:val="single" w:sz="4" w:space="0" w:color="auto"/>
              <w:right w:val="single" w:sz="4" w:space="0" w:color="auto"/>
            </w:tcBorders>
            <w:vAlign w:val="center"/>
          </w:tcPr>
          <w:p w14:paraId="03E4389B" w14:textId="77777777" w:rsidR="00C44B0E" w:rsidRPr="002210A4" w:rsidRDefault="00C44B0E" w:rsidP="00C44B0E">
            <w:pPr>
              <w:ind w:firstLine="0"/>
              <w:jc w:val="center"/>
              <w:rPr>
                <w:color w:val="000000"/>
                <w:sz w:val="28"/>
                <w:szCs w:val="28"/>
              </w:rPr>
            </w:pPr>
            <w:r w:rsidRPr="002210A4">
              <w:rPr>
                <w:color w:val="000000"/>
                <w:sz w:val="28"/>
                <w:szCs w:val="28"/>
              </w:rPr>
              <w:t>2 687 260,04</w:t>
            </w:r>
          </w:p>
        </w:tc>
      </w:tr>
      <w:tr w:rsidR="00C44B0E" w:rsidRPr="002210A4" w14:paraId="0D0D52A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953CB9"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0147498C" w14:textId="77777777" w:rsidR="00C44B0E" w:rsidRPr="002210A4" w:rsidRDefault="00C44B0E" w:rsidP="00C44B0E">
            <w:pPr>
              <w:ind w:firstLine="0"/>
              <w:jc w:val="center"/>
              <w:rPr>
                <w:color w:val="000000"/>
                <w:sz w:val="28"/>
                <w:szCs w:val="28"/>
              </w:rPr>
            </w:pPr>
            <w:r w:rsidRPr="002210A4">
              <w:rPr>
                <w:color w:val="000000"/>
                <w:sz w:val="28"/>
                <w:szCs w:val="28"/>
              </w:rPr>
              <w:t>991 562,37</w:t>
            </w:r>
          </w:p>
        </w:tc>
        <w:tc>
          <w:tcPr>
            <w:tcW w:w="3544" w:type="dxa"/>
            <w:tcBorders>
              <w:top w:val="single" w:sz="4" w:space="0" w:color="auto"/>
              <w:left w:val="single" w:sz="4" w:space="0" w:color="auto"/>
              <w:bottom w:val="single" w:sz="4" w:space="0" w:color="auto"/>
              <w:right w:val="single" w:sz="4" w:space="0" w:color="auto"/>
            </w:tcBorders>
            <w:vAlign w:val="center"/>
          </w:tcPr>
          <w:p w14:paraId="26DD2626" w14:textId="77777777" w:rsidR="00C44B0E" w:rsidRPr="002210A4" w:rsidRDefault="00C44B0E" w:rsidP="00C44B0E">
            <w:pPr>
              <w:ind w:firstLine="0"/>
              <w:jc w:val="center"/>
              <w:rPr>
                <w:color w:val="000000"/>
                <w:sz w:val="28"/>
                <w:szCs w:val="28"/>
              </w:rPr>
            </w:pPr>
            <w:r w:rsidRPr="002210A4">
              <w:rPr>
                <w:color w:val="000000"/>
                <w:sz w:val="28"/>
                <w:szCs w:val="28"/>
              </w:rPr>
              <w:t>2 687 329,58</w:t>
            </w:r>
          </w:p>
        </w:tc>
      </w:tr>
      <w:tr w:rsidR="00C44B0E" w:rsidRPr="002210A4" w14:paraId="783E4B4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299824"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7DBE84BD" w14:textId="77777777" w:rsidR="00C44B0E" w:rsidRPr="002210A4" w:rsidRDefault="00C44B0E" w:rsidP="00C44B0E">
            <w:pPr>
              <w:ind w:firstLine="0"/>
              <w:jc w:val="center"/>
              <w:rPr>
                <w:color w:val="000000"/>
                <w:sz w:val="28"/>
                <w:szCs w:val="28"/>
              </w:rPr>
            </w:pPr>
            <w:r w:rsidRPr="002210A4">
              <w:rPr>
                <w:color w:val="000000"/>
                <w:sz w:val="28"/>
                <w:szCs w:val="28"/>
              </w:rPr>
              <w:t>991 556,84</w:t>
            </w:r>
          </w:p>
        </w:tc>
        <w:tc>
          <w:tcPr>
            <w:tcW w:w="3544" w:type="dxa"/>
            <w:tcBorders>
              <w:top w:val="single" w:sz="4" w:space="0" w:color="auto"/>
              <w:left w:val="single" w:sz="4" w:space="0" w:color="auto"/>
              <w:bottom w:val="single" w:sz="4" w:space="0" w:color="auto"/>
              <w:right w:val="single" w:sz="4" w:space="0" w:color="auto"/>
            </w:tcBorders>
            <w:vAlign w:val="center"/>
          </w:tcPr>
          <w:p w14:paraId="10F73F26" w14:textId="77777777" w:rsidR="00C44B0E" w:rsidRPr="002210A4" w:rsidRDefault="00C44B0E" w:rsidP="00C44B0E">
            <w:pPr>
              <w:ind w:firstLine="0"/>
              <w:jc w:val="center"/>
              <w:rPr>
                <w:color w:val="000000"/>
                <w:sz w:val="28"/>
                <w:szCs w:val="28"/>
              </w:rPr>
            </w:pPr>
            <w:r w:rsidRPr="002210A4">
              <w:rPr>
                <w:color w:val="000000"/>
                <w:sz w:val="28"/>
                <w:szCs w:val="28"/>
              </w:rPr>
              <w:t>2 687 373,52</w:t>
            </w:r>
          </w:p>
        </w:tc>
      </w:tr>
      <w:tr w:rsidR="00C44B0E" w:rsidRPr="002210A4" w14:paraId="2CF0C40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DABEA9"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4AD1012E" w14:textId="77777777" w:rsidR="00C44B0E" w:rsidRPr="002210A4" w:rsidRDefault="00C44B0E" w:rsidP="00C44B0E">
            <w:pPr>
              <w:ind w:firstLine="0"/>
              <w:jc w:val="center"/>
              <w:rPr>
                <w:color w:val="000000"/>
                <w:sz w:val="28"/>
                <w:szCs w:val="28"/>
              </w:rPr>
            </w:pPr>
            <w:r w:rsidRPr="002210A4">
              <w:rPr>
                <w:color w:val="000000"/>
                <w:sz w:val="28"/>
                <w:szCs w:val="28"/>
              </w:rPr>
              <w:t>991 550,65</w:t>
            </w:r>
          </w:p>
        </w:tc>
        <w:tc>
          <w:tcPr>
            <w:tcW w:w="3544" w:type="dxa"/>
            <w:tcBorders>
              <w:top w:val="single" w:sz="4" w:space="0" w:color="auto"/>
              <w:left w:val="single" w:sz="4" w:space="0" w:color="auto"/>
              <w:bottom w:val="single" w:sz="4" w:space="0" w:color="auto"/>
              <w:right w:val="single" w:sz="4" w:space="0" w:color="auto"/>
            </w:tcBorders>
            <w:vAlign w:val="center"/>
          </w:tcPr>
          <w:p w14:paraId="4F272CDC" w14:textId="77777777" w:rsidR="00C44B0E" w:rsidRPr="002210A4" w:rsidRDefault="00C44B0E" w:rsidP="00C44B0E">
            <w:pPr>
              <w:ind w:firstLine="0"/>
              <w:jc w:val="center"/>
              <w:rPr>
                <w:color w:val="000000"/>
                <w:sz w:val="28"/>
                <w:szCs w:val="28"/>
              </w:rPr>
            </w:pPr>
            <w:r w:rsidRPr="002210A4">
              <w:rPr>
                <w:color w:val="000000"/>
                <w:sz w:val="28"/>
                <w:szCs w:val="28"/>
              </w:rPr>
              <w:t>2 687 406,77</w:t>
            </w:r>
          </w:p>
        </w:tc>
      </w:tr>
      <w:tr w:rsidR="00C44B0E" w:rsidRPr="002210A4" w14:paraId="37E861E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9CD453"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3A8A4C32" w14:textId="77777777" w:rsidR="00C44B0E" w:rsidRPr="002210A4" w:rsidRDefault="00C44B0E" w:rsidP="00C44B0E">
            <w:pPr>
              <w:ind w:firstLine="0"/>
              <w:jc w:val="center"/>
              <w:rPr>
                <w:color w:val="000000"/>
                <w:sz w:val="28"/>
                <w:szCs w:val="28"/>
              </w:rPr>
            </w:pPr>
            <w:r w:rsidRPr="002210A4">
              <w:rPr>
                <w:color w:val="000000"/>
                <w:sz w:val="28"/>
                <w:szCs w:val="28"/>
              </w:rPr>
              <w:t>991 543,3</w:t>
            </w:r>
          </w:p>
        </w:tc>
        <w:tc>
          <w:tcPr>
            <w:tcW w:w="3544" w:type="dxa"/>
            <w:tcBorders>
              <w:top w:val="single" w:sz="4" w:space="0" w:color="auto"/>
              <w:left w:val="single" w:sz="4" w:space="0" w:color="auto"/>
              <w:bottom w:val="single" w:sz="4" w:space="0" w:color="auto"/>
              <w:right w:val="single" w:sz="4" w:space="0" w:color="auto"/>
            </w:tcBorders>
            <w:vAlign w:val="center"/>
          </w:tcPr>
          <w:p w14:paraId="6699DE0C" w14:textId="77777777" w:rsidR="00C44B0E" w:rsidRPr="002210A4" w:rsidRDefault="00C44B0E" w:rsidP="00C44B0E">
            <w:pPr>
              <w:ind w:firstLine="0"/>
              <w:jc w:val="center"/>
              <w:rPr>
                <w:color w:val="000000"/>
                <w:sz w:val="28"/>
                <w:szCs w:val="28"/>
              </w:rPr>
            </w:pPr>
            <w:r w:rsidRPr="002210A4">
              <w:rPr>
                <w:color w:val="000000"/>
                <w:sz w:val="28"/>
                <w:szCs w:val="28"/>
              </w:rPr>
              <w:t>2 687 436,4</w:t>
            </w:r>
          </w:p>
        </w:tc>
      </w:tr>
      <w:tr w:rsidR="00C44B0E" w:rsidRPr="002210A4" w14:paraId="25B702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901ACB1"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004AFC37" w14:textId="77777777" w:rsidR="00C44B0E" w:rsidRPr="002210A4" w:rsidRDefault="00C44B0E" w:rsidP="00C44B0E">
            <w:pPr>
              <w:ind w:firstLine="0"/>
              <w:jc w:val="center"/>
              <w:rPr>
                <w:color w:val="000000"/>
                <w:sz w:val="28"/>
                <w:szCs w:val="28"/>
              </w:rPr>
            </w:pPr>
            <w:r w:rsidRPr="002210A4">
              <w:rPr>
                <w:color w:val="000000"/>
                <w:sz w:val="28"/>
                <w:szCs w:val="28"/>
              </w:rPr>
              <w:t>991 549,17</w:t>
            </w:r>
          </w:p>
        </w:tc>
        <w:tc>
          <w:tcPr>
            <w:tcW w:w="3544" w:type="dxa"/>
            <w:tcBorders>
              <w:top w:val="single" w:sz="4" w:space="0" w:color="auto"/>
              <w:left w:val="single" w:sz="4" w:space="0" w:color="auto"/>
              <w:bottom w:val="single" w:sz="4" w:space="0" w:color="auto"/>
              <w:right w:val="single" w:sz="4" w:space="0" w:color="auto"/>
            </w:tcBorders>
            <w:vAlign w:val="center"/>
          </w:tcPr>
          <w:p w14:paraId="57BA6B66" w14:textId="77777777" w:rsidR="00C44B0E" w:rsidRPr="002210A4" w:rsidRDefault="00C44B0E" w:rsidP="00C44B0E">
            <w:pPr>
              <w:ind w:firstLine="0"/>
              <w:jc w:val="center"/>
              <w:rPr>
                <w:color w:val="000000"/>
                <w:sz w:val="28"/>
                <w:szCs w:val="28"/>
              </w:rPr>
            </w:pPr>
            <w:r w:rsidRPr="002210A4">
              <w:rPr>
                <w:color w:val="000000"/>
                <w:sz w:val="28"/>
                <w:szCs w:val="28"/>
              </w:rPr>
              <w:t>2 687 438,21</w:t>
            </w:r>
          </w:p>
        </w:tc>
      </w:tr>
      <w:tr w:rsidR="00C44B0E" w:rsidRPr="002210A4" w14:paraId="54A410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8E1CD78"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09947D31" w14:textId="77777777" w:rsidR="00C44B0E" w:rsidRPr="002210A4" w:rsidRDefault="00C44B0E" w:rsidP="00C44B0E">
            <w:pPr>
              <w:ind w:firstLine="0"/>
              <w:jc w:val="center"/>
              <w:rPr>
                <w:color w:val="000000"/>
                <w:sz w:val="28"/>
                <w:szCs w:val="28"/>
              </w:rPr>
            </w:pPr>
            <w:r w:rsidRPr="002210A4">
              <w:rPr>
                <w:color w:val="000000"/>
                <w:sz w:val="28"/>
                <w:szCs w:val="28"/>
              </w:rPr>
              <w:t>991 544,38</w:t>
            </w:r>
          </w:p>
        </w:tc>
        <w:tc>
          <w:tcPr>
            <w:tcW w:w="3544" w:type="dxa"/>
            <w:tcBorders>
              <w:top w:val="single" w:sz="4" w:space="0" w:color="auto"/>
              <w:left w:val="single" w:sz="4" w:space="0" w:color="auto"/>
              <w:bottom w:val="single" w:sz="4" w:space="0" w:color="auto"/>
              <w:right w:val="single" w:sz="4" w:space="0" w:color="auto"/>
            </w:tcBorders>
            <w:vAlign w:val="center"/>
          </w:tcPr>
          <w:p w14:paraId="20937960" w14:textId="77777777" w:rsidR="00C44B0E" w:rsidRPr="002210A4" w:rsidRDefault="00C44B0E" w:rsidP="00C44B0E">
            <w:pPr>
              <w:ind w:firstLine="0"/>
              <w:jc w:val="center"/>
              <w:rPr>
                <w:color w:val="000000"/>
                <w:sz w:val="28"/>
                <w:szCs w:val="28"/>
              </w:rPr>
            </w:pPr>
            <w:r w:rsidRPr="002210A4">
              <w:rPr>
                <w:color w:val="000000"/>
                <w:sz w:val="28"/>
                <w:szCs w:val="28"/>
              </w:rPr>
              <w:t>2 687 463,09</w:t>
            </w:r>
          </w:p>
        </w:tc>
      </w:tr>
      <w:tr w:rsidR="00C44B0E" w:rsidRPr="002210A4" w14:paraId="19AE84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206430"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36B046C7" w14:textId="77777777" w:rsidR="00C44B0E" w:rsidRPr="002210A4" w:rsidRDefault="00C44B0E" w:rsidP="00C44B0E">
            <w:pPr>
              <w:ind w:firstLine="0"/>
              <w:jc w:val="center"/>
              <w:rPr>
                <w:color w:val="000000"/>
                <w:sz w:val="28"/>
                <w:szCs w:val="28"/>
              </w:rPr>
            </w:pPr>
            <w:r w:rsidRPr="002210A4">
              <w:rPr>
                <w:color w:val="000000"/>
                <w:sz w:val="28"/>
                <w:szCs w:val="28"/>
              </w:rPr>
              <w:t>991 543,08</w:t>
            </w:r>
          </w:p>
        </w:tc>
        <w:tc>
          <w:tcPr>
            <w:tcW w:w="3544" w:type="dxa"/>
            <w:tcBorders>
              <w:top w:val="single" w:sz="4" w:space="0" w:color="auto"/>
              <w:left w:val="single" w:sz="4" w:space="0" w:color="auto"/>
              <w:bottom w:val="single" w:sz="4" w:space="0" w:color="auto"/>
              <w:right w:val="single" w:sz="4" w:space="0" w:color="auto"/>
            </w:tcBorders>
            <w:vAlign w:val="center"/>
          </w:tcPr>
          <w:p w14:paraId="239802C2" w14:textId="77777777" w:rsidR="00C44B0E" w:rsidRPr="002210A4" w:rsidRDefault="00C44B0E" w:rsidP="00C44B0E">
            <w:pPr>
              <w:ind w:firstLine="0"/>
              <w:jc w:val="center"/>
              <w:rPr>
                <w:color w:val="000000"/>
                <w:sz w:val="28"/>
                <w:szCs w:val="28"/>
              </w:rPr>
            </w:pPr>
            <w:r w:rsidRPr="002210A4">
              <w:rPr>
                <w:color w:val="000000"/>
                <w:sz w:val="28"/>
                <w:szCs w:val="28"/>
              </w:rPr>
              <w:t>2 687 469,5</w:t>
            </w:r>
          </w:p>
        </w:tc>
      </w:tr>
      <w:tr w:rsidR="00C44B0E" w:rsidRPr="002210A4" w14:paraId="2CD793C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191DAE"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79948EFF" w14:textId="77777777" w:rsidR="00C44B0E" w:rsidRPr="002210A4" w:rsidRDefault="00C44B0E" w:rsidP="00C44B0E">
            <w:pPr>
              <w:ind w:firstLine="0"/>
              <w:jc w:val="center"/>
              <w:rPr>
                <w:color w:val="000000"/>
                <w:sz w:val="28"/>
                <w:szCs w:val="28"/>
              </w:rPr>
            </w:pPr>
            <w:r w:rsidRPr="002210A4">
              <w:rPr>
                <w:color w:val="000000"/>
                <w:sz w:val="28"/>
                <w:szCs w:val="28"/>
              </w:rPr>
              <w:t>991 539,73</w:t>
            </w:r>
          </w:p>
        </w:tc>
        <w:tc>
          <w:tcPr>
            <w:tcW w:w="3544" w:type="dxa"/>
            <w:tcBorders>
              <w:top w:val="single" w:sz="4" w:space="0" w:color="auto"/>
              <w:left w:val="single" w:sz="4" w:space="0" w:color="auto"/>
              <w:bottom w:val="single" w:sz="4" w:space="0" w:color="auto"/>
              <w:right w:val="single" w:sz="4" w:space="0" w:color="auto"/>
            </w:tcBorders>
            <w:vAlign w:val="center"/>
          </w:tcPr>
          <w:p w14:paraId="533ED754" w14:textId="77777777" w:rsidR="00C44B0E" w:rsidRPr="002210A4" w:rsidRDefault="00C44B0E" w:rsidP="00C44B0E">
            <w:pPr>
              <w:ind w:firstLine="0"/>
              <w:jc w:val="center"/>
              <w:rPr>
                <w:color w:val="000000"/>
                <w:sz w:val="28"/>
                <w:szCs w:val="28"/>
              </w:rPr>
            </w:pPr>
            <w:r w:rsidRPr="002210A4">
              <w:rPr>
                <w:color w:val="000000"/>
                <w:sz w:val="28"/>
                <w:szCs w:val="28"/>
              </w:rPr>
              <w:t>2 687 492,81</w:t>
            </w:r>
          </w:p>
        </w:tc>
      </w:tr>
      <w:tr w:rsidR="00C44B0E" w:rsidRPr="002210A4" w14:paraId="7C9CEA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4BE53E"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2BA67A14" w14:textId="77777777" w:rsidR="00C44B0E" w:rsidRPr="002210A4" w:rsidRDefault="00C44B0E" w:rsidP="00C44B0E">
            <w:pPr>
              <w:ind w:firstLine="0"/>
              <w:jc w:val="center"/>
              <w:rPr>
                <w:color w:val="000000"/>
                <w:sz w:val="28"/>
                <w:szCs w:val="28"/>
              </w:rPr>
            </w:pPr>
            <w:r w:rsidRPr="002210A4">
              <w:rPr>
                <w:color w:val="000000"/>
                <w:sz w:val="28"/>
                <w:szCs w:val="28"/>
              </w:rPr>
              <w:t>991 537,92</w:t>
            </w:r>
          </w:p>
        </w:tc>
        <w:tc>
          <w:tcPr>
            <w:tcW w:w="3544" w:type="dxa"/>
            <w:tcBorders>
              <w:top w:val="single" w:sz="4" w:space="0" w:color="auto"/>
              <w:left w:val="single" w:sz="4" w:space="0" w:color="auto"/>
              <w:bottom w:val="single" w:sz="4" w:space="0" w:color="auto"/>
              <w:right w:val="single" w:sz="4" w:space="0" w:color="auto"/>
            </w:tcBorders>
            <w:vAlign w:val="center"/>
          </w:tcPr>
          <w:p w14:paraId="2CA62317" w14:textId="77777777" w:rsidR="00C44B0E" w:rsidRPr="002210A4" w:rsidRDefault="00C44B0E" w:rsidP="00C44B0E">
            <w:pPr>
              <w:ind w:firstLine="0"/>
              <w:jc w:val="center"/>
              <w:rPr>
                <w:color w:val="000000"/>
                <w:sz w:val="28"/>
                <w:szCs w:val="28"/>
              </w:rPr>
            </w:pPr>
            <w:r w:rsidRPr="002210A4">
              <w:rPr>
                <w:color w:val="000000"/>
                <w:sz w:val="28"/>
                <w:szCs w:val="28"/>
              </w:rPr>
              <w:t>2 687 498,49</w:t>
            </w:r>
          </w:p>
        </w:tc>
      </w:tr>
      <w:tr w:rsidR="00C44B0E" w:rsidRPr="002210A4" w14:paraId="7C028DF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D611C6"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7174A594" w14:textId="77777777" w:rsidR="00C44B0E" w:rsidRPr="002210A4" w:rsidRDefault="00C44B0E" w:rsidP="00C44B0E">
            <w:pPr>
              <w:ind w:firstLine="0"/>
              <w:jc w:val="center"/>
              <w:rPr>
                <w:color w:val="000000"/>
                <w:sz w:val="28"/>
                <w:szCs w:val="28"/>
              </w:rPr>
            </w:pPr>
            <w:r w:rsidRPr="002210A4">
              <w:rPr>
                <w:color w:val="000000"/>
                <w:sz w:val="28"/>
                <w:szCs w:val="28"/>
              </w:rPr>
              <w:t>991 497,81</w:t>
            </w:r>
          </w:p>
        </w:tc>
        <w:tc>
          <w:tcPr>
            <w:tcW w:w="3544" w:type="dxa"/>
            <w:tcBorders>
              <w:top w:val="single" w:sz="4" w:space="0" w:color="auto"/>
              <w:left w:val="single" w:sz="4" w:space="0" w:color="auto"/>
              <w:bottom w:val="single" w:sz="4" w:space="0" w:color="auto"/>
              <w:right w:val="single" w:sz="4" w:space="0" w:color="auto"/>
            </w:tcBorders>
            <w:vAlign w:val="center"/>
          </w:tcPr>
          <w:p w14:paraId="23011800" w14:textId="77777777" w:rsidR="00C44B0E" w:rsidRPr="002210A4" w:rsidRDefault="00C44B0E" w:rsidP="00C44B0E">
            <w:pPr>
              <w:ind w:firstLine="0"/>
              <w:jc w:val="center"/>
              <w:rPr>
                <w:color w:val="000000"/>
                <w:sz w:val="28"/>
                <w:szCs w:val="28"/>
              </w:rPr>
            </w:pPr>
            <w:r w:rsidRPr="002210A4">
              <w:rPr>
                <w:color w:val="000000"/>
                <w:sz w:val="28"/>
                <w:szCs w:val="28"/>
              </w:rPr>
              <w:t>2 687 482,37</w:t>
            </w:r>
          </w:p>
        </w:tc>
      </w:tr>
      <w:tr w:rsidR="00C44B0E" w:rsidRPr="002210A4" w14:paraId="395BF4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0C3D82"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35A04785" w14:textId="77777777" w:rsidR="00C44B0E" w:rsidRPr="002210A4" w:rsidRDefault="00C44B0E" w:rsidP="00C44B0E">
            <w:pPr>
              <w:ind w:firstLine="0"/>
              <w:jc w:val="center"/>
              <w:rPr>
                <w:color w:val="000000"/>
                <w:sz w:val="28"/>
                <w:szCs w:val="28"/>
              </w:rPr>
            </w:pPr>
            <w:r w:rsidRPr="002210A4">
              <w:rPr>
                <w:color w:val="000000"/>
                <w:sz w:val="28"/>
                <w:szCs w:val="28"/>
              </w:rPr>
              <w:t>991 461,53</w:t>
            </w:r>
          </w:p>
        </w:tc>
        <w:tc>
          <w:tcPr>
            <w:tcW w:w="3544" w:type="dxa"/>
            <w:tcBorders>
              <w:top w:val="single" w:sz="4" w:space="0" w:color="auto"/>
              <w:left w:val="single" w:sz="4" w:space="0" w:color="auto"/>
              <w:bottom w:val="single" w:sz="4" w:space="0" w:color="auto"/>
              <w:right w:val="single" w:sz="4" w:space="0" w:color="auto"/>
            </w:tcBorders>
            <w:vAlign w:val="center"/>
          </w:tcPr>
          <w:p w14:paraId="60E481FF" w14:textId="77777777" w:rsidR="00C44B0E" w:rsidRPr="002210A4" w:rsidRDefault="00C44B0E" w:rsidP="00C44B0E">
            <w:pPr>
              <w:ind w:firstLine="0"/>
              <w:jc w:val="center"/>
              <w:rPr>
                <w:color w:val="000000"/>
                <w:sz w:val="28"/>
                <w:szCs w:val="28"/>
              </w:rPr>
            </w:pPr>
            <w:r w:rsidRPr="002210A4">
              <w:rPr>
                <w:color w:val="000000"/>
                <w:sz w:val="28"/>
                <w:szCs w:val="28"/>
              </w:rPr>
              <w:t>2 687 468,34</w:t>
            </w:r>
          </w:p>
        </w:tc>
      </w:tr>
      <w:tr w:rsidR="00C44B0E" w:rsidRPr="002210A4" w14:paraId="56BFB7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CBE652"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044F9CF4" w14:textId="77777777" w:rsidR="00C44B0E" w:rsidRPr="002210A4" w:rsidRDefault="00C44B0E" w:rsidP="00C44B0E">
            <w:pPr>
              <w:ind w:firstLine="0"/>
              <w:jc w:val="center"/>
              <w:rPr>
                <w:color w:val="000000"/>
                <w:sz w:val="28"/>
                <w:szCs w:val="28"/>
              </w:rPr>
            </w:pPr>
            <w:r w:rsidRPr="002210A4">
              <w:rPr>
                <w:color w:val="000000"/>
                <w:sz w:val="28"/>
                <w:szCs w:val="28"/>
              </w:rPr>
              <w:t>991 466,14</w:t>
            </w:r>
          </w:p>
        </w:tc>
        <w:tc>
          <w:tcPr>
            <w:tcW w:w="3544" w:type="dxa"/>
            <w:tcBorders>
              <w:top w:val="single" w:sz="4" w:space="0" w:color="auto"/>
              <w:left w:val="single" w:sz="4" w:space="0" w:color="auto"/>
              <w:bottom w:val="single" w:sz="4" w:space="0" w:color="auto"/>
              <w:right w:val="single" w:sz="4" w:space="0" w:color="auto"/>
            </w:tcBorders>
            <w:vAlign w:val="center"/>
          </w:tcPr>
          <w:p w14:paraId="7D44E2DA" w14:textId="77777777" w:rsidR="00C44B0E" w:rsidRPr="002210A4" w:rsidRDefault="00C44B0E" w:rsidP="00C44B0E">
            <w:pPr>
              <w:ind w:firstLine="0"/>
              <w:jc w:val="center"/>
              <w:rPr>
                <w:color w:val="000000"/>
                <w:sz w:val="28"/>
                <w:szCs w:val="28"/>
              </w:rPr>
            </w:pPr>
            <w:r w:rsidRPr="002210A4">
              <w:rPr>
                <w:color w:val="000000"/>
                <w:sz w:val="28"/>
                <w:szCs w:val="28"/>
              </w:rPr>
              <w:t>2 687 456,39</w:t>
            </w:r>
          </w:p>
        </w:tc>
      </w:tr>
      <w:tr w:rsidR="00C44B0E" w:rsidRPr="002210A4" w14:paraId="3D80568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EE03DC"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2D16C82B" w14:textId="77777777" w:rsidR="00C44B0E" w:rsidRPr="002210A4" w:rsidRDefault="00C44B0E" w:rsidP="00C44B0E">
            <w:pPr>
              <w:ind w:firstLine="0"/>
              <w:jc w:val="center"/>
              <w:rPr>
                <w:color w:val="000000"/>
                <w:sz w:val="28"/>
                <w:szCs w:val="28"/>
              </w:rPr>
            </w:pPr>
            <w:r w:rsidRPr="002210A4">
              <w:rPr>
                <w:color w:val="000000"/>
                <w:sz w:val="28"/>
                <w:szCs w:val="28"/>
              </w:rPr>
              <w:t>991 471,73</w:t>
            </w:r>
          </w:p>
        </w:tc>
        <w:tc>
          <w:tcPr>
            <w:tcW w:w="3544" w:type="dxa"/>
            <w:tcBorders>
              <w:top w:val="single" w:sz="4" w:space="0" w:color="auto"/>
              <w:left w:val="single" w:sz="4" w:space="0" w:color="auto"/>
              <w:bottom w:val="single" w:sz="4" w:space="0" w:color="auto"/>
              <w:right w:val="single" w:sz="4" w:space="0" w:color="auto"/>
            </w:tcBorders>
            <w:vAlign w:val="center"/>
          </w:tcPr>
          <w:p w14:paraId="5E09EAC4" w14:textId="77777777" w:rsidR="00C44B0E" w:rsidRPr="002210A4" w:rsidRDefault="00C44B0E" w:rsidP="00C44B0E">
            <w:pPr>
              <w:ind w:firstLine="0"/>
              <w:jc w:val="center"/>
              <w:rPr>
                <w:color w:val="000000"/>
                <w:sz w:val="28"/>
                <w:szCs w:val="28"/>
              </w:rPr>
            </w:pPr>
            <w:r w:rsidRPr="002210A4">
              <w:rPr>
                <w:color w:val="000000"/>
                <w:sz w:val="28"/>
                <w:szCs w:val="28"/>
              </w:rPr>
              <w:t>2 687 442,16</w:t>
            </w:r>
          </w:p>
        </w:tc>
      </w:tr>
      <w:tr w:rsidR="00C44B0E" w:rsidRPr="002210A4" w14:paraId="5D3AB01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84D734"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2640D563" w14:textId="77777777" w:rsidR="00C44B0E" w:rsidRPr="002210A4" w:rsidRDefault="00C44B0E" w:rsidP="00C44B0E">
            <w:pPr>
              <w:ind w:firstLine="0"/>
              <w:jc w:val="center"/>
              <w:rPr>
                <w:color w:val="000000"/>
                <w:sz w:val="28"/>
                <w:szCs w:val="28"/>
              </w:rPr>
            </w:pPr>
            <w:r w:rsidRPr="002210A4">
              <w:rPr>
                <w:color w:val="000000"/>
                <w:sz w:val="28"/>
                <w:szCs w:val="28"/>
              </w:rPr>
              <w:t>991 481,94</w:t>
            </w:r>
          </w:p>
        </w:tc>
        <w:tc>
          <w:tcPr>
            <w:tcW w:w="3544" w:type="dxa"/>
            <w:tcBorders>
              <w:top w:val="single" w:sz="4" w:space="0" w:color="auto"/>
              <w:left w:val="single" w:sz="4" w:space="0" w:color="auto"/>
              <w:bottom w:val="single" w:sz="4" w:space="0" w:color="auto"/>
              <w:right w:val="single" w:sz="4" w:space="0" w:color="auto"/>
            </w:tcBorders>
            <w:vAlign w:val="center"/>
          </w:tcPr>
          <w:p w14:paraId="2046F53C" w14:textId="77777777" w:rsidR="00C44B0E" w:rsidRPr="002210A4" w:rsidRDefault="00C44B0E" w:rsidP="00C44B0E">
            <w:pPr>
              <w:ind w:firstLine="0"/>
              <w:jc w:val="center"/>
              <w:rPr>
                <w:color w:val="000000"/>
                <w:sz w:val="28"/>
                <w:szCs w:val="28"/>
              </w:rPr>
            </w:pPr>
            <w:r w:rsidRPr="002210A4">
              <w:rPr>
                <w:color w:val="000000"/>
                <w:sz w:val="28"/>
                <w:szCs w:val="28"/>
              </w:rPr>
              <w:t>2 687 415,68</w:t>
            </w:r>
          </w:p>
        </w:tc>
      </w:tr>
      <w:tr w:rsidR="00C44B0E" w:rsidRPr="002210A4" w14:paraId="16819E2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829CDA"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40C83501" w14:textId="77777777" w:rsidR="00C44B0E" w:rsidRPr="002210A4" w:rsidRDefault="00C44B0E" w:rsidP="00C44B0E">
            <w:pPr>
              <w:ind w:firstLine="0"/>
              <w:jc w:val="center"/>
              <w:rPr>
                <w:color w:val="000000"/>
                <w:sz w:val="28"/>
                <w:szCs w:val="28"/>
              </w:rPr>
            </w:pPr>
            <w:r w:rsidRPr="002210A4">
              <w:rPr>
                <w:color w:val="000000"/>
                <w:sz w:val="28"/>
                <w:szCs w:val="28"/>
              </w:rPr>
              <w:t>991 492,74</w:t>
            </w:r>
          </w:p>
        </w:tc>
        <w:tc>
          <w:tcPr>
            <w:tcW w:w="3544" w:type="dxa"/>
            <w:tcBorders>
              <w:top w:val="single" w:sz="4" w:space="0" w:color="auto"/>
              <w:left w:val="single" w:sz="4" w:space="0" w:color="auto"/>
              <w:bottom w:val="single" w:sz="4" w:space="0" w:color="auto"/>
              <w:right w:val="single" w:sz="4" w:space="0" w:color="auto"/>
            </w:tcBorders>
            <w:vAlign w:val="center"/>
          </w:tcPr>
          <w:p w14:paraId="5BA65116" w14:textId="77777777" w:rsidR="00C44B0E" w:rsidRPr="002210A4" w:rsidRDefault="00C44B0E" w:rsidP="00C44B0E">
            <w:pPr>
              <w:ind w:firstLine="0"/>
              <w:jc w:val="center"/>
              <w:rPr>
                <w:color w:val="000000"/>
                <w:sz w:val="28"/>
                <w:szCs w:val="28"/>
              </w:rPr>
            </w:pPr>
            <w:r w:rsidRPr="002210A4">
              <w:rPr>
                <w:color w:val="000000"/>
                <w:sz w:val="28"/>
                <w:szCs w:val="28"/>
              </w:rPr>
              <w:t>2 687 387,92</w:t>
            </w:r>
          </w:p>
        </w:tc>
      </w:tr>
      <w:tr w:rsidR="00C44B0E" w:rsidRPr="002210A4" w14:paraId="482FEA6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9CD387"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6C6B8C9A" w14:textId="77777777" w:rsidR="00C44B0E" w:rsidRPr="002210A4" w:rsidRDefault="00C44B0E" w:rsidP="00C44B0E">
            <w:pPr>
              <w:ind w:firstLine="0"/>
              <w:jc w:val="center"/>
              <w:rPr>
                <w:color w:val="000000"/>
                <w:sz w:val="28"/>
                <w:szCs w:val="28"/>
              </w:rPr>
            </w:pPr>
            <w:r w:rsidRPr="002210A4">
              <w:rPr>
                <w:color w:val="000000"/>
                <w:sz w:val="28"/>
                <w:szCs w:val="28"/>
              </w:rPr>
              <w:t>991 505,75</w:t>
            </w:r>
          </w:p>
        </w:tc>
        <w:tc>
          <w:tcPr>
            <w:tcW w:w="3544" w:type="dxa"/>
            <w:tcBorders>
              <w:top w:val="single" w:sz="4" w:space="0" w:color="auto"/>
              <w:left w:val="single" w:sz="4" w:space="0" w:color="auto"/>
              <w:bottom w:val="single" w:sz="4" w:space="0" w:color="auto"/>
              <w:right w:val="single" w:sz="4" w:space="0" w:color="auto"/>
            </w:tcBorders>
            <w:vAlign w:val="center"/>
          </w:tcPr>
          <w:p w14:paraId="74FDD060" w14:textId="77777777" w:rsidR="00C44B0E" w:rsidRPr="002210A4" w:rsidRDefault="00C44B0E" w:rsidP="00C44B0E">
            <w:pPr>
              <w:ind w:firstLine="0"/>
              <w:jc w:val="center"/>
              <w:rPr>
                <w:color w:val="000000"/>
                <w:sz w:val="28"/>
                <w:szCs w:val="28"/>
              </w:rPr>
            </w:pPr>
            <w:r w:rsidRPr="002210A4">
              <w:rPr>
                <w:color w:val="000000"/>
                <w:sz w:val="28"/>
                <w:szCs w:val="28"/>
              </w:rPr>
              <w:t>2 687 355,77</w:t>
            </w:r>
          </w:p>
        </w:tc>
      </w:tr>
      <w:tr w:rsidR="00C44B0E" w:rsidRPr="002210A4" w14:paraId="2937472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3FA703"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31F71022" w14:textId="77777777" w:rsidR="00C44B0E" w:rsidRPr="002210A4" w:rsidRDefault="00C44B0E" w:rsidP="00C44B0E">
            <w:pPr>
              <w:ind w:firstLine="0"/>
              <w:jc w:val="center"/>
              <w:rPr>
                <w:color w:val="000000"/>
                <w:sz w:val="28"/>
                <w:szCs w:val="28"/>
              </w:rPr>
            </w:pPr>
            <w:r w:rsidRPr="002210A4">
              <w:rPr>
                <w:color w:val="000000"/>
                <w:sz w:val="28"/>
                <w:szCs w:val="28"/>
              </w:rPr>
              <w:t>991 510,77</w:t>
            </w:r>
          </w:p>
        </w:tc>
        <w:tc>
          <w:tcPr>
            <w:tcW w:w="3544" w:type="dxa"/>
            <w:tcBorders>
              <w:top w:val="single" w:sz="4" w:space="0" w:color="auto"/>
              <w:left w:val="single" w:sz="4" w:space="0" w:color="auto"/>
              <w:bottom w:val="single" w:sz="4" w:space="0" w:color="auto"/>
              <w:right w:val="single" w:sz="4" w:space="0" w:color="auto"/>
            </w:tcBorders>
            <w:vAlign w:val="center"/>
          </w:tcPr>
          <w:p w14:paraId="6E32AD82" w14:textId="77777777" w:rsidR="00C44B0E" w:rsidRPr="002210A4" w:rsidRDefault="00C44B0E" w:rsidP="00C44B0E">
            <w:pPr>
              <w:ind w:firstLine="0"/>
              <w:jc w:val="center"/>
              <w:rPr>
                <w:color w:val="000000"/>
                <w:sz w:val="28"/>
                <w:szCs w:val="28"/>
              </w:rPr>
            </w:pPr>
            <w:r w:rsidRPr="002210A4">
              <w:rPr>
                <w:color w:val="000000"/>
                <w:sz w:val="28"/>
                <w:szCs w:val="28"/>
              </w:rPr>
              <w:t>2 687 343,16</w:t>
            </w:r>
          </w:p>
        </w:tc>
      </w:tr>
      <w:tr w:rsidR="00C44B0E" w:rsidRPr="002210A4" w14:paraId="0F9C36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B208AC"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71039655" w14:textId="77777777" w:rsidR="00C44B0E" w:rsidRPr="002210A4" w:rsidRDefault="00C44B0E" w:rsidP="00C44B0E">
            <w:pPr>
              <w:ind w:firstLine="0"/>
              <w:jc w:val="center"/>
              <w:rPr>
                <w:color w:val="000000"/>
                <w:sz w:val="28"/>
                <w:szCs w:val="28"/>
              </w:rPr>
            </w:pPr>
            <w:r w:rsidRPr="002210A4">
              <w:rPr>
                <w:color w:val="000000"/>
                <w:sz w:val="28"/>
                <w:szCs w:val="28"/>
              </w:rPr>
              <w:t>991 522,09</w:t>
            </w:r>
          </w:p>
        </w:tc>
        <w:tc>
          <w:tcPr>
            <w:tcW w:w="3544" w:type="dxa"/>
            <w:tcBorders>
              <w:top w:val="single" w:sz="4" w:space="0" w:color="auto"/>
              <w:left w:val="single" w:sz="4" w:space="0" w:color="auto"/>
              <w:bottom w:val="single" w:sz="4" w:space="0" w:color="auto"/>
              <w:right w:val="single" w:sz="4" w:space="0" w:color="auto"/>
            </w:tcBorders>
            <w:vAlign w:val="center"/>
          </w:tcPr>
          <w:p w14:paraId="31AB31A4" w14:textId="77777777" w:rsidR="00C44B0E" w:rsidRPr="002210A4" w:rsidRDefault="00C44B0E" w:rsidP="00C44B0E">
            <w:pPr>
              <w:ind w:firstLine="0"/>
              <w:jc w:val="center"/>
              <w:rPr>
                <w:color w:val="000000"/>
                <w:sz w:val="28"/>
                <w:szCs w:val="28"/>
              </w:rPr>
            </w:pPr>
            <w:r w:rsidRPr="002210A4">
              <w:rPr>
                <w:color w:val="000000"/>
                <w:sz w:val="28"/>
                <w:szCs w:val="28"/>
              </w:rPr>
              <w:t>2 687 313,63</w:t>
            </w:r>
          </w:p>
        </w:tc>
      </w:tr>
      <w:tr w:rsidR="00C44B0E" w:rsidRPr="002210A4" w14:paraId="79D9DC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EA3302"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11B3BB5B" w14:textId="77777777" w:rsidR="00C44B0E" w:rsidRPr="002210A4" w:rsidRDefault="00C44B0E" w:rsidP="00C44B0E">
            <w:pPr>
              <w:ind w:firstLine="0"/>
              <w:jc w:val="center"/>
              <w:rPr>
                <w:color w:val="000000"/>
                <w:sz w:val="28"/>
                <w:szCs w:val="28"/>
              </w:rPr>
            </w:pPr>
            <w:r w:rsidRPr="002210A4">
              <w:rPr>
                <w:color w:val="000000"/>
                <w:sz w:val="28"/>
                <w:szCs w:val="28"/>
              </w:rPr>
              <w:t>991 521,81</w:t>
            </w:r>
          </w:p>
        </w:tc>
        <w:tc>
          <w:tcPr>
            <w:tcW w:w="3544" w:type="dxa"/>
            <w:tcBorders>
              <w:top w:val="single" w:sz="4" w:space="0" w:color="auto"/>
              <w:left w:val="single" w:sz="4" w:space="0" w:color="auto"/>
              <w:bottom w:val="single" w:sz="4" w:space="0" w:color="auto"/>
              <w:right w:val="single" w:sz="4" w:space="0" w:color="auto"/>
            </w:tcBorders>
            <w:vAlign w:val="center"/>
          </w:tcPr>
          <w:p w14:paraId="37274DA1" w14:textId="77777777" w:rsidR="00C44B0E" w:rsidRPr="002210A4" w:rsidRDefault="00C44B0E" w:rsidP="00C44B0E">
            <w:pPr>
              <w:ind w:firstLine="0"/>
              <w:jc w:val="center"/>
              <w:rPr>
                <w:color w:val="000000"/>
                <w:sz w:val="28"/>
                <w:szCs w:val="28"/>
              </w:rPr>
            </w:pPr>
            <w:r w:rsidRPr="002210A4">
              <w:rPr>
                <w:color w:val="000000"/>
                <w:sz w:val="28"/>
                <w:szCs w:val="28"/>
              </w:rPr>
              <w:t>2 687 313,28</w:t>
            </w:r>
          </w:p>
        </w:tc>
      </w:tr>
      <w:tr w:rsidR="00C44B0E" w:rsidRPr="002210A4" w14:paraId="4950949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EBF6A2"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38617540" w14:textId="77777777" w:rsidR="00C44B0E" w:rsidRPr="002210A4" w:rsidRDefault="00C44B0E" w:rsidP="00C44B0E">
            <w:pPr>
              <w:ind w:firstLine="0"/>
              <w:jc w:val="center"/>
              <w:rPr>
                <w:color w:val="000000"/>
                <w:sz w:val="28"/>
                <w:szCs w:val="28"/>
              </w:rPr>
            </w:pPr>
            <w:r w:rsidRPr="002210A4">
              <w:rPr>
                <w:color w:val="000000"/>
                <w:sz w:val="28"/>
                <w:szCs w:val="28"/>
              </w:rPr>
              <w:t>991 531,3</w:t>
            </w:r>
          </w:p>
        </w:tc>
        <w:tc>
          <w:tcPr>
            <w:tcW w:w="3544" w:type="dxa"/>
            <w:tcBorders>
              <w:top w:val="single" w:sz="4" w:space="0" w:color="auto"/>
              <w:left w:val="single" w:sz="4" w:space="0" w:color="auto"/>
              <w:bottom w:val="single" w:sz="4" w:space="0" w:color="auto"/>
              <w:right w:val="single" w:sz="4" w:space="0" w:color="auto"/>
            </w:tcBorders>
            <w:vAlign w:val="center"/>
          </w:tcPr>
          <w:p w14:paraId="0DDBEE45" w14:textId="77777777" w:rsidR="00C44B0E" w:rsidRPr="002210A4" w:rsidRDefault="00C44B0E" w:rsidP="00C44B0E">
            <w:pPr>
              <w:ind w:firstLine="0"/>
              <w:jc w:val="center"/>
              <w:rPr>
                <w:color w:val="000000"/>
                <w:sz w:val="28"/>
                <w:szCs w:val="28"/>
              </w:rPr>
            </w:pPr>
            <w:r w:rsidRPr="002210A4">
              <w:rPr>
                <w:color w:val="000000"/>
                <w:sz w:val="28"/>
                <w:szCs w:val="28"/>
              </w:rPr>
              <w:t>2 687 268,94</w:t>
            </w:r>
          </w:p>
        </w:tc>
      </w:tr>
      <w:tr w:rsidR="00C44B0E" w:rsidRPr="002210A4" w14:paraId="2E06A41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628382"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655BF3B5" w14:textId="77777777" w:rsidR="00C44B0E" w:rsidRPr="002210A4" w:rsidRDefault="00C44B0E" w:rsidP="00C44B0E">
            <w:pPr>
              <w:ind w:firstLine="0"/>
              <w:jc w:val="center"/>
              <w:rPr>
                <w:color w:val="000000"/>
                <w:sz w:val="28"/>
                <w:szCs w:val="28"/>
              </w:rPr>
            </w:pPr>
            <w:r w:rsidRPr="002210A4">
              <w:rPr>
                <w:color w:val="000000"/>
                <w:sz w:val="28"/>
                <w:szCs w:val="28"/>
              </w:rPr>
              <w:t>991 536,3</w:t>
            </w:r>
          </w:p>
        </w:tc>
        <w:tc>
          <w:tcPr>
            <w:tcW w:w="3544" w:type="dxa"/>
            <w:tcBorders>
              <w:top w:val="single" w:sz="4" w:space="0" w:color="auto"/>
              <w:left w:val="single" w:sz="4" w:space="0" w:color="auto"/>
              <w:bottom w:val="single" w:sz="4" w:space="0" w:color="auto"/>
              <w:right w:val="single" w:sz="4" w:space="0" w:color="auto"/>
            </w:tcBorders>
            <w:vAlign w:val="center"/>
          </w:tcPr>
          <w:p w14:paraId="13A14CA9" w14:textId="77777777" w:rsidR="00C44B0E" w:rsidRPr="002210A4" w:rsidRDefault="00C44B0E" w:rsidP="00C44B0E">
            <w:pPr>
              <w:ind w:firstLine="0"/>
              <w:jc w:val="center"/>
              <w:rPr>
                <w:color w:val="000000"/>
                <w:sz w:val="28"/>
                <w:szCs w:val="28"/>
              </w:rPr>
            </w:pPr>
            <w:r w:rsidRPr="002210A4">
              <w:rPr>
                <w:color w:val="000000"/>
                <w:sz w:val="28"/>
                <w:szCs w:val="28"/>
              </w:rPr>
              <w:t>2 687 251,46</w:t>
            </w:r>
          </w:p>
        </w:tc>
      </w:tr>
      <w:tr w:rsidR="00C44B0E" w:rsidRPr="002210A4" w14:paraId="2310AF37"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FD1149D" w14:textId="77777777" w:rsidR="00C44B0E" w:rsidRPr="002210A4" w:rsidRDefault="00C44B0E" w:rsidP="00C44B0E">
            <w:pPr>
              <w:ind w:firstLine="0"/>
              <w:jc w:val="center"/>
              <w:rPr>
                <w:b/>
                <w:color w:val="000000"/>
                <w:sz w:val="28"/>
                <w:szCs w:val="28"/>
              </w:rPr>
            </w:pPr>
            <w:r w:rsidRPr="002210A4">
              <w:rPr>
                <w:b/>
                <w:color w:val="000000"/>
                <w:sz w:val="28"/>
                <w:szCs w:val="28"/>
              </w:rPr>
              <w:t>Контур 25</w:t>
            </w:r>
          </w:p>
        </w:tc>
      </w:tr>
      <w:tr w:rsidR="00C44B0E" w:rsidRPr="002210A4" w14:paraId="11F522A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1EA533"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7CB475A8" w14:textId="77777777" w:rsidR="00C44B0E" w:rsidRPr="002210A4" w:rsidRDefault="00C44B0E" w:rsidP="00C44B0E">
            <w:pPr>
              <w:ind w:firstLine="0"/>
              <w:jc w:val="center"/>
              <w:rPr>
                <w:color w:val="000000"/>
                <w:sz w:val="28"/>
                <w:szCs w:val="28"/>
              </w:rPr>
            </w:pPr>
            <w:r w:rsidRPr="002210A4">
              <w:rPr>
                <w:color w:val="000000"/>
                <w:sz w:val="28"/>
                <w:szCs w:val="28"/>
              </w:rPr>
              <w:t>991 634,54</w:t>
            </w:r>
          </w:p>
        </w:tc>
        <w:tc>
          <w:tcPr>
            <w:tcW w:w="3544" w:type="dxa"/>
            <w:tcBorders>
              <w:top w:val="single" w:sz="4" w:space="0" w:color="auto"/>
              <w:left w:val="single" w:sz="4" w:space="0" w:color="auto"/>
              <w:bottom w:val="single" w:sz="4" w:space="0" w:color="auto"/>
              <w:right w:val="single" w:sz="4" w:space="0" w:color="auto"/>
            </w:tcBorders>
            <w:vAlign w:val="center"/>
          </w:tcPr>
          <w:p w14:paraId="3212AFF5" w14:textId="77777777" w:rsidR="00C44B0E" w:rsidRPr="002210A4" w:rsidRDefault="00C44B0E" w:rsidP="00C44B0E">
            <w:pPr>
              <w:ind w:firstLine="0"/>
              <w:jc w:val="center"/>
              <w:rPr>
                <w:color w:val="000000"/>
                <w:sz w:val="28"/>
                <w:szCs w:val="28"/>
              </w:rPr>
            </w:pPr>
            <w:r w:rsidRPr="002210A4">
              <w:rPr>
                <w:color w:val="000000"/>
                <w:sz w:val="28"/>
                <w:szCs w:val="28"/>
              </w:rPr>
              <w:t>2 686 944,24</w:t>
            </w:r>
          </w:p>
        </w:tc>
      </w:tr>
      <w:tr w:rsidR="00C44B0E" w:rsidRPr="002210A4" w14:paraId="27D5042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3EE937"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7C858B37" w14:textId="77777777" w:rsidR="00C44B0E" w:rsidRPr="002210A4" w:rsidRDefault="00C44B0E" w:rsidP="00C44B0E">
            <w:pPr>
              <w:ind w:firstLine="0"/>
              <w:jc w:val="center"/>
              <w:rPr>
                <w:color w:val="000000"/>
                <w:sz w:val="28"/>
                <w:szCs w:val="28"/>
              </w:rPr>
            </w:pPr>
            <w:r w:rsidRPr="002210A4">
              <w:rPr>
                <w:color w:val="000000"/>
                <w:sz w:val="28"/>
                <w:szCs w:val="28"/>
              </w:rPr>
              <w:t>991 629,16</w:t>
            </w:r>
          </w:p>
        </w:tc>
        <w:tc>
          <w:tcPr>
            <w:tcW w:w="3544" w:type="dxa"/>
            <w:tcBorders>
              <w:top w:val="single" w:sz="4" w:space="0" w:color="auto"/>
              <w:left w:val="single" w:sz="4" w:space="0" w:color="auto"/>
              <w:bottom w:val="single" w:sz="4" w:space="0" w:color="auto"/>
              <w:right w:val="single" w:sz="4" w:space="0" w:color="auto"/>
            </w:tcBorders>
            <w:vAlign w:val="center"/>
          </w:tcPr>
          <w:p w14:paraId="2A3AAB94" w14:textId="77777777" w:rsidR="00C44B0E" w:rsidRPr="002210A4" w:rsidRDefault="00C44B0E" w:rsidP="00C44B0E">
            <w:pPr>
              <w:ind w:firstLine="0"/>
              <w:jc w:val="center"/>
              <w:rPr>
                <w:color w:val="000000"/>
                <w:sz w:val="28"/>
                <w:szCs w:val="28"/>
              </w:rPr>
            </w:pPr>
            <w:r w:rsidRPr="002210A4">
              <w:rPr>
                <w:color w:val="000000"/>
                <w:sz w:val="28"/>
                <w:szCs w:val="28"/>
              </w:rPr>
              <w:t>2 686 962,81</w:t>
            </w:r>
          </w:p>
        </w:tc>
      </w:tr>
      <w:tr w:rsidR="00C44B0E" w:rsidRPr="002210A4" w14:paraId="27BE328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0C9579"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27CF05DF" w14:textId="77777777" w:rsidR="00C44B0E" w:rsidRPr="002210A4" w:rsidRDefault="00C44B0E" w:rsidP="00C44B0E">
            <w:pPr>
              <w:ind w:firstLine="0"/>
              <w:jc w:val="center"/>
              <w:rPr>
                <w:color w:val="000000"/>
                <w:sz w:val="28"/>
                <w:szCs w:val="28"/>
              </w:rPr>
            </w:pPr>
            <w:r w:rsidRPr="002210A4">
              <w:rPr>
                <w:color w:val="000000"/>
                <w:sz w:val="28"/>
                <w:szCs w:val="28"/>
              </w:rPr>
              <w:t>991 609,36</w:t>
            </w:r>
          </w:p>
        </w:tc>
        <w:tc>
          <w:tcPr>
            <w:tcW w:w="3544" w:type="dxa"/>
            <w:tcBorders>
              <w:top w:val="single" w:sz="4" w:space="0" w:color="auto"/>
              <w:left w:val="single" w:sz="4" w:space="0" w:color="auto"/>
              <w:bottom w:val="single" w:sz="4" w:space="0" w:color="auto"/>
              <w:right w:val="single" w:sz="4" w:space="0" w:color="auto"/>
            </w:tcBorders>
            <w:vAlign w:val="center"/>
          </w:tcPr>
          <w:p w14:paraId="4C20F75B" w14:textId="77777777" w:rsidR="00C44B0E" w:rsidRPr="002210A4" w:rsidRDefault="00C44B0E" w:rsidP="00C44B0E">
            <w:pPr>
              <w:ind w:firstLine="0"/>
              <w:jc w:val="center"/>
              <w:rPr>
                <w:color w:val="000000"/>
                <w:sz w:val="28"/>
                <w:szCs w:val="28"/>
              </w:rPr>
            </w:pPr>
            <w:r w:rsidRPr="002210A4">
              <w:rPr>
                <w:color w:val="000000"/>
                <w:sz w:val="28"/>
                <w:szCs w:val="28"/>
              </w:rPr>
              <w:t>2 687 020,01</w:t>
            </w:r>
          </w:p>
        </w:tc>
      </w:tr>
      <w:tr w:rsidR="00C44B0E" w:rsidRPr="002210A4" w14:paraId="3DA0E8E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A44D8A"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283F7655" w14:textId="77777777" w:rsidR="00C44B0E" w:rsidRPr="002210A4" w:rsidRDefault="00C44B0E" w:rsidP="00C44B0E">
            <w:pPr>
              <w:ind w:firstLine="0"/>
              <w:jc w:val="center"/>
              <w:rPr>
                <w:color w:val="000000"/>
                <w:sz w:val="28"/>
                <w:szCs w:val="28"/>
              </w:rPr>
            </w:pPr>
            <w:r w:rsidRPr="002210A4">
              <w:rPr>
                <w:color w:val="000000"/>
                <w:sz w:val="28"/>
                <w:szCs w:val="28"/>
              </w:rPr>
              <w:t>991 600,21</w:t>
            </w:r>
          </w:p>
        </w:tc>
        <w:tc>
          <w:tcPr>
            <w:tcW w:w="3544" w:type="dxa"/>
            <w:tcBorders>
              <w:top w:val="single" w:sz="4" w:space="0" w:color="auto"/>
              <w:left w:val="single" w:sz="4" w:space="0" w:color="auto"/>
              <w:bottom w:val="single" w:sz="4" w:space="0" w:color="auto"/>
              <w:right w:val="single" w:sz="4" w:space="0" w:color="auto"/>
            </w:tcBorders>
            <w:vAlign w:val="center"/>
          </w:tcPr>
          <w:p w14:paraId="25AB747F" w14:textId="77777777" w:rsidR="00C44B0E" w:rsidRPr="002210A4" w:rsidRDefault="00C44B0E" w:rsidP="00C44B0E">
            <w:pPr>
              <w:ind w:firstLine="0"/>
              <w:jc w:val="center"/>
              <w:rPr>
                <w:color w:val="000000"/>
                <w:sz w:val="28"/>
                <w:szCs w:val="28"/>
              </w:rPr>
            </w:pPr>
            <w:r w:rsidRPr="002210A4">
              <w:rPr>
                <w:color w:val="000000"/>
                <w:sz w:val="28"/>
                <w:szCs w:val="28"/>
              </w:rPr>
              <w:t>2 687 049,89</w:t>
            </w:r>
          </w:p>
        </w:tc>
      </w:tr>
      <w:tr w:rsidR="00C44B0E" w:rsidRPr="002210A4" w14:paraId="5AAB5AA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113CBAB"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4F795296" w14:textId="77777777" w:rsidR="00C44B0E" w:rsidRPr="002210A4" w:rsidRDefault="00C44B0E" w:rsidP="00C44B0E">
            <w:pPr>
              <w:ind w:firstLine="0"/>
              <w:jc w:val="center"/>
              <w:rPr>
                <w:color w:val="000000"/>
                <w:sz w:val="28"/>
                <w:szCs w:val="28"/>
              </w:rPr>
            </w:pPr>
            <w:r w:rsidRPr="002210A4">
              <w:rPr>
                <w:color w:val="000000"/>
                <w:sz w:val="28"/>
                <w:szCs w:val="28"/>
              </w:rPr>
              <w:t>991 589,72</w:t>
            </w:r>
          </w:p>
        </w:tc>
        <w:tc>
          <w:tcPr>
            <w:tcW w:w="3544" w:type="dxa"/>
            <w:tcBorders>
              <w:top w:val="single" w:sz="4" w:space="0" w:color="auto"/>
              <w:left w:val="single" w:sz="4" w:space="0" w:color="auto"/>
              <w:bottom w:val="single" w:sz="4" w:space="0" w:color="auto"/>
              <w:right w:val="single" w:sz="4" w:space="0" w:color="auto"/>
            </w:tcBorders>
            <w:vAlign w:val="center"/>
          </w:tcPr>
          <w:p w14:paraId="7C621ACE" w14:textId="77777777" w:rsidR="00C44B0E" w:rsidRPr="002210A4" w:rsidRDefault="00C44B0E" w:rsidP="00C44B0E">
            <w:pPr>
              <w:ind w:firstLine="0"/>
              <w:jc w:val="center"/>
              <w:rPr>
                <w:color w:val="000000"/>
                <w:sz w:val="28"/>
                <w:szCs w:val="28"/>
              </w:rPr>
            </w:pPr>
            <w:r w:rsidRPr="002210A4">
              <w:rPr>
                <w:color w:val="000000"/>
                <w:sz w:val="28"/>
                <w:szCs w:val="28"/>
              </w:rPr>
              <w:t>2 687 081,03</w:t>
            </w:r>
          </w:p>
        </w:tc>
      </w:tr>
      <w:tr w:rsidR="00C44B0E" w:rsidRPr="002210A4" w14:paraId="7DCA3D0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C0ADD3"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4CD9619A" w14:textId="77777777" w:rsidR="00C44B0E" w:rsidRPr="002210A4" w:rsidRDefault="00C44B0E" w:rsidP="00C44B0E">
            <w:pPr>
              <w:ind w:firstLine="0"/>
              <w:jc w:val="center"/>
              <w:rPr>
                <w:color w:val="000000"/>
                <w:sz w:val="28"/>
                <w:szCs w:val="28"/>
              </w:rPr>
            </w:pPr>
            <w:r w:rsidRPr="002210A4">
              <w:rPr>
                <w:color w:val="000000"/>
                <w:sz w:val="28"/>
                <w:szCs w:val="28"/>
              </w:rPr>
              <w:t>991 578,63</w:t>
            </w:r>
          </w:p>
        </w:tc>
        <w:tc>
          <w:tcPr>
            <w:tcW w:w="3544" w:type="dxa"/>
            <w:tcBorders>
              <w:top w:val="single" w:sz="4" w:space="0" w:color="auto"/>
              <w:left w:val="single" w:sz="4" w:space="0" w:color="auto"/>
              <w:bottom w:val="single" w:sz="4" w:space="0" w:color="auto"/>
              <w:right w:val="single" w:sz="4" w:space="0" w:color="auto"/>
            </w:tcBorders>
            <w:vAlign w:val="center"/>
          </w:tcPr>
          <w:p w14:paraId="4A8224CA" w14:textId="77777777" w:rsidR="00C44B0E" w:rsidRPr="002210A4" w:rsidRDefault="00C44B0E" w:rsidP="00C44B0E">
            <w:pPr>
              <w:ind w:firstLine="0"/>
              <w:jc w:val="center"/>
              <w:rPr>
                <w:color w:val="000000"/>
                <w:sz w:val="28"/>
                <w:szCs w:val="28"/>
              </w:rPr>
            </w:pPr>
            <w:r w:rsidRPr="002210A4">
              <w:rPr>
                <w:color w:val="000000"/>
                <w:sz w:val="28"/>
                <w:szCs w:val="28"/>
              </w:rPr>
              <w:t>2 687 119,48</w:t>
            </w:r>
          </w:p>
        </w:tc>
      </w:tr>
      <w:tr w:rsidR="00C44B0E" w:rsidRPr="002210A4" w14:paraId="5B38AE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947270"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23F70962" w14:textId="77777777" w:rsidR="00C44B0E" w:rsidRPr="002210A4" w:rsidRDefault="00C44B0E" w:rsidP="00C44B0E">
            <w:pPr>
              <w:ind w:firstLine="0"/>
              <w:jc w:val="center"/>
              <w:rPr>
                <w:color w:val="000000"/>
                <w:sz w:val="28"/>
                <w:szCs w:val="28"/>
              </w:rPr>
            </w:pPr>
            <w:r w:rsidRPr="002210A4">
              <w:rPr>
                <w:color w:val="000000"/>
                <w:sz w:val="28"/>
                <w:szCs w:val="28"/>
              </w:rPr>
              <w:t>991 569,22</w:t>
            </w:r>
          </w:p>
        </w:tc>
        <w:tc>
          <w:tcPr>
            <w:tcW w:w="3544" w:type="dxa"/>
            <w:tcBorders>
              <w:top w:val="single" w:sz="4" w:space="0" w:color="auto"/>
              <w:left w:val="single" w:sz="4" w:space="0" w:color="auto"/>
              <w:bottom w:val="single" w:sz="4" w:space="0" w:color="auto"/>
              <w:right w:val="single" w:sz="4" w:space="0" w:color="auto"/>
            </w:tcBorders>
            <w:vAlign w:val="center"/>
          </w:tcPr>
          <w:p w14:paraId="572FAE25" w14:textId="77777777" w:rsidR="00C44B0E" w:rsidRPr="002210A4" w:rsidRDefault="00C44B0E" w:rsidP="00C44B0E">
            <w:pPr>
              <w:ind w:firstLine="0"/>
              <w:jc w:val="center"/>
              <w:rPr>
                <w:color w:val="000000"/>
                <w:sz w:val="28"/>
                <w:szCs w:val="28"/>
              </w:rPr>
            </w:pPr>
            <w:r w:rsidRPr="002210A4">
              <w:rPr>
                <w:color w:val="000000"/>
                <w:sz w:val="28"/>
                <w:szCs w:val="28"/>
              </w:rPr>
              <w:t>2 687 161,33</w:t>
            </w:r>
          </w:p>
        </w:tc>
      </w:tr>
      <w:tr w:rsidR="00C44B0E" w:rsidRPr="002210A4" w14:paraId="4DDC6AF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89C9B9"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90C846A" w14:textId="77777777" w:rsidR="00C44B0E" w:rsidRPr="002210A4" w:rsidRDefault="00C44B0E" w:rsidP="00C44B0E">
            <w:pPr>
              <w:ind w:firstLine="0"/>
              <w:jc w:val="center"/>
              <w:rPr>
                <w:color w:val="000000"/>
                <w:sz w:val="28"/>
                <w:szCs w:val="28"/>
              </w:rPr>
            </w:pPr>
            <w:r w:rsidRPr="002210A4">
              <w:rPr>
                <w:color w:val="000000"/>
                <w:sz w:val="28"/>
                <w:szCs w:val="28"/>
              </w:rPr>
              <w:t>991 558,88</w:t>
            </w:r>
          </w:p>
        </w:tc>
        <w:tc>
          <w:tcPr>
            <w:tcW w:w="3544" w:type="dxa"/>
            <w:tcBorders>
              <w:top w:val="single" w:sz="4" w:space="0" w:color="auto"/>
              <w:left w:val="single" w:sz="4" w:space="0" w:color="auto"/>
              <w:bottom w:val="single" w:sz="4" w:space="0" w:color="auto"/>
              <w:right w:val="single" w:sz="4" w:space="0" w:color="auto"/>
            </w:tcBorders>
            <w:vAlign w:val="center"/>
          </w:tcPr>
          <w:p w14:paraId="0040B7EB" w14:textId="77777777" w:rsidR="00C44B0E" w:rsidRPr="002210A4" w:rsidRDefault="00C44B0E" w:rsidP="00C44B0E">
            <w:pPr>
              <w:ind w:firstLine="0"/>
              <w:jc w:val="center"/>
              <w:rPr>
                <w:color w:val="000000"/>
                <w:sz w:val="28"/>
                <w:szCs w:val="28"/>
              </w:rPr>
            </w:pPr>
            <w:r w:rsidRPr="002210A4">
              <w:rPr>
                <w:color w:val="000000"/>
                <w:sz w:val="28"/>
                <w:szCs w:val="28"/>
              </w:rPr>
              <w:t>2 687 207,33</w:t>
            </w:r>
          </w:p>
        </w:tc>
      </w:tr>
      <w:tr w:rsidR="00C44B0E" w:rsidRPr="002210A4" w14:paraId="556663F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BFF7EB7"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33ACE835" w14:textId="77777777" w:rsidR="00C44B0E" w:rsidRPr="002210A4" w:rsidRDefault="00C44B0E" w:rsidP="00C44B0E">
            <w:pPr>
              <w:ind w:firstLine="0"/>
              <w:jc w:val="center"/>
              <w:rPr>
                <w:color w:val="000000"/>
                <w:sz w:val="28"/>
                <w:szCs w:val="28"/>
              </w:rPr>
            </w:pPr>
            <w:r w:rsidRPr="002210A4">
              <w:rPr>
                <w:color w:val="000000"/>
                <w:sz w:val="28"/>
                <w:szCs w:val="28"/>
              </w:rPr>
              <w:t>991 548,65</w:t>
            </w:r>
          </w:p>
        </w:tc>
        <w:tc>
          <w:tcPr>
            <w:tcW w:w="3544" w:type="dxa"/>
            <w:tcBorders>
              <w:top w:val="single" w:sz="4" w:space="0" w:color="auto"/>
              <w:left w:val="single" w:sz="4" w:space="0" w:color="auto"/>
              <w:bottom w:val="single" w:sz="4" w:space="0" w:color="auto"/>
              <w:right w:val="single" w:sz="4" w:space="0" w:color="auto"/>
            </w:tcBorders>
            <w:vAlign w:val="center"/>
          </w:tcPr>
          <w:p w14:paraId="0B54F5CD" w14:textId="77777777" w:rsidR="00C44B0E" w:rsidRPr="002210A4" w:rsidRDefault="00C44B0E" w:rsidP="00C44B0E">
            <w:pPr>
              <w:ind w:firstLine="0"/>
              <w:jc w:val="center"/>
              <w:rPr>
                <w:color w:val="000000"/>
                <w:sz w:val="28"/>
                <w:szCs w:val="28"/>
              </w:rPr>
            </w:pPr>
            <w:r w:rsidRPr="002210A4">
              <w:rPr>
                <w:color w:val="000000"/>
                <w:sz w:val="28"/>
                <w:szCs w:val="28"/>
              </w:rPr>
              <w:t>2 687 237,54</w:t>
            </w:r>
          </w:p>
        </w:tc>
      </w:tr>
      <w:tr w:rsidR="00C44B0E" w:rsidRPr="002210A4" w14:paraId="534411C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4158778"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58FADBC9" w14:textId="77777777" w:rsidR="00C44B0E" w:rsidRPr="002210A4" w:rsidRDefault="00C44B0E" w:rsidP="00C44B0E">
            <w:pPr>
              <w:ind w:firstLine="0"/>
              <w:jc w:val="center"/>
              <w:rPr>
                <w:color w:val="000000"/>
                <w:sz w:val="28"/>
                <w:szCs w:val="28"/>
              </w:rPr>
            </w:pPr>
            <w:r w:rsidRPr="002210A4">
              <w:rPr>
                <w:color w:val="000000"/>
                <w:sz w:val="28"/>
                <w:szCs w:val="28"/>
              </w:rPr>
              <w:t>991 532,42</w:t>
            </w:r>
          </w:p>
        </w:tc>
        <w:tc>
          <w:tcPr>
            <w:tcW w:w="3544" w:type="dxa"/>
            <w:tcBorders>
              <w:top w:val="single" w:sz="4" w:space="0" w:color="auto"/>
              <w:left w:val="single" w:sz="4" w:space="0" w:color="auto"/>
              <w:bottom w:val="single" w:sz="4" w:space="0" w:color="auto"/>
              <w:right w:val="single" w:sz="4" w:space="0" w:color="auto"/>
            </w:tcBorders>
            <w:vAlign w:val="center"/>
          </w:tcPr>
          <w:p w14:paraId="2ACE9C04" w14:textId="77777777" w:rsidR="00C44B0E" w:rsidRPr="002210A4" w:rsidRDefault="00C44B0E" w:rsidP="00C44B0E">
            <w:pPr>
              <w:ind w:firstLine="0"/>
              <w:jc w:val="center"/>
              <w:rPr>
                <w:color w:val="000000"/>
                <w:sz w:val="28"/>
                <w:szCs w:val="28"/>
              </w:rPr>
            </w:pPr>
            <w:r w:rsidRPr="002210A4">
              <w:rPr>
                <w:color w:val="000000"/>
                <w:sz w:val="28"/>
                <w:szCs w:val="28"/>
              </w:rPr>
              <w:t>2 687 232,47</w:t>
            </w:r>
          </w:p>
        </w:tc>
      </w:tr>
      <w:tr w:rsidR="00C44B0E" w:rsidRPr="002210A4" w14:paraId="7154796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6BE932"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47DE0971" w14:textId="77777777" w:rsidR="00C44B0E" w:rsidRPr="002210A4" w:rsidRDefault="00C44B0E" w:rsidP="00C44B0E">
            <w:pPr>
              <w:ind w:firstLine="0"/>
              <w:jc w:val="center"/>
              <w:rPr>
                <w:color w:val="000000"/>
                <w:sz w:val="28"/>
                <w:szCs w:val="28"/>
              </w:rPr>
            </w:pPr>
            <w:r w:rsidRPr="002210A4">
              <w:rPr>
                <w:color w:val="000000"/>
                <w:sz w:val="28"/>
                <w:szCs w:val="28"/>
              </w:rPr>
              <w:t>991 542,47</w:t>
            </w:r>
          </w:p>
        </w:tc>
        <w:tc>
          <w:tcPr>
            <w:tcW w:w="3544" w:type="dxa"/>
            <w:tcBorders>
              <w:top w:val="single" w:sz="4" w:space="0" w:color="auto"/>
              <w:left w:val="single" w:sz="4" w:space="0" w:color="auto"/>
              <w:bottom w:val="single" w:sz="4" w:space="0" w:color="auto"/>
              <w:right w:val="single" w:sz="4" w:space="0" w:color="auto"/>
            </w:tcBorders>
            <w:vAlign w:val="center"/>
          </w:tcPr>
          <w:p w14:paraId="2C1D0BA5" w14:textId="77777777" w:rsidR="00C44B0E" w:rsidRPr="002210A4" w:rsidRDefault="00C44B0E" w:rsidP="00C44B0E">
            <w:pPr>
              <w:ind w:firstLine="0"/>
              <w:jc w:val="center"/>
              <w:rPr>
                <w:color w:val="000000"/>
                <w:sz w:val="28"/>
                <w:szCs w:val="28"/>
              </w:rPr>
            </w:pPr>
            <w:r w:rsidRPr="002210A4">
              <w:rPr>
                <w:color w:val="000000"/>
                <w:sz w:val="28"/>
                <w:szCs w:val="28"/>
              </w:rPr>
              <w:t>2 687 201,9</w:t>
            </w:r>
          </w:p>
        </w:tc>
      </w:tr>
      <w:tr w:rsidR="00C44B0E" w:rsidRPr="002210A4" w14:paraId="51B7D3C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0C1602B"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25933B0C" w14:textId="77777777" w:rsidR="00C44B0E" w:rsidRPr="002210A4" w:rsidRDefault="00C44B0E" w:rsidP="00C44B0E">
            <w:pPr>
              <w:ind w:firstLine="0"/>
              <w:jc w:val="center"/>
              <w:rPr>
                <w:color w:val="000000"/>
                <w:sz w:val="28"/>
                <w:szCs w:val="28"/>
              </w:rPr>
            </w:pPr>
            <w:r w:rsidRPr="002210A4">
              <w:rPr>
                <w:color w:val="000000"/>
                <w:sz w:val="28"/>
                <w:szCs w:val="28"/>
              </w:rPr>
              <w:t>991 535,64</w:t>
            </w:r>
          </w:p>
        </w:tc>
        <w:tc>
          <w:tcPr>
            <w:tcW w:w="3544" w:type="dxa"/>
            <w:tcBorders>
              <w:top w:val="single" w:sz="4" w:space="0" w:color="auto"/>
              <w:left w:val="single" w:sz="4" w:space="0" w:color="auto"/>
              <w:bottom w:val="single" w:sz="4" w:space="0" w:color="auto"/>
              <w:right w:val="single" w:sz="4" w:space="0" w:color="auto"/>
            </w:tcBorders>
            <w:vAlign w:val="center"/>
          </w:tcPr>
          <w:p w14:paraId="1C4D04A4" w14:textId="77777777" w:rsidR="00C44B0E" w:rsidRPr="002210A4" w:rsidRDefault="00C44B0E" w:rsidP="00C44B0E">
            <w:pPr>
              <w:ind w:firstLine="0"/>
              <w:jc w:val="center"/>
              <w:rPr>
                <w:color w:val="000000"/>
                <w:sz w:val="28"/>
                <w:szCs w:val="28"/>
              </w:rPr>
            </w:pPr>
            <w:r w:rsidRPr="002210A4">
              <w:rPr>
                <w:color w:val="000000"/>
                <w:sz w:val="28"/>
                <w:szCs w:val="28"/>
              </w:rPr>
              <w:t>2 687 201,16</w:t>
            </w:r>
          </w:p>
        </w:tc>
      </w:tr>
      <w:tr w:rsidR="00C44B0E" w:rsidRPr="002210A4" w14:paraId="07AC46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446F15"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206640C9" w14:textId="77777777" w:rsidR="00C44B0E" w:rsidRPr="002210A4" w:rsidRDefault="00C44B0E" w:rsidP="00C44B0E">
            <w:pPr>
              <w:ind w:firstLine="0"/>
              <w:jc w:val="center"/>
              <w:rPr>
                <w:color w:val="000000"/>
                <w:sz w:val="28"/>
                <w:szCs w:val="28"/>
              </w:rPr>
            </w:pPr>
            <w:r w:rsidRPr="002210A4">
              <w:rPr>
                <w:color w:val="000000"/>
                <w:sz w:val="28"/>
                <w:szCs w:val="28"/>
              </w:rPr>
              <w:t>991 539,87</w:t>
            </w:r>
          </w:p>
        </w:tc>
        <w:tc>
          <w:tcPr>
            <w:tcW w:w="3544" w:type="dxa"/>
            <w:tcBorders>
              <w:top w:val="single" w:sz="4" w:space="0" w:color="auto"/>
              <w:left w:val="single" w:sz="4" w:space="0" w:color="auto"/>
              <w:bottom w:val="single" w:sz="4" w:space="0" w:color="auto"/>
              <w:right w:val="single" w:sz="4" w:space="0" w:color="auto"/>
            </w:tcBorders>
            <w:vAlign w:val="center"/>
          </w:tcPr>
          <w:p w14:paraId="0DD035CA" w14:textId="77777777" w:rsidR="00C44B0E" w:rsidRPr="002210A4" w:rsidRDefault="00C44B0E" w:rsidP="00C44B0E">
            <w:pPr>
              <w:ind w:firstLine="0"/>
              <w:jc w:val="center"/>
              <w:rPr>
                <w:color w:val="000000"/>
                <w:sz w:val="28"/>
                <w:szCs w:val="28"/>
              </w:rPr>
            </w:pPr>
            <w:r w:rsidRPr="002210A4">
              <w:rPr>
                <w:color w:val="000000"/>
                <w:sz w:val="28"/>
                <w:szCs w:val="28"/>
              </w:rPr>
              <w:t>2 687 158,24</w:t>
            </w:r>
          </w:p>
        </w:tc>
      </w:tr>
      <w:tr w:rsidR="00C44B0E" w:rsidRPr="002210A4" w14:paraId="7A0C517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28A817"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6DC55F95" w14:textId="77777777" w:rsidR="00C44B0E" w:rsidRPr="002210A4" w:rsidRDefault="00C44B0E" w:rsidP="00C44B0E">
            <w:pPr>
              <w:ind w:firstLine="0"/>
              <w:jc w:val="center"/>
              <w:rPr>
                <w:color w:val="000000"/>
                <w:sz w:val="28"/>
                <w:szCs w:val="28"/>
              </w:rPr>
            </w:pPr>
            <w:r w:rsidRPr="002210A4">
              <w:rPr>
                <w:color w:val="000000"/>
                <w:sz w:val="28"/>
                <w:szCs w:val="28"/>
              </w:rPr>
              <w:t>991 544,81</w:t>
            </w:r>
          </w:p>
        </w:tc>
        <w:tc>
          <w:tcPr>
            <w:tcW w:w="3544" w:type="dxa"/>
            <w:tcBorders>
              <w:top w:val="single" w:sz="4" w:space="0" w:color="auto"/>
              <w:left w:val="single" w:sz="4" w:space="0" w:color="auto"/>
              <w:bottom w:val="single" w:sz="4" w:space="0" w:color="auto"/>
              <w:right w:val="single" w:sz="4" w:space="0" w:color="auto"/>
            </w:tcBorders>
            <w:vAlign w:val="center"/>
          </w:tcPr>
          <w:p w14:paraId="47F0C041" w14:textId="77777777" w:rsidR="00C44B0E" w:rsidRPr="002210A4" w:rsidRDefault="00C44B0E" w:rsidP="00C44B0E">
            <w:pPr>
              <w:ind w:firstLine="0"/>
              <w:jc w:val="center"/>
              <w:rPr>
                <w:color w:val="000000"/>
                <w:sz w:val="28"/>
                <w:szCs w:val="28"/>
              </w:rPr>
            </w:pPr>
            <w:r w:rsidRPr="002210A4">
              <w:rPr>
                <w:color w:val="000000"/>
                <w:sz w:val="28"/>
                <w:szCs w:val="28"/>
              </w:rPr>
              <w:t>2 687 114,28</w:t>
            </w:r>
          </w:p>
        </w:tc>
      </w:tr>
      <w:tr w:rsidR="00C44B0E" w:rsidRPr="002210A4" w14:paraId="0E60E6A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59DD929"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53A0C3D9" w14:textId="77777777" w:rsidR="00C44B0E" w:rsidRPr="002210A4" w:rsidRDefault="00C44B0E" w:rsidP="00C44B0E">
            <w:pPr>
              <w:ind w:firstLine="0"/>
              <w:jc w:val="center"/>
              <w:rPr>
                <w:color w:val="000000"/>
                <w:sz w:val="28"/>
                <w:szCs w:val="28"/>
              </w:rPr>
            </w:pPr>
            <w:r w:rsidRPr="002210A4">
              <w:rPr>
                <w:color w:val="000000"/>
                <w:sz w:val="28"/>
                <w:szCs w:val="28"/>
              </w:rPr>
              <w:t>991 548,43</w:t>
            </w:r>
          </w:p>
        </w:tc>
        <w:tc>
          <w:tcPr>
            <w:tcW w:w="3544" w:type="dxa"/>
            <w:tcBorders>
              <w:top w:val="single" w:sz="4" w:space="0" w:color="auto"/>
              <w:left w:val="single" w:sz="4" w:space="0" w:color="auto"/>
              <w:bottom w:val="single" w:sz="4" w:space="0" w:color="auto"/>
              <w:right w:val="single" w:sz="4" w:space="0" w:color="auto"/>
            </w:tcBorders>
            <w:vAlign w:val="center"/>
          </w:tcPr>
          <w:p w14:paraId="59864062" w14:textId="77777777" w:rsidR="00C44B0E" w:rsidRPr="002210A4" w:rsidRDefault="00C44B0E" w:rsidP="00C44B0E">
            <w:pPr>
              <w:ind w:firstLine="0"/>
              <w:jc w:val="center"/>
              <w:rPr>
                <w:color w:val="000000"/>
                <w:sz w:val="28"/>
                <w:szCs w:val="28"/>
              </w:rPr>
            </w:pPr>
            <w:r w:rsidRPr="002210A4">
              <w:rPr>
                <w:color w:val="000000"/>
                <w:sz w:val="28"/>
                <w:szCs w:val="28"/>
              </w:rPr>
              <w:t>2 687 076,78</w:t>
            </w:r>
          </w:p>
        </w:tc>
      </w:tr>
      <w:tr w:rsidR="00C44B0E" w:rsidRPr="002210A4" w14:paraId="660D54D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67DD349"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141F74F5" w14:textId="77777777" w:rsidR="00C44B0E" w:rsidRPr="002210A4" w:rsidRDefault="00C44B0E" w:rsidP="00C44B0E">
            <w:pPr>
              <w:ind w:firstLine="0"/>
              <w:jc w:val="center"/>
              <w:rPr>
                <w:color w:val="000000"/>
                <w:sz w:val="28"/>
                <w:szCs w:val="28"/>
              </w:rPr>
            </w:pPr>
            <w:r w:rsidRPr="002210A4">
              <w:rPr>
                <w:color w:val="000000"/>
                <w:sz w:val="28"/>
                <w:szCs w:val="28"/>
              </w:rPr>
              <w:t>991 550,14</w:t>
            </w:r>
          </w:p>
        </w:tc>
        <w:tc>
          <w:tcPr>
            <w:tcW w:w="3544" w:type="dxa"/>
            <w:tcBorders>
              <w:top w:val="single" w:sz="4" w:space="0" w:color="auto"/>
              <w:left w:val="single" w:sz="4" w:space="0" w:color="auto"/>
              <w:bottom w:val="single" w:sz="4" w:space="0" w:color="auto"/>
              <w:right w:val="single" w:sz="4" w:space="0" w:color="auto"/>
            </w:tcBorders>
            <w:vAlign w:val="center"/>
          </w:tcPr>
          <w:p w14:paraId="15D6A1E4" w14:textId="77777777" w:rsidR="00C44B0E" w:rsidRPr="002210A4" w:rsidRDefault="00C44B0E" w:rsidP="00C44B0E">
            <w:pPr>
              <w:ind w:firstLine="0"/>
              <w:jc w:val="center"/>
              <w:rPr>
                <w:color w:val="000000"/>
                <w:sz w:val="28"/>
                <w:szCs w:val="28"/>
              </w:rPr>
            </w:pPr>
            <w:r w:rsidRPr="002210A4">
              <w:rPr>
                <w:color w:val="000000"/>
                <w:sz w:val="28"/>
                <w:szCs w:val="28"/>
              </w:rPr>
              <w:t>2 687 071,05</w:t>
            </w:r>
          </w:p>
        </w:tc>
      </w:tr>
      <w:tr w:rsidR="00C44B0E" w:rsidRPr="002210A4" w14:paraId="77AFE1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7D5C22"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6C444084" w14:textId="77777777" w:rsidR="00C44B0E" w:rsidRPr="002210A4" w:rsidRDefault="00C44B0E" w:rsidP="00C44B0E">
            <w:pPr>
              <w:ind w:firstLine="0"/>
              <w:jc w:val="center"/>
              <w:rPr>
                <w:color w:val="000000"/>
                <w:sz w:val="28"/>
                <w:szCs w:val="28"/>
              </w:rPr>
            </w:pPr>
            <w:r w:rsidRPr="002210A4">
              <w:rPr>
                <w:color w:val="000000"/>
                <w:sz w:val="28"/>
                <w:szCs w:val="28"/>
              </w:rPr>
              <w:t>991 559,77</w:t>
            </w:r>
          </w:p>
        </w:tc>
        <w:tc>
          <w:tcPr>
            <w:tcW w:w="3544" w:type="dxa"/>
            <w:tcBorders>
              <w:top w:val="single" w:sz="4" w:space="0" w:color="auto"/>
              <w:left w:val="single" w:sz="4" w:space="0" w:color="auto"/>
              <w:bottom w:val="single" w:sz="4" w:space="0" w:color="auto"/>
              <w:right w:val="single" w:sz="4" w:space="0" w:color="auto"/>
            </w:tcBorders>
            <w:vAlign w:val="center"/>
          </w:tcPr>
          <w:p w14:paraId="116C02B0" w14:textId="77777777" w:rsidR="00C44B0E" w:rsidRPr="002210A4" w:rsidRDefault="00C44B0E" w:rsidP="00C44B0E">
            <w:pPr>
              <w:ind w:firstLine="0"/>
              <w:jc w:val="center"/>
              <w:rPr>
                <w:color w:val="000000"/>
                <w:sz w:val="28"/>
                <w:szCs w:val="28"/>
              </w:rPr>
            </w:pPr>
            <w:r w:rsidRPr="002210A4">
              <w:rPr>
                <w:color w:val="000000"/>
                <w:sz w:val="28"/>
                <w:szCs w:val="28"/>
              </w:rPr>
              <w:t>2 687 040,53</w:t>
            </w:r>
          </w:p>
        </w:tc>
      </w:tr>
      <w:tr w:rsidR="00C44B0E" w:rsidRPr="002210A4" w14:paraId="4C32506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760A01"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186A9983" w14:textId="77777777" w:rsidR="00C44B0E" w:rsidRPr="002210A4" w:rsidRDefault="00C44B0E" w:rsidP="00C44B0E">
            <w:pPr>
              <w:ind w:firstLine="0"/>
              <w:jc w:val="center"/>
              <w:rPr>
                <w:color w:val="000000"/>
                <w:sz w:val="28"/>
                <w:szCs w:val="28"/>
              </w:rPr>
            </w:pPr>
            <w:r w:rsidRPr="002210A4">
              <w:rPr>
                <w:color w:val="000000"/>
                <w:sz w:val="28"/>
                <w:szCs w:val="28"/>
              </w:rPr>
              <w:t>991 569,77</w:t>
            </w:r>
          </w:p>
        </w:tc>
        <w:tc>
          <w:tcPr>
            <w:tcW w:w="3544" w:type="dxa"/>
            <w:tcBorders>
              <w:top w:val="single" w:sz="4" w:space="0" w:color="auto"/>
              <w:left w:val="single" w:sz="4" w:space="0" w:color="auto"/>
              <w:bottom w:val="single" w:sz="4" w:space="0" w:color="auto"/>
              <w:right w:val="single" w:sz="4" w:space="0" w:color="auto"/>
            </w:tcBorders>
            <w:vAlign w:val="center"/>
          </w:tcPr>
          <w:p w14:paraId="4C900590" w14:textId="77777777" w:rsidR="00C44B0E" w:rsidRPr="002210A4" w:rsidRDefault="00C44B0E" w:rsidP="00C44B0E">
            <w:pPr>
              <w:ind w:firstLine="0"/>
              <w:jc w:val="center"/>
              <w:rPr>
                <w:color w:val="000000"/>
                <w:sz w:val="28"/>
                <w:szCs w:val="28"/>
              </w:rPr>
            </w:pPr>
            <w:r w:rsidRPr="002210A4">
              <w:rPr>
                <w:color w:val="000000"/>
                <w:sz w:val="28"/>
                <w:szCs w:val="28"/>
              </w:rPr>
              <w:t>2 687 009,52</w:t>
            </w:r>
          </w:p>
        </w:tc>
      </w:tr>
      <w:tr w:rsidR="00C44B0E" w:rsidRPr="002210A4" w14:paraId="21A40D6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42AF18"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36441059" w14:textId="77777777" w:rsidR="00C44B0E" w:rsidRPr="002210A4" w:rsidRDefault="00C44B0E" w:rsidP="00C44B0E">
            <w:pPr>
              <w:ind w:firstLine="0"/>
              <w:jc w:val="center"/>
              <w:rPr>
                <w:color w:val="000000"/>
                <w:sz w:val="28"/>
                <w:szCs w:val="28"/>
              </w:rPr>
            </w:pPr>
            <w:r w:rsidRPr="002210A4">
              <w:rPr>
                <w:color w:val="000000"/>
                <w:sz w:val="28"/>
                <w:szCs w:val="28"/>
              </w:rPr>
              <w:t>991 587,99</w:t>
            </w:r>
          </w:p>
        </w:tc>
        <w:tc>
          <w:tcPr>
            <w:tcW w:w="3544" w:type="dxa"/>
            <w:tcBorders>
              <w:top w:val="single" w:sz="4" w:space="0" w:color="auto"/>
              <w:left w:val="single" w:sz="4" w:space="0" w:color="auto"/>
              <w:bottom w:val="single" w:sz="4" w:space="0" w:color="auto"/>
              <w:right w:val="single" w:sz="4" w:space="0" w:color="auto"/>
            </w:tcBorders>
            <w:vAlign w:val="center"/>
          </w:tcPr>
          <w:p w14:paraId="6C33FDFF" w14:textId="77777777" w:rsidR="00C44B0E" w:rsidRPr="002210A4" w:rsidRDefault="00C44B0E" w:rsidP="00C44B0E">
            <w:pPr>
              <w:ind w:firstLine="0"/>
              <w:jc w:val="center"/>
              <w:rPr>
                <w:color w:val="000000"/>
                <w:sz w:val="28"/>
                <w:szCs w:val="28"/>
              </w:rPr>
            </w:pPr>
            <w:r w:rsidRPr="002210A4">
              <w:rPr>
                <w:color w:val="000000"/>
                <w:sz w:val="28"/>
                <w:szCs w:val="28"/>
              </w:rPr>
              <w:t>2 686 951,31</w:t>
            </w:r>
          </w:p>
        </w:tc>
      </w:tr>
      <w:tr w:rsidR="00C44B0E" w:rsidRPr="002210A4" w14:paraId="533F29A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A32CAB"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67F56673" w14:textId="77777777" w:rsidR="00C44B0E" w:rsidRPr="002210A4" w:rsidRDefault="00C44B0E" w:rsidP="00C44B0E">
            <w:pPr>
              <w:ind w:firstLine="0"/>
              <w:jc w:val="center"/>
              <w:rPr>
                <w:color w:val="000000"/>
                <w:sz w:val="28"/>
                <w:szCs w:val="28"/>
              </w:rPr>
            </w:pPr>
            <w:r w:rsidRPr="002210A4">
              <w:rPr>
                <w:color w:val="000000"/>
                <w:sz w:val="28"/>
                <w:szCs w:val="28"/>
              </w:rPr>
              <w:t>991 605,02</w:t>
            </w:r>
          </w:p>
        </w:tc>
        <w:tc>
          <w:tcPr>
            <w:tcW w:w="3544" w:type="dxa"/>
            <w:tcBorders>
              <w:top w:val="single" w:sz="4" w:space="0" w:color="auto"/>
              <w:left w:val="single" w:sz="4" w:space="0" w:color="auto"/>
              <w:bottom w:val="single" w:sz="4" w:space="0" w:color="auto"/>
              <w:right w:val="single" w:sz="4" w:space="0" w:color="auto"/>
            </w:tcBorders>
            <w:vAlign w:val="center"/>
          </w:tcPr>
          <w:p w14:paraId="4C682ACF" w14:textId="77777777" w:rsidR="00C44B0E" w:rsidRPr="002210A4" w:rsidRDefault="00C44B0E" w:rsidP="00C44B0E">
            <w:pPr>
              <w:ind w:firstLine="0"/>
              <w:jc w:val="center"/>
              <w:rPr>
                <w:color w:val="000000"/>
                <w:sz w:val="28"/>
                <w:szCs w:val="28"/>
              </w:rPr>
            </w:pPr>
            <w:r w:rsidRPr="002210A4">
              <w:rPr>
                <w:color w:val="000000"/>
                <w:sz w:val="28"/>
                <w:szCs w:val="28"/>
              </w:rPr>
              <w:t>2 686 892,11</w:t>
            </w:r>
          </w:p>
        </w:tc>
      </w:tr>
      <w:tr w:rsidR="00C44B0E" w:rsidRPr="002210A4" w14:paraId="0DAA0D4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92DDF6F"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2FE17127" w14:textId="77777777" w:rsidR="00C44B0E" w:rsidRPr="002210A4" w:rsidRDefault="00C44B0E" w:rsidP="00C44B0E">
            <w:pPr>
              <w:ind w:firstLine="0"/>
              <w:jc w:val="center"/>
              <w:rPr>
                <w:color w:val="000000"/>
                <w:sz w:val="28"/>
                <w:szCs w:val="28"/>
              </w:rPr>
            </w:pPr>
            <w:r w:rsidRPr="002210A4">
              <w:rPr>
                <w:color w:val="000000"/>
                <w:sz w:val="28"/>
                <w:szCs w:val="28"/>
              </w:rPr>
              <w:t>991 616,84</w:t>
            </w:r>
          </w:p>
        </w:tc>
        <w:tc>
          <w:tcPr>
            <w:tcW w:w="3544" w:type="dxa"/>
            <w:tcBorders>
              <w:top w:val="single" w:sz="4" w:space="0" w:color="auto"/>
              <w:left w:val="single" w:sz="4" w:space="0" w:color="auto"/>
              <w:bottom w:val="single" w:sz="4" w:space="0" w:color="auto"/>
              <w:right w:val="single" w:sz="4" w:space="0" w:color="auto"/>
            </w:tcBorders>
            <w:vAlign w:val="center"/>
          </w:tcPr>
          <w:p w14:paraId="76BEB81C" w14:textId="77777777" w:rsidR="00C44B0E" w:rsidRPr="002210A4" w:rsidRDefault="00C44B0E" w:rsidP="00C44B0E">
            <w:pPr>
              <w:ind w:firstLine="0"/>
              <w:jc w:val="center"/>
              <w:rPr>
                <w:color w:val="000000"/>
                <w:sz w:val="28"/>
                <w:szCs w:val="28"/>
              </w:rPr>
            </w:pPr>
            <w:r w:rsidRPr="002210A4">
              <w:rPr>
                <w:color w:val="000000"/>
                <w:sz w:val="28"/>
                <w:szCs w:val="28"/>
              </w:rPr>
              <w:t>2 686 895,47</w:t>
            </w:r>
          </w:p>
        </w:tc>
      </w:tr>
      <w:tr w:rsidR="00C44B0E" w:rsidRPr="002210A4" w14:paraId="045F73BB"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FCCF1A7" w14:textId="77777777" w:rsidR="00C44B0E" w:rsidRPr="002210A4" w:rsidRDefault="00C44B0E" w:rsidP="00C44B0E">
            <w:pPr>
              <w:ind w:firstLine="0"/>
              <w:jc w:val="center"/>
              <w:rPr>
                <w:b/>
                <w:color w:val="000000"/>
                <w:sz w:val="28"/>
                <w:szCs w:val="28"/>
              </w:rPr>
            </w:pPr>
            <w:r w:rsidRPr="002210A4">
              <w:rPr>
                <w:b/>
                <w:color w:val="000000"/>
                <w:sz w:val="28"/>
                <w:szCs w:val="28"/>
              </w:rPr>
              <w:t>Контур 6</w:t>
            </w:r>
          </w:p>
        </w:tc>
      </w:tr>
      <w:tr w:rsidR="00C44B0E" w:rsidRPr="002210A4" w14:paraId="5EB1D77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E77B2A"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376CD6DF" w14:textId="77777777" w:rsidR="00C44B0E" w:rsidRPr="002210A4" w:rsidRDefault="00C44B0E" w:rsidP="00C44B0E">
            <w:pPr>
              <w:ind w:firstLine="0"/>
              <w:jc w:val="center"/>
              <w:rPr>
                <w:color w:val="000000"/>
                <w:sz w:val="28"/>
                <w:szCs w:val="28"/>
              </w:rPr>
            </w:pPr>
            <w:r w:rsidRPr="002210A4">
              <w:rPr>
                <w:color w:val="000000"/>
                <w:sz w:val="28"/>
                <w:szCs w:val="28"/>
              </w:rPr>
              <w:t>992 249,66</w:t>
            </w:r>
          </w:p>
        </w:tc>
        <w:tc>
          <w:tcPr>
            <w:tcW w:w="3544" w:type="dxa"/>
            <w:tcBorders>
              <w:top w:val="single" w:sz="4" w:space="0" w:color="auto"/>
              <w:left w:val="single" w:sz="4" w:space="0" w:color="auto"/>
              <w:bottom w:val="single" w:sz="4" w:space="0" w:color="auto"/>
              <w:right w:val="single" w:sz="4" w:space="0" w:color="auto"/>
            </w:tcBorders>
            <w:vAlign w:val="center"/>
          </w:tcPr>
          <w:p w14:paraId="657BEFF8" w14:textId="77777777" w:rsidR="00C44B0E" w:rsidRPr="002210A4" w:rsidRDefault="00C44B0E" w:rsidP="00C44B0E">
            <w:pPr>
              <w:ind w:firstLine="0"/>
              <w:jc w:val="center"/>
              <w:rPr>
                <w:color w:val="000000"/>
                <w:sz w:val="28"/>
                <w:szCs w:val="28"/>
              </w:rPr>
            </w:pPr>
            <w:r w:rsidRPr="002210A4">
              <w:rPr>
                <w:color w:val="000000"/>
                <w:sz w:val="28"/>
                <w:szCs w:val="28"/>
              </w:rPr>
              <w:t>2 688 244,94</w:t>
            </w:r>
          </w:p>
        </w:tc>
      </w:tr>
      <w:tr w:rsidR="00C44B0E" w:rsidRPr="002210A4" w14:paraId="68C4D46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A37F97"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0662A6C4" w14:textId="77777777" w:rsidR="00C44B0E" w:rsidRPr="002210A4" w:rsidRDefault="00C44B0E" w:rsidP="00C44B0E">
            <w:pPr>
              <w:ind w:firstLine="0"/>
              <w:jc w:val="center"/>
              <w:rPr>
                <w:color w:val="000000"/>
                <w:sz w:val="28"/>
                <w:szCs w:val="28"/>
              </w:rPr>
            </w:pPr>
            <w:r w:rsidRPr="002210A4">
              <w:rPr>
                <w:color w:val="000000"/>
                <w:sz w:val="28"/>
                <w:szCs w:val="28"/>
              </w:rPr>
              <w:t>992 247,85</w:t>
            </w:r>
          </w:p>
        </w:tc>
        <w:tc>
          <w:tcPr>
            <w:tcW w:w="3544" w:type="dxa"/>
            <w:tcBorders>
              <w:top w:val="single" w:sz="4" w:space="0" w:color="auto"/>
              <w:left w:val="single" w:sz="4" w:space="0" w:color="auto"/>
              <w:bottom w:val="single" w:sz="4" w:space="0" w:color="auto"/>
              <w:right w:val="single" w:sz="4" w:space="0" w:color="auto"/>
            </w:tcBorders>
            <w:vAlign w:val="center"/>
          </w:tcPr>
          <w:p w14:paraId="11A457B1" w14:textId="77777777" w:rsidR="00C44B0E" w:rsidRPr="002210A4" w:rsidRDefault="00C44B0E" w:rsidP="00C44B0E">
            <w:pPr>
              <w:ind w:firstLine="0"/>
              <w:jc w:val="center"/>
              <w:rPr>
                <w:color w:val="000000"/>
                <w:sz w:val="28"/>
                <w:szCs w:val="28"/>
              </w:rPr>
            </w:pPr>
            <w:r w:rsidRPr="002210A4">
              <w:rPr>
                <w:color w:val="000000"/>
                <w:sz w:val="28"/>
                <w:szCs w:val="28"/>
              </w:rPr>
              <w:t>2 688 263,74</w:t>
            </w:r>
          </w:p>
        </w:tc>
      </w:tr>
      <w:tr w:rsidR="00C44B0E" w:rsidRPr="002210A4" w14:paraId="5DDDE1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15489C"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658F76AA" w14:textId="77777777" w:rsidR="00C44B0E" w:rsidRPr="002210A4" w:rsidRDefault="00C44B0E" w:rsidP="00C44B0E">
            <w:pPr>
              <w:ind w:firstLine="0"/>
              <w:jc w:val="center"/>
              <w:rPr>
                <w:color w:val="000000"/>
                <w:sz w:val="28"/>
                <w:szCs w:val="28"/>
              </w:rPr>
            </w:pPr>
            <w:r w:rsidRPr="002210A4">
              <w:rPr>
                <w:color w:val="000000"/>
                <w:sz w:val="28"/>
                <w:szCs w:val="28"/>
              </w:rPr>
              <w:t>992 235,1</w:t>
            </w:r>
          </w:p>
        </w:tc>
        <w:tc>
          <w:tcPr>
            <w:tcW w:w="3544" w:type="dxa"/>
            <w:tcBorders>
              <w:top w:val="single" w:sz="4" w:space="0" w:color="auto"/>
              <w:left w:val="single" w:sz="4" w:space="0" w:color="auto"/>
              <w:bottom w:val="single" w:sz="4" w:space="0" w:color="auto"/>
              <w:right w:val="single" w:sz="4" w:space="0" w:color="auto"/>
            </w:tcBorders>
            <w:vAlign w:val="center"/>
          </w:tcPr>
          <w:p w14:paraId="4BC84A79" w14:textId="77777777" w:rsidR="00C44B0E" w:rsidRPr="002210A4" w:rsidRDefault="00C44B0E" w:rsidP="00C44B0E">
            <w:pPr>
              <w:ind w:firstLine="0"/>
              <w:jc w:val="center"/>
              <w:rPr>
                <w:color w:val="000000"/>
                <w:sz w:val="28"/>
                <w:szCs w:val="28"/>
              </w:rPr>
            </w:pPr>
            <w:r w:rsidRPr="002210A4">
              <w:rPr>
                <w:color w:val="000000"/>
                <w:sz w:val="28"/>
                <w:szCs w:val="28"/>
              </w:rPr>
              <w:t>2 688 296,64</w:t>
            </w:r>
          </w:p>
        </w:tc>
      </w:tr>
      <w:tr w:rsidR="00C44B0E" w:rsidRPr="002210A4" w14:paraId="7DBB009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19C6B4"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BE8BEE9" w14:textId="77777777" w:rsidR="00C44B0E" w:rsidRPr="002210A4" w:rsidRDefault="00C44B0E" w:rsidP="00C44B0E">
            <w:pPr>
              <w:ind w:firstLine="0"/>
              <w:jc w:val="center"/>
              <w:rPr>
                <w:color w:val="000000"/>
                <w:sz w:val="28"/>
                <w:szCs w:val="28"/>
              </w:rPr>
            </w:pPr>
            <w:r w:rsidRPr="002210A4">
              <w:rPr>
                <w:color w:val="000000"/>
                <w:sz w:val="28"/>
                <w:szCs w:val="28"/>
              </w:rPr>
              <w:t>992 235,1</w:t>
            </w:r>
          </w:p>
        </w:tc>
        <w:tc>
          <w:tcPr>
            <w:tcW w:w="3544" w:type="dxa"/>
            <w:tcBorders>
              <w:top w:val="single" w:sz="4" w:space="0" w:color="auto"/>
              <w:left w:val="single" w:sz="4" w:space="0" w:color="auto"/>
              <w:bottom w:val="single" w:sz="4" w:space="0" w:color="auto"/>
              <w:right w:val="single" w:sz="4" w:space="0" w:color="auto"/>
            </w:tcBorders>
            <w:vAlign w:val="center"/>
          </w:tcPr>
          <w:p w14:paraId="7AF0AA1C" w14:textId="77777777" w:rsidR="00C44B0E" w:rsidRPr="002210A4" w:rsidRDefault="00C44B0E" w:rsidP="00C44B0E">
            <w:pPr>
              <w:ind w:firstLine="0"/>
              <w:jc w:val="center"/>
              <w:rPr>
                <w:color w:val="000000"/>
                <w:sz w:val="28"/>
                <w:szCs w:val="28"/>
              </w:rPr>
            </w:pPr>
            <w:r w:rsidRPr="002210A4">
              <w:rPr>
                <w:color w:val="000000"/>
                <w:sz w:val="28"/>
                <w:szCs w:val="28"/>
              </w:rPr>
              <w:t>2 688 296,64</w:t>
            </w:r>
          </w:p>
        </w:tc>
      </w:tr>
      <w:tr w:rsidR="00C44B0E" w:rsidRPr="002210A4" w14:paraId="67909CA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A12639F"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E84783D" w14:textId="77777777" w:rsidR="00C44B0E" w:rsidRPr="002210A4" w:rsidRDefault="00C44B0E" w:rsidP="00C44B0E">
            <w:pPr>
              <w:ind w:firstLine="0"/>
              <w:jc w:val="center"/>
              <w:rPr>
                <w:color w:val="000000"/>
                <w:sz w:val="28"/>
                <w:szCs w:val="28"/>
              </w:rPr>
            </w:pPr>
            <w:r w:rsidRPr="002210A4">
              <w:rPr>
                <w:color w:val="000000"/>
                <w:sz w:val="28"/>
                <w:szCs w:val="28"/>
              </w:rPr>
              <w:t>992 213,96</w:t>
            </w:r>
          </w:p>
        </w:tc>
        <w:tc>
          <w:tcPr>
            <w:tcW w:w="3544" w:type="dxa"/>
            <w:tcBorders>
              <w:top w:val="single" w:sz="4" w:space="0" w:color="auto"/>
              <w:left w:val="single" w:sz="4" w:space="0" w:color="auto"/>
              <w:bottom w:val="single" w:sz="4" w:space="0" w:color="auto"/>
              <w:right w:val="single" w:sz="4" w:space="0" w:color="auto"/>
            </w:tcBorders>
            <w:vAlign w:val="center"/>
          </w:tcPr>
          <w:p w14:paraId="3B05C62E" w14:textId="77777777" w:rsidR="00C44B0E" w:rsidRPr="002210A4" w:rsidRDefault="00C44B0E" w:rsidP="00C44B0E">
            <w:pPr>
              <w:ind w:firstLine="0"/>
              <w:jc w:val="center"/>
              <w:rPr>
                <w:color w:val="000000"/>
                <w:sz w:val="28"/>
                <w:szCs w:val="28"/>
              </w:rPr>
            </w:pPr>
            <w:r w:rsidRPr="002210A4">
              <w:rPr>
                <w:color w:val="000000"/>
                <w:sz w:val="28"/>
                <w:szCs w:val="28"/>
              </w:rPr>
              <w:t>2 688 287,12</w:t>
            </w:r>
          </w:p>
        </w:tc>
      </w:tr>
      <w:tr w:rsidR="00C44B0E" w:rsidRPr="002210A4" w14:paraId="75CB8E9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D70A50"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21B36FC3" w14:textId="77777777" w:rsidR="00C44B0E" w:rsidRPr="002210A4" w:rsidRDefault="00C44B0E" w:rsidP="00C44B0E">
            <w:pPr>
              <w:ind w:firstLine="0"/>
              <w:jc w:val="center"/>
              <w:rPr>
                <w:color w:val="000000"/>
                <w:sz w:val="28"/>
                <w:szCs w:val="28"/>
              </w:rPr>
            </w:pPr>
            <w:r w:rsidRPr="002210A4">
              <w:rPr>
                <w:color w:val="000000"/>
                <w:sz w:val="28"/>
                <w:szCs w:val="28"/>
              </w:rPr>
              <w:t>992 198,69</w:t>
            </w:r>
          </w:p>
        </w:tc>
        <w:tc>
          <w:tcPr>
            <w:tcW w:w="3544" w:type="dxa"/>
            <w:tcBorders>
              <w:top w:val="single" w:sz="4" w:space="0" w:color="auto"/>
              <w:left w:val="single" w:sz="4" w:space="0" w:color="auto"/>
              <w:bottom w:val="single" w:sz="4" w:space="0" w:color="auto"/>
              <w:right w:val="single" w:sz="4" w:space="0" w:color="auto"/>
            </w:tcBorders>
            <w:vAlign w:val="center"/>
          </w:tcPr>
          <w:p w14:paraId="7BD3575D" w14:textId="77777777" w:rsidR="00C44B0E" w:rsidRPr="002210A4" w:rsidRDefault="00C44B0E" w:rsidP="00C44B0E">
            <w:pPr>
              <w:ind w:firstLine="0"/>
              <w:jc w:val="center"/>
              <w:rPr>
                <w:color w:val="000000"/>
                <w:sz w:val="28"/>
                <w:szCs w:val="28"/>
              </w:rPr>
            </w:pPr>
            <w:r w:rsidRPr="002210A4">
              <w:rPr>
                <w:color w:val="000000"/>
                <w:sz w:val="28"/>
                <w:szCs w:val="28"/>
              </w:rPr>
              <w:t>2 688 281,07</w:t>
            </w:r>
          </w:p>
        </w:tc>
      </w:tr>
      <w:tr w:rsidR="00C44B0E" w:rsidRPr="002210A4" w14:paraId="7647AE0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29D774"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693B3137" w14:textId="77777777" w:rsidR="00C44B0E" w:rsidRPr="002210A4" w:rsidRDefault="00C44B0E" w:rsidP="00C44B0E">
            <w:pPr>
              <w:ind w:firstLine="0"/>
              <w:jc w:val="center"/>
              <w:rPr>
                <w:color w:val="000000"/>
                <w:sz w:val="28"/>
                <w:szCs w:val="28"/>
              </w:rPr>
            </w:pPr>
            <w:r w:rsidRPr="002210A4">
              <w:rPr>
                <w:color w:val="000000"/>
                <w:sz w:val="28"/>
                <w:szCs w:val="28"/>
              </w:rPr>
              <w:t>992 192,04</w:t>
            </w:r>
          </w:p>
        </w:tc>
        <w:tc>
          <w:tcPr>
            <w:tcW w:w="3544" w:type="dxa"/>
            <w:tcBorders>
              <w:top w:val="single" w:sz="4" w:space="0" w:color="auto"/>
              <w:left w:val="single" w:sz="4" w:space="0" w:color="auto"/>
              <w:bottom w:val="single" w:sz="4" w:space="0" w:color="auto"/>
              <w:right w:val="single" w:sz="4" w:space="0" w:color="auto"/>
            </w:tcBorders>
            <w:vAlign w:val="center"/>
          </w:tcPr>
          <w:p w14:paraId="1EDBEE0A" w14:textId="77777777" w:rsidR="00C44B0E" w:rsidRPr="002210A4" w:rsidRDefault="00C44B0E" w:rsidP="00C44B0E">
            <w:pPr>
              <w:ind w:firstLine="0"/>
              <w:jc w:val="center"/>
              <w:rPr>
                <w:color w:val="000000"/>
                <w:sz w:val="28"/>
                <w:szCs w:val="28"/>
              </w:rPr>
            </w:pPr>
            <w:r w:rsidRPr="002210A4">
              <w:rPr>
                <w:color w:val="000000"/>
                <w:sz w:val="28"/>
                <w:szCs w:val="28"/>
              </w:rPr>
              <w:t>2 688 274,34</w:t>
            </w:r>
          </w:p>
        </w:tc>
      </w:tr>
      <w:tr w:rsidR="00C44B0E" w:rsidRPr="002210A4" w14:paraId="0CD728E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6ED204F"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1FD4CA4" w14:textId="77777777" w:rsidR="00C44B0E" w:rsidRPr="002210A4" w:rsidRDefault="00C44B0E" w:rsidP="00C44B0E">
            <w:pPr>
              <w:ind w:firstLine="0"/>
              <w:jc w:val="center"/>
              <w:rPr>
                <w:color w:val="000000"/>
                <w:sz w:val="28"/>
                <w:szCs w:val="28"/>
              </w:rPr>
            </w:pPr>
            <w:r w:rsidRPr="002210A4">
              <w:rPr>
                <w:color w:val="000000"/>
                <w:sz w:val="28"/>
                <w:szCs w:val="28"/>
              </w:rPr>
              <w:t>992 186,57</w:t>
            </w:r>
          </w:p>
        </w:tc>
        <w:tc>
          <w:tcPr>
            <w:tcW w:w="3544" w:type="dxa"/>
            <w:tcBorders>
              <w:top w:val="single" w:sz="4" w:space="0" w:color="auto"/>
              <w:left w:val="single" w:sz="4" w:space="0" w:color="auto"/>
              <w:bottom w:val="single" w:sz="4" w:space="0" w:color="auto"/>
              <w:right w:val="single" w:sz="4" w:space="0" w:color="auto"/>
            </w:tcBorders>
            <w:vAlign w:val="center"/>
          </w:tcPr>
          <w:p w14:paraId="2D721688" w14:textId="77777777" w:rsidR="00C44B0E" w:rsidRPr="002210A4" w:rsidRDefault="00C44B0E" w:rsidP="00C44B0E">
            <w:pPr>
              <w:ind w:firstLine="0"/>
              <w:jc w:val="center"/>
              <w:rPr>
                <w:color w:val="000000"/>
                <w:sz w:val="28"/>
                <w:szCs w:val="28"/>
              </w:rPr>
            </w:pPr>
            <w:r w:rsidRPr="002210A4">
              <w:rPr>
                <w:color w:val="000000"/>
                <w:sz w:val="28"/>
                <w:szCs w:val="28"/>
              </w:rPr>
              <w:t>2 688 272,05</w:t>
            </w:r>
          </w:p>
        </w:tc>
      </w:tr>
      <w:tr w:rsidR="00C44B0E" w:rsidRPr="002210A4" w14:paraId="3E7AFDB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4953C1"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591ED62C" w14:textId="77777777" w:rsidR="00C44B0E" w:rsidRPr="002210A4" w:rsidRDefault="00C44B0E" w:rsidP="00C44B0E">
            <w:pPr>
              <w:ind w:firstLine="0"/>
              <w:jc w:val="center"/>
              <w:rPr>
                <w:color w:val="000000"/>
                <w:sz w:val="28"/>
                <w:szCs w:val="28"/>
              </w:rPr>
            </w:pPr>
            <w:r w:rsidRPr="002210A4">
              <w:rPr>
                <w:color w:val="000000"/>
                <w:sz w:val="28"/>
                <w:szCs w:val="28"/>
              </w:rPr>
              <w:t>992 185,96</w:t>
            </w:r>
          </w:p>
        </w:tc>
        <w:tc>
          <w:tcPr>
            <w:tcW w:w="3544" w:type="dxa"/>
            <w:tcBorders>
              <w:top w:val="single" w:sz="4" w:space="0" w:color="auto"/>
              <w:left w:val="single" w:sz="4" w:space="0" w:color="auto"/>
              <w:bottom w:val="single" w:sz="4" w:space="0" w:color="auto"/>
              <w:right w:val="single" w:sz="4" w:space="0" w:color="auto"/>
            </w:tcBorders>
            <w:vAlign w:val="center"/>
          </w:tcPr>
          <w:p w14:paraId="0F0B45A1" w14:textId="77777777" w:rsidR="00C44B0E" w:rsidRPr="002210A4" w:rsidRDefault="00C44B0E" w:rsidP="00C44B0E">
            <w:pPr>
              <w:ind w:firstLine="0"/>
              <w:jc w:val="center"/>
              <w:rPr>
                <w:color w:val="000000"/>
                <w:sz w:val="28"/>
                <w:szCs w:val="28"/>
              </w:rPr>
            </w:pPr>
            <w:r w:rsidRPr="002210A4">
              <w:rPr>
                <w:color w:val="000000"/>
                <w:sz w:val="28"/>
                <w:szCs w:val="28"/>
              </w:rPr>
              <w:t>2 688 272,89</w:t>
            </w:r>
          </w:p>
        </w:tc>
      </w:tr>
      <w:tr w:rsidR="00C44B0E" w:rsidRPr="002210A4" w14:paraId="627E3D4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633EBA"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6D6A2DB9" w14:textId="77777777" w:rsidR="00C44B0E" w:rsidRPr="002210A4" w:rsidRDefault="00C44B0E" w:rsidP="00C44B0E">
            <w:pPr>
              <w:ind w:firstLine="0"/>
              <w:jc w:val="center"/>
              <w:rPr>
                <w:color w:val="000000"/>
                <w:sz w:val="28"/>
                <w:szCs w:val="28"/>
              </w:rPr>
            </w:pPr>
            <w:r w:rsidRPr="002210A4">
              <w:rPr>
                <w:color w:val="000000"/>
                <w:sz w:val="28"/>
                <w:szCs w:val="28"/>
              </w:rPr>
              <w:t>992 184,64</w:t>
            </w:r>
          </w:p>
        </w:tc>
        <w:tc>
          <w:tcPr>
            <w:tcW w:w="3544" w:type="dxa"/>
            <w:tcBorders>
              <w:top w:val="single" w:sz="4" w:space="0" w:color="auto"/>
              <w:left w:val="single" w:sz="4" w:space="0" w:color="auto"/>
              <w:bottom w:val="single" w:sz="4" w:space="0" w:color="auto"/>
              <w:right w:val="single" w:sz="4" w:space="0" w:color="auto"/>
            </w:tcBorders>
            <w:vAlign w:val="center"/>
          </w:tcPr>
          <w:p w14:paraId="1D690F57" w14:textId="77777777" w:rsidR="00C44B0E" w:rsidRPr="002210A4" w:rsidRDefault="00C44B0E" w:rsidP="00C44B0E">
            <w:pPr>
              <w:ind w:firstLine="0"/>
              <w:jc w:val="center"/>
              <w:rPr>
                <w:color w:val="000000"/>
                <w:sz w:val="28"/>
                <w:szCs w:val="28"/>
              </w:rPr>
            </w:pPr>
            <w:r w:rsidRPr="002210A4">
              <w:rPr>
                <w:color w:val="000000"/>
                <w:sz w:val="28"/>
                <w:szCs w:val="28"/>
              </w:rPr>
              <w:t>2 688 274,69</w:t>
            </w:r>
          </w:p>
        </w:tc>
      </w:tr>
      <w:tr w:rsidR="00C44B0E" w:rsidRPr="002210A4" w14:paraId="626613C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01508B"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6D7B9B1E" w14:textId="77777777" w:rsidR="00C44B0E" w:rsidRPr="002210A4" w:rsidRDefault="00C44B0E" w:rsidP="00C44B0E">
            <w:pPr>
              <w:ind w:firstLine="0"/>
              <w:jc w:val="center"/>
              <w:rPr>
                <w:color w:val="000000"/>
                <w:sz w:val="28"/>
                <w:szCs w:val="28"/>
              </w:rPr>
            </w:pPr>
            <w:r w:rsidRPr="002210A4">
              <w:rPr>
                <w:color w:val="000000"/>
                <w:sz w:val="28"/>
                <w:szCs w:val="28"/>
              </w:rPr>
              <w:t>992 184,18</w:t>
            </w:r>
          </w:p>
        </w:tc>
        <w:tc>
          <w:tcPr>
            <w:tcW w:w="3544" w:type="dxa"/>
            <w:tcBorders>
              <w:top w:val="single" w:sz="4" w:space="0" w:color="auto"/>
              <w:left w:val="single" w:sz="4" w:space="0" w:color="auto"/>
              <w:bottom w:val="single" w:sz="4" w:space="0" w:color="auto"/>
              <w:right w:val="single" w:sz="4" w:space="0" w:color="auto"/>
            </w:tcBorders>
            <w:vAlign w:val="center"/>
          </w:tcPr>
          <w:p w14:paraId="39FAB7B3" w14:textId="77777777" w:rsidR="00C44B0E" w:rsidRPr="002210A4" w:rsidRDefault="00C44B0E" w:rsidP="00C44B0E">
            <w:pPr>
              <w:ind w:firstLine="0"/>
              <w:jc w:val="center"/>
              <w:rPr>
                <w:color w:val="000000"/>
                <w:sz w:val="28"/>
                <w:szCs w:val="28"/>
              </w:rPr>
            </w:pPr>
            <w:r w:rsidRPr="002210A4">
              <w:rPr>
                <w:color w:val="000000"/>
                <w:sz w:val="28"/>
                <w:szCs w:val="28"/>
              </w:rPr>
              <w:t>2 688 275,32</w:t>
            </w:r>
          </w:p>
        </w:tc>
      </w:tr>
      <w:tr w:rsidR="00C44B0E" w:rsidRPr="002210A4" w14:paraId="5A23C18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111E3FC"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2663E57C" w14:textId="77777777" w:rsidR="00C44B0E" w:rsidRPr="002210A4" w:rsidRDefault="00C44B0E" w:rsidP="00C44B0E">
            <w:pPr>
              <w:ind w:firstLine="0"/>
              <w:jc w:val="center"/>
              <w:rPr>
                <w:color w:val="000000"/>
                <w:sz w:val="28"/>
                <w:szCs w:val="28"/>
              </w:rPr>
            </w:pPr>
            <w:r w:rsidRPr="002210A4">
              <w:rPr>
                <w:color w:val="000000"/>
                <w:sz w:val="28"/>
                <w:szCs w:val="28"/>
              </w:rPr>
              <w:t>992 156,41</w:t>
            </w:r>
          </w:p>
        </w:tc>
        <w:tc>
          <w:tcPr>
            <w:tcW w:w="3544" w:type="dxa"/>
            <w:tcBorders>
              <w:top w:val="single" w:sz="4" w:space="0" w:color="auto"/>
              <w:left w:val="single" w:sz="4" w:space="0" w:color="auto"/>
              <w:bottom w:val="single" w:sz="4" w:space="0" w:color="auto"/>
              <w:right w:val="single" w:sz="4" w:space="0" w:color="auto"/>
            </w:tcBorders>
            <w:vAlign w:val="center"/>
          </w:tcPr>
          <w:p w14:paraId="61677C98" w14:textId="77777777" w:rsidR="00C44B0E" w:rsidRPr="002210A4" w:rsidRDefault="00C44B0E" w:rsidP="00C44B0E">
            <w:pPr>
              <w:ind w:firstLine="0"/>
              <w:jc w:val="center"/>
              <w:rPr>
                <w:color w:val="000000"/>
                <w:sz w:val="28"/>
                <w:szCs w:val="28"/>
              </w:rPr>
            </w:pPr>
            <w:r w:rsidRPr="002210A4">
              <w:rPr>
                <w:color w:val="000000"/>
                <w:sz w:val="28"/>
                <w:szCs w:val="28"/>
              </w:rPr>
              <w:t>2 688 262,8</w:t>
            </w:r>
          </w:p>
        </w:tc>
      </w:tr>
      <w:tr w:rsidR="00C44B0E" w:rsidRPr="002210A4" w14:paraId="79F1E0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C516CA"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2C0811AF" w14:textId="77777777" w:rsidR="00C44B0E" w:rsidRPr="002210A4" w:rsidRDefault="00C44B0E" w:rsidP="00C44B0E">
            <w:pPr>
              <w:ind w:firstLine="0"/>
              <w:jc w:val="center"/>
              <w:rPr>
                <w:color w:val="000000"/>
                <w:sz w:val="28"/>
                <w:szCs w:val="28"/>
              </w:rPr>
            </w:pPr>
            <w:r w:rsidRPr="002210A4">
              <w:rPr>
                <w:color w:val="000000"/>
                <w:sz w:val="28"/>
                <w:szCs w:val="28"/>
              </w:rPr>
              <w:t>992 144,14</w:t>
            </w:r>
          </w:p>
        </w:tc>
        <w:tc>
          <w:tcPr>
            <w:tcW w:w="3544" w:type="dxa"/>
            <w:tcBorders>
              <w:top w:val="single" w:sz="4" w:space="0" w:color="auto"/>
              <w:left w:val="single" w:sz="4" w:space="0" w:color="auto"/>
              <w:bottom w:val="single" w:sz="4" w:space="0" w:color="auto"/>
              <w:right w:val="single" w:sz="4" w:space="0" w:color="auto"/>
            </w:tcBorders>
            <w:vAlign w:val="center"/>
          </w:tcPr>
          <w:p w14:paraId="4C9B394B" w14:textId="77777777" w:rsidR="00C44B0E" w:rsidRPr="002210A4" w:rsidRDefault="00C44B0E" w:rsidP="00C44B0E">
            <w:pPr>
              <w:ind w:firstLine="0"/>
              <w:jc w:val="center"/>
              <w:rPr>
                <w:color w:val="000000"/>
                <w:sz w:val="28"/>
                <w:szCs w:val="28"/>
              </w:rPr>
            </w:pPr>
            <w:r w:rsidRPr="002210A4">
              <w:rPr>
                <w:color w:val="000000"/>
                <w:sz w:val="28"/>
                <w:szCs w:val="28"/>
              </w:rPr>
              <w:t>2 688 256,94</w:t>
            </w:r>
          </w:p>
        </w:tc>
      </w:tr>
      <w:tr w:rsidR="00C44B0E" w:rsidRPr="002210A4" w14:paraId="7D0A6EF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3D167D"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75948A8E" w14:textId="77777777" w:rsidR="00C44B0E" w:rsidRPr="002210A4" w:rsidRDefault="00C44B0E" w:rsidP="00C44B0E">
            <w:pPr>
              <w:ind w:firstLine="0"/>
              <w:jc w:val="center"/>
              <w:rPr>
                <w:color w:val="000000"/>
                <w:sz w:val="28"/>
                <w:szCs w:val="28"/>
              </w:rPr>
            </w:pPr>
            <w:r w:rsidRPr="002210A4">
              <w:rPr>
                <w:color w:val="000000"/>
                <w:sz w:val="28"/>
                <w:szCs w:val="28"/>
              </w:rPr>
              <w:t>992 121,92</w:t>
            </w:r>
          </w:p>
        </w:tc>
        <w:tc>
          <w:tcPr>
            <w:tcW w:w="3544" w:type="dxa"/>
            <w:tcBorders>
              <w:top w:val="single" w:sz="4" w:space="0" w:color="auto"/>
              <w:left w:val="single" w:sz="4" w:space="0" w:color="auto"/>
              <w:bottom w:val="single" w:sz="4" w:space="0" w:color="auto"/>
              <w:right w:val="single" w:sz="4" w:space="0" w:color="auto"/>
            </w:tcBorders>
            <w:vAlign w:val="center"/>
          </w:tcPr>
          <w:p w14:paraId="5E945EEC" w14:textId="77777777" w:rsidR="00C44B0E" w:rsidRPr="002210A4" w:rsidRDefault="00C44B0E" w:rsidP="00C44B0E">
            <w:pPr>
              <w:ind w:firstLine="0"/>
              <w:jc w:val="center"/>
              <w:rPr>
                <w:color w:val="000000"/>
                <w:sz w:val="28"/>
                <w:szCs w:val="28"/>
              </w:rPr>
            </w:pPr>
            <w:r w:rsidRPr="002210A4">
              <w:rPr>
                <w:color w:val="000000"/>
                <w:sz w:val="28"/>
                <w:szCs w:val="28"/>
              </w:rPr>
              <w:t>2 688 246,9</w:t>
            </w:r>
          </w:p>
        </w:tc>
      </w:tr>
      <w:tr w:rsidR="00C44B0E" w:rsidRPr="002210A4" w14:paraId="03A0DA1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4F8413"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498A8313" w14:textId="77777777" w:rsidR="00C44B0E" w:rsidRPr="002210A4" w:rsidRDefault="00C44B0E" w:rsidP="00C44B0E">
            <w:pPr>
              <w:ind w:firstLine="0"/>
              <w:jc w:val="center"/>
              <w:rPr>
                <w:color w:val="000000"/>
                <w:sz w:val="28"/>
                <w:szCs w:val="28"/>
              </w:rPr>
            </w:pPr>
            <w:r w:rsidRPr="002210A4">
              <w:rPr>
                <w:color w:val="000000"/>
                <w:sz w:val="28"/>
                <w:szCs w:val="28"/>
              </w:rPr>
              <w:t>992 098,86</w:t>
            </w:r>
          </w:p>
        </w:tc>
        <w:tc>
          <w:tcPr>
            <w:tcW w:w="3544" w:type="dxa"/>
            <w:tcBorders>
              <w:top w:val="single" w:sz="4" w:space="0" w:color="auto"/>
              <w:left w:val="single" w:sz="4" w:space="0" w:color="auto"/>
              <w:bottom w:val="single" w:sz="4" w:space="0" w:color="auto"/>
              <w:right w:val="single" w:sz="4" w:space="0" w:color="auto"/>
            </w:tcBorders>
            <w:vAlign w:val="center"/>
          </w:tcPr>
          <w:p w14:paraId="61D35641" w14:textId="77777777" w:rsidR="00C44B0E" w:rsidRPr="002210A4" w:rsidRDefault="00C44B0E" w:rsidP="00C44B0E">
            <w:pPr>
              <w:ind w:firstLine="0"/>
              <w:jc w:val="center"/>
              <w:rPr>
                <w:color w:val="000000"/>
                <w:sz w:val="28"/>
                <w:szCs w:val="28"/>
              </w:rPr>
            </w:pPr>
            <w:r w:rsidRPr="002210A4">
              <w:rPr>
                <w:color w:val="000000"/>
                <w:sz w:val="28"/>
                <w:szCs w:val="28"/>
              </w:rPr>
              <w:t>2 688 235,63</w:t>
            </w:r>
          </w:p>
        </w:tc>
      </w:tr>
      <w:tr w:rsidR="00C44B0E" w:rsidRPr="002210A4" w14:paraId="2FF8674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DBCCCB"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274C6E2D" w14:textId="77777777" w:rsidR="00C44B0E" w:rsidRPr="002210A4" w:rsidRDefault="00C44B0E" w:rsidP="00C44B0E">
            <w:pPr>
              <w:ind w:firstLine="0"/>
              <w:jc w:val="center"/>
              <w:rPr>
                <w:color w:val="000000"/>
                <w:sz w:val="28"/>
                <w:szCs w:val="28"/>
              </w:rPr>
            </w:pPr>
            <w:r w:rsidRPr="002210A4">
              <w:rPr>
                <w:color w:val="000000"/>
                <w:sz w:val="28"/>
                <w:szCs w:val="28"/>
              </w:rPr>
              <w:t>992 090,93</w:t>
            </w:r>
          </w:p>
        </w:tc>
        <w:tc>
          <w:tcPr>
            <w:tcW w:w="3544" w:type="dxa"/>
            <w:tcBorders>
              <w:top w:val="single" w:sz="4" w:space="0" w:color="auto"/>
              <w:left w:val="single" w:sz="4" w:space="0" w:color="auto"/>
              <w:bottom w:val="single" w:sz="4" w:space="0" w:color="auto"/>
              <w:right w:val="single" w:sz="4" w:space="0" w:color="auto"/>
            </w:tcBorders>
            <w:vAlign w:val="center"/>
          </w:tcPr>
          <w:p w14:paraId="3A2B7370" w14:textId="77777777" w:rsidR="00C44B0E" w:rsidRPr="002210A4" w:rsidRDefault="00C44B0E" w:rsidP="00C44B0E">
            <w:pPr>
              <w:ind w:firstLine="0"/>
              <w:jc w:val="center"/>
              <w:rPr>
                <w:color w:val="000000"/>
                <w:sz w:val="28"/>
                <w:szCs w:val="28"/>
              </w:rPr>
            </w:pPr>
            <w:r w:rsidRPr="002210A4">
              <w:rPr>
                <w:color w:val="000000"/>
                <w:sz w:val="28"/>
                <w:szCs w:val="28"/>
              </w:rPr>
              <w:t>2 688 232,3</w:t>
            </w:r>
          </w:p>
        </w:tc>
      </w:tr>
      <w:tr w:rsidR="00C44B0E" w:rsidRPr="002210A4" w14:paraId="121E89D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9EF598"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5840AA26" w14:textId="77777777" w:rsidR="00C44B0E" w:rsidRPr="002210A4" w:rsidRDefault="00C44B0E" w:rsidP="00C44B0E">
            <w:pPr>
              <w:ind w:firstLine="0"/>
              <w:jc w:val="center"/>
              <w:rPr>
                <w:color w:val="000000"/>
                <w:sz w:val="28"/>
                <w:szCs w:val="28"/>
              </w:rPr>
            </w:pPr>
            <w:r w:rsidRPr="002210A4">
              <w:rPr>
                <w:color w:val="000000"/>
                <w:sz w:val="28"/>
                <w:szCs w:val="28"/>
              </w:rPr>
              <w:t>992 086,02</w:t>
            </w:r>
          </w:p>
        </w:tc>
        <w:tc>
          <w:tcPr>
            <w:tcW w:w="3544" w:type="dxa"/>
            <w:tcBorders>
              <w:top w:val="single" w:sz="4" w:space="0" w:color="auto"/>
              <w:left w:val="single" w:sz="4" w:space="0" w:color="auto"/>
              <w:bottom w:val="single" w:sz="4" w:space="0" w:color="auto"/>
              <w:right w:val="single" w:sz="4" w:space="0" w:color="auto"/>
            </w:tcBorders>
            <w:vAlign w:val="center"/>
          </w:tcPr>
          <w:p w14:paraId="43CC5D27" w14:textId="77777777" w:rsidR="00C44B0E" w:rsidRPr="002210A4" w:rsidRDefault="00C44B0E" w:rsidP="00C44B0E">
            <w:pPr>
              <w:ind w:firstLine="0"/>
              <w:jc w:val="center"/>
              <w:rPr>
                <w:color w:val="000000"/>
                <w:sz w:val="28"/>
                <w:szCs w:val="28"/>
              </w:rPr>
            </w:pPr>
            <w:r w:rsidRPr="002210A4">
              <w:rPr>
                <w:color w:val="000000"/>
                <w:sz w:val="28"/>
                <w:szCs w:val="28"/>
              </w:rPr>
              <w:t>2 688 230,03</w:t>
            </w:r>
          </w:p>
        </w:tc>
      </w:tr>
      <w:tr w:rsidR="00C44B0E" w:rsidRPr="002210A4" w14:paraId="605B1C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9AF3CB"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2B8781CC" w14:textId="77777777" w:rsidR="00C44B0E" w:rsidRPr="002210A4" w:rsidRDefault="00C44B0E" w:rsidP="00C44B0E">
            <w:pPr>
              <w:ind w:firstLine="0"/>
              <w:jc w:val="center"/>
              <w:rPr>
                <w:color w:val="000000"/>
                <w:sz w:val="28"/>
                <w:szCs w:val="28"/>
              </w:rPr>
            </w:pPr>
            <w:r w:rsidRPr="002210A4">
              <w:rPr>
                <w:color w:val="000000"/>
                <w:sz w:val="28"/>
                <w:szCs w:val="28"/>
              </w:rPr>
              <w:t>992 060,21</w:t>
            </w:r>
          </w:p>
        </w:tc>
        <w:tc>
          <w:tcPr>
            <w:tcW w:w="3544" w:type="dxa"/>
            <w:tcBorders>
              <w:top w:val="single" w:sz="4" w:space="0" w:color="auto"/>
              <w:left w:val="single" w:sz="4" w:space="0" w:color="auto"/>
              <w:bottom w:val="single" w:sz="4" w:space="0" w:color="auto"/>
              <w:right w:val="single" w:sz="4" w:space="0" w:color="auto"/>
            </w:tcBorders>
            <w:vAlign w:val="center"/>
          </w:tcPr>
          <w:p w14:paraId="088B3ACA" w14:textId="77777777" w:rsidR="00C44B0E" w:rsidRPr="002210A4" w:rsidRDefault="00C44B0E" w:rsidP="00C44B0E">
            <w:pPr>
              <w:ind w:firstLine="0"/>
              <w:jc w:val="center"/>
              <w:rPr>
                <w:color w:val="000000"/>
                <w:sz w:val="28"/>
                <w:szCs w:val="28"/>
              </w:rPr>
            </w:pPr>
            <w:r w:rsidRPr="002210A4">
              <w:rPr>
                <w:color w:val="000000"/>
                <w:sz w:val="28"/>
                <w:szCs w:val="28"/>
              </w:rPr>
              <w:t>2 688 220,1</w:t>
            </w:r>
          </w:p>
        </w:tc>
      </w:tr>
      <w:tr w:rsidR="00C44B0E" w:rsidRPr="002210A4" w14:paraId="648B8CA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5D0D55"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66D54A05" w14:textId="77777777" w:rsidR="00C44B0E" w:rsidRPr="002210A4" w:rsidRDefault="00C44B0E" w:rsidP="00C44B0E">
            <w:pPr>
              <w:ind w:firstLine="0"/>
              <w:jc w:val="center"/>
              <w:rPr>
                <w:color w:val="000000"/>
                <w:sz w:val="28"/>
                <w:szCs w:val="28"/>
              </w:rPr>
            </w:pPr>
            <w:r w:rsidRPr="002210A4">
              <w:rPr>
                <w:color w:val="000000"/>
                <w:sz w:val="28"/>
                <w:szCs w:val="28"/>
              </w:rPr>
              <w:t>992 070,84</w:t>
            </w:r>
          </w:p>
        </w:tc>
        <w:tc>
          <w:tcPr>
            <w:tcW w:w="3544" w:type="dxa"/>
            <w:tcBorders>
              <w:top w:val="single" w:sz="4" w:space="0" w:color="auto"/>
              <w:left w:val="single" w:sz="4" w:space="0" w:color="auto"/>
              <w:bottom w:val="single" w:sz="4" w:space="0" w:color="auto"/>
              <w:right w:val="single" w:sz="4" w:space="0" w:color="auto"/>
            </w:tcBorders>
            <w:vAlign w:val="center"/>
          </w:tcPr>
          <w:p w14:paraId="1F85A159" w14:textId="77777777" w:rsidR="00C44B0E" w:rsidRPr="002210A4" w:rsidRDefault="00C44B0E" w:rsidP="00C44B0E">
            <w:pPr>
              <w:ind w:firstLine="0"/>
              <w:jc w:val="center"/>
              <w:rPr>
                <w:color w:val="000000"/>
                <w:sz w:val="28"/>
                <w:szCs w:val="28"/>
              </w:rPr>
            </w:pPr>
            <w:r w:rsidRPr="002210A4">
              <w:rPr>
                <w:color w:val="000000"/>
                <w:sz w:val="28"/>
                <w:szCs w:val="28"/>
              </w:rPr>
              <w:t>2 688 191,96</w:t>
            </w:r>
          </w:p>
        </w:tc>
      </w:tr>
      <w:tr w:rsidR="00C44B0E" w:rsidRPr="002210A4" w14:paraId="07DC457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89FBAC8"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02CD7BE1" w14:textId="77777777" w:rsidR="00C44B0E" w:rsidRPr="002210A4" w:rsidRDefault="00C44B0E" w:rsidP="00C44B0E">
            <w:pPr>
              <w:ind w:firstLine="0"/>
              <w:jc w:val="center"/>
              <w:rPr>
                <w:color w:val="000000"/>
                <w:sz w:val="28"/>
                <w:szCs w:val="28"/>
              </w:rPr>
            </w:pPr>
            <w:r w:rsidRPr="002210A4">
              <w:rPr>
                <w:color w:val="000000"/>
                <w:sz w:val="28"/>
                <w:szCs w:val="28"/>
              </w:rPr>
              <w:t>992 072,98</w:t>
            </w:r>
          </w:p>
        </w:tc>
        <w:tc>
          <w:tcPr>
            <w:tcW w:w="3544" w:type="dxa"/>
            <w:tcBorders>
              <w:top w:val="single" w:sz="4" w:space="0" w:color="auto"/>
              <w:left w:val="single" w:sz="4" w:space="0" w:color="auto"/>
              <w:bottom w:val="single" w:sz="4" w:space="0" w:color="auto"/>
              <w:right w:val="single" w:sz="4" w:space="0" w:color="auto"/>
            </w:tcBorders>
            <w:vAlign w:val="center"/>
          </w:tcPr>
          <w:p w14:paraId="20160576" w14:textId="77777777" w:rsidR="00C44B0E" w:rsidRPr="002210A4" w:rsidRDefault="00C44B0E" w:rsidP="00C44B0E">
            <w:pPr>
              <w:ind w:firstLine="0"/>
              <w:jc w:val="center"/>
              <w:rPr>
                <w:color w:val="000000"/>
                <w:sz w:val="28"/>
                <w:szCs w:val="28"/>
              </w:rPr>
            </w:pPr>
            <w:r w:rsidRPr="002210A4">
              <w:rPr>
                <w:color w:val="000000"/>
                <w:sz w:val="28"/>
                <w:szCs w:val="28"/>
              </w:rPr>
              <w:t>2 688 187,01</w:t>
            </w:r>
          </w:p>
        </w:tc>
      </w:tr>
      <w:tr w:rsidR="00C44B0E" w:rsidRPr="002210A4" w14:paraId="3352671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624059"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5C4B66CE" w14:textId="77777777" w:rsidR="00C44B0E" w:rsidRPr="002210A4" w:rsidRDefault="00C44B0E" w:rsidP="00C44B0E">
            <w:pPr>
              <w:ind w:firstLine="0"/>
              <w:jc w:val="center"/>
              <w:rPr>
                <w:color w:val="000000"/>
                <w:sz w:val="28"/>
                <w:szCs w:val="28"/>
              </w:rPr>
            </w:pPr>
            <w:r w:rsidRPr="002210A4">
              <w:rPr>
                <w:color w:val="000000"/>
                <w:sz w:val="28"/>
                <w:szCs w:val="28"/>
              </w:rPr>
              <w:t>992 081,47</w:t>
            </w:r>
          </w:p>
        </w:tc>
        <w:tc>
          <w:tcPr>
            <w:tcW w:w="3544" w:type="dxa"/>
            <w:tcBorders>
              <w:top w:val="single" w:sz="4" w:space="0" w:color="auto"/>
              <w:left w:val="single" w:sz="4" w:space="0" w:color="auto"/>
              <w:bottom w:val="single" w:sz="4" w:space="0" w:color="auto"/>
              <w:right w:val="single" w:sz="4" w:space="0" w:color="auto"/>
            </w:tcBorders>
            <w:vAlign w:val="center"/>
          </w:tcPr>
          <w:p w14:paraId="53B3C9D2" w14:textId="77777777" w:rsidR="00C44B0E" w:rsidRPr="002210A4" w:rsidRDefault="00C44B0E" w:rsidP="00C44B0E">
            <w:pPr>
              <w:ind w:firstLine="0"/>
              <w:jc w:val="center"/>
              <w:rPr>
                <w:color w:val="000000"/>
                <w:sz w:val="28"/>
                <w:szCs w:val="28"/>
              </w:rPr>
            </w:pPr>
            <w:r w:rsidRPr="002210A4">
              <w:rPr>
                <w:color w:val="000000"/>
                <w:sz w:val="28"/>
                <w:szCs w:val="28"/>
              </w:rPr>
              <w:t>2 688 190,06</w:t>
            </w:r>
          </w:p>
        </w:tc>
      </w:tr>
      <w:tr w:rsidR="00C44B0E" w:rsidRPr="002210A4" w14:paraId="3814A8F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49A31C"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53036D7F" w14:textId="77777777" w:rsidR="00C44B0E" w:rsidRPr="002210A4" w:rsidRDefault="00C44B0E" w:rsidP="00C44B0E">
            <w:pPr>
              <w:ind w:firstLine="0"/>
              <w:jc w:val="center"/>
              <w:rPr>
                <w:color w:val="000000"/>
                <w:sz w:val="28"/>
                <w:szCs w:val="28"/>
              </w:rPr>
            </w:pPr>
            <w:r w:rsidRPr="002210A4">
              <w:rPr>
                <w:color w:val="000000"/>
                <w:sz w:val="28"/>
                <w:szCs w:val="28"/>
              </w:rPr>
              <w:t>992 083,67</w:t>
            </w:r>
          </w:p>
        </w:tc>
        <w:tc>
          <w:tcPr>
            <w:tcW w:w="3544" w:type="dxa"/>
            <w:tcBorders>
              <w:top w:val="single" w:sz="4" w:space="0" w:color="auto"/>
              <w:left w:val="single" w:sz="4" w:space="0" w:color="auto"/>
              <w:bottom w:val="single" w:sz="4" w:space="0" w:color="auto"/>
              <w:right w:val="single" w:sz="4" w:space="0" w:color="auto"/>
            </w:tcBorders>
            <w:vAlign w:val="center"/>
          </w:tcPr>
          <w:p w14:paraId="458C7295" w14:textId="77777777" w:rsidR="00C44B0E" w:rsidRPr="002210A4" w:rsidRDefault="00C44B0E" w:rsidP="00C44B0E">
            <w:pPr>
              <w:ind w:firstLine="0"/>
              <w:jc w:val="center"/>
              <w:rPr>
                <w:color w:val="000000"/>
                <w:sz w:val="28"/>
                <w:szCs w:val="28"/>
              </w:rPr>
            </w:pPr>
            <w:r w:rsidRPr="002210A4">
              <w:rPr>
                <w:color w:val="000000"/>
                <w:sz w:val="28"/>
                <w:szCs w:val="28"/>
              </w:rPr>
              <w:t>2 688 190,93</w:t>
            </w:r>
          </w:p>
        </w:tc>
      </w:tr>
      <w:tr w:rsidR="00C44B0E" w:rsidRPr="002210A4" w14:paraId="4DE820E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A3596A"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14A9DBC7" w14:textId="77777777" w:rsidR="00C44B0E" w:rsidRPr="002210A4" w:rsidRDefault="00C44B0E" w:rsidP="00C44B0E">
            <w:pPr>
              <w:ind w:firstLine="0"/>
              <w:jc w:val="center"/>
              <w:rPr>
                <w:color w:val="000000"/>
                <w:sz w:val="28"/>
                <w:szCs w:val="28"/>
              </w:rPr>
            </w:pPr>
            <w:r w:rsidRPr="002210A4">
              <w:rPr>
                <w:color w:val="000000"/>
                <w:sz w:val="28"/>
                <w:szCs w:val="28"/>
              </w:rPr>
              <w:t>992 084,89</w:t>
            </w:r>
          </w:p>
        </w:tc>
        <w:tc>
          <w:tcPr>
            <w:tcW w:w="3544" w:type="dxa"/>
            <w:tcBorders>
              <w:top w:val="single" w:sz="4" w:space="0" w:color="auto"/>
              <w:left w:val="single" w:sz="4" w:space="0" w:color="auto"/>
              <w:bottom w:val="single" w:sz="4" w:space="0" w:color="auto"/>
              <w:right w:val="single" w:sz="4" w:space="0" w:color="auto"/>
            </w:tcBorders>
            <w:vAlign w:val="center"/>
          </w:tcPr>
          <w:p w14:paraId="53611179" w14:textId="77777777" w:rsidR="00C44B0E" w:rsidRPr="002210A4" w:rsidRDefault="00C44B0E" w:rsidP="00C44B0E">
            <w:pPr>
              <w:ind w:firstLine="0"/>
              <w:jc w:val="center"/>
              <w:rPr>
                <w:color w:val="000000"/>
                <w:sz w:val="28"/>
                <w:szCs w:val="28"/>
              </w:rPr>
            </w:pPr>
            <w:r w:rsidRPr="002210A4">
              <w:rPr>
                <w:color w:val="000000"/>
                <w:sz w:val="28"/>
                <w:szCs w:val="28"/>
              </w:rPr>
              <w:t>2 688 187,41</w:t>
            </w:r>
          </w:p>
        </w:tc>
      </w:tr>
      <w:tr w:rsidR="00C44B0E" w:rsidRPr="002210A4" w14:paraId="0ACF5B8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44195C"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188DC287" w14:textId="77777777" w:rsidR="00C44B0E" w:rsidRPr="002210A4" w:rsidRDefault="00C44B0E" w:rsidP="00C44B0E">
            <w:pPr>
              <w:ind w:firstLine="0"/>
              <w:jc w:val="center"/>
              <w:rPr>
                <w:color w:val="000000"/>
                <w:sz w:val="28"/>
                <w:szCs w:val="28"/>
              </w:rPr>
            </w:pPr>
            <w:r w:rsidRPr="002210A4">
              <w:rPr>
                <w:color w:val="000000"/>
                <w:sz w:val="28"/>
                <w:szCs w:val="28"/>
              </w:rPr>
              <w:t>992 108,05</w:t>
            </w:r>
          </w:p>
        </w:tc>
        <w:tc>
          <w:tcPr>
            <w:tcW w:w="3544" w:type="dxa"/>
            <w:tcBorders>
              <w:top w:val="single" w:sz="4" w:space="0" w:color="auto"/>
              <w:left w:val="single" w:sz="4" w:space="0" w:color="auto"/>
              <w:bottom w:val="single" w:sz="4" w:space="0" w:color="auto"/>
              <w:right w:val="single" w:sz="4" w:space="0" w:color="auto"/>
            </w:tcBorders>
            <w:vAlign w:val="center"/>
          </w:tcPr>
          <w:p w14:paraId="116C824C" w14:textId="77777777" w:rsidR="00C44B0E" w:rsidRPr="002210A4" w:rsidRDefault="00C44B0E" w:rsidP="00C44B0E">
            <w:pPr>
              <w:ind w:firstLine="0"/>
              <w:jc w:val="center"/>
              <w:rPr>
                <w:color w:val="000000"/>
                <w:sz w:val="28"/>
                <w:szCs w:val="28"/>
              </w:rPr>
            </w:pPr>
            <w:r w:rsidRPr="002210A4">
              <w:rPr>
                <w:color w:val="000000"/>
                <w:sz w:val="28"/>
                <w:szCs w:val="28"/>
              </w:rPr>
              <w:t>2 688 195,56</w:t>
            </w:r>
          </w:p>
        </w:tc>
      </w:tr>
      <w:tr w:rsidR="00C44B0E" w:rsidRPr="002210A4" w14:paraId="344A4BF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F618B0"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2F1DF3F3" w14:textId="77777777" w:rsidR="00C44B0E" w:rsidRPr="002210A4" w:rsidRDefault="00C44B0E" w:rsidP="00C44B0E">
            <w:pPr>
              <w:ind w:firstLine="0"/>
              <w:jc w:val="center"/>
              <w:rPr>
                <w:color w:val="000000"/>
                <w:sz w:val="28"/>
                <w:szCs w:val="28"/>
              </w:rPr>
            </w:pPr>
            <w:r w:rsidRPr="002210A4">
              <w:rPr>
                <w:color w:val="000000"/>
                <w:sz w:val="28"/>
                <w:szCs w:val="28"/>
              </w:rPr>
              <w:t>992 119,81</w:t>
            </w:r>
          </w:p>
        </w:tc>
        <w:tc>
          <w:tcPr>
            <w:tcW w:w="3544" w:type="dxa"/>
            <w:tcBorders>
              <w:top w:val="single" w:sz="4" w:space="0" w:color="auto"/>
              <w:left w:val="single" w:sz="4" w:space="0" w:color="auto"/>
              <w:bottom w:val="single" w:sz="4" w:space="0" w:color="auto"/>
              <w:right w:val="single" w:sz="4" w:space="0" w:color="auto"/>
            </w:tcBorders>
            <w:vAlign w:val="center"/>
          </w:tcPr>
          <w:p w14:paraId="2B248D37" w14:textId="77777777" w:rsidR="00C44B0E" w:rsidRPr="002210A4" w:rsidRDefault="00C44B0E" w:rsidP="00C44B0E">
            <w:pPr>
              <w:ind w:firstLine="0"/>
              <w:jc w:val="center"/>
              <w:rPr>
                <w:color w:val="000000"/>
                <w:sz w:val="28"/>
                <w:szCs w:val="28"/>
              </w:rPr>
            </w:pPr>
            <w:r w:rsidRPr="002210A4">
              <w:rPr>
                <w:color w:val="000000"/>
                <w:sz w:val="28"/>
                <w:szCs w:val="28"/>
              </w:rPr>
              <w:t>2 688 200,45</w:t>
            </w:r>
          </w:p>
        </w:tc>
      </w:tr>
      <w:tr w:rsidR="00C44B0E" w:rsidRPr="002210A4" w14:paraId="3BEE192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50825F"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28A628DE" w14:textId="77777777" w:rsidR="00C44B0E" w:rsidRPr="002210A4" w:rsidRDefault="00C44B0E" w:rsidP="00C44B0E">
            <w:pPr>
              <w:ind w:firstLine="0"/>
              <w:jc w:val="center"/>
              <w:rPr>
                <w:color w:val="000000"/>
                <w:sz w:val="28"/>
                <w:szCs w:val="28"/>
              </w:rPr>
            </w:pPr>
            <w:r w:rsidRPr="002210A4">
              <w:rPr>
                <w:color w:val="000000"/>
                <w:sz w:val="28"/>
                <w:szCs w:val="28"/>
              </w:rPr>
              <w:t>992 134,37</w:t>
            </w:r>
          </w:p>
        </w:tc>
        <w:tc>
          <w:tcPr>
            <w:tcW w:w="3544" w:type="dxa"/>
            <w:tcBorders>
              <w:top w:val="single" w:sz="4" w:space="0" w:color="auto"/>
              <w:left w:val="single" w:sz="4" w:space="0" w:color="auto"/>
              <w:bottom w:val="single" w:sz="4" w:space="0" w:color="auto"/>
              <w:right w:val="single" w:sz="4" w:space="0" w:color="auto"/>
            </w:tcBorders>
            <w:vAlign w:val="center"/>
          </w:tcPr>
          <w:p w14:paraId="097A8287" w14:textId="77777777" w:rsidR="00C44B0E" w:rsidRPr="002210A4" w:rsidRDefault="00C44B0E" w:rsidP="00C44B0E">
            <w:pPr>
              <w:ind w:firstLine="0"/>
              <w:jc w:val="center"/>
              <w:rPr>
                <w:color w:val="000000"/>
                <w:sz w:val="28"/>
                <w:szCs w:val="28"/>
              </w:rPr>
            </w:pPr>
            <w:r w:rsidRPr="002210A4">
              <w:rPr>
                <w:color w:val="000000"/>
                <w:sz w:val="28"/>
                <w:szCs w:val="28"/>
              </w:rPr>
              <w:t>2 688 203,71</w:t>
            </w:r>
          </w:p>
        </w:tc>
      </w:tr>
      <w:tr w:rsidR="00C44B0E" w:rsidRPr="002210A4" w14:paraId="5C646F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480280"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3D94C2B7" w14:textId="77777777" w:rsidR="00C44B0E" w:rsidRPr="002210A4" w:rsidRDefault="00C44B0E" w:rsidP="00C44B0E">
            <w:pPr>
              <w:ind w:firstLine="0"/>
              <w:jc w:val="center"/>
              <w:rPr>
                <w:color w:val="000000"/>
                <w:sz w:val="28"/>
                <w:szCs w:val="28"/>
              </w:rPr>
            </w:pPr>
            <w:r w:rsidRPr="002210A4">
              <w:rPr>
                <w:color w:val="000000"/>
                <w:sz w:val="28"/>
                <w:szCs w:val="28"/>
              </w:rPr>
              <w:t>992 147,04</w:t>
            </w:r>
          </w:p>
        </w:tc>
        <w:tc>
          <w:tcPr>
            <w:tcW w:w="3544" w:type="dxa"/>
            <w:tcBorders>
              <w:top w:val="single" w:sz="4" w:space="0" w:color="auto"/>
              <w:left w:val="single" w:sz="4" w:space="0" w:color="auto"/>
              <w:bottom w:val="single" w:sz="4" w:space="0" w:color="auto"/>
              <w:right w:val="single" w:sz="4" w:space="0" w:color="auto"/>
            </w:tcBorders>
            <w:vAlign w:val="center"/>
          </w:tcPr>
          <w:p w14:paraId="0EFEB4A2" w14:textId="77777777" w:rsidR="00C44B0E" w:rsidRPr="002210A4" w:rsidRDefault="00C44B0E" w:rsidP="00C44B0E">
            <w:pPr>
              <w:ind w:firstLine="0"/>
              <w:jc w:val="center"/>
              <w:rPr>
                <w:color w:val="000000"/>
                <w:sz w:val="28"/>
                <w:szCs w:val="28"/>
              </w:rPr>
            </w:pPr>
            <w:r w:rsidRPr="002210A4">
              <w:rPr>
                <w:color w:val="000000"/>
                <w:sz w:val="28"/>
                <w:szCs w:val="28"/>
              </w:rPr>
              <w:t>2 688 206,86</w:t>
            </w:r>
          </w:p>
        </w:tc>
      </w:tr>
      <w:tr w:rsidR="00C44B0E" w:rsidRPr="002210A4" w14:paraId="3FDB738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1B9051"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007C2D93" w14:textId="77777777" w:rsidR="00C44B0E" w:rsidRPr="002210A4" w:rsidRDefault="00C44B0E" w:rsidP="00C44B0E">
            <w:pPr>
              <w:ind w:firstLine="0"/>
              <w:jc w:val="center"/>
              <w:rPr>
                <w:color w:val="000000"/>
                <w:sz w:val="28"/>
                <w:szCs w:val="28"/>
              </w:rPr>
            </w:pPr>
            <w:r w:rsidRPr="002210A4">
              <w:rPr>
                <w:color w:val="000000"/>
                <w:sz w:val="28"/>
                <w:szCs w:val="28"/>
              </w:rPr>
              <w:t>992 160,6</w:t>
            </w:r>
          </w:p>
        </w:tc>
        <w:tc>
          <w:tcPr>
            <w:tcW w:w="3544" w:type="dxa"/>
            <w:tcBorders>
              <w:top w:val="single" w:sz="4" w:space="0" w:color="auto"/>
              <w:left w:val="single" w:sz="4" w:space="0" w:color="auto"/>
              <w:bottom w:val="single" w:sz="4" w:space="0" w:color="auto"/>
              <w:right w:val="single" w:sz="4" w:space="0" w:color="auto"/>
            </w:tcBorders>
            <w:vAlign w:val="center"/>
          </w:tcPr>
          <w:p w14:paraId="36ED1215" w14:textId="77777777" w:rsidR="00C44B0E" w:rsidRPr="002210A4" w:rsidRDefault="00C44B0E" w:rsidP="00C44B0E">
            <w:pPr>
              <w:ind w:firstLine="0"/>
              <w:jc w:val="center"/>
              <w:rPr>
                <w:color w:val="000000"/>
                <w:sz w:val="28"/>
                <w:szCs w:val="28"/>
              </w:rPr>
            </w:pPr>
            <w:r w:rsidRPr="002210A4">
              <w:rPr>
                <w:color w:val="000000"/>
                <w:sz w:val="28"/>
                <w:szCs w:val="28"/>
              </w:rPr>
              <w:t>2 688 210,49</w:t>
            </w:r>
          </w:p>
        </w:tc>
      </w:tr>
      <w:tr w:rsidR="00C44B0E" w:rsidRPr="002210A4" w14:paraId="2464419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0EB639F"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4159AE57" w14:textId="77777777" w:rsidR="00C44B0E" w:rsidRPr="002210A4" w:rsidRDefault="00C44B0E" w:rsidP="00C44B0E">
            <w:pPr>
              <w:ind w:firstLine="0"/>
              <w:jc w:val="center"/>
              <w:rPr>
                <w:color w:val="000000"/>
                <w:sz w:val="28"/>
                <w:szCs w:val="28"/>
              </w:rPr>
            </w:pPr>
            <w:r w:rsidRPr="002210A4">
              <w:rPr>
                <w:color w:val="000000"/>
                <w:sz w:val="28"/>
                <w:szCs w:val="28"/>
              </w:rPr>
              <w:t>992 171,93</w:t>
            </w:r>
          </w:p>
        </w:tc>
        <w:tc>
          <w:tcPr>
            <w:tcW w:w="3544" w:type="dxa"/>
            <w:tcBorders>
              <w:top w:val="single" w:sz="4" w:space="0" w:color="auto"/>
              <w:left w:val="single" w:sz="4" w:space="0" w:color="auto"/>
              <w:bottom w:val="single" w:sz="4" w:space="0" w:color="auto"/>
              <w:right w:val="single" w:sz="4" w:space="0" w:color="auto"/>
            </w:tcBorders>
            <w:vAlign w:val="center"/>
          </w:tcPr>
          <w:p w14:paraId="288228CE" w14:textId="77777777" w:rsidR="00C44B0E" w:rsidRPr="002210A4" w:rsidRDefault="00C44B0E" w:rsidP="00C44B0E">
            <w:pPr>
              <w:ind w:firstLine="0"/>
              <w:jc w:val="center"/>
              <w:rPr>
                <w:color w:val="000000"/>
                <w:sz w:val="28"/>
                <w:szCs w:val="28"/>
              </w:rPr>
            </w:pPr>
            <w:r w:rsidRPr="002210A4">
              <w:rPr>
                <w:color w:val="000000"/>
                <w:sz w:val="28"/>
                <w:szCs w:val="28"/>
              </w:rPr>
              <w:t>2 688 212,02</w:t>
            </w:r>
          </w:p>
        </w:tc>
      </w:tr>
      <w:tr w:rsidR="00C44B0E" w:rsidRPr="002210A4" w14:paraId="1FDCCF5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347CF8"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39AB0465" w14:textId="77777777" w:rsidR="00C44B0E" w:rsidRPr="002210A4" w:rsidRDefault="00C44B0E" w:rsidP="00C44B0E">
            <w:pPr>
              <w:ind w:firstLine="0"/>
              <w:jc w:val="center"/>
              <w:rPr>
                <w:color w:val="000000"/>
                <w:sz w:val="28"/>
                <w:szCs w:val="28"/>
              </w:rPr>
            </w:pPr>
            <w:r w:rsidRPr="002210A4">
              <w:rPr>
                <w:color w:val="000000"/>
                <w:sz w:val="28"/>
                <w:szCs w:val="28"/>
              </w:rPr>
              <w:t>992 177,25</w:t>
            </w:r>
          </w:p>
        </w:tc>
        <w:tc>
          <w:tcPr>
            <w:tcW w:w="3544" w:type="dxa"/>
            <w:tcBorders>
              <w:top w:val="single" w:sz="4" w:space="0" w:color="auto"/>
              <w:left w:val="single" w:sz="4" w:space="0" w:color="auto"/>
              <w:bottom w:val="single" w:sz="4" w:space="0" w:color="auto"/>
              <w:right w:val="single" w:sz="4" w:space="0" w:color="auto"/>
            </w:tcBorders>
            <w:vAlign w:val="center"/>
          </w:tcPr>
          <w:p w14:paraId="70D46969" w14:textId="77777777" w:rsidR="00C44B0E" w:rsidRPr="002210A4" w:rsidRDefault="00C44B0E" w:rsidP="00C44B0E">
            <w:pPr>
              <w:ind w:firstLine="0"/>
              <w:jc w:val="center"/>
              <w:rPr>
                <w:color w:val="000000"/>
                <w:sz w:val="28"/>
                <w:szCs w:val="28"/>
              </w:rPr>
            </w:pPr>
            <w:r w:rsidRPr="002210A4">
              <w:rPr>
                <w:color w:val="000000"/>
                <w:sz w:val="28"/>
                <w:szCs w:val="28"/>
              </w:rPr>
              <w:t>2 688 213,92</w:t>
            </w:r>
          </w:p>
        </w:tc>
      </w:tr>
      <w:tr w:rsidR="00C44B0E" w:rsidRPr="002210A4" w14:paraId="7E7B3E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0C041D"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6906CADD" w14:textId="77777777" w:rsidR="00C44B0E" w:rsidRPr="002210A4" w:rsidRDefault="00C44B0E" w:rsidP="00C44B0E">
            <w:pPr>
              <w:ind w:firstLine="0"/>
              <w:jc w:val="center"/>
              <w:rPr>
                <w:color w:val="000000"/>
                <w:sz w:val="28"/>
                <w:szCs w:val="28"/>
              </w:rPr>
            </w:pPr>
            <w:r w:rsidRPr="002210A4">
              <w:rPr>
                <w:color w:val="000000"/>
                <w:sz w:val="28"/>
                <w:szCs w:val="28"/>
              </w:rPr>
              <w:t>992 175,17</w:t>
            </w:r>
          </w:p>
        </w:tc>
        <w:tc>
          <w:tcPr>
            <w:tcW w:w="3544" w:type="dxa"/>
            <w:tcBorders>
              <w:top w:val="single" w:sz="4" w:space="0" w:color="auto"/>
              <w:left w:val="single" w:sz="4" w:space="0" w:color="auto"/>
              <w:bottom w:val="single" w:sz="4" w:space="0" w:color="auto"/>
              <w:right w:val="single" w:sz="4" w:space="0" w:color="auto"/>
            </w:tcBorders>
            <w:vAlign w:val="center"/>
          </w:tcPr>
          <w:p w14:paraId="44A163B7" w14:textId="77777777" w:rsidR="00C44B0E" w:rsidRPr="002210A4" w:rsidRDefault="00C44B0E" w:rsidP="00C44B0E">
            <w:pPr>
              <w:ind w:firstLine="0"/>
              <w:jc w:val="center"/>
              <w:rPr>
                <w:color w:val="000000"/>
                <w:sz w:val="28"/>
                <w:szCs w:val="28"/>
              </w:rPr>
            </w:pPr>
            <w:r w:rsidRPr="002210A4">
              <w:rPr>
                <w:color w:val="000000"/>
                <w:sz w:val="28"/>
                <w:szCs w:val="28"/>
              </w:rPr>
              <w:t>2 688 220,03</w:t>
            </w:r>
          </w:p>
        </w:tc>
      </w:tr>
      <w:tr w:rsidR="00C44B0E" w:rsidRPr="002210A4" w14:paraId="6813C28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22E201"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2A451841" w14:textId="77777777" w:rsidR="00C44B0E" w:rsidRPr="002210A4" w:rsidRDefault="00C44B0E" w:rsidP="00C44B0E">
            <w:pPr>
              <w:ind w:firstLine="0"/>
              <w:jc w:val="center"/>
              <w:rPr>
                <w:color w:val="000000"/>
                <w:sz w:val="28"/>
                <w:szCs w:val="28"/>
              </w:rPr>
            </w:pPr>
            <w:r w:rsidRPr="002210A4">
              <w:rPr>
                <w:color w:val="000000"/>
                <w:sz w:val="28"/>
                <w:szCs w:val="28"/>
              </w:rPr>
              <w:t>992 178,92</w:t>
            </w:r>
          </w:p>
        </w:tc>
        <w:tc>
          <w:tcPr>
            <w:tcW w:w="3544" w:type="dxa"/>
            <w:tcBorders>
              <w:top w:val="single" w:sz="4" w:space="0" w:color="auto"/>
              <w:left w:val="single" w:sz="4" w:space="0" w:color="auto"/>
              <w:bottom w:val="single" w:sz="4" w:space="0" w:color="auto"/>
              <w:right w:val="single" w:sz="4" w:space="0" w:color="auto"/>
            </w:tcBorders>
            <w:vAlign w:val="center"/>
          </w:tcPr>
          <w:p w14:paraId="37C051ED" w14:textId="77777777" w:rsidR="00C44B0E" w:rsidRPr="002210A4" w:rsidRDefault="00C44B0E" w:rsidP="00C44B0E">
            <w:pPr>
              <w:ind w:firstLine="0"/>
              <w:jc w:val="center"/>
              <w:rPr>
                <w:color w:val="000000"/>
                <w:sz w:val="28"/>
                <w:szCs w:val="28"/>
              </w:rPr>
            </w:pPr>
            <w:r w:rsidRPr="002210A4">
              <w:rPr>
                <w:color w:val="000000"/>
                <w:sz w:val="28"/>
                <w:szCs w:val="28"/>
              </w:rPr>
              <w:t>2 688 221,51</w:t>
            </w:r>
          </w:p>
        </w:tc>
      </w:tr>
      <w:tr w:rsidR="00C44B0E" w:rsidRPr="002210A4" w14:paraId="7EC5534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1B3958"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0473BF90" w14:textId="77777777" w:rsidR="00C44B0E" w:rsidRPr="002210A4" w:rsidRDefault="00C44B0E" w:rsidP="00C44B0E">
            <w:pPr>
              <w:ind w:firstLine="0"/>
              <w:jc w:val="center"/>
              <w:rPr>
                <w:color w:val="000000"/>
                <w:sz w:val="28"/>
                <w:szCs w:val="28"/>
              </w:rPr>
            </w:pPr>
            <w:r w:rsidRPr="002210A4">
              <w:rPr>
                <w:color w:val="000000"/>
                <w:sz w:val="28"/>
                <w:szCs w:val="28"/>
              </w:rPr>
              <w:t>992 189,71</w:t>
            </w:r>
          </w:p>
        </w:tc>
        <w:tc>
          <w:tcPr>
            <w:tcW w:w="3544" w:type="dxa"/>
            <w:tcBorders>
              <w:top w:val="single" w:sz="4" w:space="0" w:color="auto"/>
              <w:left w:val="single" w:sz="4" w:space="0" w:color="auto"/>
              <w:bottom w:val="single" w:sz="4" w:space="0" w:color="auto"/>
              <w:right w:val="single" w:sz="4" w:space="0" w:color="auto"/>
            </w:tcBorders>
            <w:vAlign w:val="center"/>
          </w:tcPr>
          <w:p w14:paraId="67889B93" w14:textId="77777777" w:rsidR="00C44B0E" w:rsidRPr="002210A4" w:rsidRDefault="00C44B0E" w:rsidP="00C44B0E">
            <w:pPr>
              <w:ind w:firstLine="0"/>
              <w:jc w:val="center"/>
              <w:rPr>
                <w:color w:val="000000"/>
                <w:sz w:val="28"/>
                <w:szCs w:val="28"/>
              </w:rPr>
            </w:pPr>
            <w:r w:rsidRPr="002210A4">
              <w:rPr>
                <w:color w:val="000000"/>
                <w:sz w:val="28"/>
                <w:szCs w:val="28"/>
              </w:rPr>
              <w:t>2 688 225,21</w:t>
            </w:r>
          </w:p>
        </w:tc>
      </w:tr>
      <w:tr w:rsidR="00C44B0E" w:rsidRPr="002210A4" w14:paraId="67130FA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19CFAB"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4040C889" w14:textId="77777777" w:rsidR="00C44B0E" w:rsidRPr="002210A4" w:rsidRDefault="00C44B0E" w:rsidP="00C44B0E">
            <w:pPr>
              <w:ind w:firstLine="0"/>
              <w:jc w:val="center"/>
              <w:rPr>
                <w:color w:val="000000"/>
                <w:sz w:val="28"/>
                <w:szCs w:val="28"/>
              </w:rPr>
            </w:pPr>
            <w:r w:rsidRPr="002210A4">
              <w:rPr>
                <w:color w:val="000000"/>
                <w:sz w:val="28"/>
                <w:szCs w:val="28"/>
              </w:rPr>
              <w:t>992 196,3</w:t>
            </w:r>
          </w:p>
        </w:tc>
        <w:tc>
          <w:tcPr>
            <w:tcW w:w="3544" w:type="dxa"/>
            <w:tcBorders>
              <w:top w:val="single" w:sz="4" w:space="0" w:color="auto"/>
              <w:left w:val="single" w:sz="4" w:space="0" w:color="auto"/>
              <w:bottom w:val="single" w:sz="4" w:space="0" w:color="auto"/>
              <w:right w:val="single" w:sz="4" w:space="0" w:color="auto"/>
            </w:tcBorders>
            <w:vAlign w:val="center"/>
          </w:tcPr>
          <w:p w14:paraId="1059FB86" w14:textId="77777777" w:rsidR="00C44B0E" w:rsidRPr="002210A4" w:rsidRDefault="00C44B0E" w:rsidP="00C44B0E">
            <w:pPr>
              <w:ind w:firstLine="0"/>
              <w:jc w:val="center"/>
              <w:rPr>
                <w:color w:val="000000"/>
                <w:sz w:val="28"/>
                <w:szCs w:val="28"/>
              </w:rPr>
            </w:pPr>
            <w:r w:rsidRPr="002210A4">
              <w:rPr>
                <w:color w:val="000000"/>
                <w:sz w:val="28"/>
                <w:szCs w:val="28"/>
              </w:rPr>
              <w:t>2 688 228,25</w:t>
            </w:r>
          </w:p>
        </w:tc>
      </w:tr>
      <w:tr w:rsidR="00C44B0E" w:rsidRPr="002210A4" w14:paraId="18B4480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14C80E9"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4EFA6587" w14:textId="77777777" w:rsidR="00C44B0E" w:rsidRPr="002210A4" w:rsidRDefault="00C44B0E" w:rsidP="00C44B0E">
            <w:pPr>
              <w:ind w:firstLine="0"/>
              <w:jc w:val="center"/>
              <w:rPr>
                <w:color w:val="000000"/>
                <w:sz w:val="28"/>
                <w:szCs w:val="28"/>
              </w:rPr>
            </w:pPr>
            <w:r w:rsidRPr="002210A4">
              <w:rPr>
                <w:color w:val="000000"/>
                <w:sz w:val="28"/>
                <w:szCs w:val="28"/>
              </w:rPr>
              <w:t>992 205,93</w:t>
            </w:r>
          </w:p>
        </w:tc>
        <w:tc>
          <w:tcPr>
            <w:tcW w:w="3544" w:type="dxa"/>
            <w:tcBorders>
              <w:top w:val="single" w:sz="4" w:space="0" w:color="auto"/>
              <w:left w:val="single" w:sz="4" w:space="0" w:color="auto"/>
              <w:bottom w:val="single" w:sz="4" w:space="0" w:color="auto"/>
              <w:right w:val="single" w:sz="4" w:space="0" w:color="auto"/>
            </w:tcBorders>
            <w:vAlign w:val="center"/>
          </w:tcPr>
          <w:p w14:paraId="7715C1AF" w14:textId="77777777" w:rsidR="00C44B0E" w:rsidRPr="002210A4" w:rsidRDefault="00C44B0E" w:rsidP="00C44B0E">
            <w:pPr>
              <w:ind w:firstLine="0"/>
              <w:jc w:val="center"/>
              <w:rPr>
                <w:color w:val="000000"/>
                <w:sz w:val="28"/>
                <w:szCs w:val="28"/>
              </w:rPr>
            </w:pPr>
            <w:r w:rsidRPr="002210A4">
              <w:rPr>
                <w:color w:val="000000"/>
                <w:sz w:val="28"/>
                <w:szCs w:val="28"/>
              </w:rPr>
              <w:t>2 688 232,85</w:t>
            </w:r>
          </w:p>
        </w:tc>
      </w:tr>
      <w:tr w:rsidR="00C44B0E" w:rsidRPr="002210A4" w14:paraId="2BAC1CE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3B9B97"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24CCDD67" w14:textId="77777777" w:rsidR="00C44B0E" w:rsidRPr="002210A4" w:rsidRDefault="00C44B0E" w:rsidP="00C44B0E">
            <w:pPr>
              <w:ind w:firstLine="0"/>
              <w:jc w:val="center"/>
              <w:rPr>
                <w:color w:val="000000"/>
                <w:sz w:val="28"/>
                <w:szCs w:val="28"/>
              </w:rPr>
            </w:pPr>
            <w:r w:rsidRPr="002210A4">
              <w:rPr>
                <w:color w:val="000000"/>
                <w:sz w:val="28"/>
                <w:szCs w:val="28"/>
              </w:rPr>
              <w:t>992 215,45</w:t>
            </w:r>
          </w:p>
        </w:tc>
        <w:tc>
          <w:tcPr>
            <w:tcW w:w="3544" w:type="dxa"/>
            <w:tcBorders>
              <w:top w:val="single" w:sz="4" w:space="0" w:color="auto"/>
              <w:left w:val="single" w:sz="4" w:space="0" w:color="auto"/>
              <w:bottom w:val="single" w:sz="4" w:space="0" w:color="auto"/>
              <w:right w:val="single" w:sz="4" w:space="0" w:color="auto"/>
            </w:tcBorders>
            <w:vAlign w:val="center"/>
          </w:tcPr>
          <w:p w14:paraId="62568152" w14:textId="77777777" w:rsidR="00C44B0E" w:rsidRPr="002210A4" w:rsidRDefault="00C44B0E" w:rsidP="00C44B0E">
            <w:pPr>
              <w:ind w:firstLine="0"/>
              <w:jc w:val="center"/>
              <w:rPr>
                <w:color w:val="000000"/>
                <w:sz w:val="28"/>
                <w:szCs w:val="28"/>
              </w:rPr>
            </w:pPr>
            <w:r w:rsidRPr="002210A4">
              <w:rPr>
                <w:color w:val="000000"/>
                <w:sz w:val="28"/>
                <w:szCs w:val="28"/>
              </w:rPr>
              <w:t>2 688 231,53</w:t>
            </w:r>
          </w:p>
        </w:tc>
      </w:tr>
      <w:tr w:rsidR="00C44B0E" w:rsidRPr="002210A4" w14:paraId="1F28D911"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04DCA169" w14:textId="77777777" w:rsidR="00C44B0E" w:rsidRPr="002210A4" w:rsidRDefault="00C44B0E" w:rsidP="00C44B0E">
            <w:pPr>
              <w:ind w:firstLine="0"/>
              <w:jc w:val="center"/>
              <w:rPr>
                <w:b/>
                <w:color w:val="000000"/>
                <w:sz w:val="28"/>
                <w:szCs w:val="28"/>
              </w:rPr>
            </w:pPr>
            <w:r w:rsidRPr="002210A4">
              <w:rPr>
                <w:b/>
                <w:color w:val="000000"/>
                <w:sz w:val="28"/>
                <w:szCs w:val="28"/>
              </w:rPr>
              <w:t>Контур 7</w:t>
            </w:r>
          </w:p>
        </w:tc>
      </w:tr>
      <w:tr w:rsidR="00C44B0E" w:rsidRPr="002210A4" w14:paraId="1155E23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D1C232F"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3B7EC340" w14:textId="77777777" w:rsidR="00C44B0E" w:rsidRPr="002210A4" w:rsidRDefault="00C44B0E" w:rsidP="00C44B0E">
            <w:pPr>
              <w:ind w:firstLine="0"/>
              <w:jc w:val="center"/>
              <w:rPr>
                <w:color w:val="000000"/>
                <w:sz w:val="28"/>
                <w:szCs w:val="28"/>
              </w:rPr>
            </w:pPr>
            <w:r w:rsidRPr="002210A4">
              <w:rPr>
                <w:color w:val="000000"/>
                <w:sz w:val="28"/>
                <w:szCs w:val="28"/>
              </w:rPr>
              <w:t>992 231,49</w:t>
            </w:r>
          </w:p>
        </w:tc>
        <w:tc>
          <w:tcPr>
            <w:tcW w:w="3544" w:type="dxa"/>
            <w:tcBorders>
              <w:top w:val="single" w:sz="4" w:space="0" w:color="auto"/>
              <w:left w:val="single" w:sz="4" w:space="0" w:color="auto"/>
              <w:bottom w:val="single" w:sz="4" w:space="0" w:color="auto"/>
              <w:right w:val="single" w:sz="4" w:space="0" w:color="auto"/>
            </w:tcBorders>
            <w:vAlign w:val="center"/>
          </w:tcPr>
          <w:p w14:paraId="09154DCA" w14:textId="77777777" w:rsidR="00C44B0E" w:rsidRPr="002210A4" w:rsidRDefault="00C44B0E" w:rsidP="00C44B0E">
            <w:pPr>
              <w:ind w:firstLine="0"/>
              <w:jc w:val="center"/>
              <w:rPr>
                <w:color w:val="000000"/>
                <w:sz w:val="28"/>
                <w:szCs w:val="28"/>
              </w:rPr>
            </w:pPr>
            <w:r w:rsidRPr="002210A4">
              <w:rPr>
                <w:color w:val="000000"/>
                <w:sz w:val="28"/>
                <w:szCs w:val="28"/>
              </w:rPr>
              <w:t>2 688 305</w:t>
            </w:r>
          </w:p>
        </w:tc>
      </w:tr>
      <w:tr w:rsidR="00C44B0E" w:rsidRPr="002210A4" w14:paraId="3BFE733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D391A0"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1D866B76" w14:textId="77777777" w:rsidR="00C44B0E" w:rsidRPr="002210A4" w:rsidRDefault="00C44B0E" w:rsidP="00C44B0E">
            <w:pPr>
              <w:ind w:firstLine="0"/>
              <w:jc w:val="center"/>
              <w:rPr>
                <w:color w:val="000000"/>
                <w:sz w:val="28"/>
                <w:szCs w:val="28"/>
              </w:rPr>
            </w:pPr>
            <w:r w:rsidRPr="002210A4">
              <w:rPr>
                <w:color w:val="000000"/>
                <w:sz w:val="28"/>
                <w:szCs w:val="28"/>
              </w:rPr>
              <w:t>992 226,7</w:t>
            </w:r>
          </w:p>
        </w:tc>
        <w:tc>
          <w:tcPr>
            <w:tcW w:w="3544" w:type="dxa"/>
            <w:tcBorders>
              <w:top w:val="single" w:sz="4" w:space="0" w:color="auto"/>
              <w:left w:val="single" w:sz="4" w:space="0" w:color="auto"/>
              <w:bottom w:val="single" w:sz="4" w:space="0" w:color="auto"/>
              <w:right w:val="single" w:sz="4" w:space="0" w:color="auto"/>
            </w:tcBorders>
            <w:vAlign w:val="center"/>
          </w:tcPr>
          <w:p w14:paraId="48D55A85" w14:textId="77777777" w:rsidR="00C44B0E" w:rsidRPr="002210A4" w:rsidRDefault="00C44B0E" w:rsidP="00C44B0E">
            <w:pPr>
              <w:ind w:firstLine="0"/>
              <w:jc w:val="center"/>
              <w:rPr>
                <w:color w:val="000000"/>
                <w:sz w:val="28"/>
                <w:szCs w:val="28"/>
              </w:rPr>
            </w:pPr>
            <w:r w:rsidRPr="002210A4">
              <w:rPr>
                <w:color w:val="000000"/>
                <w:sz w:val="28"/>
                <w:szCs w:val="28"/>
              </w:rPr>
              <w:t>2 688 318,05</w:t>
            </w:r>
          </w:p>
        </w:tc>
      </w:tr>
      <w:tr w:rsidR="00C44B0E" w:rsidRPr="002210A4" w14:paraId="2ECDE40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95CE3B"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2D158673" w14:textId="77777777" w:rsidR="00C44B0E" w:rsidRPr="002210A4" w:rsidRDefault="00C44B0E" w:rsidP="00C44B0E">
            <w:pPr>
              <w:ind w:firstLine="0"/>
              <w:jc w:val="center"/>
              <w:rPr>
                <w:color w:val="000000"/>
                <w:sz w:val="28"/>
                <w:szCs w:val="28"/>
              </w:rPr>
            </w:pPr>
            <w:r w:rsidRPr="002210A4">
              <w:rPr>
                <w:color w:val="000000"/>
                <w:sz w:val="28"/>
                <w:szCs w:val="28"/>
              </w:rPr>
              <w:t>992 223,51</w:t>
            </w:r>
          </w:p>
        </w:tc>
        <w:tc>
          <w:tcPr>
            <w:tcW w:w="3544" w:type="dxa"/>
            <w:tcBorders>
              <w:top w:val="single" w:sz="4" w:space="0" w:color="auto"/>
              <w:left w:val="single" w:sz="4" w:space="0" w:color="auto"/>
              <w:bottom w:val="single" w:sz="4" w:space="0" w:color="auto"/>
              <w:right w:val="single" w:sz="4" w:space="0" w:color="auto"/>
            </w:tcBorders>
            <w:vAlign w:val="center"/>
          </w:tcPr>
          <w:p w14:paraId="2DD3BB87" w14:textId="77777777" w:rsidR="00C44B0E" w:rsidRPr="002210A4" w:rsidRDefault="00C44B0E" w:rsidP="00C44B0E">
            <w:pPr>
              <w:ind w:firstLine="0"/>
              <w:jc w:val="center"/>
              <w:rPr>
                <w:color w:val="000000"/>
                <w:sz w:val="28"/>
                <w:szCs w:val="28"/>
              </w:rPr>
            </w:pPr>
            <w:r w:rsidRPr="002210A4">
              <w:rPr>
                <w:color w:val="000000"/>
                <w:sz w:val="28"/>
                <w:szCs w:val="28"/>
              </w:rPr>
              <w:t>2 688 325,73</w:t>
            </w:r>
          </w:p>
        </w:tc>
      </w:tr>
      <w:tr w:rsidR="00C44B0E" w:rsidRPr="002210A4" w14:paraId="564FDC7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B21DBD"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6B2BA7C9" w14:textId="77777777" w:rsidR="00C44B0E" w:rsidRPr="002210A4" w:rsidRDefault="00C44B0E" w:rsidP="00C44B0E">
            <w:pPr>
              <w:ind w:firstLine="0"/>
              <w:jc w:val="center"/>
              <w:rPr>
                <w:color w:val="000000"/>
                <w:sz w:val="28"/>
                <w:szCs w:val="28"/>
              </w:rPr>
            </w:pPr>
            <w:r w:rsidRPr="002210A4">
              <w:rPr>
                <w:color w:val="000000"/>
                <w:sz w:val="28"/>
                <w:szCs w:val="28"/>
              </w:rPr>
              <w:t>992 214,87</w:t>
            </w:r>
          </w:p>
        </w:tc>
        <w:tc>
          <w:tcPr>
            <w:tcW w:w="3544" w:type="dxa"/>
            <w:tcBorders>
              <w:top w:val="single" w:sz="4" w:space="0" w:color="auto"/>
              <w:left w:val="single" w:sz="4" w:space="0" w:color="auto"/>
              <w:bottom w:val="single" w:sz="4" w:space="0" w:color="auto"/>
              <w:right w:val="single" w:sz="4" w:space="0" w:color="auto"/>
            </w:tcBorders>
            <w:vAlign w:val="center"/>
          </w:tcPr>
          <w:p w14:paraId="04D0B8D8" w14:textId="77777777" w:rsidR="00C44B0E" w:rsidRPr="002210A4" w:rsidRDefault="00C44B0E" w:rsidP="00C44B0E">
            <w:pPr>
              <w:ind w:firstLine="0"/>
              <w:jc w:val="center"/>
              <w:rPr>
                <w:color w:val="000000"/>
                <w:sz w:val="28"/>
                <w:szCs w:val="28"/>
              </w:rPr>
            </w:pPr>
            <w:r w:rsidRPr="002210A4">
              <w:rPr>
                <w:color w:val="000000"/>
                <w:sz w:val="28"/>
                <w:szCs w:val="28"/>
              </w:rPr>
              <w:t>2 688 350,42</w:t>
            </w:r>
          </w:p>
        </w:tc>
      </w:tr>
      <w:tr w:rsidR="00C44B0E" w:rsidRPr="002210A4" w14:paraId="7CDB3CD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0C951DD"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56567190" w14:textId="77777777" w:rsidR="00C44B0E" w:rsidRPr="002210A4" w:rsidRDefault="00C44B0E" w:rsidP="00C44B0E">
            <w:pPr>
              <w:ind w:firstLine="0"/>
              <w:jc w:val="center"/>
              <w:rPr>
                <w:color w:val="000000"/>
                <w:sz w:val="28"/>
                <w:szCs w:val="28"/>
              </w:rPr>
            </w:pPr>
            <w:r w:rsidRPr="002210A4">
              <w:rPr>
                <w:color w:val="000000"/>
                <w:sz w:val="28"/>
                <w:szCs w:val="28"/>
              </w:rPr>
              <w:t>992 195,41</w:t>
            </w:r>
          </w:p>
        </w:tc>
        <w:tc>
          <w:tcPr>
            <w:tcW w:w="3544" w:type="dxa"/>
            <w:tcBorders>
              <w:top w:val="single" w:sz="4" w:space="0" w:color="auto"/>
              <w:left w:val="single" w:sz="4" w:space="0" w:color="auto"/>
              <w:bottom w:val="single" w:sz="4" w:space="0" w:color="auto"/>
              <w:right w:val="single" w:sz="4" w:space="0" w:color="auto"/>
            </w:tcBorders>
            <w:vAlign w:val="center"/>
          </w:tcPr>
          <w:p w14:paraId="4D4F78D4" w14:textId="77777777" w:rsidR="00C44B0E" w:rsidRPr="002210A4" w:rsidRDefault="00C44B0E" w:rsidP="00C44B0E">
            <w:pPr>
              <w:ind w:firstLine="0"/>
              <w:jc w:val="center"/>
              <w:rPr>
                <w:color w:val="000000"/>
                <w:sz w:val="28"/>
                <w:szCs w:val="28"/>
              </w:rPr>
            </w:pPr>
            <w:r w:rsidRPr="002210A4">
              <w:rPr>
                <w:color w:val="000000"/>
                <w:sz w:val="28"/>
                <w:szCs w:val="28"/>
              </w:rPr>
              <w:t>2 688 398,91</w:t>
            </w:r>
          </w:p>
        </w:tc>
      </w:tr>
      <w:tr w:rsidR="00C44B0E" w:rsidRPr="002210A4" w14:paraId="020E6CC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1BA36E3"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5FD86539" w14:textId="77777777" w:rsidR="00C44B0E" w:rsidRPr="002210A4" w:rsidRDefault="00C44B0E" w:rsidP="00C44B0E">
            <w:pPr>
              <w:ind w:firstLine="0"/>
              <w:jc w:val="center"/>
              <w:rPr>
                <w:color w:val="000000"/>
                <w:sz w:val="28"/>
                <w:szCs w:val="28"/>
              </w:rPr>
            </w:pPr>
            <w:r w:rsidRPr="002210A4">
              <w:rPr>
                <w:color w:val="000000"/>
                <w:sz w:val="28"/>
                <w:szCs w:val="28"/>
              </w:rPr>
              <w:t>992 140,53</w:t>
            </w:r>
          </w:p>
        </w:tc>
        <w:tc>
          <w:tcPr>
            <w:tcW w:w="3544" w:type="dxa"/>
            <w:tcBorders>
              <w:top w:val="single" w:sz="4" w:space="0" w:color="auto"/>
              <w:left w:val="single" w:sz="4" w:space="0" w:color="auto"/>
              <w:bottom w:val="single" w:sz="4" w:space="0" w:color="auto"/>
              <w:right w:val="single" w:sz="4" w:space="0" w:color="auto"/>
            </w:tcBorders>
            <w:vAlign w:val="center"/>
          </w:tcPr>
          <w:p w14:paraId="0BB035D9" w14:textId="77777777" w:rsidR="00C44B0E" w:rsidRPr="002210A4" w:rsidRDefault="00C44B0E" w:rsidP="00C44B0E">
            <w:pPr>
              <w:ind w:firstLine="0"/>
              <w:jc w:val="center"/>
              <w:rPr>
                <w:color w:val="000000"/>
                <w:sz w:val="28"/>
                <w:szCs w:val="28"/>
              </w:rPr>
            </w:pPr>
            <w:r w:rsidRPr="002210A4">
              <w:rPr>
                <w:color w:val="000000"/>
                <w:sz w:val="28"/>
                <w:szCs w:val="28"/>
              </w:rPr>
              <w:t>2 688 382,37</w:t>
            </w:r>
          </w:p>
        </w:tc>
      </w:tr>
      <w:tr w:rsidR="00C44B0E" w:rsidRPr="002210A4" w14:paraId="0ADCFAB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E7092F7"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3FC30B2A" w14:textId="77777777" w:rsidR="00C44B0E" w:rsidRPr="002210A4" w:rsidRDefault="00C44B0E" w:rsidP="00C44B0E">
            <w:pPr>
              <w:ind w:firstLine="0"/>
              <w:jc w:val="center"/>
              <w:rPr>
                <w:color w:val="000000"/>
                <w:sz w:val="28"/>
                <w:szCs w:val="28"/>
              </w:rPr>
            </w:pPr>
            <w:r w:rsidRPr="002210A4">
              <w:rPr>
                <w:color w:val="000000"/>
                <w:sz w:val="28"/>
                <w:szCs w:val="28"/>
              </w:rPr>
              <w:t>992 134,56</w:t>
            </w:r>
          </w:p>
        </w:tc>
        <w:tc>
          <w:tcPr>
            <w:tcW w:w="3544" w:type="dxa"/>
            <w:tcBorders>
              <w:top w:val="single" w:sz="4" w:space="0" w:color="auto"/>
              <w:left w:val="single" w:sz="4" w:space="0" w:color="auto"/>
              <w:bottom w:val="single" w:sz="4" w:space="0" w:color="auto"/>
              <w:right w:val="single" w:sz="4" w:space="0" w:color="auto"/>
            </w:tcBorders>
            <w:vAlign w:val="center"/>
          </w:tcPr>
          <w:p w14:paraId="3890175C" w14:textId="77777777" w:rsidR="00C44B0E" w:rsidRPr="002210A4" w:rsidRDefault="00C44B0E" w:rsidP="00C44B0E">
            <w:pPr>
              <w:ind w:firstLine="0"/>
              <w:jc w:val="center"/>
              <w:rPr>
                <w:color w:val="000000"/>
                <w:sz w:val="28"/>
                <w:szCs w:val="28"/>
              </w:rPr>
            </w:pPr>
            <w:r w:rsidRPr="002210A4">
              <w:rPr>
                <w:color w:val="000000"/>
                <w:sz w:val="28"/>
                <w:szCs w:val="28"/>
              </w:rPr>
              <w:t>2 688 380,49</w:t>
            </w:r>
          </w:p>
        </w:tc>
      </w:tr>
      <w:tr w:rsidR="00C44B0E" w:rsidRPr="002210A4" w14:paraId="63654E0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A8C0817"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91F359E" w14:textId="77777777" w:rsidR="00C44B0E" w:rsidRPr="002210A4" w:rsidRDefault="00C44B0E" w:rsidP="00C44B0E">
            <w:pPr>
              <w:ind w:firstLine="0"/>
              <w:jc w:val="center"/>
              <w:rPr>
                <w:color w:val="000000"/>
                <w:sz w:val="28"/>
                <w:szCs w:val="28"/>
              </w:rPr>
            </w:pPr>
            <w:r w:rsidRPr="002210A4">
              <w:rPr>
                <w:color w:val="000000"/>
                <w:sz w:val="28"/>
                <w:szCs w:val="28"/>
              </w:rPr>
              <w:t>992 127,38</w:t>
            </w:r>
          </w:p>
        </w:tc>
        <w:tc>
          <w:tcPr>
            <w:tcW w:w="3544" w:type="dxa"/>
            <w:tcBorders>
              <w:top w:val="single" w:sz="4" w:space="0" w:color="auto"/>
              <w:left w:val="single" w:sz="4" w:space="0" w:color="auto"/>
              <w:bottom w:val="single" w:sz="4" w:space="0" w:color="auto"/>
              <w:right w:val="single" w:sz="4" w:space="0" w:color="auto"/>
            </w:tcBorders>
            <w:vAlign w:val="center"/>
          </w:tcPr>
          <w:p w14:paraId="4D58D161" w14:textId="77777777" w:rsidR="00C44B0E" w:rsidRPr="002210A4" w:rsidRDefault="00C44B0E" w:rsidP="00C44B0E">
            <w:pPr>
              <w:ind w:firstLine="0"/>
              <w:jc w:val="center"/>
              <w:rPr>
                <w:color w:val="000000"/>
                <w:sz w:val="28"/>
                <w:szCs w:val="28"/>
              </w:rPr>
            </w:pPr>
            <w:r w:rsidRPr="002210A4">
              <w:rPr>
                <w:color w:val="000000"/>
                <w:sz w:val="28"/>
                <w:szCs w:val="28"/>
              </w:rPr>
              <w:t>2 688 378,13</w:t>
            </w:r>
          </w:p>
        </w:tc>
      </w:tr>
      <w:tr w:rsidR="00C44B0E" w:rsidRPr="002210A4" w14:paraId="42CC041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70446E"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2DFE0588" w14:textId="77777777" w:rsidR="00C44B0E" w:rsidRPr="002210A4" w:rsidRDefault="00C44B0E" w:rsidP="00C44B0E">
            <w:pPr>
              <w:ind w:firstLine="0"/>
              <w:jc w:val="center"/>
              <w:rPr>
                <w:color w:val="000000"/>
                <w:sz w:val="28"/>
                <w:szCs w:val="28"/>
              </w:rPr>
            </w:pPr>
            <w:r w:rsidRPr="002210A4">
              <w:rPr>
                <w:color w:val="000000"/>
                <w:sz w:val="28"/>
                <w:szCs w:val="28"/>
              </w:rPr>
              <w:t>992 121,42</w:t>
            </w:r>
          </w:p>
        </w:tc>
        <w:tc>
          <w:tcPr>
            <w:tcW w:w="3544" w:type="dxa"/>
            <w:tcBorders>
              <w:top w:val="single" w:sz="4" w:space="0" w:color="auto"/>
              <w:left w:val="single" w:sz="4" w:space="0" w:color="auto"/>
              <w:bottom w:val="single" w:sz="4" w:space="0" w:color="auto"/>
              <w:right w:val="single" w:sz="4" w:space="0" w:color="auto"/>
            </w:tcBorders>
            <w:vAlign w:val="center"/>
          </w:tcPr>
          <w:p w14:paraId="0526F685" w14:textId="77777777" w:rsidR="00C44B0E" w:rsidRPr="002210A4" w:rsidRDefault="00C44B0E" w:rsidP="00C44B0E">
            <w:pPr>
              <w:ind w:firstLine="0"/>
              <w:jc w:val="center"/>
              <w:rPr>
                <w:color w:val="000000"/>
                <w:sz w:val="28"/>
                <w:szCs w:val="28"/>
              </w:rPr>
            </w:pPr>
            <w:r w:rsidRPr="002210A4">
              <w:rPr>
                <w:color w:val="000000"/>
                <w:sz w:val="28"/>
                <w:szCs w:val="28"/>
              </w:rPr>
              <w:t>2 688 376,2</w:t>
            </w:r>
          </w:p>
        </w:tc>
      </w:tr>
      <w:tr w:rsidR="00C44B0E" w:rsidRPr="002210A4" w14:paraId="1D7AC47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7C4B90C"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40FBD607" w14:textId="77777777" w:rsidR="00C44B0E" w:rsidRPr="002210A4" w:rsidRDefault="00C44B0E" w:rsidP="00C44B0E">
            <w:pPr>
              <w:ind w:firstLine="0"/>
              <w:jc w:val="center"/>
              <w:rPr>
                <w:color w:val="000000"/>
                <w:sz w:val="28"/>
                <w:szCs w:val="28"/>
              </w:rPr>
            </w:pPr>
            <w:r w:rsidRPr="002210A4">
              <w:rPr>
                <w:color w:val="000000"/>
                <w:sz w:val="28"/>
                <w:szCs w:val="28"/>
              </w:rPr>
              <w:t>992 113,04</w:t>
            </w:r>
          </w:p>
        </w:tc>
        <w:tc>
          <w:tcPr>
            <w:tcW w:w="3544" w:type="dxa"/>
            <w:tcBorders>
              <w:top w:val="single" w:sz="4" w:space="0" w:color="auto"/>
              <w:left w:val="single" w:sz="4" w:space="0" w:color="auto"/>
              <w:bottom w:val="single" w:sz="4" w:space="0" w:color="auto"/>
              <w:right w:val="single" w:sz="4" w:space="0" w:color="auto"/>
            </w:tcBorders>
            <w:vAlign w:val="center"/>
          </w:tcPr>
          <w:p w14:paraId="184EAE20" w14:textId="77777777" w:rsidR="00C44B0E" w:rsidRPr="002210A4" w:rsidRDefault="00C44B0E" w:rsidP="00C44B0E">
            <w:pPr>
              <w:ind w:firstLine="0"/>
              <w:jc w:val="center"/>
              <w:rPr>
                <w:color w:val="000000"/>
                <w:sz w:val="28"/>
                <w:szCs w:val="28"/>
              </w:rPr>
            </w:pPr>
            <w:r w:rsidRPr="002210A4">
              <w:rPr>
                <w:color w:val="000000"/>
                <w:sz w:val="28"/>
                <w:szCs w:val="28"/>
              </w:rPr>
              <w:t>2 688 373,28</w:t>
            </w:r>
          </w:p>
        </w:tc>
      </w:tr>
      <w:tr w:rsidR="00C44B0E" w:rsidRPr="002210A4" w14:paraId="7F6C159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CFBD9C"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01A9BBE1" w14:textId="77777777" w:rsidR="00C44B0E" w:rsidRPr="002210A4" w:rsidRDefault="00C44B0E" w:rsidP="00C44B0E">
            <w:pPr>
              <w:ind w:firstLine="0"/>
              <w:jc w:val="center"/>
              <w:rPr>
                <w:color w:val="000000"/>
                <w:sz w:val="28"/>
                <w:szCs w:val="28"/>
              </w:rPr>
            </w:pPr>
            <w:r w:rsidRPr="002210A4">
              <w:rPr>
                <w:color w:val="000000"/>
                <w:sz w:val="28"/>
                <w:szCs w:val="28"/>
              </w:rPr>
              <w:t>992 100,5</w:t>
            </w:r>
          </w:p>
        </w:tc>
        <w:tc>
          <w:tcPr>
            <w:tcW w:w="3544" w:type="dxa"/>
            <w:tcBorders>
              <w:top w:val="single" w:sz="4" w:space="0" w:color="auto"/>
              <w:left w:val="single" w:sz="4" w:space="0" w:color="auto"/>
              <w:bottom w:val="single" w:sz="4" w:space="0" w:color="auto"/>
              <w:right w:val="single" w:sz="4" w:space="0" w:color="auto"/>
            </w:tcBorders>
            <w:vAlign w:val="center"/>
          </w:tcPr>
          <w:p w14:paraId="67994EAC" w14:textId="77777777" w:rsidR="00C44B0E" w:rsidRPr="002210A4" w:rsidRDefault="00C44B0E" w:rsidP="00C44B0E">
            <w:pPr>
              <w:ind w:firstLine="0"/>
              <w:jc w:val="center"/>
              <w:rPr>
                <w:color w:val="000000"/>
                <w:sz w:val="28"/>
                <w:szCs w:val="28"/>
              </w:rPr>
            </w:pPr>
            <w:r w:rsidRPr="002210A4">
              <w:rPr>
                <w:color w:val="000000"/>
                <w:sz w:val="28"/>
                <w:szCs w:val="28"/>
              </w:rPr>
              <w:t>2 688 368,85</w:t>
            </w:r>
          </w:p>
        </w:tc>
      </w:tr>
      <w:tr w:rsidR="00C44B0E" w:rsidRPr="002210A4" w14:paraId="18116D3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084555B"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1FCB83AA" w14:textId="77777777" w:rsidR="00C44B0E" w:rsidRPr="002210A4" w:rsidRDefault="00C44B0E" w:rsidP="00C44B0E">
            <w:pPr>
              <w:ind w:firstLine="0"/>
              <w:jc w:val="center"/>
              <w:rPr>
                <w:color w:val="000000"/>
                <w:sz w:val="28"/>
                <w:szCs w:val="28"/>
              </w:rPr>
            </w:pPr>
            <w:r w:rsidRPr="002210A4">
              <w:rPr>
                <w:color w:val="000000"/>
                <w:sz w:val="28"/>
                <w:szCs w:val="28"/>
              </w:rPr>
              <w:t>992 087,39</w:t>
            </w:r>
          </w:p>
        </w:tc>
        <w:tc>
          <w:tcPr>
            <w:tcW w:w="3544" w:type="dxa"/>
            <w:tcBorders>
              <w:top w:val="single" w:sz="4" w:space="0" w:color="auto"/>
              <w:left w:val="single" w:sz="4" w:space="0" w:color="auto"/>
              <w:bottom w:val="single" w:sz="4" w:space="0" w:color="auto"/>
              <w:right w:val="single" w:sz="4" w:space="0" w:color="auto"/>
            </w:tcBorders>
            <w:vAlign w:val="center"/>
          </w:tcPr>
          <w:p w14:paraId="5D86D11F" w14:textId="77777777" w:rsidR="00C44B0E" w:rsidRPr="002210A4" w:rsidRDefault="00C44B0E" w:rsidP="00C44B0E">
            <w:pPr>
              <w:ind w:firstLine="0"/>
              <w:jc w:val="center"/>
              <w:rPr>
                <w:color w:val="000000"/>
                <w:sz w:val="28"/>
                <w:szCs w:val="28"/>
              </w:rPr>
            </w:pPr>
            <w:r w:rsidRPr="002210A4">
              <w:rPr>
                <w:color w:val="000000"/>
                <w:sz w:val="28"/>
                <w:szCs w:val="28"/>
              </w:rPr>
              <w:t>2 688 364,38</w:t>
            </w:r>
          </w:p>
        </w:tc>
      </w:tr>
      <w:tr w:rsidR="00C44B0E" w:rsidRPr="002210A4" w14:paraId="2CB8A4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98112D"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37D7D3A6" w14:textId="77777777" w:rsidR="00C44B0E" w:rsidRPr="002210A4" w:rsidRDefault="00C44B0E" w:rsidP="00C44B0E">
            <w:pPr>
              <w:ind w:firstLine="0"/>
              <w:jc w:val="center"/>
              <w:rPr>
                <w:color w:val="000000"/>
                <w:sz w:val="28"/>
                <w:szCs w:val="28"/>
              </w:rPr>
            </w:pPr>
            <w:r w:rsidRPr="002210A4">
              <w:rPr>
                <w:color w:val="000000"/>
                <w:sz w:val="28"/>
                <w:szCs w:val="28"/>
              </w:rPr>
              <w:t>992 083,91</w:t>
            </w:r>
          </w:p>
        </w:tc>
        <w:tc>
          <w:tcPr>
            <w:tcW w:w="3544" w:type="dxa"/>
            <w:tcBorders>
              <w:top w:val="single" w:sz="4" w:space="0" w:color="auto"/>
              <w:left w:val="single" w:sz="4" w:space="0" w:color="auto"/>
              <w:bottom w:val="single" w:sz="4" w:space="0" w:color="auto"/>
              <w:right w:val="single" w:sz="4" w:space="0" w:color="auto"/>
            </w:tcBorders>
            <w:vAlign w:val="center"/>
          </w:tcPr>
          <w:p w14:paraId="6DDF5B26" w14:textId="77777777" w:rsidR="00C44B0E" w:rsidRPr="002210A4" w:rsidRDefault="00C44B0E" w:rsidP="00C44B0E">
            <w:pPr>
              <w:ind w:firstLine="0"/>
              <w:jc w:val="center"/>
              <w:rPr>
                <w:color w:val="000000"/>
                <w:sz w:val="28"/>
                <w:szCs w:val="28"/>
              </w:rPr>
            </w:pPr>
            <w:r w:rsidRPr="002210A4">
              <w:rPr>
                <w:color w:val="000000"/>
                <w:sz w:val="28"/>
                <w:szCs w:val="28"/>
              </w:rPr>
              <w:t>2 688 363,16</w:t>
            </w:r>
          </w:p>
        </w:tc>
      </w:tr>
      <w:tr w:rsidR="00C44B0E" w:rsidRPr="002210A4" w14:paraId="7349C82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8A0CD2"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451AB8D8" w14:textId="77777777" w:rsidR="00C44B0E" w:rsidRPr="002210A4" w:rsidRDefault="00C44B0E" w:rsidP="00C44B0E">
            <w:pPr>
              <w:ind w:firstLine="0"/>
              <w:jc w:val="center"/>
              <w:rPr>
                <w:color w:val="000000"/>
                <w:sz w:val="28"/>
                <w:szCs w:val="28"/>
              </w:rPr>
            </w:pPr>
            <w:r w:rsidRPr="002210A4">
              <w:rPr>
                <w:color w:val="000000"/>
                <w:sz w:val="28"/>
                <w:szCs w:val="28"/>
              </w:rPr>
              <w:t>992 069,48</w:t>
            </w:r>
          </w:p>
        </w:tc>
        <w:tc>
          <w:tcPr>
            <w:tcW w:w="3544" w:type="dxa"/>
            <w:tcBorders>
              <w:top w:val="single" w:sz="4" w:space="0" w:color="auto"/>
              <w:left w:val="single" w:sz="4" w:space="0" w:color="auto"/>
              <w:bottom w:val="single" w:sz="4" w:space="0" w:color="auto"/>
              <w:right w:val="single" w:sz="4" w:space="0" w:color="auto"/>
            </w:tcBorders>
            <w:vAlign w:val="center"/>
          </w:tcPr>
          <w:p w14:paraId="2D32072B" w14:textId="77777777" w:rsidR="00C44B0E" w:rsidRPr="002210A4" w:rsidRDefault="00C44B0E" w:rsidP="00C44B0E">
            <w:pPr>
              <w:ind w:firstLine="0"/>
              <w:jc w:val="center"/>
              <w:rPr>
                <w:color w:val="000000"/>
                <w:sz w:val="28"/>
                <w:szCs w:val="28"/>
              </w:rPr>
            </w:pPr>
            <w:r w:rsidRPr="002210A4">
              <w:rPr>
                <w:color w:val="000000"/>
                <w:sz w:val="28"/>
                <w:szCs w:val="28"/>
              </w:rPr>
              <w:t>2 688 358,05</w:t>
            </w:r>
          </w:p>
        </w:tc>
      </w:tr>
      <w:tr w:rsidR="00C44B0E" w:rsidRPr="002210A4" w14:paraId="0AEE79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090373D"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67A40C7A" w14:textId="77777777" w:rsidR="00C44B0E" w:rsidRPr="002210A4" w:rsidRDefault="00C44B0E" w:rsidP="00C44B0E">
            <w:pPr>
              <w:ind w:firstLine="0"/>
              <w:jc w:val="center"/>
              <w:rPr>
                <w:color w:val="000000"/>
                <w:sz w:val="28"/>
                <w:szCs w:val="28"/>
              </w:rPr>
            </w:pPr>
            <w:r w:rsidRPr="002210A4">
              <w:rPr>
                <w:color w:val="000000"/>
                <w:sz w:val="28"/>
                <w:szCs w:val="28"/>
              </w:rPr>
              <w:t>992 056,5</w:t>
            </w:r>
          </w:p>
        </w:tc>
        <w:tc>
          <w:tcPr>
            <w:tcW w:w="3544" w:type="dxa"/>
            <w:tcBorders>
              <w:top w:val="single" w:sz="4" w:space="0" w:color="auto"/>
              <w:left w:val="single" w:sz="4" w:space="0" w:color="auto"/>
              <w:bottom w:val="single" w:sz="4" w:space="0" w:color="auto"/>
              <w:right w:val="single" w:sz="4" w:space="0" w:color="auto"/>
            </w:tcBorders>
            <w:vAlign w:val="center"/>
          </w:tcPr>
          <w:p w14:paraId="1B7FA520" w14:textId="77777777" w:rsidR="00C44B0E" w:rsidRPr="002210A4" w:rsidRDefault="00C44B0E" w:rsidP="00C44B0E">
            <w:pPr>
              <w:ind w:firstLine="0"/>
              <w:jc w:val="center"/>
              <w:rPr>
                <w:color w:val="000000"/>
                <w:sz w:val="28"/>
                <w:szCs w:val="28"/>
              </w:rPr>
            </w:pPr>
            <w:r w:rsidRPr="002210A4">
              <w:rPr>
                <w:color w:val="000000"/>
                <w:sz w:val="28"/>
                <w:szCs w:val="28"/>
              </w:rPr>
              <w:t>2 688 352,93</w:t>
            </w:r>
          </w:p>
        </w:tc>
      </w:tr>
      <w:tr w:rsidR="00C44B0E" w:rsidRPr="002210A4" w14:paraId="2B9FC45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B0F735"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1508A3D8" w14:textId="77777777" w:rsidR="00C44B0E" w:rsidRPr="002210A4" w:rsidRDefault="00C44B0E" w:rsidP="00C44B0E">
            <w:pPr>
              <w:ind w:firstLine="0"/>
              <w:jc w:val="center"/>
              <w:rPr>
                <w:color w:val="000000"/>
                <w:sz w:val="28"/>
                <w:szCs w:val="28"/>
              </w:rPr>
            </w:pPr>
            <w:r w:rsidRPr="002210A4">
              <w:rPr>
                <w:color w:val="000000"/>
                <w:sz w:val="28"/>
                <w:szCs w:val="28"/>
              </w:rPr>
              <w:t>992 049,95</w:t>
            </w:r>
          </w:p>
        </w:tc>
        <w:tc>
          <w:tcPr>
            <w:tcW w:w="3544" w:type="dxa"/>
            <w:tcBorders>
              <w:top w:val="single" w:sz="4" w:space="0" w:color="auto"/>
              <w:left w:val="single" w:sz="4" w:space="0" w:color="auto"/>
              <w:bottom w:val="single" w:sz="4" w:space="0" w:color="auto"/>
              <w:right w:val="single" w:sz="4" w:space="0" w:color="auto"/>
            </w:tcBorders>
            <w:vAlign w:val="center"/>
          </w:tcPr>
          <w:p w14:paraId="0782450D" w14:textId="77777777" w:rsidR="00C44B0E" w:rsidRPr="002210A4" w:rsidRDefault="00C44B0E" w:rsidP="00C44B0E">
            <w:pPr>
              <w:ind w:firstLine="0"/>
              <w:jc w:val="center"/>
              <w:rPr>
                <w:color w:val="000000"/>
                <w:sz w:val="28"/>
                <w:szCs w:val="28"/>
              </w:rPr>
            </w:pPr>
            <w:r w:rsidRPr="002210A4">
              <w:rPr>
                <w:color w:val="000000"/>
                <w:sz w:val="28"/>
                <w:szCs w:val="28"/>
              </w:rPr>
              <w:t>2 688 349,98</w:t>
            </w:r>
          </w:p>
        </w:tc>
      </w:tr>
      <w:tr w:rsidR="00C44B0E" w:rsidRPr="002210A4" w14:paraId="50419DE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3AFA92"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10AB6DC9" w14:textId="77777777" w:rsidR="00C44B0E" w:rsidRPr="002210A4" w:rsidRDefault="00C44B0E" w:rsidP="00C44B0E">
            <w:pPr>
              <w:ind w:firstLine="0"/>
              <w:jc w:val="center"/>
              <w:rPr>
                <w:color w:val="000000"/>
                <w:sz w:val="28"/>
                <w:szCs w:val="28"/>
              </w:rPr>
            </w:pPr>
            <w:r w:rsidRPr="002210A4">
              <w:rPr>
                <w:color w:val="000000"/>
                <w:sz w:val="28"/>
                <w:szCs w:val="28"/>
              </w:rPr>
              <w:t>992 040,55</w:t>
            </w:r>
          </w:p>
        </w:tc>
        <w:tc>
          <w:tcPr>
            <w:tcW w:w="3544" w:type="dxa"/>
            <w:tcBorders>
              <w:top w:val="single" w:sz="4" w:space="0" w:color="auto"/>
              <w:left w:val="single" w:sz="4" w:space="0" w:color="auto"/>
              <w:bottom w:val="single" w:sz="4" w:space="0" w:color="auto"/>
              <w:right w:val="single" w:sz="4" w:space="0" w:color="auto"/>
            </w:tcBorders>
            <w:vAlign w:val="center"/>
          </w:tcPr>
          <w:p w14:paraId="1B9F7B15" w14:textId="77777777" w:rsidR="00C44B0E" w:rsidRPr="002210A4" w:rsidRDefault="00C44B0E" w:rsidP="00C44B0E">
            <w:pPr>
              <w:ind w:firstLine="0"/>
              <w:jc w:val="center"/>
              <w:rPr>
                <w:color w:val="000000"/>
                <w:sz w:val="28"/>
                <w:szCs w:val="28"/>
              </w:rPr>
            </w:pPr>
            <w:r w:rsidRPr="002210A4">
              <w:rPr>
                <w:color w:val="000000"/>
                <w:sz w:val="28"/>
                <w:szCs w:val="28"/>
              </w:rPr>
              <w:t>2 688 345,46</w:t>
            </w:r>
          </w:p>
        </w:tc>
      </w:tr>
      <w:tr w:rsidR="00C44B0E" w:rsidRPr="002210A4" w14:paraId="254C288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053BFDA"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27F3B742" w14:textId="77777777" w:rsidR="00C44B0E" w:rsidRPr="002210A4" w:rsidRDefault="00C44B0E" w:rsidP="00C44B0E">
            <w:pPr>
              <w:ind w:firstLine="0"/>
              <w:jc w:val="center"/>
              <w:rPr>
                <w:color w:val="000000"/>
                <w:sz w:val="28"/>
                <w:szCs w:val="28"/>
              </w:rPr>
            </w:pPr>
            <w:r w:rsidRPr="002210A4">
              <w:rPr>
                <w:color w:val="000000"/>
                <w:sz w:val="28"/>
                <w:szCs w:val="28"/>
              </w:rPr>
              <w:t>992 028,09</w:t>
            </w:r>
          </w:p>
        </w:tc>
        <w:tc>
          <w:tcPr>
            <w:tcW w:w="3544" w:type="dxa"/>
            <w:tcBorders>
              <w:top w:val="single" w:sz="4" w:space="0" w:color="auto"/>
              <w:left w:val="single" w:sz="4" w:space="0" w:color="auto"/>
              <w:bottom w:val="single" w:sz="4" w:space="0" w:color="auto"/>
              <w:right w:val="single" w:sz="4" w:space="0" w:color="auto"/>
            </w:tcBorders>
            <w:vAlign w:val="center"/>
          </w:tcPr>
          <w:p w14:paraId="4BCA2722" w14:textId="77777777" w:rsidR="00C44B0E" w:rsidRPr="002210A4" w:rsidRDefault="00C44B0E" w:rsidP="00C44B0E">
            <w:pPr>
              <w:ind w:firstLine="0"/>
              <w:jc w:val="center"/>
              <w:rPr>
                <w:color w:val="000000"/>
                <w:sz w:val="28"/>
                <w:szCs w:val="28"/>
              </w:rPr>
            </w:pPr>
            <w:r w:rsidRPr="002210A4">
              <w:rPr>
                <w:color w:val="000000"/>
                <w:sz w:val="28"/>
                <w:szCs w:val="28"/>
              </w:rPr>
              <w:t>2 688 340,76</w:t>
            </w:r>
          </w:p>
        </w:tc>
      </w:tr>
      <w:tr w:rsidR="00C44B0E" w:rsidRPr="002210A4" w14:paraId="72B5E36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BABEF1"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183C1AD7" w14:textId="77777777" w:rsidR="00C44B0E" w:rsidRPr="002210A4" w:rsidRDefault="00C44B0E" w:rsidP="00C44B0E">
            <w:pPr>
              <w:ind w:firstLine="0"/>
              <w:jc w:val="center"/>
              <w:rPr>
                <w:color w:val="000000"/>
                <w:sz w:val="28"/>
                <w:szCs w:val="28"/>
              </w:rPr>
            </w:pPr>
            <w:r w:rsidRPr="002210A4">
              <w:rPr>
                <w:color w:val="000000"/>
                <w:sz w:val="28"/>
                <w:szCs w:val="28"/>
              </w:rPr>
              <w:t>992 018,62</w:t>
            </w:r>
          </w:p>
        </w:tc>
        <w:tc>
          <w:tcPr>
            <w:tcW w:w="3544" w:type="dxa"/>
            <w:tcBorders>
              <w:top w:val="single" w:sz="4" w:space="0" w:color="auto"/>
              <w:left w:val="single" w:sz="4" w:space="0" w:color="auto"/>
              <w:bottom w:val="single" w:sz="4" w:space="0" w:color="auto"/>
              <w:right w:val="single" w:sz="4" w:space="0" w:color="auto"/>
            </w:tcBorders>
            <w:vAlign w:val="center"/>
          </w:tcPr>
          <w:p w14:paraId="54DE642D" w14:textId="77777777" w:rsidR="00C44B0E" w:rsidRPr="002210A4" w:rsidRDefault="00C44B0E" w:rsidP="00C44B0E">
            <w:pPr>
              <w:ind w:firstLine="0"/>
              <w:jc w:val="center"/>
              <w:rPr>
                <w:color w:val="000000"/>
                <w:sz w:val="28"/>
                <w:szCs w:val="28"/>
              </w:rPr>
            </w:pPr>
            <w:r w:rsidRPr="002210A4">
              <w:rPr>
                <w:color w:val="000000"/>
                <w:sz w:val="28"/>
                <w:szCs w:val="28"/>
              </w:rPr>
              <w:t>2 688 337,18</w:t>
            </w:r>
          </w:p>
        </w:tc>
      </w:tr>
      <w:tr w:rsidR="00C44B0E" w:rsidRPr="002210A4" w14:paraId="7DA56D9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E26E3E"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77AC096D" w14:textId="77777777" w:rsidR="00C44B0E" w:rsidRPr="002210A4" w:rsidRDefault="00C44B0E" w:rsidP="00C44B0E">
            <w:pPr>
              <w:ind w:firstLine="0"/>
              <w:jc w:val="center"/>
              <w:rPr>
                <w:color w:val="000000"/>
                <w:sz w:val="28"/>
                <w:szCs w:val="28"/>
              </w:rPr>
            </w:pPr>
            <w:r w:rsidRPr="002210A4">
              <w:rPr>
                <w:color w:val="000000"/>
                <w:sz w:val="28"/>
                <w:szCs w:val="28"/>
              </w:rPr>
              <w:t>992 015,61</w:t>
            </w:r>
          </w:p>
        </w:tc>
        <w:tc>
          <w:tcPr>
            <w:tcW w:w="3544" w:type="dxa"/>
            <w:tcBorders>
              <w:top w:val="single" w:sz="4" w:space="0" w:color="auto"/>
              <w:left w:val="single" w:sz="4" w:space="0" w:color="auto"/>
              <w:bottom w:val="single" w:sz="4" w:space="0" w:color="auto"/>
              <w:right w:val="single" w:sz="4" w:space="0" w:color="auto"/>
            </w:tcBorders>
            <w:vAlign w:val="center"/>
          </w:tcPr>
          <w:p w14:paraId="1DF290B0" w14:textId="77777777" w:rsidR="00C44B0E" w:rsidRPr="002210A4" w:rsidRDefault="00C44B0E" w:rsidP="00C44B0E">
            <w:pPr>
              <w:ind w:firstLine="0"/>
              <w:jc w:val="center"/>
              <w:rPr>
                <w:color w:val="000000"/>
                <w:sz w:val="28"/>
                <w:szCs w:val="28"/>
              </w:rPr>
            </w:pPr>
            <w:r w:rsidRPr="002210A4">
              <w:rPr>
                <w:color w:val="000000"/>
                <w:sz w:val="28"/>
                <w:szCs w:val="28"/>
              </w:rPr>
              <w:t>2 688 336,17</w:t>
            </w:r>
          </w:p>
        </w:tc>
      </w:tr>
      <w:tr w:rsidR="00C44B0E" w:rsidRPr="002210A4" w14:paraId="33995C3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6A9997"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6A931E61" w14:textId="77777777" w:rsidR="00C44B0E" w:rsidRPr="002210A4" w:rsidRDefault="00C44B0E" w:rsidP="00C44B0E">
            <w:pPr>
              <w:ind w:firstLine="0"/>
              <w:jc w:val="center"/>
              <w:rPr>
                <w:color w:val="000000"/>
                <w:sz w:val="28"/>
                <w:szCs w:val="28"/>
              </w:rPr>
            </w:pPr>
            <w:r w:rsidRPr="002210A4">
              <w:rPr>
                <w:color w:val="000000"/>
                <w:sz w:val="28"/>
                <w:szCs w:val="28"/>
              </w:rPr>
              <w:t>992 001,03</w:t>
            </w:r>
          </w:p>
        </w:tc>
        <w:tc>
          <w:tcPr>
            <w:tcW w:w="3544" w:type="dxa"/>
            <w:tcBorders>
              <w:top w:val="single" w:sz="4" w:space="0" w:color="auto"/>
              <w:left w:val="single" w:sz="4" w:space="0" w:color="auto"/>
              <w:bottom w:val="single" w:sz="4" w:space="0" w:color="auto"/>
              <w:right w:val="single" w:sz="4" w:space="0" w:color="auto"/>
            </w:tcBorders>
            <w:vAlign w:val="center"/>
          </w:tcPr>
          <w:p w14:paraId="290157FD" w14:textId="77777777" w:rsidR="00C44B0E" w:rsidRPr="002210A4" w:rsidRDefault="00C44B0E" w:rsidP="00C44B0E">
            <w:pPr>
              <w:ind w:firstLine="0"/>
              <w:jc w:val="center"/>
              <w:rPr>
                <w:color w:val="000000"/>
                <w:sz w:val="28"/>
                <w:szCs w:val="28"/>
              </w:rPr>
            </w:pPr>
            <w:r w:rsidRPr="002210A4">
              <w:rPr>
                <w:color w:val="000000"/>
                <w:sz w:val="28"/>
                <w:szCs w:val="28"/>
              </w:rPr>
              <w:t>2 688 330,78</w:t>
            </w:r>
          </w:p>
        </w:tc>
      </w:tr>
      <w:tr w:rsidR="00C44B0E" w:rsidRPr="002210A4" w14:paraId="4C4D4EE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7301D2"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6019A157" w14:textId="77777777" w:rsidR="00C44B0E" w:rsidRPr="002210A4" w:rsidRDefault="00C44B0E" w:rsidP="00C44B0E">
            <w:pPr>
              <w:ind w:firstLine="0"/>
              <w:jc w:val="center"/>
              <w:rPr>
                <w:color w:val="000000"/>
                <w:sz w:val="28"/>
                <w:szCs w:val="28"/>
              </w:rPr>
            </w:pPr>
            <w:r w:rsidRPr="002210A4">
              <w:rPr>
                <w:color w:val="000000"/>
                <w:sz w:val="28"/>
                <w:szCs w:val="28"/>
              </w:rPr>
              <w:t>992 000</w:t>
            </w:r>
          </w:p>
        </w:tc>
        <w:tc>
          <w:tcPr>
            <w:tcW w:w="3544" w:type="dxa"/>
            <w:tcBorders>
              <w:top w:val="single" w:sz="4" w:space="0" w:color="auto"/>
              <w:left w:val="single" w:sz="4" w:space="0" w:color="auto"/>
              <w:bottom w:val="single" w:sz="4" w:space="0" w:color="auto"/>
              <w:right w:val="single" w:sz="4" w:space="0" w:color="auto"/>
            </w:tcBorders>
            <w:vAlign w:val="center"/>
          </w:tcPr>
          <w:p w14:paraId="524F6E75" w14:textId="77777777" w:rsidR="00C44B0E" w:rsidRPr="002210A4" w:rsidRDefault="00C44B0E" w:rsidP="00C44B0E">
            <w:pPr>
              <w:ind w:firstLine="0"/>
              <w:jc w:val="center"/>
              <w:rPr>
                <w:color w:val="000000"/>
                <w:sz w:val="28"/>
                <w:szCs w:val="28"/>
              </w:rPr>
            </w:pPr>
            <w:r w:rsidRPr="002210A4">
              <w:rPr>
                <w:color w:val="000000"/>
                <w:sz w:val="28"/>
                <w:szCs w:val="28"/>
              </w:rPr>
              <w:t>2 688 328,29</w:t>
            </w:r>
          </w:p>
        </w:tc>
      </w:tr>
      <w:tr w:rsidR="00C44B0E" w:rsidRPr="002210A4" w14:paraId="3DDAD60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D8C9EF"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3C7C3BF" w14:textId="77777777" w:rsidR="00C44B0E" w:rsidRPr="002210A4" w:rsidRDefault="00C44B0E" w:rsidP="00C44B0E">
            <w:pPr>
              <w:ind w:firstLine="0"/>
              <w:jc w:val="center"/>
              <w:rPr>
                <w:color w:val="000000"/>
                <w:sz w:val="28"/>
                <w:szCs w:val="28"/>
              </w:rPr>
            </w:pPr>
            <w:r w:rsidRPr="002210A4">
              <w:rPr>
                <w:color w:val="000000"/>
                <w:sz w:val="28"/>
                <w:szCs w:val="28"/>
              </w:rPr>
              <w:t>992 012,42</w:t>
            </w:r>
          </w:p>
        </w:tc>
        <w:tc>
          <w:tcPr>
            <w:tcW w:w="3544" w:type="dxa"/>
            <w:tcBorders>
              <w:top w:val="single" w:sz="4" w:space="0" w:color="auto"/>
              <w:left w:val="single" w:sz="4" w:space="0" w:color="auto"/>
              <w:bottom w:val="single" w:sz="4" w:space="0" w:color="auto"/>
              <w:right w:val="single" w:sz="4" w:space="0" w:color="auto"/>
            </w:tcBorders>
            <w:vAlign w:val="center"/>
          </w:tcPr>
          <w:p w14:paraId="11AD3BC6" w14:textId="77777777" w:rsidR="00C44B0E" w:rsidRPr="002210A4" w:rsidRDefault="00C44B0E" w:rsidP="00C44B0E">
            <w:pPr>
              <w:ind w:firstLine="0"/>
              <w:jc w:val="center"/>
              <w:rPr>
                <w:color w:val="000000"/>
                <w:sz w:val="28"/>
                <w:szCs w:val="28"/>
              </w:rPr>
            </w:pPr>
            <w:r w:rsidRPr="002210A4">
              <w:rPr>
                <w:color w:val="000000"/>
                <w:sz w:val="28"/>
                <w:szCs w:val="28"/>
              </w:rPr>
              <w:t>2 688 306,8</w:t>
            </w:r>
          </w:p>
        </w:tc>
      </w:tr>
      <w:tr w:rsidR="00C44B0E" w:rsidRPr="002210A4" w14:paraId="0E18793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527044"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68A99560" w14:textId="77777777" w:rsidR="00C44B0E" w:rsidRPr="002210A4" w:rsidRDefault="00C44B0E" w:rsidP="00C44B0E">
            <w:pPr>
              <w:ind w:firstLine="0"/>
              <w:jc w:val="center"/>
              <w:rPr>
                <w:color w:val="000000"/>
                <w:sz w:val="28"/>
                <w:szCs w:val="28"/>
              </w:rPr>
            </w:pPr>
            <w:r w:rsidRPr="002210A4">
              <w:rPr>
                <w:color w:val="000000"/>
                <w:sz w:val="28"/>
                <w:szCs w:val="28"/>
              </w:rPr>
              <w:t>992 014,6</w:t>
            </w:r>
          </w:p>
        </w:tc>
        <w:tc>
          <w:tcPr>
            <w:tcW w:w="3544" w:type="dxa"/>
            <w:tcBorders>
              <w:top w:val="single" w:sz="4" w:space="0" w:color="auto"/>
              <w:left w:val="single" w:sz="4" w:space="0" w:color="auto"/>
              <w:bottom w:val="single" w:sz="4" w:space="0" w:color="auto"/>
              <w:right w:val="single" w:sz="4" w:space="0" w:color="auto"/>
            </w:tcBorders>
            <w:vAlign w:val="center"/>
          </w:tcPr>
          <w:p w14:paraId="4CD47850" w14:textId="77777777" w:rsidR="00C44B0E" w:rsidRPr="002210A4" w:rsidRDefault="00C44B0E" w:rsidP="00C44B0E">
            <w:pPr>
              <w:ind w:firstLine="0"/>
              <w:jc w:val="center"/>
              <w:rPr>
                <w:color w:val="000000"/>
                <w:sz w:val="28"/>
                <w:szCs w:val="28"/>
              </w:rPr>
            </w:pPr>
            <w:r w:rsidRPr="002210A4">
              <w:rPr>
                <w:color w:val="000000"/>
                <w:sz w:val="28"/>
                <w:szCs w:val="28"/>
              </w:rPr>
              <w:t>2 688 303,09</w:t>
            </w:r>
          </w:p>
        </w:tc>
      </w:tr>
      <w:tr w:rsidR="00C44B0E" w:rsidRPr="002210A4" w14:paraId="01F9E33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F013BE"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24324029" w14:textId="77777777" w:rsidR="00C44B0E" w:rsidRPr="002210A4" w:rsidRDefault="00C44B0E" w:rsidP="00C44B0E">
            <w:pPr>
              <w:ind w:firstLine="0"/>
              <w:jc w:val="center"/>
              <w:rPr>
                <w:color w:val="000000"/>
                <w:sz w:val="28"/>
                <w:szCs w:val="28"/>
              </w:rPr>
            </w:pPr>
            <w:r w:rsidRPr="002210A4">
              <w:rPr>
                <w:color w:val="000000"/>
                <w:sz w:val="28"/>
                <w:szCs w:val="28"/>
              </w:rPr>
              <w:t>992 016,99</w:t>
            </w:r>
          </w:p>
        </w:tc>
        <w:tc>
          <w:tcPr>
            <w:tcW w:w="3544" w:type="dxa"/>
            <w:tcBorders>
              <w:top w:val="single" w:sz="4" w:space="0" w:color="auto"/>
              <w:left w:val="single" w:sz="4" w:space="0" w:color="auto"/>
              <w:bottom w:val="single" w:sz="4" w:space="0" w:color="auto"/>
              <w:right w:val="single" w:sz="4" w:space="0" w:color="auto"/>
            </w:tcBorders>
            <w:vAlign w:val="center"/>
          </w:tcPr>
          <w:p w14:paraId="36D41A18" w14:textId="77777777" w:rsidR="00C44B0E" w:rsidRPr="002210A4" w:rsidRDefault="00C44B0E" w:rsidP="00C44B0E">
            <w:pPr>
              <w:ind w:firstLine="0"/>
              <w:jc w:val="center"/>
              <w:rPr>
                <w:color w:val="000000"/>
                <w:sz w:val="28"/>
                <w:szCs w:val="28"/>
              </w:rPr>
            </w:pPr>
            <w:r w:rsidRPr="002210A4">
              <w:rPr>
                <w:color w:val="000000"/>
                <w:sz w:val="28"/>
                <w:szCs w:val="28"/>
              </w:rPr>
              <w:t>2 688 299,27</w:t>
            </w:r>
          </w:p>
        </w:tc>
      </w:tr>
      <w:tr w:rsidR="00C44B0E" w:rsidRPr="002210A4" w14:paraId="15D0C42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A8E55F2"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7184221E" w14:textId="77777777" w:rsidR="00C44B0E" w:rsidRPr="002210A4" w:rsidRDefault="00C44B0E" w:rsidP="00C44B0E">
            <w:pPr>
              <w:ind w:firstLine="0"/>
              <w:jc w:val="center"/>
              <w:rPr>
                <w:color w:val="000000"/>
                <w:sz w:val="28"/>
                <w:szCs w:val="28"/>
              </w:rPr>
            </w:pPr>
            <w:r w:rsidRPr="002210A4">
              <w:rPr>
                <w:color w:val="000000"/>
                <w:sz w:val="28"/>
                <w:szCs w:val="28"/>
              </w:rPr>
              <w:t>992 018,09</w:t>
            </w:r>
          </w:p>
        </w:tc>
        <w:tc>
          <w:tcPr>
            <w:tcW w:w="3544" w:type="dxa"/>
            <w:tcBorders>
              <w:top w:val="single" w:sz="4" w:space="0" w:color="auto"/>
              <w:left w:val="single" w:sz="4" w:space="0" w:color="auto"/>
              <w:bottom w:val="single" w:sz="4" w:space="0" w:color="auto"/>
              <w:right w:val="single" w:sz="4" w:space="0" w:color="auto"/>
            </w:tcBorders>
            <w:vAlign w:val="center"/>
          </w:tcPr>
          <w:p w14:paraId="751DDDBE" w14:textId="77777777" w:rsidR="00C44B0E" w:rsidRPr="002210A4" w:rsidRDefault="00C44B0E" w:rsidP="00C44B0E">
            <w:pPr>
              <w:ind w:firstLine="0"/>
              <w:jc w:val="center"/>
              <w:rPr>
                <w:color w:val="000000"/>
                <w:sz w:val="28"/>
                <w:szCs w:val="28"/>
              </w:rPr>
            </w:pPr>
            <w:r w:rsidRPr="002210A4">
              <w:rPr>
                <w:color w:val="000000"/>
                <w:sz w:val="28"/>
                <w:szCs w:val="28"/>
              </w:rPr>
              <w:t>2 688 297,6</w:t>
            </w:r>
          </w:p>
        </w:tc>
      </w:tr>
      <w:tr w:rsidR="00C44B0E" w:rsidRPr="002210A4" w14:paraId="71CA65D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02B975"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54917F71" w14:textId="77777777" w:rsidR="00C44B0E" w:rsidRPr="002210A4" w:rsidRDefault="00C44B0E" w:rsidP="00C44B0E">
            <w:pPr>
              <w:ind w:firstLine="0"/>
              <w:jc w:val="center"/>
              <w:rPr>
                <w:color w:val="000000"/>
                <w:sz w:val="28"/>
                <w:szCs w:val="28"/>
              </w:rPr>
            </w:pPr>
            <w:r w:rsidRPr="002210A4">
              <w:rPr>
                <w:color w:val="000000"/>
                <w:sz w:val="28"/>
                <w:szCs w:val="28"/>
              </w:rPr>
              <w:t>992 026,67</w:t>
            </w:r>
          </w:p>
        </w:tc>
        <w:tc>
          <w:tcPr>
            <w:tcW w:w="3544" w:type="dxa"/>
            <w:tcBorders>
              <w:top w:val="single" w:sz="4" w:space="0" w:color="auto"/>
              <w:left w:val="single" w:sz="4" w:space="0" w:color="auto"/>
              <w:bottom w:val="single" w:sz="4" w:space="0" w:color="auto"/>
              <w:right w:val="single" w:sz="4" w:space="0" w:color="auto"/>
            </w:tcBorders>
            <w:vAlign w:val="center"/>
          </w:tcPr>
          <w:p w14:paraId="6CD2E5E5" w14:textId="77777777" w:rsidR="00C44B0E" w:rsidRPr="002210A4" w:rsidRDefault="00C44B0E" w:rsidP="00C44B0E">
            <w:pPr>
              <w:ind w:firstLine="0"/>
              <w:jc w:val="center"/>
              <w:rPr>
                <w:color w:val="000000"/>
                <w:sz w:val="28"/>
                <w:szCs w:val="28"/>
              </w:rPr>
            </w:pPr>
            <w:r w:rsidRPr="002210A4">
              <w:rPr>
                <w:color w:val="000000"/>
                <w:sz w:val="28"/>
                <w:szCs w:val="28"/>
              </w:rPr>
              <w:t>2 688 284,42</w:t>
            </w:r>
          </w:p>
        </w:tc>
      </w:tr>
      <w:tr w:rsidR="00C44B0E" w:rsidRPr="002210A4" w14:paraId="0FC0C8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B1FFC8"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53AEA6A6" w14:textId="77777777" w:rsidR="00C44B0E" w:rsidRPr="002210A4" w:rsidRDefault="00C44B0E" w:rsidP="00C44B0E">
            <w:pPr>
              <w:ind w:firstLine="0"/>
              <w:jc w:val="center"/>
              <w:rPr>
                <w:color w:val="000000"/>
                <w:sz w:val="28"/>
                <w:szCs w:val="28"/>
              </w:rPr>
            </w:pPr>
            <w:r w:rsidRPr="002210A4">
              <w:rPr>
                <w:color w:val="000000"/>
                <w:sz w:val="28"/>
                <w:szCs w:val="28"/>
              </w:rPr>
              <w:t>992 030,93</w:t>
            </w:r>
          </w:p>
        </w:tc>
        <w:tc>
          <w:tcPr>
            <w:tcW w:w="3544" w:type="dxa"/>
            <w:tcBorders>
              <w:top w:val="single" w:sz="4" w:space="0" w:color="auto"/>
              <w:left w:val="single" w:sz="4" w:space="0" w:color="auto"/>
              <w:bottom w:val="single" w:sz="4" w:space="0" w:color="auto"/>
              <w:right w:val="single" w:sz="4" w:space="0" w:color="auto"/>
            </w:tcBorders>
            <w:vAlign w:val="center"/>
          </w:tcPr>
          <w:p w14:paraId="6E3C060B" w14:textId="77777777" w:rsidR="00C44B0E" w:rsidRPr="002210A4" w:rsidRDefault="00C44B0E" w:rsidP="00C44B0E">
            <w:pPr>
              <w:ind w:firstLine="0"/>
              <w:jc w:val="center"/>
              <w:rPr>
                <w:color w:val="000000"/>
                <w:sz w:val="28"/>
                <w:szCs w:val="28"/>
              </w:rPr>
            </w:pPr>
            <w:r w:rsidRPr="002210A4">
              <w:rPr>
                <w:color w:val="000000"/>
                <w:sz w:val="28"/>
                <w:szCs w:val="28"/>
              </w:rPr>
              <w:t>2 688 277,36</w:t>
            </w:r>
          </w:p>
        </w:tc>
      </w:tr>
      <w:tr w:rsidR="00C44B0E" w:rsidRPr="002210A4" w14:paraId="0A7FBA1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E1AE22"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79E24662" w14:textId="77777777" w:rsidR="00C44B0E" w:rsidRPr="002210A4" w:rsidRDefault="00C44B0E" w:rsidP="00C44B0E">
            <w:pPr>
              <w:ind w:firstLine="0"/>
              <w:jc w:val="center"/>
              <w:rPr>
                <w:color w:val="000000"/>
                <w:sz w:val="28"/>
                <w:szCs w:val="28"/>
              </w:rPr>
            </w:pPr>
            <w:r w:rsidRPr="002210A4">
              <w:rPr>
                <w:color w:val="000000"/>
                <w:sz w:val="28"/>
                <w:szCs w:val="28"/>
              </w:rPr>
              <w:t>992 037,58</w:t>
            </w:r>
          </w:p>
        </w:tc>
        <w:tc>
          <w:tcPr>
            <w:tcW w:w="3544" w:type="dxa"/>
            <w:tcBorders>
              <w:top w:val="single" w:sz="4" w:space="0" w:color="auto"/>
              <w:left w:val="single" w:sz="4" w:space="0" w:color="auto"/>
              <w:bottom w:val="single" w:sz="4" w:space="0" w:color="auto"/>
              <w:right w:val="single" w:sz="4" w:space="0" w:color="auto"/>
            </w:tcBorders>
            <w:vAlign w:val="center"/>
          </w:tcPr>
          <w:p w14:paraId="78B31D80" w14:textId="77777777" w:rsidR="00C44B0E" w:rsidRPr="002210A4" w:rsidRDefault="00C44B0E" w:rsidP="00C44B0E">
            <w:pPr>
              <w:ind w:firstLine="0"/>
              <w:jc w:val="center"/>
              <w:rPr>
                <w:color w:val="000000"/>
                <w:sz w:val="28"/>
                <w:szCs w:val="28"/>
              </w:rPr>
            </w:pPr>
            <w:r w:rsidRPr="002210A4">
              <w:rPr>
                <w:color w:val="000000"/>
                <w:sz w:val="28"/>
                <w:szCs w:val="28"/>
              </w:rPr>
              <w:t>2 688 266,75</w:t>
            </w:r>
          </w:p>
        </w:tc>
      </w:tr>
      <w:tr w:rsidR="00C44B0E" w:rsidRPr="002210A4" w14:paraId="1D69F0A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11341FF"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3AD7C993" w14:textId="77777777" w:rsidR="00C44B0E" w:rsidRPr="002210A4" w:rsidRDefault="00C44B0E" w:rsidP="00C44B0E">
            <w:pPr>
              <w:ind w:firstLine="0"/>
              <w:jc w:val="center"/>
              <w:rPr>
                <w:color w:val="000000"/>
                <w:sz w:val="28"/>
                <w:szCs w:val="28"/>
              </w:rPr>
            </w:pPr>
            <w:r w:rsidRPr="002210A4">
              <w:rPr>
                <w:color w:val="000000"/>
                <w:sz w:val="28"/>
                <w:szCs w:val="28"/>
              </w:rPr>
              <w:t>992 038,31</w:t>
            </w:r>
          </w:p>
        </w:tc>
        <w:tc>
          <w:tcPr>
            <w:tcW w:w="3544" w:type="dxa"/>
            <w:tcBorders>
              <w:top w:val="single" w:sz="4" w:space="0" w:color="auto"/>
              <w:left w:val="single" w:sz="4" w:space="0" w:color="auto"/>
              <w:bottom w:val="single" w:sz="4" w:space="0" w:color="auto"/>
              <w:right w:val="single" w:sz="4" w:space="0" w:color="auto"/>
            </w:tcBorders>
            <w:vAlign w:val="center"/>
          </w:tcPr>
          <w:p w14:paraId="035CE280" w14:textId="77777777" w:rsidR="00C44B0E" w:rsidRPr="002210A4" w:rsidRDefault="00C44B0E" w:rsidP="00C44B0E">
            <w:pPr>
              <w:ind w:firstLine="0"/>
              <w:jc w:val="center"/>
              <w:rPr>
                <w:color w:val="000000"/>
                <w:sz w:val="28"/>
                <w:szCs w:val="28"/>
              </w:rPr>
            </w:pPr>
            <w:r w:rsidRPr="002210A4">
              <w:rPr>
                <w:color w:val="000000"/>
                <w:sz w:val="28"/>
                <w:szCs w:val="28"/>
              </w:rPr>
              <w:t>2 688 264,59</w:t>
            </w:r>
          </w:p>
        </w:tc>
      </w:tr>
      <w:tr w:rsidR="00C44B0E" w:rsidRPr="002210A4" w14:paraId="4B9D931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426B06"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031080AD" w14:textId="77777777" w:rsidR="00C44B0E" w:rsidRPr="002210A4" w:rsidRDefault="00C44B0E" w:rsidP="00C44B0E">
            <w:pPr>
              <w:ind w:firstLine="0"/>
              <w:jc w:val="center"/>
              <w:rPr>
                <w:color w:val="000000"/>
                <w:sz w:val="28"/>
                <w:szCs w:val="28"/>
              </w:rPr>
            </w:pPr>
            <w:r w:rsidRPr="002210A4">
              <w:rPr>
                <w:color w:val="000000"/>
                <w:sz w:val="28"/>
                <w:szCs w:val="28"/>
              </w:rPr>
              <w:t>992 051,6</w:t>
            </w:r>
          </w:p>
        </w:tc>
        <w:tc>
          <w:tcPr>
            <w:tcW w:w="3544" w:type="dxa"/>
            <w:tcBorders>
              <w:top w:val="single" w:sz="4" w:space="0" w:color="auto"/>
              <w:left w:val="single" w:sz="4" w:space="0" w:color="auto"/>
              <w:bottom w:val="single" w:sz="4" w:space="0" w:color="auto"/>
              <w:right w:val="single" w:sz="4" w:space="0" w:color="auto"/>
            </w:tcBorders>
            <w:vAlign w:val="center"/>
          </w:tcPr>
          <w:p w14:paraId="2B2528DE" w14:textId="77777777" w:rsidR="00C44B0E" w:rsidRPr="002210A4" w:rsidRDefault="00C44B0E" w:rsidP="00C44B0E">
            <w:pPr>
              <w:ind w:firstLine="0"/>
              <w:jc w:val="center"/>
              <w:rPr>
                <w:color w:val="000000"/>
                <w:sz w:val="28"/>
                <w:szCs w:val="28"/>
              </w:rPr>
            </w:pPr>
            <w:r w:rsidRPr="002210A4">
              <w:rPr>
                <w:color w:val="000000"/>
                <w:sz w:val="28"/>
                <w:szCs w:val="28"/>
              </w:rPr>
              <w:t>2 688 237,94</w:t>
            </w:r>
          </w:p>
        </w:tc>
      </w:tr>
      <w:tr w:rsidR="00C44B0E" w:rsidRPr="002210A4" w14:paraId="4FF2AF4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207394"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32FEE4A2" w14:textId="77777777" w:rsidR="00C44B0E" w:rsidRPr="002210A4" w:rsidRDefault="00C44B0E" w:rsidP="00C44B0E">
            <w:pPr>
              <w:ind w:firstLine="0"/>
              <w:jc w:val="center"/>
              <w:rPr>
                <w:color w:val="000000"/>
                <w:sz w:val="28"/>
                <w:szCs w:val="28"/>
              </w:rPr>
            </w:pPr>
            <w:r w:rsidRPr="002210A4">
              <w:rPr>
                <w:color w:val="000000"/>
                <w:sz w:val="28"/>
                <w:szCs w:val="28"/>
              </w:rPr>
              <w:t>992 055,91</w:t>
            </w:r>
          </w:p>
        </w:tc>
        <w:tc>
          <w:tcPr>
            <w:tcW w:w="3544" w:type="dxa"/>
            <w:tcBorders>
              <w:top w:val="single" w:sz="4" w:space="0" w:color="auto"/>
              <w:left w:val="single" w:sz="4" w:space="0" w:color="auto"/>
              <w:bottom w:val="single" w:sz="4" w:space="0" w:color="auto"/>
              <w:right w:val="single" w:sz="4" w:space="0" w:color="auto"/>
            </w:tcBorders>
            <w:vAlign w:val="center"/>
          </w:tcPr>
          <w:p w14:paraId="7795FC08" w14:textId="77777777" w:rsidR="00C44B0E" w:rsidRPr="002210A4" w:rsidRDefault="00C44B0E" w:rsidP="00C44B0E">
            <w:pPr>
              <w:ind w:firstLine="0"/>
              <w:jc w:val="center"/>
              <w:rPr>
                <w:color w:val="000000"/>
                <w:sz w:val="28"/>
                <w:szCs w:val="28"/>
              </w:rPr>
            </w:pPr>
            <w:r w:rsidRPr="002210A4">
              <w:rPr>
                <w:color w:val="000000"/>
                <w:sz w:val="28"/>
                <w:szCs w:val="28"/>
              </w:rPr>
              <w:t>2 688 229,8</w:t>
            </w:r>
          </w:p>
        </w:tc>
      </w:tr>
      <w:tr w:rsidR="00C44B0E" w:rsidRPr="002210A4" w14:paraId="2B5515B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3BE222"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105EFEEE" w14:textId="77777777" w:rsidR="00C44B0E" w:rsidRPr="002210A4" w:rsidRDefault="00C44B0E" w:rsidP="00C44B0E">
            <w:pPr>
              <w:ind w:firstLine="0"/>
              <w:jc w:val="center"/>
              <w:rPr>
                <w:color w:val="000000"/>
                <w:sz w:val="28"/>
                <w:szCs w:val="28"/>
              </w:rPr>
            </w:pPr>
            <w:r w:rsidRPr="002210A4">
              <w:rPr>
                <w:color w:val="000000"/>
                <w:sz w:val="28"/>
                <w:szCs w:val="28"/>
              </w:rPr>
              <w:t>992 074,08</w:t>
            </w:r>
          </w:p>
        </w:tc>
        <w:tc>
          <w:tcPr>
            <w:tcW w:w="3544" w:type="dxa"/>
            <w:tcBorders>
              <w:top w:val="single" w:sz="4" w:space="0" w:color="auto"/>
              <w:left w:val="single" w:sz="4" w:space="0" w:color="auto"/>
              <w:bottom w:val="single" w:sz="4" w:space="0" w:color="auto"/>
              <w:right w:val="single" w:sz="4" w:space="0" w:color="auto"/>
            </w:tcBorders>
            <w:vAlign w:val="center"/>
          </w:tcPr>
          <w:p w14:paraId="2766BC5D" w14:textId="77777777" w:rsidR="00C44B0E" w:rsidRPr="002210A4" w:rsidRDefault="00C44B0E" w:rsidP="00C44B0E">
            <w:pPr>
              <w:ind w:firstLine="0"/>
              <w:jc w:val="center"/>
              <w:rPr>
                <w:color w:val="000000"/>
                <w:sz w:val="28"/>
                <w:szCs w:val="28"/>
              </w:rPr>
            </w:pPr>
            <w:r w:rsidRPr="002210A4">
              <w:rPr>
                <w:color w:val="000000"/>
                <w:sz w:val="28"/>
                <w:szCs w:val="28"/>
              </w:rPr>
              <w:t>2 688 236,64</w:t>
            </w:r>
          </w:p>
        </w:tc>
      </w:tr>
      <w:tr w:rsidR="00C44B0E" w:rsidRPr="002210A4" w14:paraId="4724ED6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2E4CAA"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5D401163" w14:textId="77777777" w:rsidR="00C44B0E" w:rsidRPr="002210A4" w:rsidRDefault="00C44B0E" w:rsidP="00C44B0E">
            <w:pPr>
              <w:ind w:firstLine="0"/>
              <w:jc w:val="center"/>
              <w:rPr>
                <w:color w:val="000000"/>
                <w:sz w:val="28"/>
                <w:szCs w:val="28"/>
              </w:rPr>
            </w:pPr>
            <w:r w:rsidRPr="002210A4">
              <w:rPr>
                <w:color w:val="000000"/>
                <w:sz w:val="28"/>
                <w:szCs w:val="28"/>
              </w:rPr>
              <w:t>992 082,23</w:t>
            </w:r>
          </w:p>
        </w:tc>
        <w:tc>
          <w:tcPr>
            <w:tcW w:w="3544" w:type="dxa"/>
            <w:tcBorders>
              <w:top w:val="single" w:sz="4" w:space="0" w:color="auto"/>
              <w:left w:val="single" w:sz="4" w:space="0" w:color="auto"/>
              <w:bottom w:val="single" w:sz="4" w:space="0" w:color="auto"/>
              <w:right w:val="single" w:sz="4" w:space="0" w:color="auto"/>
            </w:tcBorders>
            <w:vAlign w:val="center"/>
          </w:tcPr>
          <w:p w14:paraId="7DE7F813" w14:textId="77777777" w:rsidR="00C44B0E" w:rsidRPr="002210A4" w:rsidRDefault="00C44B0E" w:rsidP="00C44B0E">
            <w:pPr>
              <w:ind w:firstLine="0"/>
              <w:jc w:val="center"/>
              <w:rPr>
                <w:color w:val="000000"/>
                <w:sz w:val="28"/>
                <w:szCs w:val="28"/>
              </w:rPr>
            </w:pPr>
            <w:r w:rsidRPr="002210A4">
              <w:rPr>
                <w:color w:val="000000"/>
                <w:sz w:val="28"/>
                <w:szCs w:val="28"/>
              </w:rPr>
              <w:t>2 688 239,84</w:t>
            </w:r>
          </w:p>
        </w:tc>
      </w:tr>
      <w:tr w:rsidR="00C44B0E" w:rsidRPr="002210A4" w14:paraId="0D3429C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B590F7"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4687452C" w14:textId="77777777" w:rsidR="00C44B0E" w:rsidRPr="002210A4" w:rsidRDefault="00C44B0E" w:rsidP="00C44B0E">
            <w:pPr>
              <w:ind w:firstLine="0"/>
              <w:jc w:val="center"/>
              <w:rPr>
                <w:color w:val="000000"/>
                <w:sz w:val="28"/>
                <w:szCs w:val="28"/>
              </w:rPr>
            </w:pPr>
            <w:r w:rsidRPr="002210A4">
              <w:rPr>
                <w:color w:val="000000"/>
                <w:sz w:val="28"/>
                <w:szCs w:val="28"/>
              </w:rPr>
              <w:t>992 097,01</w:t>
            </w:r>
          </w:p>
        </w:tc>
        <w:tc>
          <w:tcPr>
            <w:tcW w:w="3544" w:type="dxa"/>
            <w:tcBorders>
              <w:top w:val="single" w:sz="4" w:space="0" w:color="auto"/>
              <w:left w:val="single" w:sz="4" w:space="0" w:color="auto"/>
              <w:bottom w:val="single" w:sz="4" w:space="0" w:color="auto"/>
              <w:right w:val="single" w:sz="4" w:space="0" w:color="auto"/>
            </w:tcBorders>
            <w:vAlign w:val="center"/>
          </w:tcPr>
          <w:p w14:paraId="4E75831F" w14:textId="77777777" w:rsidR="00C44B0E" w:rsidRPr="002210A4" w:rsidRDefault="00C44B0E" w:rsidP="00C44B0E">
            <w:pPr>
              <w:ind w:firstLine="0"/>
              <w:jc w:val="center"/>
              <w:rPr>
                <w:color w:val="000000"/>
                <w:sz w:val="28"/>
                <w:szCs w:val="28"/>
              </w:rPr>
            </w:pPr>
            <w:r w:rsidRPr="002210A4">
              <w:rPr>
                <w:color w:val="000000"/>
                <w:sz w:val="28"/>
                <w:szCs w:val="28"/>
              </w:rPr>
              <w:t>2 688 245,85</w:t>
            </w:r>
          </w:p>
        </w:tc>
      </w:tr>
      <w:tr w:rsidR="00C44B0E" w:rsidRPr="002210A4" w14:paraId="6C3C12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34B31B"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71C7E288" w14:textId="77777777" w:rsidR="00C44B0E" w:rsidRPr="002210A4" w:rsidRDefault="00C44B0E" w:rsidP="00C44B0E">
            <w:pPr>
              <w:ind w:firstLine="0"/>
              <w:jc w:val="center"/>
              <w:rPr>
                <w:color w:val="000000"/>
                <w:sz w:val="28"/>
                <w:szCs w:val="28"/>
              </w:rPr>
            </w:pPr>
            <w:r w:rsidRPr="002210A4">
              <w:rPr>
                <w:color w:val="000000"/>
                <w:sz w:val="28"/>
                <w:szCs w:val="28"/>
              </w:rPr>
              <w:t>992 117,45</w:t>
            </w:r>
          </w:p>
        </w:tc>
        <w:tc>
          <w:tcPr>
            <w:tcW w:w="3544" w:type="dxa"/>
            <w:tcBorders>
              <w:top w:val="single" w:sz="4" w:space="0" w:color="auto"/>
              <w:left w:val="single" w:sz="4" w:space="0" w:color="auto"/>
              <w:bottom w:val="single" w:sz="4" w:space="0" w:color="auto"/>
              <w:right w:val="single" w:sz="4" w:space="0" w:color="auto"/>
            </w:tcBorders>
            <w:vAlign w:val="center"/>
          </w:tcPr>
          <w:p w14:paraId="1C4A5F70" w14:textId="77777777" w:rsidR="00C44B0E" w:rsidRPr="002210A4" w:rsidRDefault="00C44B0E" w:rsidP="00C44B0E">
            <w:pPr>
              <w:ind w:firstLine="0"/>
              <w:jc w:val="center"/>
              <w:rPr>
                <w:color w:val="000000"/>
                <w:sz w:val="28"/>
                <w:szCs w:val="28"/>
              </w:rPr>
            </w:pPr>
            <w:r w:rsidRPr="002210A4">
              <w:rPr>
                <w:color w:val="000000"/>
                <w:sz w:val="28"/>
                <w:szCs w:val="28"/>
              </w:rPr>
              <w:t>2 688 255,86</w:t>
            </w:r>
          </w:p>
        </w:tc>
      </w:tr>
      <w:tr w:rsidR="00C44B0E" w:rsidRPr="002210A4" w14:paraId="6E1A5AC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8D1F57"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5BF82372" w14:textId="77777777" w:rsidR="00C44B0E" w:rsidRPr="002210A4" w:rsidRDefault="00C44B0E" w:rsidP="00C44B0E">
            <w:pPr>
              <w:ind w:firstLine="0"/>
              <w:jc w:val="center"/>
              <w:rPr>
                <w:color w:val="000000"/>
                <w:sz w:val="28"/>
                <w:szCs w:val="28"/>
              </w:rPr>
            </w:pPr>
            <w:r w:rsidRPr="002210A4">
              <w:rPr>
                <w:color w:val="000000"/>
                <w:sz w:val="28"/>
                <w:szCs w:val="28"/>
              </w:rPr>
              <w:t>992 126,6</w:t>
            </w:r>
          </w:p>
        </w:tc>
        <w:tc>
          <w:tcPr>
            <w:tcW w:w="3544" w:type="dxa"/>
            <w:tcBorders>
              <w:top w:val="single" w:sz="4" w:space="0" w:color="auto"/>
              <w:left w:val="single" w:sz="4" w:space="0" w:color="auto"/>
              <w:bottom w:val="single" w:sz="4" w:space="0" w:color="auto"/>
              <w:right w:val="single" w:sz="4" w:space="0" w:color="auto"/>
            </w:tcBorders>
            <w:vAlign w:val="center"/>
          </w:tcPr>
          <w:p w14:paraId="5974BA42" w14:textId="77777777" w:rsidR="00C44B0E" w:rsidRPr="002210A4" w:rsidRDefault="00C44B0E" w:rsidP="00C44B0E">
            <w:pPr>
              <w:ind w:firstLine="0"/>
              <w:jc w:val="center"/>
              <w:rPr>
                <w:color w:val="000000"/>
                <w:sz w:val="28"/>
                <w:szCs w:val="28"/>
              </w:rPr>
            </w:pPr>
            <w:r w:rsidRPr="002210A4">
              <w:rPr>
                <w:color w:val="000000"/>
                <w:sz w:val="28"/>
                <w:szCs w:val="28"/>
              </w:rPr>
              <w:t>2 688 259,99</w:t>
            </w:r>
          </w:p>
        </w:tc>
      </w:tr>
      <w:tr w:rsidR="00C44B0E" w:rsidRPr="002210A4" w14:paraId="5C47633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1883B8"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3B81E902" w14:textId="77777777" w:rsidR="00C44B0E" w:rsidRPr="002210A4" w:rsidRDefault="00C44B0E" w:rsidP="00C44B0E">
            <w:pPr>
              <w:ind w:firstLine="0"/>
              <w:jc w:val="center"/>
              <w:rPr>
                <w:color w:val="000000"/>
                <w:sz w:val="28"/>
                <w:szCs w:val="28"/>
              </w:rPr>
            </w:pPr>
            <w:r w:rsidRPr="002210A4">
              <w:rPr>
                <w:color w:val="000000"/>
                <w:sz w:val="28"/>
                <w:szCs w:val="28"/>
              </w:rPr>
              <w:t>992 176,25</w:t>
            </w:r>
          </w:p>
        </w:tc>
        <w:tc>
          <w:tcPr>
            <w:tcW w:w="3544" w:type="dxa"/>
            <w:tcBorders>
              <w:top w:val="single" w:sz="4" w:space="0" w:color="auto"/>
              <w:left w:val="single" w:sz="4" w:space="0" w:color="auto"/>
              <w:bottom w:val="single" w:sz="4" w:space="0" w:color="auto"/>
              <w:right w:val="single" w:sz="4" w:space="0" w:color="auto"/>
            </w:tcBorders>
            <w:vAlign w:val="center"/>
          </w:tcPr>
          <w:p w14:paraId="01D4D04A" w14:textId="77777777" w:rsidR="00C44B0E" w:rsidRPr="002210A4" w:rsidRDefault="00C44B0E" w:rsidP="00C44B0E">
            <w:pPr>
              <w:ind w:firstLine="0"/>
              <w:jc w:val="center"/>
              <w:rPr>
                <w:color w:val="000000"/>
                <w:sz w:val="28"/>
                <w:szCs w:val="28"/>
              </w:rPr>
            </w:pPr>
            <w:r w:rsidRPr="002210A4">
              <w:rPr>
                <w:color w:val="000000"/>
                <w:sz w:val="28"/>
                <w:szCs w:val="28"/>
              </w:rPr>
              <w:t>2 688 282,55</w:t>
            </w:r>
          </w:p>
        </w:tc>
      </w:tr>
      <w:tr w:rsidR="00C44B0E" w:rsidRPr="002210A4" w14:paraId="120459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9B57DD6"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02A95137" w14:textId="77777777" w:rsidR="00C44B0E" w:rsidRPr="002210A4" w:rsidRDefault="00C44B0E" w:rsidP="00C44B0E">
            <w:pPr>
              <w:ind w:firstLine="0"/>
              <w:jc w:val="center"/>
              <w:rPr>
                <w:color w:val="000000"/>
                <w:sz w:val="28"/>
                <w:szCs w:val="28"/>
              </w:rPr>
            </w:pPr>
            <w:r w:rsidRPr="002210A4">
              <w:rPr>
                <w:color w:val="000000"/>
                <w:sz w:val="28"/>
                <w:szCs w:val="28"/>
              </w:rPr>
              <w:t>992 189,77</w:t>
            </w:r>
          </w:p>
        </w:tc>
        <w:tc>
          <w:tcPr>
            <w:tcW w:w="3544" w:type="dxa"/>
            <w:tcBorders>
              <w:top w:val="single" w:sz="4" w:space="0" w:color="auto"/>
              <w:left w:val="single" w:sz="4" w:space="0" w:color="auto"/>
              <w:bottom w:val="single" w:sz="4" w:space="0" w:color="auto"/>
              <w:right w:val="single" w:sz="4" w:space="0" w:color="auto"/>
            </w:tcBorders>
            <w:vAlign w:val="center"/>
          </w:tcPr>
          <w:p w14:paraId="349D4F9F" w14:textId="77777777" w:rsidR="00C44B0E" w:rsidRPr="002210A4" w:rsidRDefault="00C44B0E" w:rsidP="00C44B0E">
            <w:pPr>
              <w:ind w:firstLine="0"/>
              <w:jc w:val="center"/>
              <w:rPr>
                <w:color w:val="000000"/>
                <w:sz w:val="28"/>
                <w:szCs w:val="28"/>
              </w:rPr>
            </w:pPr>
            <w:r w:rsidRPr="002210A4">
              <w:rPr>
                <w:color w:val="000000"/>
                <w:sz w:val="28"/>
                <w:szCs w:val="28"/>
              </w:rPr>
              <w:t>2 688 288,54</w:t>
            </w:r>
          </w:p>
        </w:tc>
      </w:tr>
      <w:tr w:rsidR="00C44B0E" w:rsidRPr="002210A4" w14:paraId="025CC21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BF54863"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1BE6EC09" w14:textId="77777777" w:rsidR="00C44B0E" w:rsidRPr="002210A4" w:rsidRDefault="00C44B0E" w:rsidP="00C44B0E">
            <w:pPr>
              <w:ind w:firstLine="0"/>
              <w:jc w:val="center"/>
              <w:rPr>
                <w:color w:val="000000"/>
                <w:sz w:val="28"/>
                <w:szCs w:val="28"/>
              </w:rPr>
            </w:pPr>
            <w:r w:rsidRPr="002210A4">
              <w:rPr>
                <w:color w:val="000000"/>
                <w:sz w:val="28"/>
                <w:szCs w:val="28"/>
              </w:rPr>
              <w:t>992 197,97</w:t>
            </w:r>
          </w:p>
        </w:tc>
        <w:tc>
          <w:tcPr>
            <w:tcW w:w="3544" w:type="dxa"/>
            <w:tcBorders>
              <w:top w:val="single" w:sz="4" w:space="0" w:color="auto"/>
              <w:left w:val="single" w:sz="4" w:space="0" w:color="auto"/>
              <w:bottom w:val="single" w:sz="4" w:space="0" w:color="auto"/>
              <w:right w:val="single" w:sz="4" w:space="0" w:color="auto"/>
            </w:tcBorders>
            <w:vAlign w:val="center"/>
          </w:tcPr>
          <w:p w14:paraId="04F9E898" w14:textId="77777777" w:rsidR="00C44B0E" w:rsidRPr="002210A4" w:rsidRDefault="00C44B0E" w:rsidP="00C44B0E">
            <w:pPr>
              <w:ind w:firstLine="0"/>
              <w:jc w:val="center"/>
              <w:rPr>
                <w:color w:val="000000"/>
                <w:sz w:val="28"/>
                <w:szCs w:val="28"/>
              </w:rPr>
            </w:pPr>
            <w:r w:rsidRPr="002210A4">
              <w:rPr>
                <w:color w:val="000000"/>
                <w:sz w:val="28"/>
                <w:szCs w:val="28"/>
              </w:rPr>
              <w:t>2 688 291,59</w:t>
            </w:r>
          </w:p>
        </w:tc>
      </w:tr>
      <w:tr w:rsidR="00C44B0E" w:rsidRPr="002210A4" w14:paraId="0E109D7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B8EF95F"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77018581" w14:textId="77777777" w:rsidR="00C44B0E" w:rsidRPr="002210A4" w:rsidRDefault="00C44B0E" w:rsidP="00C44B0E">
            <w:pPr>
              <w:ind w:firstLine="0"/>
              <w:jc w:val="center"/>
              <w:rPr>
                <w:color w:val="000000"/>
                <w:sz w:val="28"/>
                <w:szCs w:val="28"/>
              </w:rPr>
            </w:pPr>
            <w:r w:rsidRPr="002210A4">
              <w:rPr>
                <w:color w:val="000000"/>
                <w:sz w:val="28"/>
                <w:szCs w:val="28"/>
              </w:rPr>
              <w:t>992 228,26</w:t>
            </w:r>
          </w:p>
        </w:tc>
        <w:tc>
          <w:tcPr>
            <w:tcW w:w="3544" w:type="dxa"/>
            <w:tcBorders>
              <w:top w:val="single" w:sz="4" w:space="0" w:color="auto"/>
              <w:left w:val="single" w:sz="4" w:space="0" w:color="auto"/>
              <w:bottom w:val="single" w:sz="4" w:space="0" w:color="auto"/>
              <w:right w:val="single" w:sz="4" w:space="0" w:color="auto"/>
            </w:tcBorders>
            <w:vAlign w:val="center"/>
          </w:tcPr>
          <w:p w14:paraId="106BAE76" w14:textId="77777777" w:rsidR="00C44B0E" w:rsidRPr="002210A4" w:rsidRDefault="00C44B0E" w:rsidP="00C44B0E">
            <w:pPr>
              <w:ind w:firstLine="0"/>
              <w:jc w:val="center"/>
              <w:rPr>
                <w:color w:val="000000"/>
                <w:sz w:val="28"/>
                <w:szCs w:val="28"/>
              </w:rPr>
            </w:pPr>
            <w:r w:rsidRPr="002210A4">
              <w:rPr>
                <w:color w:val="000000"/>
                <w:sz w:val="28"/>
                <w:szCs w:val="28"/>
              </w:rPr>
              <w:t>2 688 304,39</w:t>
            </w:r>
          </w:p>
        </w:tc>
      </w:tr>
      <w:tr w:rsidR="00C44B0E" w:rsidRPr="002210A4" w14:paraId="4DB14288"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2E74B0D9" w14:textId="77777777" w:rsidR="00C44B0E" w:rsidRPr="002210A4" w:rsidRDefault="00C44B0E" w:rsidP="00C44B0E">
            <w:pPr>
              <w:ind w:firstLine="0"/>
              <w:jc w:val="center"/>
              <w:rPr>
                <w:b/>
                <w:color w:val="000000"/>
                <w:sz w:val="28"/>
                <w:szCs w:val="28"/>
              </w:rPr>
            </w:pPr>
            <w:r w:rsidRPr="002210A4">
              <w:rPr>
                <w:b/>
                <w:color w:val="000000"/>
                <w:sz w:val="28"/>
                <w:szCs w:val="28"/>
              </w:rPr>
              <w:t>Контур 2</w:t>
            </w:r>
          </w:p>
        </w:tc>
      </w:tr>
      <w:tr w:rsidR="00C44B0E" w:rsidRPr="002210A4" w14:paraId="7E74735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52431C"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02E54BA3" w14:textId="77777777" w:rsidR="00C44B0E" w:rsidRPr="002210A4" w:rsidRDefault="00C44B0E" w:rsidP="00C44B0E">
            <w:pPr>
              <w:ind w:firstLine="0"/>
              <w:jc w:val="center"/>
              <w:rPr>
                <w:color w:val="000000"/>
                <w:sz w:val="28"/>
                <w:szCs w:val="28"/>
              </w:rPr>
            </w:pPr>
            <w:r w:rsidRPr="002210A4">
              <w:rPr>
                <w:color w:val="000000"/>
                <w:sz w:val="28"/>
                <w:szCs w:val="28"/>
              </w:rPr>
              <w:t>992 521,11</w:t>
            </w:r>
          </w:p>
        </w:tc>
        <w:tc>
          <w:tcPr>
            <w:tcW w:w="3544" w:type="dxa"/>
            <w:tcBorders>
              <w:top w:val="single" w:sz="4" w:space="0" w:color="auto"/>
              <w:left w:val="single" w:sz="4" w:space="0" w:color="auto"/>
              <w:bottom w:val="single" w:sz="4" w:space="0" w:color="auto"/>
              <w:right w:val="single" w:sz="4" w:space="0" w:color="auto"/>
            </w:tcBorders>
            <w:vAlign w:val="center"/>
          </w:tcPr>
          <w:p w14:paraId="3193641D" w14:textId="77777777" w:rsidR="00C44B0E" w:rsidRPr="002210A4" w:rsidRDefault="00C44B0E" w:rsidP="00C44B0E">
            <w:pPr>
              <w:ind w:firstLine="0"/>
              <w:jc w:val="center"/>
              <w:rPr>
                <w:color w:val="000000"/>
                <w:sz w:val="28"/>
                <w:szCs w:val="28"/>
              </w:rPr>
            </w:pPr>
            <w:r w:rsidRPr="002210A4">
              <w:rPr>
                <w:color w:val="000000"/>
                <w:sz w:val="28"/>
                <w:szCs w:val="28"/>
              </w:rPr>
              <w:t>2 688 449,96</w:t>
            </w:r>
          </w:p>
        </w:tc>
      </w:tr>
      <w:tr w:rsidR="00C44B0E" w:rsidRPr="002210A4" w14:paraId="0ABB8B7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479DA66"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61BC5664" w14:textId="77777777" w:rsidR="00C44B0E" w:rsidRPr="002210A4" w:rsidRDefault="00C44B0E" w:rsidP="00C44B0E">
            <w:pPr>
              <w:ind w:firstLine="0"/>
              <w:jc w:val="center"/>
              <w:rPr>
                <w:color w:val="000000"/>
                <w:sz w:val="28"/>
                <w:szCs w:val="28"/>
              </w:rPr>
            </w:pPr>
            <w:r w:rsidRPr="002210A4">
              <w:rPr>
                <w:color w:val="000000"/>
                <w:sz w:val="28"/>
                <w:szCs w:val="28"/>
              </w:rPr>
              <w:t>992 513,7</w:t>
            </w:r>
          </w:p>
        </w:tc>
        <w:tc>
          <w:tcPr>
            <w:tcW w:w="3544" w:type="dxa"/>
            <w:tcBorders>
              <w:top w:val="single" w:sz="4" w:space="0" w:color="auto"/>
              <w:left w:val="single" w:sz="4" w:space="0" w:color="auto"/>
              <w:bottom w:val="single" w:sz="4" w:space="0" w:color="auto"/>
              <w:right w:val="single" w:sz="4" w:space="0" w:color="auto"/>
            </w:tcBorders>
            <w:vAlign w:val="center"/>
          </w:tcPr>
          <w:p w14:paraId="114B2448" w14:textId="77777777" w:rsidR="00C44B0E" w:rsidRPr="002210A4" w:rsidRDefault="00C44B0E" w:rsidP="00C44B0E">
            <w:pPr>
              <w:ind w:firstLine="0"/>
              <w:jc w:val="center"/>
              <w:rPr>
                <w:color w:val="000000"/>
                <w:sz w:val="28"/>
                <w:szCs w:val="28"/>
              </w:rPr>
            </w:pPr>
            <w:r w:rsidRPr="002210A4">
              <w:rPr>
                <w:color w:val="000000"/>
                <w:sz w:val="28"/>
                <w:szCs w:val="28"/>
              </w:rPr>
              <w:t>2 688 466,98</w:t>
            </w:r>
          </w:p>
        </w:tc>
      </w:tr>
      <w:tr w:rsidR="00C44B0E" w:rsidRPr="002210A4" w14:paraId="70C965B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E31021"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3CEE9409" w14:textId="77777777" w:rsidR="00C44B0E" w:rsidRPr="002210A4" w:rsidRDefault="00C44B0E" w:rsidP="00C44B0E">
            <w:pPr>
              <w:ind w:firstLine="0"/>
              <w:jc w:val="center"/>
              <w:rPr>
                <w:color w:val="000000"/>
                <w:sz w:val="28"/>
                <w:szCs w:val="28"/>
              </w:rPr>
            </w:pPr>
            <w:r w:rsidRPr="002210A4">
              <w:rPr>
                <w:color w:val="000000"/>
                <w:sz w:val="28"/>
                <w:szCs w:val="28"/>
              </w:rPr>
              <w:t>992 506,2</w:t>
            </w:r>
          </w:p>
        </w:tc>
        <w:tc>
          <w:tcPr>
            <w:tcW w:w="3544" w:type="dxa"/>
            <w:tcBorders>
              <w:top w:val="single" w:sz="4" w:space="0" w:color="auto"/>
              <w:left w:val="single" w:sz="4" w:space="0" w:color="auto"/>
              <w:bottom w:val="single" w:sz="4" w:space="0" w:color="auto"/>
              <w:right w:val="single" w:sz="4" w:space="0" w:color="auto"/>
            </w:tcBorders>
            <w:vAlign w:val="center"/>
          </w:tcPr>
          <w:p w14:paraId="27B1F324" w14:textId="77777777" w:rsidR="00C44B0E" w:rsidRPr="002210A4" w:rsidRDefault="00C44B0E" w:rsidP="00C44B0E">
            <w:pPr>
              <w:ind w:firstLine="0"/>
              <w:jc w:val="center"/>
              <w:rPr>
                <w:color w:val="000000"/>
                <w:sz w:val="28"/>
                <w:szCs w:val="28"/>
              </w:rPr>
            </w:pPr>
            <w:r w:rsidRPr="002210A4">
              <w:rPr>
                <w:color w:val="000000"/>
                <w:sz w:val="28"/>
                <w:szCs w:val="28"/>
              </w:rPr>
              <w:t>2 688 485,12</w:t>
            </w:r>
          </w:p>
        </w:tc>
      </w:tr>
      <w:tr w:rsidR="00C44B0E" w:rsidRPr="002210A4" w14:paraId="62754F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4F51A6"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72FC5466" w14:textId="77777777" w:rsidR="00C44B0E" w:rsidRPr="002210A4" w:rsidRDefault="00C44B0E" w:rsidP="00C44B0E">
            <w:pPr>
              <w:ind w:firstLine="0"/>
              <w:jc w:val="center"/>
              <w:rPr>
                <w:color w:val="000000"/>
                <w:sz w:val="28"/>
                <w:szCs w:val="28"/>
              </w:rPr>
            </w:pPr>
            <w:r w:rsidRPr="002210A4">
              <w:rPr>
                <w:color w:val="000000"/>
                <w:sz w:val="28"/>
                <w:szCs w:val="28"/>
              </w:rPr>
              <w:t>992 502,39</w:t>
            </w:r>
          </w:p>
        </w:tc>
        <w:tc>
          <w:tcPr>
            <w:tcW w:w="3544" w:type="dxa"/>
            <w:tcBorders>
              <w:top w:val="single" w:sz="4" w:space="0" w:color="auto"/>
              <w:left w:val="single" w:sz="4" w:space="0" w:color="auto"/>
              <w:bottom w:val="single" w:sz="4" w:space="0" w:color="auto"/>
              <w:right w:val="single" w:sz="4" w:space="0" w:color="auto"/>
            </w:tcBorders>
            <w:vAlign w:val="center"/>
          </w:tcPr>
          <w:p w14:paraId="553EBA13" w14:textId="77777777" w:rsidR="00C44B0E" w:rsidRPr="002210A4" w:rsidRDefault="00C44B0E" w:rsidP="00C44B0E">
            <w:pPr>
              <w:ind w:firstLine="0"/>
              <w:jc w:val="center"/>
              <w:rPr>
                <w:color w:val="000000"/>
                <w:sz w:val="28"/>
                <w:szCs w:val="28"/>
              </w:rPr>
            </w:pPr>
            <w:r w:rsidRPr="002210A4">
              <w:rPr>
                <w:color w:val="000000"/>
                <w:sz w:val="28"/>
                <w:szCs w:val="28"/>
              </w:rPr>
              <w:t>2 688 483,89</w:t>
            </w:r>
          </w:p>
        </w:tc>
      </w:tr>
      <w:tr w:rsidR="00C44B0E" w:rsidRPr="002210A4" w14:paraId="4C76626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846B8E"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81F03DE" w14:textId="77777777" w:rsidR="00C44B0E" w:rsidRPr="002210A4" w:rsidRDefault="00C44B0E" w:rsidP="00C44B0E">
            <w:pPr>
              <w:ind w:firstLine="0"/>
              <w:jc w:val="center"/>
              <w:rPr>
                <w:color w:val="000000"/>
                <w:sz w:val="28"/>
                <w:szCs w:val="28"/>
              </w:rPr>
            </w:pPr>
            <w:r w:rsidRPr="002210A4">
              <w:rPr>
                <w:color w:val="000000"/>
                <w:sz w:val="28"/>
                <w:szCs w:val="28"/>
              </w:rPr>
              <w:t>992 498,07</w:t>
            </w:r>
          </w:p>
        </w:tc>
        <w:tc>
          <w:tcPr>
            <w:tcW w:w="3544" w:type="dxa"/>
            <w:tcBorders>
              <w:top w:val="single" w:sz="4" w:space="0" w:color="auto"/>
              <w:left w:val="single" w:sz="4" w:space="0" w:color="auto"/>
              <w:bottom w:val="single" w:sz="4" w:space="0" w:color="auto"/>
              <w:right w:val="single" w:sz="4" w:space="0" w:color="auto"/>
            </w:tcBorders>
            <w:vAlign w:val="center"/>
          </w:tcPr>
          <w:p w14:paraId="58E46152" w14:textId="77777777" w:rsidR="00C44B0E" w:rsidRPr="002210A4" w:rsidRDefault="00C44B0E" w:rsidP="00C44B0E">
            <w:pPr>
              <w:ind w:firstLine="0"/>
              <w:jc w:val="center"/>
              <w:rPr>
                <w:color w:val="000000"/>
                <w:sz w:val="28"/>
                <w:szCs w:val="28"/>
              </w:rPr>
            </w:pPr>
            <w:r w:rsidRPr="002210A4">
              <w:rPr>
                <w:color w:val="000000"/>
                <w:sz w:val="28"/>
                <w:szCs w:val="28"/>
              </w:rPr>
              <w:t>2 688 482,41</w:t>
            </w:r>
          </w:p>
        </w:tc>
      </w:tr>
      <w:tr w:rsidR="00C44B0E" w:rsidRPr="002210A4" w14:paraId="499109D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4AACF0E"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57D635A9" w14:textId="77777777" w:rsidR="00C44B0E" w:rsidRPr="002210A4" w:rsidRDefault="00C44B0E" w:rsidP="00C44B0E">
            <w:pPr>
              <w:ind w:firstLine="0"/>
              <w:jc w:val="center"/>
              <w:rPr>
                <w:color w:val="000000"/>
                <w:sz w:val="28"/>
                <w:szCs w:val="28"/>
              </w:rPr>
            </w:pPr>
            <w:r w:rsidRPr="002210A4">
              <w:rPr>
                <w:color w:val="000000"/>
                <w:sz w:val="28"/>
                <w:szCs w:val="28"/>
              </w:rPr>
              <w:t>992 487,9</w:t>
            </w:r>
          </w:p>
        </w:tc>
        <w:tc>
          <w:tcPr>
            <w:tcW w:w="3544" w:type="dxa"/>
            <w:tcBorders>
              <w:top w:val="single" w:sz="4" w:space="0" w:color="auto"/>
              <w:left w:val="single" w:sz="4" w:space="0" w:color="auto"/>
              <w:bottom w:val="single" w:sz="4" w:space="0" w:color="auto"/>
              <w:right w:val="single" w:sz="4" w:space="0" w:color="auto"/>
            </w:tcBorders>
            <w:vAlign w:val="center"/>
          </w:tcPr>
          <w:p w14:paraId="4FD56BAF" w14:textId="77777777" w:rsidR="00C44B0E" w:rsidRPr="002210A4" w:rsidRDefault="00C44B0E" w:rsidP="00C44B0E">
            <w:pPr>
              <w:ind w:firstLine="0"/>
              <w:jc w:val="center"/>
              <w:rPr>
                <w:color w:val="000000"/>
                <w:sz w:val="28"/>
                <w:szCs w:val="28"/>
              </w:rPr>
            </w:pPr>
            <w:r w:rsidRPr="002210A4">
              <w:rPr>
                <w:color w:val="000000"/>
                <w:sz w:val="28"/>
                <w:szCs w:val="28"/>
              </w:rPr>
              <w:t>2 688 478,45</w:t>
            </w:r>
          </w:p>
        </w:tc>
      </w:tr>
      <w:tr w:rsidR="00C44B0E" w:rsidRPr="002210A4" w14:paraId="0E1A2F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3455B3"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5EC89BE0" w14:textId="77777777" w:rsidR="00C44B0E" w:rsidRPr="002210A4" w:rsidRDefault="00C44B0E" w:rsidP="00C44B0E">
            <w:pPr>
              <w:ind w:firstLine="0"/>
              <w:jc w:val="center"/>
              <w:rPr>
                <w:color w:val="000000"/>
                <w:sz w:val="28"/>
                <w:szCs w:val="28"/>
              </w:rPr>
            </w:pPr>
            <w:r w:rsidRPr="002210A4">
              <w:rPr>
                <w:color w:val="000000"/>
                <w:sz w:val="28"/>
                <w:szCs w:val="28"/>
              </w:rPr>
              <w:t>992 468,75</w:t>
            </w:r>
          </w:p>
        </w:tc>
        <w:tc>
          <w:tcPr>
            <w:tcW w:w="3544" w:type="dxa"/>
            <w:tcBorders>
              <w:top w:val="single" w:sz="4" w:space="0" w:color="auto"/>
              <w:left w:val="single" w:sz="4" w:space="0" w:color="auto"/>
              <w:bottom w:val="single" w:sz="4" w:space="0" w:color="auto"/>
              <w:right w:val="single" w:sz="4" w:space="0" w:color="auto"/>
            </w:tcBorders>
            <w:vAlign w:val="center"/>
          </w:tcPr>
          <w:p w14:paraId="5110D723" w14:textId="77777777" w:rsidR="00C44B0E" w:rsidRPr="002210A4" w:rsidRDefault="00C44B0E" w:rsidP="00C44B0E">
            <w:pPr>
              <w:ind w:firstLine="0"/>
              <w:jc w:val="center"/>
              <w:rPr>
                <w:color w:val="000000"/>
                <w:sz w:val="28"/>
                <w:szCs w:val="28"/>
              </w:rPr>
            </w:pPr>
            <w:r w:rsidRPr="002210A4">
              <w:rPr>
                <w:color w:val="000000"/>
                <w:sz w:val="28"/>
                <w:szCs w:val="28"/>
              </w:rPr>
              <w:t>2 688 471,06</w:t>
            </w:r>
          </w:p>
        </w:tc>
      </w:tr>
      <w:tr w:rsidR="00C44B0E" w:rsidRPr="002210A4" w14:paraId="652B9FC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A606DB"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0561C4F2" w14:textId="77777777" w:rsidR="00C44B0E" w:rsidRPr="002210A4" w:rsidRDefault="00C44B0E" w:rsidP="00C44B0E">
            <w:pPr>
              <w:ind w:firstLine="0"/>
              <w:jc w:val="center"/>
              <w:rPr>
                <w:color w:val="000000"/>
                <w:sz w:val="28"/>
                <w:szCs w:val="28"/>
              </w:rPr>
            </w:pPr>
            <w:r w:rsidRPr="002210A4">
              <w:rPr>
                <w:color w:val="000000"/>
                <w:sz w:val="28"/>
                <w:szCs w:val="28"/>
              </w:rPr>
              <w:t>992 436,44</w:t>
            </w:r>
          </w:p>
        </w:tc>
        <w:tc>
          <w:tcPr>
            <w:tcW w:w="3544" w:type="dxa"/>
            <w:tcBorders>
              <w:top w:val="single" w:sz="4" w:space="0" w:color="auto"/>
              <w:left w:val="single" w:sz="4" w:space="0" w:color="auto"/>
              <w:bottom w:val="single" w:sz="4" w:space="0" w:color="auto"/>
              <w:right w:val="single" w:sz="4" w:space="0" w:color="auto"/>
            </w:tcBorders>
            <w:vAlign w:val="center"/>
          </w:tcPr>
          <w:p w14:paraId="12CD3309" w14:textId="77777777" w:rsidR="00C44B0E" w:rsidRPr="002210A4" w:rsidRDefault="00C44B0E" w:rsidP="00C44B0E">
            <w:pPr>
              <w:ind w:firstLine="0"/>
              <w:jc w:val="center"/>
              <w:rPr>
                <w:color w:val="000000"/>
                <w:sz w:val="28"/>
                <w:szCs w:val="28"/>
              </w:rPr>
            </w:pPr>
            <w:r w:rsidRPr="002210A4">
              <w:rPr>
                <w:color w:val="000000"/>
                <w:sz w:val="28"/>
                <w:szCs w:val="28"/>
              </w:rPr>
              <w:t>2 688 458,08</w:t>
            </w:r>
          </w:p>
        </w:tc>
      </w:tr>
      <w:tr w:rsidR="00C44B0E" w:rsidRPr="002210A4" w14:paraId="2BE139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9EA33C"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41E9293C" w14:textId="77777777" w:rsidR="00C44B0E" w:rsidRPr="002210A4" w:rsidRDefault="00C44B0E" w:rsidP="00C44B0E">
            <w:pPr>
              <w:ind w:firstLine="0"/>
              <w:jc w:val="center"/>
              <w:rPr>
                <w:color w:val="000000"/>
                <w:sz w:val="28"/>
                <w:szCs w:val="28"/>
              </w:rPr>
            </w:pPr>
            <w:r w:rsidRPr="002210A4">
              <w:rPr>
                <w:color w:val="000000"/>
                <w:sz w:val="28"/>
                <w:szCs w:val="28"/>
              </w:rPr>
              <w:t>992 424,87</w:t>
            </w:r>
          </w:p>
        </w:tc>
        <w:tc>
          <w:tcPr>
            <w:tcW w:w="3544" w:type="dxa"/>
            <w:tcBorders>
              <w:top w:val="single" w:sz="4" w:space="0" w:color="auto"/>
              <w:left w:val="single" w:sz="4" w:space="0" w:color="auto"/>
              <w:bottom w:val="single" w:sz="4" w:space="0" w:color="auto"/>
              <w:right w:val="single" w:sz="4" w:space="0" w:color="auto"/>
            </w:tcBorders>
            <w:vAlign w:val="center"/>
          </w:tcPr>
          <w:p w14:paraId="28DFC6FA" w14:textId="77777777" w:rsidR="00C44B0E" w:rsidRPr="002210A4" w:rsidRDefault="00C44B0E" w:rsidP="00C44B0E">
            <w:pPr>
              <w:ind w:firstLine="0"/>
              <w:jc w:val="center"/>
              <w:rPr>
                <w:color w:val="000000"/>
                <w:sz w:val="28"/>
                <w:szCs w:val="28"/>
              </w:rPr>
            </w:pPr>
            <w:r w:rsidRPr="002210A4">
              <w:rPr>
                <w:color w:val="000000"/>
                <w:sz w:val="28"/>
                <w:szCs w:val="28"/>
              </w:rPr>
              <w:t>2 688 453,46</w:t>
            </w:r>
          </w:p>
        </w:tc>
      </w:tr>
      <w:tr w:rsidR="00C44B0E" w:rsidRPr="002210A4" w14:paraId="23F51C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5614C3"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53677EC4" w14:textId="77777777" w:rsidR="00C44B0E" w:rsidRPr="002210A4" w:rsidRDefault="00C44B0E" w:rsidP="00C44B0E">
            <w:pPr>
              <w:ind w:firstLine="0"/>
              <w:jc w:val="center"/>
              <w:rPr>
                <w:color w:val="000000"/>
                <w:sz w:val="28"/>
                <w:szCs w:val="28"/>
              </w:rPr>
            </w:pPr>
            <w:r w:rsidRPr="002210A4">
              <w:rPr>
                <w:color w:val="000000"/>
                <w:sz w:val="28"/>
                <w:szCs w:val="28"/>
              </w:rPr>
              <w:t>992 417,99</w:t>
            </w:r>
          </w:p>
        </w:tc>
        <w:tc>
          <w:tcPr>
            <w:tcW w:w="3544" w:type="dxa"/>
            <w:tcBorders>
              <w:top w:val="single" w:sz="4" w:space="0" w:color="auto"/>
              <w:left w:val="single" w:sz="4" w:space="0" w:color="auto"/>
              <w:bottom w:val="single" w:sz="4" w:space="0" w:color="auto"/>
              <w:right w:val="single" w:sz="4" w:space="0" w:color="auto"/>
            </w:tcBorders>
            <w:vAlign w:val="center"/>
          </w:tcPr>
          <w:p w14:paraId="4476FDD8" w14:textId="77777777" w:rsidR="00C44B0E" w:rsidRPr="002210A4" w:rsidRDefault="00C44B0E" w:rsidP="00C44B0E">
            <w:pPr>
              <w:ind w:firstLine="0"/>
              <w:jc w:val="center"/>
              <w:rPr>
                <w:color w:val="000000"/>
                <w:sz w:val="28"/>
                <w:szCs w:val="28"/>
              </w:rPr>
            </w:pPr>
            <w:r w:rsidRPr="002210A4">
              <w:rPr>
                <w:color w:val="000000"/>
                <w:sz w:val="28"/>
                <w:szCs w:val="28"/>
              </w:rPr>
              <w:t>2 688 450</w:t>
            </w:r>
          </w:p>
        </w:tc>
      </w:tr>
      <w:tr w:rsidR="00C44B0E" w:rsidRPr="002210A4" w14:paraId="40E7F7A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D5C4D43"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290CCB93" w14:textId="77777777" w:rsidR="00C44B0E" w:rsidRPr="002210A4" w:rsidRDefault="00C44B0E" w:rsidP="00C44B0E">
            <w:pPr>
              <w:ind w:firstLine="0"/>
              <w:jc w:val="center"/>
              <w:rPr>
                <w:color w:val="000000"/>
                <w:sz w:val="28"/>
                <w:szCs w:val="28"/>
              </w:rPr>
            </w:pPr>
            <w:r w:rsidRPr="002210A4">
              <w:rPr>
                <w:color w:val="000000"/>
                <w:sz w:val="28"/>
                <w:szCs w:val="28"/>
              </w:rPr>
              <w:t>992 404,32</w:t>
            </w:r>
          </w:p>
        </w:tc>
        <w:tc>
          <w:tcPr>
            <w:tcW w:w="3544" w:type="dxa"/>
            <w:tcBorders>
              <w:top w:val="single" w:sz="4" w:space="0" w:color="auto"/>
              <w:left w:val="single" w:sz="4" w:space="0" w:color="auto"/>
              <w:bottom w:val="single" w:sz="4" w:space="0" w:color="auto"/>
              <w:right w:val="single" w:sz="4" w:space="0" w:color="auto"/>
            </w:tcBorders>
            <w:vAlign w:val="center"/>
          </w:tcPr>
          <w:p w14:paraId="6AEA7DC6" w14:textId="77777777" w:rsidR="00C44B0E" w:rsidRPr="002210A4" w:rsidRDefault="00C44B0E" w:rsidP="00C44B0E">
            <w:pPr>
              <w:ind w:firstLine="0"/>
              <w:jc w:val="center"/>
              <w:rPr>
                <w:color w:val="000000"/>
                <w:sz w:val="28"/>
                <w:szCs w:val="28"/>
              </w:rPr>
            </w:pPr>
            <w:r w:rsidRPr="002210A4">
              <w:rPr>
                <w:color w:val="000000"/>
                <w:sz w:val="28"/>
                <w:szCs w:val="28"/>
              </w:rPr>
              <w:t>2 688 443,14</w:t>
            </w:r>
          </w:p>
        </w:tc>
      </w:tr>
      <w:tr w:rsidR="00C44B0E" w:rsidRPr="002210A4" w14:paraId="3D3C3DD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E15DE00"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47F26F48" w14:textId="77777777" w:rsidR="00C44B0E" w:rsidRPr="002210A4" w:rsidRDefault="00C44B0E" w:rsidP="00C44B0E">
            <w:pPr>
              <w:ind w:firstLine="0"/>
              <w:jc w:val="center"/>
              <w:rPr>
                <w:color w:val="000000"/>
                <w:sz w:val="28"/>
                <w:szCs w:val="28"/>
              </w:rPr>
            </w:pPr>
            <w:r w:rsidRPr="002210A4">
              <w:rPr>
                <w:color w:val="000000"/>
                <w:sz w:val="28"/>
                <w:szCs w:val="28"/>
              </w:rPr>
              <w:t>992 394,47</w:t>
            </w:r>
          </w:p>
        </w:tc>
        <w:tc>
          <w:tcPr>
            <w:tcW w:w="3544" w:type="dxa"/>
            <w:tcBorders>
              <w:top w:val="single" w:sz="4" w:space="0" w:color="auto"/>
              <w:left w:val="single" w:sz="4" w:space="0" w:color="auto"/>
              <w:bottom w:val="single" w:sz="4" w:space="0" w:color="auto"/>
              <w:right w:val="single" w:sz="4" w:space="0" w:color="auto"/>
            </w:tcBorders>
            <w:vAlign w:val="center"/>
          </w:tcPr>
          <w:p w14:paraId="3AA3E95C" w14:textId="77777777" w:rsidR="00C44B0E" w:rsidRPr="002210A4" w:rsidRDefault="00C44B0E" w:rsidP="00C44B0E">
            <w:pPr>
              <w:ind w:firstLine="0"/>
              <w:jc w:val="center"/>
              <w:rPr>
                <w:color w:val="000000"/>
                <w:sz w:val="28"/>
                <w:szCs w:val="28"/>
              </w:rPr>
            </w:pPr>
            <w:r w:rsidRPr="002210A4">
              <w:rPr>
                <w:color w:val="000000"/>
                <w:sz w:val="28"/>
                <w:szCs w:val="28"/>
              </w:rPr>
              <w:t>2 688 439,35</w:t>
            </w:r>
          </w:p>
        </w:tc>
      </w:tr>
      <w:tr w:rsidR="00C44B0E" w:rsidRPr="002210A4" w14:paraId="3829521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B1D75FD"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444441AD" w14:textId="77777777" w:rsidR="00C44B0E" w:rsidRPr="002210A4" w:rsidRDefault="00C44B0E" w:rsidP="00C44B0E">
            <w:pPr>
              <w:ind w:firstLine="0"/>
              <w:jc w:val="center"/>
              <w:rPr>
                <w:color w:val="000000"/>
                <w:sz w:val="28"/>
                <w:szCs w:val="28"/>
              </w:rPr>
            </w:pPr>
            <w:r w:rsidRPr="002210A4">
              <w:rPr>
                <w:color w:val="000000"/>
                <w:sz w:val="28"/>
                <w:szCs w:val="28"/>
              </w:rPr>
              <w:t>992 391,8</w:t>
            </w:r>
          </w:p>
        </w:tc>
        <w:tc>
          <w:tcPr>
            <w:tcW w:w="3544" w:type="dxa"/>
            <w:tcBorders>
              <w:top w:val="single" w:sz="4" w:space="0" w:color="auto"/>
              <w:left w:val="single" w:sz="4" w:space="0" w:color="auto"/>
              <w:bottom w:val="single" w:sz="4" w:space="0" w:color="auto"/>
              <w:right w:val="single" w:sz="4" w:space="0" w:color="auto"/>
            </w:tcBorders>
            <w:vAlign w:val="center"/>
          </w:tcPr>
          <w:p w14:paraId="099870BA" w14:textId="77777777" w:rsidR="00C44B0E" w:rsidRPr="002210A4" w:rsidRDefault="00C44B0E" w:rsidP="00C44B0E">
            <w:pPr>
              <w:ind w:firstLine="0"/>
              <w:jc w:val="center"/>
              <w:rPr>
                <w:color w:val="000000"/>
                <w:sz w:val="28"/>
                <w:szCs w:val="28"/>
              </w:rPr>
            </w:pPr>
            <w:r w:rsidRPr="002210A4">
              <w:rPr>
                <w:color w:val="000000"/>
                <w:sz w:val="28"/>
                <w:szCs w:val="28"/>
              </w:rPr>
              <w:t>2 688 438,31</w:t>
            </w:r>
          </w:p>
        </w:tc>
      </w:tr>
      <w:tr w:rsidR="00C44B0E" w:rsidRPr="002210A4" w14:paraId="4FC6F8A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3FBB0A"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3BF73152" w14:textId="77777777" w:rsidR="00C44B0E" w:rsidRPr="002210A4" w:rsidRDefault="00C44B0E" w:rsidP="00C44B0E">
            <w:pPr>
              <w:ind w:firstLine="0"/>
              <w:jc w:val="center"/>
              <w:rPr>
                <w:color w:val="000000"/>
                <w:sz w:val="28"/>
                <w:szCs w:val="28"/>
              </w:rPr>
            </w:pPr>
            <w:r w:rsidRPr="002210A4">
              <w:rPr>
                <w:color w:val="000000"/>
                <w:sz w:val="28"/>
                <w:szCs w:val="28"/>
              </w:rPr>
              <w:t>992 374,26</w:t>
            </w:r>
          </w:p>
        </w:tc>
        <w:tc>
          <w:tcPr>
            <w:tcW w:w="3544" w:type="dxa"/>
            <w:tcBorders>
              <w:top w:val="single" w:sz="4" w:space="0" w:color="auto"/>
              <w:left w:val="single" w:sz="4" w:space="0" w:color="auto"/>
              <w:bottom w:val="single" w:sz="4" w:space="0" w:color="auto"/>
              <w:right w:val="single" w:sz="4" w:space="0" w:color="auto"/>
            </w:tcBorders>
            <w:vAlign w:val="center"/>
          </w:tcPr>
          <w:p w14:paraId="152BE398" w14:textId="77777777" w:rsidR="00C44B0E" w:rsidRPr="002210A4" w:rsidRDefault="00C44B0E" w:rsidP="00C44B0E">
            <w:pPr>
              <w:ind w:firstLine="0"/>
              <w:jc w:val="center"/>
              <w:rPr>
                <w:color w:val="000000"/>
                <w:sz w:val="28"/>
                <w:szCs w:val="28"/>
              </w:rPr>
            </w:pPr>
            <w:r w:rsidRPr="002210A4">
              <w:rPr>
                <w:color w:val="000000"/>
                <w:sz w:val="28"/>
                <w:szCs w:val="28"/>
              </w:rPr>
              <w:t>2 688 433,11</w:t>
            </w:r>
          </w:p>
        </w:tc>
      </w:tr>
      <w:tr w:rsidR="00C44B0E" w:rsidRPr="002210A4" w14:paraId="74AC7C5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3E5F50"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36DB3377" w14:textId="77777777" w:rsidR="00C44B0E" w:rsidRPr="002210A4" w:rsidRDefault="00C44B0E" w:rsidP="00C44B0E">
            <w:pPr>
              <w:ind w:firstLine="0"/>
              <w:jc w:val="center"/>
              <w:rPr>
                <w:color w:val="000000"/>
                <w:sz w:val="28"/>
                <w:szCs w:val="28"/>
              </w:rPr>
            </w:pPr>
            <w:r w:rsidRPr="002210A4">
              <w:rPr>
                <w:color w:val="000000"/>
                <w:sz w:val="28"/>
                <w:szCs w:val="28"/>
              </w:rPr>
              <w:t>992 356,2</w:t>
            </w:r>
          </w:p>
        </w:tc>
        <w:tc>
          <w:tcPr>
            <w:tcW w:w="3544" w:type="dxa"/>
            <w:tcBorders>
              <w:top w:val="single" w:sz="4" w:space="0" w:color="auto"/>
              <w:left w:val="single" w:sz="4" w:space="0" w:color="auto"/>
              <w:bottom w:val="single" w:sz="4" w:space="0" w:color="auto"/>
              <w:right w:val="single" w:sz="4" w:space="0" w:color="auto"/>
            </w:tcBorders>
            <w:vAlign w:val="center"/>
          </w:tcPr>
          <w:p w14:paraId="125226F0" w14:textId="77777777" w:rsidR="00C44B0E" w:rsidRPr="002210A4" w:rsidRDefault="00C44B0E" w:rsidP="00C44B0E">
            <w:pPr>
              <w:ind w:firstLine="0"/>
              <w:jc w:val="center"/>
              <w:rPr>
                <w:color w:val="000000"/>
                <w:sz w:val="28"/>
                <w:szCs w:val="28"/>
              </w:rPr>
            </w:pPr>
            <w:r w:rsidRPr="002210A4">
              <w:rPr>
                <w:color w:val="000000"/>
                <w:sz w:val="28"/>
                <w:szCs w:val="28"/>
              </w:rPr>
              <w:t>2 688 427,74</w:t>
            </w:r>
          </w:p>
        </w:tc>
      </w:tr>
      <w:tr w:rsidR="00C44B0E" w:rsidRPr="002210A4" w14:paraId="52FEDA7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2ABD18"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3AA51112" w14:textId="77777777" w:rsidR="00C44B0E" w:rsidRPr="002210A4" w:rsidRDefault="00C44B0E" w:rsidP="00C44B0E">
            <w:pPr>
              <w:ind w:firstLine="0"/>
              <w:jc w:val="center"/>
              <w:rPr>
                <w:color w:val="000000"/>
                <w:sz w:val="28"/>
                <w:szCs w:val="28"/>
              </w:rPr>
            </w:pPr>
            <w:r w:rsidRPr="002210A4">
              <w:rPr>
                <w:color w:val="000000"/>
                <w:sz w:val="28"/>
                <w:szCs w:val="28"/>
              </w:rPr>
              <w:t>992 342,47</w:t>
            </w:r>
          </w:p>
        </w:tc>
        <w:tc>
          <w:tcPr>
            <w:tcW w:w="3544" w:type="dxa"/>
            <w:tcBorders>
              <w:top w:val="single" w:sz="4" w:space="0" w:color="auto"/>
              <w:left w:val="single" w:sz="4" w:space="0" w:color="auto"/>
              <w:bottom w:val="single" w:sz="4" w:space="0" w:color="auto"/>
              <w:right w:val="single" w:sz="4" w:space="0" w:color="auto"/>
            </w:tcBorders>
            <w:vAlign w:val="center"/>
          </w:tcPr>
          <w:p w14:paraId="698CA0B9" w14:textId="77777777" w:rsidR="00C44B0E" w:rsidRPr="002210A4" w:rsidRDefault="00C44B0E" w:rsidP="00C44B0E">
            <w:pPr>
              <w:ind w:firstLine="0"/>
              <w:jc w:val="center"/>
              <w:rPr>
                <w:color w:val="000000"/>
                <w:sz w:val="28"/>
                <w:szCs w:val="28"/>
              </w:rPr>
            </w:pPr>
            <w:r w:rsidRPr="002210A4">
              <w:rPr>
                <w:color w:val="000000"/>
                <w:sz w:val="28"/>
                <w:szCs w:val="28"/>
              </w:rPr>
              <w:t>2 688 425,01</w:t>
            </w:r>
          </w:p>
        </w:tc>
      </w:tr>
      <w:tr w:rsidR="00C44B0E" w:rsidRPr="002210A4" w14:paraId="0248D3B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60FA102"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70A08FC8" w14:textId="77777777" w:rsidR="00C44B0E" w:rsidRPr="002210A4" w:rsidRDefault="00C44B0E" w:rsidP="00C44B0E">
            <w:pPr>
              <w:ind w:firstLine="0"/>
              <w:jc w:val="center"/>
              <w:rPr>
                <w:color w:val="000000"/>
                <w:sz w:val="28"/>
                <w:szCs w:val="28"/>
              </w:rPr>
            </w:pPr>
            <w:r w:rsidRPr="002210A4">
              <w:rPr>
                <w:color w:val="000000"/>
                <w:sz w:val="28"/>
                <w:szCs w:val="28"/>
              </w:rPr>
              <w:t>992 330,7</w:t>
            </w:r>
          </w:p>
        </w:tc>
        <w:tc>
          <w:tcPr>
            <w:tcW w:w="3544" w:type="dxa"/>
            <w:tcBorders>
              <w:top w:val="single" w:sz="4" w:space="0" w:color="auto"/>
              <w:left w:val="single" w:sz="4" w:space="0" w:color="auto"/>
              <w:bottom w:val="single" w:sz="4" w:space="0" w:color="auto"/>
              <w:right w:val="single" w:sz="4" w:space="0" w:color="auto"/>
            </w:tcBorders>
            <w:vAlign w:val="center"/>
          </w:tcPr>
          <w:p w14:paraId="5AB8E57D" w14:textId="77777777" w:rsidR="00C44B0E" w:rsidRPr="002210A4" w:rsidRDefault="00C44B0E" w:rsidP="00C44B0E">
            <w:pPr>
              <w:ind w:firstLine="0"/>
              <w:jc w:val="center"/>
              <w:rPr>
                <w:color w:val="000000"/>
                <w:sz w:val="28"/>
                <w:szCs w:val="28"/>
              </w:rPr>
            </w:pPr>
            <w:r w:rsidRPr="002210A4">
              <w:rPr>
                <w:color w:val="000000"/>
                <w:sz w:val="28"/>
                <w:szCs w:val="28"/>
              </w:rPr>
              <w:t>2 688 422,74</w:t>
            </w:r>
          </w:p>
        </w:tc>
      </w:tr>
      <w:tr w:rsidR="00C44B0E" w:rsidRPr="002210A4" w14:paraId="5A0BCFA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EEFBFA5"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0E97E973" w14:textId="77777777" w:rsidR="00C44B0E" w:rsidRPr="002210A4" w:rsidRDefault="00C44B0E" w:rsidP="00C44B0E">
            <w:pPr>
              <w:ind w:firstLine="0"/>
              <w:jc w:val="center"/>
              <w:rPr>
                <w:color w:val="000000"/>
                <w:sz w:val="28"/>
                <w:szCs w:val="28"/>
              </w:rPr>
            </w:pPr>
            <w:r w:rsidRPr="002210A4">
              <w:rPr>
                <w:color w:val="000000"/>
                <w:sz w:val="28"/>
                <w:szCs w:val="28"/>
              </w:rPr>
              <w:t>992 317,83</w:t>
            </w:r>
          </w:p>
        </w:tc>
        <w:tc>
          <w:tcPr>
            <w:tcW w:w="3544" w:type="dxa"/>
            <w:tcBorders>
              <w:top w:val="single" w:sz="4" w:space="0" w:color="auto"/>
              <w:left w:val="single" w:sz="4" w:space="0" w:color="auto"/>
              <w:bottom w:val="single" w:sz="4" w:space="0" w:color="auto"/>
              <w:right w:val="single" w:sz="4" w:space="0" w:color="auto"/>
            </w:tcBorders>
            <w:vAlign w:val="center"/>
          </w:tcPr>
          <w:p w14:paraId="74E39659" w14:textId="77777777" w:rsidR="00C44B0E" w:rsidRPr="002210A4" w:rsidRDefault="00C44B0E" w:rsidP="00C44B0E">
            <w:pPr>
              <w:ind w:firstLine="0"/>
              <w:jc w:val="center"/>
              <w:rPr>
                <w:color w:val="000000"/>
                <w:sz w:val="28"/>
                <w:szCs w:val="28"/>
              </w:rPr>
            </w:pPr>
            <w:r w:rsidRPr="002210A4">
              <w:rPr>
                <w:color w:val="000000"/>
                <w:sz w:val="28"/>
                <w:szCs w:val="28"/>
              </w:rPr>
              <w:t>2 688 420,41</w:t>
            </w:r>
          </w:p>
        </w:tc>
      </w:tr>
      <w:tr w:rsidR="00C44B0E" w:rsidRPr="002210A4" w14:paraId="6BE1E2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22A8600"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04636E4B" w14:textId="77777777" w:rsidR="00C44B0E" w:rsidRPr="002210A4" w:rsidRDefault="00C44B0E" w:rsidP="00C44B0E">
            <w:pPr>
              <w:ind w:firstLine="0"/>
              <w:jc w:val="center"/>
              <w:rPr>
                <w:color w:val="000000"/>
                <w:sz w:val="28"/>
                <w:szCs w:val="28"/>
              </w:rPr>
            </w:pPr>
            <w:r w:rsidRPr="002210A4">
              <w:rPr>
                <w:color w:val="000000"/>
                <w:sz w:val="28"/>
                <w:szCs w:val="28"/>
              </w:rPr>
              <w:t>992 312,3</w:t>
            </w:r>
          </w:p>
        </w:tc>
        <w:tc>
          <w:tcPr>
            <w:tcW w:w="3544" w:type="dxa"/>
            <w:tcBorders>
              <w:top w:val="single" w:sz="4" w:space="0" w:color="auto"/>
              <w:left w:val="single" w:sz="4" w:space="0" w:color="auto"/>
              <w:bottom w:val="single" w:sz="4" w:space="0" w:color="auto"/>
              <w:right w:val="single" w:sz="4" w:space="0" w:color="auto"/>
            </w:tcBorders>
            <w:vAlign w:val="center"/>
          </w:tcPr>
          <w:p w14:paraId="758AE0E0" w14:textId="77777777" w:rsidR="00C44B0E" w:rsidRPr="002210A4" w:rsidRDefault="00C44B0E" w:rsidP="00C44B0E">
            <w:pPr>
              <w:ind w:firstLine="0"/>
              <w:jc w:val="center"/>
              <w:rPr>
                <w:color w:val="000000"/>
                <w:sz w:val="28"/>
                <w:szCs w:val="28"/>
              </w:rPr>
            </w:pPr>
            <w:r w:rsidRPr="002210A4">
              <w:rPr>
                <w:color w:val="000000"/>
                <w:sz w:val="28"/>
                <w:szCs w:val="28"/>
              </w:rPr>
              <w:t>2 688 419,58</w:t>
            </w:r>
          </w:p>
        </w:tc>
      </w:tr>
      <w:tr w:rsidR="00C44B0E" w:rsidRPr="002210A4" w14:paraId="5A3F719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CD05A8"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7B5ED578" w14:textId="77777777" w:rsidR="00C44B0E" w:rsidRPr="002210A4" w:rsidRDefault="00C44B0E" w:rsidP="00C44B0E">
            <w:pPr>
              <w:ind w:firstLine="0"/>
              <w:jc w:val="center"/>
              <w:rPr>
                <w:color w:val="000000"/>
                <w:sz w:val="28"/>
                <w:szCs w:val="28"/>
              </w:rPr>
            </w:pPr>
            <w:r w:rsidRPr="002210A4">
              <w:rPr>
                <w:color w:val="000000"/>
                <w:sz w:val="28"/>
                <w:szCs w:val="28"/>
              </w:rPr>
              <w:t>992 310,3</w:t>
            </w:r>
          </w:p>
        </w:tc>
        <w:tc>
          <w:tcPr>
            <w:tcW w:w="3544" w:type="dxa"/>
            <w:tcBorders>
              <w:top w:val="single" w:sz="4" w:space="0" w:color="auto"/>
              <w:left w:val="single" w:sz="4" w:space="0" w:color="auto"/>
              <w:bottom w:val="single" w:sz="4" w:space="0" w:color="auto"/>
              <w:right w:val="single" w:sz="4" w:space="0" w:color="auto"/>
            </w:tcBorders>
            <w:vAlign w:val="center"/>
          </w:tcPr>
          <w:p w14:paraId="00305BD4" w14:textId="77777777" w:rsidR="00C44B0E" w:rsidRPr="002210A4" w:rsidRDefault="00C44B0E" w:rsidP="00C44B0E">
            <w:pPr>
              <w:ind w:firstLine="0"/>
              <w:jc w:val="center"/>
              <w:rPr>
                <w:color w:val="000000"/>
                <w:sz w:val="28"/>
                <w:szCs w:val="28"/>
              </w:rPr>
            </w:pPr>
            <w:r w:rsidRPr="002210A4">
              <w:rPr>
                <w:color w:val="000000"/>
                <w:sz w:val="28"/>
                <w:szCs w:val="28"/>
              </w:rPr>
              <w:t>2 688 419,16</w:t>
            </w:r>
          </w:p>
        </w:tc>
      </w:tr>
      <w:tr w:rsidR="00C44B0E" w:rsidRPr="002210A4" w14:paraId="01CF61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F66436"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5D6F3B1D" w14:textId="77777777" w:rsidR="00C44B0E" w:rsidRPr="002210A4" w:rsidRDefault="00C44B0E" w:rsidP="00C44B0E">
            <w:pPr>
              <w:ind w:firstLine="0"/>
              <w:jc w:val="center"/>
              <w:rPr>
                <w:color w:val="000000"/>
                <w:sz w:val="28"/>
                <w:szCs w:val="28"/>
              </w:rPr>
            </w:pPr>
            <w:r w:rsidRPr="002210A4">
              <w:rPr>
                <w:color w:val="000000"/>
                <w:sz w:val="28"/>
                <w:szCs w:val="28"/>
              </w:rPr>
              <w:t>992 301,04</w:t>
            </w:r>
          </w:p>
        </w:tc>
        <w:tc>
          <w:tcPr>
            <w:tcW w:w="3544" w:type="dxa"/>
            <w:tcBorders>
              <w:top w:val="single" w:sz="4" w:space="0" w:color="auto"/>
              <w:left w:val="single" w:sz="4" w:space="0" w:color="auto"/>
              <w:bottom w:val="single" w:sz="4" w:space="0" w:color="auto"/>
              <w:right w:val="single" w:sz="4" w:space="0" w:color="auto"/>
            </w:tcBorders>
            <w:vAlign w:val="center"/>
          </w:tcPr>
          <w:p w14:paraId="0F3BBD07" w14:textId="77777777" w:rsidR="00C44B0E" w:rsidRPr="002210A4" w:rsidRDefault="00C44B0E" w:rsidP="00C44B0E">
            <w:pPr>
              <w:ind w:firstLine="0"/>
              <w:jc w:val="center"/>
              <w:rPr>
                <w:color w:val="000000"/>
                <w:sz w:val="28"/>
                <w:szCs w:val="28"/>
              </w:rPr>
            </w:pPr>
            <w:r w:rsidRPr="002210A4">
              <w:rPr>
                <w:color w:val="000000"/>
                <w:sz w:val="28"/>
                <w:szCs w:val="28"/>
              </w:rPr>
              <w:t>2 688 417,35</w:t>
            </w:r>
          </w:p>
        </w:tc>
      </w:tr>
      <w:tr w:rsidR="00C44B0E" w:rsidRPr="002210A4" w14:paraId="302B67B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E8C2E8"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7B89FD4C" w14:textId="77777777" w:rsidR="00C44B0E" w:rsidRPr="002210A4" w:rsidRDefault="00C44B0E" w:rsidP="00C44B0E">
            <w:pPr>
              <w:ind w:firstLine="0"/>
              <w:jc w:val="center"/>
              <w:rPr>
                <w:color w:val="000000"/>
                <w:sz w:val="28"/>
                <w:szCs w:val="28"/>
              </w:rPr>
            </w:pPr>
            <w:r w:rsidRPr="002210A4">
              <w:rPr>
                <w:color w:val="000000"/>
                <w:sz w:val="28"/>
                <w:szCs w:val="28"/>
              </w:rPr>
              <w:t>992 288,64</w:t>
            </w:r>
          </w:p>
        </w:tc>
        <w:tc>
          <w:tcPr>
            <w:tcW w:w="3544" w:type="dxa"/>
            <w:tcBorders>
              <w:top w:val="single" w:sz="4" w:space="0" w:color="auto"/>
              <w:left w:val="single" w:sz="4" w:space="0" w:color="auto"/>
              <w:bottom w:val="single" w:sz="4" w:space="0" w:color="auto"/>
              <w:right w:val="single" w:sz="4" w:space="0" w:color="auto"/>
            </w:tcBorders>
            <w:vAlign w:val="center"/>
          </w:tcPr>
          <w:p w14:paraId="77C73439" w14:textId="77777777" w:rsidR="00C44B0E" w:rsidRPr="002210A4" w:rsidRDefault="00C44B0E" w:rsidP="00C44B0E">
            <w:pPr>
              <w:ind w:firstLine="0"/>
              <w:jc w:val="center"/>
              <w:rPr>
                <w:color w:val="000000"/>
                <w:sz w:val="28"/>
                <w:szCs w:val="28"/>
              </w:rPr>
            </w:pPr>
            <w:r w:rsidRPr="002210A4">
              <w:rPr>
                <w:color w:val="000000"/>
                <w:sz w:val="28"/>
                <w:szCs w:val="28"/>
              </w:rPr>
              <w:t>2 688 414,84</w:t>
            </w:r>
          </w:p>
        </w:tc>
      </w:tr>
      <w:tr w:rsidR="00C44B0E" w:rsidRPr="002210A4" w14:paraId="1E0526B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36BECF"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2B42D12F" w14:textId="77777777" w:rsidR="00C44B0E" w:rsidRPr="002210A4" w:rsidRDefault="00C44B0E" w:rsidP="00C44B0E">
            <w:pPr>
              <w:ind w:firstLine="0"/>
              <w:jc w:val="center"/>
              <w:rPr>
                <w:color w:val="000000"/>
                <w:sz w:val="28"/>
                <w:szCs w:val="28"/>
              </w:rPr>
            </w:pPr>
            <w:r w:rsidRPr="002210A4">
              <w:rPr>
                <w:color w:val="000000"/>
                <w:sz w:val="28"/>
                <w:szCs w:val="28"/>
              </w:rPr>
              <w:t>992 288,89</w:t>
            </w:r>
          </w:p>
        </w:tc>
        <w:tc>
          <w:tcPr>
            <w:tcW w:w="3544" w:type="dxa"/>
            <w:tcBorders>
              <w:top w:val="single" w:sz="4" w:space="0" w:color="auto"/>
              <w:left w:val="single" w:sz="4" w:space="0" w:color="auto"/>
              <w:bottom w:val="single" w:sz="4" w:space="0" w:color="auto"/>
              <w:right w:val="single" w:sz="4" w:space="0" w:color="auto"/>
            </w:tcBorders>
            <w:vAlign w:val="center"/>
          </w:tcPr>
          <w:p w14:paraId="3D5FC494" w14:textId="77777777" w:rsidR="00C44B0E" w:rsidRPr="002210A4" w:rsidRDefault="00C44B0E" w:rsidP="00C44B0E">
            <w:pPr>
              <w:ind w:firstLine="0"/>
              <w:jc w:val="center"/>
              <w:rPr>
                <w:color w:val="000000"/>
                <w:sz w:val="28"/>
                <w:szCs w:val="28"/>
              </w:rPr>
            </w:pPr>
            <w:r w:rsidRPr="002210A4">
              <w:rPr>
                <w:color w:val="000000"/>
                <w:sz w:val="28"/>
                <w:szCs w:val="28"/>
              </w:rPr>
              <w:t>2 688 413,73</w:t>
            </w:r>
          </w:p>
        </w:tc>
      </w:tr>
      <w:tr w:rsidR="00C44B0E" w:rsidRPr="002210A4" w14:paraId="4D2A9D4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AA7F10"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15D96115" w14:textId="77777777" w:rsidR="00C44B0E" w:rsidRPr="002210A4" w:rsidRDefault="00C44B0E" w:rsidP="00C44B0E">
            <w:pPr>
              <w:ind w:firstLine="0"/>
              <w:jc w:val="center"/>
              <w:rPr>
                <w:color w:val="000000"/>
                <w:sz w:val="28"/>
                <w:szCs w:val="28"/>
              </w:rPr>
            </w:pPr>
            <w:r w:rsidRPr="002210A4">
              <w:rPr>
                <w:color w:val="000000"/>
                <w:sz w:val="28"/>
                <w:szCs w:val="28"/>
              </w:rPr>
              <w:t>992 292,5</w:t>
            </w:r>
          </w:p>
        </w:tc>
        <w:tc>
          <w:tcPr>
            <w:tcW w:w="3544" w:type="dxa"/>
            <w:tcBorders>
              <w:top w:val="single" w:sz="4" w:space="0" w:color="auto"/>
              <w:left w:val="single" w:sz="4" w:space="0" w:color="auto"/>
              <w:bottom w:val="single" w:sz="4" w:space="0" w:color="auto"/>
              <w:right w:val="single" w:sz="4" w:space="0" w:color="auto"/>
            </w:tcBorders>
            <w:vAlign w:val="center"/>
          </w:tcPr>
          <w:p w14:paraId="4F6E150E" w14:textId="77777777" w:rsidR="00C44B0E" w:rsidRPr="002210A4" w:rsidRDefault="00C44B0E" w:rsidP="00C44B0E">
            <w:pPr>
              <w:ind w:firstLine="0"/>
              <w:jc w:val="center"/>
              <w:rPr>
                <w:color w:val="000000"/>
                <w:sz w:val="28"/>
                <w:szCs w:val="28"/>
              </w:rPr>
            </w:pPr>
            <w:r w:rsidRPr="002210A4">
              <w:rPr>
                <w:color w:val="000000"/>
                <w:sz w:val="28"/>
                <w:szCs w:val="28"/>
              </w:rPr>
              <w:t>2 688 398,91</w:t>
            </w:r>
          </w:p>
        </w:tc>
      </w:tr>
      <w:tr w:rsidR="00C44B0E" w:rsidRPr="002210A4" w14:paraId="2A4A570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E10C9A"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32AD5F4A" w14:textId="77777777" w:rsidR="00C44B0E" w:rsidRPr="002210A4" w:rsidRDefault="00C44B0E" w:rsidP="00C44B0E">
            <w:pPr>
              <w:ind w:firstLine="0"/>
              <w:jc w:val="center"/>
              <w:rPr>
                <w:color w:val="000000"/>
                <w:sz w:val="28"/>
                <w:szCs w:val="28"/>
              </w:rPr>
            </w:pPr>
            <w:r w:rsidRPr="002210A4">
              <w:rPr>
                <w:color w:val="000000"/>
                <w:sz w:val="28"/>
                <w:szCs w:val="28"/>
              </w:rPr>
              <w:t>992 292,54</w:t>
            </w:r>
          </w:p>
        </w:tc>
        <w:tc>
          <w:tcPr>
            <w:tcW w:w="3544" w:type="dxa"/>
            <w:tcBorders>
              <w:top w:val="single" w:sz="4" w:space="0" w:color="auto"/>
              <w:left w:val="single" w:sz="4" w:space="0" w:color="auto"/>
              <w:bottom w:val="single" w:sz="4" w:space="0" w:color="auto"/>
              <w:right w:val="single" w:sz="4" w:space="0" w:color="auto"/>
            </w:tcBorders>
            <w:vAlign w:val="center"/>
          </w:tcPr>
          <w:p w14:paraId="402D70BA" w14:textId="77777777" w:rsidR="00C44B0E" w:rsidRPr="002210A4" w:rsidRDefault="00C44B0E" w:rsidP="00C44B0E">
            <w:pPr>
              <w:ind w:firstLine="0"/>
              <w:jc w:val="center"/>
              <w:rPr>
                <w:color w:val="000000"/>
                <w:sz w:val="28"/>
                <w:szCs w:val="28"/>
              </w:rPr>
            </w:pPr>
            <w:r w:rsidRPr="002210A4">
              <w:rPr>
                <w:color w:val="000000"/>
                <w:sz w:val="28"/>
                <w:szCs w:val="28"/>
              </w:rPr>
              <w:t>2 688 398,76</w:t>
            </w:r>
          </w:p>
        </w:tc>
      </w:tr>
      <w:tr w:rsidR="00C44B0E" w:rsidRPr="002210A4" w14:paraId="792F8A8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0FA7281"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23077E1B" w14:textId="77777777" w:rsidR="00C44B0E" w:rsidRPr="002210A4" w:rsidRDefault="00C44B0E" w:rsidP="00C44B0E">
            <w:pPr>
              <w:ind w:firstLine="0"/>
              <w:jc w:val="center"/>
              <w:rPr>
                <w:color w:val="000000"/>
                <w:sz w:val="28"/>
                <w:szCs w:val="28"/>
              </w:rPr>
            </w:pPr>
            <w:r w:rsidRPr="002210A4">
              <w:rPr>
                <w:color w:val="000000"/>
                <w:sz w:val="28"/>
                <w:szCs w:val="28"/>
              </w:rPr>
              <w:t>992 299,82</w:t>
            </w:r>
          </w:p>
        </w:tc>
        <w:tc>
          <w:tcPr>
            <w:tcW w:w="3544" w:type="dxa"/>
            <w:tcBorders>
              <w:top w:val="single" w:sz="4" w:space="0" w:color="auto"/>
              <w:left w:val="single" w:sz="4" w:space="0" w:color="auto"/>
              <w:bottom w:val="single" w:sz="4" w:space="0" w:color="auto"/>
              <w:right w:val="single" w:sz="4" w:space="0" w:color="auto"/>
            </w:tcBorders>
            <w:vAlign w:val="center"/>
          </w:tcPr>
          <w:p w14:paraId="717D90F9" w14:textId="77777777" w:rsidR="00C44B0E" w:rsidRPr="002210A4" w:rsidRDefault="00C44B0E" w:rsidP="00C44B0E">
            <w:pPr>
              <w:ind w:firstLine="0"/>
              <w:jc w:val="center"/>
              <w:rPr>
                <w:color w:val="000000"/>
                <w:sz w:val="28"/>
                <w:szCs w:val="28"/>
              </w:rPr>
            </w:pPr>
            <w:r w:rsidRPr="002210A4">
              <w:rPr>
                <w:color w:val="000000"/>
                <w:sz w:val="28"/>
                <w:szCs w:val="28"/>
              </w:rPr>
              <w:t>2 688 373,04</w:t>
            </w:r>
          </w:p>
        </w:tc>
      </w:tr>
      <w:tr w:rsidR="00C44B0E" w:rsidRPr="002210A4" w14:paraId="04BE702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E1DB52"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06A7ABE3" w14:textId="77777777" w:rsidR="00C44B0E" w:rsidRPr="002210A4" w:rsidRDefault="00C44B0E" w:rsidP="00C44B0E">
            <w:pPr>
              <w:ind w:firstLine="0"/>
              <w:jc w:val="center"/>
              <w:rPr>
                <w:color w:val="000000"/>
                <w:sz w:val="28"/>
                <w:szCs w:val="28"/>
              </w:rPr>
            </w:pPr>
            <w:r w:rsidRPr="002210A4">
              <w:rPr>
                <w:color w:val="000000"/>
                <w:sz w:val="28"/>
                <w:szCs w:val="28"/>
              </w:rPr>
              <w:t>992 301,1</w:t>
            </w:r>
          </w:p>
        </w:tc>
        <w:tc>
          <w:tcPr>
            <w:tcW w:w="3544" w:type="dxa"/>
            <w:tcBorders>
              <w:top w:val="single" w:sz="4" w:space="0" w:color="auto"/>
              <w:left w:val="single" w:sz="4" w:space="0" w:color="auto"/>
              <w:bottom w:val="single" w:sz="4" w:space="0" w:color="auto"/>
              <w:right w:val="single" w:sz="4" w:space="0" w:color="auto"/>
            </w:tcBorders>
            <w:vAlign w:val="center"/>
          </w:tcPr>
          <w:p w14:paraId="6979E7CC" w14:textId="77777777" w:rsidR="00C44B0E" w:rsidRPr="002210A4" w:rsidRDefault="00C44B0E" w:rsidP="00C44B0E">
            <w:pPr>
              <w:ind w:firstLine="0"/>
              <w:jc w:val="center"/>
              <w:rPr>
                <w:color w:val="000000"/>
                <w:sz w:val="28"/>
                <w:szCs w:val="28"/>
              </w:rPr>
            </w:pPr>
            <w:r w:rsidRPr="002210A4">
              <w:rPr>
                <w:color w:val="000000"/>
                <w:sz w:val="28"/>
                <w:szCs w:val="28"/>
              </w:rPr>
              <w:t>2 688 368,76</w:t>
            </w:r>
          </w:p>
        </w:tc>
      </w:tr>
      <w:tr w:rsidR="00C44B0E" w:rsidRPr="002210A4" w14:paraId="67AFBC1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E04E80"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703033ED" w14:textId="77777777" w:rsidR="00C44B0E" w:rsidRPr="002210A4" w:rsidRDefault="00C44B0E" w:rsidP="00C44B0E">
            <w:pPr>
              <w:ind w:firstLine="0"/>
              <w:jc w:val="center"/>
              <w:rPr>
                <w:color w:val="000000"/>
                <w:sz w:val="28"/>
                <w:szCs w:val="28"/>
              </w:rPr>
            </w:pPr>
            <w:r w:rsidRPr="002210A4">
              <w:rPr>
                <w:color w:val="000000"/>
                <w:sz w:val="28"/>
                <w:szCs w:val="28"/>
              </w:rPr>
              <w:t>992 303,49</w:t>
            </w:r>
          </w:p>
        </w:tc>
        <w:tc>
          <w:tcPr>
            <w:tcW w:w="3544" w:type="dxa"/>
            <w:tcBorders>
              <w:top w:val="single" w:sz="4" w:space="0" w:color="auto"/>
              <w:left w:val="single" w:sz="4" w:space="0" w:color="auto"/>
              <w:bottom w:val="single" w:sz="4" w:space="0" w:color="auto"/>
              <w:right w:val="single" w:sz="4" w:space="0" w:color="auto"/>
            </w:tcBorders>
            <w:vAlign w:val="center"/>
          </w:tcPr>
          <w:p w14:paraId="04450A7B" w14:textId="77777777" w:rsidR="00C44B0E" w:rsidRPr="002210A4" w:rsidRDefault="00C44B0E" w:rsidP="00C44B0E">
            <w:pPr>
              <w:ind w:firstLine="0"/>
              <w:jc w:val="center"/>
              <w:rPr>
                <w:color w:val="000000"/>
                <w:sz w:val="28"/>
                <w:szCs w:val="28"/>
              </w:rPr>
            </w:pPr>
            <w:r w:rsidRPr="002210A4">
              <w:rPr>
                <w:color w:val="000000"/>
                <w:sz w:val="28"/>
                <w:szCs w:val="28"/>
              </w:rPr>
              <w:t>2 688 360,82</w:t>
            </w:r>
          </w:p>
        </w:tc>
      </w:tr>
      <w:tr w:rsidR="00C44B0E" w:rsidRPr="002210A4" w14:paraId="248517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CEB888"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248A29E0" w14:textId="77777777" w:rsidR="00C44B0E" w:rsidRPr="002210A4" w:rsidRDefault="00C44B0E" w:rsidP="00C44B0E">
            <w:pPr>
              <w:ind w:firstLine="0"/>
              <w:jc w:val="center"/>
              <w:rPr>
                <w:color w:val="000000"/>
                <w:sz w:val="28"/>
                <w:szCs w:val="28"/>
              </w:rPr>
            </w:pPr>
            <w:r w:rsidRPr="002210A4">
              <w:rPr>
                <w:color w:val="000000"/>
                <w:sz w:val="28"/>
                <w:szCs w:val="28"/>
              </w:rPr>
              <w:t>992 304,82</w:t>
            </w:r>
          </w:p>
        </w:tc>
        <w:tc>
          <w:tcPr>
            <w:tcW w:w="3544" w:type="dxa"/>
            <w:tcBorders>
              <w:top w:val="single" w:sz="4" w:space="0" w:color="auto"/>
              <w:left w:val="single" w:sz="4" w:space="0" w:color="auto"/>
              <w:bottom w:val="single" w:sz="4" w:space="0" w:color="auto"/>
              <w:right w:val="single" w:sz="4" w:space="0" w:color="auto"/>
            </w:tcBorders>
            <w:vAlign w:val="center"/>
          </w:tcPr>
          <w:p w14:paraId="63754280" w14:textId="77777777" w:rsidR="00C44B0E" w:rsidRPr="002210A4" w:rsidRDefault="00C44B0E" w:rsidP="00C44B0E">
            <w:pPr>
              <w:ind w:firstLine="0"/>
              <w:jc w:val="center"/>
              <w:rPr>
                <w:color w:val="000000"/>
                <w:sz w:val="28"/>
                <w:szCs w:val="28"/>
              </w:rPr>
            </w:pPr>
            <w:r w:rsidRPr="002210A4">
              <w:rPr>
                <w:color w:val="000000"/>
                <w:sz w:val="28"/>
                <w:szCs w:val="28"/>
              </w:rPr>
              <w:t>2 688 356,49</w:t>
            </w:r>
          </w:p>
        </w:tc>
      </w:tr>
      <w:tr w:rsidR="00C44B0E" w:rsidRPr="002210A4" w14:paraId="5327C8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DC7111"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43EA6F91" w14:textId="77777777" w:rsidR="00C44B0E" w:rsidRPr="002210A4" w:rsidRDefault="00C44B0E" w:rsidP="00C44B0E">
            <w:pPr>
              <w:ind w:firstLine="0"/>
              <w:jc w:val="center"/>
              <w:rPr>
                <w:color w:val="000000"/>
                <w:sz w:val="28"/>
                <w:szCs w:val="28"/>
              </w:rPr>
            </w:pPr>
            <w:r w:rsidRPr="002210A4">
              <w:rPr>
                <w:color w:val="000000"/>
                <w:sz w:val="28"/>
                <w:szCs w:val="28"/>
              </w:rPr>
              <w:t>992 320,64</w:t>
            </w:r>
          </w:p>
        </w:tc>
        <w:tc>
          <w:tcPr>
            <w:tcW w:w="3544" w:type="dxa"/>
            <w:tcBorders>
              <w:top w:val="single" w:sz="4" w:space="0" w:color="auto"/>
              <w:left w:val="single" w:sz="4" w:space="0" w:color="auto"/>
              <w:bottom w:val="single" w:sz="4" w:space="0" w:color="auto"/>
              <w:right w:val="single" w:sz="4" w:space="0" w:color="auto"/>
            </w:tcBorders>
            <w:vAlign w:val="center"/>
          </w:tcPr>
          <w:p w14:paraId="13C6F814" w14:textId="77777777" w:rsidR="00C44B0E" w:rsidRPr="002210A4" w:rsidRDefault="00C44B0E" w:rsidP="00C44B0E">
            <w:pPr>
              <w:ind w:firstLine="0"/>
              <w:jc w:val="center"/>
              <w:rPr>
                <w:color w:val="000000"/>
                <w:sz w:val="28"/>
                <w:szCs w:val="28"/>
              </w:rPr>
            </w:pPr>
            <w:r w:rsidRPr="002210A4">
              <w:rPr>
                <w:color w:val="000000"/>
                <w:sz w:val="28"/>
                <w:szCs w:val="28"/>
              </w:rPr>
              <w:t>2 688 314,78</w:t>
            </w:r>
          </w:p>
        </w:tc>
      </w:tr>
      <w:tr w:rsidR="00C44B0E" w:rsidRPr="002210A4" w14:paraId="1E84FC8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32315A"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789C1DFD" w14:textId="77777777" w:rsidR="00C44B0E" w:rsidRPr="002210A4" w:rsidRDefault="00C44B0E" w:rsidP="00C44B0E">
            <w:pPr>
              <w:ind w:firstLine="0"/>
              <w:jc w:val="center"/>
              <w:rPr>
                <w:color w:val="000000"/>
                <w:sz w:val="28"/>
                <w:szCs w:val="28"/>
              </w:rPr>
            </w:pPr>
            <w:r w:rsidRPr="002210A4">
              <w:rPr>
                <w:color w:val="000000"/>
                <w:sz w:val="28"/>
                <w:szCs w:val="28"/>
              </w:rPr>
              <w:t>992 322,46</w:t>
            </w:r>
          </w:p>
        </w:tc>
        <w:tc>
          <w:tcPr>
            <w:tcW w:w="3544" w:type="dxa"/>
            <w:tcBorders>
              <w:top w:val="single" w:sz="4" w:space="0" w:color="auto"/>
              <w:left w:val="single" w:sz="4" w:space="0" w:color="auto"/>
              <w:bottom w:val="single" w:sz="4" w:space="0" w:color="auto"/>
              <w:right w:val="single" w:sz="4" w:space="0" w:color="auto"/>
            </w:tcBorders>
            <w:vAlign w:val="center"/>
          </w:tcPr>
          <w:p w14:paraId="18375A04" w14:textId="77777777" w:rsidR="00C44B0E" w:rsidRPr="002210A4" w:rsidRDefault="00C44B0E" w:rsidP="00C44B0E">
            <w:pPr>
              <w:ind w:firstLine="0"/>
              <w:jc w:val="center"/>
              <w:rPr>
                <w:color w:val="000000"/>
                <w:sz w:val="28"/>
                <w:szCs w:val="28"/>
              </w:rPr>
            </w:pPr>
            <w:r w:rsidRPr="002210A4">
              <w:rPr>
                <w:color w:val="000000"/>
                <w:sz w:val="28"/>
                <w:szCs w:val="28"/>
              </w:rPr>
              <w:t>2 688 315,59</w:t>
            </w:r>
          </w:p>
        </w:tc>
      </w:tr>
      <w:tr w:rsidR="00C44B0E" w:rsidRPr="002210A4" w14:paraId="5E22251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D8C645"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0D3B2F3E" w14:textId="77777777" w:rsidR="00C44B0E" w:rsidRPr="002210A4" w:rsidRDefault="00C44B0E" w:rsidP="00C44B0E">
            <w:pPr>
              <w:ind w:firstLine="0"/>
              <w:jc w:val="center"/>
              <w:rPr>
                <w:color w:val="000000"/>
                <w:sz w:val="28"/>
                <w:szCs w:val="28"/>
              </w:rPr>
            </w:pPr>
            <w:r w:rsidRPr="002210A4">
              <w:rPr>
                <w:color w:val="000000"/>
                <w:sz w:val="28"/>
                <w:szCs w:val="28"/>
              </w:rPr>
              <w:t>992 335,75</w:t>
            </w:r>
          </w:p>
        </w:tc>
        <w:tc>
          <w:tcPr>
            <w:tcW w:w="3544" w:type="dxa"/>
            <w:tcBorders>
              <w:top w:val="single" w:sz="4" w:space="0" w:color="auto"/>
              <w:left w:val="single" w:sz="4" w:space="0" w:color="auto"/>
              <w:bottom w:val="single" w:sz="4" w:space="0" w:color="auto"/>
              <w:right w:val="single" w:sz="4" w:space="0" w:color="auto"/>
            </w:tcBorders>
            <w:vAlign w:val="center"/>
          </w:tcPr>
          <w:p w14:paraId="32901FD6" w14:textId="77777777" w:rsidR="00C44B0E" w:rsidRPr="002210A4" w:rsidRDefault="00C44B0E" w:rsidP="00C44B0E">
            <w:pPr>
              <w:ind w:firstLine="0"/>
              <w:jc w:val="center"/>
              <w:rPr>
                <w:color w:val="000000"/>
                <w:sz w:val="28"/>
                <w:szCs w:val="28"/>
              </w:rPr>
            </w:pPr>
            <w:r w:rsidRPr="002210A4">
              <w:rPr>
                <w:color w:val="000000"/>
                <w:sz w:val="28"/>
                <w:szCs w:val="28"/>
              </w:rPr>
              <w:t>2 688 280,32</w:t>
            </w:r>
          </w:p>
        </w:tc>
      </w:tr>
      <w:tr w:rsidR="00C44B0E" w:rsidRPr="002210A4" w14:paraId="064F718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F4CC39"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704B98BF" w14:textId="77777777" w:rsidR="00C44B0E" w:rsidRPr="002210A4" w:rsidRDefault="00C44B0E" w:rsidP="00C44B0E">
            <w:pPr>
              <w:ind w:firstLine="0"/>
              <w:jc w:val="center"/>
              <w:rPr>
                <w:color w:val="000000"/>
                <w:sz w:val="28"/>
                <w:szCs w:val="28"/>
              </w:rPr>
            </w:pPr>
            <w:r w:rsidRPr="002210A4">
              <w:rPr>
                <w:color w:val="000000"/>
                <w:sz w:val="28"/>
                <w:szCs w:val="28"/>
              </w:rPr>
              <w:t>992 352,62</w:t>
            </w:r>
          </w:p>
        </w:tc>
        <w:tc>
          <w:tcPr>
            <w:tcW w:w="3544" w:type="dxa"/>
            <w:tcBorders>
              <w:top w:val="single" w:sz="4" w:space="0" w:color="auto"/>
              <w:left w:val="single" w:sz="4" w:space="0" w:color="auto"/>
              <w:bottom w:val="single" w:sz="4" w:space="0" w:color="auto"/>
              <w:right w:val="single" w:sz="4" w:space="0" w:color="auto"/>
            </w:tcBorders>
            <w:vAlign w:val="center"/>
          </w:tcPr>
          <w:p w14:paraId="1F2FC2C3" w14:textId="77777777" w:rsidR="00C44B0E" w:rsidRPr="002210A4" w:rsidRDefault="00C44B0E" w:rsidP="00C44B0E">
            <w:pPr>
              <w:ind w:firstLine="0"/>
              <w:jc w:val="center"/>
              <w:rPr>
                <w:color w:val="000000"/>
                <w:sz w:val="28"/>
                <w:szCs w:val="28"/>
              </w:rPr>
            </w:pPr>
            <w:r w:rsidRPr="002210A4">
              <w:rPr>
                <w:color w:val="000000"/>
                <w:sz w:val="28"/>
                <w:szCs w:val="28"/>
              </w:rPr>
              <w:t>2 688 285,08</w:t>
            </w:r>
          </w:p>
        </w:tc>
      </w:tr>
      <w:tr w:rsidR="00C44B0E" w:rsidRPr="002210A4" w14:paraId="262F9F5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C42FB3"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7166BB11" w14:textId="77777777" w:rsidR="00C44B0E" w:rsidRPr="002210A4" w:rsidRDefault="00C44B0E" w:rsidP="00C44B0E">
            <w:pPr>
              <w:ind w:firstLine="0"/>
              <w:jc w:val="center"/>
              <w:rPr>
                <w:color w:val="000000"/>
                <w:sz w:val="28"/>
                <w:szCs w:val="28"/>
              </w:rPr>
            </w:pPr>
            <w:r w:rsidRPr="002210A4">
              <w:rPr>
                <w:color w:val="000000"/>
                <w:sz w:val="28"/>
                <w:szCs w:val="28"/>
              </w:rPr>
              <w:t>992 361,17</w:t>
            </w:r>
          </w:p>
        </w:tc>
        <w:tc>
          <w:tcPr>
            <w:tcW w:w="3544" w:type="dxa"/>
            <w:tcBorders>
              <w:top w:val="single" w:sz="4" w:space="0" w:color="auto"/>
              <w:left w:val="single" w:sz="4" w:space="0" w:color="auto"/>
              <w:bottom w:val="single" w:sz="4" w:space="0" w:color="auto"/>
              <w:right w:val="single" w:sz="4" w:space="0" w:color="auto"/>
            </w:tcBorders>
            <w:vAlign w:val="center"/>
          </w:tcPr>
          <w:p w14:paraId="0D23819A" w14:textId="77777777" w:rsidR="00C44B0E" w:rsidRPr="002210A4" w:rsidRDefault="00C44B0E" w:rsidP="00C44B0E">
            <w:pPr>
              <w:ind w:firstLine="0"/>
              <w:jc w:val="center"/>
              <w:rPr>
                <w:color w:val="000000"/>
                <w:sz w:val="28"/>
                <w:szCs w:val="28"/>
              </w:rPr>
            </w:pPr>
            <w:r w:rsidRPr="002210A4">
              <w:rPr>
                <w:color w:val="000000"/>
                <w:sz w:val="28"/>
                <w:szCs w:val="28"/>
              </w:rPr>
              <w:t>2 688 287,66</w:t>
            </w:r>
          </w:p>
        </w:tc>
      </w:tr>
      <w:tr w:rsidR="00C44B0E" w:rsidRPr="002210A4" w14:paraId="1927C9C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001DB4"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7B80411A" w14:textId="77777777" w:rsidR="00C44B0E" w:rsidRPr="002210A4" w:rsidRDefault="00C44B0E" w:rsidP="00C44B0E">
            <w:pPr>
              <w:ind w:firstLine="0"/>
              <w:jc w:val="center"/>
              <w:rPr>
                <w:color w:val="000000"/>
                <w:sz w:val="28"/>
                <w:szCs w:val="28"/>
              </w:rPr>
            </w:pPr>
            <w:r w:rsidRPr="002210A4">
              <w:rPr>
                <w:color w:val="000000"/>
                <w:sz w:val="28"/>
                <w:szCs w:val="28"/>
              </w:rPr>
              <w:t>992 362,14</w:t>
            </w:r>
          </w:p>
        </w:tc>
        <w:tc>
          <w:tcPr>
            <w:tcW w:w="3544" w:type="dxa"/>
            <w:tcBorders>
              <w:top w:val="single" w:sz="4" w:space="0" w:color="auto"/>
              <w:left w:val="single" w:sz="4" w:space="0" w:color="auto"/>
              <w:bottom w:val="single" w:sz="4" w:space="0" w:color="auto"/>
              <w:right w:val="single" w:sz="4" w:space="0" w:color="auto"/>
            </w:tcBorders>
            <w:vAlign w:val="center"/>
          </w:tcPr>
          <w:p w14:paraId="024E83ED" w14:textId="77777777" w:rsidR="00C44B0E" w:rsidRPr="002210A4" w:rsidRDefault="00C44B0E" w:rsidP="00C44B0E">
            <w:pPr>
              <w:ind w:firstLine="0"/>
              <w:jc w:val="center"/>
              <w:rPr>
                <w:color w:val="000000"/>
                <w:sz w:val="28"/>
                <w:szCs w:val="28"/>
              </w:rPr>
            </w:pPr>
            <w:r w:rsidRPr="002210A4">
              <w:rPr>
                <w:color w:val="000000"/>
                <w:sz w:val="28"/>
                <w:szCs w:val="28"/>
              </w:rPr>
              <w:t>2 688 285,78</w:t>
            </w:r>
          </w:p>
        </w:tc>
      </w:tr>
      <w:tr w:rsidR="00C44B0E" w:rsidRPr="002210A4" w14:paraId="280C3E8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74B75B"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66AAE34A" w14:textId="77777777" w:rsidR="00C44B0E" w:rsidRPr="002210A4" w:rsidRDefault="00C44B0E" w:rsidP="00C44B0E">
            <w:pPr>
              <w:ind w:firstLine="0"/>
              <w:jc w:val="center"/>
              <w:rPr>
                <w:color w:val="000000"/>
                <w:sz w:val="28"/>
                <w:szCs w:val="28"/>
              </w:rPr>
            </w:pPr>
            <w:r w:rsidRPr="002210A4">
              <w:rPr>
                <w:color w:val="000000"/>
                <w:sz w:val="28"/>
                <w:szCs w:val="28"/>
              </w:rPr>
              <w:t>992 371,97</w:t>
            </w:r>
          </w:p>
        </w:tc>
        <w:tc>
          <w:tcPr>
            <w:tcW w:w="3544" w:type="dxa"/>
            <w:tcBorders>
              <w:top w:val="single" w:sz="4" w:space="0" w:color="auto"/>
              <w:left w:val="single" w:sz="4" w:space="0" w:color="auto"/>
              <w:bottom w:val="single" w:sz="4" w:space="0" w:color="auto"/>
              <w:right w:val="single" w:sz="4" w:space="0" w:color="auto"/>
            </w:tcBorders>
            <w:vAlign w:val="center"/>
          </w:tcPr>
          <w:p w14:paraId="44DE87CB" w14:textId="77777777" w:rsidR="00C44B0E" w:rsidRPr="002210A4" w:rsidRDefault="00C44B0E" w:rsidP="00C44B0E">
            <w:pPr>
              <w:ind w:firstLine="0"/>
              <w:jc w:val="center"/>
              <w:rPr>
                <w:color w:val="000000"/>
                <w:sz w:val="28"/>
                <w:szCs w:val="28"/>
              </w:rPr>
            </w:pPr>
            <w:r w:rsidRPr="002210A4">
              <w:rPr>
                <w:color w:val="000000"/>
                <w:sz w:val="28"/>
                <w:szCs w:val="28"/>
              </w:rPr>
              <w:t>2 688 289,59</w:t>
            </w:r>
          </w:p>
        </w:tc>
      </w:tr>
      <w:tr w:rsidR="00C44B0E" w:rsidRPr="002210A4" w14:paraId="7723B33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8C79B54"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1C9EE100" w14:textId="77777777" w:rsidR="00C44B0E" w:rsidRPr="002210A4" w:rsidRDefault="00C44B0E" w:rsidP="00C44B0E">
            <w:pPr>
              <w:ind w:firstLine="0"/>
              <w:jc w:val="center"/>
              <w:rPr>
                <w:color w:val="000000"/>
                <w:sz w:val="28"/>
                <w:szCs w:val="28"/>
              </w:rPr>
            </w:pPr>
            <w:r w:rsidRPr="002210A4">
              <w:rPr>
                <w:color w:val="000000"/>
                <w:sz w:val="28"/>
                <w:szCs w:val="28"/>
              </w:rPr>
              <w:t>992 388,1</w:t>
            </w:r>
          </w:p>
        </w:tc>
        <w:tc>
          <w:tcPr>
            <w:tcW w:w="3544" w:type="dxa"/>
            <w:tcBorders>
              <w:top w:val="single" w:sz="4" w:space="0" w:color="auto"/>
              <w:left w:val="single" w:sz="4" w:space="0" w:color="auto"/>
              <w:bottom w:val="single" w:sz="4" w:space="0" w:color="auto"/>
              <w:right w:val="single" w:sz="4" w:space="0" w:color="auto"/>
            </w:tcBorders>
            <w:vAlign w:val="center"/>
          </w:tcPr>
          <w:p w14:paraId="162A7DAA" w14:textId="77777777" w:rsidR="00C44B0E" w:rsidRPr="002210A4" w:rsidRDefault="00C44B0E" w:rsidP="00C44B0E">
            <w:pPr>
              <w:ind w:firstLine="0"/>
              <w:jc w:val="center"/>
              <w:rPr>
                <w:color w:val="000000"/>
                <w:sz w:val="28"/>
                <w:szCs w:val="28"/>
              </w:rPr>
            </w:pPr>
            <w:r w:rsidRPr="002210A4">
              <w:rPr>
                <w:color w:val="000000"/>
                <w:sz w:val="28"/>
                <w:szCs w:val="28"/>
              </w:rPr>
              <w:t>2 688 301,32</w:t>
            </w:r>
          </w:p>
        </w:tc>
      </w:tr>
      <w:tr w:rsidR="00C44B0E" w:rsidRPr="002210A4" w14:paraId="2EC017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9FBB6C"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1DE5E1BF" w14:textId="77777777" w:rsidR="00C44B0E" w:rsidRPr="002210A4" w:rsidRDefault="00C44B0E" w:rsidP="00C44B0E">
            <w:pPr>
              <w:ind w:firstLine="0"/>
              <w:jc w:val="center"/>
              <w:rPr>
                <w:color w:val="000000"/>
                <w:sz w:val="28"/>
                <w:szCs w:val="28"/>
              </w:rPr>
            </w:pPr>
            <w:r w:rsidRPr="002210A4">
              <w:rPr>
                <w:color w:val="000000"/>
                <w:sz w:val="28"/>
                <w:szCs w:val="28"/>
              </w:rPr>
              <w:t>992 384,06</w:t>
            </w:r>
          </w:p>
        </w:tc>
        <w:tc>
          <w:tcPr>
            <w:tcW w:w="3544" w:type="dxa"/>
            <w:tcBorders>
              <w:top w:val="single" w:sz="4" w:space="0" w:color="auto"/>
              <w:left w:val="single" w:sz="4" w:space="0" w:color="auto"/>
              <w:bottom w:val="single" w:sz="4" w:space="0" w:color="auto"/>
              <w:right w:val="single" w:sz="4" w:space="0" w:color="auto"/>
            </w:tcBorders>
            <w:vAlign w:val="center"/>
          </w:tcPr>
          <w:p w14:paraId="1712291E" w14:textId="77777777" w:rsidR="00C44B0E" w:rsidRPr="002210A4" w:rsidRDefault="00C44B0E" w:rsidP="00C44B0E">
            <w:pPr>
              <w:ind w:firstLine="0"/>
              <w:jc w:val="center"/>
              <w:rPr>
                <w:color w:val="000000"/>
                <w:sz w:val="28"/>
                <w:szCs w:val="28"/>
              </w:rPr>
            </w:pPr>
            <w:r w:rsidRPr="002210A4">
              <w:rPr>
                <w:color w:val="000000"/>
                <w:sz w:val="28"/>
                <w:szCs w:val="28"/>
              </w:rPr>
              <w:t>2 688 310,47</w:t>
            </w:r>
          </w:p>
        </w:tc>
      </w:tr>
      <w:tr w:rsidR="00C44B0E" w:rsidRPr="002210A4" w14:paraId="308F041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4D8F8D"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2C88C740" w14:textId="77777777" w:rsidR="00C44B0E" w:rsidRPr="002210A4" w:rsidRDefault="00C44B0E" w:rsidP="00C44B0E">
            <w:pPr>
              <w:ind w:firstLine="0"/>
              <w:jc w:val="center"/>
              <w:rPr>
                <w:color w:val="000000"/>
                <w:sz w:val="28"/>
                <w:szCs w:val="28"/>
              </w:rPr>
            </w:pPr>
            <w:r w:rsidRPr="002210A4">
              <w:rPr>
                <w:color w:val="000000"/>
                <w:sz w:val="28"/>
                <w:szCs w:val="28"/>
              </w:rPr>
              <w:t>992 394,92</w:t>
            </w:r>
          </w:p>
        </w:tc>
        <w:tc>
          <w:tcPr>
            <w:tcW w:w="3544" w:type="dxa"/>
            <w:tcBorders>
              <w:top w:val="single" w:sz="4" w:space="0" w:color="auto"/>
              <w:left w:val="single" w:sz="4" w:space="0" w:color="auto"/>
              <w:bottom w:val="single" w:sz="4" w:space="0" w:color="auto"/>
              <w:right w:val="single" w:sz="4" w:space="0" w:color="auto"/>
            </w:tcBorders>
            <w:vAlign w:val="center"/>
          </w:tcPr>
          <w:p w14:paraId="1650B07A" w14:textId="77777777" w:rsidR="00C44B0E" w:rsidRPr="002210A4" w:rsidRDefault="00C44B0E" w:rsidP="00C44B0E">
            <w:pPr>
              <w:ind w:firstLine="0"/>
              <w:jc w:val="center"/>
              <w:rPr>
                <w:color w:val="000000"/>
                <w:sz w:val="28"/>
                <w:szCs w:val="28"/>
              </w:rPr>
            </w:pPr>
            <w:r w:rsidRPr="002210A4">
              <w:rPr>
                <w:color w:val="000000"/>
                <w:sz w:val="28"/>
                <w:szCs w:val="28"/>
              </w:rPr>
              <w:t>2 688 314,78</w:t>
            </w:r>
          </w:p>
        </w:tc>
      </w:tr>
      <w:tr w:rsidR="00C44B0E" w:rsidRPr="002210A4" w14:paraId="28F557B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9C18E0"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7473509E" w14:textId="77777777" w:rsidR="00C44B0E" w:rsidRPr="002210A4" w:rsidRDefault="00C44B0E" w:rsidP="00C44B0E">
            <w:pPr>
              <w:ind w:firstLine="0"/>
              <w:jc w:val="center"/>
              <w:rPr>
                <w:color w:val="000000"/>
                <w:sz w:val="28"/>
                <w:szCs w:val="28"/>
              </w:rPr>
            </w:pPr>
            <w:r w:rsidRPr="002210A4">
              <w:rPr>
                <w:color w:val="000000"/>
                <w:sz w:val="28"/>
                <w:szCs w:val="28"/>
              </w:rPr>
              <w:t>992 406,18</w:t>
            </w:r>
          </w:p>
        </w:tc>
        <w:tc>
          <w:tcPr>
            <w:tcW w:w="3544" w:type="dxa"/>
            <w:tcBorders>
              <w:top w:val="single" w:sz="4" w:space="0" w:color="auto"/>
              <w:left w:val="single" w:sz="4" w:space="0" w:color="auto"/>
              <w:bottom w:val="single" w:sz="4" w:space="0" w:color="auto"/>
              <w:right w:val="single" w:sz="4" w:space="0" w:color="auto"/>
            </w:tcBorders>
            <w:vAlign w:val="center"/>
          </w:tcPr>
          <w:p w14:paraId="06E8B85C" w14:textId="77777777" w:rsidR="00C44B0E" w:rsidRPr="002210A4" w:rsidRDefault="00C44B0E" w:rsidP="00C44B0E">
            <w:pPr>
              <w:ind w:firstLine="0"/>
              <w:jc w:val="center"/>
              <w:rPr>
                <w:color w:val="000000"/>
                <w:sz w:val="28"/>
                <w:szCs w:val="28"/>
              </w:rPr>
            </w:pPr>
            <w:r w:rsidRPr="002210A4">
              <w:rPr>
                <w:color w:val="000000"/>
                <w:sz w:val="28"/>
                <w:szCs w:val="28"/>
              </w:rPr>
              <w:t>2 688 321,45</w:t>
            </w:r>
          </w:p>
        </w:tc>
      </w:tr>
      <w:tr w:rsidR="00C44B0E" w:rsidRPr="002210A4" w14:paraId="6167207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34084F"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522FBB4E" w14:textId="77777777" w:rsidR="00C44B0E" w:rsidRPr="002210A4" w:rsidRDefault="00C44B0E" w:rsidP="00C44B0E">
            <w:pPr>
              <w:ind w:firstLine="0"/>
              <w:jc w:val="center"/>
              <w:rPr>
                <w:color w:val="000000"/>
                <w:sz w:val="28"/>
                <w:szCs w:val="28"/>
              </w:rPr>
            </w:pPr>
            <w:r w:rsidRPr="002210A4">
              <w:rPr>
                <w:color w:val="000000"/>
                <w:sz w:val="28"/>
                <w:szCs w:val="28"/>
              </w:rPr>
              <w:t>992 408,34</w:t>
            </w:r>
          </w:p>
        </w:tc>
        <w:tc>
          <w:tcPr>
            <w:tcW w:w="3544" w:type="dxa"/>
            <w:tcBorders>
              <w:top w:val="single" w:sz="4" w:space="0" w:color="auto"/>
              <w:left w:val="single" w:sz="4" w:space="0" w:color="auto"/>
              <w:bottom w:val="single" w:sz="4" w:space="0" w:color="auto"/>
              <w:right w:val="single" w:sz="4" w:space="0" w:color="auto"/>
            </w:tcBorders>
            <w:vAlign w:val="center"/>
          </w:tcPr>
          <w:p w14:paraId="0C317BCD" w14:textId="77777777" w:rsidR="00C44B0E" w:rsidRPr="002210A4" w:rsidRDefault="00C44B0E" w:rsidP="00C44B0E">
            <w:pPr>
              <w:ind w:firstLine="0"/>
              <w:jc w:val="center"/>
              <w:rPr>
                <w:color w:val="000000"/>
                <w:sz w:val="28"/>
                <w:szCs w:val="28"/>
              </w:rPr>
            </w:pPr>
            <w:r w:rsidRPr="002210A4">
              <w:rPr>
                <w:color w:val="000000"/>
                <w:sz w:val="28"/>
                <w:szCs w:val="28"/>
              </w:rPr>
              <w:t>2 688 323,73</w:t>
            </w:r>
          </w:p>
        </w:tc>
      </w:tr>
      <w:tr w:rsidR="00C44B0E" w:rsidRPr="002210A4" w14:paraId="2BB755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566461"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2955B894" w14:textId="77777777" w:rsidR="00C44B0E" w:rsidRPr="002210A4" w:rsidRDefault="00C44B0E" w:rsidP="00C44B0E">
            <w:pPr>
              <w:ind w:firstLine="0"/>
              <w:jc w:val="center"/>
              <w:rPr>
                <w:color w:val="000000"/>
                <w:sz w:val="28"/>
                <w:szCs w:val="28"/>
              </w:rPr>
            </w:pPr>
            <w:r w:rsidRPr="002210A4">
              <w:rPr>
                <w:color w:val="000000"/>
                <w:sz w:val="28"/>
                <w:szCs w:val="28"/>
              </w:rPr>
              <w:t>992 408,71</w:t>
            </w:r>
          </w:p>
        </w:tc>
        <w:tc>
          <w:tcPr>
            <w:tcW w:w="3544" w:type="dxa"/>
            <w:tcBorders>
              <w:top w:val="single" w:sz="4" w:space="0" w:color="auto"/>
              <w:left w:val="single" w:sz="4" w:space="0" w:color="auto"/>
              <w:bottom w:val="single" w:sz="4" w:space="0" w:color="auto"/>
              <w:right w:val="single" w:sz="4" w:space="0" w:color="auto"/>
            </w:tcBorders>
            <w:vAlign w:val="center"/>
          </w:tcPr>
          <w:p w14:paraId="5896C95A" w14:textId="77777777" w:rsidR="00C44B0E" w:rsidRPr="002210A4" w:rsidRDefault="00C44B0E" w:rsidP="00C44B0E">
            <w:pPr>
              <w:ind w:firstLine="0"/>
              <w:jc w:val="center"/>
              <w:rPr>
                <w:color w:val="000000"/>
                <w:sz w:val="28"/>
                <w:szCs w:val="28"/>
              </w:rPr>
            </w:pPr>
            <w:r w:rsidRPr="002210A4">
              <w:rPr>
                <w:color w:val="000000"/>
                <w:sz w:val="28"/>
                <w:szCs w:val="28"/>
              </w:rPr>
              <w:t>2 688 326,09</w:t>
            </w:r>
          </w:p>
        </w:tc>
      </w:tr>
      <w:tr w:rsidR="00C44B0E" w:rsidRPr="002210A4" w14:paraId="04F52C4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53B30C"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2D08A568" w14:textId="77777777" w:rsidR="00C44B0E" w:rsidRPr="002210A4" w:rsidRDefault="00C44B0E" w:rsidP="00C44B0E">
            <w:pPr>
              <w:ind w:firstLine="0"/>
              <w:jc w:val="center"/>
              <w:rPr>
                <w:color w:val="000000"/>
                <w:sz w:val="28"/>
                <w:szCs w:val="28"/>
              </w:rPr>
            </w:pPr>
            <w:r w:rsidRPr="002210A4">
              <w:rPr>
                <w:color w:val="000000"/>
                <w:sz w:val="28"/>
                <w:szCs w:val="28"/>
              </w:rPr>
              <w:t>992 408,12</w:t>
            </w:r>
          </w:p>
        </w:tc>
        <w:tc>
          <w:tcPr>
            <w:tcW w:w="3544" w:type="dxa"/>
            <w:tcBorders>
              <w:top w:val="single" w:sz="4" w:space="0" w:color="auto"/>
              <w:left w:val="single" w:sz="4" w:space="0" w:color="auto"/>
              <w:bottom w:val="single" w:sz="4" w:space="0" w:color="auto"/>
              <w:right w:val="single" w:sz="4" w:space="0" w:color="auto"/>
            </w:tcBorders>
            <w:vAlign w:val="center"/>
          </w:tcPr>
          <w:p w14:paraId="3FBE5CA6" w14:textId="77777777" w:rsidR="00C44B0E" w:rsidRPr="002210A4" w:rsidRDefault="00C44B0E" w:rsidP="00C44B0E">
            <w:pPr>
              <w:ind w:firstLine="0"/>
              <w:jc w:val="center"/>
              <w:rPr>
                <w:color w:val="000000"/>
                <w:sz w:val="28"/>
                <w:szCs w:val="28"/>
              </w:rPr>
            </w:pPr>
            <w:r w:rsidRPr="002210A4">
              <w:rPr>
                <w:color w:val="000000"/>
                <w:sz w:val="28"/>
                <w:szCs w:val="28"/>
              </w:rPr>
              <w:t>2 688 327,23</w:t>
            </w:r>
          </w:p>
        </w:tc>
      </w:tr>
      <w:tr w:rsidR="00C44B0E" w:rsidRPr="002210A4" w14:paraId="3D76522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B0E082"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38A1BBF6" w14:textId="77777777" w:rsidR="00C44B0E" w:rsidRPr="002210A4" w:rsidRDefault="00C44B0E" w:rsidP="00C44B0E">
            <w:pPr>
              <w:ind w:firstLine="0"/>
              <w:jc w:val="center"/>
              <w:rPr>
                <w:color w:val="000000"/>
                <w:sz w:val="28"/>
                <w:szCs w:val="28"/>
              </w:rPr>
            </w:pPr>
            <w:r w:rsidRPr="002210A4">
              <w:rPr>
                <w:color w:val="000000"/>
                <w:sz w:val="28"/>
                <w:szCs w:val="28"/>
              </w:rPr>
              <w:t>992 422,82</w:t>
            </w:r>
          </w:p>
        </w:tc>
        <w:tc>
          <w:tcPr>
            <w:tcW w:w="3544" w:type="dxa"/>
            <w:tcBorders>
              <w:top w:val="single" w:sz="4" w:space="0" w:color="auto"/>
              <w:left w:val="single" w:sz="4" w:space="0" w:color="auto"/>
              <w:bottom w:val="single" w:sz="4" w:space="0" w:color="auto"/>
              <w:right w:val="single" w:sz="4" w:space="0" w:color="auto"/>
            </w:tcBorders>
            <w:vAlign w:val="center"/>
          </w:tcPr>
          <w:p w14:paraId="2FB492F3" w14:textId="77777777" w:rsidR="00C44B0E" w:rsidRPr="002210A4" w:rsidRDefault="00C44B0E" w:rsidP="00C44B0E">
            <w:pPr>
              <w:ind w:firstLine="0"/>
              <w:jc w:val="center"/>
              <w:rPr>
                <w:color w:val="000000"/>
                <w:sz w:val="28"/>
                <w:szCs w:val="28"/>
              </w:rPr>
            </w:pPr>
            <w:r w:rsidRPr="002210A4">
              <w:rPr>
                <w:color w:val="000000"/>
                <w:sz w:val="28"/>
                <w:szCs w:val="28"/>
              </w:rPr>
              <w:t>2 688 351,5</w:t>
            </w:r>
          </w:p>
        </w:tc>
      </w:tr>
      <w:tr w:rsidR="00C44B0E" w:rsidRPr="002210A4" w14:paraId="700874F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3ADF95"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10A05E87" w14:textId="77777777" w:rsidR="00C44B0E" w:rsidRPr="002210A4" w:rsidRDefault="00C44B0E" w:rsidP="00C44B0E">
            <w:pPr>
              <w:ind w:firstLine="0"/>
              <w:jc w:val="center"/>
              <w:rPr>
                <w:color w:val="000000"/>
                <w:sz w:val="28"/>
                <w:szCs w:val="28"/>
              </w:rPr>
            </w:pPr>
            <w:r w:rsidRPr="002210A4">
              <w:rPr>
                <w:color w:val="000000"/>
                <w:sz w:val="28"/>
                <w:szCs w:val="28"/>
              </w:rPr>
              <w:t>992 440,17</w:t>
            </w:r>
          </w:p>
        </w:tc>
        <w:tc>
          <w:tcPr>
            <w:tcW w:w="3544" w:type="dxa"/>
            <w:tcBorders>
              <w:top w:val="single" w:sz="4" w:space="0" w:color="auto"/>
              <w:left w:val="single" w:sz="4" w:space="0" w:color="auto"/>
              <w:bottom w:val="single" w:sz="4" w:space="0" w:color="auto"/>
              <w:right w:val="single" w:sz="4" w:space="0" w:color="auto"/>
            </w:tcBorders>
            <w:vAlign w:val="center"/>
          </w:tcPr>
          <w:p w14:paraId="73571D35" w14:textId="77777777" w:rsidR="00C44B0E" w:rsidRPr="002210A4" w:rsidRDefault="00C44B0E" w:rsidP="00C44B0E">
            <w:pPr>
              <w:ind w:firstLine="0"/>
              <w:jc w:val="center"/>
              <w:rPr>
                <w:color w:val="000000"/>
                <w:sz w:val="28"/>
                <w:szCs w:val="28"/>
              </w:rPr>
            </w:pPr>
            <w:r w:rsidRPr="002210A4">
              <w:rPr>
                <w:color w:val="000000"/>
                <w:sz w:val="28"/>
                <w:szCs w:val="28"/>
              </w:rPr>
              <w:t>2 688 370,64</w:t>
            </w:r>
          </w:p>
        </w:tc>
      </w:tr>
      <w:tr w:rsidR="00C44B0E" w:rsidRPr="002210A4" w14:paraId="12A6FB9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7CD5C5"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4321A189" w14:textId="77777777" w:rsidR="00C44B0E" w:rsidRPr="002210A4" w:rsidRDefault="00C44B0E" w:rsidP="00C44B0E">
            <w:pPr>
              <w:ind w:firstLine="0"/>
              <w:jc w:val="center"/>
              <w:rPr>
                <w:color w:val="000000"/>
                <w:sz w:val="28"/>
                <w:szCs w:val="28"/>
              </w:rPr>
            </w:pPr>
            <w:r w:rsidRPr="002210A4">
              <w:rPr>
                <w:color w:val="000000"/>
                <w:sz w:val="28"/>
                <w:szCs w:val="28"/>
              </w:rPr>
              <w:t>992 450,13</w:t>
            </w:r>
          </w:p>
        </w:tc>
        <w:tc>
          <w:tcPr>
            <w:tcW w:w="3544" w:type="dxa"/>
            <w:tcBorders>
              <w:top w:val="single" w:sz="4" w:space="0" w:color="auto"/>
              <w:left w:val="single" w:sz="4" w:space="0" w:color="auto"/>
              <w:bottom w:val="single" w:sz="4" w:space="0" w:color="auto"/>
              <w:right w:val="single" w:sz="4" w:space="0" w:color="auto"/>
            </w:tcBorders>
            <w:vAlign w:val="center"/>
          </w:tcPr>
          <w:p w14:paraId="7C3EDCBB" w14:textId="77777777" w:rsidR="00C44B0E" w:rsidRPr="002210A4" w:rsidRDefault="00C44B0E" w:rsidP="00C44B0E">
            <w:pPr>
              <w:ind w:firstLine="0"/>
              <w:jc w:val="center"/>
              <w:rPr>
                <w:color w:val="000000"/>
                <w:sz w:val="28"/>
                <w:szCs w:val="28"/>
              </w:rPr>
            </w:pPr>
            <w:r w:rsidRPr="002210A4">
              <w:rPr>
                <w:color w:val="000000"/>
                <w:sz w:val="28"/>
                <w:szCs w:val="28"/>
              </w:rPr>
              <w:t>2 688 379,9</w:t>
            </w:r>
          </w:p>
        </w:tc>
      </w:tr>
      <w:tr w:rsidR="00C44B0E" w:rsidRPr="002210A4" w14:paraId="6A6262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0E2A2B" w14:textId="77777777" w:rsidR="00C44B0E" w:rsidRPr="002210A4" w:rsidRDefault="00C44B0E" w:rsidP="00C44B0E">
            <w:pPr>
              <w:ind w:firstLine="0"/>
              <w:jc w:val="center"/>
              <w:rPr>
                <w:color w:val="000000"/>
                <w:sz w:val="28"/>
                <w:szCs w:val="28"/>
              </w:rPr>
            </w:pPr>
            <w:r w:rsidRPr="002210A4">
              <w:rPr>
                <w:color w:val="000000"/>
                <w:sz w:val="28"/>
                <w:szCs w:val="28"/>
              </w:rPr>
              <w:t>47</w:t>
            </w:r>
          </w:p>
        </w:tc>
        <w:tc>
          <w:tcPr>
            <w:tcW w:w="3543" w:type="dxa"/>
            <w:tcBorders>
              <w:top w:val="single" w:sz="4" w:space="0" w:color="auto"/>
              <w:left w:val="single" w:sz="4" w:space="0" w:color="auto"/>
              <w:bottom w:val="single" w:sz="4" w:space="0" w:color="auto"/>
              <w:right w:val="single" w:sz="4" w:space="0" w:color="auto"/>
            </w:tcBorders>
            <w:vAlign w:val="center"/>
          </w:tcPr>
          <w:p w14:paraId="59747F73" w14:textId="77777777" w:rsidR="00C44B0E" w:rsidRPr="002210A4" w:rsidRDefault="00C44B0E" w:rsidP="00C44B0E">
            <w:pPr>
              <w:ind w:firstLine="0"/>
              <w:jc w:val="center"/>
              <w:rPr>
                <w:color w:val="000000"/>
                <w:sz w:val="28"/>
                <w:szCs w:val="28"/>
              </w:rPr>
            </w:pPr>
            <w:r w:rsidRPr="002210A4">
              <w:rPr>
                <w:color w:val="000000"/>
                <w:sz w:val="28"/>
                <w:szCs w:val="28"/>
              </w:rPr>
              <w:t>992 465,25</w:t>
            </w:r>
          </w:p>
        </w:tc>
        <w:tc>
          <w:tcPr>
            <w:tcW w:w="3544" w:type="dxa"/>
            <w:tcBorders>
              <w:top w:val="single" w:sz="4" w:space="0" w:color="auto"/>
              <w:left w:val="single" w:sz="4" w:space="0" w:color="auto"/>
              <w:bottom w:val="single" w:sz="4" w:space="0" w:color="auto"/>
              <w:right w:val="single" w:sz="4" w:space="0" w:color="auto"/>
            </w:tcBorders>
            <w:vAlign w:val="center"/>
          </w:tcPr>
          <w:p w14:paraId="654A31B9" w14:textId="77777777" w:rsidR="00C44B0E" w:rsidRPr="002210A4" w:rsidRDefault="00C44B0E" w:rsidP="00C44B0E">
            <w:pPr>
              <w:ind w:firstLine="0"/>
              <w:jc w:val="center"/>
              <w:rPr>
                <w:color w:val="000000"/>
                <w:sz w:val="28"/>
                <w:szCs w:val="28"/>
              </w:rPr>
            </w:pPr>
            <w:r w:rsidRPr="002210A4">
              <w:rPr>
                <w:color w:val="000000"/>
                <w:sz w:val="28"/>
                <w:szCs w:val="28"/>
              </w:rPr>
              <w:t>2 688 393,96</w:t>
            </w:r>
          </w:p>
        </w:tc>
      </w:tr>
      <w:tr w:rsidR="00C44B0E" w:rsidRPr="002210A4" w14:paraId="394A5BE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7B98FC" w14:textId="77777777" w:rsidR="00C44B0E" w:rsidRPr="002210A4" w:rsidRDefault="00C44B0E" w:rsidP="00C44B0E">
            <w:pPr>
              <w:ind w:firstLine="0"/>
              <w:jc w:val="center"/>
              <w:rPr>
                <w:color w:val="000000"/>
                <w:sz w:val="28"/>
                <w:szCs w:val="28"/>
              </w:rPr>
            </w:pPr>
            <w:r w:rsidRPr="002210A4">
              <w:rPr>
                <w:color w:val="000000"/>
                <w:sz w:val="28"/>
                <w:szCs w:val="28"/>
              </w:rPr>
              <w:t>48</w:t>
            </w:r>
          </w:p>
        </w:tc>
        <w:tc>
          <w:tcPr>
            <w:tcW w:w="3543" w:type="dxa"/>
            <w:tcBorders>
              <w:top w:val="single" w:sz="4" w:space="0" w:color="auto"/>
              <w:left w:val="single" w:sz="4" w:space="0" w:color="auto"/>
              <w:bottom w:val="single" w:sz="4" w:space="0" w:color="auto"/>
              <w:right w:val="single" w:sz="4" w:space="0" w:color="auto"/>
            </w:tcBorders>
            <w:vAlign w:val="center"/>
          </w:tcPr>
          <w:p w14:paraId="2FA8F408" w14:textId="77777777" w:rsidR="00C44B0E" w:rsidRPr="002210A4" w:rsidRDefault="00C44B0E" w:rsidP="00C44B0E">
            <w:pPr>
              <w:ind w:firstLine="0"/>
              <w:jc w:val="center"/>
              <w:rPr>
                <w:color w:val="000000"/>
                <w:sz w:val="28"/>
                <w:szCs w:val="28"/>
              </w:rPr>
            </w:pPr>
            <w:r w:rsidRPr="002210A4">
              <w:rPr>
                <w:color w:val="000000"/>
                <w:sz w:val="28"/>
                <w:szCs w:val="28"/>
              </w:rPr>
              <w:t>992 492,58</w:t>
            </w:r>
          </w:p>
        </w:tc>
        <w:tc>
          <w:tcPr>
            <w:tcW w:w="3544" w:type="dxa"/>
            <w:tcBorders>
              <w:top w:val="single" w:sz="4" w:space="0" w:color="auto"/>
              <w:left w:val="single" w:sz="4" w:space="0" w:color="auto"/>
              <w:bottom w:val="single" w:sz="4" w:space="0" w:color="auto"/>
              <w:right w:val="single" w:sz="4" w:space="0" w:color="auto"/>
            </w:tcBorders>
            <w:vAlign w:val="center"/>
          </w:tcPr>
          <w:p w14:paraId="7FA6B3BD" w14:textId="77777777" w:rsidR="00C44B0E" w:rsidRPr="002210A4" w:rsidRDefault="00C44B0E" w:rsidP="00C44B0E">
            <w:pPr>
              <w:ind w:firstLine="0"/>
              <w:jc w:val="center"/>
              <w:rPr>
                <w:color w:val="000000"/>
                <w:sz w:val="28"/>
                <w:szCs w:val="28"/>
              </w:rPr>
            </w:pPr>
            <w:r w:rsidRPr="002210A4">
              <w:rPr>
                <w:color w:val="000000"/>
                <w:sz w:val="28"/>
                <w:szCs w:val="28"/>
              </w:rPr>
              <w:t>2 688 420,06</w:t>
            </w:r>
          </w:p>
        </w:tc>
      </w:tr>
      <w:tr w:rsidR="00C44B0E" w:rsidRPr="002210A4" w14:paraId="33E32F2F"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74B3E19D" w14:textId="77777777" w:rsidR="00C44B0E" w:rsidRPr="002210A4" w:rsidRDefault="00C44B0E" w:rsidP="00C44B0E">
            <w:pPr>
              <w:ind w:firstLine="0"/>
              <w:jc w:val="center"/>
              <w:rPr>
                <w:b/>
                <w:color w:val="000000"/>
                <w:sz w:val="28"/>
                <w:szCs w:val="28"/>
              </w:rPr>
            </w:pPr>
            <w:r w:rsidRPr="002210A4">
              <w:rPr>
                <w:b/>
                <w:color w:val="000000"/>
                <w:sz w:val="28"/>
                <w:szCs w:val="28"/>
              </w:rPr>
              <w:t>Контур 5</w:t>
            </w:r>
          </w:p>
        </w:tc>
      </w:tr>
      <w:tr w:rsidR="00C44B0E" w:rsidRPr="002210A4" w14:paraId="0B7FC94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95EE53"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6BE4AE3B" w14:textId="77777777" w:rsidR="00C44B0E" w:rsidRPr="002210A4" w:rsidRDefault="00C44B0E" w:rsidP="00C44B0E">
            <w:pPr>
              <w:ind w:firstLine="0"/>
              <w:jc w:val="center"/>
              <w:rPr>
                <w:color w:val="000000"/>
                <w:sz w:val="28"/>
                <w:szCs w:val="28"/>
              </w:rPr>
            </w:pPr>
            <w:r w:rsidRPr="002210A4">
              <w:rPr>
                <w:color w:val="000000"/>
                <w:sz w:val="28"/>
                <w:szCs w:val="28"/>
              </w:rPr>
              <w:t>992 303,53</w:t>
            </w:r>
          </w:p>
        </w:tc>
        <w:tc>
          <w:tcPr>
            <w:tcW w:w="3544" w:type="dxa"/>
            <w:tcBorders>
              <w:top w:val="single" w:sz="4" w:space="0" w:color="auto"/>
              <w:left w:val="single" w:sz="4" w:space="0" w:color="auto"/>
              <w:bottom w:val="single" w:sz="4" w:space="0" w:color="auto"/>
              <w:right w:val="single" w:sz="4" w:space="0" w:color="auto"/>
            </w:tcBorders>
            <w:vAlign w:val="center"/>
          </w:tcPr>
          <w:p w14:paraId="3EFD0399" w14:textId="77777777" w:rsidR="00C44B0E" w:rsidRPr="002210A4" w:rsidRDefault="00C44B0E" w:rsidP="00C44B0E">
            <w:pPr>
              <w:ind w:firstLine="0"/>
              <w:jc w:val="center"/>
              <w:rPr>
                <w:color w:val="000000"/>
                <w:sz w:val="28"/>
                <w:szCs w:val="28"/>
              </w:rPr>
            </w:pPr>
            <w:r w:rsidRPr="002210A4">
              <w:rPr>
                <w:color w:val="000000"/>
                <w:sz w:val="28"/>
                <w:szCs w:val="28"/>
              </w:rPr>
              <w:t>2 688 335,74</w:t>
            </w:r>
          </w:p>
        </w:tc>
      </w:tr>
      <w:tr w:rsidR="00C44B0E" w:rsidRPr="002210A4" w14:paraId="4C891AD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5A0B60"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59734681" w14:textId="77777777" w:rsidR="00C44B0E" w:rsidRPr="002210A4" w:rsidRDefault="00C44B0E" w:rsidP="00C44B0E">
            <w:pPr>
              <w:ind w:firstLine="0"/>
              <w:jc w:val="center"/>
              <w:rPr>
                <w:color w:val="000000"/>
                <w:sz w:val="28"/>
                <w:szCs w:val="28"/>
              </w:rPr>
            </w:pPr>
            <w:r w:rsidRPr="002210A4">
              <w:rPr>
                <w:color w:val="000000"/>
                <w:sz w:val="28"/>
                <w:szCs w:val="28"/>
              </w:rPr>
              <w:t>992 295,91</w:t>
            </w:r>
          </w:p>
        </w:tc>
        <w:tc>
          <w:tcPr>
            <w:tcW w:w="3544" w:type="dxa"/>
            <w:tcBorders>
              <w:top w:val="single" w:sz="4" w:space="0" w:color="auto"/>
              <w:left w:val="single" w:sz="4" w:space="0" w:color="auto"/>
              <w:bottom w:val="single" w:sz="4" w:space="0" w:color="auto"/>
              <w:right w:val="single" w:sz="4" w:space="0" w:color="auto"/>
            </w:tcBorders>
            <w:vAlign w:val="center"/>
          </w:tcPr>
          <w:p w14:paraId="36649A88" w14:textId="77777777" w:rsidR="00C44B0E" w:rsidRPr="002210A4" w:rsidRDefault="00C44B0E" w:rsidP="00C44B0E">
            <w:pPr>
              <w:ind w:firstLine="0"/>
              <w:jc w:val="center"/>
              <w:rPr>
                <w:color w:val="000000"/>
                <w:sz w:val="28"/>
                <w:szCs w:val="28"/>
              </w:rPr>
            </w:pPr>
            <w:r w:rsidRPr="002210A4">
              <w:rPr>
                <w:color w:val="000000"/>
                <w:sz w:val="28"/>
                <w:szCs w:val="28"/>
              </w:rPr>
              <w:t>2 688 359,54</w:t>
            </w:r>
          </w:p>
        </w:tc>
      </w:tr>
      <w:tr w:rsidR="00C44B0E" w:rsidRPr="002210A4" w14:paraId="1E57A35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D67B5F"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3947D53C" w14:textId="77777777" w:rsidR="00C44B0E" w:rsidRPr="002210A4" w:rsidRDefault="00C44B0E" w:rsidP="00C44B0E">
            <w:pPr>
              <w:ind w:firstLine="0"/>
              <w:jc w:val="center"/>
              <w:rPr>
                <w:color w:val="000000"/>
                <w:sz w:val="28"/>
                <w:szCs w:val="28"/>
              </w:rPr>
            </w:pPr>
            <w:r w:rsidRPr="002210A4">
              <w:rPr>
                <w:color w:val="000000"/>
                <w:sz w:val="28"/>
                <w:szCs w:val="28"/>
              </w:rPr>
              <w:t>992 292,6</w:t>
            </w:r>
          </w:p>
        </w:tc>
        <w:tc>
          <w:tcPr>
            <w:tcW w:w="3544" w:type="dxa"/>
            <w:tcBorders>
              <w:top w:val="single" w:sz="4" w:space="0" w:color="auto"/>
              <w:left w:val="single" w:sz="4" w:space="0" w:color="auto"/>
              <w:bottom w:val="single" w:sz="4" w:space="0" w:color="auto"/>
              <w:right w:val="single" w:sz="4" w:space="0" w:color="auto"/>
            </w:tcBorders>
            <w:vAlign w:val="center"/>
          </w:tcPr>
          <w:p w14:paraId="13CC43F4" w14:textId="77777777" w:rsidR="00C44B0E" w:rsidRPr="002210A4" w:rsidRDefault="00C44B0E" w:rsidP="00C44B0E">
            <w:pPr>
              <w:ind w:firstLine="0"/>
              <w:jc w:val="center"/>
              <w:rPr>
                <w:color w:val="000000"/>
                <w:sz w:val="28"/>
                <w:szCs w:val="28"/>
              </w:rPr>
            </w:pPr>
            <w:r w:rsidRPr="002210A4">
              <w:rPr>
                <w:color w:val="000000"/>
                <w:sz w:val="28"/>
                <w:szCs w:val="28"/>
              </w:rPr>
              <w:t>2 688 369,26</w:t>
            </w:r>
          </w:p>
        </w:tc>
      </w:tr>
      <w:tr w:rsidR="00C44B0E" w:rsidRPr="002210A4" w14:paraId="411F8EC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322D159"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9C5FD68" w14:textId="77777777" w:rsidR="00C44B0E" w:rsidRPr="002210A4" w:rsidRDefault="00C44B0E" w:rsidP="00C44B0E">
            <w:pPr>
              <w:ind w:firstLine="0"/>
              <w:jc w:val="center"/>
              <w:rPr>
                <w:color w:val="000000"/>
                <w:sz w:val="28"/>
                <w:szCs w:val="28"/>
              </w:rPr>
            </w:pPr>
            <w:r w:rsidRPr="002210A4">
              <w:rPr>
                <w:color w:val="000000"/>
                <w:sz w:val="28"/>
                <w:szCs w:val="28"/>
              </w:rPr>
              <w:t>992 289,86</w:t>
            </w:r>
          </w:p>
        </w:tc>
        <w:tc>
          <w:tcPr>
            <w:tcW w:w="3544" w:type="dxa"/>
            <w:tcBorders>
              <w:top w:val="single" w:sz="4" w:space="0" w:color="auto"/>
              <w:left w:val="single" w:sz="4" w:space="0" w:color="auto"/>
              <w:bottom w:val="single" w:sz="4" w:space="0" w:color="auto"/>
              <w:right w:val="single" w:sz="4" w:space="0" w:color="auto"/>
            </w:tcBorders>
            <w:vAlign w:val="center"/>
          </w:tcPr>
          <w:p w14:paraId="0B97297E" w14:textId="77777777" w:rsidR="00C44B0E" w:rsidRPr="002210A4" w:rsidRDefault="00C44B0E" w:rsidP="00C44B0E">
            <w:pPr>
              <w:ind w:firstLine="0"/>
              <w:jc w:val="center"/>
              <w:rPr>
                <w:color w:val="000000"/>
                <w:sz w:val="28"/>
                <w:szCs w:val="28"/>
              </w:rPr>
            </w:pPr>
            <w:r w:rsidRPr="002210A4">
              <w:rPr>
                <w:color w:val="000000"/>
                <w:sz w:val="28"/>
                <w:szCs w:val="28"/>
              </w:rPr>
              <w:t>2 688 380,79</w:t>
            </w:r>
          </w:p>
        </w:tc>
      </w:tr>
      <w:tr w:rsidR="00C44B0E" w:rsidRPr="002210A4" w14:paraId="75603F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2B5577C"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31EA1F2B" w14:textId="77777777" w:rsidR="00C44B0E" w:rsidRPr="002210A4" w:rsidRDefault="00C44B0E" w:rsidP="00C44B0E">
            <w:pPr>
              <w:ind w:firstLine="0"/>
              <w:jc w:val="center"/>
              <w:rPr>
                <w:color w:val="000000"/>
                <w:sz w:val="28"/>
                <w:szCs w:val="28"/>
              </w:rPr>
            </w:pPr>
            <w:r w:rsidRPr="002210A4">
              <w:rPr>
                <w:color w:val="000000"/>
                <w:sz w:val="28"/>
                <w:szCs w:val="28"/>
              </w:rPr>
              <w:t>992 282,53</w:t>
            </w:r>
          </w:p>
        </w:tc>
        <w:tc>
          <w:tcPr>
            <w:tcW w:w="3544" w:type="dxa"/>
            <w:tcBorders>
              <w:top w:val="single" w:sz="4" w:space="0" w:color="auto"/>
              <w:left w:val="single" w:sz="4" w:space="0" w:color="auto"/>
              <w:bottom w:val="single" w:sz="4" w:space="0" w:color="auto"/>
              <w:right w:val="single" w:sz="4" w:space="0" w:color="auto"/>
            </w:tcBorders>
            <w:vAlign w:val="center"/>
          </w:tcPr>
          <w:p w14:paraId="7DBA767B" w14:textId="77777777" w:rsidR="00C44B0E" w:rsidRPr="002210A4" w:rsidRDefault="00C44B0E" w:rsidP="00C44B0E">
            <w:pPr>
              <w:ind w:firstLine="0"/>
              <w:jc w:val="center"/>
              <w:rPr>
                <w:color w:val="000000"/>
                <w:sz w:val="28"/>
                <w:szCs w:val="28"/>
              </w:rPr>
            </w:pPr>
            <w:r w:rsidRPr="002210A4">
              <w:rPr>
                <w:color w:val="000000"/>
                <w:sz w:val="28"/>
                <w:szCs w:val="28"/>
              </w:rPr>
              <w:t>2 688 414,13</w:t>
            </w:r>
          </w:p>
        </w:tc>
      </w:tr>
      <w:tr w:rsidR="00C44B0E" w:rsidRPr="002210A4" w14:paraId="02EFE87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8128AA"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5E01B2D6" w14:textId="77777777" w:rsidR="00C44B0E" w:rsidRPr="002210A4" w:rsidRDefault="00C44B0E" w:rsidP="00C44B0E">
            <w:pPr>
              <w:ind w:firstLine="0"/>
              <w:jc w:val="center"/>
              <w:rPr>
                <w:color w:val="000000"/>
                <w:sz w:val="28"/>
                <w:szCs w:val="28"/>
              </w:rPr>
            </w:pPr>
            <w:r w:rsidRPr="002210A4">
              <w:rPr>
                <w:color w:val="000000"/>
                <w:sz w:val="28"/>
                <w:szCs w:val="28"/>
              </w:rPr>
              <w:t>992 263,78</w:t>
            </w:r>
          </w:p>
        </w:tc>
        <w:tc>
          <w:tcPr>
            <w:tcW w:w="3544" w:type="dxa"/>
            <w:tcBorders>
              <w:top w:val="single" w:sz="4" w:space="0" w:color="auto"/>
              <w:left w:val="single" w:sz="4" w:space="0" w:color="auto"/>
              <w:bottom w:val="single" w:sz="4" w:space="0" w:color="auto"/>
              <w:right w:val="single" w:sz="4" w:space="0" w:color="auto"/>
            </w:tcBorders>
            <w:vAlign w:val="center"/>
          </w:tcPr>
          <w:p w14:paraId="0236949C" w14:textId="77777777" w:rsidR="00C44B0E" w:rsidRPr="002210A4" w:rsidRDefault="00C44B0E" w:rsidP="00C44B0E">
            <w:pPr>
              <w:ind w:firstLine="0"/>
              <w:jc w:val="center"/>
              <w:rPr>
                <w:color w:val="000000"/>
                <w:sz w:val="28"/>
                <w:szCs w:val="28"/>
              </w:rPr>
            </w:pPr>
            <w:r w:rsidRPr="002210A4">
              <w:rPr>
                <w:color w:val="000000"/>
                <w:sz w:val="28"/>
                <w:szCs w:val="28"/>
              </w:rPr>
              <w:t>2 688 410,93</w:t>
            </w:r>
          </w:p>
        </w:tc>
      </w:tr>
      <w:tr w:rsidR="00C44B0E" w:rsidRPr="002210A4" w14:paraId="0A5E820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B69F49"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210993E0" w14:textId="77777777" w:rsidR="00C44B0E" w:rsidRPr="002210A4" w:rsidRDefault="00C44B0E" w:rsidP="00C44B0E">
            <w:pPr>
              <w:ind w:firstLine="0"/>
              <w:jc w:val="center"/>
              <w:rPr>
                <w:color w:val="000000"/>
                <w:sz w:val="28"/>
                <w:szCs w:val="28"/>
              </w:rPr>
            </w:pPr>
            <w:r w:rsidRPr="002210A4">
              <w:rPr>
                <w:color w:val="000000"/>
                <w:sz w:val="28"/>
                <w:szCs w:val="28"/>
              </w:rPr>
              <w:t>992 244,49</w:t>
            </w:r>
          </w:p>
        </w:tc>
        <w:tc>
          <w:tcPr>
            <w:tcW w:w="3544" w:type="dxa"/>
            <w:tcBorders>
              <w:top w:val="single" w:sz="4" w:space="0" w:color="auto"/>
              <w:left w:val="single" w:sz="4" w:space="0" w:color="auto"/>
              <w:bottom w:val="single" w:sz="4" w:space="0" w:color="auto"/>
              <w:right w:val="single" w:sz="4" w:space="0" w:color="auto"/>
            </w:tcBorders>
            <w:vAlign w:val="center"/>
          </w:tcPr>
          <w:p w14:paraId="077ABAD7" w14:textId="77777777" w:rsidR="00C44B0E" w:rsidRPr="002210A4" w:rsidRDefault="00C44B0E" w:rsidP="00C44B0E">
            <w:pPr>
              <w:ind w:firstLine="0"/>
              <w:jc w:val="center"/>
              <w:rPr>
                <w:color w:val="000000"/>
                <w:sz w:val="28"/>
                <w:szCs w:val="28"/>
              </w:rPr>
            </w:pPr>
            <w:r w:rsidRPr="002210A4">
              <w:rPr>
                <w:color w:val="000000"/>
                <w:sz w:val="28"/>
                <w:szCs w:val="28"/>
              </w:rPr>
              <w:t>2 688 407,73</w:t>
            </w:r>
          </w:p>
        </w:tc>
      </w:tr>
      <w:tr w:rsidR="00C44B0E" w:rsidRPr="002210A4" w14:paraId="18316B1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AE272B"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2218F69" w14:textId="77777777" w:rsidR="00C44B0E" w:rsidRPr="002210A4" w:rsidRDefault="00C44B0E" w:rsidP="00C44B0E">
            <w:pPr>
              <w:ind w:firstLine="0"/>
              <w:jc w:val="center"/>
              <w:rPr>
                <w:color w:val="000000"/>
                <w:sz w:val="28"/>
                <w:szCs w:val="28"/>
              </w:rPr>
            </w:pPr>
            <w:r w:rsidRPr="002210A4">
              <w:rPr>
                <w:color w:val="000000"/>
                <w:sz w:val="28"/>
                <w:szCs w:val="28"/>
              </w:rPr>
              <w:t>992 239,88</w:t>
            </w:r>
          </w:p>
        </w:tc>
        <w:tc>
          <w:tcPr>
            <w:tcW w:w="3544" w:type="dxa"/>
            <w:tcBorders>
              <w:top w:val="single" w:sz="4" w:space="0" w:color="auto"/>
              <w:left w:val="single" w:sz="4" w:space="0" w:color="auto"/>
              <w:bottom w:val="single" w:sz="4" w:space="0" w:color="auto"/>
              <w:right w:val="single" w:sz="4" w:space="0" w:color="auto"/>
            </w:tcBorders>
            <w:vAlign w:val="center"/>
          </w:tcPr>
          <w:p w14:paraId="1C87937A" w14:textId="77777777" w:rsidR="00C44B0E" w:rsidRPr="002210A4" w:rsidRDefault="00C44B0E" w:rsidP="00C44B0E">
            <w:pPr>
              <w:ind w:firstLine="0"/>
              <w:jc w:val="center"/>
              <w:rPr>
                <w:color w:val="000000"/>
                <w:sz w:val="28"/>
                <w:szCs w:val="28"/>
              </w:rPr>
            </w:pPr>
            <w:r w:rsidRPr="002210A4">
              <w:rPr>
                <w:color w:val="000000"/>
                <w:sz w:val="28"/>
                <w:szCs w:val="28"/>
              </w:rPr>
              <w:t>2 688 406,81</w:t>
            </w:r>
          </w:p>
        </w:tc>
      </w:tr>
      <w:tr w:rsidR="00C44B0E" w:rsidRPr="002210A4" w14:paraId="7EA36D3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AE70F6D"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4D47A4E9" w14:textId="77777777" w:rsidR="00C44B0E" w:rsidRPr="002210A4" w:rsidRDefault="00C44B0E" w:rsidP="00C44B0E">
            <w:pPr>
              <w:ind w:firstLine="0"/>
              <w:jc w:val="center"/>
              <w:rPr>
                <w:color w:val="000000"/>
                <w:sz w:val="28"/>
                <w:szCs w:val="28"/>
              </w:rPr>
            </w:pPr>
            <w:r w:rsidRPr="002210A4">
              <w:rPr>
                <w:color w:val="000000"/>
                <w:sz w:val="28"/>
                <w:szCs w:val="28"/>
              </w:rPr>
              <w:t>992 221,71</w:t>
            </w:r>
          </w:p>
        </w:tc>
        <w:tc>
          <w:tcPr>
            <w:tcW w:w="3544" w:type="dxa"/>
            <w:tcBorders>
              <w:top w:val="single" w:sz="4" w:space="0" w:color="auto"/>
              <w:left w:val="single" w:sz="4" w:space="0" w:color="auto"/>
              <w:bottom w:val="single" w:sz="4" w:space="0" w:color="auto"/>
              <w:right w:val="single" w:sz="4" w:space="0" w:color="auto"/>
            </w:tcBorders>
            <w:vAlign w:val="center"/>
          </w:tcPr>
          <w:p w14:paraId="508E5017" w14:textId="77777777" w:rsidR="00C44B0E" w:rsidRPr="002210A4" w:rsidRDefault="00C44B0E" w:rsidP="00C44B0E">
            <w:pPr>
              <w:ind w:firstLine="0"/>
              <w:jc w:val="center"/>
              <w:rPr>
                <w:color w:val="000000"/>
                <w:sz w:val="28"/>
                <w:szCs w:val="28"/>
              </w:rPr>
            </w:pPr>
            <w:r w:rsidRPr="002210A4">
              <w:rPr>
                <w:color w:val="000000"/>
                <w:sz w:val="28"/>
                <w:szCs w:val="28"/>
              </w:rPr>
              <w:t>2 688 403,25</w:t>
            </w:r>
          </w:p>
        </w:tc>
      </w:tr>
      <w:tr w:rsidR="00C44B0E" w:rsidRPr="002210A4" w14:paraId="5BF0142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A13E7A"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6AE6BF63" w14:textId="77777777" w:rsidR="00C44B0E" w:rsidRPr="002210A4" w:rsidRDefault="00C44B0E" w:rsidP="00C44B0E">
            <w:pPr>
              <w:ind w:firstLine="0"/>
              <w:jc w:val="center"/>
              <w:rPr>
                <w:color w:val="000000"/>
                <w:sz w:val="28"/>
                <w:szCs w:val="28"/>
              </w:rPr>
            </w:pPr>
            <w:r w:rsidRPr="002210A4">
              <w:rPr>
                <w:color w:val="000000"/>
                <w:sz w:val="28"/>
                <w:szCs w:val="28"/>
              </w:rPr>
              <w:t>992 212,72</w:t>
            </w:r>
          </w:p>
        </w:tc>
        <w:tc>
          <w:tcPr>
            <w:tcW w:w="3544" w:type="dxa"/>
            <w:tcBorders>
              <w:top w:val="single" w:sz="4" w:space="0" w:color="auto"/>
              <w:left w:val="single" w:sz="4" w:space="0" w:color="auto"/>
              <w:bottom w:val="single" w:sz="4" w:space="0" w:color="auto"/>
              <w:right w:val="single" w:sz="4" w:space="0" w:color="auto"/>
            </w:tcBorders>
            <w:vAlign w:val="center"/>
          </w:tcPr>
          <w:p w14:paraId="3149167A" w14:textId="77777777" w:rsidR="00C44B0E" w:rsidRPr="002210A4" w:rsidRDefault="00C44B0E" w:rsidP="00C44B0E">
            <w:pPr>
              <w:ind w:firstLine="0"/>
              <w:jc w:val="center"/>
              <w:rPr>
                <w:color w:val="000000"/>
                <w:sz w:val="28"/>
                <w:szCs w:val="28"/>
              </w:rPr>
            </w:pPr>
            <w:r w:rsidRPr="002210A4">
              <w:rPr>
                <w:color w:val="000000"/>
                <w:sz w:val="28"/>
                <w:szCs w:val="28"/>
              </w:rPr>
              <w:t>2 688 401,6</w:t>
            </w:r>
          </w:p>
        </w:tc>
      </w:tr>
      <w:tr w:rsidR="00C44B0E" w:rsidRPr="002210A4" w14:paraId="1968742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42AB43"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2CB0E390" w14:textId="77777777" w:rsidR="00C44B0E" w:rsidRPr="002210A4" w:rsidRDefault="00C44B0E" w:rsidP="00C44B0E">
            <w:pPr>
              <w:ind w:firstLine="0"/>
              <w:jc w:val="center"/>
              <w:rPr>
                <w:color w:val="000000"/>
                <w:sz w:val="28"/>
                <w:szCs w:val="28"/>
              </w:rPr>
            </w:pPr>
            <w:r w:rsidRPr="002210A4">
              <w:rPr>
                <w:color w:val="000000"/>
                <w:sz w:val="28"/>
                <w:szCs w:val="28"/>
              </w:rPr>
              <w:t>992 204,53</w:t>
            </w:r>
          </w:p>
        </w:tc>
        <w:tc>
          <w:tcPr>
            <w:tcW w:w="3544" w:type="dxa"/>
            <w:tcBorders>
              <w:top w:val="single" w:sz="4" w:space="0" w:color="auto"/>
              <w:left w:val="single" w:sz="4" w:space="0" w:color="auto"/>
              <w:bottom w:val="single" w:sz="4" w:space="0" w:color="auto"/>
              <w:right w:val="single" w:sz="4" w:space="0" w:color="auto"/>
            </w:tcBorders>
            <w:vAlign w:val="center"/>
          </w:tcPr>
          <w:p w14:paraId="1916C3F6" w14:textId="77777777" w:rsidR="00C44B0E" w:rsidRPr="002210A4" w:rsidRDefault="00C44B0E" w:rsidP="00C44B0E">
            <w:pPr>
              <w:ind w:firstLine="0"/>
              <w:jc w:val="center"/>
              <w:rPr>
                <w:color w:val="000000"/>
                <w:sz w:val="28"/>
                <w:szCs w:val="28"/>
              </w:rPr>
            </w:pPr>
            <w:r w:rsidRPr="002210A4">
              <w:rPr>
                <w:color w:val="000000"/>
                <w:sz w:val="28"/>
                <w:szCs w:val="28"/>
              </w:rPr>
              <w:t>2 688 399,72</w:t>
            </w:r>
          </w:p>
        </w:tc>
      </w:tr>
      <w:tr w:rsidR="00C44B0E" w:rsidRPr="002210A4" w14:paraId="4662F68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3C05EE"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34BC638A" w14:textId="77777777" w:rsidR="00C44B0E" w:rsidRPr="002210A4" w:rsidRDefault="00C44B0E" w:rsidP="00C44B0E">
            <w:pPr>
              <w:ind w:firstLine="0"/>
              <w:jc w:val="center"/>
              <w:rPr>
                <w:color w:val="000000"/>
                <w:sz w:val="28"/>
                <w:szCs w:val="28"/>
              </w:rPr>
            </w:pPr>
            <w:r w:rsidRPr="002210A4">
              <w:rPr>
                <w:color w:val="000000"/>
                <w:sz w:val="28"/>
                <w:szCs w:val="28"/>
              </w:rPr>
              <w:t>992 215,81</w:t>
            </w:r>
          </w:p>
        </w:tc>
        <w:tc>
          <w:tcPr>
            <w:tcW w:w="3544" w:type="dxa"/>
            <w:tcBorders>
              <w:top w:val="single" w:sz="4" w:space="0" w:color="auto"/>
              <w:left w:val="single" w:sz="4" w:space="0" w:color="auto"/>
              <w:bottom w:val="single" w:sz="4" w:space="0" w:color="auto"/>
              <w:right w:val="single" w:sz="4" w:space="0" w:color="auto"/>
            </w:tcBorders>
            <w:vAlign w:val="center"/>
          </w:tcPr>
          <w:p w14:paraId="3A436413" w14:textId="77777777" w:rsidR="00C44B0E" w:rsidRPr="002210A4" w:rsidRDefault="00C44B0E" w:rsidP="00C44B0E">
            <w:pPr>
              <w:ind w:firstLine="0"/>
              <w:jc w:val="center"/>
              <w:rPr>
                <w:color w:val="000000"/>
                <w:sz w:val="28"/>
                <w:szCs w:val="28"/>
              </w:rPr>
            </w:pPr>
            <w:r w:rsidRPr="002210A4">
              <w:rPr>
                <w:color w:val="000000"/>
                <w:sz w:val="28"/>
                <w:szCs w:val="28"/>
              </w:rPr>
              <w:t>2 688 368,46</w:t>
            </w:r>
          </w:p>
        </w:tc>
      </w:tr>
      <w:tr w:rsidR="00C44B0E" w:rsidRPr="002210A4" w14:paraId="5DED8A1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9994A1"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67E7C5AB" w14:textId="77777777" w:rsidR="00C44B0E" w:rsidRPr="002210A4" w:rsidRDefault="00C44B0E" w:rsidP="00C44B0E">
            <w:pPr>
              <w:ind w:firstLine="0"/>
              <w:jc w:val="center"/>
              <w:rPr>
                <w:color w:val="000000"/>
                <w:sz w:val="28"/>
                <w:szCs w:val="28"/>
              </w:rPr>
            </w:pPr>
            <w:r w:rsidRPr="002210A4">
              <w:rPr>
                <w:color w:val="000000"/>
                <w:sz w:val="28"/>
                <w:szCs w:val="28"/>
              </w:rPr>
              <w:t>992 221,33</w:t>
            </w:r>
          </w:p>
        </w:tc>
        <w:tc>
          <w:tcPr>
            <w:tcW w:w="3544" w:type="dxa"/>
            <w:tcBorders>
              <w:top w:val="single" w:sz="4" w:space="0" w:color="auto"/>
              <w:left w:val="single" w:sz="4" w:space="0" w:color="auto"/>
              <w:bottom w:val="single" w:sz="4" w:space="0" w:color="auto"/>
              <w:right w:val="single" w:sz="4" w:space="0" w:color="auto"/>
            </w:tcBorders>
            <w:vAlign w:val="center"/>
          </w:tcPr>
          <w:p w14:paraId="41972184" w14:textId="77777777" w:rsidR="00C44B0E" w:rsidRPr="002210A4" w:rsidRDefault="00C44B0E" w:rsidP="00C44B0E">
            <w:pPr>
              <w:ind w:firstLine="0"/>
              <w:jc w:val="center"/>
              <w:rPr>
                <w:color w:val="000000"/>
                <w:sz w:val="28"/>
                <w:szCs w:val="28"/>
              </w:rPr>
            </w:pPr>
            <w:r w:rsidRPr="002210A4">
              <w:rPr>
                <w:color w:val="000000"/>
                <w:sz w:val="28"/>
                <w:szCs w:val="28"/>
              </w:rPr>
              <w:t>2 688 354,18</w:t>
            </w:r>
          </w:p>
        </w:tc>
      </w:tr>
      <w:tr w:rsidR="00C44B0E" w:rsidRPr="002210A4" w14:paraId="0BB14D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D8471C"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102CEF71" w14:textId="77777777" w:rsidR="00C44B0E" w:rsidRPr="002210A4" w:rsidRDefault="00C44B0E" w:rsidP="00C44B0E">
            <w:pPr>
              <w:ind w:firstLine="0"/>
              <w:jc w:val="center"/>
              <w:rPr>
                <w:color w:val="000000"/>
                <w:sz w:val="28"/>
                <w:szCs w:val="28"/>
              </w:rPr>
            </w:pPr>
            <w:r w:rsidRPr="002210A4">
              <w:rPr>
                <w:color w:val="000000"/>
                <w:sz w:val="28"/>
                <w:szCs w:val="28"/>
              </w:rPr>
              <w:t>992 222,95</w:t>
            </w:r>
          </w:p>
        </w:tc>
        <w:tc>
          <w:tcPr>
            <w:tcW w:w="3544" w:type="dxa"/>
            <w:tcBorders>
              <w:top w:val="single" w:sz="4" w:space="0" w:color="auto"/>
              <w:left w:val="single" w:sz="4" w:space="0" w:color="auto"/>
              <w:bottom w:val="single" w:sz="4" w:space="0" w:color="auto"/>
              <w:right w:val="single" w:sz="4" w:space="0" w:color="auto"/>
            </w:tcBorders>
            <w:vAlign w:val="center"/>
          </w:tcPr>
          <w:p w14:paraId="26EA75AE" w14:textId="77777777" w:rsidR="00C44B0E" w:rsidRPr="002210A4" w:rsidRDefault="00C44B0E" w:rsidP="00C44B0E">
            <w:pPr>
              <w:ind w:firstLine="0"/>
              <w:jc w:val="center"/>
              <w:rPr>
                <w:color w:val="000000"/>
                <w:sz w:val="28"/>
                <w:szCs w:val="28"/>
              </w:rPr>
            </w:pPr>
            <w:r w:rsidRPr="002210A4">
              <w:rPr>
                <w:color w:val="000000"/>
                <w:sz w:val="28"/>
                <w:szCs w:val="28"/>
              </w:rPr>
              <w:t>2 688 349,81</w:t>
            </w:r>
          </w:p>
        </w:tc>
      </w:tr>
      <w:tr w:rsidR="00C44B0E" w:rsidRPr="002210A4" w14:paraId="4C486CD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F552A7"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7D709FA4" w14:textId="77777777" w:rsidR="00C44B0E" w:rsidRPr="002210A4" w:rsidRDefault="00C44B0E" w:rsidP="00C44B0E">
            <w:pPr>
              <w:ind w:firstLine="0"/>
              <w:jc w:val="center"/>
              <w:rPr>
                <w:color w:val="000000"/>
                <w:sz w:val="28"/>
                <w:szCs w:val="28"/>
              </w:rPr>
            </w:pPr>
            <w:r w:rsidRPr="002210A4">
              <w:rPr>
                <w:color w:val="000000"/>
                <w:sz w:val="28"/>
                <w:szCs w:val="28"/>
              </w:rPr>
              <w:t>992 230,46</w:t>
            </w:r>
          </w:p>
        </w:tc>
        <w:tc>
          <w:tcPr>
            <w:tcW w:w="3544" w:type="dxa"/>
            <w:tcBorders>
              <w:top w:val="single" w:sz="4" w:space="0" w:color="auto"/>
              <w:left w:val="single" w:sz="4" w:space="0" w:color="auto"/>
              <w:bottom w:val="single" w:sz="4" w:space="0" w:color="auto"/>
              <w:right w:val="single" w:sz="4" w:space="0" w:color="auto"/>
            </w:tcBorders>
            <w:vAlign w:val="center"/>
          </w:tcPr>
          <w:p w14:paraId="64A941A6" w14:textId="77777777" w:rsidR="00C44B0E" w:rsidRPr="002210A4" w:rsidRDefault="00C44B0E" w:rsidP="00C44B0E">
            <w:pPr>
              <w:ind w:firstLine="0"/>
              <w:jc w:val="center"/>
              <w:rPr>
                <w:color w:val="000000"/>
                <w:sz w:val="28"/>
                <w:szCs w:val="28"/>
              </w:rPr>
            </w:pPr>
            <w:r w:rsidRPr="002210A4">
              <w:rPr>
                <w:color w:val="000000"/>
                <w:sz w:val="28"/>
                <w:szCs w:val="28"/>
              </w:rPr>
              <w:t>2 688 328,57</w:t>
            </w:r>
          </w:p>
        </w:tc>
      </w:tr>
      <w:tr w:rsidR="00C44B0E" w:rsidRPr="002210A4" w14:paraId="73C74FE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85929D"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4C563E37" w14:textId="77777777" w:rsidR="00C44B0E" w:rsidRPr="002210A4" w:rsidRDefault="00C44B0E" w:rsidP="00C44B0E">
            <w:pPr>
              <w:ind w:firstLine="0"/>
              <w:jc w:val="center"/>
              <w:rPr>
                <w:color w:val="000000"/>
                <w:sz w:val="28"/>
                <w:szCs w:val="28"/>
              </w:rPr>
            </w:pPr>
            <w:r w:rsidRPr="002210A4">
              <w:rPr>
                <w:color w:val="000000"/>
                <w:sz w:val="28"/>
                <w:szCs w:val="28"/>
              </w:rPr>
              <w:t>992 239,36</w:t>
            </w:r>
          </w:p>
        </w:tc>
        <w:tc>
          <w:tcPr>
            <w:tcW w:w="3544" w:type="dxa"/>
            <w:tcBorders>
              <w:top w:val="single" w:sz="4" w:space="0" w:color="auto"/>
              <w:left w:val="single" w:sz="4" w:space="0" w:color="auto"/>
              <w:bottom w:val="single" w:sz="4" w:space="0" w:color="auto"/>
              <w:right w:val="single" w:sz="4" w:space="0" w:color="auto"/>
            </w:tcBorders>
            <w:vAlign w:val="center"/>
          </w:tcPr>
          <w:p w14:paraId="239DB221" w14:textId="77777777" w:rsidR="00C44B0E" w:rsidRPr="002210A4" w:rsidRDefault="00C44B0E" w:rsidP="00C44B0E">
            <w:pPr>
              <w:ind w:firstLine="0"/>
              <w:jc w:val="center"/>
              <w:rPr>
                <w:color w:val="000000"/>
                <w:sz w:val="28"/>
                <w:szCs w:val="28"/>
              </w:rPr>
            </w:pPr>
            <w:r w:rsidRPr="002210A4">
              <w:rPr>
                <w:color w:val="000000"/>
                <w:sz w:val="28"/>
                <w:szCs w:val="28"/>
              </w:rPr>
              <w:t>2 688 306,44</w:t>
            </w:r>
          </w:p>
        </w:tc>
      </w:tr>
      <w:tr w:rsidR="00C44B0E" w:rsidRPr="002210A4" w14:paraId="512A1C1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519920"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156C47A8" w14:textId="77777777" w:rsidR="00C44B0E" w:rsidRPr="002210A4" w:rsidRDefault="00C44B0E" w:rsidP="00C44B0E">
            <w:pPr>
              <w:ind w:firstLine="0"/>
              <w:jc w:val="center"/>
              <w:rPr>
                <w:color w:val="000000"/>
                <w:sz w:val="28"/>
                <w:szCs w:val="28"/>
              </w:rPr>
            </w:pPr>
            <w:r w:rsidRPr="002210A4">
              <w:rPr>
                <w:color w:val="000000"/>
                <w:sz w:val="28"/>
                <w:szCs w:val="28"/>
              </w:rPr>
              <w:t>992 260,33</w:t>
            </w:r>
          </w:p>
        </w:tc>
        <w:tc>
          <w:tcPr>
            <w:tcW w:w="3544" w:type="dxa"/>
            <w:tcBorders>
              <w:top w:val="single" w:sz="4" w:space="0" w:color="auto"/>
              <w:left w:val="single" w:sz="4" w:space="0" w:color="auto"/>
              <w:bottom w:val="single" w:sz="4" w:space="0" w:color="auto"/>
              <w:right w:val="single" w:sz="4" w:space="0" w:color="auto"/>
            </w:tcBorders>
            <w:vAlign w:val="center"/>
          </w:tcPr>
          <w:p w14:paraId="7605A223" w14:textId="77777777" w:rsidR="00C44B0E" w:rsidRPr="002210A4" w:rsidRDefault="00C44B0E" w:rsidP="00C44B0E">
            <w:pPr>
              <w:ind w:firstLine="0"/>
              <w:jc w:val="center"/>
              <w:rPr>
                <w:color w:val="000000"/>
                <w:sz w:val="28"/>
                <w:szCs w:val="28"/>
              </w:rPr>
            </w:pPr>
            <w:r w:rsidRPr="002210A4">
              <w:rPr>
                <w:color w:val="000000"/>
                <w:sz w:val="28"/>
                <w:szCs w:val="28"/>
              </w:rPr>
              <w:t>2 688 314,93</w:t>
            </w:r>
          </w:p>
        </w:tc>
      </w:tr>
      <w:tr w:rsidR="00C44B0E" w:rsidRPr="002210A4" w14:paraId="0848D94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837BAF"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6A2CDBA9" w14:textId="77777777" w:rsidR="00C44B0E" w:rsidRPr="002210A4" w:rsidRDefault="00C44B0E" w:rsidP="00C44B0E">
            <w:pPr>
              <w:ind w:firstLine="0"/>
              <w:jc w:val="center"/>
              <w:rPr>
                <w:color w:val="000000"/>
                <w:sz w:val="28"/>
                <w:szCs w:val="28"/>
              </w:rPr>
            </w:pPr>
            <w:r w:rsidRPr="002210A4">
              <w:rPr>
                <w:color w:val="000000"/>
                <w:sz w:val="28"/>
                <w:szCs w:val="28"/>
              </w:rPr>
              <w:t>992 277,21</w:t>
            </w:r>
          </w:p>
        </w:tc>
        <w:tc>
          <w:tcPr>
            <w:tcW w:w="3544" w:type="dxa"/>
            <w:tcBorders>
              <w:top w:val="single" w:sz="4" w:space="0" w:color="auto"/>
              <w:left w:val="single" w:sz="4" w:space="0" w:color="auto"/>
              <w:bottom w:val="single" w:sz="4" w:space="0" w:color="auto"/>
              <w:right w:val="single" w:sz="4" w:space="0" w:color="auto"/>
            </w:tcBorders>
            <w:vAlign w:val="center"/>
          </w:tcPr>
          <w:p w14:paraId="55F3E299" w14:textId="77777777" w:rsidR="00C44B0E" w:rsidRPr="002210A4" w:rsidRDefault="00C44B0E" w:rsidP="00C44B0E">
            <w:pPr>
              <w:ind w:firstLine="0"/>
              <w:jc w:val="center"/>
              <w:rPr>
                <w:color w:val="000000"/>
                <w:sz w:val="28"/>
                <w:szCs w:val="28"/>
              </w:rPr>
            </w:pPr>
            <w:r w:rsidRPr="002210A4">
              <w:rPr>
                <w:color w:val="000000"/>
                <w:sz w:val="28"/>
                <w:szCs w:val="28"/>
              </w:rPr>
              <w:t>2 688 321,83</w:t>
            </w:r>
          </w:p>
        </w:tc>
      </w:tr>
      <w:tr w:rsidR="00C44B0E" w:rsidRPr="002210A4" w14:paraId="678B18B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DC36C00"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7D133096" w14:textId="77777777" w:rsidR="00C44B0E" w:rsidRPr="002210A4" w:rsidRDefault="00C44B0E" w:rsidP="00C44B0E">
            <w:pPr>
              <w:ind w:firstLine="0"/>
              <w:jc w:val="center"/>
              <w:rPr>
                <w:color w:val="000000"/>
                <w:sz w:val="28"/>
                <w:szCs w:val="28"/>
              </w:rPr>
            </w:pPr>
            <w:r w:rsidRPr="002210A4">
              <w:rPr>
                <w:color w:val="000000"/>
                <w:sz w:val="28"/>
                <w:szCs w:val="28"/>
              </w:rPr>
              <w:t>992 277,73</w:t>
            </w:r>
          </w:p>
        </w:tc>
        <w:tc>
          <w:tcPr>
            <w:tcW w:w="3544" w:type="dxa"/>
            <w:tcBorders>
              <w:top w:val="single" w:sz="4" w:space="0" w:color="auto"/>
              <w:left w:val="single" w:sz="4" w:space="0" w:color="auto"/>
              <w:bottom w:val="single" w:sz="4" w:space="0" w:color="auto"/>
              <w:right w:val="single" w:sz="4" w:space="0" w:color="auto"/>
            </w:tcBorders>
            <w:vAlign w:val="center"/>
          </w:tcPr>
          <w:p w14:paraId="643BDC9B" w14:textId="77777777" w:rsidR="00C44B0E" w:rsidRPr="002210A4" w:rsidRDefault="00C44B0E" w:rsidP="00C44B0E">
            <w:pPr>
              <w:ind w:firstLine="0"/>
              <w:jc w:val="center"/>
              <w:rPr>
                <w:color w:val="000000"/>
                <w:sz w:val="28"/>
                <w:szCs w:val="28"/>
              </w:rPr>
            </w:pPr>
            <w:r w:rsidRPr="002210A4">
              <w:rPr>
                <w:color w:val="000000"/>
                <w:sz w:val="28"/>
                <w:szCs w:val="28"/>
              </w:rPr>
              <w:t>2 688 322,26</w:t>
            </w:r>
          </w:p>
        </w:tc>
      </w:tr>
      <w:tr w:rsidR="00C44B0E" w:rsidRPr="002210A4" w14:paraId="3BB2A8C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40590E"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65A564D8" w14:textId="77777777" w:rsidR="00C44B0E" w:rsidRPr="002210A4" w:rsidRDefault="00C44B0E" w:rsidP="00C44B0E">
            <w:pPr>
              <w:ind w:firstLine="0"/>
              <w:jc w:val="center"/>
              <w:rPr>
                <w:color w:val="000000"/>
                <w:sz w:val="28"/>
                <w:szCs w:val="28"/>
              </w:rPr>
            </w:pPr>
            <w:r w:rsidRPr="002210A4">
              <w:rPr>
                <w:color w:val="000000"/>
                <w:sz w:val="28"/>
                <w:szCs w:val="28"/>
              </w:rPr>
              <w:t>992 302,62</w:t>
            </w:r>
          </w:p>
        </w:tc>
        <w:tc>
          <w:tcPr>
            <w:tcW w:w="3544" w:type="dxa"/>
            <w:tcBorders>
              <w:top w:val="single" w:sz="4" w:space="0" w:color="auto"/>
              <w:left w:val="single" w:sz="4" w:space="0" w:color="auto"/>
              <w:bottom w:val="single" w:sz="4" w:space="0" w:color="auto"/>
              <w:right w:val="single" w:sz="4" w:space="0" w:color="auto"/>
            </w:tcBorders>
            <w:vAlign w:val="center"/>
          </w:tcPr>
          <w:p w14:paraId="151AAEDA" w14:textId="77777777" w:rsidR="00C44B0E" w:rsidRPr="002210A4" w:rsidRDefault="00C44B0E" w:rsidP="00C44B0E">
            <w:pPr>
              <w:ind w:firstLine="0"/>
              <w:jc w:val="center"/>
              <w:rPr>
                <w:color w:val="000000"/>
                <w:sz w:val="28"/>
                <w:szCs w:val="28"/>
              </w:rPr>
            </w:pPr>
            <w:r w:rsidRPr="002210A4">
              <w:rPr>
                <w:color w:val="000000"/>
                <w:sz w:val="28"/>
                <w:szCs w:val="28"/>
              </w:rPr>
              <w:t>2 688 333,53</w:t>
            </w:r>
          </w:p>
        </w:tc>
      </w:tr>
      <w:tr w:rsidR="00C44B0E" w:rsidRPr="002210A4" w14:paraId="46D91E9E"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5000B97F" w14:textId="77777777" w:rsidR="00C44B0E" w:rsidRPr="002210A4" w:rsidRDefault="00C44B0E" w:rsidP="00C44B0E">
            <w:pPr>
              <w:ind w:firstLine="0"/>
              <w:jc w:val="center"/>
              <w:rPr>
                <w:b/>
                <w:color w:val="000000"/>
                <w:sz w:val="28"/>
                <w:szCs w:val="28"/>
              </w:rPr>
            </w:pPr>
            <w:r w:rsidRPr="002210A4">
              <w:rPr>
                <w:b/>
                <w:color w:val="000000"/>
                <w:sz w:val="28"/>
                <w:szCs w:val="28"/>
              </w:rPr>
              <w:t>Контур 4</w:t>
            </w:r>
          </w:p>
        </w:tc>
      </w:tr>
      <w:tr w:rsidR="00C44B0E" w:rsidRPr="002210A4" w14:paraId="4024767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278794E"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32D25A03" w14:textId="77777777" w:rsidR="00C44B0E" w:rsidRPr="002210A4" w:rsidRDefault="00C44B0E" w:rsidP="00C44B0E">
            <w:pPr>
              <w:ind w:firstLine="0"/>
              <w:jc w:val="center"/>
              <w:rPr>
                <w:color w:val="000000"/>
                <w:sz w:val="28"/>
                <w:szCs w:val="28"/>
              </w:rPr>
            </w:pPr>
            <w:r w:rsidRPr="002210A4">
              <w:rPr>
                <w:color w:val="000000"/>
                <w:sz w:val="28"/>
                <w:szCs w:val="28"/>
              </w:rPr>
              <w:t>992 332,5</w:t>
            </w:r>
          </w:p>
        </w:tc>
        <w:tc>
          <w:tcPr>
            <w:tcW w:w="3544" w:type="dxa"/>
            <w:tcBorders>
              <w:top w:val="single" w:sz="4" w:space="0" w:color="auto"/>
              <w:left w:val="single" w:sz="4" w:space="0" w:color="auto"/>
              <w:bottom w:val="single" w:sz="4" w:space="0" w:color="auto"/>
              <w:right w:val="single" w:sz="4" w:space="0" w:color="auto"/>
            </w:tcBorders>
            <w:vAlign w:val="center"/>
          </w:tcPr>
          <w:p w14:paraId="4AD3F32A" w14:textId="77777777" w:rsidR="00C44B0E" w:rsidRPr="002210A4" w:rsidRDefault="00C44B0E" w:rsidP="00C44B0E">
            <w:pPr>
              <w:ind w:firstLine="0"/>
              <w:jc w:val="center"/>
              <w:rPr>
                <w:color w:val="000000"/>
                <w:sz w:val="28"/>
                <w:szCs w:val="28"/>
              </w:rPr>
            </w:pPr>
            <w:r w:rsidRPr="002210A4">
              <w:rPr>
                <w:color w:val="000000"/>
                <w:sz w:val="28"/>
                <w:szCs w:val="28"/>
              </w:rPr>
              <w:t>2 688 269,96</w:t>
            </w:r>
          </w:p>
        </w:tc>
      </w:tr>
      <w:tr w:rsidR="00C44B0E" w:rsidRPr="002210A4" w14:paraId="1FE2B70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E07AE8"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2BD7F66A" w14:textId="77777777" w:rsidR="00C44B0E" w:rsidRPr="002210A4" w:rsidRDefault="00C44B0E" w:rsidP="00C44B0E">
            <w:pPr>
              <w:ind w:firstLine="0"/>
              <w:jc w:val="center"/>
              <w:rPr>
                <w:color w:val="000000"/>
                <w:sz w:val="28"/>
                <w:szCs w:val="28"/>
              </w:rPr>
            </w:pPr>
            <w:r w:rsidRPr="002210A4">
              <w:rPr>
                <w:color w:val="000000"/>
                <w:sz w:val="28"/>
                <w:szCs w:val="28"/>
              </w:rPr>
              <w:t>992 328,84</w:t>
            </w:r>
          </w:p>
        </w:tc>
        <w:tc>
          <w:tcPr>
            <w:tcW w:w="3544" w:type="dxa"/>
            <w:tcBorders>
              <w:top w:val="single" w:sz="4" w:space="0" w:color="auto"/>
              <w:left w:val="single" w:sz="4" w:space="0" w:color="auto"/>
              <w:bottom w:val="single" w:sz="4" w:space="0" w:color="auto"/>
              <w:right w:val="single" w:sz="4" w:space="0" w:color="auto"/>
            </w:tcBorders>
            <w:vAlign w:val="center"/>
          </w:tcPr>
          <w:p w14:paraId="17151C13" w14:textId="77777777" w:rsidR="00C44B0E" w:rsidRPr="002210A4" w:rsidRDefault="00C44B0E" w:rsidP="00C44B0E">
            <w:pPr>
              <w:ind w:firstLine="0"/>
              <w:jc w:val="center"/>
              <w:rPr>
                <w:color w:val="000000"/>
                <w:sz w:val="28"/>
                <w:szCs w:val="28"/>
              </w:rPr>
            </w:pPr>
            <w:r w:rsidRPr="002210A4">
              <w:rPr>
                <w:color w:val="000000"/>
                <w:sz w:val="28"/>
                <w:szCs w:val="28"/>
              </w:rPr>
              <w:t>2 688 279,39</w:t>
            </w:r>
          </w:p>
        </w:tc>
      </w:tr>
      <w:tr w:rsidR="00C44B0E" w:rsidRPr="002210A4" w14:paraId="3DECB86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94753D"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75627C00" w14:textId="77777777" w:rsidR="00C44B0E" w:rsidRPr="002210A4" w:rsidRDefault="00C44B0E" w:rsidP="00C44B0E">
            <w:pPr>
              <w:ind w:firstLine="0"/>
              <w:jc w:val="center"/>
              <w:rPr>
                <w:color w:val="000000"/>
                <w:sz w:val="28"/>
                <w:szCs w:val="28"/>
              </w:rPr>
            </w:pPr>
            <w:r w:rsidRPr="002210A4">
              <w:rPr>
                <w:color w:val="000000"/>
                <w:sz w:val="28"/>
                <w:szCs w:val="28"/>
              </w:rPr>
              <w:t>992 325,84</w:t>
            </w:r>
          </w:p>
        </w:tc>
        <w:tc>
          <w:tcPr>
            <w:tcW w:w="3544" w:type="dxa"/>
            <w:tcBorders>
              <w:top w:val="single" w:sz="4" w:space="0" w:color="auto"/>
              <w:left w:val="single" w:sz="4" w:space="0" w:color="auto"/>
              <w:bottom w:val="single" w:sz="4" w:space="0" w:color="auto"/>
              <w:right w:val="single" w:sz="4" w:space="0" w:color="auto"/>
            </w:tcBorders>
            <w:vAlign w:val="center"/>
          </w:tcPr>
          <w:p w14:paraId="5E3BF9D8" w14:textId="77777777" w:rsidR="00C44B0E" w:rsidRPr="002210A4" w:rsidRDefault="00C44B0E" w:rsidP="00C44B0E">
            <w:pPr>
              <w:ind w:firstLine="0"/>
              <w:jc w:val="center"/>
              <w:rPr>
                <w:color w:val="000000"/>
                <w:sz w:val="28"/>
                <w:szCs w:val="28"/>
              </w:rPr>
            </w:pPr>
            <w:r w:rsidRPr="002210A4">
              <w:rPr>
                <w:color w:val="000000"/>
                <w:sz w:val="28"/>
                <w:szCs w:val="28"/>
              </w:rPr>
              <w:t>2 688 286,22</w:t>
            </w:r>
          </w:p>
        </w:tc>
      </w:tr>
      <w:tr w:rsidR="00C44B0E" w:rsidRPr="002210A4" w14:paraId="76A517C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6AEE3B"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4A422AB8" w14:textId="77777777" w:rsidR="00C44B0E" w:rsidRPr="002210A4" w:rsidRDefault="00C44B0E" w:rsidP="00C44B0E">
            <w:pPr>
              <w:ind w:firstLine="0"/>
              <w:jc w:val="center"/>
              <w:rPr>
                <w:color w:val="000000"/>
                <w:sz w:val="28"/>
                <w:szCs w:val="28"/>
              </w:rPr>
            </w:pPr>
            <w:r w:rsidRPr="002210A4">
              <w:rPr>
                <w:color w:val="000000"/>
                <w:sz w:val="28"/>
                <w:szCs w:val="28"/>
              </w:rPr>
              <w:t>992 319,75</w:t>
            </w:r>
          </w:p>
        </w:tc>
        <w:tc>
          <w:tcPr>
            <w:tcW w:w="3544" w:type="dxa"/>
            <w:tcBorders>
              <w:top w:val="single" w:sz="4" w:space="0" w:color="auto"/>
              <w:left w:val="single" w:sz="4" w:space="0" w:color="auto"/>
              <w:bottom w:val="single" w:sz="4" w:space="0" w:color="auto"/>
              <w:right w:val="single" w:sz="4" w:space="0" w:color="auto"/>
            </w:tcBorders>
            <w:vAlign w:val="center"/>
          </w:tcPr>
          <w:p w14:paraId="676DB427" w14:textId="77777777" w:rsidR="00C44B0E" w:rsidRPr="002210A4" w:rsidRDefault="00C44B0E" w:rsidP="00C44B0E">
            <w:pPr>
              <w:ind w:firstLine="0"/>
              <w:jc w:val="center"/>
              <w:rPr>
                <w:color w:val="000000"/>
                <w:sz w:val="28"/>
                <w:szCs w:val="28"/>
              </w:rPr>
            </w:pPr>
            <w:r w:rsidRPr="002210A4">
              <w:rPr>
                <w:color w:val="000000"/>
                <w:sz w:val="28"/>
                <w:szCs w:val="28"/>
              </w:rPr>
              <w:t>2 688 302,25</w:t>
            </w:r>
          </w:p>
        </w:tc>
      </w:tr>
      <w:tr w:rsidR="00C44B0E" w:rsidRPr="002210A4" w14:paraId="55D718F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68F194C"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2ACA3BF9" w14:textId="77777777" w:rsidR="00C44B0E" w:rsidRPr="002210A4" w:rsidRDefault="00C44B0E" w:rsidP="00C44B0E">
            <w:pPr>
              <w:ind w:firstLine="0"/>
              <w:jc w:val="center"/>
              <w:rPr>
                <w:color w:val="000000"/>
                <w:sz w:val="28"/>
                <w:szCs w:val="28"/>
              </w:rPr>
            </w:pPr>
            <w:r w:rsidRPr="002210A4">
              <w:rPr>
                <w:color w:val="000000"/>
                <w:sz w:val="28"/>
                <w:szCs w:val="28"/>
              </w:rPr>
              <w:t>992 312,26</w:t>
            </w:r>
          </w:p>
        </w:tc>
        <w:tc>
          <w:tcPr>
            <w:tcW w:w="3544" w:type="dxa"/>
            <w:tcBorders>
              <w:top w:val="single" w:sz="4" w:space="0" w:color="auto"/>
              <w:left w:val="single" w:sz="4" w:space="0" w:color="auto"/>
              <w:bottom w:val="single" w:sz="4" w:space="0" w:color="auto"/>
              <w:right w:val="single" w:sz="4" w:space="0" w:color="auto"/>
            </w:tcBorders>
            <w:vAlign w:val="center"/>
          </w:tcPr>
          <w:p w14:paraId="2B6B7E40" w14:textId="77777777" w:rsidR="00C44B0E" w:rsidRPr="002210A4" w:rsidRDefault="00C44B0E" w:rsidP="00C44B0E">
            <w:pPr>
              <w:ind w:firstLine="0"/>
              <w:jc w:val="center"/>
              <w:rPr>
                <w:color w:val="000000"/>
                <w:sz w:val="28"/>
                <w:szCs w:val="28"/>
              </w:rPr>
            </w:pPr>
            <w:r w:rsidRPr="002210A4">
              <w:rPr>
                <w:color w:val="000000"/>
                <w:sz w:val="28"/>
                <w:szCs w:val="28"/>
              </w:rPr>
              <w:t>2 688 319,62</w:t>
            </w:r>
          </w:p>
        </w:tc>
      </w:tr>
      <w:tr w:rsidR="00C44B0E" w:rsidRPr="002210A4" w14:paraId="7A00572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7E5B304"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021180E4" w14:textId="77777777" w:rsidR="00C44B0E" w:rsidRPr="002210A4" w:rsidRDefault="00C44B0E" w:rsidP="00C44B0E">
            <w:pPr>
              <w:ind w:firstLine="0"/>
              <w:jc w:val="center"/>
              <w:rPr>
                <w:color w:val="000000"/>
                <w:sz w:val="28"/>
                <w:szCs w:val="28"/>
              </w:rPr>
            </w:pPr>
            <w:r w:rsidRPr="002210A4">
              <w:rPr>
                <w:color w:val="000000"/>
                <w:sz w:val="28"/>
                <w:szCs w:val="28"/>
              </w:rPr>
              <w:t>992 309,65</w:t>
            </w:r>
          </w:p>
        </w:tc>
        <w:tc>
          <w:tcPr>
            <w:tcW w:w="3544" w:type="dxa"/>
            <w:tcBorders>
              <w:top w:val="single" w:sz="4" w:space="0" w:color="auto"/>
              <w:left w:val="single" w:sz="4" w:space="0" w:color="auto"/>
              <w:bottom w:val="single" w:sz="4" w:space="0" w:color="auto"/>
              <w:right w:val="single" w:sz="4" w:space="0" w:color="auto"/>
            </w:tcBorders>
            <w:vAlign w:val="center"/>
          </w:tcPr>
          <w:p w14:paraId="748A5589" w14:textId="77777777" w:rsidR="00C44B0E" w:rsidRPr="002210A4" w:rsidRDefault="00C44B0E" w:rsidP="00C44B0E">
            <w:pPr>
              <w:ind w:firstLine="0"/>
              <w:jc w:val="center"/>
              <w:rPr>
                <w:color w:val="000000"/>
                <w:sz w:val="28"/>
                <w:szCs w:val="28"/>
              </w:rPr>
            </w:pPr>
            <w:r w:rsidRPr="002210A4">
              <w:rPr>
                <w:color w:val="000000"/>
                <w:sz w:val="28"/>
                <w:szCs w:val="28"/>
              </w:rPr>
              <w:t>2 688 325,67</w:t>
            </w:r>
          </w:p>
        </w:tc>
      </w:tr>
      <w:tr w:rsidR="00C44B0E" w:rsidRPr="002210A4" w14:paraId="11CB6F2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1BDFE8"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1A69D3C6" w14:textId="77777777" w:rsidR="00C44B0E" w:rsidRPr="002210A4" w:rsidRDefault="00C44B0E" w:rsidP="00C44B0E">
            <w:pPr>
              <w:ind w:firstLine="0"/>
              <w:jc w:val="center"/>
              <w:rPr>
                <w:color w:val="000000"/>
                <w:sz w:val="28"/>
                <w:szCs w:val="28"/>
              </w:rPr>
            </w:pPr>
            <w:r w:rsidRPr="002210A4">
              <w:rPr>
                <w:color w:val="000000"/>
                <w:sz w:val="28"/>
                <w:szCs w:val="28"/>
              </w:rPr>
              <w:t>992 293,27</w:t>
            </w:r>
          </w:p>
        </w:tc>
        <w:tc>
          <w:tcPr>
            <w:tcW w:w="3544" w:type="dxa"/>
            <w:tcBorders>
              <w:top w:val="single" w:sz="4" w:space="0" w:color="auto"/>
              <w:left w:val="single" w:sz="4" w:space="0" w:color="auto"/>
              <w:bottom w:val="single" w:sz="4" w:space="0" w:color="auto"/>
              <w:right w:val="single" w:sz="4" w:space="0" w:color="auto"/>
            </w:tcBorders>
            <w:vAlign w:val="center"/>
          </w:tcPr>
          <w:p w14:paraId="68EE1C95" w14:textId="77777777" w:rsidR="00C44B0E" w:rsidRPr="002210A4" w:rsidRDefault="00C44B0E" w:rsidP="00C44B0E">
            <w:pPr>
              <w:ind w:firstLine="0"/>
              <w:jc w:val="center"/>
              <w:rPr>
                <w:color w:val="000000"/>
                <w:sz w:val="28"/>
                <w:szCs w:val="28"/>
              </w:rPr>
            </w:pPr>
            <w:r w:rsidRPr="002210A4">
              <w:rPr>
                <w:color w:val="000000"/>
                <w:sz w:val="28"/>
                <w:szCs w:val="28"/>
              </w:rPr>
              <w:t>2 688 318,49</w:t>
            </w:r>
          </w:p>
        </w:tc>
      </w:tr>
      <w:tr w:rsidR="00C44B0E" w:rsidRPr="002210A4" w14:paraId="47599F9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74CC2B"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FC957A6" w14:textId="77777777" w:rsidR="00C44B0E" w:rsidRPr="002210A4" w:rsidRDefault="00C44B0E" w:rsidP="00C44B0E">
            <w:pPr>
              <w:ind w:firstLine="0"/>
              <w:jc w:val="center"/>
              <w:rPr>
                <w:color w:val="000000"/>
                <w:sz w:val="28"/>
                <w:szCs w:val="28"/>
              </w:rPr>
            </w:pPr>
            <w:r w:rsidRPr="002210A4">
              <w:rPr>
                <w:color w:val="000000"/>
                <w:sz w:val="28"/>
                <w:szCs w:val="28"/>
              </w:rPr>
              <w:t>992 281,16</w:t>
            </w:r>
          </w:p>
        </w:tc>
        <w:tc>
          <w:tcPr>
            <w:tcW w:w="3544" w:type="dxa"/>
            <w:tcBorders>
              <w:top w:val="single" w:sz="4" w:space="0" w:color="auto"/>
              <w:left w:val="single" w:sz="4" w:space="0" w:color="auto"/>
              <w:bottom w:val="single" w:sz="4" w:space="0" w:color="auto"/>
              <w:right w:val="single" w:sz="4" w:space="0" w:color="auto"/>
            </w:tcBorders>
            <w:vAlign w:val="center"/>
          </w:tcPr>
          <w:p w14:paraId="7A3466D3" w14:textId="77777777" w:rsidR="00C44B0E" w:rsidRPr="002210A4" w:rsidRDefault="00C44B0E" w:rsidP="00C44B0E">
            <w:pPr>
              <w:ind w:firstLine="0"/>
              <w:jc w:val="center"/>
              <w:rPr>
                <w:color w:val="000000"/>
                <w:sz w:val="28"/>
                <w:szCs w:val="28"/>
              </w:rPr>
            </w:pPr>
            <w:r w:rsidRPr="002210A4">
              <w:rPr>
                <w:color w:val="000000"/>
                <w:sz w:val="28"/>
                <w:szCs w:val="28"/>
              </w:rPr>
              <w:t>2 688 312,73</w:t>
            </w:r>
          </w:p>
        </w:tc>
      </w:tr>
      <w:tr w:rsidR="00C44B0E" w:rsidRPr="002210A4" w14:paraId="775A429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44C5645"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0F967CEC" w14:textId="77777777" w:rsidR="00C44B0E" w:rsidRPr="002210A4" w:rsidRDefault="00C44B0E" w:rsidP="00C44B0E">
            <w:pPr>
              <w:ind w:firstLine="0"/>
              <w:jc w:val="center"/>
              <w:rPr>
                <w:color w:val="000000"/>
                <w:sz w:val="28"/>
                <w:szCs w:val="28"/>
              </w:rPr>
            </w:pPr>
            <w:r w:rsidRPr="002210A4">
              <w:rPr>
                <w:color w:val="000000"/>
                <w:sz w:val="28"/>
                <w:szCs w:val="28"/>
              </w:rPr>
              <w:t>992 261,3</w:t>
            </w:r>
          </w:p>
        </w:tc>
        <w:tc>
          <w:tcPr>
            <w:tcW w:w="3544" w:type="dxa"/>
            <w:tcBorders>
              <w:top w:val="single" w:sz="4" w:space="0" w:color="auto"/>
              <w:left w:val="single" w:sz="4" w:space="0" w:color="auto"/>
              <w:bottom w:val="single" w:sz="4" w:space="0" w:color="auto"/>
              <w:right w:val="single" w:sz="4" w:space="0" w:color="auto"/>
            </w:tcBorders>
            <w:vAlign w:val="center"/>
          </w:tcPr>
          <w:p w14:paraId="1B4313C6" w14:textId="77777777" w:rsidR="00C44B0E" w:rsidRPr="002210A4" w:rsidRDefault="00C44B0E" w:rsidP="00C44B0E">
            <w:pPr>
              <w:ind w:firstLine="0"/>
              <w:jc w:val="center"/>
              <w:rPr>
                <w:color w:val="000000"/>
                <w:sz w:val="28"/>
                <w:szCs w:val="28"/>
              </w:rPr>
            </w:pPr>
            <w:r w:rsidRPr="002210A4">
              <w:rPr>
                <w:color w:val="000000"/>
                <w:sz w:val="28"/>
                <w:szCs w:val="28"/>
              </w:rPr>
              <w:t>2 688 304,5</w:t>
            </w:r>
          </w:p>
        </w:tc>
      </w:tr>
      <w:tr w:rsidR="00C44B0E" w:rsidRPr="002210A4" w14:paraId="409723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B93C0C"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4941842E" w14:textId="77777777" w:rsidR="00C44B0E" w:rsidRPr="002210A4" w:rsidRDefault="00C44B0E" w:rsidP="00C44B0E">
            <w:pPr>
              <w:ind w:firstLine="0"/>
              <w:jc w:val="center"/>
              <w:rPr>
                <w:color w:val="000000"/>
                <w:sz w:val="28"/>
                <w:szCs w:val="28"/>
              </w:rPr>
            </w:pPr>
            <w:r w:rsidRPr="002210A4">
              <w:rPr>
                <w:color w:val="000000"/>
                <w:sz w:val="28"/>
                <w:szCs w:val="28"/>
              </w:rPr>
              <w:t>992 242,92</w:t>
            </w:r>
          </w:p>
        </w:tc>
        <w:tc>
          <w:tcPr>
            <w:tcW w:w="3544" w:type="dxa"/>
            <w:tcBorders>
              <w:top w:val="single" w:sz="4" w:space="0" w:color="auto"/>
              <w:left w:val="single" w:sz="4" w:space="0" w:color="auto"/>
              <w:bottom w:val="single" w:sz="4" w:space="0" w:color="auto"/>
              <w:right w:val="single" w:sz="4" w:space="0" w:color="auto"/>
            </w:tcBorders>
            <w:vAlign w:val="center"/>
          </w:tcPr>
          <w:p w14:paraId="7178C129" w14:textId="77777777" w:rsidR="00C44B0E" w:rsidRPr="002210A4" w:rsidRDefault="00C44B0E" w:rsidP="00C44B0E">
            <w:pPr>
              <w:ind w:firstLine="0"/>
              <w:jc w:val="center"/>
              <w:rPr>
                <w:color w:val="000000"/>
                <w:sz w:val="28"/>
                <w:szCs w:val="28"/>
              </w:rPr>
            </w:pPr>
            <w:r w:rsidRPr="002210A4">
              <w:rPr>
                <w:color w:val="000000"/>
                <w:sz w:val="28"/>
                <w:szCs w:val="28"/>
              </w:rPr>
              <w:t>2 688 297,09</w:t>
            </w:r>
          </w:p>
        </w:tc>
      </w:tr>
      <w:tr w:rsidR="00C44B0E" w:rsidRPr="002210A4" w14:paraId="5F40200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1407F57"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2261D7C4" w14:textId="77777777" w:rsidR="00C44B0E" w:rsidRPr="002210A4" w:rsidRDefault="00C44B0E" w:rsidP="00C44B0E">
            <w:pPr>
              <w:ind w:firstLine="0"/>
              <w:jc w:val="center"/>
              <w:rPr>
                <w:color w:val="000000"/>
                <w:sz w:val="28"/>
                <w:szCs w:val="28"/>
              </w:rPr>
            </w:pPr>
            <w:r w:rsidRPr="002210A4">
              <w:rPr>
                <w:color w:val="000000"/>
                <w:sz w:val="28"/>
                <w:szCs w:val="28"/>
              </w:rPr>
              <w:t>992 255,68</w:t>
            </w:r>
          </w:p>
        </w:tc>
        <w:tc>
          <w:tcPr>
            <w:tcW w:w="3544" w:type="dxa"/>
            <w:tcBorders>
              <w:top w:val="single" w:sz="4" w:space="0" w:color="auto"/>
              <w:left w:val="single" w:sz="4" w:space="0" w:color="auto"/>
              <w:bottom w:val="single" w:sz="4" w:space="0" w:color="auto"/>
              <w:right w:val="single" w:sz="4" w:space="0" w:color="auto"/>
            </w:tcBorders>
            <w:vAlign w:val="center"/>
          </w:tcPr>
          <w:p w14:paraId="1E9F45A9" w14:textId="77777777" w:rsidR="00C44B0E" w:rsidRPr="002210A4" w:rsidRDefault="00C44B0E" w:rsidP="00C44B0E">
            <w:pPr>
              <w:ind w:firstLine="0"/>
              <w:jc w:val="center"/>
              <w:rPr>
                <w:color w:val="000000"/>
                <w:sz w:val="28"/>
                <w:szCs w:val="28"/>
              </w:rPr>
            </w:pPr>
            <w:r w:rsidRPr="002210A4">
              <w:rPr>
                <w:color w:val="000000"/>
                <w:sz w:val="28"/>
                <w:szCs w:val="28"/>
              </w:rPr>
              <w:t>2 688 264,84</w:t>
            </w:r>
          </w:p>
        </w:tc>
      </w:tr>
      <w:tr w:rsidR="00C44B0E" w:rsidRPr="002210A4" w14:paraId="06F1013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A1879A7"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57FFCF23" w14:textId="77777777" w:rsidR="00C44B0E" w:rsidRPr="002210A4" w:rsidRDefault="00C44B0E" w:rsidP="00C44B0E">
            <w:pPr>
              <w:ind w:firstLine="0"/>
              <w:jc w:val="center"/>
              <w:rPr>
                <w:color w:val="000000"/>
                <w:sz w:val="28"/>
                <w:szCs w:val="28"/>
              </w:rPr>
            </w:pPr>
            <w:r w:rsidRPr="002210A4">
              <w:rPr>
                <w:color w:val="000000"/>
                <w:sz w:val="28"/>
                <w:szCs w:val="28"/>
              </w:rPr>
              <w:t>992 258,52</w:t>
            </w:r>
          </w:p>
        </w:tc>
        <w:tc>
          <w:tcPr>
            <w:tcW w:w="3544" w:type="dxa"/>
            <w:tcBorders>
              <w:top w:val="single" w:sz="4" w:space="0" w:color="auto"/>
              <w:left w:val="single" w:sz="4" w:space="0" w:color="auto"/>
              <w:bottom w:val="single" w:sz="4" w:space="0" w:color="auto"/>
              <w:right w:val="single" w:sz="4" w:space="0" w:color="auto"/>
            </w:tcBorders>
            <w:vAlign w:val="center"/>
          </w:tcPr>
          <w:p w14:paraId="0BBA58E5" w14:textId="77777777" w:rsidR="00C44B0E" w:rsidRPr="002210A4" w:rsidRDefault="00C44B0E" w:rsidP="00C44B0E">
            <w:pPr>
              <w:ind w:firstLine="0"/>
              <w:jc w:val="center"/>
              <w:rPr>
                <w:color w:val="000000"/>
                <w:sz w:val="28"/>
                <w:szCs w:val="28"/>
              </w:rPr>
            </w:pPr>
            <w:r w:rsidRPr="002210A4">
              <w:rPr>
                <w:color w:val="000000"/>
                <w:sz w:val="28"/>
                <w:szCs w:val="28"/>
              </w:rPr>
              <w:t>2 688 263,94</w:t>
            </w:r>
          </w:p>
        </w:tc>
      </w:tr>
      <w:tr w:rsidR="00C44B0E" w:rsidRPr="002210A4" w14:paraId="47EEB4D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C955E7"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54F16977" w14:textId="77777777" w:rsidR="00C44B0E" w:rsidRPr="002210A4" w:rsidRDefault="00C44B0E" w:rsidP="00C44B0E">
            <w:pPr>
              <w:ind w:firstLine="0"/>
              <w:jc w:val="center"/>
              <w:rPr>
                <w:color w:val="000000"/>
                <w:sz w:val="28"/>
                <w:szCs w:val="28"/>
              </w:rPr>
            </w:pPr>
            <w:r w:rsidRPr="002210A4">
              <w:rPr>
                <w:color w:val="000000"/>
                <w:sz w:val="28"/>
                <w:szCs w:val="28"/>
              </w:rPr>
              <w:t>992 259,66</w:t>
            </w:r>
          </w:p>
        </w:tc>
        <w:tc>
          <w:tcPr>
            <w:tcW w:w="3544" w:type="dxa"/>
            <w:tcBorders>
              <w:top w:val="single" w:sz="4" w:space="0" w:color="auto"/>
              <w:left w:val="single" w:sz="4" w:space="0" w:color="auto"/>
              <w:bottom w:val="single" w:sz="4" w:space="0" w:color="auto"/>
              <w:right w:val="single" w:sz="4" w:space="0" w:color="auto"/>
            </w:tcBorders>
            <w:vAlign w:val="center"/>
          </w:tcPr>
          <w:p w14:paraId="4C67DF4F" w14:textId="77777777" w:rsidR="00C44B0E" w:rsidRPr="002210A4" w:rsidRDefault="00C44B0E" w:rsidP="00C44B0E">
            <w:pPr>
              <w:ind w:firstLine="0"/>
              <w:jc w:val="center"/>
              <w:rPr>
                <w:color w:val="000000"/>
                <w:sz w:val="28"/>
                <w:szCs w:val="28"/>
              </w:rPr>
            </w:pPr>
            <w:r w:rsidRPr="002210A4">
              <w:rPr>
                <w:color w:val="000000"/>
                <w:sz w:val="28"/>
                <w:szCs w:val="28"/>
              </w:rPr>
              <w:t>2 688 261,09</w:t>
            </w:r>
          </w:p>
        </w:tc>
      </w:tr>
      <w:tr w:rsidR="00C44B0E" w:rsidRPr="002210A4" w14:paraId="7B5FB5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9B649C"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036F6E5F" w14:textId="77777777" w:rsidR="00C44B0E" w:rsidRPr="002210A4" w:rsidRDefault="00C44B0E" w:rsidP="00C44B0E">
            <w:pPr>
              <w:ind w:firstLine="0"/>
              <w:jc w:val="center"/>
              <w:rPr>
                <w:color w:val="000000"/>
                <w:sz w:val="28"/>
                <w:szCs w:val="28"/>
              </w:rPr>
            </w:pPr>
            <w:r w:rsidRPr="002210A4">
              <w:rPr>
                <w:color w:val="000000"/>
                <w:sz w:val="28"/>
                <w:szCs w:val="28"/>
              </w:rPr>
              <w:t>992 258,36</w:t>
            </w:r>
          </w:p>
        </w:tc>
        <w:tc>
          <w:tcPr>
            <w:tcW w:w="3544" w:type="dxa"/>
            <w:tcBorders>
              <w:top w:val="single" w:sz="4" w:space="0" w:color="auto"/>
              <w:left w:val="single" w:sz="4" w:space="0" w:color="auto"/>
              <w:bottom w:val="single" w:sz="4" w:space="0" w:color="auto"/>
              <w:right w:val="single" w:sz="4" w:space="0" w:color="auto"/>
            </w:tcBorders>
            <w:vAlign w:val="center"/>
          </w:tcPr>
          <w:p w14:paraId="64E9E0BE" w14:textId="77777777" w:rsidR="00C44B0E" w:rsidRPr="002210A4" w:rsidRDefault="00C44B0E" w:rsidP="00C44B0E">
            <w:pPr>
              <w:ind w:firstLine="0"/>
              <w:jc w:val="center"/>
              <w:rPr>
                <w:color w:val="000000"/>
                <w:sz w:val="28"/>
                <w:szCs w:val="28"/>
              </w:rPr>
            </w:pPr>
            <w:r w:rsidRPr="002210A4">
              <w:rPr>
                <w:color w:val="000000"/>
                <w:sz w:val="28"/>
                <w:szCs w:val="28"/>
              </w:rPr>
              <w:t>2 688 260,53</w:t>
            </w:r>
          </w:p>
        </w:tc>
      </w:tr>
      <w:tr w:rsidR="00C44B0E" w:rsidRPr="002210A4" w14:paraId="4011CA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C7F52D"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0F15736D" w14:textId="77777777" w:rsidR="00C44B0E" w:rsidRPr="002210A4" w:rsidRDefault="00C44B0E" w:rsidP="00C44B0E">
            <w:pPr>
              <w:ind w:firstLine="0"/>
              <w:jc w:val="center"/>
              <w:rPr>
                <w:color w:val="000000"/>
                <w:sz w:val="28"/>
                <w:szCs w:val="28"/>
              </w:rPr>
            </w:pPr>
            <w:r w:rsidRPr="002210A4">
              <w:rPr>
                <w:color w:val="000000"/>
                <w:sz w:val="28"/>
                <w:szCs w:val="28"/>
              </w:rPr>
              <w:t>992 260,93</w:t>
            </w:r>
          </w:p>
        </w:tc>
        <w:tc>
          <w:tcPr>
            <w:tcW w:w="3544" w:type="dxa"/>
            <w:tcBorders>
              <w:top w:val="single" w:sz="4" w:space="0" w:color="auto"/>
              <w:left w:val="single" w:sz="4" w:space="0" w:color="auto"/>
              <w:bottom w:val="single" w:sz="4" w:space="0" w:color="auto"/>
              <w:right w:val="single" w:sz="4" w:space="0" w:color="auto"/>
            </w:tcBorders>
            <w:vAlign w:val="center"/>
          </w:tcPr>
          <w:p w14:paraId="44F9D94A" w14:textId="77777777" w:rsidR="00C44B0E" w:rsidRPr="002210A4" w:rsidRDefault="00C44B0E" w:rsidP="00C44B0E">
            <w:pPr>
              <w:ind w:firstLine="0"/>
              <w:jc w:val="center"/>
              <w:rPr>
                <w:color w:val="000000"/>
                <w:sz w:val="28"/>
                <w:szCs w:val="28"/>
              </w:rPr>
            </w:pPr>
            <w:r w:rsidRPr="002210A4">
              <w:rPr>
                <w:color w:val="000000"/>
                <w:sz w:val="28"/>
                <w:szCs w:val="28"/>
              </w:rPr>
              <w:t>2 688 254,26</w:t>
            </w:r>
          </w:p>
        </w:tc>
      </w:tr>
      <w:tr w:rsidR="00C44B0E" w:rsidRPr="002210A4" w14:paraId="367BB01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98D359"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52F0ACE9" w14:textId="77777777" w:rsidR="00C44B0E" w:rsidRPr="002210A4" w:rsidRDefault="00C44B0E" w:rsidP="00C44B0E">
            <w:pPr>
              <w:ind w:firstLine="0"/>
              <w:jc w:val="center"/>
              <w:rPr>
                <w:color w:val="000000"/>
                <w:sz w:val="28"/>
                <w:szCs w:val="28"/>
              </w:rPr>
            </w:pPr>
            <w:r w:rsidRPr="002210A4">
              <w:rPr>
                <w:color w:val="000000"/>
                <w:sz w:val="28"/>
                <w:szCs w:val="28"/>
              </w:rPr>
              <w:t>992 266,37</w:t>
            </w:r>
          </w:p>
        </w:tc>
        <w:tc>
          <w:tcPr>
            <w:tcW w:w="3544" w:type="dxa"/>
            <w:tcBorders>
              <w:top w:val="single" w:sz="4" w:space="0" w:color="auto"/>
              <w:left w:val="single" w:sz="4" w:space="0" w:color="auto"/>
              <w:bottom w:val="single" w:sz="4" w:space="0" w:color="auto"/>
              <w:right w:val="single" w:sz="4" w:space="0" w:color="auto"/>
            </w:tcBorders>
            <w:vAlign w:val="center"/>
          </w:tcPr>
          <w:p w14:paraId="76264D98" w14:textId="77777777" w:rsidR="00C44B0E" w:rsidRPr="002210A4" w:rsidRDefault="00C44B0E" w:rsidP="00C44B0E">
            <w:pPr>
              <w:ind w:firstLine="0"/>
              <w:jc w:val="center"/>
              <w:rPr>
                <w:color w:val="000000"/>
                <w:sz w:val="28"/>
                <w:szCs w:val="28"/>
              </w:rPr>
            </w:pPr>
            <w:r w:rsidRPr="002210A4">
              <w:rPr>
                <w:color w:val="000000"/>
                <w:sz w:val="28"/>
                <w:szCs w:val="28"/>
              </w:rPr>
              <w:t>2 688 239,93</w:t>
            </w:r>
          </w:p>
        </w:tc>
      </w:tr>
      <w:tr w:rsidR="00C44B0E" w:rsidRPr="002210A4" w14:paraId="279CC4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1F1D2D"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3EAF1161" w14:textId="77777777" w:rsidR="00C44B0E" w:rsidRPr="002210A4" w:rsidRDefault="00C44B0E" w:rsidP="00C44B0E">
            <w:pPr>
              <w:ind w:firstLine="0"/>
              <w:jc w:val="center"/>
              <w:rPr>
                <w:color w:val="000000"/>
                <w:sz w:val="28"/>
                <w:szCs w:val="28"/>
              </w:rPr>
            </w:pPr>
            <w:r w:rsidRPr="002210A4">
              <w:rPr>
                <w:color w:val="000000"/>
                <w:sz w:val="28"/>
                <w:szCs w:val="28"/>
              </w:rPr>
              <w:t>992 281,13</w:t>
            </w:r>
          </w:p>
        </w:tc>
        <w:tc>
          <w:tcPr>
            <w:tcW w:w="3544" w:type="dxa"/>
            <w:tcBorders>
              <w:top w:val="single" w:sz="4" w:space="0" w:color="auto"/>
              <w:left w:val="single" w:sz="4" w:space="0" w:color="auto"/>
              <w:bottom w:val="single" w:sz="4" w:space="0" w:color="auto"/>
              <w:right w:val="single" w:sz="4" w:space="0" w:color="auto"/>
            </w:tcBorders>
            <w:vAlign w:val="center"/>
          </w:tcPr>
          <w:p w14:paraId="5D3A7B65" w14:textId="77777777" w:rsidR="00C44B0E" w:rsidRPr="002210A4" w:rsidRDefault="00C44B0E" w:rsidP="00C44B0E">
            <w:pPr>
              <w:ind w:firstLine="0"/>
              <w:jc w:val="center"/>
              <w:rPr>
                <w:color w:val="000000"/>
                <w:sz w:val="28"/>
                <w:szCs w:val="28"/>
              </w:rPr>
            </w:pPr>
            <w:r w:rsidRPr="002210A4">
              <w:rPr>
                <w:color w:val="000000"/>
                <w:sz w:val="28"/>
                <w:szCs w:val="28"/>
              </w:rPr>
              <w:t>2 688 246,16</w:t>
            </w:r>
          </w:p>
        </w:tc>
      </w:tr>
      <w:tr w:rsidR="00C44B0E" w:rsidRPr="002210A4" w14:paraId="21B9E55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3046C1"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0B173408" w14:textId="77777777" w:rsidR="00C44B0E" w:rsidRPr="002210A4" w:rsidRDefault="00C44B0E" w:rsidP="00C44B0E">
            <w:pPr>
              <w:ind w:firstLine="0"/>
              <w:jc w:val="center"/>
              <w:rPr>
                <w:color w:val="000000"/>
                <w:sz w:val="28"/>
                <w:szCs w:val="28"/>
              </w:rPr>
            </w:pPr>
            <w:r w:rsidRPr="002210A4">
              <w:rPr>
                <w:color w:val="000000"/>
                <w:sz w:val="28"/>
                <w:szCs w:val="28"/>
              </w:rPr>
              <w:t>992 287,8</w:t>
            </w:r>
          </w:p>
        </w:tc>
        <w:tc>
          <w:tcPr>
            <w:tcW w:w="3544" w:type="dxa"/>
            <w:tcBorders>
              <w:top w:val="single" w:sz="4" w:space="0" w:color="auto"/>
              <w:left w:val="single" w:sz="4" w:space="0" w:color="auto"/>
              <w:bottom w:val="single" w:sz="4" w:space="0" w:color="auto"/>
              <w:right w:val="single" w:sz="4" w:space="0" w:color="auto"/>
            </w:tcBorders>
            <w:vAlign w:val="center"/>
          </w:tcPr>
          <w:p w14:paraId="1433C930" w14:textId="77777777" w:rsidR="00C44B0E" w:rsidRPr="002210A4" w:rsidRDefault="00C44B0E" w:rsidP="00C44B0E">
            <w:pPr>
              <w:ind w:firstLine="0"/>
              <w:jc w:val="center"/>
              <w:rPr>
                <w:color w:val="000000"/>
                <w:sz w:val="28"/>
                <w:szCs w:val="28"/>
              </w:rPr>
            </w:pPr>
            <w:r w:rsidRPr="002210A4">
              <w:rPr>
                <w:color w:val="000000"/>
                <w:sz w:val="28"/>
                <w:szCs w:val="28"/>
              </w:rPr>
              <w:t>2 688 249,4</w:t>
            </w:r>
          </w:p>
        </w:tc>
      </w:tr>
      <w:tr w:rsidR="00C44B0E" w:rsidRPr="002210A4" w14:paraId="04261B3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A02F91"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634DBC45" w14:textId="77777777" w:rsidR="00C44B0E" w:rsidRPr="002210A4" w:rsidRDefault="00C44B0E" w:rsidP="00C44B0E">
            <w:pPr>
              <w:ind w:firstLine="0"/>
              <w:jc w:val="center"/>
              <w:rPr>
                <w:color w:val="000000"/>
                <w:sz w:val="28"/>
                <w:szCs w:val="28"/>
              </w:rPr>
            </w:pPr>
            <w:r w:rsidRPr="002210A4">
              <w:rPr>
                <w:color w:val="000000"/>
                <w:sz w:val="28"/>
                <w:szCs w:val="28"/>
              </w:rPr>
              <w:t>992 302,97</w:t>
            </w:r>
          </w:p>
        </w:tc>
        <w:tc>
          <w:tcPr>
            <w:tcW w:w="3544" w:type="dxa"/>
            <w:tcBorders>
              <w:top w:val="single" w:sz="4" w:space="0" w:color="auto"/>
              <w:left w:val="single" w:sz="4" w:space="0" w:color="auto"/>
              <w:bottom w:val="single" w:sz="4" w:space="0" w:color="auto"/>
              <w:right w:val="single" w:sz="4" w:space="0" w:color="auto"/>
            </w:tcBorders>
            <w:vAlign w:val="center"/>
          </w:tcPr>
          <w:p w14:paraId="383C80CD" w14:textId="77777777" w:rsidR="00C44B0E" w:rsidRPr="002210A4" w:rsidRDefault="00C44B0E" w:rsidP="00C44B0E">
            <w:pPr>
              <w:ind w:firstLine="0"/>
              <w:jc w:val="center"/>
              <w:rPr>
                <w:color w:val="000000"/>
                <w:sz w:val="28"/>
                <w:szCs w:val="28"/>
              </w:rPr>
            </w:pPr>
            <w:r w:rsidRPr="002210A4">
              <w:rPr>
                <w:color w:val="000000"/>
                <w:sz w:val="28"/>
                <w:szCs w:val="28"/>
              </w:rPr>
              <w:t>2 688 254,64</w:t>
            </w:r>
          </w:p>
        </w:tc>
      </w:tr>
      <w:tr w:rsidR="00C44B0E" w:rsidRPr="002210A4" w14:paraId="5B8B8EE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EF6958"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2FA936AD" w14:textId="77777777" w:rsidR="00C44B0E" w:rsidRPr="002210A4" w:rsidRDefault="00C44B0E" w:rsidP="00C44B0E">
            <w:pPr>
              <w:ind w:firstLine="0"/>
              <w:jc w:val="center"/>
              <w:rPr>
                <w:color w:val="000000"/>
                <w:sz w:val="28"/>
                <w:szCs w:val="28"/>
              </w:rPr>
            </w:pPr>
            <w:r w:rsidRPr="002210A4">
              <w:rPr>
                <w:color w:val="000000"/>
                <w:sz w:val="28"/>
                <w:szCs w:val="28"/>
              </w:rPr>
              <w:t>992 310,42</w:t>
            </w:r>
          </w:p>
        </w:tc>
        <w:tc>
          <w:tcPr>
            <w:tcW w:w="3544" w:type="dxa"/>
            <w:tcBorders>
              <w:top w:val="single" w:sz="4" w:space="0" w:color="auto"/>
              <w:left w:val="single" w:sz="4" w:space="0" w:color="auto"/>
              <w:bottom w:val="single" w:sz="4" w:space="0" w:color="auto"/>
              <w:right w:val="single" w:sz="4" w:space="0" w:color="auto"/>
            </w:tcBorders>
            <w:vAlign w:val="center"/>
          </w:tcPr>
          <w:p w14:paraId="09A35F4C" w14:textId="77777777" w:rsidR="00C44B0E" w:rsidRPr="002210A4" w:rsidRDefault="00C44B0E" w:rsidP="00C44B0E">
            <w:pPr>
              <w:ind w:firstLine="0"/>
              <w:jc w:val="center"/>
              <w:rPr>
                <w:color w:val="000000"/>
                <w:sz w:val="28"/>
                <w:szCs w:val="28"/>
              </w:rPr>
            </w:pPr>
            <w:r w:rsidRPr="002210A4">
              <w:rPr>
                <w:color w:val="000000"/>
                <w:sz w:val="28"/>
                <w:szCs w:val="28"/>
              </w:rPr>
              <w:t>2 688 258,42</w:t>
            </w:r>
          </w:p>
        </w:tc>
      </w:tr>
      <w:tr w:rsidR="00C44B0E" w:rsidRPr="002210A4" w14:paraId="0A6E9AC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F6C2F0"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7CA1246F" w14:textId="77777777" w:rsidR="00C44B0E" w:rsidRPr="002210A4" w:rsidRDefault="00C44B0E" w:rsidP="00C44B0E">
            <w:pPr>
              <w:ind w:firstLine="0"/>
              <w:jc w:val="center"/>
              <w:rPr>
                <w:color w:val="000000"/>
                <w:sz w:val="28"/>
                <w:szCs w:val="28"/>
              </w:rPr>
            </w:pPr>
            <w:r w:rsidRPr="002210A4">
              <w:rPr>
                <w:color w:val="000000"/>
                <w:sz w:val="28"/>
                <w:szCs w:val="28"/>
              </w:rPr>
              <w:t>992 319,47</w:t>
            </w:r>
          </w:p>
        </w:tc>
        <w:tc>
          <w:tcPr>
            <w:tcW w:w="3544" w:type="dxa"/>
            <w:tcBorders>
              <w:top w:val="single" w:sz="4" w:space="0" w:color="auto"/>
              <w:left w:val="single" w:sz="4" w:space="0" w:color="auto"/>
              <w:bottom w:val="single" w:sz="4" w:space="0" w:color="auto"/>
              <w:right w:val="single" w:sz="4" w:space="0" w:color="auto"/>
            </w:tcBorders>
            <w:vAlign w:val="center"/>
          </w:tcPr>
          <w:p w14:paraId="4CFFBFD1" w14:textId="77777777" w:rsidR="00C44B0E" w:rsidRPr="002210A4" w:rsidRDefault="00C44B0E" w:rsidP="00C44B0E">
            <w:pPr>
              <w:ind w:firstLine="0"/>
              <w:jc w:val="center"/>
              <w:rPr>
                <w:color w:val="000000"/>
                <w:sz w:val="28"/>
                <w:szCs w:val="28"/>
              </w:rPr>
            </w:pPr>
            <w:r w:rsidRPr="002210A4">
              <w:rPr>
                <w:color w:val="000000"/>
                <w:sz w:val="28"/>
                <w:szCs w:val="28"/>
              </w:rPr>
              <w:t>2 688 263,83</w:t>
            </w:r>
          </w:p>
        </w:tc>
      </w:tr>
      <w:tr w:rsidR="00C44B0E" w:rsidRPr="002210A4" w14:paraId="5F0E53C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033B22F"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6A478745" w14:textId="77777777" w:rsidR="00C44B0E" w:rsidRPr="002210A4" w:rsidRDefault="00C44B0E" w:rsidP="00C44B0E">
            <w:pPr>
              <w:ind w:firstLine="0"/>
              <w:jc w:val="center"/>
              <w:rPr>
                <w:color w:val="000000"/>
                <w:sz w:val="28"/>
                <w:szCs w:val="28"/>
              </w:rPr>
            </w:pPr>
            <w:r w:rsidRPr="002210A4">
              <w:rPr>
                <w:color w:val="000000"/>
                <w:sz w:val="28"/>
                <w:szCs w:val="28"/>
              </w:rPr>
              <w:t>992 320,43</w:t>
            </w:r>
          </w:p>
        </w:tc>
        <w:tc>
          <w:tcPr>
            <w:tcW w:w="3544" w:type="dxa"/>
            <w:tcBorders>
              <w:top w:val="single" w:sz="4" w:space="0" w:color="auto"/>
              <w:left w:val="single" w:sz="4" w:space="0" w:color="auto"/>
              <w:bottom w:val="single" w:sz="4" w:space="0" w:color="auto"/>
              <w:right w:val="single" w:sz="4" w:space="0" w:color="auto"/>
            </w:tcBorders>
            <w:vAlign w:val="center"/>
          </w:tcPr>
          <w:p w14:paraId="551D45DF" w14:textId="77777777" w:rsidR="00C44B0E" w:rsidRPr="002210A4" w:rsidRDefault="00C44B0E" w:rsidP="00C44B0E">
            <w:pPr>
              <w:ind w:firstLine="0"/>
              <w:jc w:val="center"/>
              <w:rPr>
                <w:color w:val="000000"/>
                <w:sz w:val="28"/>
                <w:szCs w:val="28"/>
              </w:rPr>
            </w:pPr>
            <w:r w:rsidRPr="002210A4">
              <w:rPr>
                <w:color w:val="000000"/>
                <w:sz w:val="28"/>
                <w:szCs w:val="28"/>
              </w:rPr>
              <w:t>2 688 262,71</w:t>
            </w:r>
          </w:p>
        </w:tc>
      </w:tr>
      <w:tr w:rsidR="00C44B0E" w:rsidRPr="002210A4" w14:paraId="4D6A5219"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3AFE17D" w14:textId="77777777" w:rsidR="00C44B0E" w:rsidRPr="002210A4" w:rsidRDefault="00C44B0E" w:rsidP="00C44B0E">
            <w:pPr>
              <w:ind w:firstLine="0"/>
              <w:jc w:val="center"/>
              <w:rPr>
                <w:b/>
                <w:color w:val="000000"/>
                <w:sz w:val="28"/>
                <w:szCs w:val="28"/>
              </w:rPr>
            </w:pPr>
            <w:r w:rsidRPr="002210A4">
              <w:rPr>
                <w:b/>
                <w:color w:val="000000"/>
                <w:sz w:val="28"/>
                <w:szCs w:val="28"/>
              </w:rPr>
              <w:t>Контур 10</w:t>
            </w:r>
          </w:p>
        </w:tc>
      </w:tr>
      <w:tr w:rsidR="00C44B0E" w:rsidRPr="002210A4" w14:paraId="75F79D3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DC732F"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5E3B8D57" w14:textId="77777777" w:rsidR="00C44B0E" w:rsidRPr="002210A4" w:rsidRDefault="00C44B0E" w:rsidP="00C44B0E">
            <w:pPr>
              <w:ind w:firstLine="0"/>
              <w:jc w:val="center"/>
              <w:rPr>
                <w:color w:val="000000"/>
                <w:sz w:val="28"/>
                <w:szCs w:val="28"/>
              </w:rPr>
            </w:pPr>
            <w:r w:rsidRPr="002210A4">
              <w:rPr>
                <w:color w:val="000000"/>
                <w:sz w:val="28"/>
                <w:szCs w:val="28"/>
              </w:rPr>
              <w:t>992 124,5</w:t>
            </w:r>
          </w:p>
        </w:tc>
        <w:tc>
          <w:tcPr>
            <w:tcW w:w="3544" w:type="dxa"/>
            <w:tcBorders>
              <w:top w:val="single" w:sz="4" w:space="0" w:color="auto"/>
              <w:left w:val="single" w:sz="4" w:space="0" w:color="auto"/>
              <w:bottom w:val="single" w:sz="4" w:space="0" w:color="auto"/>
              <w:right w:val="single" w:sz="4" w:space="0" w:color="auto"/>
            </w:tcBorders>
            <w:vAlign w:val="center"/>
          </w:tcPr>
          <w:p w14:paraId="2DAA3673" w14:textId="77777777" w:rsidR="00C44B0E" w:rsidRPr="002210A4" w:rsidRDefault="00C44B0E" w:rsidP="00C44B0E">
            <w:pPr>
              <w:ind w:firstLine="0"/>
              <w:jc w:val="center"/>
              <w:rPr>
                <w:color w:val="000000"/>
                <w:sz w:val="28"/>
                <w:szCs w:val="28"/>
              </w:rPr>
            </w:pPr>
            <w:r w:rsidRPr="002210A4">
              <w:rPr>
                <w:color w:val="000000"/>
                <w:sz w:val="28"/>
                <w:szCs w:val="28"/>
              </w:rPr>
              <w:t>2 687 931,78</w:t>
            </w:r>
          </w:p>
        </w:tc>
      </w:tr>
      <w:tr w:rsidR="00C44B0E" w:rsidRPr="002210A4" w14:paraId="5BFD634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7570CBD"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21908CB3" w14:textId="77777777" w:rsidR="00C44B0E" w:rsidRPr="002210A4" w:rsidRDefault="00C44B0E" w:rsidP="00C44B0E">
            <w:pPr>
              <w:ind w:firstLine="0"/>
              <w:jc w:val="center"/>
              <w:rPr>
                <w:color w:val="000000"/>
                <w:sz w:val="28"/>
                <w:szCs w:val="28"/>
              </w:rPr>
            </w:pPr>
            <w:r w:rsidRPr="002210A4">
              <w:rPr>
                <w:color w:val="000000"/>
                <w:sz w:val="28"/>
                <w:szCs w:val="28"/>
              </w:rPr>
              <w:t>992 123,34</w:t>
            </w:r>
          </w:p>
        </w:tc>
        <w:tc>
          <w:tcPr>
            <w:tcW w:w="3544" w:type="dxa"/>
            <w:tcBorders>
              <w:top w:val="single" w:sz="4" w:space="0" w:color="auto"/>
              <w:left w:val="single" w:sz="4" w:space="0" w:color="auto"/>
              <w:bottom w:val="single" w:sz="4" w:space="0" w:color="auto"/>
              <w:right w:val="single" w:sz="4" w:space="0" w:color="auto"/>
            </w:tcBorders>
            <w:vAlign w:val="center"/>
          </w:tcPr>
          <w:p w14:paraId="417260EE" w14:textId="77777777" w:rsidR="00C44B0E" w:rsidRPr="002210A4" w:rsidRDefault="00C44B0E" w:rsidP="00C44B0E">
            <w:pPr>
              <w:ind w:firstLine="0"/>
              <w:jc w:val="center"/>
              <w:rPr>
                <w:color w:val="000000"/>
                <w:sz w:val="28"/>
                <w:szCs w:val="28"/>
              </w:rPr>
            </w:pPr>
            <w:r w:rsidRPr="002210A4">
              <w:rPr>
                <w:color w:val="000000"/>
                <w:sz w:val="28"/>
                <w:szCs w:val="28"/>
              </w:rPr>
              <w:t>2 687 937,6</w:t>
            </w:r>
          </w:p>
        </w:tc>
      </w:tr>
      <w:tr w:rsidR="00C44B0E" w:rsidRPr="002210A4" w14:paraId="38E2658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D57175"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716E5BDC" w14:textId="77777777" w:rsidR="00C44B0E" w:rsidRPr="002210A4" w:rsidRDefault="00C44B0E" w:rsidP="00C44B0E">
            <w:pPr>
              <w:ind w:firstLine="0"/>
              <w:jc w:val="center"/>
              <w:rPr>
                <w:color w:val="000000"/>
                <w:sz w:val="28"/>
                <w:szCs w:val="28"/>
              </w:rPr>
            </w:pPr>
            <w:r w:rsidRPr="002210A4">
              <w:rPr>
                <w:color w:val="000000"/>
                <w:sz w:val="28"/>
                <w:szCs w:val="28"/>
              </w:rPr>
              <w:t>992 102,45</w:t>
            </w:r>
          </w:p>
        </w:tc>
        <w:tc>
          <w:tcPr>
            <w:tcW w:w="3544" w:type="dxa"/>
            <w:tcBorders>
              <w:top w:val="single" w:sz="4" w:space="0" w:color="auto"/>
              <w:left w:val="single" w:sz="4" w:space="0" w:color="auto"/>
              <w:bottom w:val="single" w:sz="4" w:space="0" w:color="auto"/>
              <w:right w:val="single" w:sz="4" w:space="0" w:color="auto"/>
            </w:tcBorders>
            <w:vAlign w:val="center"/>
          </w:tcPr>
          <w:p w14:paraId="31C6F644" w14:textId="77777777" w:rsidR="00C44B0E" w:rsidRPr="002210A4" w:rsidRDefault="00C44B0E" w:rsidP="00C44B0E">
            <w:pPr>
              <w:ind w:firstLine="0"/>
              <w:jc w:val="center"/>
              <w:rPr>
                <w:color w:val="000000"/>
                <w:sz w:val="28"/>
                <w:szCs w:val="28"/>
              </w:rPr>
            </w:pPr>
            <w:r w:rsidRPr="002210A4">
              <w:rPr>
                <w:color w:val="000000"/>
                <w:sz w:val="28"/>
                <w:szCs w:val="28"/>
              </w:rPr>
              <w:t>2 687 986,93</w:t>
            </w:r>
          </w:p>
        </w:tc>
      </w:tr>
      <w:tr w:rsidR="00C44B0E" w:rsidRPr="002210A4" w14:paraId="7EF9EE6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05E7357"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227BB563" w14:textId="77777777" w:rsidR="00C44B0E" w:rsidRPr="002210A4" w:rsidRDefault="00C44B0E" w:rsidP="00C44B0E">
            <w:pPr>
              <w:ind w:firstLine="0"/>
              <w:jc w:val="center"/>
              <w:rPr>
                <w:color w:val="000000"/>
                <w:sz w:val="28"/>
                <w:szCs w:val="28"/>
              </w:rPr>
            </w:pPr>
            <w:r w:rsidRPr="002210A4">
              <w:rPr>
                <w:color w:val="000000"/>
                <w:sz w:val="28"/>
                <w:szCs w:val="28"/>
              </w:rPr>
              <w:t>992 090,62</w:t>
            </w:r>
          </w:p>
        </w:tc>
        <w:tc>
          <w:tcPr>
            <w:tcW w:w="3544" w:type="dxa"/>
            <w:tcBorders>
              <w:top w:val="single" w:sz="4" w:space="0" w:color="auto"/>
              <w:left w:val="single" w:sz="4" w:space="0" w:color="auto"/>
              <w:bottom w:val="single" w:sz="4" w:space="0" w:color="auto"/>
              <w:right w:val="single" w:sz="4" w:space="0" w:color="auto"/>
            </w:tcBorders>
            <w:vAlign w:val="center"/>
          </w:tcPr>
          <w:p w14:paraId="7EEA5633" w14:textId="77777777" w:rsidR="00C44B0E" w:rsidRPr="002210A4" w:rsidRDefault="00C44B0E" w:rsidP="00C44B0E">
            <w:pPr>
              <w:ind w:firstLine="0"/>
              <w:jc w:val="center"/>
              <w:rPr>
                <w:color w:val="000000"/>
                <w:sz w:val="28"/>
                <w:szCs w:val="28"/>
              </w:rPr>
            </w:pPr>
            <w:r w:rsidRPr="002210A4">
              <w:rPr>
                <w:color w:val="000000"/>
                <w:sz w:val="28"/>
                <w:szCs w:val="28"/>
              </w:rPr>
              <w:t>2 688 014,7</w:t>
            </w:r>
          </w:p>
        </w:tc>
      </w:tr>
      <w:tr w:rsidR="00C44B0E" w:rsidRPr="002210A4" w14:paraId="0D059E0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3C5D81"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07DC0797" w14:textId="77777777" w:rsidR="00C44B0E" w:rsidRPr="002210A4" w:rsidRDefault="00C44B0E" w:rsidP="00C44B0E">
            <w:pPr>
              <w:ind w:firstLine="0"/>
              <w:jc w:val="center"/>
              <w:rPr>
                <w:color w:val="000000"/>
                <w:sz w:val="28"/>
                <w:szCs w:val="28"/>
              </w:rPr>
            </w:pPr>
            <w:r w:rsidRPr="002210A4">
              <w:rPr>
                <w:color w:val="000000"/>
                <w:sz w:val="28"/>
                <w:szCs w:val="28"/>
              </w:rPr>
              <w:t>992 086,99</w:t>
            </w:r>
          </w:p>
        </w:tc>
        <w:tc>
          <w:tcPr>
            <w:tcW w:w="3544" w:type="dxa"/>
            <w:tcBorders>
              <w:top w:val="single" w:sz="4" w:space="0" w:color="auto"/>
              <w:left w:val="single" w:sz="4" w:space="0" w:color="auto"/>
              <w:bottom w:val="single" w:sz="4" w:space="0" w:color="auto"/>
              <w:right w:val="single" w:sz="4" w:space="0" w:color="auto"/>
            </w:tcBorders>
            <w:vAlign w:val="center"/>
          </w:tcPr>
          <w:p w14:paraId="1F1BEAA6" w14:textId="77777777" w:rsidR="00C44B0E" w:rsidRPr="002210A4" w:rsidRDefault="00C44B0E" w:rsidP="00C44B0E">
            <w:pPr>
              <w:ind w:firstLine="0"/>
              <w:jc w:val="center"/>
              <w:rPr>
                <w:color w:val="000000"/>
                <w:sz w:val="28"/>
                <w:szCs w:val="28"/>
              </w:rPr>
            </w:pPr>
            <w:r w:rsidRPr="002210A4">
              <w:rPr>
                <w:color w:val="000000"/>
                <w:sz w:val="28"/>
                <w:szCs w:val="28"/>
              </w:rPr>
              <w:t>2 688 023,04</w:t>
            </w:r>
          </w:p>
        </w:tc>
      </w:tr>
      <w:tr w:rsidR="00C44B0E" w:rsidRPr="002210A4" w14:paraId="374399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8C1D1B"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39454EE1" w14:textId="77777777" w:rsidR="00C44B0E" w:rsidRPr="002210A4" w:rsidRDefault="00C44B0E" w:rsidP="00C44B0E">
            <w:pPr>
              <w:ind w:firstLine="0"/>
              <w:jc w:val="center"/>
              <w:rPr>
                <w:color w:val="000000"/>
                <w:sz w:val="28"/>
                <w:szCs w:val="28"/>
              </w:rPr>
            </w:pPr>
            <w:r w:rsidRPr="002210A4">
              <w:rPr>
                <w:color w:val="000000"/>
                <w:sz w:val="28"/>
                <w:szCs w:val="28"/>
              </w:rPr>
              <w:t>992 078,79</w:t>
            </w:r>
          </w:p>
        </w:tc>
        <w:tc>
          <w:tcPr>
            <w:tcW w:w="3544" w:type="dxa"/>
            <w:tcBorders>
              <w:top w:val="single" w:sz="4" w:space="0" w:color="auto"/>
              <w:left w:val="single" w:sz="4" w:space="0" w:color="auto"/>
              <w:bottom w:val="single" w:sz="4" w:space="0" w:color="auto"/>
              <w:right w:val="single" w:sz="4" w:space="0" w:color="auto"/>
            </w:tcBorders>
            <w:vAlign w:val="center"/>
          </w:tcPr>
          <w:p w14:paraId="32EFDED0" w14:textId="77777777" w:rsidR="00C44B0E" w:rsidRPr="002210A4" w:rsidRDefault="00C44B0E" w:rsidP="00C44B0E">
            <w:pPr>
              <w:ind w:firstLine="0"/>
              <w:jc w:val="center"/>
              <w:rPr>
                <w:color w:val="000000"/>
                <w:sz w:val="28"/>
                <w:szCs w:val="28"/>
              </w:rPr>
            </w:pPr>
            <w:r w:rsidRPr="002210A4">
              <w:rPr>
                <w:color w:val="000000"/>
                <w:sz w:val="28"/>
                <w:szCs w:val="28"/>
              </w:rPr>
              <w:t>2 688 042,39</w:t>
            </w:r>
          </w:p>
        </w:tc>
      </w:tr>
      <w:tr w:rsidR="00C44B0E" w:rsidRPr="002210A4" w14:paraId="176174F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7673EDF"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0EE3B9C5" w14:textId="77777777" w:rsidR="00C44B0E" w:rsidRPr="002210A4" w:rsidRDefault="00C44B0E" w:rsidP="00C44B0E">
            <w:pPr>
              <w:ind w:firstLine="0"/>
              <w:jc w:val="center"/>
              <w:rPr>
                <w:color w:val="000000"/>
                <w:sz w:val="28"/>
                <w:szCs w:val="28"/>
              </w:rPr>
            </w:pPr>
            <w:r w:rsidRPr="002210A4">
              <w:rPr>
                <w:color w:val="000000"/>
                <w:sz w:val="28"/>
                <w:szCs w:val="28"/>
              </w:rPr>
              <w:t>992 076,97</w:t>
            </w:r>
          </w:p>
        </w:tc>
        <w:tc>
          <w:tcPr>
            <w:tcW w:w="3544" w:type="dxa"/>
            <w:tcBorders>
              <w:top w:val="single" w:sz="4" w:space="0" w:color="auto"/>
              <w:left w:val="single" w:sz="4" w:space="0" w:color="auto"/>
              <w:bottom w:val="single" w:sz="4" w:space="0" w:color="auto"/>
              <w:right w:val="single" w:sz="4" w:space="0" w:color="auto"/>
            </w:tcBorders>
            <w:vAlign w:val="center"/>
          </w:tcPr>
          <w:p w14:paraId="515A7C5A" w14:textId="77777777" w:rsidR="00C44B0E" w:rsidRPr="002210A4" w:rsidRDefault="00C44B0E" w:rsidP="00C44B0E">
            <w:pPr>
              <w:ind w:firstLine="0"/>
              <w:jc w:val="center"/>
              <w:rPr>
                <w:color w:val="000000"/>
                <w:sz w:val="28"/>
                <w:szCs w:val="28"/>
              </w:rPr>
            </w:pPr>
            <w:r w:rsidRPr="002210A4">
              <w:rPr>
                <w:color w:val="000000"/>
                <w:sz w:val="28"/>
                <w:szCs w:val="28"/>
              </w:rPr>
              <w:t>2 688 046,36</w:t>
            </w:r>
          </w:p>
        </w:tc>
      </w:tr>
      <w:tr w:rsidR="00C44B0E" w:rsidRPr="002210A4" w14:paraId="31A9D4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0D113A1"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3FEAD08B" w14:textId="77777777" w:rsidR="00C44B0E" w:rsidRPr="002210A4" w:rsidRDefault="00C44B0E" w:rsidP="00C44B0E">
            <w:pPr>
              <w:ind w:firstLine="0"/>
              <w:jc w:val="center"/>
              <w:rPr>
                <w:color w:val="000000"/>
                <w:sz w:val="28"/>
                <w:szCs w:val="28"/>
              </w:rPr>
            </w:pPr>
            <w:r w:rsidRPr="002210A4">
              <w:rPr>
                <w:color w:val="000000"/>
                <w:sz w:val="28"/>
                <w:szCs w:val="28"/>
              </w:rPr>
              <w:t>992 076,19</w:t>
            </w:r>
          </w:p>
        </w:tc>
        <w:tc>
          <w:tcPr>
            <w:tcW w:w="3544" w:type="dxa"/>
            <w:tcBorders>
              <w:top w:val="single" w:sz="4" w:space="0" w:color="auto"/>
              <w:left w:val="single" w:sz="4" w:space="0" w:color="auto"/>
              <w:bottom w:val="single" w:sz="4" w:space="0" w:color="auto"/>
              <w:right w:val="single" w:sz="4" w:space="0" w:color="auto"/>
            </w:tcBorders>
            <w:vAlign w:val="center"/>
          </w:tcPr>
          <w:p w14:paraId="2E4F4228" w14:textId="77777777" w:rsidR="00C44B0E" w:rsidRPr="002210A4" w:rsidRDefault="00C44B0E" w:rsidP="00C44B0E">
            <w:pPr>
              <w:ind w:firstLine="0"/>
              <w:jc w:val="center"/>
              <w:rPr>
                <w:color w:val="000000"/>
                <w:sz w:val="28"/>
                <w:szCs w:val="28"/>
              </w:rPr>
            </w:pPr>
            <w:r w:rsidRPr="002210A4">
              <w:rPr>
                <w:color w:val="000000"/>
                <w:sz w:val="28"/>
                <w:szCs w:val="28"/>
              </w:rPr>
              <w:t>2 688 050,08</w:t>
            </w:r>
          </w:p>
        </w:tc>
      </w:tr>
      <w:tr w:rsidR="00C44B0E" w:rsidRPr="002210A4" w14:paraId="0F5326D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4314D2"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37829D9F" w14:textId="77777777" w:rsidR="00C44B0E" w:rsidRPr="002210A4" w:rsidRDefault="00C44B0E" w:rsidP="00C44B0E">
            <w:pPr>
              <w:ind w:firstLine="0"/>
              <w:jc w:val="center"/>
              <w:rPr>
                <w:color w:val="000000"/>
                <w:sz w:val="28"/>
                <w:szCs w:val="28"/>
              </w:rPr>
            </w:pPr>
            <w:r w:rsidRPr="002210A4">
              <w:rPr>
                <w:color w:val="000000"/>
                <w:sz w:val="28"/>
                <w:szCs w:val="28"/>
              </w:rPr>
              <w:t>992 073,05</w:t>
            </w:r>
          </w:p>
        </w:tc>
        <w:tc>
          <w:tcPr>
            <w:tcW w:w="3544" w:type="dxa"/>
            <w:tcBorders>
              <w:top w:val="single" w:sz="4" w:space="0" w:color="auto"/>
              <w:left w:val="single" w:sz="4" w:space="0" w:color="auto"/>
              <w:bottom w:val="single" w:sz="4" w:space="0" w:color="auto"/>
              <w:right w:val="single" w:sz="4" w:space="0" w:color="auto"/>
            </w:tcBorders>
            <w:vAlign w:val="center"/>
          </w:tcPr>
          <w:p w14:paraId="28E5B4BB" w14:textId="77777777" w:rsidR="00C44B0E" w:rsidRPr="002210A4" w:rsidRDefault="00C44B0E" w:rsidP="00C44B0E">
            <w:pPr>
              <w:ind w:firstLine="0"/>
              <w:jc w:val="center"/>
              <w:rPr>
                <w:color w:val="000000"/>
                <w:sz w:val="28"/>
                <w:szCs w:val="28"/>
              </w:rPr>
            </w:pPr>
            <w:r w:rsidRPr="002210A4">
              <w:rPr>
                <w:color w:val="000000"/>
                <w:sz w:val="28"/>
                <w:szCs w:val="28"/>
              </w:rPr>
              <w:t>2 688 057,3</w:t>
            </w:r>
          </w:p>
        </w:tc>
      </w:tr>
      <w:tr w:rsidR="00C44B0E" w:rsidRPr="002210A4" w14:paraId="10CE911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064686"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7FCC4789" w14:textId="77777777" w:rsidR="00C44B0E" w:rsidRPr="002210A4" w:rsidRDefault="00C44B0E" w:rsidP="00C44B0E">
            <w:pPr>
              <w:ind w:firstLine="0"/>
              <w:jc w:val="center"/>
              <w:rPr>
                <w:color w:val="000000"/>
                <w:sz w:val="28"/>
                <w:szCs w:val="28"/>
              </w:rPr>
            </w:pPr>
            <w:r w:rsidRPr="002210A4">
              <w:rPr>
                <w:color w:val="000000"/>
                <w:sz w:val="28"/>
                <w:szCs w:val="28"/>
              </w:rPr>
              <w:t>992 073,74</w:t>
            </w:r>
          </w:p>
        </w:tc>
        <w:tc>
          <w:tcPr>
            <w:tcW w:w="3544" w:type="dxa"/>
            <w:tcBorders>
              <w:top w:val="single" w:sz="4" w:space="0" w:color="auto"/>
              <w:left w:val="single" w:sz="4" w:space="0" w:color="auto"/>
              <w:bottom w:val="single" w:sz="4" w:space="0" w:color="auto"/>
              <w:right w:val="single" w:sz="4" w:space="0" w:color="auto"/>
            </w:tcBorders>
            <w:vAlign w:val="center"/>
          </w:tcPr>
          <w:p w14:paraId="5AE15033" w14:textId="77777777" w:rsidR="00C44B0E" w:rsidRPr="002210A4" w:rsidRDefault="00C44B0E" w:rsidP="00C44B0E">
            <w:pPr>
              <w:ind w:firstLine="0"/>
              <w:jc w:val="center"/>
              <w:rPr>
                <w:color w:val="000000"/>
                <w:sz w:val="28"/>
                <w:szCs w:val="28"/>
              </w:rPr>
            </w:pPr>
            <w:r w:rsidRPr="002210A4">
              <w:rPr>
                <w:color w:val="000000"/>
                <w:sz w:val="28"/>
                <w:szCs w:val="28"/>
              </w:rPr>
              <w:t>2 688 057,63</w:t>
            </w:r>
          </w:p>
        </w:tc>
      </w:tr>
      <w:tr w:rsidR="00C44B0E" w:rsidRPr="002210A4" w14:paraId="2D9CA4B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9FF92A"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17269EBF" w14:textId="77777777" w:rsidR="00C44B0E" w:rsidRPr="002210A4" w:rsidRDefault="00C44B0E" w:rsidP="00C44B0E">
            <w:pPr>
              <w:ind w:firstLine="0"/>
              <w:jc w:val="center"/>
              <w:rPr>
                <w:color w:val="000000"/>
                <w:sz w:val="28"/>
                <w:szCs w:val="28"/>
              </w:rPr>
            </w:pPr>
            <w:r w:rsidRPr="002210A4">
              <w:rPr>
                <w:color w:val="000000"/>
                <w:sz w:val="28"/>
                <w:szCs w:val="28"/>
              </w:rPr>
              <w:t>992 050,04</w:t>
            </w:r>
          </w:p>
        </w:tc>
        <w:tc>
          <w:tcPr>
            <w:tcW w:w="3544" w:type="dxa"/>
            <w:tcBorders>
              <w:top w:val="single" w:sz="4" w:space="0" w:color="auto"/>
              <w:left w:val="single" w:sz="4" w:space="0" w:color="auto"/>
              <w:bottom w:val="single" w:sz="4" w:space="0" w:color="auto"/>
              <w:right w:val="single" w:sz="4" w:space="0" w:color="auto"/>
            </w:tcBorders>
            <w:vAlign w:val="center"/>
          </w:tcPr>
          <w:p w14:paraId="3FA4BABC" w14:textId="77777777" w:rsidR="00C44B0E" w:rsidRPr="002210A4" w:rsidRDefault="00C44B0E" w:rsidP="00C44B0E">
            <w:pPr>
              <w:ind w:firstLine="0"/>
              <w:jc w:val="center"/>
              <w:rPr>
                <w:color w:val="000000"/>
                <w:sz w:val="28"/>
                <w:szCs w:val="28"/>
              </w:rPr>
            </w:pPr>
            <w:r w:rsidRPr="002210A4">
              <w:rPr>
                <w:color w:val="000000"/>
                <w:sz w:val="28"/>
                <w:szCs w:val="28"/>
              </w:rPr>
              <w:t>2 688 111,6</w:t>
            </w:r>
          </w:p>
        </w:tc>
      </w:tr>
      <w:tr w:rsidR="00C44B0E" w:rsidRPr="002210A4" w14:paraId="15D2CE2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D6832A8"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516C54FC" w14:textId="77777777" w:rsidR="00C44B0E" w:rsidRPr="002210A4" w:rsidRDefault="00C44B0E" w:rsidP="00C44B0E">
            <w:pPr>
              <w:ind w:firstLine="0"/>
              <w:jc w:val="center"/>
              <w:rPr>
                <w:color w:val="000000"/>
                <w:sz w:val="28"/>
                <w:szCs w:val="28"/>
              </w:rPr>
            </w:pPr>
            <w:r w:rsidRPr="002210A4">
              <w:rPr>
                <w:color w:val="000000"/>
                <w:sz w:val="28"/>
                <w:szCs w:val="28"/>
              </w:rPr>
              <w:t>992 049,52</w:t>
            </w:r>
          </w:p>
        </w:tc>
        <w:tc>
          <w:tcPr>
            <w:tcW w:w="3544" w:type="dxa"/>
            <w:tcBorders>
              <w:top w:val="single" w:sz="4" w:space="0" w:color="auto"/>
              <w:left w:val="single" w:sz="4" w:space="0" w:color="auto"/>
              <w:bottom w:val="single" w:sz="4" w:space="0" w:color="auto"/>
              <w:right w:val="single" w:sz="4" w:space="0" w:color="auto"/>
            </w:tcBorders>
            <w:vAlign w:val="center"/>
          </w:tcPr>
          <w:p w14:paraId="44052E6C" w14:textId="77777777" w:rsidR="00C44B0E" w:rsidRPr="002210A4" w:rsidRDefault="00C44B0E" w:rsidP="00C44B0E">
            <w:pPr>
              <w:ind w:firstLine="0"/>
              <w:jc w:val="center"/>
              <w:rPr>
                <w:color w:val="000000"/>
                <w:sz w:val="28"/>
                <w:szCs w:val="28"/>
              </w:rPr>
            </w:pPr>
            <w:r w:rsidRPr="002210A4">
              <w:rPr>
                <w:color w:val="000000"/>
                <w:sz w:val="28"/>
                <w:szCs w:val="28"/>
              </w:rPr>
              <w:t>2 688 111,3</w:t>
            </w:r>
          </w:p>
        </w:tc>
      </w:tr>
      <w:tr w:rsidR="00C44B0E" w:rsidRPr="002210A4" w14:paraId="246C0B6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3AD394"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12D3BDD1" w14:textId="77777777" w:rsidR="00C44B0E" w:rsidRPr="002210A4" w:rsidRDefault="00C44B0E" w:rsidP="00C44B0E">
            <w:pPr>
              <w:ind w:firstLine="0"/>
              <w:jc w:val="center"/>
              <w:rPr>
                <w:color w:val="000000"/>
                <w:sz w:val="28"/>
                <w:szCs w:val="28"/>
              </w:rPr>
            </w:pPr>
            <w:r w:rsidRPr="002210A4">
              <w:rPr>
                <w:color w:val="000000"/>
                <w:sz w:val="28"/>
                <w:szCs w:val="28"/>
              </w:rPr>
              <w:t>992 048,32</w:t>
            </w:r>
          </w:p>
        </w:tc>
        <w:tc>
          <w:tcPr>
            <w:tcW w:w="3544" w:type="dxa"/>
            <w:tcBorders>
              <w:top w:val="single" w:sz="4" w:space="0" w:color="auto"/>
              <w:left w:val="single" w:sz="4" w:space="0" w:color="auto"/>
              <w:bottom w:val="single" w:sz="4" w:space="0" w:color="auto"/>
              <w:right w:val="single" w:sz="4" w:space="0" w:color="auto"/>
            </w:tcBorders>
            <w:vAlign w:val="center"/>
          </w:tcPr>
          <w:p w14:paraId="6025C7BA" w14:textId="77777777" w:rsidR="00C44B0E" w:rsidRPr="002210A4" w:rsidRDefault="00C44B0E" w:rsidP="00C44B0E">
            <w:pPr>
              <w:ind w:firstLine="0"/>
              <w:jc w:val="center"/>
              <w:rPr>
                <w:color w:val="000000"/>
                <w:sz w:val="28"/>
                <w:szCs w:val="28"/>
              </w:rPr>
            </w:pPr>
            <w:r w:rsidRPr="002210A4">
              <w:rPr>
                <w:color w:val="000000"/>
                <w:sz w:val="28"/>
                <w:szCs w:val="28"/>
              </w:rPr>
              <w:t>2 688 113,66</w:t>
            </w:r>
          </w:p>
        </w:tc>
      </w:tr>
      <w:tr w:rsidR="00C44B0E" w:rsidRPr="002210A4" w14:paraId="545864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FD55CA"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14D10026" w14:textId="77777777" w:rsidR="00C44B0E" w:rsidRPr="002210A4" w:rsidRDefault="00C44B0E" w:rsidP="00C44B0E">
            <w:pPr>
              <w:ind w:firstLine="0"/>
              <w:jc w:val="center"/>
              <w:rPr>
                <w:color w:val="000000"/>
                <w:sz w:val="28"/>
                <w:szCs w:val="28"/>
              </w:rPr>
            </w:pPr>
            <w:r w:rsidRPr="002210A4">
              <w:rPr>
                <w:color w:val="000000"/>
                <w:sz w:val="28"/>
                <w:szCs w:val="28"/>
              </w:rPr>
              <w:t>992 046,09</w:t>
            </w:r>
          </w:p>
        </w:tc>
        <w:tc>
          <w:tcPr>
            <w:tcW w:w="3544" w:type="dxa"/>
            <w:tcBorders>
              <w:top w:val="single" w:sz="4" w:space="0" w:color="auto"/>
              <w:left w:val="single" w:sz="4" w:space="0" w:color="auto"/>
              <w:bottom w:val="single" w:sz="4" w:space="0" w:color="auto"/>
              <w:right w:val="single" w:sz="4" w:space="0" w:color="auto"/>
            </w:tcBorders>
            <w:vAlign w:val="center"/>
          </w:tcPr>
          <w:p w14:paraId="30FF7C82" w14:textId="77777777" w:rsidR="00C44B0E" w:rsidRPr="002210A4" w:rsidRDefault="00C44B0E" w:rsidP="00C44B0E">
            <w:pPr>
              <w:ind w:firstLine="0"/>
              <w:jc w:val="center"/>
              <w:rPr>
                <w:color w:val="000000"/>
                <w:sz w:val="28"/>
                <w:szCs w:val="28"/>
              </w:rPr>
            </w:pPr>
            <w:r w:rsidRPr="002210A4">
              <w:rPr>
                <w:color w:val="000000"/>
                <w:sz w:val="28"/>
                <w:szCs w:val="28"/>
              </w:rPr>
              <w:t>2 688 118,7</w:t>
            </w:r>
          </w:p>
        </w:tc>
      </w:tr>
      <w:tr w:rsidR="00C44B0E" w:rsidRPr="002210A4" w14:paraId="12F29DA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1D7482"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2B0B94DE" w14:textId="77777777" w:rsidR="00C44B0E" w:rsidRPr="002210A4" w:rsidRDefault="00C44B0E" w:rsidP="00C44B0E">
            <w:pPr>
              <w:ind w:firstLine="0"/>
              <w:jc w:val="center"/>
              <w:rPr>
                <w:color w:val="000000"/>
                <w:sz w:val="28"/>
                <w:szCs w:val="28"/>
              </w:rPr>
            </w:pPr>
            <w:r w:rsidRPr="002210A4">
              <w:rPr>
                <w:color w:val="000000"/>
                <w:sz w:val="28"/>
                <w:szCs w:val="28"/>
              </w:rPr>
              <w:t>992 035,47</w:t>
            </w:r>
          </w:p>
        </w:tc>
        <w:tc>
          <w:tcPr>
            <w:tcW w:w="3544" w:type="dxa"/>
            <w:tcBorders>
              <w:top w:val="single" w:sz="4" w:space="0" w:color="auto"/>
              <w:left w:val="single" w:sz="4" w:space="0" w:color="auto"/>
              <w:bottom w:val="single" w:sz="4" w:space="0" w:color="auto"/>
              <w:right w:val="single" w:sz="4" w:space="0" w:color="auto"/>
            </w:tcBorders>
            <w:vAlign w:val="center"/>
          </w:tcPr>
          <w:p w14:paraId="765AC2DD" w14:textId="77777777" w:rsidR="00C44B0E" w:rsidRPr="002210A4" w:rsidRDefault="00C44B0E" w:rsidP="00C44B0E">
            <w:pPr>
              <w:ind w:firstLine="0"/>
              <w:jc w:val="center"/>
              <w:rPr>
                <w:color w:val="000000"/>
                <w:sz w:val="28"/>
                <w:szCs w:val="28"/>
              </w:rPr>
            </w:pPr>
            <w:r w:rsidRPr="002210A4">
              <w:rPr>
                <w:color w:val="000000"/>
                <w:sz w:val="28"/>
                <w:szCs w:val="28"/>
              </w:rPr>
              <w:t>2 688 142,47</w:t>
            </w:r>
          </w:p>
        </w:tc>
      </w:tr>
      <w:tr w:rsidR="00C44B0E" w:rsidRPr="002210A4" w14:paraId="03372F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0971C2A"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40201A79" w14:textId="77777777" w:rsidR="00C44B0E" w:rsidRPr="002210A4" w:rsidRDefault="00C44B0E" w:rsidP="00C44B0E">
            <w:pPr>
              <w:ind w:firstLine="0"/>
              <w:jc w:val="center"/>
              <w:rPr>
                <w:color w:val="000000"/>
                <w:sz w:val="28"/>
                <w:szCs w:val="28"/>
              </w:rPr>
            </w:pPr>
            <w:r w:rsidRPr="002210A4">
              <w:rPr>
                <w:color w:val="000000"/>
                <w:sz w:val="28"/>
                <w:szCs w:val="28"/>
              </w:rPr>
              <w:t>992 025,83</w:t>
            </w:r>
          </w:p>
        </w:tc>
        <w:tc>
          <w:tcPr>
            <w:tcW w:w="3544" w:type="dxa"/>
            <w:tcBorders>
              <w:top w:val="single" w:sz="4" w:space="0" w:color="auto"/>
              <w:left w:val="single" w:sz="4" w:space="0" w:color="auto"/>
              <w:bottom w:val="single" w:sz="4" w:space="0" w:color="auto"/>
              <w:right w:val="single" w:sz="4" w:space="0" w:color="auto"/>
            </w:tcBorders>
            <w:vAlign w:val="center"/>
          </w:tcPr>
          <w:p w14:paraId="2AA47C09" w14:textId="77777777" w:rsidR="00C44B0E" w:rsidRPr="002210A4" w:rsidRDefault="00C44B0E" w:rsidP="00C44B0E">
            <w:pPr>
              <w:ind w:firstLine="0"/>
              <w:jc w:val="center"/>
              <w:rPr>
                <w:color w:val="000000"/>
                <w:sz w:val="28"/>
                <w:szCs w:val="28"/>
              </w:rPr>
            </w:pPr>
            <w:r w:rsidRPr="002210A4">
              <w:rPr>
                <w:color w:val="000000"/>
                <w:sz w:val="28"/>
                <w:szCs w:val="28"/>
              </w:rPr>
              <w:t>2 688 164,46</w:t>
            </w:r>
          </w:p>
        </w:tc>
      </w:tr>
      <w:tr w:rsidR="00C44B0E" w:rsidRPr="002210A4" w14:paraId="3A5842D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2CC17B"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0B079063" w14:textId="77777777" w:rsidR="00C44B0E" w:rsidRPr="002210A4" w:rsidRDefault="00C44B0E" w:rsidP="00C44B0E">
            <w:pPr>
              <w:ind w:firstLine="0"/>
              <w:jc w:val="center"/>
              <w:rPr>
                <w:color w:val="000000"/>
                <w:sz w:val="28"/>
                <w:szCs w:val="28"/>
              </w:rPr>
            </w:pPr>
            <w:r w:rsidRPr="002210A4">
              <w:rPr>
                <w:color w:val="000000"/>
                <w:sz w:val="28"/>
                <w:szCs w:val="28"/>
              </w:rPr>
              <w:t>992 016,02</w:t>
            </w:r>
          </w:p>
        </w:tc>
        <w:tc>
          <w:tcPr>
            <w:tcW w:w="3544" w:type="dxa"/>
            <w:tcBorders>
              <w:top w:val="single" w:sz="4" w:space="0" w:color="auto"/>
              <w:left w:val="single" w:sz="4" w:space="0" w:color="auto"/>
              <w:bottom w:val="single" w:sz="4" w:space="0" w:color="auto"/>
              <w:right w:val="single" w:sz="4" w:space="0" w:color="auto"/>
            </w:tcBorders>
            <w:vAlign w:val="center"/>
          </w:tcPr>
          <w:p w14:paraId="3C3AE461" w14:textId="77777777" w:rsidR="00C44B0E" w:rsidRPr="002210A4" w:rsidRDefault="00C44B0E" w:rsidP="00C44B0E">
            <w:pPr>
              <w:ind w:firstLine="0"/>
              <w:jc w:val="center"/>
              <w:rPr>
                <w:color w:val="000000"/>
                <w:sz w:val="28"/>
                <w:szCs w:val="28"/>
              </w:rPr>
            </w:pPr>
            <w:r w:rsidRPr="002210A4">
              <w:rPr>
                <w:color w:val="000000"/>
                <w:sz w:val="28"/>
                <w:szCs w:val="28"/>
              </w:rPr>
              <w:t>2 688 186,55</w:t>
            </w:r>
          </w:p>
        </w:tc>
      </w:tr>
      <w:tr w:rsidR="00C44B0E" w:rsidRPr="002210A4" w14:paraId="1DA666F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0917A2"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62DC8069" w14:textId="77777777" w:rsidR="00C44B0E" w:rsidRPr="002210A4" w:rsidRDefault="00C44B0E" w:rsidP="00C44B0E">
            <w:pPr>
              <w:ind w:firstLine="0"/>
              <w:jc w:val="center"/>
              <w:rPr>
                <w:color w:val="000000"/>
                <w:sz w:val="28"/>
                <w:szCs w:val="28"/>
              </w:rPr>
            </w:pPr>
            <w:r w:rsidRPr="002210A4">
              <w:rPr>
                <w:color w:val="000000"/>
                <w:sz w:val="28"/>
                <w:szCs w:val="28"/>
              </w:rPr>
              <w:t>992 001,69</w:t>
            </w:r>
          </w:p>
        </w:tc>
        <w:tc>
          <w:tcPr>
            <w:tcW w:w="3544" w:type="dxa"/>
            <w:tcBorders>
              <w:top w:val="single" w:sz="4" w:space="0" w:color="auto"/>
              <w:left w:val="single" w:sz="4" w:space="0" w:color="auto"/>
              <w:bottom w:val="single" w:sz="4" w:space="0" w:color="auto"/>
              <w:right w:val="single" w:sz="4" w:space="0" w:color="auto"/>
            </w:tcBorders>
            <w:vAlign w:val="center"/>
          </w:tcPr>
          <w:p w14:paraId="40371ED3" w14:textId="77777777" w:rsidR="00C44B0E" w:rsidRPr="002210A4" w:rsidRDefault="00C44B0E" w:rsidP="00C44B0E">
            <w:pPr>
              <w:ind w:firstLine="0"/>
              <w:jc w:val="center"/>
              <w:rPr>
                <w:color w:val="000000"/>
                <w:sz w:val="28"/>
                <w:szCs w:val="28"/>
              </w:rPr>
            </w:pPr>
            <w:r w:rsidRPr="002210A4">
              <w:rPr>
                <w:color w:val="000000"/>
                <w:sz w:val="28"/>
                <w:szCs w:val="28"/>
              </w:rPr>
              <w:t>2 688 218,86</w:t>
            </w:r>
          </w:p>
        </w:tc>
      </w:tr>
      <w:tr w:rsidR="00C44B0E" w:rsidRPr="002210A4" w14:paraId="10EB364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C8AAD6"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144E8174" w14:textId="77777777" w:rsidR="00C44B0E" w:rsidRPr="002210A4" w:rsidRDefault="00C44B0E" w:rsidP="00C44B0E">
            <w:pPr>
              <w:ind w:firstLine="0"/>
              <w:jc w:val="center"/>
              <w:rPr>
                <w:color w:val="000000"/>
                <w:sz w:val="28"/>
                <w:szCs w:val="28"/>
              </w:rPr>
            </w:pPr>
            <w:r w:rsidRPr="002210A4">
              <w:rPr>
                <w:color w:val="000000"/>
                <w:sz w:val="28"/>
                <w:szCs w:val="28"/>
              </w:rPr>
              <w:t>991 955,57</w:t>
            </w:r>
          </w:p>
        </w:tc>
        <w:tc>
          <w:tcPr>
            <w:tcW w:w="3544" w:type="dxa"/>
            <w:tcBorders>
              <w:top w:val="single" w:sz="4" w:space="0" w:color="auto"/>
              <w:left w:val="single" w:sz="4" w:space="0" w:color="auto"/>
              <w:bottom w:val="single" w:sz="4" w:space="0" w:color="auto"/>
              <w:right w:val="single" w:sz="4" w:space="0" w:color="auto"/>
            </w:tcBorders>
            <w:vAlign w:val="center"/>
          </w:tcPr>
          <w:p w14:paraId="22C8EAFA" w14:textId="77777777" w:rsidR="00C44B0E" w:rsidRPr="002210A4" w:rsidRDefault="00C44B0E" w:rsidP="00C44B0E">
            <w:pPr>
              <w:ind w:firstLine="0"/>
              <w:jc w:val="center"/>
              <w:rPr>
                <w:color w:val="000000"/>
                <w:sz w:val="28"/>
                <w:szCs w:val="28"/>
              </w:rPr>
            </w:pPr>
            <w:r w:rsidRPr="002210A4">
              <w:rPr>
                <w:color w:val="000000"/>
                <w:sz w:val="28"/>
                <w:szCs w:val="28"/>
              </w:rPr>
              <w:t>2 688 196,05</w:t>
            </w:r>
          </w:p>
        </w:tc>
      </w:tr>
      <w:tr w:rsidR="00C44B0E" w:rsidRPr="002210A4" w14:paraId="5035F0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8D8015"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11777402" w14:textId="77777777" w:rsidR="00C44B0E" w:rsidRPr="002210A4" w:rsidRDefault="00C44B0E" w:rsidP="00C44B0E">
            <w:pPr>
              <w:ind w:firstLine="0"/>
              <w:jc w:val="center"/>
              <w:rPr>
                <w:color w:val="000000"/>
                <w:sz w:val="28"/>
                <w:szCs w:val="28"/>
              </w:rPr>
            </w:pPr>
            <w:r w:rsidRPr="002210A4">
              <w:rPr>
                <w:color w:val="000000"/>
                <w:sz w:val="28"/>
                <w:szCs w:val="28"/>
              </w:rPr>
              <w:t>991 967,12</w:t>
            </w:r>
          </w:p>
        </w:tc>
        <w:tc>
          <w:tcPr>
            <w:tcW w:w="3544" w:type="dxa"/>
            <w:tcBorders>
              <w:top w:val="single" w:sz="4" w:space="0" w:color="auto"/>
              <w:left w:val="single" w:sz="4" w:space="0" w:color="auto"/>
              <w:bottom w:val="single" w:sz="4" w:space="0" w:color="auto"/>
              <w:right w:val="single" w:sz="4" w:space="0" w:color="auto"/>
            </w:tcBorders>
            <w:vAlign w:val="center"/>
          </w:tcPr>
          <w:p w14:paraId="2EAA240E" w14:textId="77777777" w:rsidR="00C44B0E" w:rsidRPr="002210A4" w:rsidRDefault="00C44B0E" w:rsidP="00C44B0E">
            <w:pPr>
              <w:ind w:firstLine="0"/>
              <w:jc w:val="center"/>
              <w:rPr>
                <w:color w:val="000000"/>
                <w:sz w:val="28"/>
                <w:szCs w:val="28"/>
              </w:rPr>
            </w:pPr>
            <w:r w:rsidRPr="002210A4">
              <w:rPr>
                <w:color w:val="000000"/>
                <w:sz w:val="28"/>
                <w:szCs w:val="28"/>
              </w:rPr>
              <w:t>2 688 172,16</w:t>
            </w:r>
          </w:p>
        </w:tc>
      </w:tr>
      <w:tr w:rsidR="00C44B0E" w:rsidRPr="002210A4" w14:paraId="4201236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6489EC"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6C0BF035" w14:textId="77777777" w:rsidR="00C44B0E" w:rsidRPr="002210A4" w:rsidRDefault="00C44B0E" w:rsidP="00C44B0E">
            <w:pPr>
              <w:ind w:firstLine="0"/>
              <w:jc w:val="center"/>
              <w:rPr>
                <w:color w:val="000000"/>
                <w:sz w:val="28"/>
                <w:szCs w:val="28"/>
              </w:rPr>
            </w:pPr>
            <w:r w:rsidRPr="002210A4">
              <w:rPr>
                <w:color w:val="000000"/>
                <w:sz w:val="28"/>
                <w:szCs w:val="28"/>
              </w:rPr>
              <w:t>991 909,71</w:t>
            </w:r>
          </w:p>
        </w:tc>
        <w:tc>
          <w:tcPr>
            <w:tcW w:w="3544" w:type="dxa"/>
            <w:tcBorders>
              <w:top w:val="single" w:sz="4" w:space="0" w:color="auto"/>
              <w:left w:val="single" w:sz="4" w:space="0" w:color="auto"/>
              <w:bottom w:val="single" w:sz="4" w:space="0" w:color="auto"/>
              <w:right w:val="single" w:sz="4" w:space="0" w:color="auto"/>
            </w:tcBorders>
            <w:vAlign w:val="center"/>
          </w:tcPr>
          <w:p w14:paraId="210B1A6A" w14:textId="77777777" w:rsidR="00C44B0E" w:rsidRPr="002210A4" w:rsidRDefault="00C44B0E" w:rsidP="00C44B0E">
            <w:pPr>
              <w:ind w:firstLine="0"/>
              <w:jc w:val="center"/>
              <w:rPr>
                <w:color w:val="000000"/>
                <w:sz w:val="28"/>
                <w:szCs w:val="28"/>
              </w:rPr>
            </w:pPr>
            <w:r w:rsidRPr="002210A4">
              <w:rPr>
                <w:color w:val="000000"/>
                <w:sz w:val="28"/>
                <w:szCs w:val="28"/>
              </w:rPr>
              <w:t>2 688 139,01</w:t>
            </w:r>
          </w:p>
        </w:tc>
      </w:tr>
      <w:tr w:rsidR="00C44B0E" w:rsidRPr="002210A4" w14:paraId="04D620A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B830E3"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753841B7" w14:textId="77777777" w:rsidR="00C44B0E" w:rsidRPr="002210A4" w:rsidRDefault="00C44B0E" w:rsidP="00C44B0E">
            <w:pPr>
              <w:ind w:firstLine="0"/>
              <w:jc w:val="center"/>
              <w:rPr>
                <w:color w:val="000000"/>
                <w:sz w:val="28"/>
                <w:szCs w:val="28"/>
              </w:rPr>
            </w:pPr>
            <w:r w:rsidRPr="002210A4">
              <w:rPr>
                <w:color w:val="000000"/>
                <w:sz w:val="28"/>
                <w:szCs w:val="28"/>
              </w:rPr>
              <w:t>991 903,21</w:t>
            </w:r>
          </w:p>
        </w:tc>
        <w:tc>
          <w:tcPr>
            <w:tcW w:w="3544" w:type="dxa"/>
            <w:tcBorders>
              <w:top w:val="single" w:sz="4" w:space="0" w:color="auto"/>
              <w:left w:val="single" w:sz="4" w:space="0" w:color="auto"/>
              <w:bottom w:val="single" w:sz="4" w:space="0" w:color="auto"/>
              <w:right w:val="single" w:sz="4" w:space="0" w:color="auto"/>
            </w:tcBorders>
            <w:vAlign w:val="center"/>
          </w:tcPr>
          <w:p w14:paraId="0A3DEDBD" w14:textId="77777777" w:rsidR="00C44B0E" w:rsidRPr="002210A4" w:rsidRDefault="00C44B0E" w:rsidP="00C44B0E">
            <w:pPr>
              <w:ind w:firstLine="0"/>
              <w:jc w:val="center"/>
              <w:rPr>
                <w:color w:val="000000"/>
                <w:sz w:val="28"/>
                <w:szCs w:val="28"/>
              </w:rPr>
            </w:pPr>
            <w:r w:rsidRPr="002210A4">
              <w:rPr>
                <w:color w:val="000000"/>
                <w:sz w:val="28"/>
                <w:szCs w:val="28"/>
              </w:rPr>
              <w:t>2 688 150,36</w:t>
            </w:r>
          </w:p>
        </w:tc>
      </w:tr>
      <w:tr w:rsidR="00C44B0E" w:rsidRPr="002210A4" w14:paraId="7C1BA2A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AED0CD"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E8D1C2B" w14:textId="77777777" w:rsidR="00C44B0E" w:rsidRPr="002210A4" w:rsidRDefault="00C44B0E" w:rsidP="00C44B0E">
            <w:pPr>
              <w:ind w:firstLine="0"/>
              <w:jc w:val="center"/>
              <w:rPr>
                <w:color w:val="000000"/>
                <w:sz w:val="28"/>
                <w:szCs w:val="28"/>
              </w:rPr>
            </w:pPr>
            <w:r w:rsidRPr="002210A4">
              <w:rPr>
                <w:color w:val="000000"/>
                <w:sz w:val="28"/>
                <w:szCs w:val="28"/>
              </w:rPr>
              <w:t>991 900,2</w:t>
            </w:r>
          </w:p>
        </w:tc>
        <w:tc>
          <w:tcPr>
            <w:tcW w:w="3544" w:type="dxa"/>
            <w:tcBorders>
              <w:top w:val="single" w:sz="4" w:space="0" w:color="auto"/>
              <w:left w:val="single" w:sz="4" w:space="0" w:color="auto"/>
              <w:bottom w:val="single" w:sz="4" w:space="0" w:color="auto"/>
              <w:right w:val="single" w:sz="4" w:space="0" w:color="auto"/>
            </w:tcBorders>
            <w:vAlign w:val="center"/>
          </w:tcPr>
          <w:p w14:paraId="467E7357" w14:textId="77777777" w:rsidR="00C44B0E" w:rsidRPr="002210A4" w:rsidRDefault="00C44B0E" w:rsidP="00C44B0E">
            <w:pPr>
              <w:ind w:firstLine="0"/>
              <w:jc w:val="center"/>
              <w:rPr>
                <w:color w:val="000000"/>
                <w:sz w:val="28"/>
                <w:szCs w:val="28"/>
              </w:rPr>
            </w:pPr>
            <w:r w:rsidRPr="002210A4">
              <w:rPr>
                <w:color w:val="000000"/>
                <w:sz w:val="28"/>
                <w:szCs w:val="28"/>
              </w:rPr>
              <w:t>2 688 155,69</w:t>
            </w:r>
          </w:p>
        </w:tc>
      </w:tr>
      <w:tr w:rsidR="00C44B0E" w:rsidRPr="002210A4" w14:paraId="76F3A92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B3BB689"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4CD685E7" w14:textId="77777777" w:rsidR="00C44B0E" w:rsidRPr="002210A4" w:rsidRDefault="00C44B0E" w:rsidP="00C44B0E">
            <w:pPr>
              <w:ind w:firstLine="0"/>
              <w:jc w:val="center"/>
              <w:rPr>
                <w:color w:val="000000"/>
                <w:sz w:val="28"/>
                <w:szCs w:val="28"/>
              </w:rPr>
            </w:pPr>
            <w:r w:rsidRPr="002210A4">
              <w:rPr>
                <w:color w:val="000000"/>
                <w:sz w:val="28"/>
                <w:szCs w:val="28"/>
              </w:rPr>
              <w:t>991 903,26</w:t>
            </w:r>
          </w:p>
        </w:tc>
        <w:tc>
          <w:tcPr>
            <w:tcW w:w="3544" w:type="dxa"/>
            <w:tcBorders>
              <w:top w:val="single" w:sz="4" w:space="0" w:color="auto"/>
              <w:left w:val="single" w:sz="4" w:space="0" w:color="auto"/>
              <w:bottom w:val="single" w:sz="4" w:space="0" w:color="auto"/>
              <w:right w:val="single" w:sz="4" w:space="0" w:color="auto"/>
            </w:tcBorders>
            <w:vAlign w:val="center"/>
          </w:tcPr>
          <w:p w14:paraId="5CDBCA7B" w14:textId="77777777" w:rsidR="00C44B0E" w:rsidRPr="002210A4" w:rsidRDefault="00C44B0E" w:rsidP="00C44B0E">
            <w:pPr>
              <w:ind w:firstLine="0"/>
              <w:jc w:val="center"/>
              <w:rPr>
                <w:color w:val="000000"/>
                <w:sz w:val="28"/>
                <w:szCs w:val="28"/>
              </w:rPr>
            </w:pPr>
            <w:r w:rsidRPr="002210A4">
              <w:rPr>
                <w:color w:val="000000"/>
                <w:sz w:val="28"/>
                <w:szCs w:val="28"/>
              </w:rPr>
              <w:t>2 688 157,26</w:t>
            </w:r>
          </w:p>
        </w:tc>
      </w:tr>
      <w:tr w:rsidR="00C44B0E" w:rsidRPr="002210A4" w14:paraId="73522B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ADEAAD"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3710EC0E" w14:textId="77777777" w:rsidR="00C44B0E" w:rsidRPr="002210A4" w:rsidRDefault="00C44B0E" w:rsidP="00C44B0E">
            <w:pPr>
              <w:ind w:firstLine="0"/>
              <w:jc w:val="center"/>
              <w:rPr>
                <w:color w:val="000000"/>
                <w:sz w:val="28"/>
                <w:szCs w:val="28"/>
              </w:rPr>
            </w:pPr>
            <w:r w:rsidRPr="002210A4">
              <w:rPr>
                <w:color w:val="000000"/>
                <w:sz w:val="28"/>
                <w:szCs w:val="28"/>
              </w:rPr>
              <w:t>991 923,85</w:t>
            </w:r>
          </w:p>
        </w:tc>
        <w:tc>
          <w:tcPr>
            <w:tcW w:w="3544" w:type="dxa"/>
            <w:tcBorders>
              <w:top w:val="single" w:sz="4" w:space="0" w:color="auto"/>
              <w:left w:val="single" w:sz="4" w:space="0" w:color="auto"/>
              <w:bottom w:val="single" w:sz="4" w:space="0" w:color="auto"/>
              <w:right w:val="single" w:sz="4" w:space="0" w:color="auto"/>
            </w:tcBorders>
            <w:vAlign w:val="center"/>
          </w:tcPr>
          <w:p w14:paraId="1F3C9CA5" w14:textId="77777777" w:rsidR="00C44B0E" w:rsidRPr="002210A4" w:rsidRDefault="00C44B0E" w:rsidP="00C44B0E">
            <w:pPr>
              <w:ind w:firstLine="0"/>
              <w:jc w:val="center"/>
              <w:rPr>
                <w:color w:val="000000"/>
                <w:sz w:val="28"/>
                <w:szCs w:val="28"/>
              </w:rPr>
            </w:pPr>
            <w:r w:rsidRPr="002210A4">
              <w:rPr>
                <w:color w:val="000000"/>
                <w:sz w:val="28"/>
                <w:szCs w:val="28"/>
              </w:rPr>
              <w:t>2 688 168,17</w:t>
            </w:r>
          </w:p>
        </w:tc>
      </w:tr>
      <w:tr w:rsidR="00C44B0E" w:rsidRPr="002210A4" w14:paraId="57E4972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54F0A3"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7FA05CD3" w14:textId="77777777" w:rsidR="00C44B0E" w:rsidRPr="002210A4" w:rsidRDefault="00C44B0E" w:rsidP="00C44B0E">
            <w:pPr>
              <w:ind w:firstLine="0"/>
              <w:jc w:val="center"/>
              <w:rPr>
                <w:color w:val="000000"/>
                <w:sz w:val="28"/>
                <w:szCs w:val="28"/>
              </w:rPr>
            </w:pPr>
            <w:r w:rsidRPr="002210A4">
              <w:rPr>
                <w:color w:val="000000"/>
                <w:sz w:val="28"/>
                <w:szCs w:val="28"/>
              </w:rPr>
              <w:t>991 950,81</w:t>
            </w:r>
          </w:p>
        </w:tc>
        <w:tc>
          <w:tcPr>
            <w:tcW w:w="3544" w:type="dxa"/>
            <w:tcBorders>
              <w:top w:val="single" w:sz="4" w:space="0" w:color="auto"/>
              <w:left w:val="single" w:sz="4" w:space="0" w:color="auto"/>
              <w:bottom w:val="single" w:sz="4" w:space="0" w:color="auto"/>
              <w:right w:val="single" w:sz="4" w:space="0" w:color="auto"/>
            </w:tcBorders>
            <w:vAlign w:val="center"/>
          </w:tcPr>
          <w:p w14:paraId="46161306" w14:textId="77777777" w:rsidR="00C44B0E" w:rsidRPr="002210A4" w:rsidRDefault="00C44B0E" w:rsidP="00C44B0E">
            <w:pPr>
              <w:ind w:firstLine="0"/>
              <w:jc w:val="center"/>
              <w:rPr>
                <w:color w:val="000000"/>
                <w:sz w:val="28"/>
                <w:szCs w:val="28"/>
              </w:rPr>
            </w:pPr>
            <w:r w:rsidRPr="002210A4">
              <w:rPr>
                <w:color w:val="000000"/>
                <w:sz w:val="28"/>
                <w:szCs w:val="28"/>
              </w:rPr>
              <w:t>2 688 182,81</w:t>
            </w:r>
          </w:p>
        </w:tc>
      </w:tr>
      <w:tr w:rsidR="00C44B0E" w:rsidRPr="002210A4" w14:paraId="3F24326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86D7E7"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0B15AFFC" w14:textId="77777777" w:rsidR="00C44B0E" w:rsidRPr="002210A4" w:rsidRDefault="00C44B0E" w:rsidP="00C44B0E">
            <w:pPr>
              <w:ind w:firstLine="0"/>
              <w:jc w:val="center"/>
              <w:rPr>
                <w:color w:val="000000"/>
                <w:sz w:val="28"/>
                <w:szCs w:val="28"/>
              </w:rPr>
            </w:pPr>
            <w:r w:rsidRPr="002210A4">
              <w:rPr>
                <w:color w:val="000000"/>
                <w:sz w:val="28"/>
                <w:szCs w:val="28"/>
              </w:rPr>
              <w:t>991 942,26</w:t>
            </w:r>
          </w:p>
        </w:tc>
        <w:tc>
          <w:tcPr>
            <w:tcW w:w="3544" w:type="dxa"/>
            <w:tcBorders>
              <w:top w:val="single" w:sz="4" w:space="0" w:color="auto"/>
              <w:left w:val="single" w:sz="4" w:space="0" w:color="auto"/>
              <w:bottom w:val="single" w:sz="4" w:space="0" w:color="auto"/>
              <w:right w:val="single" w:sz="4" w:space="0" w:color="auto"/>
            </w:tcBorders>
            <w:vAlign w:val="center"/>
          </w:tcPr>
          <w:p w14:paraId="5A0CFBC9" w14:textId="77777777" w:rsidR="00C44B0E" w:rsidRPr="002210A4" w:rsidRDefault="00C44B0E" w:rsidP="00C44B0E">
            <w:pPr>
              <w:ind w:firstLine="0"/>
              <w:jc w:val="center"/>
              <w:rPr>
                <w:color w:val="000000"/>
                <w:sz w:val="28"/>
                <w:szCs w:val="28"/>
              </w:rPr>
            </w:pPr>
            <w:r w:rsidRPr="002210A4">
              <w:rPr>
                <w:color w:val="000000"/>
                <w:sz w:val="28"/>
                <w:szCs w:val="28"/>
              </w:rPr>
              <w:t>2 688 200,62</w:t>
            </w:r>
          </w:p>
        </w:tc>
      </w:tr>
      <w:tr w:rsidR="00C44B0E" w:rsidRPr="002210A4" w14:paraId="68F8FC5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AAF425B"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60919731" w14:textId="77777777" w:rsidR="00C44B0E" w:rsidRPr="002210A4" w:rsidRDefault="00C44B0E" w:rsidP="00C44B0E">
            <w:pPr>
              <w:ind w:firstLine="0"/>
              <w:jc w:val="center"/>
              <w:rPr>
                <w:color w:val="000000"/>
                <w:sz w:val="28"/>
                <w:szCs w:val="28"/>
              </w:rPr>
            </w:pPr>
            <w:r w:rsidRPr="002210A4">
              <w:rPr>
                <w:color w:val="000000"/>
                <w:sz w:val="28"/>
                <w:szCs w:val="28"/>
              </w:rPr>
              <w:t>991 940,23</w:t>
            </w:r>
          </w:p>
        </w:tc>
        <w:tc>
          <w:tcPr>
            <w:tcW w:w="3544" w:type="dxa"/>
            <w:tcBorders>
              <w:top w:val="single" w:sz="4" w:space="0" w:color="auto"/>
              <w:left w:val="single" w:sz="4" w:space="0" w:color="auto"/>
              <w:bottom w:val="single" w:sz="4" w:space="0" w:color="auto"/>
              <w:right w:val="single" w:sz="4" w:space="0" w:color="auto"/>
            </w:tcBorders>
            <w:vAlign w:val="center"/>
          </w:tcPr>
          <w:p w14:paraId="4C620F7D" w14:textId="77777777" w:rsidR="00C44B0E" w:rsidRPr="002210A4" w:rsidRDefault="00C44B0E" w:rsidP="00C44B0E">
            <w:pPr>
              <w:ind w:firstLine="0"/>
              <w:jc w:val="center"/>
              <w:rPr>
                <w:color w:val="000000"/>
                <w:sz w:val="28"/>
                <w:szCs w:val="28"/>
              </w:rPr>
            </w:pPr>
            <w:r w:rsidRPr="002210A4">
              <w:rPr>
                <w:color w:val="000000"/>
                <w:sz w:val="28"/>
                <w:szCs w:val="28"/>
              </w:rPr>
              <w:t>2 688 205,28</w:t>
            </w:r>
          </w:p>
        </w:tc>
      </w:tr>
      <w:tr w:rsidR="00C44B0E" w:rsidRPr="002210A4" w14:paraId="1010074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F5457C"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06778283" w14:textId="77777777" w:rsidR="00C44B0E" w:rsidRPr="002210A4" w:rsidRDefault="00C44B0E" w:rsidP="00C44B0E">
            <w:pPr>
              <w:ind w:firstLine="0"/>
              <w:jc w:val="center"/>
              <w:rPr>
                <w:color w:val="000000"/>
                <w:sz w:val="28"/>
                <w:szCs w:val="28"/>
              </w:rPr>
            </w:pPr>
            <w:r w:rsidRPr="002210A4">
              <w:rPr>
                <w:color w:val="000000"/>
                <w:sz w:val="28"/>
                <w:szCs w:val="28"/>
              </w:rPr>
              <w:t>991 942,09</w:t>
            </w:r>
          </w:p>
        </w:tc>
        <w:tc>
          <w:tcPr>
            <w:tcW w:w="3544" w:type="dxa"/>
            <w:tcBorders>
              <w:top w:val="single" w:sz="4" w:space="0" w:color="auto"/>
              <w:left w:val="single" w:sz="4" w:space="0" w:color="auto"/>
              <w:bottom w:val="single" w:sz="4" w:space="0" w:color="auto"/>
              <w:right w:val="single" w:sz="4" w:space="0" w:color="auto"/>
            </w:tcBorders>
            <w:vAlign w:val="center"/>
          </w:tcPr>
          <w:p w14:paraId="31D6949D" w14:textId="77777777" w:rsidR="00C44B0E" w:rsidRPr="002210A4" w:rsidRDefault="00C44B0E" w:rsidP="00C44B0E">
            <w:pPr>
              <w:ind w:firstLine="0"/>
              <w:jc w:val="center"/>
              <w:rPr>
                <w:color w:val="000000"/>
                <w:sz w:val="28"/>
                <w:szCs w:val="28"/>
              </w:rPr>
            </w:pPr>
            <w:r w:rsidRPr="002210A4">
              <w:rPr>
                <w:color w:val="000000"/>
                <w:sz w:val="28"/>
                <w:szCs w:val="28"/>
              </w:rPr>
              <w:t>2 688 206,05</w:t>
            </w:r>
          </w:p>
        </w:tc>
      </w:tr>
      <w:tr w:rsidR="00C44B0E" w:rsidRPr="002210A4" w14:paraId="0E2C3AD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F40A21"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1A357DF1" w14:textId="77777777" w:rsidR="00C44B0E" w:rsidRPr="002210A4" w:rsidRDefault="00C44B0E" w:rsidP="00C44B0E">
            <w:pPr>
              <w:ind w:firstLine="0"/>
              <w:jc w:val="center"/>
              <w:rPr>
                <w:color w:val="000000"/>
                <w:sz w:val="28"/>
                <w:szCs w:val="28"/>
              </w:rPr>
            </w:pPr>
            <w:r w:rsidRPr="002210A4">
              <w:rPr>
                <w:color w:val="000000"/>
                <w:sz w:val="28"/>
                <w:szCs w:val="28"/>
              </w:rPr>
              <w:t>991 964,42</w:t>
            </w:r>
          </w:p>
        </w:tc>
        <w:tc>
          <w:tcPr>
            <w:tcW w:w="3544" w:type="dxa"/>
            <w:tcBorders>
              <w:top w:val="single" w:sz="4" w:space="0" w:color="auto"/>
              <w:left w:val="single" w:sz="4" w:space="0" w:color="auto"/>
              <w:bottom w:val="single" w:sz="4" w:space="0" w:color="auto"/>
              <w:right w:val="single" w:sz="4" w:space="0" w:color="auto"/>
            </w:tcBorders>
            <w:vAlign w:val="center"/>
          </w:tcPr>
          <w:p w14:paraId="112D33E3" w14:textId="77777777" w:rsidR="00C44B0E" w:rsidRPr="002210A4" w:rsidRDefault="00C44B0E" w:rsidP="00C44B0E">
            <w:pPr>
              <w:ind w:firstLine="0"/>
              <w:jc w:val="center"/>
              <w:rPr>
                <w:color w:val="000000"/>
                <w:sz w:val="28"/>
                <w:szCs w:val="28"/>
              </w:rPr>
            </w:pPr>
            <w:r w:rsidRPr="002210A4">
              <w:rPr>
                <w:color w:val="000000"/>
                <w:sz w:val="28"/>
                <w:szCs w:val="28"/>
              </w:rPr>
              <w:t>2 688 216,06</w:t>
            </w:r>
          </w:p>
        </w:tc>
      </w:tr>
      <w:tr w:rsidR="00C44B0E" w:rsidRPr="002210A4" w14:paraId="01D8632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D95C56"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1AB8251D" w14:textId="77777777" w:rsidR="00C44B0E" w:rsidRPr="002210A4" w:rsidRDefault="00C44B0E" w:rsidP="00C44B0E">
            <w:pPr>
              <w:ind w:firstLine="0"/>
              <w:jc w:val="center"/>
              <w:rPr>
                <w:color w:val="000000"/>
                <w:sz w:val="28"/>
                <w:szCs w:val="28"/>
              </w:rPr>
            </w:pPr>
            <w:r w:rsidRPr="002210A4">
              <w:rPr>
                <w:color w:val="000000"/>
                <w:sz w:val="28"/>
                <w:szCs w:val="28"/>
              </w:rPr>
              <w:t>991 976,14</w:t>
            </w:r>
          </w:p>
        </w:tc>
        <w:tc>
          <w:tcPr>
            <w:tcW w:w="3544" w:type="dxa"/>
            <w:tcBorders>
              <w:top w:val="single" w:sz="4" w:space="0" w:color="auto"/>
              <w:left w:val="single" w:sz="4" w:space="0" w:color="auto"/>
              <w:bottom w:val="single" w:sz="4" w:space="0" w:color="auto"/>
              <w:right w:val="single" w:sz="4" w:space="0" w:color="auto"/>
            </w:tcBorders>
            <w:vAlign w:val="center"/>
          </w:tcPr>
          <w:p w14:paraId="25748328" w14:textId="77777777" w:rsidR="00C44B0E" w:rsidRPr="002210A4" w:rsidRDefault="00C44B0E" w:rsidP="00C44B0E">
            <w:pPr>
              <w:ind w:firstLine="0"/>
              <w:jc w:val="center"/>
              <w:rPr>
                <w:color w:val="000000"/>
                <w:sz w:val="28"/>
                <w:szCs w:val="28"/>
              </w:rPr>
            </w:pPr>
            <w:r w:rsidRPr="002210A4">
              <w:rPr>
                <w:color w:val="000000"/>
                <w:sz w:val="28"/>
                <w:szCs w:val="28"/>
              </w:rPr>
              <w:t>2 688 221,24</w:t>
            </w:r>
          </w:p>
        </w:tc>
      </w:tr>
      <w:tr w:rsidR="00C44B0E" w:rsidRPr="002210A4" w14:paraId="053FCB6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60D643"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4F08B54A" w14:textId="77777777" w:rsidR="00C44B0E" w:rsidRPr="002210A4" w:rsidRDefault="00C44B0E" w:rsidP="00C44B0E">
            <w:pPr>
              <w:ind w:firstLine="0"/>
              <w:jc w:val="center"/>
              <w:rPr>
                <w:color w:val="000000"/>
                <w:sz w:val="28"/>
                <w:szCs w:val="28"/>
              </w:rPr>
            </w:pPr>
            <w:r w:rsidRPr="002210A4">
              <w:rPr>
                <w:color w:val="000000"/>
                <w:sz w:val="28"/>
                <w:szCs w:val="28"/>
              </w:rPr>
              <w:t>991 976,7</w:t>
            </w:r>
          </w:p>
        </w:tc>
        <w:tc>
          <w:tcPr>
            <w:tcW w:w="3544" w:type="dxa"/>
            <w:tcBorders>
              <w:top w:val="single" w:sz="4" w:space="0" w:color="auto"/>
              <w:left w:val="single" w:sz="4" w:space="0" w:color="auto"/>
              <w:bottom w:val="single" w:sz="4" w:space="0" w:color="auto"/>
              <w:right w:val="single" w:sz="4" w:space="0" w:color="auto"/>
            </w:tcBorders>
            <w:vAlign w:val="center"/>
          </w:tcPr>
          <w:p w14:paraId="1C1FA669" w14:textId="77777777" w:rsidR="00C44B0E" w:rsidRPr="002210A4" w:rsidRDefault="00C44B0E" w:rsidP="00C44B0E">
            <w:pPr>
              <w:ind w:firstLine="0"/>
              <w:jc w:val="center"/>
              <w:rPr>
                <w:color w:val="000000"/>
                <w:sz w:val="28"/>
                <w:szCs w:val="28"/>
              </w:rPr>
            </w:pPr>
            <w:r w:rsidRPr="002210A4">
              <w:rPr>
                <w:color w:val="000000"/>
                <w:sz w:val="28"/>
                <w:szCs w:val="28"/>
              </w:rPr>
              <w:t>2 688 221,46</w:t>
            </w:r>
          </w:p>
        </w:tc>
      </w:tr>
      <w:tr w:rsidR="00C44B0E" w:rsidRPr="002210A4" w14:paraId="3DA6C24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6B36A2"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5B1BED98" w14:textId="77777777" w:rsidR="00C44B0E" w:rsidRPr="002210A4" w:rsidRDefault="00C44B0E" w:rsidP="00C44B0E">
            <w:pPr>
              <w:ind w:firstLine="0"/>
              <w:jc w:val="center"/>
              <w:rPr>
                <w:color w:val="000000"/>
                <w:sz w:val="28"/>
                <w:szCs w:val="28"/>
              </w:rPr>
            </w:pPr>
            <w:r w:rsidRPr="002210A4">
              <w:rPr>
                <w:color w:val="000000"/>
                <w:sz w:val="28"/>
                <w:szCs w:val="28"/>
              </w:rPr>
              <w:t>991 983,94</w:t>
            </w:r>
          </w:p>
        </w:tc>
        <w:tc>
          <w:tcPr>
            <w:tcW w:w="3544" w:type="dxa"/>
            <w:tcBorders>
              <w:top w:val="single" w:sz="4" w:space="0" w:color="auto"/>
              <w:left w:val="single" w:sz="4" w:space="0" w:color="auto"/>
              <w:bottom w:val="single" w:sz="4" w:space="0" w:color="auto"/>
              <w:right w:val="single" w:sz="4" w:space="0" w:color="auto"/>
            </w:tcBorders>
            <w:vAlign w:val="center"/>
          </w:tcPr>
          <w:p w14:paraId="5976CD17" w14:textId="77777777" w:rsidR="00C44B0E" w:rsidRPr="002210A4" w:rsidRDefault="00C44B0E" w:rsidP="00C44B0E">
            <w:pPr>
              <w:ind w:firstLine="0"/>
              <w:jc w:val="center"/>
              <w:rPr>
                <w:color w:val="000000"/>
                <w:sz w:val="28"/>
                <w:szCs w:val="28"/>
              </w:rPr>
            </w:pPr>
            <w:r w:rsidRPr="002210A4">
              <w:rPr>
                <w:color w:val="000000"/>
                <w:sz w:val="28"/>
                <w:szCs w:val="28"/>
              </w:rPr>
              <w:t>2 688 224,67</w:t>
            </w:r>
          </w:p>
        </w:tc>
      </w:tr>
      <w:tr w:rsidR="00C44B0E" w:rsidRPr="002210A4" w14:paraId="7B919B2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77C5E1"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2AEF2966" w14:textId="77777777" w:rsidR="00C44B0E" w:rsidRPr="002210A4" w:rsidRDefault="00C44B0E" w:rsidP="00C44B0E">
            <w:pPr>
              <w:ind w:firstLine="0"/>
              <w:jc w:val="center"/>
              <w:rPr>
                <w:color w:val="000000"/>
                <w:sz w:val="28"/>
                <w:szCs w:val="28"/>
              </w:rPr>
            </w:pPr>
            <w:r w:rsidRPr="002210A4">
              <w:rPr>
                <w:color w:val="000000"/>
                <w:sz w:val="28"/>
                <w:szCs w:val="28"/>
              </w:rPr>
              <w:t>991 987,06</w:t>
            </w:r>
          </w:p>
        </w:tc>
        <w:tc>
          <w:tcPr>
            <w:tcW w:w="3544" w:type="dxa"/>
            <w:tcBorders>
              <w:top w:val="single" w:sz="4" w:space="0" w:color="auto"/>
              <w:left w:val="single" w:sz="4" w:space="0" w:color="auto"/>
              <w:bottom w:val="single" w:sz="4" w:space="0" w:color="auto"/>
              <w:right w:val="single" w:sz="4" w:space="0" w:color="auto"/>
            </w:tcBorders>
            <w:vAlign w:val="center"/>
          </w:tcPr>
          <w:p w14:paraId="3413EDAB" w14:textId="77777777" w:rsidR="00C44B0E" w:rsidRPr="002210A4" w:rsidRDefault="00C44B0E" w:rsidP="00C44B0E">
            <w:pPr>
              <w:ind w:firstLine="0"/>
              <w:jc w:val="center"/>
              <w:rPr>
                <w:color w:val="000000"/>
                <w:sz w:val="28"/>
                <w:szCs w:val="28"/>
              </w:rPr>
            </w:pPr>
            <w:r w:rsidRPr="002210A4">
              <w:rPr>
                <w:color w:val="000000"/>
                <w:sz w:val="28"/>
                <w:szCs w:val="28"/>
              </w:rPr>
              <w:t>2 688 226,05</w:t>
            </w:r>
          </w:p>
        </w:tc>
      </w:tr>
      <w:tr w:rsidR="00C44B0E" w:rsidRPr="002210A4" w14:paraId="3ED060A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BF90AF2"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3C25A42E" w14:textId="77777777" w:rsidR="00C44B0E" w:rsidRPr="002210A4" w:rsidRDefault="00C44B0E" w:rsidP="00C44B0E">
            <w:pPr>
              <w:ind w:firstLine="0"/>
              <w:jc w:val="center"/>
              <w:rPr>
                <w:color w:val="000000"/>
                <w:sz w:val="28"/>
                <w:szCs w:val="28"/>
              </w:rPr>
            </w:pPr>
            <w:r w:rsidRPr="002210A4">
              <w:rPr>
                <w:color w:val="000000"/>
                <w:sz w:val="28"/>
                <w:szCs w:val="28"/>
              </w:rPr>
              <w:t>992 005,54</w:t>
            </w:r>
          </w:p>
        </w:tc>
        <w:tc>
          <w:tcPr>
            <w:tcW w:w="3544" w:type="dxa"/>
            <w:tcBorders>
              <w:top w:val="single" w:sz="4" w:space="0" w:color="auto"/>
              <w:left w:val="single" w:sz="4" w:space="0" w:color="auto"/>
              <w:bottom w:val="single" w:sz="4" w:space="0" w:color="auto"/>
              <w:right w:val="single" w:sz="4" w:space="0" w:color="auto"/>
            </w:tcBorders>
            <w:vAlign w:val="center"/>
          </w:tcPr>
          <w:p w14:paraId="0B185061" w14:textId="77777777" w:rsidR="00C44B0E" w:rsidRPr="002210A4" w:rsidRDefault="00C44B0E" w:rsidP="00C44B0E">
            <w:pPr>
              <w:ind w:firstLine="0"/>
              <w:jc w:val="center"/>
              <w:rPr>
                <w:color w:val="000000"/>
                <w:sz w:val="28"/>
                <w:szCs w:val="28"/>
              </w:rPr>
            </w:pPr>
            <w:r w:rsidRPr="002210A4">
              <w:rPr>
                <w:color w:val="000000"/>
                <w:sz w:val="28"/>
                <w:szCs w:val="28"/>
              </w:rPr>
              <w:t>2 688 235,5</w:t>
            </w:r>
          </w:p>
        </w:tc>
      </w:tr>
      <w:tr w:rsidR="00C44B0E" w:rsidRPr="002210A4" w14:paraId="34C0594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1877C0"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54B6EA79" w14:textId="77777777" w:rsidR="00C44B0E" w:rsidRPr="002210A4" w:rsidRDefault="00C44B0E" w:rsidP="00C44B0E">
            <w:pPr>
              <w:ind w:firstLine="0"/>
              <w:jc w:val="center"/>
              <w:rPr>
                <w:color w:val="000000"/>
                <w:sz w:val="28"/>
                <w:szCs w:val="28"/>
              </w:rPr>
            </w:pPr>
            <w:r w:rsidRPr="002210A4">
              <w:rPr>
                <w:color w:val="000000"/>
                <w:sz w:val="28"/>
                <w:szCs w:val="28"/>
              </w:rPr>
              <w:t>992 026,05</w:t>
            </w:r>
          </w:p>
        </w:tc>
        <w:tc>
          <w:tcPr>
            <w:tcW w:w="3544" w:type="dxa"/>
            <w:tcBorders>
              <w:top w:val="single" w:sz="4" w:space="0" w:color="auto"/>
              <w:left w:val="single" w:sz="4" w:space="0" w:color="auto"/>
              <w:bottom w:val="single" w:sz="4" w:space="0" w:color="auto"/>
              <w:right w:val="single" w:sz="4" w:space="0" w:color="auto"/>
            </w:tcBorders>
            <w:vAlign w:val="center"/>
          </w:tcPr>
          <w:p w14:paraId="084E091D" w14:textId="77777777" w:rsidR="00C44B0E" w:rsidRPr="002210A4" w:rsidRDefault="00C44B0E" w:rsidP="00C44B0E">
            <w:pPr>
              <w:ind w:firstLine="0"/>
              <w:jc w:val="center"/>
              <w:rPr>
                <w:color w:val="000000"/>
                <w:sz w:val="28"/>
                <w:szCs w:val="28"/>
              </w:rPr>
            </w:pPr>
            <w:r w:rsidRPr="002210A4">
              <w:rPr>
                <w:color w:val="000000"/>
                <w:sz w:val="28"/>
                <w:szCs w:val="28"/>
              </w:rPr>
              <w:t>2 688 196,33</w:t>
            </w:r>
          </w:p>
        </w:tc>
      </w:tr>
      <w:tr w:rsidR="00C44B0E" w:rsidRPr="002210A4" w14:paraId="54EB31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2CE389"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1F21DF34" w14:textId="77777777" w:rsidR="00C44B0E" w:rsidRPr="002210A4" w:rsidRDefault="00C44B0E" w:rsidP="00C44B0E">
            <w:pPr>
              <w:ind w:firstLine="0"/>
              <w:jc w:val="center"/>
              <w:rPr>
                <w:color w:val="000000"/>
                <w:sz w:val="28"/>
                <w:szCs w:val="28"/>
              </w:rPr>
            </w:pPr>
            <w:r w:rsidRPr="002210A4">
              <w:rPr>
                <w:color w:val="000000"/>
                <w:sz w:val="28"/>
                <w:szCs w:val="28"/>
              </w:rPr>
              <w:t>992 031,67</w:t>
            </w:r>
          </w:p>
        </w:tc>
        <w:tc>
          <w:tcPr>
            <w:tcW w:w="3544" w:type="dxa"/>
            <w:tcBorders>
              <w:top w:val="single" w:sz="4" w:space="0" w:color="auto"/>
              <w:left w:val="single" w:sz="4" w:space="0" w:color="auto"/>
              <w:bottom w:val="single" w:sz="4" w:space="0" w:color="auto"/>
              <w:right w:val="single" w:sz="4" w:space="0" w:color="auto"/>
            </w:tcBorders>
            <w:vAlign w:val="center"/>
          </w:tcPr>
          <w:p w14:paraId="717C9EF6" w14:textId="77777777" w:rsidR="00C44B0E" w:rsidRPr="002210A4" w:rsidRDefault="00C44B0E" w:rsidP="00C44B0E">
            <w:pPr>
              <w:ind w:firstLine="0"/>
              <w:jc w:val="center"/>
              <w:rPr>
                <w:color w:val="000000"/>
                <w:sz w:val="28"/>
                <w:szCs w:val="28"/>
              </w:rPr>
            </w:pPr>
            <w:r w:rsidRPr="002210A4">
              <w:rPr>
                <w:color w:val="000000"/>
                <w:sz w:val="28"/>
                <w:szCs w:val="28"/>
              </w:rPr>
              <w:t>2 688 185,2</w:t>
            </w:r>
          </w:p>
        </w:tc>
      </w:tr>
      <w:tr w:rsidR="00C44B0E" w:rsidRPr="002210A4" w14:paraId="619A4D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DFE890"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71E9D266" w14:textId="77777777" w:rsidR="00C44B0E" w:rsidRPr="002210A4" w:rsidRDefault="00C44B0E" w:rsidP="00C44B0E">
            <w:pPr>
              <w:ind w:firstLine="0"/>
              <w:jc w:val="center"/>
              <w:rPr>
                <w:color w:val="000000"/>
                <w:sz w:val="28"/>
                <w:szCs w:val="28"/>
              </w:rPr>
            </w:pPr>
            <w:r w:rsidRPr="002210A4">
              <w:rPr>
                <w:color w:val="000000"/>
                <w:sz w:val="28"/>
                <w:szCs w:val="28"/>
              </w:rPr>
              <w:t>992 035,88</w:t>
            </w:r>
          </w:p>
        </w:tc>
        <w:tc>
          <w:tcPr>
            <w:tcW w:w="3544" w:type="dxa"/>
            <w:tcBorders>
              <w:top w:val="single" w:sz="4" w:space="0" w:color="auto"/>
              <w:left w:val="single" w:sz="4" w:space="0" w:color="auto"/>
              <w:bottom w:val="single" w:sz="4" w:space="0" w:color="auto"/>
              <w:right w:val="single" w:sz="4" w:space="0" w:color="auto"/>
            </w:tcBorders>
            <w:vAlign w:val="center"/>
          </w:tcPr>
          <w:p w14:paraId="32397716" w14:textId="77777777" w:rsidR="00C44B0E" w:rsidRPr="002210A4" w:rsidRDefault="00C44B0E" w:rsidP="00C44B0E">
            <w:pPr>
              <w:ind w:firstLine="0"/>
              <w:jc w:val="center"/>
              <w:rPr>
                <w:color w:val="000000"/>
                <w:sz w:val="28"/>
                <w:szCs w:val="28"/>
              </w:rPr>
            </w:pPr>
            <w:r w:rsidRPr="002210A4">
              <w:rPr>
                <w:color w:val="000000"/>
                <w:sz w:val="28"/>
                <w:szCs w:val="28"/>
              </w:rPr>
              <w:t>2 688 186,98</w:t>
            </w:r>
          </w:p>
        </w:tc>
      </w:tr>
      <w:tr w:rsidR="00C44B0E" w:rsidRPr="002210A4" w14:paraId="2E1B338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963EAC"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59EF498A" w14:textId="77777777" w:rsidR="00C44B0E" w:rsidRPr="002210A4" w:rsidRDefault="00C44B0E" w:rsidP="00C44B0E">
            <w:pPr>
              <w:ind w:firstLine="0"/>
              <w:jc w:val="center"/>
              <w:rPr>
                <w:color w:val="000000"/>
                <w:sz w:val="28"/>
                <w:szCs w:val="28"/>
              </w:rPr>
            </w:pPr>
            <w:r w:rsidRPr="002210A4">
              <w:rPr>
                <w:color w:val="000000"/>
                <w:sz w:val="28"/>
                <w:szCs w:val="28"/>
              </w:rPr>
              <w:t>992 045,01</w:t>
            </w:r>
          </w:p>
        </w:tc>
        <w:tc>
          <w:tcPr>
            <w:tcW w:w="3544" w:type="dxa"/>
            <w:tcBorders>
              <w:top w:val="single" w:sz="4" w:space="0" w:color="auto"/>
              <w:left w:val="single" w:sz="4" w:space="0" w:color="auto"/>
              <w:bottom w:val="single" w:sz="4" w:space="0" w:color="auto"/>
              <w:right w:val="single" w:sz="4" w:space="0" w:color="auto"/>
            </w:tcBorders>
            <w:vAlign w:val="center"/>
          </w:tcPr>
          <w:p w14:paraId="4BE5131E" w14:textId="77777777" w:rsidR="00C44B0E" w:rsidRPr="002210A4" w:rsidRDefault="00C44B0E" w:rsidP="00C44B0E">
            <w:pPr>
              <w:ind w:firstLine="0"/>
              <w:jc w:val="center"/>
              <w:rPr>
                <w:color w:val="000000"/>
                <w:sz w:val="28"/>
                <w:szCs w:val="28"/>
              </w:rPr>
            </w:pPr>
            <w:r w:rsidRPr="002210A4">
              <w:rPr>
                <w:color w:val="000000"/>
                <w:sz w:val="28"/>
                <w:szCs w:val="28"/>
              </w:rPr>
              <w:t>2 688 191,07</w:t>
            </w:r>
          </w:p>
        </w:tc>
      </w:tr>
      <w:tr w:rsidR="00C44B0E" w:rsidRPr="002210A4" w14:paraId="10EF41D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947C69"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2F75B517" w14:textId="77777777" w:rsidR="00C44B0E" w:rsidRPr="002210A4" w:rsidRDefault="00C44B0E" w:rsidP="00C44B0E">
            <w:pPr>
              <w:ind w:firstLine="0"/>
              <w:jc w:val="center"/>
              <w:rPr>
                <w:color w:val="000000"/>
                <w:sz w:val="28"/>
                <w:szCs w:val="28"/>
              </w:rPr>
            </w:pPr>
            <w:r w:rsidRPr="002210A4">
              <w:rPr>
                <w:color w:val="000000"/>
                <w:sz w:val="28"/>
                <w:szCs w:val="28"/>
              </w:rPr>
              <w:t>992 042,94</w:t>
            </w:r>
          </w:p>
        </w:tc>
        <w:tc>
          <w:tcPr>
            <w:tcW w:w="3544" w:type="dxa"/>
            <w:tcBorders>
              <w:top w:val="single" w:sz="4" w:space="0" w:color="auto"/>
              <w:left w:val="single" w:sz="4" w:space="0" w:color="auto"/>
              <w:bottom w:val="single" w:sz="4" w:space="0" w:color="auto"/>
              <w:right w:val="single" w:sz="4" w:space="0" w:color="auto"/>
            </w:tcBorders>
            <w:vAlign w:val="center"/>
          </w:tcPr>
          <w:p w14:paraId="51B1113D" w14:textId="77777777" w:rsidR="00C44B0E" w:rsidRPr="002210A4" w:rsidRDefault="00C44B0E" w:rsidP="00C44B0E">
            <w:pPr>
              <w:ind w:firstLine="0"/>
              <w:jc w:val="center"/>
              <w:rPr>
                <w:color w:val="000000"/>
                <w:sz w:val="28"/>
                <w:szCs w:val="28"/>
              </w:rPr>
            </w:pPr>
            <w:r w:rsidRPr="002210A4">
              <w:rPr>
                <w:color w:val="000000"/>
                <w:sz w:val="28"/>
                <w:szCs w:val="28"/>
              </w:rPr>
              <w:t>2 688 196,6</w:t>
            </w:r>
          </w:p>
        </w:tc>
      </w:tr>
      <w:tr w:rsidR="00C44B0E" w:rsidRPr="002210A4" w14:paraId="7384013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5BE293A"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2B407887" w14:textId="77777777" w:rsidR="00C44B0E" w:rsidRPr="002210A4" w:rsidRDefault="00C44B0E" w:rsidP="00C44B0E">
            <w:pPr>
              <w:ind w:firstLine="0"/>
              <w:jc w:val="center"/>
              <w:rPr>
                <w:color w:val="000000"/>
                <w:sz w:val="28"/>
                <w:szCs w:val="28"/>
              </w:rPr>
            </w:pPr>
            <w:r w:rsidRPr="002210A4">
              <w:rPr>
                <w:color w:val="000000"/>
                <w:sz w:val="28"/>
                <w:szCs w:val="28"/>
              </w:rPr>
              <w:t>992 050,66</w:t>
            </w:r>
          </w:p>
        </w:tc>
        <w:tc>
          <w:tcPr>
            <w:tcW w:w="3544" w:type="dxa"/>
            <w:tcBorders>
              <w:top w:val="single" w:sz="4" w:space="0" w:color="auto"/>
              <w:left w:val="single" w:sz="4" w:space="0" w:color="auto"/>
              <w:bottom w:val="single" w:sz="4" w:space="0" w:color="auto"/>
              <w:right w:val="single" w:sz="4" w:space="0" w:color="auto"/>
            </w:tcBorders>
            <w:vAlign w:val="center"/>
          </w:tcPr>
          <w:p w14:paraId="635CA071" w14:textId="77777777" w:rsidR="00C44B0E" w:rsidRPr="002210A4" w:rsidRDefault="00C44B0E" w:rsidP="00C44B0E">
            <w:pPr>
              <w:ind w:firstLine="0"/>
              <w:jc w:val="center"/>
              <w:rPr>
                <w:color w:val="000000"/>
                <w:sz w:val="28"/>
                <w:szCs w:val="28"/>
              </w:rPr>
            </w:pPr>
            <w:r w:rsidRPr="002210A4">
              <w:rPr>
                <w:color w:val="000000"/>
                <w:sz w:val="28"/>
                <w:szCs w:val="28"/>
              </w:rPr>
              <w:t>2 688 199,34</w:t>
            </w:r>
          </w:p>
        </w:tc>
      </w:tr>
      <w:tr w:rsidR="00C44B0E" w:rsidRPr="002210A4" w14:paraId="48B101A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307A79"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20D72A6F" w14:textId="77777777" w:rsidR="00C44B0E" w:rsidRPr="002210A4" w:rsidRDefault="00C44B0E" w:rsidP="00C44B0E">
            <w:pPr>
              <w:ind w:firstLine="0"/>
              <w:jc w:val="center"/>
              <w:rPr>
                <w:color w:val="000000"/>
                <w:sz w:val="28"/>
                <w:szCs w:val="28"/>
              </w:rPr>
            </w:pPr>
            <w:r w:rsidRPr="002210A4">
              <w:rPr>
                <w:color w:val="000000"/>
                <w:sz w:val="28"/>
                <w:szCs w:val="28"/>
              </w:rPr>
              <w:t>992 051,08</w:t>
            </w:r>
          </w:p>
        </w:tc>
        <w:tc>
          <w:tcPr>
            <w:tcW w:w="3544" w:type="dxa"/>
            <w:tcBorders>
              <w:top w:val="single" w:sz="4" w:space="0" w:color="auto"/>
              <w:left w:val="single" w:sz="4" w:space="0" w:color="auto"/>
              <w:bottom w:val="single" w:sz="4" w:space="0" w:color="auto"/>
              <w:right w:val="single" w:sz="4" w:space="0" w:color="auto"/>
            </w:tcBorders>
            <w:vAlign w:val="center"/>
          </w:tcPr>
          <w:p w14:paraId="798399D2" w14:textId="77777777" w:rsidR="00C44B0E" w:rsidRPr="002210A4" w:rsidRDefault="00C44B0E" w:rsidP="00C44B0E">
            <w:pPr>
              <w:ind w:firstLine="0"/>
              <w:jc w:val="center"/>
              <w:rPr>
                <w:color w:val="000000"/>
                <w:sz w:val="28"/>
                <w:szCs w:val="28"/>
              </w:rPr>
            </w:pPr>
            <w:r w:rsidRPr="002210A4">
              <w:rPr>
                <w:color w:val="000000"/>
                <w:sz w:val="28"/>
                <w:szCs w:val="28"/>
              </w:rPr>
              <w:t>2 688 210,45</w:t>
            </w:r>
          </w:p>
        </w:tc>
      </w:tr>
      <w:tr w:rsidR="00C44B0E" w:rsidRPr="002210A4" w14:paraId="6015687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9940F4"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175DAFF4" w14:textId="77777777" w:rsidR="00C44B0E" w:rsidRPr="002210A4" w:rsidRDefault="00C44B0E" w:rsidP="00C44B0E">
            <w:pPr>
              <w:ind w:firstLine="0"/>
              <w:jc w:val="center"/>
              <w:rPr>
                <w:color w:val="000000"/>
                <w:sz w:val="28"/>
                <w:szCs w:val="28"/>
              </w:rPr>
            </w:pPr>
            <w:r w:rsidRPr="002210A4">
              <w:rPr>
                <w:color w:val="000000"/>
                <w:sz w:val="28"/>
                <w:szCs w:val="28"/>
              </w:rPr>
              <w:t>992 050,21</w:t>
            </w:r>
          </w:p>
        </w:tc>
        <w:tc>
          <w:tcPr>
            <w:tcW w:w="3544" w:type="dxa"/>
            <w:tcBorders>
              <w:top w:val="single" w:sz="4" w:space="0" w:color="auto"/>
              <w:left w:val="single" w:sz="4" w:space="0" w:color="auto"/>
              <w:bottom w:val="single" w:sz="4" w:space="0" w:color="auto"/>
              <w:right w:val="single" w:sz="4" w:space="0" w:color="auto"/>
            </w:tcBorders>
            <w:vAlign w:val="center"/>
          </w:tcPr>
          <w:p w14:paraId="0033D8EB" w14:textId="77777777" w:rsidR="00C44B0E" w:rsidRPr="002210A4" w:rsidRDefault="00C44B0E" w:rsidP="00C44B0E">
            <w:pPr>
              <w:ind w:firstLine="0"/>
              <w:jc w:val="center"/>
              <w:rPr>
                <w:color w:val="000000"/>
                <w:sz w:val="28"/>
                <w:szCs w:val="28"/>
              </w:rPr>
            </w:pPr>
            <w:r w:rsidRPr="002210A4">
              <w:rPr>
                <w:color w:val="000000"/>
                <w:sz w:val="28"/>
                <w:szCs w:val="28"/>
              </w:rPr>
              <w:t>2 688 215,34</w:t>
            </w:r>
          </w:p>
        </w:tc>
      </w:tr>
      <w:tr w:rsidR="00C44B0E" w:rsidRPr="002210A4" w14:paraId="721DD48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5586CF"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5C217270" w14:textId="77777777" w:rsidR="00C44B0E" w:rsidRPr="002210A4" w:rsidRDefault="00C44B0E" w:rsidP="00C44B0E">
            <w:pPr>
              <w:ind w:firstLine="0"/>
              <w:jc w:val="center"/>
              <w:rPr>
                <w:color w:val="000000"/>
                <w:sz w:val="28"/>
                <w:szCs w:val="28"/>
              </w:rPr>
            </w:pPr>
            <w:r w:rsidRPr="002210A4">
              <w:rPr>
                <w:color w:val="000000"/>
                <w:sz w:val="28"/>
                <w:szCs w:val="28"/>
              </w:rPr>
              <w:t>992 046,6</w:t>
            </w:r>
          </w:p>
        </w:tc>
        <w:tc>
          <w:tcPr>
            <w:tcW w:w="3544" w:type="dxa"/>
            <w:tcBorders>
              <w:top w:val="single" w:sz="4" w:space="0" w:color="auto"/>
              <w:left w:val="single" w:sz="4" w:space="0" w:color="auto"/>
              <w:bottom w:val="single" w:sz="4" w:space="0" w:color="auto"/>
              <w:right w:val="single" w:sz="4" w:space="0" w:color="auto"/>
            </w:tcBorders>
            <w:vAlign w:val="center"/>
          </w:tcPr>
          <w:p w14:paraId="0A301838" w14:textId="77777777" w:rsidR="00C44B0E" w:rsidRPr="002210A4" w:rsidRDefault="00C44B0E" w:rsidP="00C44B0E">
            <w:pPr>
              <w:ind w:firstLine="0"/>
              <w:jc w:val="center"/>
              <w:rPr>
                <w:color w:val="000000"/>
                <w:sz w:val="28"/>
                <w:szCs w:val="28"/>
              </w:rPr>
            </w:pPr>
            <w:r w:rsidRPr="002210A4">
              <w:rPr>
                <w:color w:val="000000"/>
                <w:sz w:val="28"/>
                <w:szCs w:val="28"/>
              </w:rPr>
              <w:t>2 688 223,38</w:t>
            </w:r>
          </w:p>
        </w:tc>
      </w:tr>
      <w:tr w:rsidR="00C44B0E" w:rsidRPr="002210A4" w14:paraId="6C66C12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D6F94CF"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3CACD1F2" w14:textId="77777777" w:rsidR="00C44B0E" w:rsidRPr="002210A4" w:rsidRDefault="00C44B0E" w:rsidP="00C44B0E">
            <w:pPr>
              <w:ind w:firstLine="0"/>
              <w:jc w:val="center"/>
              <w:rPr>
                <w:color w:val="000000"/>
                <w:sz w:val="28"/>
                <w:szCs w:val="28"/>
              </w:rPr>
            </w:pPr>
            <w:r w:rsidRPr="002210A4">
              <w:rPr>
                <w:color w:val="000000"/>
                <w:sz w:val="28"/>
                <w:szCs w:val="28"/>
              </w:rPr>
              <w:t>992 045,07</w:t>
            </w:r>
          </w:p>
        </w:tc>
        <w:tc>
          <w:tcPr>
            <w:tcW w:w="3544" w:type="dxa"/>
            <w:tcBorders>
              <w:top w:val="single" w:sz="4" w:space="0" w:color="auto"/>
              <w:left w:val="single" w:sz="4" w:space="0" w:color="auto"/>
              <w:bottom w:val="single" w:sz="4" w:space="0" w:color="auto"/>
              <w:right w:val="single" w:sz="4" w:space="0" w:color="auto"/>
            </w:tcBorders>
            <w:vAlign w:val="center"/>
          </w:tcPr>
          <w:p w14:paraId="4CFEF76C" w14:textId="77777777" w:rsidR="00C44B0E" w:rsidRPr="002210A4" w:rsidRDefault="00C44B0E" w:rsidP="00C44B0E">
            <w:pPr>
              <w:ind w:firstLine="0"/>
              <w:jc w:val="center"/>
              <w:rPr>
                <w:color w:val="000000"/>
                <w:sz w:val="28"/>
                <w:szCs w:val="28"/>
              </w:rPr>
            </w:pPr>
            <w:r w:rsidRPr="002210A4">
              <w:rPr>
                <w:color w:val="000000"/>
                <w:sz w:val="28"/>
                <w:szCs w:val="28"/>
              </w:rPr>
              <w:t>2 688 226,79</w:t>
            </w:r>
          </w:p>
        </w:tc>
      </w:tr>
      <w:tr w:rsidR="00C44B0E" w:rsidRPr="002210A4" w14:paraId="38C3A1B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0CC39E"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2DB96522" w14:textId="77777777" w:rsidR="00C44B0E" w:rsidRPr="002210A4" w:rsidRDefault="00C44B0E" w:rsidP="00C44B0E">
            <w:pPr>
              <w:ind w:firstLine="0"/>
              <w:jc w:val="center"/>
              <w:rPr>
                <w:color w:val="000000"/>
                <w:sz w:val="28"/>
                <w:szCs w:val="28"/>
              </w:rPr>
            </w:pPr>
            <w:r w:rsidRPr="002210A4">
              <w:rPr>
                <w:color w:val="000000"/>
                <w:sz w:val="28"/>
                <w:szCs w:val="28"/>
              </w:rPr>
              <w:t>992 039,37</w:t>
            </w:r>
          </w:p>
        </w:tc>
        <w:tc>
          <w:tcPr>
            <w:tcW w:w="3544" w:type="dxa"/>
            <w:tcBorders>
              <w:top w:val="single" w:sz="4" w:space="0" w:color="auto"/>
              <w:left w:val="single" w:sz="4" w:space="0" w:color="auto"/>
              <w:bottom w:val="single" w:sz="4" w:space="0" w:color="auto"/>
              <w:right w:val="single" w:sz="4" w:space="0" w:color="auto"/>
            </w:tcBorders>
            <w:vAlign w:val="center"/>
          </w:tcPr>
          <w:p w14:paraId="3C698FEF" w14:textId="77777777" w:rsidR="00C44B0E" w:rsidRPr="002210A4" w:rsidRDefault="00C44B0E" w:rsidP="00C44B0E">
            <w:pPr>
              <w:ind w:firstLine="0"/>
              <w:jc w:val="center"/>
              <w:rPr>
                <w:color w:val="000000"/>
                <w:sz w:val="28"/>
                <w:szCs w:val="28"/>
              </w:rPr>
            </w:pPr>
            <w:r w:rsidRPr="002210A4">
              <w:rPr>
                <w:color w:val="000000"/>
                <w:sz w:val="28"/>
                <w:szCs w:val="28"/>
              </w:rPr>
              <w:t>2 688 240,14</w:t>
            </w:r>
          </w:p>
        </w:tc>
      </w:tr>
      <w:tr w:rsidR="00C44B0E" w:rsidRPr="002210A4" w14:paraId="0CA4DA6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1F8D72" w14:textId="77777777" w:rsidR="00C44B0E" w:rsidRPr="002210A4" w:rsidRDefault="00C44B0E" w:rsidP="00C44B0E">
            <w:pPr>
              <w:ind w:firstLine="0"/>
              <w:jc w:val="center"/>
              <w:rPr>
                <w:color w:val="000000"/>
                <w:sz w:val="28"/>
                <w:szCs w:val="28"/>
              </w:rPr>
            </w:pPr>
            <w:r w:rsidRPr="002210A4">
              <w:rPr>
                <w:color w:val="000000"/>
                <w:sz w:val="28"/>
                <w:szCs w:val="28"/>
              </w:rPr>
              <w:t>47</w:t>
            </w:r>
          </w:p>
        </w:tc>
        <w:tc>
          <w:tcPr>
            <w:tcW w:w="3543" w:type="dxa"/>
            <w:tcBorders>
              <w:top w:val="single" w:sz="4" w:space="0" w:color="auto"/>
              <w:left w:val="single" w:sz="4" w:space="0" w:color="auto"/>
              <w:bottom w:val="single" w:sz="4" w:space="0" w:color="auto"/>
              <w:right w:val="single" w:sz="4" w:space="0" w:color="auto"/>
            </w:tcBorders>
            <w:vAlign w:val="center"/>
          </w:tcPr>
          <w:p w14:paraId="09822F73" w14:textId="77777777" w:rsidR="00C44B0E" w:rsidRPr="002210A4" w:rsidRDefault="00C44B0E" w:rsidP="00C44B0E">
            <w:pPr>
              <w:ind w:firstLine="0"/>
              <w:jc w:val="center"/>
              <w:rPr>
                <w:color w:val="000000"/>
                <w:sz w:val="28"/>
                <w:szCs w:val="28"/>
              </w:rPr>
            </w:pPr>
            <w:r w:rsidRPr="002210A4">
              <w:rPr>
                <w:color w:val="000000"/>
                <w:sz w:val="28"/>
                <w:szCs w:val="28"/>
              </w:rPr>
              <w:t>992 026,94</w:t>
            </w:r>
          </w:p>
        </w:tc>
        <w:tc>
          <w:tcPr>
            <w:tcW w:w="3544" w:type="dxa"/>
            <w:tcBorders>
              <w:top w:val="single" w:sz="4" w:space="0" w:color="auto"/>
              <w:left w:val="single" w:sz="4" w:space="0" w:color="auto"/>
              <w:bottom w:val="single" w:sz="4" w:space="0" w:color="auto"/>
              <w:right w:val="single" w:sz="4" w:space="0" w:color="auto"/>
            </w:tcBorders>
            <w:vAlign w:val="center"/>
          </w:tcPr>
          <w:p w14:paraId="62630ADE" w14:textId="77777777" w:rsidR="00C44B0E" w:rsidRPr="002210A4" w:rsidRDefault="00C44B0E" w:rsidP="00C44B0E">
            <w:pPr>
              <w:ind w:firstLine="0"/>
              <w:jc w:val="center"/>
              <w:rPr>
                <w:color w:val="000000"/>
                <w:sz w:val="28"/>
                <w:szCs w:val="28"/>
              </w:rPr>
            </w:pPr>
            <w:r w:rsidRPr="002210A4">
              <w:rPr>
                <w:color w:val="000000"/>
                <w:sz w:val="28"/>
                <w:szCs w:val="28"/>
              </w:rPr>
              <w:t>2 688 261,24</w:t>
            </w:r>
          </w:p>
        </w:tc>
      </w:tr>
      <w:tr w:rsidR="00C44B0E" w:rsidRPr="002210A4" w14:paraId="37CAD5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5BE056" w14:textId="77777777" w:rsidR="00C44B0E" w:rsidRPr="002210A4" w:rsidRDefault="00C44B0E" w:rsidP="00C44B0E">
            <w:pPr>
              <w:ind w:firstLine="0"/>
              <w:jc w:val="center"/>
              <w:rPr>
                <w:color w:val="000000"/>
                <w:sz w:val="28"/>
                <w:szCs w:val="28"/>
              </w:rPr>
            </w:pPr>
            <w:r w:rsidRPr="002210A4">
              <w:rPr>
                <w:color w:val="000000"/>
                <w:sz w:val="28"/>
                <w:szCs w:val="28"/>
              </w:rPr>
              <w:t>48</w:t>
            </w:r>
          </w:p>
        </w:tc>
        <w:tc>
          <w:tcPr>
            <w:tcW w:w="3543" w:type="dxa"/>
            <w:tcBorders>
              <w:top w:val="single" w:sz="4" w:space="0" w:color="auto"/>
              <w:left w:val="single" w:sz="4" w:space="0" w:color="auto"/>
              <w:bottom w:val="single" w:sz="4" w:space="0" w:color="auto"/>
              <w:right w:val="single" w:sz="4" w:space="0" w:color="auto"/>
            </w:tcBorders>
            <w:vAlign w:val="center"/>
          </w:tcPr>
          <w:p w14:paraId="7EBA162F" w14:textId="77777777" w:rsidR="00C44B0E" w:rsidRPr="002210A4" w:rsidRDefault="00C44B0E" w:rsidP="00C44B0E">
            <w:pPr>
              <w:ind w:firstLine="0"/>
              <w:jc w:val="center"/>
              <w:rPr>
                <w:color w:val="000000"/>
                <w:sz w:val="28"/>
                <w:szCs w:val="28"/>
              </w:rPr>
            </w:pPr>
            <w:r w:rsidRPr="002210A4">
              <w:rPr>
                <w:color w:val="000000"/>
                <w:sz w:val="28"/>
                <w:szCs w:val="28"/>
              </w:rPr>
              <w:t>992 018,86</w:t>
            </w:r>
          </w:p>
        </w:tc>
        <w:tc>
          <w:tcPr>
            <w:tcW w:w="3544" w:type="dxa"/>
            <w:tcBorders>
              <w:top w:val="single" w:sz="4" w:space="0" w:color="auto"/>
              <w:left w:val="single" w:sz="4" w:space="0" w:color="auto"/>
              <w:bottom w:val="single" w:sz="4" w:space="0" w:color="auto"/>
              <w:right w:val="single" w:sz="4" w:space="0" w:color="auto"/>
            </w:tcBorders>
            <w:vAlign w:val="center"/>
          </w:tcPr>
          <w:p w14:paraId="43F20C33" w14:textId="77777777" w:rsidR="00C44B0E" w:rsidRPr="002210A4" w:rsidRDefault="00C44B0E" w:rsidP="00C44B0E">
            <w:pPr>
              <w:ind w:firstLine="0"/>
              <w:jc w:val="center"/>
              <w:rPr>
                <w:color w:val="000000"/>
                <w:sz w:val="28"/>
                <w:szCs w:val="28"/>
              </w:rPr>
            </w:pPr>
            <w:r w:rsidRPr="002210A4">
              <w:rPr>
                <w:color w:val="000000"/>
                <w:sz w:val="28"/>
                <w:szCs w:val="28"/>
              </w:rPr>
              <w:t>2 688 275,32</w:t>
            </w:r>
          </w:p>
        </w:tc>
      </w:tr>
      <w:tr w:rsidR="00C44B0E" w:rsidRPr="002210A4" w14:paraId="6D596FB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702218" w14:textId="77777777" w:rsidR="00C44B0E" w:rsidRPr="002210A4" w:rsidRDefault="00C44B0E" w:rsidP="00C44B0E">
            <w:pPr>
              <w:ind w:firstLine="0"/>
              <w:jc w:val="center"/>
              <w:rPr>
                <w:color w:val="000000"/>
                <w:sz w:val="28"/>
                <w:szCs w:val="28"/>
              </w:rPr>
            </w:pPr>
            <w:r w:rsidRPr="002210A4">
              <w:rPr>
                <w:color w:val="000000"/>
                <w:sz w:val="28"/>
                <w:szCs w:val="28"/>
              </w:rPr>
              <w:t>49</w:t>
            </w:r>
          </w:p>
        </w:tc>
        <w:tc>
          <w:tcPr>
            <w:tcW w:w="3543" w:type="dxa"/>
            <w:tcBorders>
              <w:top w:val="single" w:sz="4" w:space="0" w:color="auto"/>
              <w:left w:val="single" w:sz="4" w:space="0" w:color="auto"/>
              <w:bottom w:val="single" w:sz="4" w:space="0" w:color="auto"/>
              <w:right w:val="single" w:sz="4" w:space="0" w:color="auto"/>
            </w:tcBorders>
            <w:vAlign w:val="center"/>
          </w:tcPr>
          <w:p w14:paraId="17D8EDAE" w14:textId="77777777" w:rsidR="00C44B0E" w:rsidRPr="002210A4" w:rsidRDefault="00C44B0E" w:rsidP="00C44B0E">
            <w:pPr>
              <w:ind w:firstLine="0"/>
              <w:jc w:val="center"/>
              <w:rPr>
                <w:color w:val="000000"/>
                <w:sz w:val="28"/>
                <w:szCs w:val="28"/>
              </w:rPr>
            </w:pPr>
            <w:r w:rsidRPr="002210A4">
              <w:rPr>
                <w:color w:val="000000"/>
                <w:sz w:val="28"/>
                <w:szCs w:val="28"/>
              </w:rPr>
              <w:t>992 007,17</w:t>
            </w:r>
          </w:p>
        </w:tc>
        <w:tc>
          <w:tcPr>
            <w:tcW w:w="3544" w:type="dxa"/>
            <w:tcBorders>
              <w:top w:val="single" w:sz="4" w:space="0" w:color="auto"/>
              <w:left w:val="single" w:sz="4" w:space="0" w:color="auto"/>
              <w:bottom w:val="single" w:sz="4" w:space="0" w:color="auto"/>
              <w:right w:val="single" w:sz="4" w:space="0" w:color="auto"/>
            </w:tcBorders>
            <w:vAlign w:val="center"/>
          </w:tcPr>
          <w:p w14:paraId="7822E288" w14:textId="77777777" w:rsidR="00C44B0E" w:rsidRPr="002210A4" w:rsidRDefault="00C44B0E" w:rsidP="00C44B0E">
            <w:pPr>
              <w:ind w:firstLine="0"/>
              <w:jc w:val="center"/>
              <w:rPr>
                <w:color w:val="000000"/>
                <w:sz w:val="28"/>
                <w:szCs w:val="28"/>
              </w:rPr>
            </w:pPr>
            <w:r w:rsidRPr="002210A4">
              <w:rPr>
                <w:color w:val="000000"/>
                <w:sz w:val="28"/>
                <w:szCs w:val="28"/>
              </w:rPr>
              <w:t>2 688 295,39</w:t>
            </w:r>
          </w:p>
        </w:tc>
      </w:tr>
      <w:tr w:rsidR="00C44B0E" w:rsidRPr="002210A4" w14:paraId="18FEA34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B1ED5E9" w14:textId="77777777" w:rsidR="00C44B0E" w:rsidRPr="002210A4" w:rsidRDefault="00C44B0E" w:rsidP="00C44B0E">
            <w:pPr>
              <w:ind w:firstLine="0"/>
              <w:jc w:val="center"/>
              <w:rPr>
                <w:color w:val="000000"/>
                <w:sz w:val="28"/>
                <w:szCs w:val="28"/>
              </w:rPr>
            </w:pPr>
            <w:r w:rsidRPr="002210A4">
              <w:rPr>
                <w:color w:val="000000"/>
                <w:sz w:val="28"/>
                <w:szCs w:val="28"/>
              </w:rPr>
              <w:t>50</w:t>
            </w:r>
          </w:p>
        </w:tc>
        <w:tc>
          <w:tcPr>
            <w:tcW w:w="3543" w:type="dxa"/>
            <w:tcBorders>
              <w:top w:val="single" w:sz="4" w:space="0" w:color="auto"/>
              <w:left w:val="single" w:sz="4" w:space="0" w:color="auto"/>
              <w:bottom w:val="single" w:sz="4" w:space="0" w:color="auto"/>
              <w:right w:val="single" w:sz="4" w:space="0" w:color="auto"/>
            </w:tcBorders>
            <w:vAlign w:val="center"/>
          </w:tcPr>
          <w:p w14:paraId="090101D2" w14:textId="77777777" w:rsidR="00C44B0E" w:rsidRPr="002210A4" w:rsidRDefault="00C44B0E" w:rsidP="00C44B0E">
            <w:pPr>
              <w:ind w:firstLine="0"/>
              <w:jc w:val="center"/>
              <w:rPr>
                <w:color w:val="000000"/>
                <w:sz w:val="28"/>
                <w:szCs w:val="28"/>
              </w:rPr>
            </w:pPr>
            <w:r w:rsidRPr="002210A4">
              <w:rPr>
                <w:color w:val="000000"/>
                <w:sz w:val="28"/>
                <w:szCs w:val="28"/>
              </w:rPr>
              <w:t>991 990,45</w:t>
            </w:r>
          </w:p>
        </w:tc>
        <w:tc>
          <w:tcPr>
            <w:tcW w:w="3544" w:type="dxa"/>
            <w:tcBorders>
              <w:top w:val="single" w:sz="4" w:space="0" w:color="auto"/>
              <w:left w:val="single" w:sz="4" w:space="0" w:color="auto"/>
              <w:bottom w:val="single" w:sz="4" w:space="0" w:color="auto"/>
              <w:right w:val="single" w:sz="4" w:space="0" w:color="auto"/>
            </w:tcBorders>
            <w:vAlign w:val="center"/>
          </w:tcPr>
          <w:p w14:paraId="06AF9548" w14:textId="77777777" w:rsidR="00C44B0E" w:rsidRPr="002210A4" w:rsidRDefault="00C44B0E" w:rsidP="00C44B0E">
            <w:pPr>
              <w:ind w:firstLine="0"/>
              <w:jc w:val="center"/>
              <w:rPr>
                <w:color w:val="000000"/>
                <w:sz w:val="28"/>
                <w:szCs w:val="28"/>
              </w:rPr>
            </w:pPr>
            <w:r w:rsidRPr="002210A4">
              <w:rPr>
                <w:color w:val="000000"/>
                <w:sz w:val="28"/>
                <w:szCs w:val="28"/>
              </w:rPr>
              <w:t>2 688 324,33</w:t>
            </w:r>
          </w:p>
        </w:tc>
      </w:tr>
      <w:tr w:rsidR="00C44B0E" w:rsidRPr="002210A4" w14:paraId="6A3E07B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CAB680" w14:textId="77777777" w:rsidR="00C44B0E" w:rsidRPr="002210A4" w:rsidRDefault="00C44B0E" w:rsidP="00C44B0E">
            <w:pPr>
              <w:ind w:firstLine="0"/>
              <w:jc w:val="center"/>
              <w:rPr>
                <w:color w:val="000000"/>
                <w:sz w:val="28"/>
                <w:szCs w:val="28"/>
              </w:rPr>
            </w:pPr>
            <w:r w:rsidRPr="002210A4">
              <w:rPr>
                <w:color w:val="000000"/>
                <w:sz w:val="28"/>
                <w:szCs w:val="28"/>
              </w:rPr>
              <w:t>51</w:t>
            </w:r>
          </w:p>
        </w:tc>
        <w:tc>
          <w:tcPr>
            <w:tcW w:w="3543" w:type="dxa"/>
            <w:tcBorders>
              <w:top w:val="single" w:sz="4" w:space="0" w:color="auto"/>
              <w:left w:val="single" w:sz="4" w:space="0" w:color="auto"/>
              <w:bottom w:val="single" w:sz="4" w:space="0" w:color="auto"/>
              <w:right w:val="single" w:sz="4" w:space="0" w:color="auto"/>
            </w:tcBorders>
            <w:vAlign w:val="center"/>
          </w:tcPr>
          <w:p w14:paraId="2AC8594B" w14:textId="77777777" w:rsidR="00C44B0E" w:rsidRPr="002210A4" w:rsidRDefault="00C44B0E" w:rsidP="00C44B0E">
            <w:pPr>
              <w:ind w:firstLine="0"/>
              <w:jc w:val="center"/>
              <w:rPr>
                <w:color w:val="000000"/>
                <w:sz w:val="28"/>
                <w:szCs w:val="28"/>
              </w:rPr>
            </w:pPr>
            <w:r w:rsidRPr="002210A4">
              <w:rPr>
                <w:color w:val="000000"/>
                <w:sz w:val="28"/>
                <w:szCs w:val="28"/>
              </w:rPr>
              <w:t>991 976,99</w:t>
            </w:r>
          </w:p>
        </w:tc>
        <w:tc>
          <w:tcPr>
            <w:tcW w:w="3544" w:type="dxa"/>
            <w:tcBorders>
              <w:top w:val="single" w:sz="4" w:space="0" w:color="auto"/>
              <w:left w:val="single" w:sz="4" w:space="0" w:color="auto"/>
              <w:bottom w:val="single" w:sz="4" w:space="0" w:color="auto"/>
              <w:right w:val="single" w:sz="4" w:space="0" w:color="auto"/>
            </w:tcBorders>
            <w:vAlign w:val="center"/>
          </w:tcPr>
          <w:p w14:paraId="63165169" w14:textId="77777777" w:rsidR="00C44B0E" w:rsidRPr="002210A4" w:rsidRDefault="00C44B0E" w:rsidP="00C44B0E">
            <w:pPr>
              <w:ind w:firstLine="0"/>
              <w:jc w:val="center"/>
              <w:rPr>
                <w:color w:val="000000"/>
                <w:sz w:val="28"/>
                <w:szCs w:val="28"/>
              </w:rPr>
            </w:pPr>
            <w:r w:rsidRPr="002210A4">
              <w:rPr>
                <w:color w:val="000000"/>
                <w:sz w:val="28"/>
                <w:szCs w:val="28"/>
              </w:rPr>
              <w:t>2 688 319,72</w:t>
            </w:r>
          </w:p>
        </w:tc>
      </w:tr>
      <w:tr w:rsidR="00C44B0E" w:rsidRPr="002210A4" w14:paraId="6F3D22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8BA6712" w14:textId="77777777" w:rsidR="00C44B0E" w:rsidRPr="002210A4" w:rsidRDefault="00C44B0E" w:rsidP="00C44B0E">
            <w:pPr>
              <w:ind w:firstLine="0"/>
              <w:jc w:val="center"/>
              <w:rPr>
                <w:color w:val="000000"/>
                <w:sz w:val="28"/>
                <w:szCs w:val="28"/>
              </w:rPr>
            </w:pPr>
            <w:r w:rsidRPr="002210A4">
              <w:rPr>
                <w:color w:val="000000"/>
                <w:sz w:val="28"/>
                <w:szCs w:val="28"/>
              </w:rPr>
              <w:t>52</w:t>
            </w:r>
          </w:p>
        </w:tc>
        <w:tc>
          <w:tcPr>
            <w:tcW w:w="3543" w:type="dxa"/>
            <w:tcBorders>
              <w:top w:val="single" w:sz="4" w:space="0" w:color="auto"/>
              <w:left w:val="single" w:sz="4" w:space="0" w:color="auto"/>
              <w:bottom w:val="single" w:sz="4" w:space="0" w:color="auto"/>
              <w:right w:val="single" w:sz="4" w:space="0" w:color="auto"/>
            </w:tcBorders>
            <w:vAlign w:val="center"/>
          </w:tcPr>
          <w:p w14:paraId="5210FFD8" w14:textId="77777777" w:rsidR="00C44B0E" w:rsidRPr="002210A4" w:rsidRDefault="00C44B0E" w:rsidP="00C44B0E">
            <w:pPr>
              <w:ind w:firstLine="0"/>
              <w:jc w:val="center"/>
              <w:rPr>
                <w:color w:val="000000"/>
                <w:sz w:val="28"/>
                <w:szCs w:val="28"/>
              </w:rPr>
            </w:pPr>
            <w:r w:rsidRPr="002210A4">
              <w:rPr>
                <w:color w:val="000000"/>
                <w:sz w:val="28"/>
                <w:szCs w:val="28"/>
              </w:rPr>
              <w:t>991 976,17</w:t>
            </w:r>
          </w:p>
        </w:tc>
        <w:tc>
          <w:tcPr>
            <w:tcW w:w="3544" w:type="dxa"/>
            <w:tcBorders>
              <w:top w:val="single" w:sz="4" w:space="0" w:color="auto"/>
              <w:left w:val="single" w:sz="4" w:space="0" w:color="auto"/>
              <w:bottom w:val="single" w:sz="4" w:space="0" w:color="auto"/>
              <w:right w:val="single" w:sz="4" w:space="0" w:color="auto"/>
            </w:tcBorders>
            <w:vAlign w:val="center"/>
          </w:tcPr>
          <w:p w14:paraId="7133E74B" w14:textId="77777777" w:rsidR="00C44B0E" w:rsidRPr="002210A4" w:rsidRDefault="00C44B0E" w:rsidP="00C44B0E">
            <w:pPr>
              <w:ind w:firstLine="0"/>
              <w:jc w:val="center"/>
              <w:rPr>
                <w:color w:val="000000"/>
                <w:sz w:val="28"/>
                <w:szCs w:val="28"/>
              </w:rPr>
            </w:pPr>
            <w:r w:rsidRPr="002210A4">
              <w:rPr>
                <w:color w:val="000000"/>
                <w:sz w:val="28"/>
                <w:szCs w:val="28"/>
              </w:rPr>
              <w:t>2 688 321,94</w:t>
            </w:r>
          </w:p>
        </w:tc>
      </w:tr>
      <w:tr w:rsidR="00C44B0E" w:rsidRPr="002210A4" w14:paraId="12E6DC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683F8F" w14:textId="77777777" w:rsidR="00C44B0E" w:rsidRPr="002210A4" w:rsidRDefault="00C44B0E" w:rsidP="00C44B0E">
            <w:pPr>
              <w:ind w:firstLine="0"/>
              <w:jc w:val="center"/>
              <w:rPr>
                <w:color w:val="000000"/>
                <w:sz w:val="28"/>
                <w:szCs w:val="28"/>
              </w:rPr>
            </w:pPr>
            <w:r w:rsidRPr="002210A4">
              <w:rPr>
                <w:color w:val="000000"/>
                <w:sz w:val="28"/>
                <w:szCs w:val="28"/>
              </w:rPr>
              <w:t>53</w:t>
            </w:r>
          </w:p>
        </w:tc>
        <w:tc>
          <w:tcPr>
            <w:tcW w:w="3543" w:type="dxa"/>
            <w:tcBorders>
              <w:top w:val="single" w:sz="4" w:space="0" w:color="auto"/>
              <w:left w:val="single" w:sz="4" w:space="0" w:color="auto"/>
              <w:bottom w:val="single" w:sz="4" w:space="0" w:color="auto"/>
              <w:right w:val="single" w:sz="4" w:space="0" w:color="auto"/>
            </w:tcBorders>
            <w:vAlign w:val="center"/>
          </w:tcPr>
          <w:p w14:paraId="155B1C68" w14:textId="77777777" w:rsidR="00C44B0E" w:rsidRPr="002210A4" w:rsidRDefault="00C44B0E" w:rsidP="00C44B0E">
            <w:pPr>
              <w:ind w:firstLine="0"/>
              <w:jc w:val="center"/>
              <w:rPr>
                <w:color w:val="000000"/>
                <w:sz w:val="28"/>
                <w:szCs w:val="28"/>
              </w:rPr>
            </w:pPr>
            <w:r w:rsidRPr="002210A4">
              <w:rPr>
                <w:color w:val="000000"/>
                <w:sz w:val="28"/>
                <w:szCs w:val="28"/>
              </w:rPr>
              <w:t>991 960,58</w:t>
            </w:r>
          </w:p>
        </w:tc>
        <w:tc>
          <w:tcPr>
            <w:tcW w:w="3544" w:type="dxa"/>
            <w:tcBorders>
              <w:top w:val="single" w:sz="4" w:space="0" w:color="auto"/>
              <w:left w:val="single" w:sz="4" w:space="0" w:color="auto"/>
              <w:bottom w:val="single" w:sz="4" w:space="0" w:color="auto"/>
              <w:right w:val="single" w:sz="4" w:space="0" w:color="auto"/>
            </w:tcBorders>
            <w:vAlign w:val="center"/>
          </w:tcPr>
          <w:p w14:paraId="635D71E2" w14:textId="77777777" w:rsidR="00C44B0E" w:rsidRPr="002210A4" w:rsidRDefault="00C44B0E" w:rsidP="00C44B0E">
            <w:pPr>
              <w:ind w:firstLine="0"/>
              <w:jc w:val="center"/>
              <w:rPr>
                <w:color w:val="000000"/>
                <w:sz w:val="28"/>
                <w:szCs w:val="28"/>
              </w:rPr>
            </w:pPr>
            <w:r w:rsidRPr="002210A4">
              <w:rPr>
                <w:color w:val="000000"/>
                <w:sz w:val="28"/>
                <w:szCs w:val="28"/>
              </w:rPr>
              <w:t>2 688 316,31</w:t>
            </w:r>
          </w:p>
        </w:tc>
      </w:tr>
      <w:tr w:rsidR="00C44B0E" w:rsidRPr="002210A4" w14:paraId="37E0387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A4BA9D" w14:textId="77777777" w:rsidR="00C44B0E" w:rsidRPr="002210A4" w:rsidRDefault="00C44B0E" w:rsidP="00C44B0E">
            <w:pPr>
              <w:ind w:firstLine="0"/>
              <w:jc w:val="center"/>
              <w:rPr>
                <w:color w:val="000000"/>
                <w:sz w:val="28"/>
                <w:szCs w:val="28"/>
              </w:rPr>
            </w:pPr>
            <w:r w:rsidRPr="002210A4">
              <w:rPr>
                <w:color w:val="000000"/>
                <w:sz w:val="28"/>
                <w:szCs w:val="28"/>
              </w:rPr>
              <w:t>54</w:t>
            </w:r>
          </w:p>
        </w:tc>
        <w:tc>
          <w:tcPr>
            <w:tcW w:w="3543" w:type="dxa"/>
            <w:tcBorders>
              <w:top w:val="single" w:sz="4" w:space="0" w:color="auto"/>
              <w:left w:val="single" w:sz="4" w:space="0" w:color="auto"/>
              <w:bottom w:val="single" w:sz="4" w:space="0" w:color="auto"/>
              <w:right w:val="single" w:sz="4" w:space="0" w:color="auto"/>
            </w:tcBorders>
            <w:vAlign w:val="center"/>
          </w:tcPr>
          <w:p w14:paraId="7397FCC3" w14:textId="77777777" w:rsidR="00C44B0E" w:rsidRPr="002210A4" w:rsidRDefault="00C44B0E" w:rsidP="00C44B0E">
            <w:pPr>
              <w:ind w:firstLine="0"/>
              <w:jc w:val="center"/>
              <w:rPr>
                <w:color w:val="000000"/>
                <w:sz w:val="28"/>
                <w:szCs w:val="28"/>
              </w:rPr>
            </w:pPr>
            <w:r w:rsidRPr="002210A4">
              <w:rPr>
                <w:color w:val="000000"/>
                <w:sz w:val="28"/>
                <w:szCs w:val="28"/>
              </w:rPr>
              <w:t>991 936,63</w:t>
            </w:r>
          </w:p>
        </w:tc>
        <w:tc>
          <w:tcPr>
            <w:tcW w:w="3544" w:type="dxa"/>
            <w:tcBorders>
              <w:top w:val="single" w:sz="4" w:space="0" w:color="auto"/>
              <w:left w:val="single" w:sz="4" w:space="0" w:color="auto"/>
              <w:bottom w:val="single" w:sz="4" w:space="0" w:color="auto"/>
              <w:right w:val="single" w:sz="4" w:space="0" w:color="auto"/>
            </w:tcBorders>
            <w:vAlign w:val="center"/>
          </w:tcPr>
          <w:p w14:paraId="28C8BBFA" w14:textId="77777777" w:rsidR="00C44B0E" w:rsidRPr="002210A4" w:rsidRDefault="00C44B0E" w:rsidP="00C44B0E">
            <w:pPr>
              <w:ind w:firstLine="0"/>
              <w:jc w:val="center"/>
              <w:rPr>
                <w:color w:val="000000"/>
                <w:sz w:val="28"/>
                <w:szCs w:val="28"/>
              </w:rPr>
            </w:pPr>
            <w:r w:rsidRPr="002210A4">
              <w:rPr>
                <w:color w:val="000000"/>
                <w:sz w:val="28"/>
                <w:szCs w:val="28"/>
              </w:rPr>
              <w:t>2 688 306,4</w:t>
            </w:r>
          </w:p>
        </w:tc>
      </w:tr>
      <w:tr w:rsidR="00C44B0E" w:rsidRPr="002210A4" w14:paraId="1D54834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E3147C" w14:textId="77777777" w:rsidR="00C44B0E" w:rsidRPr="002210A4" w:rsidRDefault="00C44B0E" w:rsidP="00C44B0E">
            <w:pPr>
              <w:ind w:firstLine="0"/>
              <w:jc w:val="center"/>
              <w:rPr>
                <w:color w:val="000000"/>
                <w:sz w:val="28"/>
                <w:szCs w:val="28"/>
              </w:rPr>
            </w:pPr>
            <w:r w:rsidRPr="002210A4">
              <w:rPr>
                <w:color w:val="000000"/>
                <w:sz w:val="28"/>
                <w:szCs w:val="28"/>
              </w:rPr>
              <w:t>55</w:t>
            </w:r>
          </w:p>
        </w:tc>
        <w:tc>
          <w:tcPr>
            <w:tcW w:w="3543" w:type="dxa"/>
            <w:tcBorders>
              <w:top w:val="single" w:sz="4" w:space="0" w:color="auto"/>
              <w:left w:val="single" w:sz="4" w:space="0" w:color="auto"/>
              <w:bottom w:val="single" w:sz="4" w:space="0" w:color="auto"/>
              <w:right w:val="single" w:sz="4" w:space="0" w:color="auto"/>
            </w:tcBorders>
            <w:vAlign w:val="center"/>
          </w:tcPr>
          <w:p w14:paraId="35959810" w14:textId="77777777" w:rsidR="00C44B0E" w:rsidRPr="002210A4" w:rsidRDefault="00C44B0E" w:rsidP="00C44B0E">
            <w:pPr>
              <w:ind w:firstLine="0"/>
              <w:jc w:val="center"/>
              <w:rPr>
                <w:color w:val="000000"/>
                <w:sz w:val="28"/>
                <w:szCs w:val="28"/>
              </w:rPr>
            </w:pPr>
            <w:r w:rsidRPr="002210A4">
              <w:rPr>
                <w:color w:val="000000"/>
                <w:sz w:val="28"/>
                <w:szCs w:val="28"/>
              </w:rPr>
              <w:t>991 937,32</w:t>
            </w:r>
          </w:p>
        </w:tc>
        <w:tc>
          <w:tcPr>
            <w:tcW w:w="3544" w:type="dxa"/>
            <w:tcBorders>
              <w:top w:val="single" w:sz="4" w:space="0" w:color="auto"/>
              <w:left w:val="single" w:sz="4" w:space="0" w:color="auto"/>
              <w:bottom w:val="single" w:sz="4" w:space="0" w:color="auto"/>
              <w:right w:val="single" w:sz="4" w:space="0" w:color="auto"/>
            </w:tcBorders>
            <w:vAlign w:val="center"/>
          </w:tcPr>
          <w:p w14:paraId="46F76E6F" w14:textId="77777777" w:rsidR="00C44B0E" w:rsidRPr="002210A4" w:rsidRDefault="00C44B0E" w:rsidP="00C44B0E">
            <w:pPr>
              <w:ind w:firstLine="0"/>
              <w:jc w:val="center"/>
              <w:rPr>
                <w:color w:val="000000"/>
                <w:sz w:val="28"/>
                <w:szCs w:val="28"/>
              </w:rPr>
            </w:pPr>
            <w:r w:rsidRPr="002210A4">
              <w:rPr>
                <w:color w:val="000000"/>
                <w:sz w:val="28"/>
                <w:szCs w:val="28"/>
              </w:rPr>
              <w:t>2 688 304,38</w:t>
            </w:r>
          </w:p>
        </w:tc>
      </w:tr>
      <w:tr w:rsidR="00C44B0E" w:rsidRPr="002210A4" w14:paraId="3DB4391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3BE971" w14:textId="77777777" w:rsidR="00C44B0E" w:rsidRPr="002210A4" w:rsidRDefault="00C44B0E" w:rsidP="00C44B0E">
            <w:pPr>
              <w:ind w:firstLine="0"/>
              <w:jc w:val="center"/>
              <w:rPr>
                <w:color w:val="000000"/>
                <w:sz w:val="28"/>
                <w:szCs w:val="28"/>
              </w:rPr>
            </w:pPr>
            <w:r w:rsidRPr="002210A4">
              <w:rPr>
                <w:color w:val="000000"/>
                <w:sz w:val="28"/>
                <w:szCs w:val="28"/>
              </w:rPr>
              <w:t>56</w:t>
            </w:r>
          </w:p>
        </w:tc>
        <w:tc>
          <w:tcPr>
            <w:tcW w:w="3543" w:type="dxa"/>
            <w:tcBorders>
              <w:top w:val="single" w:sz="4" w:space="0" w:color="auto"/>
              <w:left w:val="single" w:sz="4" w:space="0" w:color="auto"/>
              <w:bottom w:val="single" w:sz="4" w:space="0" w:color="auto"/>
              <w:right w:val="single" w:sz="4" w:space="0" w:color="auto"/>
            </w:tcBorders>
            <w:vAlign w:val="center"/>
          </w:tcPr>
          <w:p w14:paraId="6B7780EB" w14:textId="77777777" w:rsidR="00C44B0E" w:rsidRPr="002210A4" w:rsidRDefault="00C44B0E" w:rsidP="00C44B0E">
            <w:pPr>
              <w:ind w:firstLine="0"/>
              <w:jc w:val="center"/>
              <w:rPr>
                <w:color w:val="000000"/>
                <w:sz w:val="28"/>
                <w:szCs w:val="28"/>
              </w:rPr>
            </w:pPr>
            <w:r w:rsidRPr="002210A4">
              <w:rPr>
                <w:color w:val="000000"/>
                <w:sz w:val="28"/>
                <w:szCs w:val="28"/>
              </w:rPr>
              <w:t>991 930,56</w:t>
            </w:r>
          </w:p>
        </w:tc>
        <w:tc>
          <w:tcPr>
            <w:tcW w:w="3544" w:type="dxa"/>
            <w:tcBorders>
              <w:top w:val="single" w:sz="4" w:space="0" w:color="auto"/>
              <w:left w:val="single" w:sz="4" w:space="0" w:color="auto"/>
              <w:bottom w:val="single" w:sz="4" w:space="0" w:color="auto"/>
              <w:right w:val="single" w:sz="4" w:space="0" w:color="auto"/>
            </w:tcBorders>
            <w:vAlign w:val="center"/>
          </w:tcPr>
          <w:p w14:paraId="6299B4A6" w14:textId="77777777" w:rsidR="00C44B0E" w:rsidRPr="002210A4" w:rsidRDefault="00C44B0E" w:rsidP="00C44B0E">
            <w:pPr>
              <w:ind w:firstLine="0"/>
              <w:jc w:val="center"/>
              <w:rPr>
                <w:color w:val="000000"/>
                <w:sz w:val="28"/>
                <w:szCs w:val="28"/>
              </w:rPr>
            </w:pPr>
            <w:r w:rsidRPr="002210A4">
              <w:rPr>
                <w:color w:val="000000"/>
                <w:sz w:val="28"/>
                <w:szCs w:val="28"/>
              </w:rPr>
              <w:t>2 688 301,37</w:t>
            </w:r>
          </w:p>
        </w:tc>
      </w:tr>
      <w:tr w:rsidR="00C44B0E" w:rsidRPr="002210A4" w14:paraId="19D0AAB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00148E" w14:textId="77777777" w:rsidR="00C44B0E" w:rsidRPr="002210A4" w:rsidRDefault="00C44B0E" w:rsidP="00C44B0E">
            <w:pPr>
              <w:ind w:firstLine="0"/>
              <w:jc w:val="center"/>
              <w:rPr>
                <w:color w:val="000000"/>
                <w:sz w:val="28"/>
                <w:szCs w:val="28"/>
              </w:rPr>
            </w:pPr>
            <w:r w:rsidRPr="002210A4">
              <w:rPr>
                <w:color w:val="000000"/>
                <w:sz w:val="28"/>
                <w:szCs w:val="28"/>
              </w:rPr>
              <w:t>57</w:t>
            </w:r>
          </w:p>
        </w:tc>
        <w:tc>
          <w:tcPr>
            <w:tcW w:w="3543" w:type="dxa"/>
            <w:tcBorders>
              <w:top w:val="single" w:sz="4" w:space="0" w:color="auto"/>
              <w:left w:val="single" w:sz="4" w:space="0" w:color="auto"/>
              <w:bottom w:val="single" w:sz="4" w:space="0" w:color="auto"/>
              <w:right w:val="single" w:sz="4" w:space="0" w:color="auto"/>
            </w:tcBorders>
            <w:vAlign w:val="center"/>
          </w:tcPr>
          <w:p w14:paraId="0C217191" w14:textId="77777777" w:rsidR="00C44B0E" w:rsidRPr="002210A4" w:rsidRDefault="00C44B0E" w:rsidP="00C44B0E">
            <w:pPr>
              <w:ind w:firstLine="0"/>
              <w:jc w:val="center"/>
              <w:rPr>
                <w:color w:val="000000"/>
                <w:sz w:val="28"/>
                <w:szCs w:val="28"/>
              </w:rPr>
            </w:pPr>
            <w:r w:rsidRPr="002210A4">
              <w:rPr>
                <w:color w:val="000000"/>
                <w:sz w:val="28"/>
                <w:szCs w:val="28"/>
              </w:rPr>
              <w:t>991 929,28</w:t>
            </w:r>
          </w:p>
        </w:tc>
        <w:tc>
          <w:tcPr>
            <w:tcW w:w="3544" w:type="dxa"/>
            <w:tcBorders>
              <w:top w:val="single" w:sz="4" w:space="0" w:color="auto"/>
              <w:left w:val="single" w:sz="4" w:space="0" w:color="auto"/>
              <w:bottom w:val="single" w:sz="4" w:space="0" w:color="auto"/>
              <w:right w:val="single" w:sz="4" w:space="0" w:color="auto"/>
            </w:tcBorders>
            <w:vAlign w:val="center"/>
          </w:tcPr>
          <w:p w14:paraId="7A0E8351" w14:textId="77777777" w:rsidR="00C44B0E" w:rsidRPr="002210A4" w:rsidRDefault="00C44B0E" w:rsidP="00C44B0E">
            <w:pPr>
              <w:ind w:firstLine="0"/>
              <w:jc w:val="center"/>
              <w:rPr>
                <w:color w:val="000000"/>
                <w:sz w:val="28"/>
                <w:szCs w:val="28"/>
              </w:rPr>
            </w:pPr>
            <w:r w:rsidRPr="002210A4">
              <w:rPr>
                <w:color w:val="000000"/>
                <w:sz w:val="28"/>
                <w:szCs w:val="28"/>
              </w:rPr>
              <w:t>2 688 303,28</w:t>
            </w:r>
          </w:p>
        </w:tc>
      </w:tr>
      <w:tr w:rsidR="00C44B0E" w:rsidRPr="002210A4" w14:paraId="719328D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331FA6" w14:textId="77777777" w:rsidR="00C44B0E" w:rsidRPr="002210A4" w:rsidRDefault="00C44B0E" w:rsidP="00C44B0E">
            <w:pPr>
              <w:ind w:firstLine="0"/>
              <w:jc w:val="center"/>
              <w:rPr>
                <w:color w:val="000000"/>
                <w:sz w:val="28"/>
                <w:szCs w:val="28"/>
              </w:rPr>
            </w:pPr>
            <w:r w:rsidRPr="002210A4">
              <w:rPr>
                <w:color w:val="000000"/>
                <w:sz w:val="28"/>
                <w:szCs w:val="28"/>
              </w:rPr>
              <w:t>58</w:t>
            </w:r>
          </w:p>
        </w:tc>
        <w:tc>
          <w:tcPr>
            <w:tcW w:w="3543" w:type="dxa"/>
            <w:tcBorders>
              <w:top w:val="single" w:sz="4" w:space="0" w:color="auto"/>
              <w:left w:val="single" w:sz="4" w:space="0" w:color="auto"/>
              <w:bottom w:val="single" w:sz="4" w:space="0" w:color="auto"/>
              <w:right w:val="single" w:sz="4" w:space="0" w:color="auto"/>
            </w:tcBorders>
            <w:vAlign w:val="center"/>
          </w:tcPr>
          <w:p w14:paraId="45522156" w14:textId="77777777" w:rsidR="00C44B0E" w:rsidRPr="002210A4" w:rsidRDefault="00C44B0E" w:rsidP="00C44B0E">
            <w:pPr>
              <w:ind w:firstLine="0"/>
              <w:jc w:val="center"/>
              <w:rPr>
                <w:color w:val="000000"/>
                <w:sz w:val="28"/>
                <w:szCs w:val="28"/>
              </w:rPr>
            </w:pPr>
            <w:r w:rsidRPr="002210A4">
              <w:rPr>
                <w:color w:val="000000"/>
                <w:sz w:val="28"/>
                <w:szCs w:val="28"/>
              </w:rPr>
              <w:t>991 913,62</w:t>
            </w:r>
          </w:p>
        </w:tc>
        <w:tc>
          <w:tcPr>
            <w:tcW w:w="3544" w:type="dxa"/>
            <w:tcBorders>
              <w:top w:val="single" w:sz="4" w:space="0" w:color="auto"/>
              <w:left w:val="single" w:sz="4" w:space="0" w:color="auto"/>
              <w:bottom w:val="single" w:sz="4" w:space="0" w:color="auto"/>
              <w:right w:val="single" w:sz="4" w:space="0" w:color="auto"/>
            </w:tcBorders>
            <w:vAlign w:val="center"/>
          </w:tcPr>
          <w:p w14:paraId="7AD5A7CC" w14:textId="77777777" w:rsidR="00C44B0E" w:rsidRPr="002210A4" w:rsidRDefault="00C44B0E" w:rsidP="00C44B0E">
            <w:pPr>
              <w:ind w:firstLine="0"/>
              <w:jc w:val="center"/>
              <w:rPr>
                <w:color w:val="000000"/>
                <w:sz w:val="28"/>
                <w:szCs w:val="28"/>
              </w:rPr>
            </w:pPr>
            <w:r w:rsidRPr="002210A4">
              <w:rPr>
                <w:color w:val="000000"/>
                <w:sz w:val="28"/>
                <w:szCs w:val="28"/>
              </w:rPr>
              <w:t>2 688 296,51</w:t>
            </w:r>
          </w:p>
        </w:tc>
      </w:tr>
      <w:tr w:rsidR="00C44B0E" w:rsidRPr="002210A4" w14:paraId="4C8DEBB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933B31" w14:textId="77777777" w:rsidR="00C44B0E" w:rsidRPr="002210A4" w:rsidRDefault="00C44B0E" w:rsidP="00C44B0E">
            <w:pPr>
              <w:ind w:firstLine="0"/>
              <w:jc w:val="center"/>
              <w:rPr>
                <w:color w:val="000000"/>
                <w:sz w:val="28"/>
                <w:szCs w:val="28"/>
              </w:rPr>
            </w:pPr>
            <w:r w:rsidRPr="002210A4">
              <w:rPr>
                <w:color w:val="000000"/>
                <w:sz w:val="28"/>
                <w:szCs w:val="28"/>
              </w:rPr>
              <w:t>59</w:t>
            </w:r>
          </w:p>
        </w:tc>
        <w:tc>
          <w:tcPr>
            <w:tcW w:w="3543" w:type="dxa"/>
            <w:tcBorders>
              <w:top w:val="single" w:sz="4" w:space="0" w:color="auto"/>
              <w:left w:val="single" w:sz="4" w:space="0" w:color="auto"/>
              <w:bottom w:val="single" w:sz="4" w:space="0" w:color="auto"/>
              <w:right w:val="single" w:sz="4" w:space="0" w:color="auto"/>
            </w:tcBorders>
            <w:vAlign w:val="center"/>
          </w:tcPr>
          <w:p w14:paraId="6C529459" w14:textId="77777777" w:rsidR="00C44B0E" w:rsidRPr="002210A4" w:rsidRDefault="00C44B0E" w:rsidP="00C44B0E">
            <w:pPr>
              <w:ind w:firstLine="0"/>
              <w:jc w:val="center"/>
              <w:rPr>
                <w:color w:val="000000"/>
                <w:sz w:val="28"/>
                <w:szCs w:val="28"/>
              </w:rPr>
            </w:pPr>
            <w:r w:rsidRPr="002210A4">
              <w:rPr>
                <w:color w:val="000000"/>
                <w:sz w:val="28"/>
                <w:szCs w:val="28"/>
              </w:rPr>
              <w:t>991 895,14</w:t>
            </w:r>
          </w:p>
        </w:tc>
        <w:tc>
          <w:tcPr>
            <w:tcW w:w="3544" w:type="dxa"/>
            <w:tcBorders>
              <w:top w:val="single" w:sz="4" w:space="0" w:color="auto"/>
              <w:left w:val="single" w:sz="4" w:space="0" w:color="auto"/>
              <w:bottom w:val="single" w:sz="4" w:space="0" w:color="auto"/>
              <w:right w:val="single" w:sz="4" w:space="0" w:color="auto"/>
            </w:tcBorders>
            <w:vAlign w:val="center"/>
          </w:tcPr>
          <w:p w14:paraId="37121A76" w14:textId="77777777" w:rsidR="00C44B0E" w:rsidRPr="002210A4" w:rsidRDefault="00C44B0E" w:rsidP="00C44B0E">
            <w:pPr>
              <w:ind w:firstLine="0"/>
              <w:jc w:val="center"/>
              <w:rPr>
                <w:color w:val="000000"/>
                <w:sz w:val="28"/>
                <w:szCs w:val="28"/>
              </w:rPr>
            </w:pPr>
            <w:r w:rsidRPr="002210A4">
              <w:rPr>
                <w:color w:val="000000"/>
                <w:sz w:val="28"/>
                <w:szCs w:val="28"/>
              </w:rPr>
              <w:t>2 688 289,14</w:t>
            </w:r>
          </w:p>
        </w:tc>
      </w:tr>
      <w:tr w:rsidR="00C44B0E" w:rsidRPr="002210A4" w14:paraId="3B976D8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98DD4A" w14:textId="77777777" w:rsidR="00C44B0E" w:rsidRPr="002210A4" w:rsidRDefault="00C44B0E" w:rsidP="00C44B0E">
            <w:pPr>
              <w:ind w:firstLine="0"/>
              <w:jc w:val="center"/>
              <w:rPr>
                <w:color w:val="000000"/>
                <w:sz w:val="28"/>
                <w:szCs w:val="28"/>
              </w:rPr>
            </w:pPr>
            <w:r w:rsidRPr="002210A4">
              <w:rPr>
                <w:color w:val="000000"/>
                <w:sz w:val="28"/>
                <w:szCs w:val="28"/>
              </w:rPr>
              <w:t>60</w:t>
            </w:r>
          </w:p>
        </w:tc>
        <w:tc>
          <w:tcPr>
            <w:tcW w:w="3543" w:type="dxa"/>
            <w:tcBorders>
              <w:top w:val="single" w:sz="4" w:space="0" w:color="auto"/>
              <w:left w:val="single" w:sz="4" w:space="0" w:color="auto"/>
              <w:bottom w:val="single" w:sz="4" w:space="0" w:color="auto"/>
              <w:right w:val="single" w:sz="4" w:space="0" w:color="auto"/>
            </w:tcBorders>
            <w:vAlign w:val="center"/>
          </w:tcPr>
          <w:p w14:paraId="326E4BDB" w14:textId="77777777" w:rsidR="00C44B0E" w:rsidRPr="002210A4" w:rsidRDefault="00C44B0E" w:rsidP="00C44B0E">
            <w:pPr>
              <w:ind w:firstLine="0"/>
              <w:jc w:val="center"/>
              <w:rPr>
                <w:color w:val="000000"/>
                <w:sz w:val="28"/>
                <w:szCs w:val="28"/>
              </w:rPr>
            </w:pPr>
            <w:r w:rsidRPr="002210A4">
              <w:rPr>
                <w:color w:val="000000"/>
                <w:sz w:val="28"/>
                <w:szCs w:val="28"/>
              </w:rPr>
              <w:t>991 893,64</w:t>
            </w:r>
          </w:p>
        </w:tc>
        <w:tc>
          <w:tcPr>
            <w:tcW w:w="3544" w:type="dxa"/>
            <w:tcBorders>
              <w:top w:val="single" w:sz="4" w:space="0" w:color="auto"/>
              <w:left w:val="single" w:sz="4" w:space="0" w:color="auto"/>
              <w:bottom w:val="single" w:sz="4" w:space="0" w:color="auto"/>
              <w:right w:val="single" w:sz="4" w:space="0" w:color="auto"/>
            </w:tcBorders>
            <w:vAlign w:val="center"/>
          </w:tcPr>
          <w:p w14:paraId="4C60E0A8" w14:textId="77777777" w:rsidR="00C44B0E" w:rsidRPr="002210A4" w:rsidRDefault="00C44B0E" w:rsidP="00C44B0E">
            <w:pPr>
              <w:ind w:firstLine="0"/>
              <w:jc w:val="center"/>
              <w:rPr>
                <w:color w:val="000000"/>
                <w:sz w:val="28"/>
                <w:szCs w:val="28"/>
              </w:rPr>
            </w:pPr>
            <w:r w:rsidRPr="002210A4">
              <w:rPr>
                <w:color w:val="000000"/>
                <w:sz w:val="28"/>
                <w:szCs w:val="28"/>
              </w:rPr>
              <w:t>2 688 288,62</w:t>
            </w:r>
          </w:p>
        </w:tc>
      </w:tr>
      <w:tr w:rsidR="00C44B0E" w:rsidRPr="002210A4" w14:paraId="329DE39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B521F2D" w14:textId="77777777" w:rsidR="00C44B0E" w:rsidRPr="002210A4" w:rsidRDefault="00C44B0E" w:rsidP="00C44B0E">
            <w:pPr>
              <w:ind w:firstLine="0"/>
              <w:jc w:val="center"/>
              <w:rPr>
                <w:color w:val="000000"/>
                <w:sz w:val="28"/>
                <w:szCs w:val="28"/>
              </w:rPr>
            </w:pPr>
            <w:r w:rsidRPr="002210A4">
              <w:rPr>
                <w:color w:val="000000"/>
                <w:sz w:val="28"/>
                <w:szCs w:val="28"/>
              </w:rPr>
              <w:t>61</w:t>
            </w:r>
          </w:p>
        </w:tc>
        <w:tc>
          <w:tcPr>
            <w:tcW w:w="3543" w:type="dxa"/>
            <w:tcBorders>
              <w:top w:val="single" w:sz="4" w:space="0" w:color="auto"/>
              <w:left w:val="single" w:sz="4" w:space="0" w:color="auto"/>
              <w:bottom w:val="single" w:sz="4" w:space="0" w:color="auto"/>
              <w:right w:val="single" w:sz="4" w:space="0" w:color="auto"/>
            </w:tcBorders>
            <w:vAlign w:val="center"/>
          </w:tcPr>
          <w:p w14:paraId="5882C53B" w14:textId="77777777" w:rsidR="00C44B0E" w:rsidRPr="002210A4" w:rsidRDefault="00C44B0E" w:rsidP="00C44B0E">
            <w:pPr>
              <w:ind w:firstLine="0"/>
              <w:jc w:val="center"/>
              <w:rPr>
                <w:color w:val="000000"/>
                <w:sz w:val="28"/>
                <w:szCs w:val="28"/>
              </w:rPr>
            </w:pPr>
            <w:r w:rsidRPr="002210A4">
              <w:rPr>
                <w:color w:val="000000"/>
                <w:sz w:val="28"/>
                <w:szCs w:val="28"/>
              </w:rPr>
              <w:t>991 891,3</w:t>
            </w:r>
          </w:p>
        </w:tc>
        <w:tc>
          <w:tcPr>
            <w:tcW w:w="3544" w:type="dxa"/>
            <w:tcBorders>
              <w:top w:val="single" w:sz="4" w:space="0" w:color="auto"/>
              <w:left w:val="single" w:sz="4" w:space="0" w:color="auto"/>
              <w:bottom w:val="single" w:sz="4" w:space="0" w:color="auto"/>
              <w:right w:val="single" w:sz="4" w:space="0" w:color="auto"/>
            </w:tcBorders>
            <w:vAlign w:val="center"/>
          </w:tcPr>
          <w:p w14:paraId="2BD55801" w14:textId="77777777" w:rsidR="00C44B0E" w:rsidRPr="002210A4" w:rsidRDefault="00C44B0E" w:rsidP="00C44B0E">
            <w:pPr>
              <w:ind w:firstLine="0"/>
              <w:jc w:val="center"/>
              <w:rPr>
                <w:color w:val="000000"/>
                <w:sz w:val="28"/>
                <w:szCs w:val="28"/>
              </w:rPr>
            </w:pPr>
            <w:r w:rsidRPr="002210A4">
              <w:rPr>
                <w:color w:val="000000"/>
                <w:sz w:val="28"/>
                <w:szCs w:val="28"/>
              </w:rPr>
              <w:t>2 688 287,78</w:t>
            </w:r>
          </w:p>
        </w:tc>
      </w:tr>
      <w:tr w:rsidR="00C44B0E" w:rsidRPr="002210A4" w14:paraId="63E7427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313820" w14:textId="77777777" w:rsidR="00C44B0E" w:rsidRPr="002210A4" w:rsidRDefault="00C44B0E" w:rsidP="00C44B0E">
            <w:pPr>
              <w:ind w:firstLine="0"/>
              <w:jc w:val="center"/>
              <w:rPr>
                <w:color w:val="000000"/>
                <w:sz w:val="28"/>
                <w:szCs w:val="28"/>
              </w:rPr>
            </w:pPr>
            <w:r w:rsidRPr="002210A4">
              <w:rPr>
                <w:color w:val="000000"/>
                <w:sz w:val="28"/>
                <w:szCs w:val="28"/>
              </w:rPr>
              <w:t>62</w:t>
            </w:r>
          </w:p>
        </w:tc>
        <w:tc>
          <w:tcPr>
            <w:tcW w:w="3543" w:type="dxa"/>
            <w:tcBorders>
              <w:top w:val="single" w:sz="4" w:space="0" w:color="auto"/>
              <w:left w:val="single" w:sz="4" w:space="0" w:color="auto"/>
              <w:bottom w:val="single" w:sz="4" w:space="0" w:color="auto"/>
              <w:right w:val="single" w:sz="4" w:space="0" w:color="auto"/>
            </w:tcBorders>
            <w:vAlign w:val="center"/>
          </w:tcPr>
          <w:p w14:paraId="714311C4" w14:textId="77777777" w:rsidR="00C44B0E" w:rsidRPr="002210A4" w:rsidRDefault="00C44B0E" w:rsidP="00C44B0E">
            <w:pPr>
              <w:ind w:firstLine="0"/>
              <w:jc w:val="center"/>
              <w:rPr>
                <w:color w:val="000000"/>
                <w:sz w:val="28"/>
                <w:szCs w:val="28"/>
              </w:rPr>
            </w:pPr>
            <w:r w:rsidRPr="002210A4">
              <w:rPr>
                <w:color w:val="000000"/>
                <w:sz w:val="28"/>
                <w:szCs w:val="28"/>
              </w:rPr>
              <w:t>991 886,6</w:t>
            </w:r>
          </w:p>
        </w:tc>
        <w:tc>
          <w:tcPr>
            <w:tcW w:w="3544" w:type="dxa"/>
            <w:tcBorders>
              <w:top w:val="single" w:sz="4" w:space="0" w:color="auto"/>
              <w:left w:val="single" w:sz="4" w:space="0" w:color="auto"/>
              <w:bottom w:val="single" w:sz="4" w:space="0" w:color="auto"/>
              <w:right w:val="single" w:sz="4" w:space="0" w:color="auto"/>
            </w:tcBorders>
            <w:vAlign w:val="center"/>
          </w:tcPr>
          <w:p w14:paraId="350D8D01" w14:textId="77777777" w:rsidR="00C44B0E" w:rsidRPr="002210A4" w:rsidRDefault="00C44B0E" w:rsidP="00C44B0E">
            <w:pPr>
              <w:ind w:firstLine="0"/>
              <w:jc w:val="center"/>
              <w:rPr>
                <w:color w:val="000000"/>
                <w:sz w:val="28"/>
                <w:szCs w:val="28"/>
              </w:rPr>
            </w:pPr>
            <w:r w:rsidRPr="002210A4">
              <w:rPr>
                <w:color w:val="000000"/>
                <w:sz w:val="28"/>
                <w:szCs w:val="28"/>
              </w:rPr>
              <w:t>2 688 285,93</w:t>
            </w:r>
          </w:p>
        </w:tc>
      </w:tr>
      <w:tr w:rsidR="00C44B0E" w:rsidRPr="002210A4" w14:paraId="0E863FE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9EEC187" w14:textId="77777777" w:rsidR="00C44B0E" w:rsidRPr="002210A4" w:rsidRDefault="00C44B0E" w:rsidP="00C44B0E">
            <w:pPr>
              <w:ind w:firstLine="0"/>
              <w:jc w:val="center"/>
              <w:rPr>
                <w:color w:val="000000"/>
                <w:sz w:val="28"/>
                <w:szCs w:val="28"/>
              </w:rPr>
            </w:pPr>
            <w:r w:rsidRPr="002210A4">
              <w:rPr>
                <w:color w:val="000000"/>
                <w:sz w:val="28"/>
                <w:szCs w:val="28"/>
              </w:rPr>
              <w:t>63</w:t>
            </w:r>
          </w:p>
        </w:tc>
        <w:tc>
          <w:tcPr>
            <w:tcW w:w="3543" w:type="dxa"/>
            <w:tcBorders>
              <w:top w:val="single" w:sz="4" w:space="0" w:color="auto"/>
              <w:left w:val="single" w:sz="4" w:space="0" w:color="auto"/>
              <w:bottom w:val="single" w:sz="4" w:space="0" w:color="auto"/>
              <w:right w:val="single" w:sz="4" w:space="0" w:color="auto"/>
            </w:tcBorders>
            <w:vAlign w:val="center"/>
          </w:tcPr>
          <w:p w14:paraId="17832526" w14:textId="77777777" w:rsidR="00C44B0E" w:rsidRPr="002210A4" w:rsidRDefault="00C44B0E" w:rsidP="00C44B0E">
            <w:pPr>
              <w:ind w:firstLine="0"/>
              <w:jc w:val="center"/>
              <w:rPr>
                <w:color w:val="000000"/>
                <w:sz w:val="28"/>
                <w:szCs w:val="28"/>
              </w:rPr>
            </w:pPr>
            <w:r w:rsidRPr="002210A4">
              <w:rPr>
                <w:color w:val="000000"/>
                <w:sz w:val="28"/>
                <w:szCs w:val="28"/>
              </w:rPr>
              <w:t>991 879,83</w:t>
            </w:r>
          </w:p>
        </w:tc>
        <w:tc>
          <w:tcPr>
            <w:tcW w:w="3544" w:type="dxa"/>
            <w:tcBorders>
              <w:top w:val="single" w:sz="4" w:space="0" w:color="auto"/>
              <w:left w:val="single" w:sz="4" w:space="0" w:color="auto"/>
              <w:bottom w:val="single" w:sz="4" w:space="0" w:color="auto"/>
              <w:right w:val="single" w:sz="4" w:space="0" w:color="auto"/>
            </w:tcBorders>
            <w:vAlign w:val="center"/>
          </w:tcPr>
          <w:p w14:paraId="1D34D2C3" w14:textId="77777777" w:rsidR="00C44B0E" w:rsidRPr="002210A4" w:rsidRDefault="00C44B0E" w:rsidP="00C44B0E">
            <w:pPr>
              <w:ind w:firstLine="0"/>
              <w:jc w:val="center"/>
              <w:rPr>
                <w:color w:val="000000"/>
                <w:sz w:val="28"/>
                <w:szCs w:val="28"/>
              </w:rPr>
            </w:pPr>
            <w:r w:rsidRPr="002210A4">
              <w:rPr>
                <w:color w:val="000000"/>
                <w:sz w:val="28"/>
                <w:szCs w:val="28"/>
              </w:rPr>
              <w:t>2 688 283,03</w:t>
            </w:r>
          </w:p>
        </w:tc>
      </w:tr>
      <w:tr w:rsidR="00C44B0E" w:rsidRPr="002210A4" w14:paraId="56CCED0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4E828B" w14:textId="77777777" w:rsidR="00C44B0E" w:rsidRPr="002210A4" w:rsidRDefault="00C44B0E" w:rsidP="00C44B0E">
            <w:pPr>
              <w:ind w:firstLine="0"/>
              <w:jc w:val="center"/>
              <w:rPr>
                <w:color w:val="000000"/>
                <w:sz w:val="28"/>
                <w:szCs w:val="28"/>
              </w:rPr>
            </w:pPr>
            <w:r w:rsidRPr="002210A4">
              <w:rPr>
                <w:color w:val="000000"/>
                <w:sz w:val="28"/>
                <w:szCs w:val="28"/>
              </w:rPr>
              <w:t>64</w:t>
            </w:r>
          </w:p>
        </w:tc>
        <w:tc>
          <w:tcPr>
            <w:tcW w:w="3543" w:type="dxa"/>
            <w:tcBorders>
              <w:top w:val="single" w:sz="4" w:space="0" w:color="auto"/>
              <w:left w:val="single" w:sz="4" w:space="0" w:color="auto"/>
              <w:bottom w:val="single" w:sz="4" w:space="0" w:color="auto"/>
              <w:right w:val="single" w:sz="4" w:space="0" w:color="auto"/>
            </w:tcBorders>
            <w:vAlign w:val="center"/>
          </w:tcPr>
          <w:p w14:paraId="11F2F17B" w14:textId="77777777" w:rsidR="00C44B0E" w:rsidRPr="002210A4" w:rsidRDefault="00C44B0E" w:rsidP="00C44B0E">
            <w:pPr>
              <w:ind w:firstLine="0"/>
              <w:jc w:val="center"/>
              <w:rPr>
                <w:color w:val="000000"/>
                <w:sz w:val="28"/>
                <w:szCs w:val="28"/>
              </w:rPr>
            </w:pPr>
            <w:r w:rsidRPr="002210A4">
              <w:rPr>
                <w:color w:val="000000"/>
                <w:sz w:val="28"/>
                <w:szCs w:val="28"/>
              </w:rPr>
              <w:t>991 867,05</w:t>
            </w:r>
          </w:p>
        </w:tc>
        <w:tc>
          <w:tcPr>
            <w:tcW w:w="3544" w:type="dxa"/>
            <w:tcBorders>
              <w:top w:val="single" w:sz="4" w:space="0" w:color="auto"/>
              <w:left w:val="single" w:sz="4" w:space="0" w:color="auto"/>
              <w:bottom w:val="single" w:sz="4" w:space="0" w:color="auto"/>
              <w:right w:val="single" w:sz="4" w:space="0" w:color="auto"/>
            </w:tcBorders>
            <w:vAlign w:val="center"/>
          </w:tcPr>
          <w:p w14:paraId="3026AD23" w14:textId="77777777" w:rsidR="00C44B0E" w:rsidRPr="002210A4" w:rsidRDefault="00C44B0E" w:rsidP="00C44B0E">
            <w:pPr>
              <w:ind w:firstLine="0"/>
              <w:jc w:val="center"/>
              <w:rPr>
                <w:color w:val="000000"/>
                <w:sz w:val="28"/>
                <w:szCs w:val="28"/>
              </w:rPr>
            </w:pPr>
            <w:r w:rsidRPr="002210A4">
              <w:rPr>
                <w:color w:val="000000"/>
                <w:sz w:val="28"/>
                <w:szCs w:val="28"/>
              </w:rPr>
              <w:t>2 688 277,36</w:t>
            </w:r>
          </w:p>
        </w:tc>
      </w:tr>
      <w:tr w:rsidR="00C44B0E" w:rsidRPr="002210A4" w14:paraId="2DE32B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EAF2E05" w14:textId="77777777" w:rsidR="00C44B0E" w:rsidRPr="002210A4" w:rsidRDefault="00C44B0E" w:rsidP="00C44B0E">
            <w:pPr>
              <w:ind w:firstLine="0"/>
              <w:jc w:val="center"/>
              <w:rPr>
                <w:color w:val="000000"/>
                <w:sz w:val="28"/>
                <w:szCs w:val="28"/>
              </w:rPr>
            </w:pPr>
            <w:r w:rsidRPr="002210A4">
              <w:rPr>
                <w:color w:val="000000"/>
                <w:sz w:val="28"/>
                <w:szCs w:val="28"/>
              </w:rPr>
              <w:t>65</w:t>
            </w:r>
          </w:p>
        </w:tc>
        <w:tc>
          <w:tcPr>
            <w:tcW w:w="3543" w:type="dxa"/>
            <w:tcBorders>
              <w:top w:val="single" w:sz="4" w:space="0" w:color="auto"/>
              <w:left w:val="single" w:sz="4" w:space="0" w:color="auto"/>
              <w:bottom w:val="single" w:sz="4" w:space="0" w:color="auto"/>
              <w:right w:val="single" w:sz="4" w:space="0" w:color="auto"/>
            </w:tcBorders>
            <w:vAlign w:val="center"/>
          </w:tcPr>
          <w:p w14:paraId="718539EC" w14:textId="77777777" w:rsidR="00C44B0E" w:rsidRPr="002210A4" w:rsidRDefault="00C44B0E" w:rsidP="00C44B0E">
            <w:pPr>
              <w:ind w:firstLine="0"/>
              <w:jc w:val="center"/>
              <w:rPr>
                <w:color w:val="000000"/>
                <w:sz w:val="28"/>
                <w:szCs w:val="28"/>
              </w:rPr>
            </w:pPr>
            <w:r w:rsidRPr="002210A4">
              <w:rPr>
                <w:color w:val="000000"/>
                <w:sz w:val="28"/>
                <w:szCs w:val="28"/>
              </w:rPr>
              <w:t>991 854,52</w:t>
            </w:r>
          </w:p>
        </w:tc>
        <w:tc>
          <w:tcPr>
            <w:tcW w:w="3544" w:type="dxa"/>
            <w:tcBorders>
              <w:top w:val="single" w:sz="4" w:space="0" w:color="auto"/>
              <w:left w:val="single" w:sz="4" w:space="0" w:color="auto"/>
              <w:bottom w:val="single" w:sz="4" w:space="0" w:color="auto"/>
              <w:right w:val="single" w:sz="4" w:space="0" w:color="auto"/>
            </w:tcBorders>
            <w:vAlign w:val="center"/>
          </w:tcPr>
          <w:p w14:paraId="1F0C1736" w14:textId="77777777" w:rsidR="00C44B0E" w:rsidRPr="002210A4" w:rsidRDefault="00C44B0E" w:rsidP="00C44B0E">
            <w:pPr>
              <w:ind w:firstLine="0"/>
              <w:jc w:val="center"/>
              <w:rPr>
                <w:color w:val="000000"/>
                <w:sz w:val="28"/>
                <w:szCs w:val="28"/>
              </w:rPr>
            </w:pPr>
            <w:r w:rsidRPr="002210A4">
              <w:rPr>
                <w:color w:val="000000"/>
                <w:sz w:val="28"/>
                <w:szCs w:val="28"/>
              </w:rPr>
              <w:t>2 688 272,35</w:t>
            </w:r>
          </w:p>
        </w:tc>
      </w:tr>
      <w:tr w:rsidR="00C44B0E" w:rsidRPr="002210A4" w14:paraId="675982C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082F13" w14:textId="77777777" w:rsidR="00C44B0E" w:rsidRPr="002210A4" w:rsidRDefault="00C44B0E" w:rsidP="00C44B0E">
            <w:pPr>
              <w:ind w:firstLine="0"/>
              <w:jc w:val="center"/>
              <w:rPr>
                <w:color w:val="000000"/>
                <w:sz w:val="28"/>
                <w:szCs w:val="28"/>
              </w:rPr>
            </w:pPr>
            <w:r w:rsidRPr="002210A4">
              <w:rPr>
                <w:color w:val="000000"/>
                <w:sz w:val="28"/>
                <w:szCs w:val="28"/>
              </w:rPr>
              <w:t>66</w:t>
            </w:r>
          </w:p>
        </w:tc>
        <w:tc>
          <w:tcPr>
            <w:tcW w:w="3543" w:type="dxa"/>
            <w:tcBorders>
              <w:top w:val="single" w:sz="4" w:space="0" w:color="auto"/>
              <w:left w:val="single" w:sz="4" w:space="0" w:color="auto"/>
              <w:bottom w:val="single" w:sz="4" w:space="0" w:color="auto"/>
              <w:right w:val="single" w:sz="4" w:space="0" w:color="auto"/>
            </w:tcBorders>
            <w:vAlign w:val="center"/>
          </w:tcPr>
          <w:p w14:paraId="7802F5D8" w14:textId="77777777" w:rsidR="00C44B0E" w:rsidRPr="002210A4" w:rsidRDefault="00C44B0E" w:rsidP="00C44B0E">
            <w:pPr>
              <w:ind w:firstLine="0"/>
              <w:jc w:val="center"/>
              <w:rPr>
                <w:color w:val="000000"/>
                <w:sz w:val="28"/>
                <w:szCs w:val="28"/>
              </w:rPr>
            </w:pPr>
            <w:r w:rsidRPr="002210A4">
              <w:rPr>
                <w:color w:val="000000"/>
                <w:sz w:val="28"/>
                <w:szCs w:val="28"/>
              </w:rPr>
              <w:t>991 826,72</w:t>
            </w:r>
          </w:p>
        </w:tc>
        <w:tc>
          <w:tcPr>
            <w:tcW w:w="3544" w:type="dxa"/>
            <w:tcBorders>
              <w:top w:val="single" w:sz="4" w:space="0" w:color="auto"/>
              <w:left w:val="single" w:sz="4" w:space="0" w:color="auto"/>
              <w:bottom w:val="single" w:sz="4" w:space="0" w:color="auto"/>
              <w:right w:val="single" w:sz="4" w:space="0" w:color="auto"/>
            </w:tcBorders>
            <w:vAlign w:val="center"/>
          </w:tcPr>
          <w:p w14:paraId="249E48BF" w14:textId="77777777" w:rsidR="00C44B0E" w:rsidRPr="002210A4" w:rsidRDefault="00C44B0E" w:rsidP="00C44B0E">
            <w:pPr>
              <w:ind w:firstLine="0"/>
              <w:jc w:val="center"/>
              <w:rPr>
                <w:color w:val="000000"/>
                <w:sz w:val="28"/>
                <w:szCs w:val="28"/>
              </w:rPr>
            </w:pPr>
            <w:r w:rsidRPr="002210A4">
              <w:rPr>
                <w:color w:val="000000"/>
                <w:sz w:val="28"/>
                <w:szCs w:val="28"/>
              </w:rPr>
              <w:t>2 688 260,89</w:t>
            </w:r>
          </w:p>
        </w:tc>
      </w:tr>
      <w:tr w:rsidR="00C44B0E" w:rsidRPr="002210A4" w14:paraId="418C951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FBF43F" w14:textId="77777777" w:rsidR="00C44B0E" w:rsidRPr="002210A4" w:rsidRDefault="00C44B0E" w:rsidP="00C44B0E">
            <w:pPr>
              <w:ind w:firstLine="0"/>
              <w:jc w:val="center"/>
              <w:rPr>
                <w:color w:val="000000"/>
                <w:sz w:val="28"/>
                <w:szCs w:val="28"/>
              </w:rPr>
            </w:pPr>
            <w:r w:rsidRPr="002210A4">
              <w:rPr>
                <w:color w:val="000000"/>
                <w:sz w:val="28"/>
                <w:szCs w:val="28"/>
              </w:rPr>
              <w:t>67</w:t>
            </w:r>
          </w:p>
        </w:tc>
        <w:tc>
          <w:tcPr>
            <w:tcW w:w="3543" w:type="dxa"/>
            <w:tcBorders>
              <w:top w:val="single" w:sz="4" w:space="0" w:color="auto"/>
              <w:left w:val="single" w:sz="4" w:space="0" w:color="auto"/>
              <w:bottom w:val="single" w:sz="4" w:space="0" w:color="auto"/>
              <w:right w:val="single" w:sz="4" w:space="0" w:color="auto"/>
            </w:tcBorders>
            <w:vAlign w:val="center"/>
          </w:tcPr>
          <w:p w14:paraId="2FD605CE" w14:textId="77777777" w:rsidR="00C44B0E" w:rsidRPr="002210A4" w:rsidRDefault="00C44B0E" w:rsidP="00C44B0E">
            <w:pPr>
              <w:ind w:firstLine="0"/>
              <w:jc w:val="center"/>
              <w:rPr>
                <w:color w:val="000000"/>
                <w:sz w:val="28"/>
                <w:szCs w:val="28"/>
              </w:rPr>
            </w:pPr>
            <w:r w:rsidRPr="002210A4">
              <w:rPr>
                <w:color w:val="000000"/>
                <w:sz w:val="28"/>
                <w:szCs w:val="28"/>
              </w:rPr>
              <w:t>991 824,26</w:t>
            </w:r>
          </w:p>
        </w:tc>
        <w:tc>
          <w:tcPr>
            <w:tcW w:w="3544" w:type="dxa"/>
            <w:tcBorders>
              <w:top w:val="single" w:sz="4" w:space="0" w:color="auto"/>
              <w:left w:val="single" w:sz="4" w:space="0" w:color="auto"/>
              <w:bottom w:val="single" w:sz="4" w:space="0" w:color="auto"/>
              <w:right w:val="single" w:sz="4" w:space="0" w:color="auto"/>
            </w:tcBorders>
            <w:vAlign w:val="center"/>
          </w:tcPr>
          <w:p w14:paraId="40A97F7C" w14:textId="77777777" w:rsidR="00C44B0E" w:rsidRPr="002210A4" w:rsidRDefault="00C44B0E" w:rsidP="00C44B0E">
            <w:pPr>
              <w:ind w:firstLine="0"/>
              <w:jc w:val="center"/>
              <w:rPr>
                <w:color w:val="000000"/>
                <w:sz w:val="28"/>
                <w:szCs w:val="28"/>
              </w:rPr>
            </w:pPr>
            <w:r w:rsidRPr="002210A4">
              <w:rPr>
                <w:color w:val="000000"/>
                <w:sz w:val="28"/>
                <w:szCs w:val="28"/>
              </w:rPr>
              <w:t>2 688 259,8</w:t>
            </w:r>
          </w:p>
        </w:tc>
      </w:tr>
      <w:tr w:rsidR="00C44B0E" w:rsidRPr="002210A4" w14:paraId="45ADEA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411D93" w14:textId="77777777" w:rsidR="00C44B0E" w:rsidRPr="002210A4" w:rsidRDefault="00C44B0E" w:rsidP="00C44B0E">
            <w:pPr>
              <w:ind w:firstLine="0"/>
              <w:jc w:val="center"/>
              <w:rPr>
                <w:color w:val="000000"/>
                <w:sz w:val="28"/>
                <w:szCs w:val="28"/>
              </w:rPr>
            </w:pPr>
            <w:r w:rsidRPr="002210A4">
              <w:rPr>
                <w:color w:val="000000"/>
                <w:sz w:val="28"/>
                <w:szCs w:val="28"/>
              </w:rPr>
              <w:t>68</w:t>
            </w:r>
          </w:p>
        </w:tc>
        <w:tc>
          <w:tcPr>
            <w:tcW w:w="3543" w:type="dxa"/>
            <w:tcBorders>
              <w:top w:val="single" w:sz="4" w:space="0" w:color="auto"/>
              <w:left w:val="single" w:sz="4" w:space="0" w:color="auto"/>
              <w:bottom w:val="single" w:sz="4" w:space="0" w:color="auto"/>
              <w:right w:val="single" w:sz="4" w:space="0" w:color="auto"/>
            </w:tcBorders>
            <w:vAlign w:val="center"/>
          </w:tcPr>
          <w:p w14:paraId="62187867" w14:textId="77777777" w:rsidR="00C44B0E" w:rsidRPr="002210A4" w:rsidRDefault="00C44B0E" w:rsidP="00C44B0E">
            <w:pPr>
              <w:ind w:firstLine="0"/>
              <w:jc w:val="center"/>
              <w:rPr>
                <w:color w:val="000000"/>
                <w:sz w:val="28"/>
                <w:szCs w:val="28"/>
              </w:rPr>
            </w:pPr>
            <w:r w:rsidRPr="002210A4">
              <w:rPr>
                <w:color w:val="000000"/>
                <w:sz w:val="28"/>
                <w:szCs w:val="28"/>
              </w:rPr>
              <w:t>991 820,4</w:t>
            </w:r>
          </w:p>
        </w:tc>
        <w:tc>
          <w:tcPr>
            <w:tcW w:w="3544" w:type="dxa"/>
            <w:tcBorders>
              <w:top w:val="single" w:sz="4" w:space="0" w:color="auto"/>
              <w:left w:val="single" w:sz="4" w:space="0" w:color="auto"/>
              <w:bottom w:val="single" w:sz="4" w:space="0" w:color="auto"/>
              <w:right w:val="single" w:sz="4" w:space="0" w:color="auto"/>
            </w:tcBorders>
            <w:vAlign w:val="center"/>
          </w:tcPr>
          <w:p w14:paraId="5FCFE5C0" w14:textId="77777777" w:rsidR="00C44B0E" w:rsidRPr="002210A4" w:rsidRDefault="00C44B0E" w:rsidP="00C44B0E">
            <w:pPr>
              <w:ind w:firstLine="0"/>
              <w:jc w:val="center"/>
              <w:rPr>
                <w:color w:val="000000"/>
                <w:sz w:val="28"/>
                <w:szCs w:val="28"/>
              </w:rPr>
            </w:pPr>
            <w:r w:rsidRPr="002210A4">
              <w:rPr>
                <w:color w:val="000000"/>
                <w:sz w:val="28"/>
                <w:szCs w:val="28"/>
              </w:rPr>
              <w:t>2 688 258,16</w:t>
            </w:r>
          </w:p>
        </w:tc>
      </w:tr>
      <w:tr w:rsidR="00C44B0E" w:rsidRPr="002210A4" w14:paraId="0F0FA57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C18F522" w14:textId="77777777" w:rsidR="00C44B0E" w:rsidRPr="002210A4" w:rsidRDefault="00C44B0E" w:rsidP="00C44B0E">
            <w:pPr>
              <w:ind w:firstLine="0"/>
              <w:jc w:val="center"/>
              <w:rPr>
                <w:color w:val="000000"/>
                <w:sz w:val="28"/>
                <w:szCs w:val="28"/>
              </w:rPr>
            </w:pPr>
            <w:r w:rsidRPr="002210A4">
              <w:rPr>
                <w:color w:val="000000"/>
                <w:sz w:val="28"/>
                <w:szCs w:val="28"/>
              </w:rPr>
              <w:t>69</w:t>
            </w:r>
          </w:p>
        </w:tc>
        <w:tc>
          <w:tcPr>
            <w:tcW w:w="3543" w:type="dxa"/>
            <w:tcBorders>
              <w:top w:val="single" w:sz="4" w:space="0" w:color="auto"/>
              <w:left w:val="single" w:sz="4" w:space="0" w:color="auto"/>
              <w:bottom w:val="single" w:sz="4" w:space="0" w:color="auto"/>
              <w:right w:val="single" w:sz="4" w:space="0" w:color="auto"/>
            </w:tcBorders>
            <w:vAlign w:val="center"/>
          </w:tcPr>
          <w:p w14:paraId="2480FE0F" w14:textId="77777777" w:rsidR="00C44B0E" w:rsidRPr="002210A4" w:rsidRDefault="00C44B0E" w:rsidP="00C44B0E">
            <w:pPr>
              <w:ind w:firstLine="0"/>
              <w:jc w:val="center"/>
              <w:rPr>
                <w:color w:val="000000"/>
                <w:sz w:val="28"/>
                <w:szCs w:val="28"/>
              </w:rPr>
            </w:pPr>
            <w:r w:rsidRPr="002210A4">
              <w:rPr>
                <w:color w:val="000000"/>
                <w:sz w:val="28"/>
                <w:szCs w:val="28"/>
              </w:rPr>
              <w:t>991 808,07</w:t>
            </w:r>
          </w:p>
        </w:tc>
        <w:tc>
          <w:tcPr>
            <w:tcW w:w="3544" w:type="dxa"/>
            <w:tcBorders>
              <w:top w:val="single" w:sz="4" w:space="0" w:color="auto"/>
              <w:left w:val="single" w:sz="4" w:space="0" w:color="auto"/>
              <w:bottom w:val="single" w:sz="4" w:space="0" w:color="auto"/>
              <w:right w:val="single" w:sz="4" w:space="0" w:color="auto"/>
            </w:tcBorders>
            <w:vAlign w:val="center"/>
          </w:tcPr>
          <w:p w14:paraId="039F3DB9" w14:textId="77777777" w:rsidR="00C44B0E" w:rsidRPr="002210A4" w:rsidRDefault="00C44B0E" w:rsidP="00C44B0E">
            <w:pPr>
              <w:ind w:firstLine="0"/>
              <w:jc w:val="center"/>
              <w:rPr>
                <w:color w:val="000000"/>
                <w:sz w:val="28"/>
                <w:szCs w:val="28"/>
              </w:rPr>
            </w:pPr>
            <w:r w:rsidRPr="002210A4">
              <w:rPr>
                <w:color w:val="000000"/>
                <w:sz w:val="28"/>
                <w:szCs w:val="28"/>
              </w:rPr>
              <w:t>2 688 253,01</w:t>
            </w:r>
          </w:p>
        </w:tc>
      </w:tr>
      <w:tr w:rsidR="00C44B0E" w:rsidRPr="002210A4" w14:paraId="1D386E6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4CB0F5" w14:textId="77777777" w:rsidR="00C44B0E" w:rsidRPr="002210A4" w:rsidRDefault="00C44B0E" w:rsidP="00C44B0E">
            <w:pPr>
              <w:ind w:firstLine="0"/>
              <w:jc w:val="center"/>
              <w:rPr>
                <w:color w:val="000000"/>
                <w:sz w:val="28"/>
                <w:szCs w:val="28"/>
              </w:rPr>
            </w:pPr>
            <w:r w:rsidRPr="002210A4">
              <w:rPr>
                <w:color w:val="000000"/>
                <w:sz w:val="28"/>
                <w:szCs w:val="28"/>
              </w:rPr>
              <w:t>70</w:t>
            </w:r>
          </w:p>
        </w:tc>
        <w:tc>
          <w:tcPr>
            <w:tcW w:w="3543" w:type="dxa"/>
            <w:tcBorders>
              <w:top w:val="single" w:sz="4" w:space="0" w:color="auto"/>
              <w:left w:val="single" w:sz="4" w:space="0" w:color="auto"/>
              <w:bottom w:val="single" w:sz="4" w:space="0" w:color="auto"/>
              <w:right w:val="single" w:sz="4" w:space="0" w:color="auto"/>
            </w:tcBorders>
            <w:vAlign w:val="center"/>
          </w:tcPr>
          <w:p w14:paraId="272D8D35" w14:textId="77777777" w:rsidR="00C44B0E" w:rsidRPr="002210A4" w:rsidRDefault="00C44B0E" w:rsidP="00C44B0E">
            <w:pPr>
              <w:ind w:firstLine="0"/>
              <w:jc w:val="center"/>
              <w:rPr>
                <w:color w:val="000000"/>
                <w:sz w:val="28"/>
                <w:szCs w:val="28"/>
              </w:rPr>
            </w:pPr>
            <w:r w:rsidRPr="002210A4">
              <w:rPr>
                <w:color w:val="000000"/>
                <w:sz w:val="28"/>
                <w:szCs w:val="28"/>
              </w:rPr>
              <w:t>991 798,38</w:t>
            </w:r>
          </w:p>
        </w:tc>
        <w:tc>
          <w:tcPr>
            <w:tcW w:w="3544" w:type="dxa"/>
            <w:tcBorders>
              <w:top w:val="single" w:sz="4" w:space="0" w:color="auto"/>
              <w:left w:val="single" w:sz="4" w:space="0" w:color="auto"/>
              <w:bottom w:val="single" w:sz="4" w:space="0" w:color="auto"/>
              <w:right w:val="single" w:sz="4" w:space="0" w:color="auto"/>
            </w:tcBorders>
            <w:vAlign w:val="center"/>
          </w:tcPr>
          <w:p w14:paraId="198EFACE" w14:textId="77777777" w:rsidR="00C44B0E" w:rsidRPr="002210A4" w:rsidRDefault="00C44B0E" w:rsidP="00C44B0E">
            <w:pPr>
              <w:ind w:firstLine="0"/>
              <w:jc w:val="center"/>
              <w:rPr>
                <w:color w:val="000000"/>
                <w:sz w:val="28"/>
                <w:szCs w:val="28"/>
              </w:rPr>
            </w:pPr>
            <w:r w:rsidRPr="002210A4">
              <w:rPr>
                <w:color w:val="000000"/>
                <w:sz w:val="28"/>
                <w:szCs w:val="28"/>
              </w:rPr>
              <w:t>2 688 248,75</w:t>
            </w:r>
          </w:p>
        </w:tc>
      </w:tr>
      <w:tr w:rsidR="00C44B0E" w:rsidRPr="002210A4" w14:paraId="5C8BF6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F13147" w14:textId="77777777" w:rsidR="00C44B0E" w:rsidRPr="002210A4" w:rsidRDefault="00C44B0E" w:rsidP="00C44B0E">
            <w:pPr>
              <w:ind w:firstLine="0"/>
              <w:jc w:val="center"/>
              <w:rPr>
                <w:color w:val="000000"/>
                <w:sz w:val="28"/>
                <w:szCs w:val="28"/>
              </w:rPr>
            </w:pPr>
            <w:r w:rsidRPr="002210A4">
              <w:rPr>
                <w:color w:val="000000"/>
                <w:sz w:val="28"/>
                <w:szCs w:val="28"/>
              </w:rPr>
              <w:t>71</w:t>
            </w:r>
          </w:p>
        </w:tc>
        <w:tc>
          <w:tcPr>
            <w:tcW w:w="3543" w:type="dxa"/>
            <w:tcBorders>
              <w:top w:val="single" w:sz="4" w:space="0" w:color="auto"/>
              <w:left w:val="single" w:sz="4" w:space="0" w:color="auto"/>
              <w:bottom w:val="single" w:sz="4" w:space="0" w:color="auto"/>
              <w:right w:val="single" w:sz="4" w:space="0" w:color="auto"/>
            </w:tcBorders>
            <w:vAlign w:val="center"/>
          </w:tcPr>
          <w:p w14:paraId="77FC36EC" w14:textId="77777777" w:rsidR="00C44B0E" w:rsidRPr="002210A4" w:rsidRDefault="00C44B0E" w:rsidP="00C44B0E">
            <w:pPr>
              <w:ind w:firstLine="0"/>
              <w:jc w:val="center"/>
              <w:rPr>
                <w:color w:val="000000"/>
                <w:sz w:val="28"/>
                <w:szCs w:val="28"/>
              </w:rPr>
            </w:pPr>
            <w:r w:rsidRPr="002210A4">
              <w:rPr>
                <w:color w:val="000000"/>
                <w:sz w:val="28"/>
                <w:szCs w:val="28"/>
              </w:rPr>
              <w:t>991 796,45</w:t>
            </w:r>
          </w:p>
        </w:tc>
        <w:tc>
          <w:tcPr>
            <w:tcW w:w="3544" w:type="dxa"/>
            <w:tcBorders>
              <w:top w:val="single" w:sz="4" w:space="0" w:color="auto"/>
              <w:left w:val="single" w:sz="4" w:space="0" w:color="auto"/>
              <w:bottom w:val="single" w:sz="4" w:space="0" w:color="auto"/>
              <w:right w:val="single" w:sz="4" w:space="0" w:color="auto"/>
            </w:tcBorders>
            <w:vAlign w:val="center"/>
          </w:tcPr>
          <w:p w14:paraId="21D3FC8A" w14:textId="77777777" w:rsidR="00C44B0E" w:rsidRPr="002210A4" w:rsidRDefault="00C44B0E" w:rsidP="00C44B0E">
            <w:pPr>
              <w:ind w:firstLine="0"/>
              <w:jc w:val="center"/>
              <w:rPr>
                <w:color w:val="000000"/>
                <w:sz w:val="28"/>
                <w:szCs w:val="28"/>
              </w:rPr>
            </w:pPr>
            <w:r w:rsidRPr="002210A4">
              <w:rPr>
                <w:color w:val="000000"/>
                <w:sz w:val="28"/>
                <w:szCs w:val="28"/>
              </w:rPr>
              <w:t>2 688 247,91</w:t>
            </w:r>
          </w:p>
        </w:tc>
      </w:tr>
      <w:tr w:rsidR="00C44B0E" w:rsidRPr="002210A4" w14:paraId="52936C5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08BBB50" w14:textId="77777777" w:rsidR="00C44B0E" w:rsidRPr="002210A4" w:rsidRDefault="00C44B0E" w:rsidP="00C44B0E">
            <w:pPr>
              <w:ind w:firstLine="0"/>
              <w:jc w:val="center"/>
              <w:rPr>
                <w:color w:val="000000"/>
                <w:sz w:val="28"/>
                <w:szCs w:val="28"/>
              </w:rPr>
            </w:pPr>
            <w:r w:rsidRPr="002210A4">
              <w:rPr>
                <w:color w:val="000000"/>
                <w:sz w:val="28"/>
                <w:szCs w:val="28"/>
              </w:rPr>
              <w:t>72</w:t>
            </w:r>
          </w:p>
        </w:tc>
        <w:tc>
          <w:tcPr>
            <w:tcW w:w="3543" w:type="dxa"/>
            <w:tcBorders>
              <w:top w:val="single" w:sz="4" w:space="0" w:color="auto"/>
              <w:left w:val="single" w:sz="4" w:space="0" w:color="auto"/>
              <w:bottom w:val="single" w:sz="4" w:space="0" w:color="auto"/>
              <w:right w:val="single" w:sz="4" w:space="0" w:color="auto"/>
            </w:tcBorders>
            <w:vAlign w:val="center"/>
          </w:tcPr>
          <w:p w14:paraId="0B9D92CE" w14:textId="77777777" w:rsidR="00C44B0E" w:rsidRPr="002210A4" w:rsidRDefault="00C44B0E" w:rsidP="00C44B0E">
            <w:pPr>
              <w:ind w:firstLine="0"/>
              <w:jc w:val="center"/>
              <w:rPr>
                <w:color w:val="000000"/>
                <w:sz w:val="28"/>
                <w:szCs w:val="28"/>
              </w:rPr>
            </w:pPr>
            <w:r w:rsidRPr="002210A4">
              <w:rPr>
                <w:color w:val="000000"/>
                <w:sz w:val="28"/>
                <w:szCs w:val="28"/>
              </w:rPr>
              <w:t>991 788,62</w:t>
            </w:r>
          </w:p>
        </w:tc>
        <w:tc>
          <w:tcPr>
            <w:tcW w:w="3544" w:type="dxa"/>
            <w:tcBorders>
              <w:top w:val="single" w:sz="4" w:space="0" w:color="auto"/>
              <w:left w:val="single" w:sz="4" w:space="0" w:color="auto"/>
              <w:bottom w:val="single" w:sz="4" w:space="0" w:color="auto"/>
              <w:right w:val="single" w:sz="4" w:space="0" w:color="auto"/>
            </w:tcBorders>
            <w:vAlign w:val="center"/>
          </w:tcPr>
          <w:p w14:paraId="371598CB" w14:textId="77777777" w:rsidR="00C44B0E" w:rsidRPr="002210A4" w:rsidRDefault="00C44B0E" w:rsidP="00C44B0E">
            <w:pPr>
              <w:ind w:firstLine="0"/>
              <w:jc w:val="center"/>
              <w:rPr>
                <w:color w:val="000000"/>
                <w:sz w:val="28"/>
                <w:szCs w:val="28"/>
              </w:rPr>
            </w:pPr>
            <w:r w:rsidRPr="002210A4">
              <w:rPr>
                <w:color w:val="000000"/>
                <w:sz w:val="28"/>
                <w:szCs w:val="28"/>
              </w:rPr>
              <w:t>2 688 244,54</w:t>
            </w:r>
          </w:p>
        </w:tc>
      </w:tr>
      <w:tr w:rsidR="00C44B0E" w:rsidRPr="002210A4" w14:paraId="39DC4D9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AF2302" w14:textId="77777777" w:rsidR="00C44B0E" w:rsidRPr="002210A4" w:rsidRDefault="00C44B0E" w:rsidP="00C44B0E">
            <w:pPr>
              <w:ind w:firstLine="0"/>
              <w:jc w:val="center"/>
              <w:rPr>
                <w:color w:val="000000"/>
                <w:sz w:val="28"/>
                <w:szCs w:val="28"/>
              </w:rPr>
            </w:pPr>
            <w:r w:rsidRPr="002210A4">
              <w:rPr>
                <w:color w:val="000000"/>
                <w:sz w:val="28"/>
                <w:szCs w:val="28"/>
              </w:rPr>
              <w:t>73</w:t>
            </w:r>
          </w:p>
        </w:tc>
        <w:tc>
          <w:tcPr>
            <w:tcW w:w="3543" w:type="dxa"/>
            <w:tcBorders>
              <w:top w:val="single" w:sz="4" w:space="0" w:color="auto"/>
              <w:left w:val="single" w:sz="4" w:space="0" w:color="auto"/>
              <w:bottom w:val="single" w:sz="4" w:space="0" w:color="auto"/>
              <w:right w:val="single" w:sz="4" w:space="0" w:color="auto"/>
            </w:tcBorders>
            <w:vAlign w:val="center"/>
          </w:tcPr>
          <w:p w14:paraId="65DEFDC8" w14:textId="77777777" w:rsidR="00C44B0E" w:rsidRPr="002210A4" w:rsidRDefault="00C44B0E" w:rsidP="00C44B0E">
            <w:pPr>
              <w:ind w:firstLine="0"/>
              <w:jc w:val="center"/>
              <w:rPr>
                <w:color w:val="000000"/>
                <w:sz w:val="28"/>
                <w:szCs w:val="28"/>
              </w:rPr>
            </w:pPr>
            <w:r w:rsidRPr="002210A4">
              <w:rPr>
                <w:color w:val="000000"/>
                <w:sz w:val="28"/>
                <w:szCs w:val="28"/>
              </w:rPr>
              <w:t>991 776,87</w:t>
            </w:r>
          </w:p>
        </w:tc>
        <w:tc>
          <w:tcPr>
            <w:tcW w:w="3544" w:type="dxa"/>
            <w:tcBorders>
              <w:top w:val="single" w:sz="4" w:space="0" w:color="auto"/>
              <w:left w:val="single" w:sz="4" w:space="0" w:color="auto"/>
              <w:bottom w:val="single" w:sz="4" w:space="0" w:color="auto"/>
              <w:right w:val="single" w:sz="4" w:space="0" w:color="auto"/>
            </w:tcBorders>
            <w:vAlign w:val="center"/>
          </w:tcPr>
          <w:p w14:paraId="36BADDD0" w14:textId="77777777" w:rsidR="00C44B0E" w:rsidRPr="002210A4" w:rsidRDefault="00C44B0E" w:rsidP="00C44B0E">
            <w:pPr>
              <w:ind w:firstLine="0"/>
              <w:jc w:val="center"/>
              <w:rPr>
                <w:color w:val="000000"/>
                <w:sz w:val="28"/>
                <w:szCs w:val="28"/>
              </w:rPr>
            </w:pPr>
            <w:r w:rsidRPr="002210A4">
              <w:rPr>
                <w:color w:val="000000"/>
                <w:sz w:val="28"/>
                <w:szCs w:val="28"/>
              </w:rPr>
              <w:t>2 688 239,65</w:t>
            </w:r>
          </w:p>
        </w:tc>
      </w:tr>
      <w:tr w:rsidR="00C44B0E" w:rsidRPr="002210A4" w14:paraId="603280B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98F883" w14:textId="77777777" w:rsidR="00C44B0E" w:rsidRPr="002210A4" w:rsidRDefault="00C44B0E" w:rsidP="00C44B0E">
            <w:pPr>
              <w:ind w:firstLine="0"/>
              <w:jc w:val="center"/>
              <w:rPr>
                <w:color w:val="000000"/>
                <w:sz w:val="28"/>
                <w:szCs w:val="28"/>
              </w:rPr>
            </w:pPr>
            <w:r w:rsidRPr="002210A4">
              <w:rPr>
                <w:color w:val="000000"/>
                <w:sz w:val="28"/>
                <w:szCs w:val="28"/>
              </w:rPr>
              <w:t>74</w:t>
            </w:r>
          </w:p>
        </w:tc>
        <w:tc>
          <w:tcPr>
            <w:tcW w:w="3543" w:type="dxa"/>
            <w:tcBorders>
              <w:top w:val="single" w:sz="4" w:space="0" w:color="auto"/>
              <w:left w:val="single" w:sz="4" w:space="0" w:color="auto"/>
              <w:bottom w:val="single" w:sz="4" w:space="0" w:color="auto"/>
              <w:right w:val="single" w:sz="4" w:space="0" w:color="auto"/>
            </w:tcBorders>
            <w:vAlign w:val="center"/>
          </w:tcPr>
          <w:p w14:paraId="2E8299F3" w14:textId="77777777" w:rsidR="00C44B0E" w:rsidRPr="002210A4" w:rsidRDefault="00C44B0E" w:rsidP="00C44B0E">
            <w:pPr>
              <w:ind w:firstLine="0"/>
              <w:jc w:val="center"/>
              <w:rPr>
                <w:color w:val="000000"/>
                <w:sz w:val="28"/>
                <w:szCs w:val="28"/>
              </w:rPr>
            </w:pPr>
            <w:r w:rsidRPr="002210A4">
              <w:rPr>
                <w:color w:val="000000"/>
                <w:sz w:val="28"/>
                <w:szCs w:val="28"/>
              </w:rPr>
              <w:t>991 773,02</w:t>
            </w:r>
          </w:p>
        </w:tc>
        <w:tc>
          <w:tcPr>
            <w:tcW w:w="3544" w:type="dxa"/>
            <w:tcBorders>
              <w:top w:val="single" w:sz="4" w:space="0" w:color="auto"/>
              <w:left w:val="single" w:sz="4" w:space="0" w:color="auto"/>
              <w:bottom w:val="single" w:sz="4" w:space="0" w:color="auto"/>
              <w:right w:val="single" w:sz="4" w:space="0" w:color="auto"/>
            </w:tcBorders>
            <w:vAlign w:val="center"/>
          </w:tcPr>
          <w:p w14:paraId="6358C961" w14:textId="77777777" w:rsidR="00C44B0E" w:rsidRPr="002210A4" w:rsidRDefault="00C44B0E" w:rsidP="00C44B0E">
            <w:pPr>
              <w:ind w:firstLine="0"/>
              <w:jc w:val="center"/>
              <w:rPr>
                <w:color w:val="000000"/>
                <w:sz w:val="28"/>
                <w:szCs w:val="28"/>
              </w:rPr>
            </w:pPr>
            <w:r w:rsidRPr="002210A4">
              <w:rPr>
                <w:color w:val="000000"/>
                <w:sz w:val="28"/>
                <w:szCs w:val="28"/>
              </w:rPr>
              <w:t>2 688 238,05</w:t>
            </w:r>
          </w:p>
        </w:tc>
      </w:tr>
      <w:tr w:rsidR="00C44B0E" w:rsidRPr="002210A4" w14:paraId="62901B6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814E65" w14:textId="77777777" w:rsidR="00C44B0E" w:rsidRPr="002210A4" w:rsidRDefault="00C44B0E" w:rsidP="00C44B0E">
            <w:pPr>
              <w:ind w:firstLine="0"/>
              <w:jc w:val="center"/>
              <w:rPr>
                <w:color w:val="000000"/>
                <w:sz w:val="28"/>
                <w:szCs w:val="28"/>
              </w:rPr>
            </w:pPr>
            <w:r w:rsidRPr="002210A4">
              <w:rPr>
                <w:color w:val="000000"/>
                <w:sz w:val="28"/>
                <w:szCs w:val="28"/>
              </w:rPr>
              <w:t>75</w:t>
            </w:r>
          </w:p>
        </w:tc>
        <w:tc>
          <w:tcPr>
            <w:tcW w:w="3543" w:type="dxa"/>
            <w:tcBorders>
              <w:top w:val="single" w:sz="4" w:space="0" w:color="auto"/>
              <w:left w:val="single" w:sz="4" w:space="0" w:color="auto"/>
              <w:bottom w:val="single" w:sz="4" w:space="0" w:color="auto"/>
              <w:right w:val="single" w:sz="4" w:space="0" w:color="auto"/>
            </w:tcBorders>
            <w:vAlign w:val="center"/>
          </w:tcPr>
          <w:p w14:paraId="57A91E9B" w14:textId="77777777" w:rsidR="00C44B0E" w:rsidRPr="002210A4" w:rsidRDefault="00C44B0E" w:rsidP="00C44B0E">
            <w:pPr>
              <w:ind w:firstLine="0"/>
              <w:jc w:val="center"/>
              <w:rPr>
                <w:color w:val="000000"/>
                <w:sz w:val="28"/>
                <w:szCs w:val="28"/>
              </w:rPr>
            </w:pPr>
            <w:r w:rsidRPr="002210A4">
              <w:rPr>
                <w:color w:val="000000"/>
                <w:sz w:val="28"/>
                <w:szCs w:val="28"/>
              </w:rPr>
              <w:t>991 760,8</w:t>
            </w:r>
          </w:p>
        </w:tc>
        <w:tc>
          <w:tcPr>
            <w:tcW w:w="3544" w:type="dxa"/>
            <w:tcBorders>
              <w:top w:val="single" w:sz="4" w:space="0" w:color="auto"/>
              <w:left w:val="single" w:sz="4" w:space="0" w:color="auto"/>
              <w:bottom w:val="single" w:sz="4" w:space="0" w:color="auto"/>
              <w:right w:val="single" w:sz="4" w:space="0" w:color="auto"/>
            </w:tcBorders>
            <w:vAlign w:val="center"/>
          </w:tcPr>
          <w:p w14:paraId="0E07F6B4" w14:textId="77777777" w:rsidR="00C44B0E" w:rsidRPr="002210A4" w:rsidRDefault="00C44B0E" w:rsidP="00C44B0E">
            <w:pPr>
              <w:ind w:firstLine="0"/>
              <w:jc w:val="center"/>
              <w:rPr>
                <w:color w:val="000000"/>
                <w:sz w:val="28"/>
                <w:szCs w:val="28"/>
              </w:rPr>
            </w:pPr>
            <w:r w:rsidRPr="002210A4">
              <w:rPr>
                <w:color w:val="000000"/>
                <w:sz w:val="28"/>
                <w:szCs w:val="28"/>
              </w:rPr>
              <w:t>2 688 232,84</w:t>
            </w:r>
          </w:p>
        </w:tc>
      </w:tr>
      <w:tr w:rsidR="00C44B0E" w:rsidRPr="002210A4" w14:paraId="5FE66C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D78FBBD" w14:textId="77777777" w:rsidR="00C44B0E" w:rsidRPr="002210A4" w:rsidRDefault="00C44B0E" w:rsidP="00C44B0E">
            <w:pPr>
              <w:ind w:firstLine="0"/>
              <w:jc w:val="center"/>
              <w:rPr>
                <w:color w:val="000000"/>
                <w:sz w:val="28"/>
                <w:szCs w:val="28"/>
              </w:rPr>
            </w:pPr>
            <w:r w:rsidRPr="002210A4">
              <w:rPr>
                <w:color w:val="000000"/>
                <w:sz w:val="28"/>
                <w:szCs w:val="28"/>
              </w:rPr>
              <w:t>76</w:t>
            </w:r>
          </w:p>
        </w:tc>
        <w:tc>
          <w:tcPr>
            <w:tcW w:w="3543" w:type="dxa"/>
            <w:tcBorders>
              <w:top w:val="single" w:sz="4" w:space="0" w:color="auto"/>
              <w:left w:val="single" w:sz="4" w:space="0" w:color="auto"/>
              <w:bottom w:val="single" w:sz="4" w:space="0" w:color="auto"/>
              <w:right w:val="single" w:sz="4" w:space="0" w:color="auto"/>
            </w:tcBorders>
            <w:vAlign w:val="center"/>
          </w:tcPr>
          <w:p w14:paraId="355E6504" w14:textId="77777777" w:rsidR="00C44B0E" w:rsidRPr="002210A4" w:rsidRDefault="00C44B0E" w:rsidP="00C44B0E">
            <w:pPr>
              <w:ind w:firstLine="0"/>
              <w:jc w:val="center"/>
              <w:rPr>
                <w:color w:val="000000"/>
                <w:sz w:val="28"/>
                <w:szCs w:val="28"/>
              </w:rPr>
            </w:pPr>
            <w:r w:rsidRPr="002210A4">
              <w:rPr>
                <w:color w:val="000000"/>
                <w:sz w:val="28"/>
                <w:szCs w:val="28"/>
              </w:rPr>
              <w:t>991 735,28</w:t>
            </w:r>
          </w:p>
        </w:tc>
        <w:tc>
          <w:tcPr>
            <w:tcW w:w="3544" w:type="dxa"/>
            <w:tcBorders>
              <w:top w:val="single" w:sz="4" w:space="0" w:color="auto"/>
              <w:left w:val="single" w:sz="4" w:space="0" w:color="auto"/>
              <w:bottom w:val="single" w:sz="4" w:space="0" w:color="auto"/>
              <w:right w:val="single" w:sz="4" w:space="0" w:color="auto"/>
            </w:tcBorders>
            <w:vAlign w:val="center"/>
          </w:tcPr>
          <w:p w14:paraId="01561EC0" w14:textId="77777777" w:rsidR="00C44B0E" w:rsidRPr="002210A4" w:rsidRDefault="00C44B0E" w:rsidP="00C44B0E">
            <w:pPr>
              <w:ind w:firstLine="0"/>
              <w:jc w:val="center"/>
              <w:rPr>
                <w:color w:val="000000"/>
                <w:sz w:val="28"/>
                <w:szCs w:val="28"/>
              </w:rPr>
            </w:pPr>
            <w:r w:rsidRPr="002210A4">
              <w:rPr>
                <w:color w:val="000000"/>
                <w:sz w:val="28"/>
                <w:szCs w:val="28"/>
              </w:rPr>
              <w:t>2 688 221,65</w:t>
            </w:r>
          </w:p>
        </w:tc>
      </w:tr>
      <w:tr w:rsidR="00C44B0E" w:rsidRPr="002210A4" w14:paraId="0D4294A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DCCEDB" w14:textId="77777777" w:rsidR="00C44B0E" w:rsidRPr="002210A4" w:rsidRDefault="00C44B0E" w:rsidP="00C44B0E">
            <w:pPr>
              <w:ind w:firstLine="0"/>
              <w:jc w:val="center"/>
              <w:rPr>
                <w:color w:val="000000"/>
                <w:sz w:val="28"/>
                <w:szCs w:val="28"/>
              </w:rPr>
            </w:pPr>
            <w:r w:rsidRPr="002210A4">
              <w:rPr>
                <w:color w:val="000000"/>
                <w:sz w:val="28"/>
                <w:szCs w:val="28"/>
              </w:rPr>
              <w:t>77</w:t>
            </w:r>
          </w:p>
        </w:tc>
        <w:tc>
          <w:tcPr>
            <w:tcW w:w="3543" w:type="dxa"/>
            <w:tcBorders>
              <w:top w:val="single" w:sz="4" w:space="0" w:color="auto"/>
              <w:left w:val="single" w:sz="4" w:space="0" w:color="auto"/>
              <w:bottom w:val="single" w:sz="4" w:space="0" w:color="auto"/>
              <w:right w:val="single" w:sz="4" w:space="0" w:color="auto"/>
            </w:tcBorders>
            <w:vAlign w:val="center"/>
          </w:tcPr>
          <w:p w14:paraId="22F86587" w14:textId="77777777" w:rsidR="00C44B0E" w:rsidRPr="002210A4" w:rsidRDefault="00C44B0E" w:rsidP="00C44B0E">
            <w:pPr>
              <w:ind w:firstLine="0"/>
              <w:jc w:val="center"/>
              <w:rPr>
                <w:color w:val="000000"/>
                <w:sz w:val="28"/>
                <w:szCs w:val="28"/>
              </w:rPr>
            </w:pPr>
            <w:r w:rsidRPr="002210A4">
              <w:rPr>
                <w:color w:val="000000"/>
                <w:sz w:val="28"/>
                <w:szCs w:val="28"/>
              </w:rPr>
              <w:t>991 736,25</w:t>
            </w:r>
          </w:p>
        </w:tc>
        <w:tc>
          <w:tcPr>
            <w:tcW w:w="3544" w:type="dxa"/>
            <w:tcBorders>
              <w:top w:val="single" w:sz="4" w:space="0" w:color="auto"/>
              <w:left w:val="single" w:sz="4" w:space="0" w:color="auto"/>
              <w:bottom w:val="single" w:sz="4" w:space="0" w:color="auto"/>
              <w:right w:val="single" w:sz="4" w:space="0" w:color="auto"/>
            </w:tcBorders>
            <w:vAlign w:val="center"/>
          </w:tcPr>
          <w:p w14:paraId="2E5BA7D6" w14:textId="77777777" w:rsidR="00C44B0E" w:rsidRPr="002210A4" w:rsidRDefault="00C44B0E" w:rsidP="00C44B0E">
            <w:pPr>
              <w:ind w:firstLine="0"/>
              <w:jc w:val="center"/>
              <w:rPr>
                <w:color w:val="000000"/>
                <w:sz w:val="28"/>
                <w:szCs w:val="28"/>
              </w:rPr>
            </w:pPr>
            <w:r w:rsidRPr="002210A4">
              <w:rPr>
                <w:color w:val="000000"/>
                <w:sz w:val="28"/>
                <w:szCs w:val="28"/>
              </w:rPr>
              <w:t>2 688 218,65</w:t>
            </w:r>
          </w:p>
        </w:tc>
      </w:tr>
      <w:tr w:rsidR="00C44B0E" w:rsidRPr="002210A4" w14:paraId="271151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4CE72A" w14:textId="77777777" w:rsidR="00C44B0E" w:rsidRPr="002210A4" w:rsidRDefault="00C44B0E" w:rsidP="00C44B0E">
            <w:pPr>
              <w:ind w:firstLine="0"/>
              <w:jc w:val="center"/>
              <w:rPr>
                <w:color w:val="000000"/>
                <w:sz w:val="28"/>
                <w:szCs w:val="28"/>
              </w:rPr>
            </w:pPr>
            <w:r w:rsidRPr="002210A4">
              <w:rPr>
                <w:color w:val="000000"/>
                <w:sz w:val="28"/>
                <w:szCs w:val="28"/>
              </w:rPr>
              <w:t>78</w:t>
            </w:r>
          </w:p>
        </w:tc>
        <w:tc>
          <w:tcPr>
            <w:tcW w:w="3543" w:type="dxa"/>
            <w:tcBorders>
              <w:top w:val="single" w:sz="4" w:space="0" w:color="auto"/>
              <w:left w:val="single" w:sz="4" w:space="0" w:color="auto"/>
              <w:bottom w:val="single" w:sz="4" w:space="0" w:color="auto"/>
              <w:right w:val="single" w:sz="4" w:space="0" w:color="auto"/>
            </w:tcBorders>
            <w:vAlign w:val="center"/>
          </w:tcPr>
          <w:p w14:paraId="774D07B4" w14:textId="77777777" w:rsidR="00C44B0E" w:rsidRPr="002210A4" w:rsidRDefault="00C44B0E" w:rsidP="00C44B0E">
            <w:pPr>
              <w:ind w:firstLine="0"/>
              <w:jc w:val="center"/>
              <w:rPr>
                <w:color w:val="000000"/>
                <w:sz w:val="28"/>
                <w:szCs w:val="28"/>
              </w:rPr>
            </w:pPr>
            <w:r w:rsidRPr="002210A4">
              <w:rPr>
                <w:color w:val="000000"/>
                <w:sz w:val="28"/>
                <w:szCs w:val="28"/>
              </w:rPr>
              <w:t>991 741,01</w:t>
            </w:r>
          </w:p>
        </w:tc>
        <w:tc>
          <w:tcPr>
            <w:tcW w:w="3544" w:type="dxa"/>
            <w:tcBorders>
              <w:top w:val="single" w:sz="4" w:space="0" w:color="auto"/>
              <w:left w:val="single" w:sz="4" w:space="0" w:color="auto"/>
              <w:bottom w:val="single" w:sz="4" w:space="0" w:color="auto"/>
              <w:right w:val="single" w:sz="4" w:space="0" w:color="auto"/>
            </w:tcBorders>
            <w:vAlign w:val="center"/>
          </w:tcPr>
          <w:p w14:paraId="612D6F3D" w14:textId="77777777" w:rsidR="00C44B0E" w:rsidRPr="002210A4" w:rsidRDefault="00C44B0E" w:rsidP="00C44B0E">
            <w:pPr>
              <w:ind w:firstLine="0"/>
              <w:jc w:val="center"/>
              <w:rPr>
                <w:color w:val="000000"/>
                <w:sz w:val="28"/>
                <w:szCs w:val="28"/>
              </w:rPr>
            </w:pPr>
            <w:r w:rsidRPr="002210A4">
              <w:rPr>
                <w:color w:val="000000"/>
                <w:sz w:val="28"/>
                <w:szCs w:val="28"/>
              </w:rPr>
              <w:t>2 688 207,66</w:t>
            </w:r>
          </w:p>
        </w:tc>
      </w:tr>
      <w:tr w:rsidR="00C44B0E" w:rsidRPr="002210A4" w14:paraId="6C98882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7FBD1E" w14:textId="77777777" w:rsidR="00C44B0E" w:rsidRPr="002210A4" w:rsidRDefault="00C44B0E" w:rsidP="00C44B0E">
            <w:pPr>
              <w:ind w:firstLine="0"/>
              <w:jc w:val="center"/>
              <w:rPr>
                <w:color w:val="000000"/>
                <w:sz w:val="28"/>
                <w:szCs w:val="28"/>
              </w:rPr>
            </w:pPr>
            <w:r w:rsidRPr="002210A4">
              <w:rPr>
                <w:color w:val="000000"/>
                <w:sz w:val="28"/>
                <w:szCs w:val="28"/>
              </w:rPr>
              <w:t>79</w:t>
            </w:r>
          </w:p>
        </w:tc>
        <w:tc>
          <w:tcPr>
            <w:tcW w:w="3543" w:type="dxa"/>
            <w:tcBorders>
              <w:top w:val="single" w:sz="4" w:space="0" w:color="auto"/>
              <w:left w:val="single" w:sz="4" w:space="0" w:color="auto"/>
              <w:bottom w:val="single" w:sz="4" w:space="0" w:color="auto"/>
              <w:right w:val="single" w:sz="4" w:space="0" w:color="auto"/>
            </w:tcBorders>
            <w:vAlign w:val="center"/>
          </w:tcPr>
          <w:p w14:paraId="65871C8F" w14:textId="77777777" w:rsidR="00C44B0E" w:rsidRPr="002210A4" w:rsidRDefault="00C44B0E" w:rsidP="00C44B0E">
            <w:pPr>
              <w:ind w:firstLine="0"/>
              <w:jc w:val="center"/>
              <w:rPr>
                <w:color w:val="000000"/>
                <w:sz w:val="28"/>
                <w:szCs w:val="28"/>
              </w:rPr>
            </w:pPr>
            <w:r w:rsidRPr="002210A4">
              <w:rPr>
                <w:color w:val="000000"/>
                <w:sz w:val="28"/>
                <w:szCs w:val="28"/>
              </w:rPr>
              <w:t>991 747,21</w:t>
            </w:r>
          </w:p>
        </w:tc>
        <w:tc>
          <w:tcPr>
            <w:tcW w:w="3544" w:type="dxa"/>
            <w:tcBorders>
              <w:top w:val="single" w:sz="4" w:space="0" w:color="auto"/>
              <w:left w:val="single" w:sz="4" w:space="0" w:color="auto"/>
              <w:bottom w:val="single" w:sz="4" w:space="0" w:color="auto"/>
              <w:right w:val="single" w:sz="4" w:space="0" w:color="auto"/>
            </w:tcBorders>
            <w:vAlign w:val="center"/>
          </w:tcPr>
          <w:p w14:paraId="0B5F9309" w14:textId="77777777" w:rsidR="00C44B0E" w:rsidRPr="002210A4" w:rsidRDefault="00C44B0E" w:rsidP="00C44B0E">
            <w:pPr>
              <w:ind w:firstLine="0"/>
              <w:jc w:val="center"/>
              <w:rPr>
                <w:color w:val="000000"/>
                <w:sz w:val="28"/>
                <w:szCs w:val="28"/>
              </w:rPr>
            </w:pPr>
            <w:r w:rsidRPr="002210A4">
              <w:rPr>
                <w:color w:val="000000"/>
                <w:sz w:val="28"/>
                <w:szCs w:val="28"/>
              </w:rPr>
              <w:t>2 688 195,73</w:t>
            </w:r>
          </w:p>
        </w:tc>
      </w:tr>
      <w:tr w:rsidR="00C44B0E" w:rsidRPr="002210A4" w14:paraId="462E4EC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AB14E2" w14:textId="77777777" w:rsidR="00C44B0E" w:rsidRPr="002210A4" w:rsidRDefault="00C44B0E" w:rsidP="00C44B0E">
            <w:pPr>
              <w:ind w:firstLine="0"/>
              <w:jc w:val="center"/>
              <w:rPr>
                <w:color w:val="000000"/>
                <w:sz w:val="28"/>
                <w:szCs w:val="28"/>
              </w:rPr>
            </w:pPr>
            <w:r w:rsidRPr="002210A4">
              <w:rPr>
                <w:color w:val="000000"/>
                <w:sz w:val="28"/>
                <w:szCs w:val="28"/>
              </w:rPr>
              <w:t>80</w:t>
            </w:r>
          </w:p>
        </w:tc>
        <w:tc>
          <w:tcPr>
            <w:tcW w:w="3543" w:type="dxa"/>
            <w:tcBorders>
              <w:top w:val="single" w:sz="4" w:space="0" w:color="auto"/>
              <w:left w:val="single" w:sz="4" w:space="0" w:color="auto"/>
              <w:bottom w:val="single" w:sz="4" w:space="0" w:color="auto"/>
              <w:right w:val="single" w:sz="4" w:space="0" w:color="auto"/>
            </w:tcBorders>
            <w:vAlign w:val="center"/>
          </w:tcPr>
          <w:p w14:paraId="684CF33F" w14:textId="77777777" w:rsidR="00C44B0E" w:rsidRPr="002210A4" w:rsidRDefault="00C44B0E" w:rsidP="00C44B0E">
            <w:pPr>
              <w:ind w:firstLine="0"/>
              <w:jc w:val="center"/>
              <w:rPr>
                <w:color w:val="000000"/>
                <w:sz w:val="28"/>
                <w:szCs w:val="28"/>
              </w:rPr>
            </w:pPr>
            <w:r w:rsidRPr="002210A4">
              <w:rPr>
                <w:color w:val="000000"/>
                <w:sz w:val="28"/>
                <w:szCs w:val="28"/>
              </w:rPr>
              <w:t>991 753,3</w:t>
            </w:r>
          </w:p>
        </w:tc>
        <w:tc>
          <w:tcPr>
            <w:tcW w:w="3544" w:type="dxa"/>
            <w:tcBorders>
              <w:top w:val="single" w:sz="4" w:space="0" w:color="auto"/>
              <w:left w:val="single" w:sz="4" w:space="0" w:color="auto"/>
              <w:bottom w:val="single" w:sz="4" w:space="0" w:color="auto"/>
              <w:right w:val="single" w:sz="4" w:space="0" w:color="auto"/>
            </w:tcBorders>
            <w:vAlign w:val="center"/>
          </w:tcPr>
          <w:p w14:paraId="6B1CAD39" w14:textId="77777777" w:rsidR="00C44B0E" w:rsidRPr="002210A4" w:rsidRDefault="00C44B0E" w:rsidP="00C44B0E">
            <w:pPr>
              <w:ind w:firstLine="0"/>
              <w:jc w:val="center"/>
              <w:rPr>
                <w:color w:val="000000"/>
                <w:sz w:val="28"/>
                <w:szCs w:val="28"/>
              </w:rPr>
            </w:pPr>
            <w:r w:rsidRPr="002210A4">
              <w:rPr>
                <w:color w:val="000000"/>
                <w:sz w:val="28"/>
                <w:szCs w:val="28"/>
              </w:rPr>
              <w:t>2 688 185,32</w:t>
            </w:r>
          </w:p>
        </w:tc>
      </w:tr>
      <w:tr w:rsidR="00C44B0E" w:rsidRPr="002210A4" w14:paraId="1625B11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9117DC" w14:textId="77777777" w:rsidR="00C44B0E" w:rsidRPr="002210A4" w:rsidRDefault="00C44B0E" w:rsidP="00C44B0E">
            <w:pPr>
              <w:ind w:firstLine="0"/>
              <w:jc w:val="center"/>
              <w:rPr>
                <w:color w:val="000000"/>
                <w:sz w:val="28"/>
                <w:szCs w:val="28"/>
              </w:rPr>
            </w:pPr>
            <w:r w:rsidRPr="002210A4">
              <w:rPr>
                <w:color w:val="000000"/>
                <w:sz w:val="28"/>
                <w:szCs w:val="28"/>
              </w:rPr>
              <w:t>81</w:t>
            </w:r>
          </w:p>
        </w:tc>
        <w:tc>
          <w:tcPr>
            <w:tcW w:w="3543" w:type="dxa"/>
            <w:tcBorders>
              <w:top w:val="single" w:sz="4" w:space="0" w:color="auto"/>
              <w:left w:val="single" w:sz="4" w:space="0" w:color="auto"/>
              <w:bottom w:val="single" w:sz="4" w:space="0" w:color="auto"/>
              <w:right w:val="single" w:sz="4" w:space="0" w:color="auto"/>
            </w:tcBorders>
            <w:vAlign w:val="center"/>
          </w:tcPr>
          <w:p w14:paraId="4E4D3E85" w14:textId="77777777" w:rsidR="00C44B0E" w:rsidRPr="002210A4" w:rsidRDefault="00C44B0E" w:rsidP="00C44B0E">
            <w:pPr>
              <w:ind w:firstLine="0"/>
              <w:jc w:val="center"/>
              <w:rPr>
                <w:color w:val="000000"/>
                <w:sz w:val="28"/>
                <w:szCs w:val="28"/>
              </w:rPr>
            </w:pPr>
            <w:r w:rsidRPr="002210A4">
              <w:rPr>
                <w:color w:val="000000"/>
                <w:sz w:val="28"/>
                <w:szCs w:val="28"/>
              </w:rPr>
              <w:t>991 753,74</w:t>
            </w:r>
          </w:p>
        </w:tc>
        <w:tc>
          <w:tcPr>
            <w:tcW w:w="3544" w:type="dxa"/>
            <w:tcBorders>
              <w:top w:val="single" w:sz="4" w:space="0" w:color="auto"/>
              <w:left w:val="single" w:sz="4" w:space="0" w:color="auto"/>
              <w:bottom w:val="single" w:sz="4" w:space="0" w:color="auto"/>
              <w:right w:val="single" w:sz="4" w:space="0" w:color="auto"/>
            </w:tcBorders>
            <w:vAlign w:val="center"/>
          </w:tcPr>
          <w:p w14:paraId="046447DE" w14:textId="77777777" w:rsidR="00C44B0E" w:rsidRPr="002210A4" w:rsidRDefault="00C44B0E" w:rsidP="00C44B0E">
            <w:pPr>
              <w:ind w:firstLine="0"/>
              <w:jc w:val="center"/>
              <w:rPr>
                <w:color w:val="000000"/>
                <w:sz w:val="28"/>
                <w:szCs w:val="28"/>
              </w:rPr>
            </w:pPr>
            <w:r w:rsidRPr="002210A4">
              <w:rPr>
                <w:color w:val="000000"/>
                <w:sz w:val="28"/>
                <w:szCs w:val="28"/>
              </w:rPr>
              <w:t>2 688 184,54</w:t>
            </w:r>
          </w:p>
        </w:tc>
      </w:tr>
      <w:tr w:rsidR="00C44B0E" w:rsidRPr="002210A4" w14:paraId="1D3FBBF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F06B377" w14:textId="77777777" w:rsidR="00C44B0E" w:rsidRPr="002210A4" w:rsidRDefault="00C44B0E" w:rsidP="00C44B0E">
            <w:pPr>
              <w:ind w:firstLine="0"/>
              <w:jc w:val="center"/>
              <w:rPr>
                <w:color w:val="000000"/>
                <w:sz w:val="28"/>
                <w:szCs w:val="28"/>
              </w:rPr>
            </w:pPr>
            <w:r w:rsidRPr="002210A4">
              <w:rPr>
                <w:color w:val="000000"/>
                <w:sz w:val="28"/>
                <w:szCs w:val="28"/>
              </w:rPr>
              <w:t>82</w:t>
            </w:r>
          </w:p>
        </w:tc>
        <w:tc>
          <w:tcPr>
            <w:tcW w:w="3543" w:type="dxa"/>
            <w:tcBorders>
              <w:top w:val="single" w:sz="4" w:space="0" w:color="auto"/>
              <w:left w:val="single" w:sz="4" w:space="0" w:color="auto"/>
              <w:bottom w:val="single" w:sz="4" w:space="0" w:color="auto"/>
              <w:right w:val="single" w:sz="4" w:space="0" w:color="auto"/>
            </w:tcBorders>
            <w:vAlign w:val="center"/>
          </w:tcPr>
          <w:p w14:paraId="7F1FB158" w14:textId="77777777" w:rsidR="00C44B0E" w:rsidRPr="002210A4" w:rsidRDefault="00C44B0E" w:rsidP="00C44B0E">
            <w:pPr>
              <w:ind w:firstLine="0"/>
              <w:jc w:val="center"/>
              <w:rPr>
                <w:color w:val="000000"/>
                <w:sz w:val="28"/>
                <w:szCs w:val="28"/>
              </w:rPr>
            </w:pPr>
            <w:r w:rsidRPr="002210A4">
              <w:rPr>
                <w:color w:val="000000"/>
                <w:sz w:val="28"/>
                <w:szCs w:val="28"/>
              </w:rPr>
              <w:t>991 770,46</w:t>
            </w:r>
          </w:p>
        </w:tc>
        <w:tc>
          <w:tcPr>
            <w:tcW w:w="3544" w:type="dxa"/>
            <w:tcBorders>
              <w:top w:val="single" w:sz="4" w:space="0" w:color="auto"/>
              <w:left w:val="single" w:sz="4" w:space="0" w:color="auto"/>
              <w:bottom w:val="single" w:sz="4" w:space="0" w:color="auto"/>
              <w:right w:val="single" w:sz="4" w:space="0" w:color="auto"/>
            </w:tcBorders>
            <w:vAlign w:val="center"/>
          </w:tcPr>
          <w:p w14:paraId="7DE38A5B" w14:textId="77777777" w:rsidR="00C44B0E" w:rsidRPr="002210A4" w:rsidRDefault="00C44B0E" w:rsidP="00C44B0E">
            <w:pPr>
              <w:ind w:firstLine="0"/>
              <w:jc w:val="center"/>
              <w:rPr>
                <w:color w:val="000000"/>
                <w:sz w:val="28"/>
                <w:szCs w:val="28"/>
              </w:rPr>
            </w:pPr>
            <w:r w:rsidRPr="002210A4">
              <w:rPr>
                <w:color w:val="000000"/>
                <w:sz w:val="28"/>
                <w:szCs w:val="28"/>
              </w:rPr>
              <w:t>2 688 153,3</w:t>
            </w:r>
          </w:p>
        </w:tc>
      </w:tr>
      <w:tr w:rsidR="00C44B0E" w:rsidRPr="002210A4" w14:paraId="09064D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1AFD20" w14:textId="77777777" w:rsidR="00C44B0E" w:rsidRPr="002210A4" w:rsidRDefault="00C44B0E" w:rsidP="00C44B0E">
            <w:pPr>
              <w:ind w:firstLine="0"/>
              <w:jc w:val="center"/>
              <w:rPr>
                <w:color w:val="000000"/>
                <w:sz w:val="28"/>
                <w:szCs w:val="28"/>
              </w:rPr>
            </w:pPr>
            <w:r w:rsidRPr="002210A4">
              <w:rPr>
                <w:color w:val="000000"/>
                <w:sz w:val="28"/>
                <w:szCs w:val="28"/>
              </w:rPr>
              <w:t>83</w:t>
            </w:r>
          </w:p>
        </w:tc>
        <w:tc>
          <w:tcPr>
            <w:tcW w:w="3543" w:type="dxa"/>
            <w:tcBorders>
              <w:top w:val="single" w:sz="4" w:space="0" w:color="auto"/>
              <w:left w:val="single" w:sz="4" w:space="0" w:color="auto"/>
              <w:bottom w:val="single" w:sz="4" w:space="0" w:color="auto"/>
              <w:right w:val="single" w:sz="4" w:space="0" w:color="auto"/>
            </w:tcBorders>
            <w:vAlign w:val="center"/>
          </w:tcPr>
          <w:p w14:paraId="736D7AE8" w14:textId="77777777" w:rsidR="00C44B0E" w:rsidRPr="002210A4" w:rsidRDefault="00C44B0E" w:rsidP="00C44B0E">
            <w:pPr>
              <w:ind w:firstLine="0"/>
              <w:jc w:val="center"/>
              <w:rPr>
                <w:color w:val="000000"/>
                <w:sz w:val="28"/>
                <w:szCs w:val="28"/>
              </w:rPr>
            </w:pPr>
            <w:r w:rsidRPr="002210A4">
              <w:rPr>
                <w:color w:val="000000"/>
                <w:sz w:val="28"/>
                <w:szCs w:val="28"/>
              </w:rPr>
              <w:t>991 772,85</w:t>
            </w:r>
          </w:p>
        </w:tc>
        <w:tc>
          <w:tcPr>
            <w:tcW w:w="3544" w:type="dxa"/>
            <w:tcBorders>
              <w:top w:val="single" w:sz="4" w:space="0" w:color="auto"/>
              <w:left w:val="single" w:sz="4" w:space="0" w:color="auto"/>
              <w:bottom w:val="single" w:sz="4" w:space="0" w:color="auto"/>
              <w:right w:val="single" w:sz="4" w:space="0" w:color="auto"/>
            </w:tcBorders>
            <w:vAlign w:val="center"/>
          </w:tcPr>
          <w:p w14:paraId="4A10FEA8" w14:textId="77777777" w:rsidR="00C44B0E" w:rsidRPr="002210A4" w:rsidRDefault="00C44B0E" w:rsidP="00C44B0E">
            <w:pPr>
              <w:ind w:firstLine="0"/>
              <w:jc w:val="center"/>
              <w:rPr>
                <w:color w:val="000000"/>
                <w:sz w:val="28"/>
                <w:szCs w:val="28"/>
              </w:rPr>
            </w:pPr>
            <w:r w:rsidRPr="002210A4">
              <w:rPr>
                <w:color w:val="000000"/>
                <w:sz w:val="28"/>
                <w:szCs w:val="28"/>
              </w:rPr>
              <w:t>2 688 148,48</w:t>
            </w:r>
          </w:p>
        </w:tc>
      </w:tr>
      <w:tr w:rsidR="00C44B0E" w:rsidRPr="002210A4" w14:paraId="579290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E816DF" w14:textId="77777777" w:rsidR="00C44B0E" w:rsidRPr="002210A4" w:rsidRDefault="00C44B0E" w:rsidP="00C44B0E">
            <w:pPr>
              <w:ind w:firstLine="0"/>
              <w:jc w:val="center"/>
              <w:rPr>
                <w:color w:val="000000"/>
                <w:sz w:val="28"/>
                <w:szCs w:val="28"/>
              </w:rPr>
            </w:pPr>
            <w:r w:rsidRPr="002210A4">
              <w:rPr>
                <w:color w:val="000000"/>
                <w:sz w:val="28"/>
                <w:szCs w:val="28"/>
              </w:rPr>
              <w:t>84</w:t>
            </w:r>
          </w:p>
        </w:tc>
        <w:tc>
          <w:tcPr>
            <w:tcW w:w="3543" w:type="dxa"/>
            <w:tcBorders>
              <w:top w:val="single" w:sz="4" w:space="0" w:color="auto"/>
              <w:left w:val="single" w:sz="4" w:space="0" w:color="auto"/>
              <w:bottom w:val="single" w:sz="4" w:space="0" w:color="auto"/>
              <w:right w:val="single" w:sz="4" w:space="0" w:color="auto"/>
            </w:tcBorders>
            <w:vAlign w:val="center"/>
          </w:tcPr>
          <w:p w14:paraId="4FC2556F" w14:textId="77777777" w:rsidR="00C44B0E" w:rsidRPr="002210A4" w:rsidRDefault="00C44B0E" w:rsidP="00C44B0E">
            <w:pPr>
              <w:ind w:firstLine="0"/>
              <w:jc w:val="center"/>
              <w:rPr>
                <w:color w:val="000000"/>
                <w:sz w:val="28"/>
                <w:szCs w:val="28"/>
              </w:rPr>
            </w:pPr>
            <w:r w:rsidRPr="002210A4">
              <w:rPr>
                <w:color w:val="000000"/>
                <w:sz w:val="28"/>
                <w:szCs w:val="28"/>
              </w:rPr>
              <w:t>991 773,61</w:t>
            </w:r>
          </w:p>
        </w:tc>
        <w:tc>
          <w:tcPr>
            <w:tcW w:w="3544" w:type="dxa"/>
            <w:tcBorders>
              <w:top w:val="single" w:sz="4" w:space="0" w:color="auto"/>
              <w:left w:val="single" w:sz="4" w:space="0" w:color="auto"/>
              <w:bottom w:val="single" w:sz="4" w:space="0" w:color="auto"/>
              <w:right w:val="single" w:sz="4" w:space="0" w:color="auto"/>
            </w:tcBorders>
            <w:vAlign w:val="center"/>
          </w:tcPr>
          <w:p w14:paraId="6D5456CB" w14:textId="77777777" w:rsidR="00C44B0E" w:rsidRPr="002210A4" w:rsidRDefault="00C44B0E" w:rsidP="00C44B0E">
            <w:pPr>
              <w:ind w:firstLine="0"/>
              <w:jc w:val="center"/>
              <w:rPr>
                <w:color w:val="000000"/>
                <w:sz w:val="28"/>
                <w:szCs w:val="28"/>
              </w:rPr>
            </w:pPr>
            <w:r w:rsidRPr="002210A4">
              <w:rPr>
                <w:color w:val="000000"/>
                <w:sz w:val="28"/>
                <w:szCs w:val="28"/>
              </w:rPr>
              <w:t>2 688 148,85</w:t>
            </w:r>
          </w:p>
        </w:tc>
      </w:tr>
      <w:tr w:rsidR="00C44B0E" w:rsidRPr="002210A4" w14:paraId="7EC5260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CE8C38" w14:textId="77777777" w:rsidR="00C44B0E" w:rsidRPr="002210A4" w:rsidRDefault="00C44B0E" w:rsidP="00C44B0E">
            <w:pPr>
              <w:ind w:firstLine="0"/>
              <w:jc w:val="center"/>
              <w:rPr>
                <w:color w:val="000000"/>
                <w:sz w:val="28"/>
                <w:szCs w:val="28"/>
              </w:rPr>
            </w:pPr>
            <w:r w:rsidRPr="002210A4">
              <w:rPr>
                <w:color w:val="000000"/>
                <w:sz w:val="28"/>
                <w:szCs w:val="28"/>
              </w:rPr>
              <w:t>85</w:t>
            </w:r>
          </w:p>
        </w:tc>
        <w:tc>
          <w:tcPr>
            <w:tcW w:w="3543" w:type="dxa"/>
            <w:tcBorders>
              <w:top w:val="single" w:sz="4" w:space="0" w:color="auto"/>
              <w:left w:val="single" w:sz="4" w:space="0" w:color="auto"/>
              <w:bottom w:val="single" w:sz="4" w:space="0" w:color="auto"/>
              <w:right w:val="single" w:sz="4" w:space="0" w:color="auto"/>
            </w:tcBorders>
            <w:vAlign w:val="center"/>
          </w:tcPr>
          <w:p w14:paraId="0AE61C0F" w14:textId="77777777" w:rsidR="00C44B0E" w:rsidRPr="002210A4" w:rsidRDefault="00C44B0E" w:rsidP="00C44B0E">
            <w:pPr>
              <w:ind w:firstLine="0"/>
              <w:jc w:val="center"/>
              <w:rPr>
                <w:color w:val="000000"/>
                <w:sz w:val="28"/>
                <w:szCs w:val="28"/>
              </w:rPr>
            </w:pPr>
            <w:r w:rsidRPr="002210A4">
              <w:rPr>
                <w:color w:val="000000"/>
                <w:sz w:val="28"/>
                <w:szCs w:val="28"/>
              </w:rPr>
              <w:t>991 774,26</w:t>
            </w:r>
          </w:p>
        </w:tc>
        <w:tc>
          <w:tcPr>
            <w:tcW w:w="3544" w:type="dxa"/>
            <w:tcBorders>
              <w:top w:val="single" w:sz="4" w:space="0" w:color="auto"/>
              <w:left w:val="single" w:sz="4" w:space="0" w:color="auto"/>
              <w:bottom w:val="single" w:sz="4" w:space="0" w:color="auto"/>
              <w:right w:val="single" w:sz="4" w:space="0" w:color="auto"/>
            </w:tcBorders>
            <w:vAlign w:val="center"/>
          </w:tcPr>
          <w:p w14:paraId="38CF2B84" w14:textId="77777777" w:rsidR="00C44B0E" w:rsidRPr="002210A4" w:rsidRDefault="00C44B0E" w:rsidP="00C44B0E">
            <w:pPr>
              <w:ind w:firstLine="0"/>
              <w:jc w:val="center"/>
              <w:rPr>
                <w:color w:val="000000"/>
                <w:sz w:val="28"/>
                <w:szCs w:val="28"/>
              </w:rPr>
            </w:pPr>
            <w:r w:rsidRPr="002210A4">
              <w:rPr>
                <w:color w:val="000000"/>
                <w:sz w:val="28"/>
                <w:szCs w:val="28"/>
              </w:rPr>
              <w:t>2 688 147,49</w:t>
            </w:r>
          </w:p>
        </w:tc>
      </w:tr>
      <w:tr w:rsidR="00C44B0E" w:rsidRPr="002210A4" w14:paraId="334CD4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C514B96" w14:textId="77777777" w:rsidR="00C44B0E" w:rsidRPr="002210A4" w:rsidRDefault="00C44B0E" w:rsidP="00C44B0E">
            <w:pPr>
              <w:ind w:firstLine="0"/>
              <w:jc w:val="center"/>
              <w:rPr>
                <w:color w:val="000000"/>
                <w:sz w:val="28"/>
                <w:szCs w:val="28"/>
              </w:rPr>
            </w:pPr>
            <w:r w:rsidRPr="002210A4">
              <w:rPr>
                <w:color w:val="000000"/>
                <w:sz w:val="28"/>
                <w:szCs w:val="28"/>
              </w:rPr>
              <w:t>86</w:t>
            </w:r>
          </w:p>
        </w:tc>
        <w:tc>
          <w:tcPr>
            <w:tcW w:w="3543" w:type="dxa"/>
            <w:tcBorders>
              <w:top w:val="single" w:sz="4" w:space="0" w:color="auto"/>
              <w:left w:val="single" w:sz="4" w:space="0" w:color="auto"/>
              <w:bottom w:val="single" w:sz="4" w:space="0" w:color="auto"/>
              <w:right w:val="single" w:sz="4" w:space="0" w:color="auto"/>
            </w:tcBorders>
            <w:vAlign w:val="center"/>
          </w:tcPr>
          <w:p w14:paraId="05CDA05F" w14:textId="77777777" w:rsidR="00C44B0E" w:rsidRPr="002210A4" w:rsidRDefault="00C44B0E" w:rsidP="00C44B0E">
            <w:pPr>
              <w:ind w:firstLine="0"/>
              <w:jc w:val="center"/>
              <w:rPr>
                <w:color w:val="000000"/>
                <w:sz w:val="28"/>
                <w:szCs w:val="28"/>
              </w:rPr>
            </w:pPr>
            <w:r w:rsidRPr="002210A4">
              <w:rPr>
                <w:color w:val="000000"/>
                <w:sz w:val="28"/>
                <w:szCs w:val="28"/>
              </w:rPr>
              <w:t>991 773,52</w:t>
            </w:r>
          </w:p>
        </w:tc>
        <w:tc>
          <w:tcPr>
            <w:tcW w:w="3544" w:type="dxa"/>
            <w:tcBorders>
              <w:top w:val="single" w:sz="4" w:space="0" w:color="auto"/>
              <w:left w:val="single" w:sz="4" w:space="0" w:color="auto"/>
              <w:bottom w:val="single" w:sz="4" w:space="0" w:color="auto"/>
              <w:right w:val="single" w:sz="4" w:space="0" w:color="auto"/>
            </w:tcBorders>
            <w:vAlign w:val="center"/>
          </w:tcPr>
          <w:p w14:paraId="3C8E1F20" w14:textId="77777777" w:rsidR="00C44B0E" w:rsidRPr="002210A4" w:rsidRDefault="00C44B0E" w:rsidP="00C44B0E">
            <w:pPr>
              <w:ind w:firstLine="0"/>
              <w:jc w:val="center"/>
              <w:rPr>
                <w:color w:val="000000"/>
                <w:sz w:val="28"/>
                <w:szCs w:val="28"/>
              </w:rPr>
            </w:pPr>
            <w:r w:rsidRPr="002210A4">
              <w:rPr>
                <w:color w:val="000000"/>
                <w:sz w:val="28"/>
                <w:szCs w:val="28"/>
              </w:rPr>
              <w:t>2 688 147,13</w:t>
            </w:r>
          </w:p>
        </w:tc>
      </w:tr>
      <w:tr w:rsidR="00C44B0E" w:rsidRPr="002210A4" w14:paraId="7C45595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7F716F" w14:textId="77777777" w:rsidR="00C44B0E" w:rsidRPr="002210A4" w:rsidRDefault="00C44B0E" w:rsidP="00C44B0E">
            <w:pPr>
              <w:ind w:firstLine="0"/>
              <w:jc w:val="center"/>
              <w:rPr>
                <w:color w:val="000000"/>
                <w:sz w:val="28"/>
                <w:szCs w:val="28"/>
              </w:rPr>
            </w:pPr>
            <w:r w:rsidRPr="002210A4">
              <w:rPr>
                <w:color w:val="000000"/>
                <w:sz w:val="28"/>
                <w:szCs w:val="28"/>
              </w:rPr>
              <w:t>87</w:t>
            </w:r>
          </w:p>
        </w:tc>
        <w:tc>
          <w:tcPr>
            <w:tcW w:w="3543" w:type="dxa"/>
            <w:tcBorders>
              <w:top w:val="single" w:sz="4" w:space="0" w:color="auto"/>
              <w:left w:val="single" w:sz="4" w:space="0" w:color="auto"/>
              <w:bottom w:val="single" w:sz="4" w:space="0" w:color="auto"/>
              <w:right w:val="single" w:sz="4" w:space="0" w:color="auto"/>
            </w:tcBorders>
            <w:vAlign w:val="center"/>
          </w:tcPr>
          <w:p w14:paraId="252F7C81" w14:textId="77777777" w:rsidR="00C44B0E" w:rsidRPr="002210A4" w:rsidRDefault="00C44B0E" w:rsidP="00C44B0E">
            <w:pPr>
              <w:ind w:firstLine="0"/>
              <w:jc w:val="center"/>
              <w:rPr>
                <w:color w:val="000000"/>
                <w:sz w:val="28"/>
                <w:szCs w:val="28"/>
              </w:rPr>
            </w:pPr>
            <w:r w:rsidRPr="002210A4">
              <w:rPr>
                <w:color w:val="000000"/>
                <w:sz w:val="28"/>
                <w:szCs w:val="28"/>
              </w:rPr>
              <w:t>991 773,86</w:t>
            </w:r>
          </w:p>
        </w:tc>
        <w:tc>
          <w:tcPr>
            <w:tcW w:w="3544" w:type="dxa"/>
            <w:tcBorders>
              <w:top w:val="single" w:sz="4" w:space="0" w:color="auto"/>
              <w:left w:val="single" w:sz="4" w:space="0" w:color="auto"/>
              <w:bottom w:val="single" w:sz="4" w:space="0" w:color="auto"/>
              <w:right w:val="single" w:sz="4" w:space="0" w:color="auto"/>
            </w:tcBorders>
            <w:vAlign w:val="center"/>
          </w:tcPr>
          <w:p w14:paraId="29C817CA" w14:textId="77777777" w:rsidR="00C44B0E" w:rsidRPr="002210A4" w:rsidRDefault="00C44B0E" w:rsidP="00C44B0E">
            <w:pPr>
              <w:ind w:firstLine="0"/>
              <w:jc w:val="center"/>
              <w:rPr>
                <w:color w:val="000000"/>
                <w:sz w:val="28"/>
                <w:szCs w:val="28"/>
              </w:rPr>
            </w:pPr>
            <w:r w:rsidRPr="002210A4">
              <w:rPr>
                <w:color w:val="000000"/>
                <w:sz w:val="28"/>
                <w:szCs w:val="28"/>
              </w:rPr>
              <w:t>2 688 146,45</w:t>
            </w:r>
          </w:p>
        </w:tc>
      </w:tr>
      <w:tr w:rsidR="00C44B0E" w:rsidRPr="002210A4" w14:paraId="554F1D2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80C728" w14:textId="77777777" w:rsidR="00C44B0E" w:rsidRPr="002210A4" w:rsidRDefault="00C44B0E" w:rsidP="00C44B0E">
            <w:pPr>
              <w:ind w:firstLine="0"/>
              <w:jc w:val="center"/>
              <w:rPr>
                <w:color w:val="000000"/>
                <w:sz w:val="28"/>
                <w:szCs w:val="28"/>
              </w:rPr>
            </w:pPr>
            <w:r w:rsidRPr="002210A4">
              <w:rPr>
                <w:color w:val="000000"/>
                <w:sz w:val="28"/>
                <w:szCs w:val="28"/>
              </w:rPr>
              <w:t>88</w:t>
            </w:r>
          </w:p>
        </w:tc>
        <w:tc>
          <w:tcPr>
            <w:tcW w:w="3543" w:type="dxa"/>
            <w:tcBorders>
              <w:top w:val="single" w:sz="4" w:space="0" w:color="auto"/>
              <w:left w:val="single" w:sz="4" w:space="0" w:color="auto"/>
              <w:bottom w:val="single" w:sz="4" w:space="0" w:color="auto"/>
              <w:right w:val="single" w:sz="4" w:space="0" w:color="auto"/>
            </w:tcBorders>
            <w:vAlign w:val="center"/>
          </w:tcPr>
          <w:p w14:paraId="666502B3" w14:textId="77777777" w:rsidR="00C44B0E" w:rsidRPr="002210A4" w:rsidRDefault="00C44B0E" w:rsidP="00C44B0E">
            <w:pPr>
              <w:ind w:firstLine="0"/>
              <w:jc w:val="center"/>
              <w:rPr>
                <w:color w:val="000000"/>
                <w:sz w:val="28"/>
                <w:szCs w:val="28"/>
              </w:rPr>
            </w:pPr>
            <w:r w:rsidRPr="002210A4">
              <w:rPr>
                <w:color w:val="000000"/>
                <w:sz w:val="28"/>
                <w:szCs w:val="28"/>
              </w:rPr>
              <w:t>991 786,84</w:t>
            </w:r>
          </w:p>
        </w:tc>
        <w:tc>
          <w:tcPr>
            <w:tcW w:w="3544" w:type="dxa"/>
            <w:tcBorders>
              <w:top w:val="single" w:sz="4" w:space="0" w:color="auto"/>
              <w:left w:val="single" w:sz="4" w:space="0" w:color="auto"/>
              <w:bottom w:val="single" w:sz="4" w:space="0" w:color="auto"/>
              <w:right w:val="single" w:sz="4" w:space="0" w:color="auto"/>
            </w:tcBorders>
            <w:vAlign w:val="center"/>
          </w:tcPr>
          <w:p w14:paraId="4C257D92" w14:textId="77777777" w:rsidR="00C44B0E" w:rsidRPr="002210A4" w:rsidRDefault="00C44B0E" w:rsidP="00C44B0E">
            <w:pPr>
              <w:ind w:firstLine="0"/>
              <w:jc w:val="center"/>
              <w:rPr>
                <w:color w:val="000000"/>
                <w:sz w:val="28"/>
                <w:szCs w:val="28"/>
              </w:rPr>
            </w:pPr>
            <w:r w:rsidRPr="002210A4">
              <w:rPr>
                <w:color w:val="000000"/>
                <w:sz w:val="28"/>
                <w:szCs w:val="28"/>
              </w:rPr>
              <w:t>2 688 121,4</w:t>
            </w:r>
          </w:p>
        </w:tc>
      </w:tr>
      <w:tr w:rsidR="00C44B0E" w:rsidRPr="002210A4" w14:paraId="4D74692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1D8C0C" w14:textId="77777777" w:rsidR="00C44B0E" w:rsidRPr="002210A4" w:rsidRDefault="00C44B0E" w:rsidP="00C44B0E">
            <w:pPr>
              <w:ind w:firstLine="0"/>
              <w:jc w:val="center"/>
              <w:rPr>
                <w:color w:val="000000"/>
                <w:sz w:val="28"/>
                <w:szCs w:val="28"/>
              </w:rPr>
            </w:pPr>
            <w:r w:rsidRPr="002210A4">
              <w:rPr>
                <w:color w:val="000000"/>
                <w:sz w:val="28"/>
                <w:szCs w:val="28"/>
              </w:rPr>
              <w:t>89</w:t>
            </w:r>
          </w:p>
        </w:tc>
        <w:tc>
          <w:tcPr>
            <w:tcW w:w="3543" w:type="dxa"/>
            <w:tcBorders>
              <w:top w:val="single" w:sz="4" w:space="0" w:color="auto"/>
              <w:left w:val="single" w:sz="4" w:space="0" w:color="auto"/>
              <w:bottom w:val="single" w:sz="4" w:space="0" w:color="auto"/>
              <w:right w:val="single" w:sz="4" w:space="0" w:color="auto"/>
            </w:tcBorders>
            <w:vAlign w:val="center"/>
          </w:tcPr>
          <w:p w14:paraId="23929B60" w14:textId="77777777" w:rsidR="00C44B0E" w:rsidRPr="002210A4" w:rsidRDefault="00C44B0E" w:rsidP="00C44B0E">
            <w:pPr>
              <w:ind w:firstLine="0"/>
              <w:jc w:val="center"/>
              <w:rPr>
                <w:color w:val="000000"/>
                <w:sz w:val="28"/>
                <w:szCs w:val="28"/>
              </w:rPr>
            </w:pPr>
            <w:r w:rsidRPr="002210A4">
              <w:rPr>
                <w:color w:val="000000"/>
                <w:sz w:val="28"/>
                <w:szCs w:val="28"/>
              </w:rPr>
              <w:t>991 788,23</w:t>
            </w:r>
          </w:p>
        </w:tc>
        <w:tc>
          <w:tcPr>
            <w:tcW w:w="3544" w:type="dxa"/>
            <w:tcBorders>
              <w:top w:val="single" w:sz="4" w:space="0" w:color="auto"/>
              <w:left w:val="single" w:sz="4" w:space="0" w:color="auto"/>
              <w:bottom w:val="single" w:sz="4" w:space="0" w:color="auto"/>
              <w:right w:val="single" w:sz="4" w:space="0" w:color="auto"/>
            </w:tcBorders>
            <w:vAlign w:val="center"/>
          </w:tcPr>
          <w:p w14:paraId="4A5F84BF" w14:textId="77777777" w:rsidR="00C44B0E" w:rsidRPr="002210A4" w:rsidRDefault="00C44B0E" w:rsidP="00C44B0E">
            <w:pPr>
              <w:ind w:firstLine="0"/>
              <w:jc w:val="center"/>
              <w:rPr>
                <w:color w:val="000000"/>
                <w:sz w:val="28"/>
                <w:szCs w:val="28"/>
              </w:rPr>
            </w:pPr>
            <w:r w:rsidRPr="002210A4">
              <w:rPr>
                <w:color w:val="000000"/>
                <w:sz w:val="28"/>
                <w:szCs w:val="28"/>
              </w:rPr>
              <w:t>2 688 121,69</w:t>
            </w:r>
          </w:p>
        </w:tc>
      </w:tr>
      <w:tr w:rsidR="00C44B0E" w:rsidRPr="002210A4" w14:paraId="02A6634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F3E2BB" w14:textId="77777777" w:rsidR="00C44B0E" w:rsidRPr="002210A4" w:rsidRDefault="00C44B0E" w:rsidP="00C44B0E">
            <w:pPr>
              <w:ind w:firstLine="0"/>
              <w:jc w:val="center"/>
              <w:rPr>
                <w:color w:val="000000"/>
                <w:sz w:val="28"/>
                <w:szCs w:val="28"/>
              </w:rPr>
            </w:pPr>
            <w:r w:rsidRPr="002210A4">
              <w:rPr>
                <w:color w:val="000000"/>
                <w:sz w:val="28"/>
                <w:szCs w:val="28"/>
              </w:rPr>
              <w:t>90</w:t>
            </w:r>
          </w:p>
        </w:tc>
        <w:tc>
          <w:tcPr>
            <w:tcW w:w="3543" w:type="dxa"/>
            <w:tcBorders>
              <w:top w:val="single" w:sz="4" w:space="0" w:color="auto"/>
              <w:left w:val="single" w:sz="4" w:space="0" w:color="auto"/>
              <w:bottom w:val="single" w:sz="4" w:space="0" w:color="auto"/>
              <w:right w:val="single" w:sz="4" w:space="0" w:color="auto"/>
            </w:tcBorders>
            <w:vAlign w:val="center"/>
          </w:tcPr>
          <w:p w14:paraId="784DCB50" w14:textId="77777777" w:rsidR="00C44B0E" w:rsidRPr="002210A4" w:rsidRDefault="00C44B0E" w:rsidP="00C44B0E">
            <w:pPr>
              <w:ind w:firstLine="0"/>
              <w:jc w:val="center"/>
              <w:rPr>
                <w:color w:val="000000"/>
                <w:sz w:val="28"/>
                <w:szCs w:val="28"/>
              </w:rPr>
            </w:pPr>
            <w:r w:rsidRPr="002210A4">
              <w:rPr>
                <w:color w:val="000000"/>
                <w:sz w:val="28"/>
                <w:szCs w:val="28"/>
              </w:rPr>
              <w:t>991 789,46</w:t>
            </w:r>
          </w:p>
        </w:tc>
        <w:tc>
          <w:tcPr>
            <w:tcW w:w="3544" w:type="dxa"/>
            <w:tcBorders>
              <w:top w:val="single" w:sz="4" w:space="0" w:color="auto"/>
              <w:left w:val="single" w:sz="4" w:space="0" w:color="auto"/>
              <w:bottom w:val="single" w:sz="4" w:space="0" w:color="auto"/>
              <w:right w:val="single" w:sz="4" w:space="0" w:color="auto"/>
            </w:tcBorders>
            <w:vAlign w:val="center"/>
          </w:tcPr>
          <w:p w14:paraId="5B7DC2C8" w14:textId="77777777" w:rsidR="00C44B0E" w:rsidRPr="002210A4" w:rsidRDefault="00C44B0E" w:rsidP="00C44B0E">
            <w:pPr>
              <w:ind w:firstLine="0"/>
              <w:jc w:val="center"/>
              <w:rPr>
                <w:color w:val="000000"/>
                <w:sz w:val="28"/>
                <w:szCs w:val="28"/>
              </w:rPr>
            </w:pPr>
            <w:r w:rsidRPr="002210A4">
              <w:rPr>
                <w:color w:val="000000"/>
                <w:sz w:val="28"/>
                <w:szCs w:val="28"/>
              </w:rPr>
              <w:t>2 688 119,51</w:t>
            </w:r>
          </w:p>
        </w:tc>
      </w:tr>
      <w:tr w:rsidR="00C44B0E" w:rsidRPr="002210A4" w14:paraId="4CB213D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3B4E7E" w14:textId="77777777" w:rsidR="00C44B0E" w:rsidRPr="002210A4" w:rsidRDefault="00C44B0E" w:rsidP="00C44B0E">
            <w:pPr>
              <w:ind w:firstLine="0"/>
              <w:jc w:val="center"/>
              <w:rPr>
                <w:color w:val="000000"/>
                <w:sz w:val="28"/>
                <w:szCs w:val="28"/>
              </w:rPr>
            </w:pPr>
            <w:r w:rsidRPr="002210A4">
              <w:rPr>
                <w:color w:val="000000"/>
                <w:sz w:val="28"/>
                <w:szCs w:val="28"/>
              </w:rPr>
              <w:t>91</w:t>
            </w:r>
          </w:p>
        </w:tc>
        <w:tc>
          <w:tcPr>
            <w:tcW w:w="3543" w:type="dxa"/>
            <w:tcBorders>
              <w:top w:val="single" w:sz="4" w:space="0" w:color="auto"/>
              <w:left w:val="single" w:sz="4" w:space="0" w:color="auto"/>
              <w:bottom w:val="single" w:sz="4" w:space="0" w:color="auto"/>
              <w:right w:val="single" w:sz="4" w:space="0" w:color="auto"/>
            </w:tcBorders>
            <w:vAlign w:val="center"/>
          </w:tcPr>
          <w:p w14:paraId="323F1E5B" w14:textId="77777777" w:rsidR="00C44B0E" w:rsidRPr="002210A4" w:rsidRDefault="00C44B0E" w:rsidP="00C44B0E">
            <w:pPr>
              <w:ind w:firstLine="0"/>
              <w:jc w:val="center"/>
              <w:rPr>
                <w:color w:val="000000"/>
                <w:sz w:val="28"/>
                <w:szCs w:val="28"/>
              </w:rPr>
            </w:pPr>
            <w:r w:rsidRPr="002210A4">
              <w:rPr>
                <w:color w:val="000000"/>
                <w:sz w:val="28"/>
                <w:szCs w:val="28"/>
              </w:rPr>
              <w:t>991 788,51</w:t>
            </w:r>
          </w:p>
        </w:tc>
        <w:tc>
          <w:tcPr>
            <w:tcW w:w="3544" w:type="dxa"/>
            <w:tcBorders>
              <w:top w:val="single" w:sz="4" w:space="0" w:color="auto"/>
              <w:left w:val="single" w:sz="4" w:space="0" w:color="auto"/>
              <w:bottom w:val="single" w:sz="4" w:space="0" w:color="auto"/>
              <w:right w:val="single" w:sz="4" w:space="0" w:color="auto"/>
            </w:tcBorders>
            <w:vAlign w:val="center"/>
          </w:tcPr>
          <w:p w14:paraId="3A7C46BA" w14:textId="77777777" w:rsidR="00C44B0E" w:rsidRPr="002210A4" w:rsidRDefault="00C44B0E" w:rsidP="00C44B0E">
            <w:pPr>
              <w:ind w:firstLine="0"/>
              <w:jc w:val="center"/>
              <w:rPr>
                <w:color w:val="000000"/>
                <w:sz w:val="28"/>
                <w:szCs w:val="28"/>
              </w:rPr>
            </w:pPr>
            <w:r w:rsidRPr="002210A4">
              <w:rPr>
                <w:color w:val="000000"/>
                <w:sz w:val="28"/>
                <w:szCs w:val="28"/>
              </w:rPr>
              <w:t>2 688 117,94</w:t>
            </w:r>
          </w:p>
        </w:tc>
      </w:tr>
      <w:tr w:rsidR="00C44B0E" w:rsidRPr="002210A4" w14:paraId="2346271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B07A92" w14:textId="77777777" w:rsidR="00C44B0E" w:rsidRPr="002210A4" w:rsidRDefault="00C44B0E" w:rsidP="00C44B0E">
            <w:pPr>
              <w:ind w:firstLine="0"/>
              <w:jc w:val="center"/>
              <w:rPr>
                <w:color w:val="000000"/>
                <w:sz w:val="28"/>
                <w:szCs w:val="28"/>
              </w:rPr>
            </w:pPr>
            <w:r w:rsidRPr="002210A4">
              <w:rPr>
                <w:color w:val="000000"/>
                <w:sz w:val="28"/>
                <w:szCs w:val="28"/>
              </w:rPr>
              <w:t>92</w:t>
            </w:r>
          </w:p>
        </w:tc>
        <w:tc>
          <w:tcPr>
            <w:tcW w:w="3543" w:type="dxa"/>
            <w:tcBorders>
              <w:top w:val="single" w:sz="4" w:space="0" w:color="auto"/>
              <w:left w:val="single" w:sz="4" w:space="0" w:color="auto"/>
              <w:bottom w:val="single" w:sz="4" w:space="0" w:color="auto"/>
              <w:right w:val="single" w:sz="4" w:space="0" w:color="auto"/>
            </w:tcBorders>
            <w:vAlign w:val="center"/>
          </w:tcPr>
          <w:p w14:paraId="1B5B0DDB" w14:textId="77777777" w:rsidR="00C44B0E" w:rsidRPr="002210A4" w:rsidRDefault="00C44B0E" w:rsidP="00C44B0E">
            <w:pPr>
              <w:ind w:firstLine="0"/>
              <w:jc w:val="center"/>
              <w:rPr>
                <w:color w:val="000000"/>
                <w:sz w:val="28"/>
                <w:szCs w:val="28"/>
              </w:rPr>
            </w:pPr>
            <w:r w:rsidRPr="002210A4">
              <w:rPr>
                <w:color w:val="000000"/>
                <w:sz w:val="28"/>
                <w:szCs w:val="28"/>
              </w:rPr>
              <w:t>991 797,46</w:t>
            </w:r>
          </w:p>
        </w:tc>
        <w:tc>
          <w:tcPr>
            <w:tcW w:w="3544" w:type="dxa"/>
            <w:tcBorders>
              <w:top w:val="single" w:sz="4" w:space="0" w:color="auto"/>
              <w:left w:val="single" w:sz="4" w:space="0" w:color="auto"/>
              <w:bottom w:val="single" w:sz="4" w:space="0" w:color="auto"/>
              <w:right w:val="single" w:sz="4" w:space="0" w:color="auto"/>
            </w:tcBorders>
            <w:vAlign w:val="center"/>
          </w:tcPr>
          <w:p w14:paraId="0F2F43BB" w14:textId="77777777" w:rsidR="00C44B0E" w:rsidRPr="002210A4" w:rsidRDefault="00C44B0E" w:rsidP="00C44B0E">
            <w:pPr>
              <w:ind w:firstLine="0"/>
              <w:jc w:val="center"/>
              <w:rPr>
                <w:color w:val="000000"/>
                <w:sz w:val="28"/>
                <w:szCs w:val="28"/>
              </w:rPr>
            </w:pPr>
            <w:r w:rsidRPr="002210A4">
              <w:rPr>
                <w:color w:val="000000"/>
                <w:sz w:val="28"/>
                <w:szCs w:val="28"/>
              </w:rPr>
              <w:t>2 688 100,68</w:t>
            </w:r>
          </w:p>
        </w:tc>
      </w:tr>
      <w:tr w:rsidR="00C44B0E" w:rsidRPr="002210A4" w14:paraId="0F20DC3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5756A1" w14:textId="77777777" w:rsidR="00C44B0E" w:rsidRPr="002210A4" w:rsidRDefault="00C44B0E" w:rsidP="00C44B0E">
            <w:pPr>
              <w:ind w:firstLine="0"/>
              <w:jc w:val="center"/>
              <w:rPr>
                <w:color w:val="000000"/>
                <w:sz w:val="28"/>
                <w:szCs w:val="28"/>
              </w:rPr>
            </w:pPr>
            <w:r w:rsidRPr="002210A4">
              <w:rPr>
                <w:color w:val="000000"/>
                <w:sz w:val="28"/>
                <w:szCs w:val="28"/>
              </w:rPr>
              <w:t>93</w:t>
            </w:r>
          </w:p>
        </w:tc>
        <w:tc>
          <w:tcPr>
            <w:tcW w:w="3543" w:type="dxa"/>
            <w:tcBorders>
              <w:top w:val="single" w:sz="4" w:space="0" w:color="auto"/>
              <w:left w:val="single" w:sz="4" w:space="0" w:color="auto"/>
              <w:bottom w:val="single" w:sz="4" w:space="0" w:color="auto"/>
              <w:right w:val="single" w:sz="4" w:space="0" w:color="auto"/>
            </w:tcBorders>
            <w:vAlign w:val="center"/>
          </w:tcPr>
          <w:p w14:paraId="12A34930" w14:textId="77777777" w:rsidR="00C44B0E" w:rsidRPr="002210A4" w:rsidRDefault="00C44B0E" w:rsidP="00C44B0E">
            <w:pPr>
              <w:ind w:firstLine="0"/>
              <w:jc w:val="center"/>
              <w:rPr>
                <w:color w:val="000000"/>
                <w:sz w:val="28"/>
                <w:szCs w:val="28"/>
              </w:rPr>
            </w:pPr>
            <w:r w:rsidRPr="002210A4">
              <w:rPr>
                <w:color w:val="000000"/>
                <w:sz w:val="28"/>
                <w:szCs w:val="28"/>
              </w:rPr>
              <w:t>991 802,02</w:t>
            </w:r>
          </w:p>
        </w:tc>
        <w:tc>
          <w:tcPr>
            <w:tcW w:w="3544" w:type="dxa"/>
            <w:tcBorders>
              <w:top w:val="single" w:sz="4" w:space="0" w:color="auto"/>
              <w:left w:val="single" w:sz="4" w:space="0" w:color="auto"/>
              <w:bottom w:val="single" w:sz="4" w:space="0" w:color="auto"/>
              <w:right w:val="single" w:sz="4" w:space="0" w:color="auto"/>
            </w:tcBorders>
            <w:vAlign w:val="center"/>
          </w:tcPr>
          <w:p w14:paraId="1D3B8317" w14:textId="77777777" w:rsidR="00C44B0E" w:rsidRPr="002210A4" w:rsidRDefault="00C44B0E" w:rsidP="00C44B0E">
            <w:pPr>
              <w:ind w:firstLine="0"/>
              <w:jc w:val="center"/>
              <w:rPr>
                <w:color w:val="000000"/>
                <w:sz w:val="28"/>
                <w:szCs w:val="28"/>
              </w:rPr>
            </w:pPr>
            <w:r w:rsidRPr="002210A4">
              <w:rPr>
                <w:color w:val="000000"/>
                <w:sz w:val="28"/>
                <w:szCs w:val="28"/>
              </w:rPr>
              <w:t>2 688 092,01</w:t>
            </w:r>
          </w:p>
        </w:tc>
      </w:tr>
      <w:tr w:rsidR="00C44B0E" w:rsidRPr="002210A4" w14:paraId="7C68AB4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AD72DC" w14:textId="77777777" w:rsidR="00C44B0E" w:rsidRPr="002210A4" w:rsidRDefault="00C44B0E" w:rsidP="00C44B0E">
            <w:pPr>
              <w:ind w:firstLine="0"/>
              <w:jc w:val="center"/>
              <w:rPr>
                <w:color w:val="000000"/>
                <w:sz w:val="28"/>
                <w:szCs w:val="28"/>
              </w:rPr>
            </w:pPr>
            <w:r w:rsidRPr="002210A4">
              <w:rPr>
                <w:color w:val="000000"/>
                <w:sz w:val="28"/>
                <w:szCs w:val="28"/>
              </w:rPr>
              <w:t>94</w:t>
            </w:r>
          </w:p>
        </w:tc>
        <w:tc>
          <w:tcPr>
            <w:tcW w:w="3543" w:type="dxa"/>
            <w:tcBorders>
              <w:top w:val="single" w:sz="4" w:space="0" w:color="auto"/>
              <w:left w:val="single" w:sz="4" w:space="0" w:color="auto"/>
              <w:bottom w:val="single" w:sz="4" w:space="0" w:color="auto"/>
              <w:right w:val="single" w:sz="4" w:space="0" w:color="auto"/>
            </w:tcBorders>
            <w:vAlign w:val="center"/>
          </w:tcPr>
          <w:p w14:paraId="6B1C614C" w14:textId="77777777" w:rsidR="00C44B0E" w:rsidRPr="002210A4" w:rsidRDefault="00C44B0E" w:rsidP="00C44B0E">
            <w:pPr>
              <w:ind w:firstLine="0"/>
              <w:jc w:val="center"/>
              <w:rPr>
                <w:color w:val="000000"/>
                <w:sz w:val="28"/>
                <w:szCs w:val="28"/>
              </w:rPr>
            </w:pPr>
            <w:r w:rsidRPr="002210A4">
              <w:rPr>
                <w:color w:val="000000"/>
                <w:sz w:val="28"/>
                <w:szCs w:val="28"/>
              </w:rPr>
              <w:t>991 802,65</w:t>
            </w:r>
          </w:p>
        </w:tc>
        <w:tc>
          <w:tcPr>
            <w:tcW w:w="3544" w:type="dxa"/>
            <w:tcBorders>
              <w:top w:val="single" w:sz="4" w:space="0" w:color="auto"/>
              <w:left w:val="single" w:sz="4" w:space="0" w:color="auto"/>
              <w:bottom w:val="single" w:sz="4" w:space="0" w:color="auto"/>
              <w:right w:val="single" w:sz="4" w:space="0" w:color="auto"/>
            </w:tcBorders>
            <w:vAlign w:val="center"/>
          </w:tcPr>
          <w:p w14:paraId="3ACD98B8" w14:textId="77777777" w:rsidR="00C44B0E" w:rsidRPr="002210A4" w:rsidRDefault="00C44B0E" w:rsidP="00C44B0E">
            <w:pPr>
              <w:ind w:firstLine="0"/>
              <w:jc w:val="center"/>
              <w:rPr>
                <w:color w:val="000000"/>
                <w:sz w:val="28"/>
                <w:szCs w:val="28"/>
              </w:rPr>
            </w:pPr>
            <w:r w:rsidRPr="002210A4">
              <w:rPr>
                <w:color w:val="000000"/>
                <w:sz w:val="28"/>
                <w:szCs w:val="28"/>
              </w:rPr>
              <w:t>2 688 092,29</w:t>
            </w:r>
          </w:p>
        </w:tc>
      </w:tr>
      <w:tr w:rsidR="00C44B0E" w:rsidRPr="002210A4" w14:paraId="453C06F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67F93DD" w14:textId="77777777" w:rsidR="00C44B0E" w:rsidRPr="002210A4" w:rsidRDefault="00C44B0E" w:rsidP="00C44B0E">
            <w:pPr>
              <w:ind w:firstLine="0"/>
              <w:jc w:val="center"/>
              <w:rPr>
                <w:color w:val="000000"/>
                <w:sz w:val="28"/>
                <w:szCs w:val="28"/>
              </w:rPr>
            </w:pPr>
            <w:r w:rsidRPr="002210A4">
              <w:rPr>
                <w:color w:val="000000"/>
                <w:sz w:val="28"/>
                <w:szCs w:val="28"/>
              </w:rPr>
              <w:t>95</w:t>
            </w:r>
          </w:p>
        </w:tc>
        <w:tc>
          <w:tcPr>
            <w:tcW w:w="3543" w:type="dxa"/>
            <w:tcBorders>
              <w:top w:val="single" w:sz="4" w:space="0" w:color="auto"/>
              <w:left w:val="single" w:sz="4" w:space="0" w:color="auto"/>
              <w:bottom w:val="single" w:sz="4" w:space="0" w:color="auto"/>
              <w:right w:val="single" w:sz="4" w:space="0" w:color="auto"/>
            </w:tcBorders>
            <w:vAlign w:val="center"/>
          </w:tcPr>
          <w:p w14:paraId="775873CD" w14:textId="77777777" w:rsidR="00C44B0E" w:rsidRPr="002210A4" w:rsidRDefault="00C44B0E" w:rsidP="00C44B0E">
            <w:pPr>
              <w:ind w:firstLine="0"/>
              <w:jc w:val="center"/>
              <w:rPr>
                <w:color w:val="000000"/>
                <w:sz w:val="28"/>
                <w:szCs w:val="28"/>
              </w:rPr>
            </w:pPr>
            <w:r w:rsidRPr="002210A4">
              <w:rPr>
                <w:color w:val="000000"/>
                <w:sz w:val="28"/>
                <w:szCs w:val="28"/>
              </w:rPr>
              <w:t>991 803,8</w:t>
            </w:r>
          </w:p>
        </w:tc>
        <w:tc>
          <w:tcPr>
            <w:tcW w:w="3544" w:type="dxa"/>
            <w:tcBorders>
              <w:top w:val="single" w:sz="4" w:space="0" w:color="auto"/>
              <w:left w:val="single" w:sz="4" w:space="0" w:color="auto"/>
              <w:bottom w:val="single" w:sz="4" w:space="0" w:color="auto"/>
              <w:right w:val="single" w:sz="4" w:space="0" w:color="auto"/>
            </w:tcBorders>
            <w:vAlign w:val="center"/>
          </w:tcPr>
          <w:p w14:paraId="175F7C9B" w14:textId="77777777" w:rsidR="00C44B0E" w:rsidRPr="002210A4" w:rsidRDefault="00C44B0E" w:rsidP="00C44B0E">
            <w:pPr>
              <w:ind w:firstLine="0"/>
              <w:jc w:val="center"/>
              <w:rPr>
                <w:color w:val="000000"/>
                <w:sz w:val="28"/>
                <w:szCs w:val="28"/>
              </w:rPr>
            </w:pPr>
            <w:r w:rsidRPr="002210A4">
              <w:rPr>
                <w:color w:val="000000"/>
                <w:sz w:val="28"/>
                <w:szCs w:val="28"/>
              </w:rPr>
              <w:t>2 688 089,69</w:t>
            </w:r>
          </w:p>
        </w:tc>
      </w:tr>
      <w:tr w:rsidR="00C44B0E" w:rsidRPr="002210A4" w14:paraId="4BFF2B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E44EEE" w14:textId="77777777" w:rsidR="00C44B0E" w:rsidRPr="002210A4" w:rsidRDefault="00C44B0E" w:rsidP="00C44B0E">
            <w:pPr>
              <w:ind w:firstLine="0"/>
              <w:jc w:val="center"/>
              <w:rPr>
                <w:color w:val="000000"/>
                <w:sz w:val="28"/>
                <w:szCs w:val="28"/>
              </w:rPr>
            </w:pPr>
            <w:r w:rsidRPr="002210A4">
              <w:rPr>
                <w:color w:val="000000"/>
                <w:sz w:val="28"/>
                <w:szCs w:val="28"/>
              </w:rPr>
              <w:t>96</w:t>
            </w:r>
          </w:p>
        </w:tc>
        <w:tc>
          <w:tcPr>
            <w:tcW w:w="3543" w:type="dxa"/>
            <w:tcBorders>
              <w:top w:val="single" w:sz="4" w:space="0" w:color="auto"/>
              <w:left w:val="single" w:sz="4" w:space="0" w:color="auto"/>
              <w:bottom w:val="single" w:sz="4" w:space="0" w:color="auto"/>
              <w:right w:val="single" w:sz="4" w:space="0" w:color="auto"/>
            </w:tcBorders>
            <w:vAlign w:val="center"/>
          </w:tcPr>
          <w:p w14:paraId="13B4DD73" w14:textId="77777777" w:rsidR="00C44B0E" w:rsidRPr="002210A4" w:rsidRDefault="00C44B0E" w:rsidP="00C44B0E">
            <w:pPr>
              <w:ind w:firstLine="0"/>
              <w:jc w:val="center"/>
              <w:rPr>
                <w:color w:val="000000"/>
                <w:sz w:val="28"/>
                <w:szCs w:val="28"/>
              </w:rPr>
            </w:pPr>
            <w:r w:rsidRPr="002210A4">
              <w:rPr>
                <w:color w:val="000000"/>
                <w:sz w:val="28"/>
                <w:szCs w:val="28"/>
              </w:rPr>
              <w:t>991 803,15</w:t>
            </w:r>
          </w:p>
        </w:tc>
        <w:tc>
          <w:tcPr>
            <w:tcW w:w="3544" w:type="dxa"/>
            <w:tcBorders>
              <w:top w:val="single" w:sz="4" w:space="0" w:color="auto"/>
              <w:left w:val="single" w:sz="4" w:space="0" w:color="auto"/>
              <w:bottom w:val="single" w:sz="4" w:space="0" w:color="auto"/>
              <w:right w:val="single" w:sz="4" w:space="0" w:color="auto"/>
            </w:tcBorders>
            <w:vAlign w:val="center"/>
          </w:tcPr>
          <w:p w14:paraId="1CA04837" w14:textId="77777777" w:rsidR="00C44B0E" w:rsidRPr="002210A4" w:rsidRDefault="00C44B0E" w:rsidP="00C44B0E">
            <w:pPr>
              <w:ind w:firstLine="0"/>
              <w:jc w:val="center"/>
              <w:rPr>
                <w:color w:val="000000"/>
                <w:sz w:val="28"/>
                <w:szCs w:val="28"/>
              </w:rPr>
            </w:pPr>
            <w:r w:rsidRPr="002210A4">
              <w:rPr>
                <w:color w:val="000000"/>
                <w:sz w:val="28"/>
                <w:szCs w:val="28"/>
              </w:rPr>
              <w:t>2 688 089,4</w:t>
            </w:r>
          </w:p>
        </w:tc>
      </w:tr>
      <w:tr w:rsidR="00C44B0E" w:rsidRPr="002210A4" w14:paraId="0143704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3DCFA0" w14:textId="77777777" w:rsidR="00C44B0E" w:rsidRPr="002210A4" w:rsidRDefault="00C44B0E" w:rsidP="00C44B0E">
            <w:pPr>
              <w:ind w:firstLine="0"/>
              <w:jc w:val="center"/>
              <w:rPr>
                <w:color w:val="000000"/>
                <w:sz w:val="28"/>
                <w:szCs w:val="28"/>
              </w:rPr>
            </w:pPr>
            <w:r w:rsidRPr="002210A4">
              <w:rPr>
                <w:color w:val="000000"/>
                <w:sz w:val="28"/>
                <w:szCs w:val="28"/>
              </w:rPr>
              <w:t>97</w:t>
            </w:r>
          </w:p>
        </w:tc>
        <w:tc>
          <w:tcPr>
            <w:tcW w:w="3543" w:type="dxa"/>
            <w:tcBorders>
              <w:top w:val="single" w:sz="4" w:space="0" w:color="auto"/>
              <w:left w:val="single" w:sz="4" w:space="0" w:color="auto"/>
              <w:bottom w:val="single" w:sz="4" w:space="0" w:color="auto"/>
              <w:right w:val="single" w:sz="4" w:space="0" w:color="auto"/>
            </w:tcBorders>
            <w:vAlign w:val="center"/>
          </w:tcPr>
          <w:p w14:paraId="3952D80F" w14:textId="77777777" w:rsidR="00C44B0E" w:rsidRPr="002210A4" w:rsidRDefault="00C44B0E" w:rsidP="00C44B0E">
            <w:pPr>
              <w:ind w:firstLine="0"/>
              <w:jc w:val="center"/>
              <w:rPr>
                <w:color w:val="000000"/>
                <w:sz w:val="28"/>
                <w:szCs w:val="28"/>
              </w:rPr>
            </w:pPr>
            <w:r w:rsidRPr="002210A4">
              <w:rPr>
                <w:color w:val="000000"/>
                <w:sz w:val="28"/>
                <w:szCs w:val="28"/>
              </w:rPr>
              <w:t>991 809,04</w:t>
            </w:r>
          </w:p>
        </w:tc>
        <w:tc>
          <w:tcPr>
            <w:tcW w:w="3544" w:type="dxa"/>
            <w:tcBorders>
              <w:top w:val="single" w:sz="4" w:space="0" w:color="auto"/>
              <w:left w:val="single" w:sz="4" w:space="0" w:color="auto"/>
              <w:bottom w:val="single" w:sz="4" w:space="0" w:color="auto"/>
              <w:right w:val="single" w:sz="4" w:space="0" w:color="auto"/>
            </w:tcBorders>
            <w:vAlign w:val="center"/>
          </w:tcPr>
          <w:p w14:paraId="3A37945C" w14:textId="77777777" w:rsidR="00C44B0E" w:rsidRPr="002210A4" w:rsidRDefault="00C44B0E" w:rsidP="00C44B0E">
            <w:pPr>
              <w:ind w:firstLine="0"/>
              <w:jc w:val="center"/>
              <w:rPr>
                <w:color w:val="000000"/>
                <w:sz w:val="28"/>
                <w:szCs w:val="28"/>
              </w:rPr>
            </w:pPr>
            <w:r w:rsidRPr="002210A4">
              <w:rPr>
                <w:color w:val="000000"/>
                <w:sz w:val="28"/>
                <w:szCs w:val="28"/>
              </w:rPr>
              <w:t>2 688 078,82</w:t>
            </w:r>
          </w:p>
        </w:tc>
      </w:tr>
      <w:tr w:rsidR="00C44B0E" w:rsidRPr="002210A4" w14:paraId="35E5C1D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36377F" w14:textId="77777777" w:rsidR="00C44B0E" w:rsidRPr="002210A4" w:rsidRDefault="00C44B0E" w:rsidP="00C44B0E">
            <w:pPr>
              <w:ind w:firstLine="0"/>
              <w:jc w:val="center"/>
              <w:rPr>
                <w:color w:val="000000"/>
                <w:sz w:val="28"/>
                <w:szCs w:val="28"/>
              </w:rPr>
            </w:pPr>
            <w:r w:rsidRPr="002210A4">
              <w:rPr>
                <w:color w:val="000000"/>
                <w:sz w:val="28"/>
                <w:szCs w:val="28"/>
              </w:rPr>
              <w:t>98</w:t>
            </w:r>
          </w:p>
        </w:tc>
        <w:tc>
          <w:tcPr>
            <w:tcW w:w="3543" w:type="dxa"/>
            <w:tcBorders>
              <w:top w:val="single" w:sz="4" w:space="0" w:color="auto"/>
              <w:left w:val="single" w:sz="4" w:space="0" w:color="auto"/>
              <w:bottom w:val="single" w:sz="4" w:space="0" w:color="auto"/>
              <w:right w:val="single" w:sz="4" w:space="0" w:color="auto"/>
            </w:tcBorders>
            <w:vAlign w:val="center"/>
          </w:tcPr>
          <w:p w14:paraId="21FBBA5D" w14:textId="77777777" w:rsidR="00C44B0E" w:rsidRPr="002210A4" w:rsidRDefault="00C44B0E" w:rsidP="00C44B0E">
            <w:pPr>
              <w:ind w:firstLine="0"/>
              <w:jc w:val="center"/>
              <w:rPr>
                <w:color w:val="000000"/>
                <w:sz w:val="28"/>
                <w:szCs w:val="28"/>
              </w:rPr>
            </w:pPr>
            <w:r w:rsidRPr="002210A4">
              <w:rPr>
                <w:color w:val="000000"/>
                <w:sz w:val="28"/>
                <w:szCs w:val="28"/>
              </w:rPr>
              <w:t>991 812,43</w:t>
            </w:r>
          </w:p>
        </w:tc>
        <w:tc>
          <w:tcPr>
            <w:tcW w:w="3544" w:type="dxa"/>
            <w:tcBorders>
              <w:top w:val="single" w:sz="4" w:space="0" w:color="auto"/>
              <w:left w:val="single" w:sz="4" w:space="0" w:color="auto"/>
              <w:bottom w:val="single" w:sz="4" w:space="0" w:color="auto"/>
              <w:right w:val="single" w:sz="4" w:space="0" w:color="auto"/>
            </w:tcBorders>
            <w:vAlign w:val="center"/>
          </w:tcPr>
          <w:p w14:paraId="51293BBE" w14:textId="77777777" w:rsidR="00C44B0E" w:rsidRPr="002210A4" w:rsidRDefault="00C44B0E" w:rsidP="00C44B0E">
            <w:pPr>
              <w:ind w:firstLine="0"/>
              <w:jc w:val="center"/>
              <w:rPr>
                <w:color w:val="000000"/>
                <w:sz w:val="28"/>
                <w:szCs w:val="28"/>
              </w:rPr>
            </w:pPr>
            <w:r w:rsidRPr="002210A4">
              <w:rPr>
                <w:color w:val="000000"/>
                <w:sz w:val="28"/>
                <w:szCs w:val="28"/>
              </w:rPr>
              <w:t>2 688 072,46</w:t>
            </w:r>
          </w:p>
        </w:tc>
      </w:tr>
      <w:tr w:rsidR="00C44B0E" w:rsidRPr="002210A4" w14:paraId="325D3B8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A499D0F" w14:textId="77777777" w:rsidR="00C44B0E" w:rsidRPr="002210A4" w:rsidRDefault="00C44B0E" w:rsidP="00C44B0E">
            <w:pPr>
              <w:ind w:firstLine="0"/>
              <w:jc w:val="center"/>
              <w:rPr>
                <w:color w:val="000000"/>
                <w:sz w:val="28"/>
                <w:szCs w:val="28"/>
              </w:rPr>
            </w:pPr>
            <w:r w:rsidRPr="002210A4">
              <w:rPr>
                <w:color w:val="000000"/>
                <w:sz w:val="28"/>
                <w:szCs w:val="28"/>
              </w:rPr>
              <w:t>99</w:t>
            </w:r>
          </w:p>
        </w:tc>
        <w:tc>
          <w:tcPr>
            <w:tcW w:w="3543" w:type="dxa"/>
            <w:tcBorders>
              <w:top w:val="single" w:sz="4" w:space="0" w:color="auto"/>
              <w:left w:val="single" w:sz="4" w:space="0" w:color="auto"/>
              <w:bottom w:val="single" w:sz="4" w:space="0" w:color="auto"/>
              <w:right w:val="single" w:sz="4" w:space="0" w:color="auto"/>
            </w:tcBorders>
            <w:vAlign w:val="center"/>
          </w:tcPr>
          <w:p w14:paraId="051B2763" w14:textId="77777777" w:rsidR="00C44B0E" w:rsidRPr="002210A4" w:rsidRDefault="00C44B0E" w:rsidP="00C44B0E">
            <w:pPr>
              <w:ind w:firstLine="0"/>
              <w:jc w:val="center"/>
              <w:rPr>
                <w:color w:val="000000"/>
                <w:sz w:val="28"/>
                <w:szCs w:val="28"/>
              </w:rPr>
            </w:pPr>
            <w:r w:rsidRPr="002210A4">
              <w:rPr>
                <w:color w:val="000000"/>
                <w:sz w:val="28"/>
                <w:szCs w:val="28"/>
              </w:rPr>
              <w:t>991 833,06</w:t>
            </w:r>
          </w:p>
        </w:tc>
        <w:tc>
          <w:tcPr>
            <w:tcW w:w="3544" w:type="dxa"/>
            <w:tcBorders>
              <w:top w:val="single" w:sz="4" w:space="0" w:color="auto"/>
              <w:left w:val="single" w:sz="4" w:space="0" w:color="auto"/>
              <w:bottom w:val="single" w:sz="4" w:space="0" w:color="auto"/>
              <w:right w:val="single" w:sz="4" w:space="0" w:color="auto"/>
            </w:tcBorders>
            <w:vAlign w:val="center"/>
          </w:tcPr>
          <w:p w14:paraId="7DC2B9C2" w14:textId="77777777" w:rsidR="00C44B0E" w:rsidRPr="002210A4" w:rsidRDefault="00C44B0E" w:rsidP="00C44B0E">
            <w:pPr>
              <w:ind w:firstLine="0"/>
              <w:jc w:val="center"/>
              <w:rPr>
                <w:color w:val="000000"/>
                <w:sz w:val="28"/>
                <w:szCs w:val="28"/>
              </w:rPr>
            </w:pPr>
            <w:r w:rsidRPr="002210A4">
              <w:rPr>
                <w:color w:val="000000"/>
                <w:sz w:val="28"/>
                <w:szCs w:val="28"/>
              </w:rPr>
              <w:t>2 688 048,95</w:t>
            </w:r>
          </w:p>
        </w:tc>
      </w:tr>
      <w:tr w:rsidR="00C44B0E" w:rsidRPr="002210A4" w14:paraId="3496DC2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C204E9" w14:textId="77777777" w:rsidR="00C44B0E" w:rsidRPr="002210A4" w:rsidRDefault="00C44B0E" w:rsidP="00C44B0E">
            <w:pPr>
              <w:ind w:firstLine="0"/>
              <w:jc w:val="center"/>
              <w:rPr>
                <w:color w:val="000000"/>
                <w:sz w:val="28"/>
                <w:szCs w:val="28"/>
              </w:rPr>
            </w:pPr>
            <w:r w:rsidRPr="002210A4">
              <w:rPr>
                <w:color w:val="000000"/>
                <w:sz w:val="28"/>
                <w:szCs w:val="28"/>
              </w:rPr>
              <w:t>100</w:t>
            </w:r>
          </w:p>
        </w:tc>
        <w:tc>
          <w:tcPr>
            <w:tcW w:w="3543" w:type="dxa"/>
            <w:tcBorders>
              <w:top w:val="single" w:sz="4" w:space="0" w:color="auto"/>
              <w:left w:val="single" w:sz="4" w:space="0" w:color="auto"/>
              <w:bottom w:val="single" w:sz="4" w:space="0" w:color="auto"/>
              <w:right w:val="single" w:sz="4" w:space="0" w:color="auto"/>
            </w:tcBorders>
            <w:vAlign w:val="center"/>
          </w:tcPr>
          <w:p w14:paraId="57432813" w14:textId="77777777" w:rsidR="00C44B0E" w:rsidRPr="002210A4" w:rsidRDefault="00C44B0E" w:rsidP="00C44B0E">
            <w:pPr>
              <w:ind w:firstLine="0"/>
              <w:jc w:val="center"/>
              <w:rPr>
                <w:color w:val="000000"/>
                <w:sz w:val="28"/>
                <w:szCs w:val="28"/>
              </w:rPr>
            </w:pPr>
            <w:r w:rsidRPr="002210A4">
              <w:rPr>
                <w:color w:val="000000"/>
                <w:sz w:val="28"/>
                <w:szCs w:val="28"/>
              </w:rPr>
              <w:t>991 839,75</w:t>
            </w:r>
          </w:p>
        </w:tc>
        <w:tc>
          <w:tcPr>
            <w:tcW w:w="3544" w:type="dxa"/>
            <w:tcBorders>
              <w:top w:val="single" w:sz="4" w:space="0" w:color="auto"/>
              <w:left w:val="single" w:sz="4" w:space="0" w:color="auto"/>
              <w:bottom w:val="single" w:sz="4" w:space="0" w:color="auto"/>
              <w:right w:val="single" w:sz="4" w:space="0" w:color="auto"/>
            </w:tcBorders>
            <w:vAlign w:val="center"/>
          </w:tcPr>
          <w:p w14:paraId="46653B0A" w14:textId="77777777" w:rsidR="00C44B0E" w:rsidRPr="002210A4" w:rsidRDefault="00C44B0E" w:rsidP="00C44B0E">
            <w:pPr>
              <w:ind w:firstLine="0"/>
              <w:jc w:val="center"/>
              <w:rPr>
                <w:color w:val="000000"/>
                <w:sz w:val="28"/>
                <w:szCs w:val="28"/>
              </w:rPr>
            </w:pPr>
            <w:r w:rsidRPr="002210A4">
              <w:rPr>
                <w:color w:val="000000"/>
                <w:sz w:val="28"/>
                <w:szCs w:val="28"/>
              </w:rPr>
              <w:t>2 688 040,87</w:t>
            </w:r>
          </w:p>
        </w:tc>
      </w:tr>
      <w:tr w:rsidR="00C44B0E" w:rsidRPr="002210A4" w14:paraId="2CF3EA8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89999E" w14:textId="77777777" w:rsidR="00C44B0E" w:rsidRPr="002210A4" w:rsidRDefault="00C44B0E" w:rsidP="00C44B0E">
            <w:pPr>
              <w:ind w:firstLine="0"/>
              <w:jc w:val="center"/>
              <w:rPr>
                <w:color w:val="000000"/>
                <w:sz w:val="28"/>
                <w:szCs w:val="28"/>
              </w:rPr>
            </w:pPr>
            <w:r w:rsidRPr="002210A4">
              <w:rPr>
                <w:color w:val="000000"/>
                <w:sz w:val="28"/>
                <w:szCs w:val="28"/>
              </w:rPr>
              <w:t>101</w:t>
            </w:r>
          </w:p>
        </w:tc>
        <w:tc>
          <w:tcPr>
            <w:tcW w:w="3543" w:type="dxa"/>
            <w:tcBorders>
              <w:top w:val="single" w:sz="4" w:space="0" w:color="auto"/>
              <w:left w:val="single" w:sz="4" w:space="0" w:color="auto"/>
              <w:bottom w:val="single" w:sz="4" w:space="0" w:color="auto"/>
              <w:right w:val="single" w:sz="4" w:space="0" w:color="auto"/>
            </w:tcBorders>
            <w:vAlign w:val="center"/>
          </w:tcPr>
          <w:p w14:paraId="2BD71220" w14:textId="77777777" w:rsidR="00C44B0E" w:rsidRPr="002210A4" w:rsidRDefault="00C44B0E" w:rsidP="00C44B0E">
            <w:pPr>
              <w:ind w:firstLine="0"/>
              <w:jc w:val="center"/>
              <w:rPr>
                <w:color w:val="000000"/>
                <w:sz w:val="28"/>
                <w:szCs w:val="28"/>
              </w:rPr>
            </w:pPr>
            <w:r w:rsidRPr="002210A4">
              <w:rPr>
                <w:color w:val="000000"/>
                <w:sz w:val="28"/>
                <w:szCs w:val="28"/>
              </w:rPr>
              <w:t>991 853,64</w:t>
            </w:r>
          </w:p>
        </w:tc>
        <w:tc>
          <w:tcPr>
            <w:tcW w:w="3544" w:type="dxa"/>
            <w:tcBorders>
              <w:top w:val="single" w:sz="4" w:space="0" w:color="auto"/>
              <w:left w:val="single" w:sz="4" w:space="0" w:color="auto"/>
              <w:bottom w:val="single" w:sz="4" w:space="0" w:color="auto"/>
              <w:right w:val="single" w:sz="4" w:space="0" w:color="auto"/>
            </w:tcBorders>
            <w:vAlign w:val="center"/>
          </w:tcPr>
          <w:p w14:paraId="74DF134A" w14:textId="77777777" w:rsidR="00C44B0E" w:rsidRPr="002210A4" w:rsidRDefault="00C44B0E" w:rsidP="00C44B0E">
            <w:pPr>
              <w:ind w:firstLine="0"/>
              <w:jc w:val="center"/>
              <w:rPr>
                <w:color w:val="000000"/>
                <w:sz w:val="28"/>
                <w:szCs w:val="28"/>
              </w:rPr>
            </w:pPr>
            <w:r w:rsidRPr="002210A4">
              <w:rPr>
                <w:color w:val="000000"/>
                <w:sz w:val="28"/>
                <w:szCs w:val="28"/>
              </w:rPr>
              <w:t>2 688 028,55</w:t>
            </w:r>
          </w:p>
        </w:tc>
      </w:tr>
      <w:tr w:rsidR="00C44B0E" w:rsidRPr="002210A4" w14:paraId="211EA5C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792592" w14:textId="77777777" w:rsidR="00C44B0E" w:rsidRPr="002210A4" w:rsidRDefault="00C44B0E" w:rsidP="00C44B0E">
            <w:pPr>
              <w:ind w:firstLine="0"/>
              <w:jc w:val="center"/>
              <w:rPr>
                <w:color w:val="000000"/>
                <w:sz w:val="28"/>
                <w:szCs w:val="28"/>
              </w:rPr>
            </w:pPr>
            <w:r w:rsidRPr="002210A4">
              <w:rPr>
                <w:color w:val="000000"/>
                <w:sz w:val="28"/>
                <w:szCs w:val="28"/>
              </w:rPr>
              <w:t>102</w:t>
            </w:r>
          </w:p>
        </w:tc>
        <w:tc>
          <w:tcPr>
            <w:tcW w:w="3543" w:type="dxa"/>
            <w:tcBorders>
              <w:top w:val="single" w:sz="4" w:space="0" w:color="auto"/>
              <w:left w:val="single" w:sz="4" w:space="0" w:color="auto"/>
              <w:bottom w:val="single" w:sz="4" w:space="0" w:color="auto"/>
              <w:right w:val="single" w:sz="4" w:space="0" w:color="auto"/>
            </w:tcBorders>
            <w:vAlign w:val="center"/>
          </w:tcPr>
          <w:p w14:paraId="56A3146D" w14:textId="77777777" w:rsidR="00C44B0E" w:rsidRPr="002210A4" w:rsidRDefault="00C44B0E" w:rsidP="00C44B0E">
            <w:pPr>
              <w:ind w:firstLine="0"/>
              <w:jc w:val="center"/>
              <w:rPr>
                <w:color w:val="000000"/>
                <w:sz w:val="28"/>
                <w:szCs w:val="28"/>
              </w:rPr>
            </w:pPr>
            <w:r w:rsidRPr="002210A4">
              <w:rPr>
                <w:color w:val="000000"/>
                <w:sz w:val="28"/>
                <w:szCs w:val="28"/>
              </w:rPr>
              <w:t>991 865,22</w:t>
            </w:r>
          </w:p>
        </w:tc>
        <w:tc>
          <w:tcPr>
            <w:tcW w:w="3544" w:type="dxa"/>
            <w:tcBorders>
              <w:top w:val="single" w:sz="4" w:space="0" w:color="auto"/>
              <w:left w:val="single" w:sz="4" w:space="0" w:color="auto"/>
              <w:bottom w:val="single" w:sz="4" w:space="0" w:color="auto"/>
              <w:right w:val="single" w:sz="4" w:space="0" w:color="auto"/>
            </w:tcBorders>
            <w:vAlign w:val="center"/>
          </w:tcPr>
          <w:p w14:paraId="495370E4" w14:textId="77777777" w:rsidR="00C44B0E" w:rsidRPr="002210A4" w:rsidRDefault="00C44B0E" w:rsidP="00C44B0E">
            <w:pPr>
              <w:ind w:firstLine="0"/>
              <w:jc w:val="center"/>
              <w:rPr>
                <w:color w:val="000000"/>
                <w:sz w:val="28"/>
                <w:szCs w:val="28"/>
              </w:rPr>
            </w:pPr>
            <w:r w:rsidRPr="002210A4">
              <w:rPr>
                <w:color w:val="000000"/>
                <w:sz w:val="28"/>
                <w:szCs w:val="28"/>
              </w:rPr>
              <w:t>2 688 019,24</w:t>
            </w:r>
          </w:p>
        </w:tc>
      </w:tr>
      <w:tr w:rsidR="00C44B0E" w:rsidRPr="002210A4" w14:paraId="50EF30F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C9CF88" w14:textId="77777777" w:rsidR="00C44B0E" w:rsidRPr="002210A4" w:rsidRDefault="00C44B0E" w:rsidP="00C44B0E">
            <w:pPr>
              <w:ind w:firstLine="0"/>
              <w:jc w:val="center"/>
              <w:rPr>
                <w:color w:val="000000"/>
                <w:sz w:val="28"/>
                <w:szCs w:val="28"/>
              </w:rPr>
            </w:pPr>
            <w:r w:rsidRPr="002210A4">
              <w:rPr>
                <w:color w:val="000000"/>
                <w:sz w:val="28"/>
                <w:szCs w:val="28"/>
              </w:rPr>
              <w:t>103</w:t>
            </w:r>
          </w:p>
        </w:tc>
        <w:tc>
          <w:tcPr>
            <w:tcW w:w="3543" w:type="dxa"/>
            <w:tcBorders>
              <w:top w:val="single" w:sz="4" w:space="0" w:color="auto"/>
              <w:left w:val="single" w:sz="4" w:space="0" w:color="auto"/>
              <w:bottom w:val="single" w:sz="4" w:space="0" w:color="auto"/>
              <w:right w:val="single" w:sz="4" w:space="0" w:color="auto"/>
            </w:tcBorders>
            <w:vAlign w:val="center"/>
          </w:tcPr>
          <w:p w14:paraId="6C2B55E4" w14:textId="77777777" w:rsidR="00C44B0E" w:rsidRPr="002210A4" w:rsidRDefault="00C44B0E" w:rsidP="00C44B0E">
            <w:pPr>
              <w:ind w:firstLine="0"/>
              <w:jc w:val="center"/>
              <w:rPr>
                <w:color w:val="000000"/>
                <w:sz w:val="28"/>
                <w:szCs w:val="28"/>
              </w:rPr>
            </w:pPr>
            <w:r w:rsidRPr="002210A4">
              <w:rPr>
                <w:color w:val="000000"/>
                <w:sz w:val="28"/>
                <w:szCs w:val="28"/>
              </w:rPr>
              <w:t>991 867,22</w:t>
            </w:r>
          </w:p>
        </w:tc>
        <w:tc>
          <w:tcPr>
            <w:tcW w:w="3544" w:type="dxa"/>
            <w:tcBorders>
              <w:top w:val="single" w:sz="4" w:space="0" w:color="auto"/>
              <w:left w:val="single" w:sz="4" w:space="0" w:color="auto"/>
              <w:bottom w:val="single" w:sz="4" w:space="0" w:color="auto"/>
              <w:right w:val="single" w:sz="4" w:space="0" w:color="auto"/>
            </w:tcBorders>
            <w:vAlign w:val="center"/>
          </w:tcPr>
          <w:p w14:paraId="558B0297" w14:textId="77777777" w:rsidR="00C44B0E" w:rsidRPr="002210A4" w:rsidRDefault="00C44B0E" w:rsidP="00C44B0E">
            <w:pPr>
              <w:ind w:firstLine="0"/>
              <w:jc w:val="center"/>
              <w:rPr>
                <w:color w:val="000000"/>
                <w:sz w:val="28"/>
                <w:szCs w:val="28"/>
              </w:rPr>
            </w:pPr>
            <w:r w:rsidRPr="002210A4">
              <w:rPr>
                <w:color w:val="000000"/>
                <w:sz w:val="28"/>
                <w:szCs w:val="28"/>
              </w:rPr>
              <w:t>2 688 017,5</w:t>
            </w:r>
          </w:p>
        </w:tc>
      </w:tr>
      <w:tr w:rsidR="00C44B0E" w:rsidRPr="002210A4" w14:paraId="45A7F8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35A8CE" w14:textId="77777777" w:rsidR="00C44B0E" w:rsidRPr="002210A4" w:rsidRDefault="00C44B0E" w:rsidP="00C44B0E">
            <w:pPr>
              <w:ind w:firstLine="0"/>
              <w:jc w:val="center"/>
              <w:rPr>
                <w:color w:val="000000"/>
                <w:sz w:val="28"/>
                <w:szCs w:val="28"/>
              </w:rPr>
            </w:pPr>
            <w:r w:rsidRPr="002210A4">
              <w:rPr>
                <w:color w:val="000000"/>
                <w:sz w:val="28"/>
                <w:szCs w:val="28"/>
              </w:rPr>
              <w:t>104</w:t>
            </w:r>
          </w:p>
        </w:tc>
        <w:tc>
          <w:tcPr>
            <w:tcW w:w="3543" w:type="dxa"/>
            <w:tcBorders>
              <w:top w:val="single" w:sz="4" w:space="0" w:color="auto"/>
              <w:left w:val="single" w:sz="4" w:space="0" w:color="auto"/>
              <w:bottom w:val="single" w:sz="4" w:space="0" w:color="auto"/>
              <w:right w:val="single" w:sz="4" w:space="0" w:color="auto"/>
            </w:tcBorders>
            <w:vAlign w:val="center"/>
          </w:tcPr>
          <w:p w14:paraId="3C99A819" w14:textId="77777777" w:rsidR="00C44B0E" w:rsidRPr="002210A4" w:rsidRDefault="00C44B0E" w:rsidP="00C44B0E">
            <w:pPr>
              <w:ind w:firstLine="0"/>
              <w:jc w:val="center"/>
              <w:rPr>
                <w:color w:val="000000"/>
                <w:sz w:val="28"/>
                <w:szCs w:val="28"/>
              </w:rPr>
            </w:pPr>
            <w:r w:rsidRPr="002210A4">
              <w:rPr>
                <w:color w:val="000000"/>
                <w:sz w:val="28"/>
                <w:szCs w:val="28"/>
              </w:rPr>
              <w:t>991 880,8</w:t>
            </w:r>
          </w:p>
        </w:tc>
        <w:tc>
          <w:tcPr>
            <w:tcW w:w="3544" w:type="dxa"/>
            <w:tcBorders>
              <w:top w:val="single" w:sz="4" w:space="0" w:color="auto"/>
              <w:left w:val="single" w:sz="4" w:space="0" w:color="auto"/>
              <w:bottom w:val="single" w:sz="4" w:space="0" w:color="auto"/>
              <w:right w:val="single" w:sz="4" w:space="0" w:color="auto"/>
            </w:tcBorders>
            <w:vAlign w:val="center"/>
          </w:tcPr>
          <w:p w14:paraId="6DD2A8F0" w14:textId="77777777" w:rsidR="00C44B0E" w:rsidRPr="002210A4" w:rsidRDefault="00C44B0E" w:rsidP="00C44B0E">
            <w:pPr>
              <w:ind w:firstLine="0"/>
              <w:jc w:val="center"/>
              <w:rPr>
                <w:color w:val="000000"/>
                <w:sz w:val="28"/>
                <w:szCs w:val="28"/>
              </w:rPr>
            </w:pPr>
            <w:r w:rsidRPr="002210A4">
              <w:rPr>
                <w:color w:val="000000"/>
                <w:sz w:val="28"/>
                <w:szCs w:val="28"/>
              </w:rPr>
              <w:t>2 688 007,21</w:t>
            </w:r>
          </w:p>
        </w:tc>
      </w:tr>
      <w:tr w:rsidR="00C44B0E" w:rsidRPr="002210A4" w14:paraId="39907CC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F7DCC4" w14:textId="77777777" w:rsidR="00C44B0E" w:rsidRPr="002210A4" w:rsidRDefault="00C44B0E" w:rsidP="00C44B0E">
            <w:pPr>
              <w:ind w:firstLine="0"/>
              <w:jc w:val="center"/>
              <w:rPr>
                <w:color w:val="000000"/>
                <w:sz w:val="28"/>
                <w:szCs w:val="28"/>
              </w:rPr>
            </w:pPr>
            <w:r w:rsidRPr="002210A4">
              <w:rPr>
                <w:color w:val="000000"/>
                <w:sz w:val="28"/>
                <w:szCs w:val="28"/>
              </w:rPr>
              <w:t>105</w:t>
            </w:r>
          </w:p>
        </w:tc>
        <w:tc>
          <w:tcPr>
            <w:tcW w:w="3543" w:type="dxa"/>
            <w:tcBorders>
              <w:top w:val="single" w:sz="4" w:space="0" w:color="auto"/>
              <w:left w:val="single" w:sz="4" w:space="0" w:color="auto"/>
              <w:bottom w:val="single" w:sz="4" w:space="0" w:color="auto"/>
              <w:right w:val="single" w:sz="4" w:space="0" w:color="auto"/>
            </w:tcBorders>
            <w:vAlign w:val="center"/>
          </w:tcPr>
          <w:p w14:paraId="5ADD4256" w14:textId="77777777" w:rsidR="00C44B0E" w:rsidRPr="002210A4" w:rsidRDefault="00C44B0E" w:rsidP="00C44B0E">
            <w:pPr>
              <w:ind w:firstLine="0"/>
              <w:jc w:val="center"/>
              <w:rPr>
                <w:color w:val="000000"/>
                <w:sz w:val="28"/>
                <w:szCs w:val="28"/>
              </w:rPr>
            </w:pPr>
            <w:r w:rsidRPr="002210A4">
              <w:rPr>
                <w:color w:val="000000"/>
                <w:sz w:val="28"/>
                <w:szCs w:val="28"/>
              </w:rPr>
              <w:t>991 881,29</w:t>
            </w:r>
          </w:p>
        </w:tc>
        <w:tc>
          <w:tcPr>
            <w:tcW w:w="3544" w:type="dxa"/>
            <w:tcBorders>
              <w:top w:val="single" w:sz="4" w:space="0" w:color="auto"/>
              <w:left w:val="single" w:sz="4" w:space="0" w:color="auto"/>
              <w:bottom w:val="single" w:sz="4" w:space="0" w:color="auto"/>
              <w:right w:val="single" w:sz="4" w:space="0" w:color="auto"/>
            </w:tcBorders>
            <w:vAlign w:val="center"/>
          </w:tcPr>
          <w:p w14:paraId="7546D619" w14:textId="77777777" w:rsidR="00C44B0E" w:rsidRPr="002210A4" w:rsidRDefault="00C44B0E" w:rsidP="00C44B0E">
            <w:pPr>
              <w:ind w:firstLine="0"/>
              <w:jc w:val="center"/>
              <w:rPr>
                <w:color w:val="000000"/>
                <w:sz w:val="28"/>
                <w:szCs w:val="28"/>
              </w:rPr>
            </w:pPr>
            <w:r w:rsidRPr="002210A4">
              <w:rPr>
                <w:color w:val="000000"/>
                <w:sz w:val="28"/>
                <w:szCs w:val="28"/>
              </w:rPr>
              <w:t>2 688 006,83</w:t>
            </w:r>
          </w:p>
        </w:tc>
      </w:tr>
      <w:tr w:rsidR="00C44B0E" w:rsidRPr="002210A4" w14:paraId="38F2D27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0F0C18" w14:textId="77777777" w:rsidR="00C44B0E" w:rsidRPr="002210A4" w:rsidRDefault="00C44B0E" w:rsidP="00C44B0E">
            <w:pPr>
              <w:ind w:firstLine="0"/>
              <w:jc w:val="center"/>
              <w:rPr>
                <w:color w:val="000000"/>
                <w:sz w:val="28"/>
                <w:szCs w:val="28"/>
              </w:rPr>
            </w:pPr>
            <w:r w:rsidRPr="002210A4">
              <w:rPr>
                <w:color w:val="000000"/>
                <w:sz w:val="28"/>
                <w:szCs w:val="28"/>
              </w:rPr>
              <w:t>106</w:t>
            </w:r>
          </w:p>
        </w:tc>
        <w:tc>
          <w:tcPr>
            <w:tcW w:w="3543" w:type="dxa"/>
            <w:tcBorders>
              <w:top w:val="single" w:sz="4" w:space="0" w:color="auto"/>
              <w:left w:val="single" w:sz="4" w:space="0" w:color="auto"/>
              <w:bottom w:val="single" w:sz="4" w:space="0" w:color="auto"/>
              <w:right w:val="single" w:sz="4" w:space="0" w:color="auto"/>
            </w:tcBorders>
            <w:vAlign w:val="center"/>
          </w:tcPr>
          <w:p w14:paraId="174FEAF5" w14:textId="77777777" w:rsidR="00C44B0E" w:rsidRPr="002210A4" w:rsidRDefault="00C44B0E" w:rsidP="00C44B0E">
            <w:pPr>
              <w:ind w:firstLine="0"/>
              <w:jc w:val="center"/>
              <w:rPr>
                <w:color w:val="000000"/>
                <w:sz w:val="28"/>
                <w:szCs w:val="28"/>
              </w:rPr>
            </w:pPr>
            <w:r w:rsidRPr="002210A4">
              <w:rPr>
                <w:color w:val="000000"/>
                <w:sz w:val="28"/>
                <w:szCs w:val="28"/>
              </w:rPr>
              <w:t>991 884,36</w:t>
            </w:r>
          </w:p>
        </w:tc>
        <w:tc>
          <w:tcPr>
            <w:tcW w:w="3544" w:type="dxa"/>
            <w:tcBorders>
              <w:top w:val="single" w:sz="4" w:space="0" w:color="auto"/>
              <w:left w:val="single" w:sz="4" w:space="0" w:color="auto"/>
              <w:bottom w:val="single" w:sz="4" w:space="0" w:color="auto"/>
              <w:right w:val="single" w:sz="4" w:space="0" w:color="auto"/>
            </w:tcBorders>
            <w:vAlign w:val="center"/>
          </w:tcPr>
          <w:p w14:paraId="6FF584C1" w14:textId="77777777" w:rsidR="00C44B0E" w:rsidRPr="002210A4" w:rsidRDefault="00C44B0E" w:rsidP="00C44B0E">
            <w:pPr>
              <w:ind w:firstLine="0"/>
              <w:jc w:val="center"/>
              <w:rPr>
                <w:color w:val="000000"/>
                <w:sz w:val="28"/>
                <w:szCs w:val="28"/>
              </w:rPr>
            </w:pPr>
            <w:r w:rsidRPr="002210A4">
              <w:rPr>
                <w:color w:val="000000"/>
                <w:sz w:val="28"/>
                <w:szCs w:val="28"/>
              </w:rPr>
              <w:t>2 688 004,45</w:t>
            </w:r>
          </w:p>
        </w:tc>
      </w:tr>
      <w:tr w:rsidR="00C44B0E" w:rsidRPr="002210A4" w14:paraId="5DDB04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6808D2C" w14:textId="77777777" w:rsidR="00C44B0E" w:rsidRPr="002210A4" w:rsidRDefault="00C44B0E" w:rsidP="00C44B0E">
            <w:pPr>
              <w:ind w:firstLine="0"/>
              <w:jc w:val="center"/>
              <w:rPr>
                <w:color w:val="000000"/>
                <w:sz w:val="28"/>
                <w:szCs w:val="28"/>
              </w:rPr>
            </w:pPr>
            <w:r w:rsidRPr="002210A4">
              <w:rPr>
                <w:color w:val="000000"/>
                <w:sz w:val="28"/>
                <w:szCs w:val="28"/>
              </w:rPr>
              <w:t>107</w:t>
            </w:r>
          </w:p>
        </w:tc>
        <w:tc>
          <w:tcPr>
            <w:tcW w:w="3543" w:type="dxa"/>
            <w:tcBorders>
              <w:top w:val="single" w:sz="4" w:space="0" w:color="auto"/>
              <w:left w:val="single" w:sz="4" w:space="0" w:color="auto"/>
              <w:bottom w:val="single" w:sz="4" w:space="0" w:color="auto"/>
              <w:right w:val="single" w:sz="4" w:space="0" w:color="auto"/>
            </w:tcBorders>
            <w:vAlign w:val="center"/>
          </w:tcPr>
          <w:p w14:paraId="1CB4B371" w14:textId="77777777" w:rsidR="00C44B0E" w:rsidRPr="002210A4" w:rsidRDefault="00C44B0E" w:rsidP="00C44B0E">
            <w:pPr>
              <w:ind w:firstLine="0"/>
              <w:jc w:val="center"/>
              <w:rPr>
                <w:color w:val="000000"/>
                <w:sz w:val="28"/>
                <w:szCs w:val="28"/>
              </w:rPr>
            </w:pPr>
            <w:r w:rsidRPr="002210A4">
              <w:rPr>
                <w:color w:val="000000"/>
                <w:sz w:val="28"/>
                <w:szCs w:val="28"/>
              </w:rPr>
              <w:t>991 885,7</w:t>
            </w:r>
          </w:p>
        </w:tc>
        <w:tc>
          <w:tcPr>
            <w:tcW w:w="3544" w:type="dxa"/>
            <w:tcBorders>
              <w:top w:val="single" w:sz="4" w:space="0" w:color="auto"/>
              <w:left w:val="single" w:sz="4" w:space="0" w:color="auto"/>
              <w:bottom w:val="single" w:sz="4" w:space="0" w:color="auto"/>
              <w:right w:val="single" w:sz="4" w:space="0" w:color="auto"/>
            </w:tcBorders>
            <w:vAlign w:val="center"/>
          </w:tcPr>
          <w:p w14:paraId="5B54C373" w14:textId="77777777" w:rsidR="00C44B0E" w:rsidRPr="002210A4" w:rsidRDefault="00C44B0E" w:rsidP="00C44B0E">
            <w:pPr>
              <w:ind w:firstLine="0"/>
              <w:jc w:val="center"/>
              <w:rPr>
                <w:color w:val="000000"/>
                <w:sz w:val="28"/>
                <w:szCs w:val="28"/>
              </w:rPr>
            </w:pPr>
            <w:r w:rsidRPr="002210A4">
              <w:rPr>
                <w:color w:val="000000"/>
                <w:sz w:val="28"/>
                <w:szCs w:val="28"/>
              </w:rPr>
              <w:t>2 688 003,51</w:t>
            </w:r>
          </w:p>
        </w:tc>
      </w:tr>
      <w:tr w:rsidR="00C44B0E" w:rsidRPr="002210A4" w14:paraId="7234789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65A710A" w14:textId="77777777" w:rsidR="00C44B0E" w:rsidRPr="002210A4" w:rsidRDefault="00C44B0E" w:rsidP="00C44B0E">
            <w:pPr>
              <w:ind w:firstLine="0"/>
              <w:jc w:val="center"/>
              <w:rPr>
                <w:color w:val="000000"/>
                <w:sz w:val="28"/>
                <w:szCs w:val="28"/>
              </w:rPr>
            </w:pPr>
            <w:r w:rsidRPr="002210A4">
              <w:rPr>
                <w:color w:val="000000"/>
                <w:sz w:val="28"/>
                <w:szCs w:val="28"/>
              </w:rPr>
              <w:t>108</w:t>
            </w:r>
          </w:p>
        </w:tc>
        <w:tc>
          <w:tcPr>
            <w:tcW w:w="3543" w:type="dxa"/>
            <w:tcBorders>
              <w:top w:val="single" w:sz="4" w:space="0" w:color="auto"/>
              <w:left w:val="single" w:sz="4" w:space="0" w:color="auto"/>
              <w:bottom w:val="single" w:sz="4" w:space="0" w:color="auto"/>
              <w:right w:val="single" w:sz="4" w:space="0" w:color="auto"/>
            </w:tcBorders>
            <w:vAlign w:val="center"/>
          </w:tcPr>
          <w:p w14:paraId="46AF6965" w14:textId="77777777" w:rsidR="00C44B0E" w:rsidRPr="002210A4" w:rsidRDefault="00C44B0E" w:rsidP="00C44B0E">
            <w:pPr>
              <w:ind w:firstLine="0"/>
              <w:jc w:val="center"/>
              <w:rPr>
                <w:color w:val="000000"/>
                <w:sz w:val="28"/>
                <w:szCs w:val="28"/>
              </w:rPr>
            </w:pPr>
            <w:r w:rsidRPr="002210A4">
              <w:rPr>
                <w:color w:val="000000"/>
                <w:sz w:val="28"/>
                <w:szCs w:val="28"/>
              </w:rPr>
              <w:t>991 897,58</w:t>
            </w:r>
          </w:p>
        </w:tc>
        <w:tc>
          <w:tcPr>
            <w:tcW w:w="3544" w:type="dxa"/>
            <w:tcBorders>
              <w:top w:val="single" w:sz="4" w:space="0" w:color="auto"/>
              <w:left w:val="single" w:sz="4" w:space="0" w:color="auto"/>
              <w:bottom w:val="single" w:sz="4" w:space="0" w:color="auto"/>
              <w:right w:val="single" w:sz="4" w:space="0" w:color="auto"/>
            </w:tcBorders>
            <w:vAlign w:val="center"/>
          </w:tcPr>
          <w:p w14:paraId="526B1C96" w14:textId="77777777" w:rsidR="00C44B0E" w:rsidRPr="002210A4" w:rsidRDefault="00C44B0E" w:rsidP="00C44B0E">
            <w:pPr>
              <w:ind w:firstLine="0"/>
              <w:jc w:val="center"/>
              <w:rPr>
                <w:color w:val="000000"/>
                <w:sz w:val="28"/>
                <w:szCs w:val="28"/>
              </w:rPr>
            </w:pPr>
            <w:r w:rsidRPr="002210A4">
              <w:rPr>
                <w:color w:val="000000"/>
                <w:sz w:val="28"/>
                <w:szCs w:val="28"/>
              </w:rPr>
              <w:t>2 687 995,97</w:t>
            </w:r>
          </w:p>
        </w:tc>
      </w:tr>
      <w:tr w:rsidR="00C44B0E" w:rsidRPr="002210A4" w14:paraId="6D8309F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03FBDF" w14:textId="77777777" w:rsidR="00C44B0E" w:rsidRPr="002210A4" w:rsidRDefault="00C44B0E" w:rsidP="00C44B0E">
            <w:pPr>
              <w:ind w:firstLine="0"/>
              <w:jc w:val="center"/>
              <w:rPr>
                <w:color w:val="000000"/>
                <w:sz w:val="28"/>
                <w:szCs w:val="28"/>
              </w:rPr>
            </w:pPr>
            <w:r w:rsidRPr="002210A4">
              <w:rPr>
                <w:color w:val="000000"/>
                <w:sz w:val="28"/>
                <w:szCs w:val="28"/>
              </w:rPr>
              <w:t>109</w:t>
            </w:r>
          </w:p>
        </w:tc>
        <w:tc>
          <w:tcPr>
            <w:tcW w:w="3543" w:type="dxa"/>
            <w:tcBorders>
              <w:top w:val="single" w:sz="4" w:space="0" w:color="auto"/>
              <w:left w:val="single" w:sz="4" w:space="0" w:color="auto"/>
              <w:bottom w:val="single" w:sz="4" w:space="0" w:color="auto"/>
              <w:right w:val="single" w:sz="4" w:space="0" w:color="auto"/>
            </w:tcBorders>
            <w:vAlign w:val="center"/>
          </w:tcPr>
          <w:p w14:paraId="4DE275F3" w14:textId="77777777" w:rsidR="00C44B0E" w:rsidRPr="002210A4" w:rsidRDefault="00C44B0E" w:rsidP="00C44B0E">
            <w:pPr>
              <w:ind w:firstLine="0"/>
              <w:jc w:val="center"/>
              <w:rPr>
                <w:color w:val="000000"/>
                <w:sz w:val="28"/>
                <w:szCs w:val="28"/>
              </w:rPr>
            </w:pPr>
            <w:r w:rsidRPr="002210A4">
              <w:rPr>
                <w:color w:val="000000"/>
                <w:sz w:val="28"/>
                <w:szCs w:val="28"/>
              </w:rPr>
              <w:t>991 900,28</w:t>
            </w:r>
          </w:p>
        </w:tc>
        <w:tc>
          <w:tcPr>
            <w:tcW w:w="3544" w:type="dxa"/>
            <w:tcBorders>
              <w:top w:val="single" w:sz="4" w:space="0" w:color="auto"/>
              <w:left w:val="single" w:sz="4" w:space="0" w:color="auto"/>
              <w:bottom w:val="single" w:sz="4" w:space="0" w:color="auto"/>
              <w:right w:val="single" w:sz="4" w:space="0" w:color="auto"/>
            </w:tcBorders>
            <w:vAlign w:val="center"/>
          </w:tcPr>
          <w:p w14:paraId="03D3C040" w14:textId="77777777" w:rsidR="00C44B0E" w:rsidRPr="002210A4" w:rsidRDefault="00C44B0E" w:rsidP="00C44B0E">
            <w:pPr>
              <w:ind w:firstLine="0"/>
              <w:jc w:val="center"/>
              <w:rPr>
                <w:color w:val="000000"/>
                <w:sz w:val="28"/>
                <w:szCs w:val="28"/>
              </w:rPr>
            </w:pPr>
            <w:r w:rsidRPr="002210A4">
              <w:rPr>
                <w:color w:val="000000"/>
                <w:sz w:val="28"/>
                <w:szCs w:val="28"/>
              </w:rPr>
              <w:t>2 687 994,21</w:t>
            </w:r>
          </w:p>
        </w:tc>
      </w:tr>
      <w:tr w:rsidR="00C44B0E" w:rsidRPr="002210A4" w14:paraId="23987CD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229489" w14:textId="77777777" w:rsidR="00C44B0E" w:rsidRPr="002210A4" w:rsidRDefault="00C44B0E" w:rsidP="00C44B0E">
            <w:pPr>
              <w:ind w:firstLine="0"/>
              <w:jc w:val="center"/>
              <w:rPr>
                <w:color w:val="000000"/>
                <w:sz w:val="28"/>
                <w:szCs w:val="28"/>
              </w:rPr>
            </w:pPr>
            <w:r w:rsidRPr="002210A4">
              <w:rPr>
                <w:color w:val="000000"/>
                <w:sz w:val="28"/>
                <w:szCs w:val="28"/>
              </w:rPr>
              <w:t>110</w:t>
            </w:r>
          </w:p>
        </w:tc>
        <w:tc>
          <w:tcPr>
            <w:tcW w:w="3543" w:type="dxa"/>
            <w:tcBorders>
              <w:top w:val="single" w:sz="4" w:space="0" w:color="auto"/>
              <w:left w:val="single" w:sz="4" w:space="0" w:color="auto"/>
              <w:bottom w:val="single" w:sz="4" w:space="0" w:color="auto"/>
              <w:right w:val="single" w:sz="4" w:space="0" w:color="auto"/>
            </w:tcBorders>
            <w:vAlign w:val="center"/>
          </w:tcPr>
          <w:p w14:paraId="64A92801" w14:textId="77777777" w:rsidR="00C44B0E" w:rsidRPr="002210A4" w:rsidRDefault="00C44B0E" w:rsidP="00C44B0E">
            <w:pPr>
              <w:ind w:firstLine="0"/>
              <w:jc w:val="center"/>
              <w:rPr>
                <w:color w:val="000000"/>
                <w:sz w:val="28"/>
                <w:szCs w:val="28"/>
              </w:rPr>
            </w:pPr>
            <w:r w:rsidRPr="002210A4">
              <w:rPr>
                <w:color w:val="000000"/>
                <w:sz w:val="28"/>
                <w:szCs w:val="28"/>
              </w:rPr>
              <w:t>991 921,16</w:t>
            </w:r>
          </w:p>
        </w:tc>
        <w:tc>
          <w:tcPr>
            <w:tcW w:w="3544" w:type="dxa"/>
            <w:tcBorders>
              <w:top w:val="single" w:sz="4" w:space="0" w:color="auto"/>
              <w:left w:val="single" w:sz="4" w:space="0" w:color="auto"/>
              <w:bottom w:val="single" w:sz="4" w:space="0" w:color="auto"/>
              <w:right w:val="single" w:sz="4" w:space="0" w:color="auto"/>
            </w:tcBorders>
            <w:vAlign w:val="center"/>
          </w:tcPr>
          <w:p w14:paraId="48709F35" w14:textId="77777777" w:rsidR="00C44B0E" w:rsidRPr="002210A4" w:rsidRDefault="00C44B0E" w:rsidP="00C44B0E">
            <w:pPr>
              <w:ind w:firstLine="0"/>
              <w:jc w:val="center"/>
              <w:rPr>
                <w:color w:val="000000"/>
                <w:sz w:val="28"/>
                <w:szCs w:val="28"/>
              </w:rPr>
            </w:pPr>
            <w:r w:rsidRPr="002210A4">
              <w:rPr>
                <w:color w:val="000000"/>
                <w:sz w:val="28"/>
                <w:szCs w:val="28"/>
              </w:rPr>
              <w:t>2 687 981,99</w:t>
            </w:r>
          </w:p>
        </w:tc>
      </w:tr>
      <w:tr w:rsidR="00C44B0E" w:rsidRPr="002210A4" w14:paraId="2B8A796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FADE23" w14:textId="77777777" w:rsidR="00C44B0E" w:rsidRPr="002210A4" w:rsidRDefault="00C44B0E" w:rsidP="00C44B0E">
            <w:pPr>
              <w:ind w:firstLine="0"/>
              <w:jc w:val="center"/>
              <w:rPr>
                <w:color w:val="000000"/>
                <w:sz w:val="28"/>
                <w:szCs w:val="28"/>
              </w:rPr>
            </w:pPr>
            <w:r w:rsidRPr="002210A4">
              <w:rPr>
                <w:color w:val="000000"/>
                <w:sz w:val="28"/>
                <w:szCs w:val="28"/>
              </w:rPr>
              <w:t>111</w:t>
            </w:r>
          </w:p>
        </w:tc>
        <w:tc>
          <w:tcPr>
            <w:tcW w:w="3543" w:type="dxa"/>
            <w:tcBorders>
              <w:top w:val="single" w:sz="4" w:space="0" w:color="auto"/>
              <w:left w:val="single" w:sz="4" w:space="0" w:color="auto"/>
              <w:bottom w:val="single" w:sz="4" w:space="0" w:color="auto"/>
              <w:right w:val="single" w:sz="4" w:space="0" w:color="auto"/>
            </w:tcBorders>
            <w:vAlign w:val="center"/>
          </w:tcPr>
          <w:p w14:paraId="5228B2DD" w14:textId="77777777" w:rsidR="00C44B0E" w:rsidRPr="002210A4" w:rsidRDefault="00C44B0E" w:rsidP="00C44B0E">
            <w:pPr>
              <w:ind w:firstLine="0"/>
              <w:jc w:val="center"/>
              <w:rPr>
                <w:color w:val="000000"/>
                <w:sz w:val="28"/>
                <w:szCs w:val="28"/>
              </w:rPr>
            </w:pPr>
            <w:r w:rsidRPr="002210A4">
              <w:rPr>
                <w:color w:val="000000"/>
                <w:sz w:val="28"/>
                <w:szCs w:val="28"/>
              </w:rPr>
              <w:t>991 938,44</w:t>
            </w:r>
          </w:p>
        </w:tc>
        <w:tc>
          <w:tcPr>
            <w:tcW w:w="3544" w:type="dxa"/>
            <w:tcBorders>
              <w:top w:val="single" w:sz="4" w:space="0" w:color="auto"/>
              <w:left w:val="single" w:sz="4" w:space="0" w:color="auto"/>
              <w:bottom w:val="single" w:sz="4" w:space="0" w:color="auto"/>
              <w:right w:val="single" w:sz="4" w:space="0" w:color="auto"/>
            </w:tcBorders>
            <w:vAlign w:val="center"/>
          </w:tcPr>
          <w:p w14:paraId="7E62B36E" w14:textId="77777777" w:rsidR="00C44B0E" w:rsidRPr="002210A4" w:rsidRDefault="00C44B0E" w:rsidP="00C44B0E">
            <w:pPr>
              <w:ind w:firstLine="0"/>
              <w:jc w:val="center"/>
              <w:rPr>
                <w:color w:val="000000"/>
                <w:sz w:val="28"/>
                <w:szCs w:val="28"/>
              </w:rPr>
            </w:pPr>
            <w:r w:rsidRPr="002210A4">
              <w:rPr>
                <w:color w:val="000000"/>
                <w:sz w:val="28"/>
                <w:szCs w:val="28"/>
              </w:rPr>
              <w:t>2 687 968,99</w:t>
            </w:r>
          </w:p>
        </w:tc>
      </w:tr>
      <w:tr w:rsidR="00C44B0E" w:rsidRPr="002210A4" w14:paraId="770E3C4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6104D0" w14:textId="77777777" w:rsidR="00C44B0E" w:rsidRPr="002210A4" w:rsidRDefault="00C44B0E" w:rsidP="00C44B0E">
            <w:pPr>
              <w:ind w:firstLine="0"/>
              <w:jc w:val="center"/>
              <w:rPr>
                <w:color w:val="000000"/>
                <w:sz w:val="28"/>
                <w:szCs w:val="28"/>
              </w:rPr>
            </w:pPr>
            <w:r w:rsidRPr="002210A4">
              <w:rPr>
                <w:color w:val="000000"/>
                <w:sz w:val="28"/>
                <w:szCs w:val="28"/>
              </w:rPr>
              <w:t>112</w:t>
            </w:r>
          </w:p>
        </w:tc>
        <w:tc>
          <w:tcPr>
            <w:tcW w:w="3543" w:type="dxa"/>
            <w:tcBorders>
              <w:top w:val="single" w:sz="4" w:space="0" w:color="auto"/>
              <w:left w:val="single" w:sz="4" w:space="0" w:color="auto"/>
              <w:bottom w:val="single" w:sz="4" w:space="0" w:color="auto"/>
              <w:right w:val="single" w:sz="4" w:space="0" w:color="auto"/>
            </w:tcBorders>
            <w:vAlign w:val="center"/>
          </w:tcPr>
          <w:p w14:paraId="7702A4EF" w14:textId="77777777" w:rsidR="00C44B0E" w:rsidRPr="002210A4" w:rsidRDefault="00C44B0E" w:rsidP="00C44B0E">
            <w:pPr>
              <w:ind w:firstLine="0"/>
              <w:jc w:val="center"/>
              <w:rPr>
                <w:color w:val="000000"/>
                <w:sz w:val="28"/>
                <w:szCs w:val="28"/>
              </w:rPr>
            </w:pPr>
            <w:r w:rsidRPr="002210A4">
              <w:rPr>
                <w:color w:val="000000"/>
                <w:sz w:val="28"/>
                <w:szCs w:val="28"/>
              </w:rPr>
              <w:t>991 942,45</w:t>
            </w:r>
          </w:p>
        </w:tc>
        <w:tc>
          <w:tcPr>
            <w:tcW w:w="3544" w:type="dxa"/>
            <w:tcBorders>
              <w:top w:val="single" w:sz="4" w:space="0" w:color="auto"/>
              <w:left w:val="single" w:sz="4" w:space="0" w:color="auto"/>
              <w:bottom w:val="single" w:sz="4" w:space="0" w:color="auto"/>
              <w:right w:val="single" w:sz="4" w:space="0" w:color="auto"/>
            </w:tcBorders>
            <w:vAlign w:val="center"/>
          </w:tcPr>
          <w:p w14:paraId="3B7E4AF4" w14:textId="77777777" w:rsidR="00C44B0E" w:rsidRPr="002210A4" w:rsidRDefault="00C44B0E" w:rsidP="00C44B0E">
            <w:pPr>
              <w:ind w:firstLine="0"/>
              <w:jc w:val="center"/>
              <w:rPr>
                <w:color w:val="000000"/>
                <w:sz w:val="28"/>
                <w:szCs w:val="28"/>
              </w:rPr>
            </w:pPr>
            <w:r w:rsidRPr="002210A4">
              <w:rPr>
                <w:color w:val="000000"/>
                <w:sz w:val="28"/>
                <w:szCs w:val="28"/>
              </w:rPr>
              <w:t>2 687 962,97</w:t>
            </w:r>
          </w:p>
        </w:tc>
      </w:tr>
      <w:tr w:rsidR="00C44B0E" w:rsidRPr="002210A4" w14:paraId="2D80381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82BF849" w14:textId="77777777" w:rsidR="00C44B0E" w:rsidRPr="002210A4" w:rsidRDefault="00C44B0E" w:rsidP="00C44B0E">
            <w:pPr>
              <w:ind w:firstLine="0"/>
              <w:jc w:val="center"/>
              <w:rPr>
                <w:color w:val="000000"/>
                <w:sz w:val="28"/>
                <w:szCs w:val="28"/>
              </w:rPr>
            </w:pPr>
            <w:r w:rsidRPr="002210A4">
              <w:rPr>
                <w:color w:val="000000"/>
                <w:sz w:val="28"/>
                <w:szCs w:val="28"/>
              </w:rPr>
              <w:t>113</w:t>
            </w:r>
          </w:p>
        </w:tc>
        <w:tc>
          <w:tcPr>
            <w:tcW w:w="3543" w:type="dxa"/>
            <w:tcBorders>
              <w:top w:val="single" w:sz="4" w:space="0" w:color="auto"/>
              <w:left w:val="single" w:sz="4" w:space="0" w:color="auto"/>
              <w:bottom w:val="single" w:sz="4" w:space="0" w:color="auto"/>
              <w:right w:val="single" w:sz="4" w:space="0" w:color="auto"/>
            </w:tcBorders>
            <w:vAlign w:val="center"/>
          </w:tcPr>
          <w:p w14:paraId="49E11037" w14:textId="77777777" w:rsidR="00C44B0E" w:rsidRPr="002210A4" w:rsidRDefault="00C44B0E" w:rsidP="00C44B0E">
            <w:pPr>
              <w:ind w:firstLine="0"/>
              <w:jc w:val="center"/>
              <w:rPr>
                <w:color w:val="000000"/>
                <w:sz w:val="28"/>
                <w:szCs w:val="28"/>
              </w:rPr>
            </w:pPr>
            <w:r w:rsidRPr="002210A4">
              <w:rPr>
                <w:color w:val="000000"/>
                <w:sz w:val="28"/>
                <w:szCs w:val="28"/>
              </w:rPr>
              <w:t>991 952,38</w:t>
            </w:r>
          </w:p>
        </w:tc>
        <w:tc>
          <w:tcPr>
            <w:tcW w:w="3544" w:type="dxa"/>
            <w:tcBorders>
              <w:top w:val="single" w:sz="4" w:space="0" w:color="auto"/>
              <w:left w:val="single" w:sz="4" w:space="0" w:color="auto"/>
              <w:bottom w:val="single" w:sz="4" w:space="0" w:color="auto"/>
              <w:right w:val="single" w:sz="4" w:space="0" w:color="auto"/>
            </w:tcBorders>
            <w:vAlign w:val="center"/>
          </w:tcPr>
          <w:p w14:paraId="5A37E605" w14:textId="77777777" w:rsidR="00C44B0E" w:rsidRPr="002210A4" w:rsidRDefault="00C44B0E" w:rsidP="00C44B0E">
            <w:pPr>
              <w:ind w:firstLine="0"/>
              <w:jc w:val="center"/>
              <w:rPr>
                <w:color w:val="000000"/>
                <w:sz w:val="28"/>
                <w:szCs w:val="28"/>
              </w:rPr>
            </w:pPr>
            <w:r w:rsidRPr="002210A4">
              <w:rPr>
                <w:color w:val="000000"/>
                <w:sz w:val="28"/>
                <w:szCs w:val="28"/>
              </w:rPr>
              <w:t>2 687 950,07</w:t>
            </w:r>
          </w:p>
        </w:tc>
      </w:tr>
      <w:tr w:rsidR="00C44B0E" w:rsidRPr="002210A4" w14:paraId="0A8184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F3AD62" w14:textId="77777777" w:rsidR="00C44B0E" w:rsidRPr="002210A4" w:rsidRDefault="00C44B0E" w:rsidP="00C44B0E">
            <w:pPr>
              <w:ind w:firstLine="0"/>
              <w:jc w:val="center"/>
              <w:rPr>
                <w:color w:val="000000"/>
                <w:sz w:val="28"/>
                <w:szCs w:val="28"/>
              </w:rPr>
            </w:pPr>
            <w:r w:rsidRPr="002210A4">
              <w:rPr>
                <w:color w:val="000000"/>
                <w:sz w:val="28"/>
                <w:szCs w:val="28"/>
              </w:rPr>
              <w:t>114</w:t>
            </w:r>
          </w:p>
        </w:tc>
        <w:tc>
          <w:tcPr>
            <w:tcW w:w="3543" w:type="dxa"/>
            <w:tcBorders>
              <w:top w:val="single" w:sz="4" w:space="0" w:color="auto"/>
              <w:left w:val="single" w:sz="4" w:space="0" w:color="auto"/>
              <w:bottom w:val="single" w:sz="4" w:space="0" w:color="auto"/>
              <w:right w:val="single" w:sz="4" w:space="0" w:color="auto"/>
            </w:tcBorders>
            <w:vAlign w:val="center"/>
          </w:tcPr>
          <w:p w14:paraId="614F4DD5" w14:textId="77777777" w:rsidR="00C44B0E" w:rsidRPr="002210A4" w:rsidRDefault="00C44B0E" w:rsidP="00C44B0E">
            <w:pPr>
              <w:ind w:firstLine="0"/>
              <w:jc w:val="center"/>
              <w:rPr>
                <w:color w:val="000000"/>
                <w:sz w:val="28"/>
                <w:szCs w:val="28"/>
              </w:rPr>
            </w:pPr>
            <w:r w:rsidRPr="002210A4">
              <w:rPr>
                <w:color w:val="000000"/>
                <w:sz w:val="28"/>
                <w:szCs w:val="28"/>
              </w:rPr>
              <w:t>991 968,34</w:t>
            </w:r>
          </w:p>
        </w:tc>
        <w:tc>
          <w:tcPr>
            <w:tcW w:w="3544" w:type="dxa"/>
            <w:tcBorders>
              <w:top w:val="single" w:sz="4" w:space="0" w:color="auto"/>
              <w:left w:val="single" w:sz="4" w:space="0" w:color="auto"/>
              <w:bottom w:val="single" w:sz="4" w:space="0" w:color="auto"/>
              <w:right w:val="single" w:sz="4" w:space="0" w:color="auto"/>
            </w:tcBorders>
            <w:vAlign w:val="center"/>
          </w:tcPr>
          <w:p w14:paraId="3A69DE4A" w14:textId="77777777" w:rsidR="00C44B0E" w:rsidRPr="002210A4" w:rsidRDefault="00C44B0E" w:rsidP="00C44B0E">
            <w:pPr>
              <w:ind w:firstLine="0"/>
              <w:jc w:val="center"/>
              <w:rPr>
                <w:color w:val="000000"/>
                <w:sz w:val="28"/>
                <w:szCs w:val="28"/>
              </w:rPr>
            </w:pPr>
            <w:r w:rsidRPr="002210A4">
              <w:rPr>
                <w:color w:val="000000"/>
                <w:sz w:val="28"/>
                <w:szCs w:val="28"/>
              </w:rPr>
              <w:t>2 687 925,84</w:t>
            </w:r>
          </w:p>
        </w:tc>
      </w:tr>
      <w:tr w:rsidR="00C44B0E" w:rsidRPr="002210A4" w14:paraId="25FA0AC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CB480C" w14:textId="77777777" w:rsidR="00C44B0E" w:rsidRPr="002210A4" w:rsidRDefault="00C44B0E" w:rsidP="00C44B0E">
            <w:pPr>
              <w:ind w:firstLine="0"/>
              <w:jc w:val="center"/>
              <w:rPr>
                <w:color w:val="000000"/>
                <w:sz w:val="28"/>
                <w:szCs w:val="28"/>
              </w:rPr>
            </w:pPr>
            <w:r w:rsidRPr="002210A4">
              <w:rPr>
                <w:color w:val="000000"/>
                <w:sz w:val="28"/>
                <w:szCs w:val="28"/>
              </w:rPr>
              <w:t>115</w:t>
            </w:r>
          </w:p>
        </w:tc>
        <w:tc>
          <w:tcPr>
            <w:tcW w:w="3543" w:type="dxa"/>
            <w:tcBorders>
              <w:top w:val="single" w:sz="4" w:space="0" w:color="auto"/>
              <w:left w:val="single" w:sz="4" w:space="0" w:color="auto"/>
              <w:bottom w:val="single" w:sz="4" w:space="0" w:color="auto"/>
              <w:right w:val="single" w:sz="4" w:space="0" w:color="auto"/>
            </w:tcBorders>
            <w:vAlign w:val="center"/>
          </w:tcPr>
          <w:p w14:paraId="0297C97B" w14:textId="77777777" w:rsidR="00C44B0E" w:rsidRPr="002210A4" w:rsidRDefault="00C44B0E" w:rsidP="00C44B0E">
            <w:pPr>
              <w:ind w:firstLine="0"/>
              <w:jc w:val="center"/>
              <w:rPr>
                <w:color w:val="000000"/>
                <w:sz w:val="28"/>
                <w:szCs w:val="28"/>
              </w:rPr>
            </w:pPr>
            <w:r w:rsidRPr="002210A4">
              <w:rPr>
                <w:color w:val="000000"/>
                <w:sz w:val="28"/>
                <w:szCs w:val="28"/>
              </w:rPr>
              <w:t>991 970,08</w:t>
            </w:r>
          </w:p>
        </w:tc>
        <w:tc>
          <w:tcPr>
            <w:tcW w:w="3544" w:type="dxa"/>
            <w:tcBorders>
              <w:top w:val="single" w:sz="4" w:space="0" w:color="auto"/>
              <w:left w:val="single" w:sz="4" w:space="0" w:color="auto"/>
              <w:bottom w:val="single" w:sz="4" w:space="0" w:color="auto"/>
              <w:right w:val="single" w:sz="4" w:space="0" w:color="auto"/>
            </w:tcBorders>
            <w:vAlign w:val="center"/>
          </w:tcPr>
          <w:p w14:paraId="1419345A" w14:textId="77777777" w:rsidR="00C44B0E" w:rsidRPr="002210A4" w:rsidRDefault="00C44B0E" w:rsidP="00C44B0E">
            <w:pPr>
              <w:ind w:firstLine="0"/>
              <w:jc w:val="center"/>
              <w:rPr>
                <w:color w:val="000000"/>
                <w:sz w:val="28"/>
                <w:szCs w:val="28"/>
              </w:rPr>
            </w:pPr>
            <w:r w:rsidRPr="002210A4">
              <w:rPr>
                <w:color w:val="000000"/>
                <w:sz w:val="28"/>
                <w:szCs w:val="28"/>
              </w:rPr>
              <w:t>2 687 921,69</w:t>
            </w:r>
          </w:p>
        </w:tc>
      </w:tr>
      <w:tr w:rsidR="00C44B0E" w:rsidRPr="002210A4" w14:paraId="33177FB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7D74D4" w14:textId="77777777" w:rsidR="00C44B0E" w:rsidRPr="002210A4" w:rsidRDefault="00C44B0E" w:rsidP="00C44B0E">
            <w:pPr>
              <w:ind w:firstLine="0"/>
              <w:jc w:val="center"/>
              <w:rPr>
                <w:color w:val="000000"/>
                <w:sz w:val="28"/>
                <w:szCs w:val="28"/>
              </w:rPr>
            </w:pPr>
            <w:r w:rsidRPr="002210A4">
              <w:rPr>
                <w:color w:val="000000"/>
                <w:sz w:val="28"/>
                <w:szCs w:val="28"/>
              </w:rPr>
              <w:t>116</w:t>
            </w:r>
          </w:p>
        </w:tc>
        <w:tc>
          <w:tcPr>
            <w:tcW w:w="3543" w:type="dxa"/>
            <w:tcBorders>
              <w:top w:val="single" w:sz="4" w:space="0" w:color="auto"/>
              <w:left w:val="single" w:sz="4" w:space="0" w:color="auto"/>
              <w:bottom w:val="single" w:sz="4" w:space="0" w:color="auto"/>
              <w:right w:val="single" w:sz="4" w:space="0" w:color="auto"/>
            </w:tcBorders>
            <w:vAlign w:val="center"/>
          </w:tcPr>
          <w:p w14:paraId="5BF7A362" w14:textId="77777777" w:rsidR="00C44B0E" w:rsidRPr="002210A4" w:rsidRDefault="00C44B0E" w:rsidP="00C44B0E">
            <w:pPr>
              <w:ind w:firstLine="0"/>
              <w:jc w:val="center"/>
              <w:rPr>
                <w:color w:val="000000"/>
                <w:sz w:val="28"/>
                <w:szCs w:val="28"/>
              </w:rPr>
            </w:pPr>
            <w:r w:rsidRPr="002210A4">
              <w:rPr>
                <w:color w:val="000000"/>
                <w:sz w:val="28"/>
                <w:szCs w:val="28"/>
              </w:rPr>
              <w:t>991 973,06</w:t>
            </w:r>
          </w:p>
        </w:tc>
        <w:tc>
          <w:tcPr>
            <w:tcW w:w="3544" w:type="dxa"/>
            <w:tcBorders>
              <w:top w:val="single" w:sz="4" w:space="0" w:color="auto"/>
              <w:left w:val="single" w:sz="4" w:space="0" w:color="auto"/>
              <w:bottom w:val="single" w:sz="4" w:space="0" w:color="auto"/>
              <w:right w:val="single" w:sz="4" w:space="0" w:color="auto"/>
            </w:tcBorders>
            <w:vAlign w:val="center"/>
          </w:tcPr>
          <w:p w14:paraId="4643D38C" w14:textId="77777777" w:rsidR="00C44B0E" w:rsidRPr="002210A4" w:rsidRDefault="00C44B0E" w:rsidP="00C44B0E">
            <w:pPr>
              <w:ind w:firstLine="0"/>
              <w:jc w:val="center"/>
              <w:rPr>
                <w:color w:val="000000"/>
                <w:sz w:val="28"/>
                <w:szCs w:val="28"/>
              </w:rPr>
            </w:pPr>
            <w:r w:rsidRPr="002210A4">
              <w:rPr>
                <w:color w:val="000000"/>
                <w:sz w:val="28"/>
                <w:szCs w:val="28"/>
              </w:rPr>
              <w:t>2 687 915,77</w:t>
            </w:r>
          </w:p>
        </w:tc>
      </w:tr>
      <w:tr w:rsidR="00C44B0E" w:rsidRPr="002210A4" w14:paraId="4712BEC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78C8CB8" w14:textId="77777777" w:rsidR="00C44B0E" w:rsidRPr="002210A4" w:rsidRDefault="00C44B0E" w:rsidP="00C44B0E">
            <w:pPr>
              <w:ind w:firstLine="0"/>
              <w:jc w:val="center"/>
              <w:rPr>
                <w:color w:val="000000"/>
                <w:sz w:val="28"/>
                <w:szCs w:val="28"/>
              </w:rPr>
            </w:pPr>
            <w:r w:rsidRPr="002210A4">
              <w:rPr>
                <w:color w:val="000000"/>
                <w:sz w:val="28"/>
                <w:szCs w:val="28"/>
              </w:rPr>
              <w:t>117</w:t>
            </w:r>
          </w:p>
        </w:tc>
        <w:tc>
          <w:tcPr>
            <w:tcW w:w="3543" w:type="dxa"/>
            <w:tcBorders>
              <w:top w:val="single" w:sz="4" w:space="0" w:color="auto"/>
              <w:left w:val="single" w:sz="4" w:space="0" w:color="auto"/>
              <w:bottom w:val="single" w:sz="4" w:space="0" w:color="auto"/>
              <w:right w:val="single" w:sz="4" w:space="0" w:color="auto"/>
            </w:tcBorders>
            <w:vAlign w:val="center"/>
          </w:tcPr>
          <w:p w14:paraId="55FF2983" w14:textId="77777777" w:rsidR="00C44B0E" w:rsidRPr="002210A4" w:rsidRDefault="00C44B0E" w:rsidP="00C44B0E">
            <w:pPr>
              <w:ind w:firstLine="0"/>
              <w:jc w:val="center"/>
              <w:rPr>
                <w:color w:val="000000"/>
                <w:sz w:val="28"/>
                <w:szCs w:val="28"/>
              </w:rPr>
            </w:pPr>
            <w:r w:rsidRPr="002210A4">
              <w:rPr>
                <w:color w:val="000000"/>
                <w:sz w:val="28"/>
                <w:szCs w:val="28"/>
              </w:rPr>
              <w:t>991 979,6</w:t>
            </w:r>
          </w:p>
        </w:tc>
        <w:tc>
          <w:tcPr>
            <w:tcW w:w="3544" w:type="dxa"/>
            <w:tcBorders>
              <w:top w:val="single" w:sz="4" w:space="0" w:color="auto"/>
              <w:left w:val="single" w:sz="4" w:space="0" w:color="auto"/>
              <w:bottom w:val="single" w:sz="4" w:space="0" w:color="auto"/>
              <w:right w:val="single" w:sz="4" w:space="0" w:color="auto"/>
            </w:tcBorders>
            <w:vAlign w:val="center"/>
          </w:tcPr>
          <w:p w14:paraId="38E8690C" w14:textId="77777777" w:rsidR="00C44B0E" w:rsidRPr="002210A4" w:rsidRDefault="00C44B0E" w:rsidP="00C44B0E">
            <w:pPr>
              <w:ind w:firstLine="0"/>
              <w:jc w:val="center"/>
              <w:rPr>
                <w:color w:val="000000"/>
                <w:sz w:val="28"/>
                <w:szCs w:val="28"/>
              </w:rPr>
            </w:pPr>
            <w:r w:rsidRPr="002210A4">
              <w:rPr>
                <w:color w:val="000000"/>
                <w:sz w:val="28"/>
                <w:szCs w:val="28"/>
              </w:rPr>
              <w:t>2 687 905,95</w:t>
            </w:r>
          </w:p>
        </w:tc>
      </w:tr>
      <w:tr w:rsidR="00C44B0E" w:rsidRPr="002210A4" w14:paraId="3202111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2D0AAB" w14:textId="77777777" w:rsidR="00C44B0E" w:rsidRPr="002210A4" w:rsidRDefault="00C44B0E" w:rsidP="00C44B0E">
            <w:pPr>
              <w:ind w:firstLine="0"/>
              <w:jc w:val="center"/>
              <w:rPr>
                <w:color w:val="000000"/>
                <w:sz w:val="28"/>
                <w:szCs w:val="28"/>
              </w:rPr>
            </w:pPr>
            <w:r w:rsidRPr="002210A4">
              <w:rPr>
                <w:color w:val="000000"/>
                <w:sz w:val="28"/>
                <w:szCs w:val="28"/>
              </w:rPr>
              <w:t>118</w:t>
            </w:r>
          </w:p>
        </w:tc>
        <w:tc>
          <w:tcPr>
            <w:tcW w:w="3543" w:type="dxa"/>
            <w:tcBorders>
              <w:top w:val="single" w:sz="4" w:space="0" w:color="auto"/>
              <w:left w:val="single" w:sz="4" w:space="0" w:color="auto"/>
              <w:bottom w:val="single" w:sz="4" w:space="0" w:color="auto"/>
              <w:right w:val="single" w:sz="4" w:space="0" w:color="auto"/>
            </w:tcBorders>
            <w:vAlign w:val="center"/>
          </w:tcPr>
          <w:p w14:paraId="1BFF1512" w14:textId="77777777" w:rsidR="00C44B0E" w:rsidRPr="002210A4" w:rsidRDefault="00C44B0E" w:rsidP="00C44B0E">
            <w:pPr>
              <w:ind w:firstLine="0"/>
              <w:jc w:val="center"/>
              <w:rPr>
                <w:color w:val="000000"/>
                <w:sz w:val="28"/>
                <w:szCs w:val="28"/>
              </w:rPr>
            </w:pPr>
            <w:r w:rsidRPr="002210A4">
              <w:rPr>
                <w:color w:val="000000"/>
                <w:sz w:val="28"/>
                <w:szCs w:val="28"/>
              </w:rPr>
              <w:t>991 983,81</w:t>
            </w:r>
          </w:p>
        </w:tc>
        <w:tc>
          <w:tcPr>
            <w:tcW w:w="3544" w:type="dxa"/>
            <w:tcBorders>
              <w:top w:val="single" w:sz="4" w:space="0" w:color="auto"/>
              <w:left w:val="single" w:sz="4" w:space="0" w:color="auto"/>
              <w:bottom w:val="single" w:sz="4" w:space="0" w:color="auto"/>
              <w:right w:val="single" w:sz="4" w:space="0" w:color="auto"/>
            </w:tcBorders>
            <w:vAlign w:val="center"/>
          </w:tcPr>
          <w:p w14:paraId="23D809F0" w14:textId="77777777" w:rsidR="00C44B0E" w:rsidRPr="002210A4" w:rsidRDefault="00C44B0E" w:rsidP="00C44B0E">
            <w:pPr>
              <w:ind w:firstLine="0"/>
              <w:jc w:val="center"/>
              <w:rPr>
                <w:color w:val="000000"/>
                <w:sz w:val="28"/>
                <w:szCs w:val="28"/>
              </w:rPr>
            </w:pPr>
            <w:r w:rsidRPr="002210A4">
              <w:rPr>
                <w:color w:val="000000"/>
                <w:sz w:val="28"/>
                <w:szCs w:val="28"/>
              </w:rPr>
              <w:t>2 687 909,14</w:t>
            </w:r>
          </w:p>
        </w:tc>
      </w:tr>
      <w:tr w:rsidR="00C44B0E" w:rsidRPr="002210A4" w14:paraId="01CD951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5624C1" w14:textId="77777777" w:rsidR="00C44B0E" w:rsidRPr="002210A4" w:rsidRDefault="00C44B0E" w:rsidP="00C44B0E">
            <w:pPr>
              <w:ind w:firstLine="0"/>
              <w:jc w:val="center"/>
              <w:rPr>
                <w:color w:val="000000"/>
                <w:sz w:val="28"/>
                <w:szCs w:val="28"/>
              </w:rPr>
            </w:pPr>
            <w:r w:rsidRPr="002210A4">
              <w:rPr>
                <w:color w:val="000000"/>
                <w:sz w:val="28"/>
                <w:szCs w:val="28"/>
              </w:rPr>
              <w:t>119</w:t>
            </w:r>
          </w:p>
        </w:tc>
        <w:tc>
          <w:tcPr>
            <w:tcW w:w="3543" w:type="dxa"/>
            <w:tcBorders>
              <w:top w:val="single" w:sz="4" w:space="0" w:color="auto"/>
              <w:left w:val="single" w:sz="4" w:space="0" w:color="auto"/>
              <w:bottom w:val="single" w:sz="4" w:space="0" w:color="auto"/>
              <w:right w:val="single" w:sz="4" w:space="0" w:color="auto"/>
            </w:tcBorders>
            <w:vAlign w:val="center"/>
          </w:tcPr>
          <w:p w14:paraId="47CCB696" w14:textId="77777777" w:rsidR="00C44B0E" w:rsidRPr="002210A4" w:rsidRDefault="00C44B0E" w:rsidP="00C44B0E">
            <w:pPr>
              <w:ind w:firstLine="0"/>
              <w:jc w:val="center"/>
              <w:rPr>
                <w:color w:val="000000"/>
                <w:sz w:val="28"/>
                <w:szCs w:val="28"/>
              </w:rPr>
            </w:pPr>
            <w:r w:rsidRPr="002210A4">
              <w:rPr>
                <w:color w:val="000000"/>
                <w:sz w:val="28"/>
                <w:szCs w:val="28"/>
              </w:rPr>
              <w:t>992 000,38</w:t>
            </w:r>
          </w:p>
        </w:tc>
        <w:tc>
          <w:tcPr>
            <w:tcW w:w="3544" w:type="dxa"/>
            <w:tcBorders>
              <w:top w:val="single" w:sz="4" w:space="0" w:color="auto"/>
              <w:left w:val="single" w:sz="4" w:space="0" w:color="auto"/>
              <w:bottom w:val="single" w:sz="4" w:space="0" w:color="auto"/>
              <w:right w:val="single" w:sz="4" w:space="0" w:color="auto"/>
            </w:tcBorders>
            <w:vAlign w:val="center"/>
          </w:tcPr>
          <w:p w14:paraId="1385745B" w14:textId="77777777" w:rsidR="00C44B0E" w:rsidRPr="002210A4" w:rsidRDefault="00C44B0E" w:rsidP="00C44B0E">
            <w:pPr>
              <w:ind w:firstLine="0"/>
              <w:jc w:val="center"/>
              <w:rPr>
                <w:color w:val="000000"/>
                <w:sz w:val="28"/>
                <w:szCs w:val="28"/>
              </w:rPr>
            </w:pPr>
            <w:r w:rsidRPr="002210A4">
              <w:rPr>
                <w:color w:val="000000"/>
                <w:sz w:val="28"/>
                <w:szCs w:val="28"/>
              </w:rPr>
              <w:t>2 687 895,97</w:t>
            </w:r>
          </w:p>
        </w:tc>
      </w:tr>
      <w:tr w:rsidR="00C44B0E" w:rsidRPr="002210A4" w14:paraId="60DEC07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DC3DA9" w14:textId="77777777" w:rsidR="00C44B0E" w:rsidRPr="002210A4" w:rsidRDefault="00C44B0E" w:rsidP="00C44B0E">
            <w:pPr>
              <w:ind w:firstLine="0"/>
              <w:jc w:val="center"/>
              <w:rPr>
                <w:color w:val="000000"/>
                <w:sz w:val="28"/>
                <w:szCs w:val="28"/>
              </w:rPr>
            </w:pPr>
            <w:r w:rsidRPr="002210A4">
              <w:rPr>
                <w:color w:val="000000"/>
                <w:sz w:val="28"/>
                <w:szCs w:val="28"/>
              </w:rPr>
              <w:t>120</w:t>
            </w:r>
          </w:p>
        </w:tc>
        <w:tc>
          <w:tcPr>
            <w:tcW w:w="3543" w:type="dxa"/>
            <w:tcBorders>
              <w:top w:val="single" w:sz="4" w:space="0" w:color="auto"/>
              <w:left w:val="single" w:sz="4" w:space="0" w:color="auto"/>
              <w:bottom w:val="single" w:sz="4" w:space="0" w:color="auto"/>
              <w:right w:val="single" w:sz="4" w:space="0" w:color="auto"/>
            </w:tcBorders>
            <w:vAlign w:val="center"/>
          </w:tcPr>
          <w:p w14:paraId="0A3654BE" w14:textId="77777777" w:rsidR="00C44B0E" w:rsidRPr="002210A4" w:rsidRDefault="00C44B0E" w:rsidP="00C44B0E">
            <w:pPr>
              <w:ind w:firstLine="0"/>
              <w:jc w:val="center"/>
              <w:rPr>
                <w:color w:val="000000"/>
                <w:sz w:val="28"/>
                <w:szCs w:val="28"/>
              </w:rPr>
            </w:pPr>
            <w:r w:rsidRPr="002210A4">
              <w:rPr>
                <w:color w:val="000000"/>
                <w:sz w:val="28"/>
                <w:szCs w:val="28"/>
              </w:rPr>
              <w:t>992 013,97</w:t>
            </w:r>
          </w:p>
        </w:tc>
        <w:tc>
          <w:tcPr>
            <w:tcW w:w="3544" w:type="dxa"/>
            <w:tcBorders>
              <w:top w:val="single" w:sz="4" w:space="0" w:color="auto"/>
              <w:left w:val="single" w:sz="4" w:space="0" w:color="auto"/>
              <w:bottom w:val="single" w:sz="4" w:space="0" w:color="auto"/>
              <w:right w:val="single" w:sz="4" w:space="0" w:color="auto"/>
            </w:tcBorders>
            <w:vAlign w:val="center"/>
          </w:tcPr>
          <w:p w14:paraId="615DA70E" w14:textId="77777777" w:rsidR="00C44B0E" w:rsidRPr="002210A4" w:rsidRDefault="00C44B0E" w:rsidP="00C44B0E">
            <w:pPr>
              <w:ind w:firstLine="0"/>
              <w:jc w:val="center"/>
              <w:rPr>
                <w:color w:val="000000"/>
                <w:sz w:val="28"/>
                <w:szCs w:val="28"/>
              </w:rPr>
            </w:pPr>
            <w:r w:rsidRPr="002210A4">
              <w:rPr>
                <w:color w:val="000000"/>
                <w:sz w:val="28"/>
                <w:szCs w:val="28"/>
              </w:rPr>
              <w:t>2 687 887,29</w:t>
            </w:r>
          </w:p>
        </w:tc>
      </w:tr>
      <w:tr w:rsidR="00C44B0E" w:rsidRPr="002210A4" w14:paraId="23616D4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8A8326" w14:textId="77777777" w:rsidR="00C44B0E" w:rsidRPr="002210A4" w:rsidRDefault="00C44B0E" w:rsidP="00C44B0E">
            <w:pPr>
              <w:ind w:firstLine="0"/>
              <w:jc w:val="center"/>
              <w:rPr>
                <w:color w:val="000000"/>
                <w:sz w:val="28"/>
                <w:szCs w:val="28"/>
              </w:rPr>
            </w:pPr>
            <w:r w:rsidRPr="002210A4">
              <w:rPr>
                <w:color w:val="000000"/>
                <w:sz w:val="28"/>
                <w:szCs w:val="28"/>
              </w:rPr>
              <w:t>121</w:t>
            </w:r>
          </w:p>
        </w:tc>
        <w:tc>
          <w:tcPr>
            <w:tcW w:w="3543" w:type="dxa"/>
            <w:tcBorders>
              <w:top w:val="single" w:sz="4" w:space="0" w:color="auto"/>
              <w:left w:val="single" w:sz="4" w:space="0" w:color="auto"/>
              <w:bottom w:val="single" w:sz="4" w:space="0" w:color="auto"/>
              <w:right w:val="single" w:sz="4" w:space="0" w:color="auto"/>
            </w:tcBorders>
            <w:vAlign w:val="center"/>
          </w:tcPr>
          <w:p w14:paraId="48D6348D" w14:textId="77777777" w:rsidR="00C44B0E" w:rsidRPr="002210A4" w:rsidRDefault="00C44B0E" w:rsidP="00C44B0E">
            <w:pPr>
              <w:ind w:firstLine="0"/>
              <w:jc w:val="center"/>
              <w:rPr>
                <w:color w:val="000000"/>
                <w:sz w:val="28"/>
                <w:szCs w:val="28"/>
              </w:rPr>
            </w:pPr>
            <w:r w:rsidRPr="002210A4">
              <w:rPr>
                <w:color w:val="000000"/>
                <w:sz w:val="28"/>
                <w:szCs w:val="28"/>
              </w:rPr>
              <w:t>992 020,35</w:t>
            </w:r>
          </w:p>
        </w:tc>
        <w:tc>
          <w:tcPr>
            <w:tcW w:w="3544" w:type="dxa"/>
            <w:tcBorders>
              <w:top w:val="single" w:sz="4" w:space="0" w:color="auto"/>
              <w:left w:val="single" w:sz="4" w:space="0" w:color="auto"/>
              <w:bottom w:val="single" w:sz="4" w:space="0" w:color="auto"/>
              <w:right w:val="single" w:sz="4" w:space="0" w:color="auto"/>
            </w:tcBorders>
            <w:vAlign w:val="center"/>
          </w:tcPr>
          <w:p w14:paraId="5CAAE6B4" w14:textId="77777777" w:rsidR="00C44B0E" w:rsidRPr="002210A4" w:rsidRDefault="00C44B0E" w:rsidP="00C44B0E">
            <w:pPr>
              <w:ind w:firstLine="0"/>
              <w:jc w:val="center"/>
              <w:rPr>
                <w:color w:val="000000"/>
                <w:sz w:val="28"/>
                <w:szCs w:val="28"/>
              </w:rPr>
            </w:pPr>
            <w:r w:rsidRPr="002210A4">
              <w:rPr>
                <w:color w:val="000000"/>
                <w:sz w:val="28"/>
                <w:szCs w:val="28"/>
              </w:rPr>
              <w:t>2 687 888,41</w:t>
            </w:r>
          </w:p>
        </w:tc>
      </w:tr>
      <w:tr w:rsidR="00C44B0E" w:rsidRPr="002210A4" w14:paraId="29009F0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AAB148" w14:textId="77777777" w:rsidR="00C44B0E" w:rsidRPr="002210A4" w:rsidRDefault="00C44B0E" w:rsidP="00C44B0E">
            <w:pPr>
              <w:ind w:firstLine="0"/>
              <w:jc w:val="center"/>
              <w:rPr>
                <w:color w:val="000000"/>
                <w:sz w:val="28"/>
                <w:szCs w:val="28"/>
              </w:rPr>
            </w:pPr>
            <w:r w:rsidRPr="002210A4">
              <w:rPr>
                <w:color w:val="000000"/>
                <w:sz w:val="28"/>
                <w:szCs w:val="28"/>
              </w:rPr>
              <w:t>122</w:t>
            </w:r>
          </w:p>
        </w:tc>
        <w:tc>
          <w:tcPr>
            <w:tcW w:w="3543" w:type="dxa"/>
            <w:tcBorders>
              <w:top w:val="single" w:sz="4" w:space="0" w:color="auto"/>
              <w:left w:val="single" w:sz="4" w:space="0" w:color="auto"/>
              <w:bottom w:val="single" w:sz="4" w:space="0" w:color="auto"/>
              <w:right w:val="single" w:sz="4" w:space="0" w:color="auto"/>
            </w:tcBorders>
            <w:vAlign w:val="center"/>
          </w:tcPr>
          <w:p w14:paraId="0E600B99" w14:textId="77777777" w:rsidR="00C44B0E" w:rsidRPr="002210A4" w:rsidRDefault="00C44B0E" w:rsidP="00C44B0E">
            <w:pPr>
              <w:ind w:firstLine="0"/>
              <w:jc w:val="center"/>
              <w:rPr>
                <w:color w:val="000000"/>
                <w:sz w:val="28"/>
                <w:szCs w:val="28"/>
              </w:rPr>
            </w:pPr>
            <w:r w:rsidRPr="002210A4">
              <w:rPr>
                <w:color w:val="000000"/>
                <w:sz w:val="28"/>
                <w:szCs w:val="28"/>
              </w:rPr>
              <w:t>992 031,95</w:t>
            </w:r>
          </w:p>
        </w:tc>
        <w:tc>
          <w:tcPr>
            <w:tcW w:w="3544" w:type="dxa"/>
            <w:tcBorders>
              <w:top w:val="single" w:sz="4" w:space="0" w:color="auto"/>
              <w:left w:val="single" w:sz="4" w:space="0" w:color="auto"/>
              <w:bottom w:val="single" w:sz="4" w:space="0" w:color="auto"/>
              <w:right w:val="single" w:sz="4" w:space="0" w:color="auto"/>
            </w:tcBorders>
            <w:vAlign w:val="center"/>
          </w:tcPr>
          <w:p w14:paraId="15A9AA8D" w14:textId="77777777" w:rsidR="00C44B0E" w:rsidRPr="002210A4" w:rsidRDefault="00C44B0E" w:rsidP="00C44B0E">
            <w:pPr>
              <w:ind w:firstLine="0"/>
              <w:jc w:val="center"/>
              <w:rPr>
                <w:color w:val="000000"/>
                <w:sz w:val="28"/>
                <w:szCs w:val="28"/>
              </w:rPr>
            </w:pPr>
            <w:r w:rsidRPr="002210A4">
              <w:rPr>
                <w:color w:val="000000"/>
                <w:sz w:val="28"/>
                <w:szCs w:val="28"/>
              </w:rPr>
              <w:t>2 687 894,5</w:t>
            </w:r>
          </w:p>
        </w:tc>
      </w:tr>
      <w:tr w:rsidR="00C44B0E" w:rsidRPr="002210A4" w14:paraId="2E0EBDC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E13459" w14:textId="77777777" w:rsidR="00C44B0E" w:rsidRPr="002210A4" w:rsidRDefault="00C44B0E" w:rsidP="00C44B0E">
            <w:pPr>
              <w:ind w:firstLine="0"/>
              <w:jc w:val="center"/>
              <w:rPr>
                <w:color w:val="000000"/>
                <w:sz w:val="28"/>
                <w:szCs w:val="28"/>
              </w:rPr>
            </w:pPr>
            <w:r w:rsidRPr="002210A4">
              <w:rPr>
                <w:color w:val="000000"/>
                <w:sz w:val="28"/>
                <w:szCs w:val="28"/>
              </w:rPr>
              <w:t>123</w:t>
            </w:r>
          </w:p>
        </w:tc>
        <w:tc>
          <w:tcPr>
            <w:tcW w:w="3543" w:type="dxa"/>
            <w:tcBorders>
              <w:top w:val="single" w:sz="4" w:space="0" w:color="auto"/>
              <w:left w:val="single" w:sz="4" w:space="0" w:color="auto"/>
              <w:bottom w:val="single" w:sz="4" w:space="0" w:color="auto"/>
              <w:right w:val="single" w:sz="4" w:space="0" w:color="auto"/>
            </w:tcBorders>
            <w:vAlign w:val="center"/>
          </w:tcPr>
          <w:p w14:paraId="35A1F048" w14:textId="77777777" w:rsidR="00C44B0E" w:rsidRPr="002210A4" w:rsidRDefault="00C44B0E" w:rsidP="00C44B0E">
            <w:pPr>
              <w:ind w:firstLine="0"/>
              <w:jc w:val="center"/>
              <w:rPr>
                <w:color w:val="000000"/>
                <w:sz w:val="28"/>
                <w:szCs w:val="28"/>
              </w:rPr>
            </w:pPr>
            <w:r w:rsidRPr="002210A4">
              <w:rPr>
                <w:color w:val="000000"/>
                <w:sz w:val="28"/>
                <w:szCs w:val="28"/>
              </w:rPr>
              <w:t>992 038,31</w:t>
            </w:r>
          </w:p>
        </w:tc>
        <w:tc>
          <w:tcPr>
            <w:tcW w:w="3544" w:type="dxa"/>
            <w:tcBorders>
              <w:top w:val="single" w:sz="4" w:space="0" w:color="auto"/>
              <w:left w:val="single" w:sz="4" w:space="0" w:color="auto"/>
              <w:bottom w:val="single" w:sz="4" w:space="0" w:color="auto"/>
              <w:right w:val="single" w:sz="4" w:space="0" w:color="auto"/>
            </w:tcBorders>
            <w:vAlign w:val="center"/>
          </w:tcPr>
          <w:p w14:paraId="208BCB9B" w14:textId="77777777" w:rsidR="00C44B0E" w:rsidRPr="002210A4" w:rsidRDefault="00C44B0E" w:rsidP="00C44B0E">
            <w:pPr>
              <w:ind w:firstLine="0"/>
              <w:jc w:val="center"/>
              <w:rPr>
                <w:color w:val="000000"/>
                <w:sz w:val="28"/>
                <w:szCs w:val="28"/>
              </w:rPr>
            </w:pPr>
            <w:r w:rsidRPr="002210A4">
              <w:rPr>
                <w:color w:val="000000"/>
                <w:sz w:val="28"/>
                <w:szCs w:val="28"/>
              </w:rPr>
              <w:t>2 687 897,84</w:t>
            </w:r>
          </w:p>
        </w:tc>
      </w:tr>
      <w:tr w:rsidR="00C44B0E" w:rsidRPr="002210A4" w14:paraId="581336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693EF57" w14:textId="77777777" w:rsidR="00C44B0E" w:rsidRPr="002210A4" w:rsidRDefault="00C44B0E" w:rsidP="00C44B0E">
            <w:pPr>
              <w:ind w:firstLine="0"/>
              <w:jc w:val="center"/>
              <w:rPr>
                <w:color w:val="000000"/>
                <w:sz w:val="28"/>
                <w:szCs w:val="28"/>
              </w:rPr>
            </w:pPr>
            <w:r w:rsidRPr="002210A4">
              <w:rPr>
                <w:color w:val="000000"/>
                <w:sz w:val="28"/>
                <w:szCs w:val="28"/>
              </w:rPr>
              <w:t>124</w:t>
            </w:r>
          </w:p>
        </w:tc>
        <w:tc>
          <w:tcPr>
            <w:tcW w:w="3543" w:type="dxa"/>
            <w:tcBorders>
              <w:top w:val="single" w:sz="4" w:space="0" w:color="auto"/>
              <w:left w:val="single" w:sz="4" w:space="0" w:color="auto"/>
              <w:bottom w:val="single" w:sz="4" w:space="0" w:color="auto"/>
              <w:right w:val="single" w:sz="4" w:space="0" w:color="auto"/>
            </w:tcBorders>
            <w:vAlign w:val="center"/>
          </w:tcPr>
          <w:p w14:paraId="745180DE" w14:textId="77777777" w:rsidR="00C44B0E" w:rsidRPr="002210A4" w:rsidRDefault="00C44B0E" w:rsidP="00C44B0E">
            <w:pPr>
              <w:ind w:firstLine="0"/>
              <w:jc w:val="center"/>
              <w:rPr>
                <w:color w:val="000000"/>
                <w:sz w:val="28"/>
                <w:szCs w:val="28"/>
              </w:rPr>
            </w:pPr>
            <w:r w:rsidRPr="002210A4">
              <w:rPr>
                <w:color w:val="000000"/>
                <w:sz w:val="28"/>
                <w:szCs w:val="28"/>
              </w:rPr>
              <w:t>992 046,3</w:t>
            </w:r>
          </w:p>
        </w:tc>
        <w:tc>
          <w:tcPr>
            <w:tcW w:w="3544" w:type="dxa"/>
            <w:tcBorders>
              <w:top w:val="single" w:sz="4" w:space="0" w:color="auto"/>
              <w:left w:val="single" w:sz="4" w:space="0" w:color="auto"/>
              <w:bottom w:val="single" w:sz="4" w:space="0" w:color="auto"/>
              <w:right w:val="single" w:sz="4" w:space="0" w:color="auto"/>
            </w:tcBorders>
            <w:vAlign w:val="center"/>
          </w:tcPr>
          <w:p w14:paraId="75C9C18D" w14:textId="77777777" w:rsidR="00C44B0E" w:rsidRPr="002210A4" w:rsidRDefault="00C44B0E" w:rsidP="00C44B0E">
            <w:pPr>
              <w:ind w:firstLine="0"/>
              <w:jc w:val="center"/>
              <w:rPr>
                <w:color w:val="000000"/>
                <w:sz w:val="28"/>
                <w:szCs w:val="28"/>
              </w:rPr>
            </w:pPr>
            <w:r w:rsidRPr="002210A4">
              <w:rPr>
                <w:color w:val="000000"/>
                <w:sz w:val="28"/>
                <w:szCs w:val="28"/>
              </w:rPr>
              <w:t>2 687 902,09</w:t>
            </w:r>
          </w:p>
        </w:tc>
      </w:tr>
      <w:tr w:rsidR="00C44B0E" w:rsidRPr="002210A4" w14:paraId="5442B24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423BACB" w14:textId="77777777" w:rsidR="00C44B0E" w:rsidRPr="002210A4" w:rsidRDefault="00C44B0E" w:rsidP="00C44B0E">
            <w:pPr>
              <w:ind w:firstLine="0"/>
              <w:jc w:val="center"/>
              <w:rPr>
                <w:color w:val="000000"/>
                <w:sz w:val="28"/>
                <w:szCs w:val="28"/>
              </w:rPr>
            </w:pPr>
            <w:r w:rsidRPr="002210A4">
              <w:rPr>
                <w:color w:val="000000"/>
                <w:sz w:val="28"/>
                <w:szCs w:val="28"/>
              </w:rPr>
              <w:t>125</w:t>
            </w:r>
          </w:p>
        </w:tc>
        <w:tc>
          <w:tcPr>
            <w:tcW w:w="3543" w:type="dxa"/>
            <w:tcBorders>
              <w:top w:val="single" w:sz="4" w:space="0" w:color="auto"/>
              <w:left w:val="single" w:sz="4" w:space="0" w:color="auto"/>
              <w:bottom w:val="single" w:sz="4" w:space="0" w:color="auto"/>
              <w:right w:val="single" w:sz="4" w:space="0" w:color="auto"/>
            </w:tcBorders>
            <w:vAlign w:val="center"/>
          </w:tcPr>
          <w:p w14:paraId="19C1E4B3" w14:textId="77777777" w:rsidR="00C44B0E" w:rsidRPr="002210A4" w:rsidRDefault="00C44B0E" w:rsidP="00C44B0E">
            <w:pPr>
              <w:ind w:firstLine="0"/>
              <w:jc w:val="center"/>
              <w:rPr>
                <w:color w:val="000000"/>
                <w:sz w:val="28"/>
                <w:szCs w:val="28"/>
              </w:rPr>
            </w:pPr>
            <w:r w:rsidRPr="002210A4">
              <w:rPr>
                <w:color w:val="000000"/>
                <w:sz w:val="28"/>
                <w:szCs w:val="28"/>
              </w:rPr>
              <w:t>992 050,88</w:t>
            </w:r>
          </w:p>
        </w:tc>
        <w:tc>
          <w:tcPr>
            <w:tcW w:w="3544" w:type="dxa"/>
            <w:tcBorders>
              <w:top w:val="single" w:sz="4" w:space="0" w:color="auto"/>
              <w:left w:val="single" w:sz="4" w:space="0" w:color="auto"/>
              <w:bottom w:val="single" w:sz="4" w:space="0" w:color="auto"/>
              <w:right w:val="single" w:sz="4" w:space="0" w:color="auto"/>
            </w:tcBorders>
            <w:vAlign w:val="center"/>
          </w:tcPr>
          <w:p w14:paraId="3E6F70AF" w14:textId="77777777" w:rsidR="00C44B0E" w:rsidRPr="002210A4" w:rsidRDefault="00C44B0E" w:rsidP="00C44B0E">
            <w:pPr>
              <w:ind w:firstLine="0"/>
              <w:jc w:val="center"/>
              <w:rPr>
                <w:color w:val="000000"/>
                <w:sz w:val="28"/>
                <w:szCs w:val="28"/>
              </w:rPr>
            </w:pPr>
            <w:r w:rsidRPr="002210A4">
              <w:rPr>
                <w:color w:val="000000"/>
                <w:sz w:val="28"/>
                <w:szCs w:val="28"/>
              </w:rPr>
              <w:t>2 687 905,1</w:t>
            </w:r>
          </w:p>
        </w:tc>
      </w:tr>
      <w:tr w:rsidR="00C44B0E" w:rsidRPr="002210A4" w14:paraId="6BD4D6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BD48CC" w14:textId="77777777" w:rsidR="00C44B0E" w:rsidRPr="002210A4" w:rsidRDefault="00C44B0E" w:rsidP="00C44B0E">
            <w:pPr>
              <w:ind w:firstLine="0"/>
              <w:jc w:val="center"/>
              <w:rPr>
                <w:color w:val="000000"/>
                <w:sz w:val="28"/>
                <w:szCs w:val="28"/>
              </w:rPr>
            </w:pPr>
            <w:r w:rsidRPr="002210A4">
              <w:rPr>
                <w:color w:val="000000"/>
                <w:sz w:val="28"/>
                <w:szCs w:val="28"/>
              </w:rPr>
              <w:t>126</w:t>
            </w:r>
          </w:p>
        </w:tc>
        <w:tc>
          <w:tcPr>
            <w:tcW w:w="3543" w:type="dxa"/>
            <w:tcBorders>
              <w:top w:val="single" w:sz="4" w:space="0" w:color="auto"/>
              <w:left w:val="single" w:sz="4" w:space="0" w:color="auto"/>
              <w:bottom w:val="single" w:sz="4" w:space="0" w:color="auto"/>
              <w:right w:val="single" w:sz="4" w:space="0" w:color="auto"/>
            </w:tcBorders>
            <w:vAlign w:val="center"/>
          </w:tcPr>
          <w:p w14:paraId="019E8425" w14:textId="77777777" w:rsidR="00C44B0E" w:rsidRPr="002210A4" w:rsidRDefault="00C44B0E" w:rsidP="00C44B0E">
            <w:pPr>
              <w:ind w:firstLine="0"/>
              <w:jc w:val="center"/>
              <w:rPr>
                <w:color w:val="000000"/>
                <w:sz w:val="28"/>
                <w:szCs w:val="28"/>
              </w:rPr>
            </w:pPr>
            <w:r w:rsidRPr="002210A4">
              <w:rPr>
                <w:color w:val="000000"/>
                <w:sz w:val="28"/>
                <w:szCs w:val="28"/>
              </w:rPr>
              <w:t>992 050,17</w:t>
            </w:r>
          </w:p>
        </w:tc>
        <w:tc>
          <w:tcPr>
            <w:tcW w:w="3544" w:type="dxa"/>
            <w:tcBorders>
              <w:top w:val="single" w:sz="4" w:space="0" w:color="auto"/>
              <w:left w:val="single" w:sz="4" w:space="0" w:color="auto"/>
              <w:bottom w:val="single" w:sz="4" w:space="0" w:color="auto"/>
              <w:right w:val="single" w:sz="4" w:space="0" w:color="auto"/>
            </w:tcBorders>
            <w:vAlign w:val="center"/>
          </w:tcPr>
          <w:p w14:paraId="39401E3D" w14:textId="77777777" w:rsidR="00C44B0E" w:rsidRPr="002210A4" w:rsidRDefault="00C44B0E" w:rsidP="00C44B0E">
            <w:pPr>
              <w:ind w:firstLine="0"/>
              <w:jc w:val="center"/>
              <w:rPr>
                <w:color w:val="000000"/>
                <w:sz w:val="28"/>
                <w:szCs w:val="28"/>
              </w:rPr>
            </w:pPr>
            <w:r w:rsidRPr="002210A4">
              <w:rPr>
                <w:color w:val="000000"/>
                <w:sz w:val="28"/>
                <w:szCs w:val="28"/>
              </w:rPr>
              <w:t>2 687 906,18</w:t>
            </w:r>
          </w:p>
        </w:tc>
      </w:tr>
      <w:tr w:rsidR="00C44B0E" w:rsidRPr="002210A4" w14:paraId="10D24D3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3EE806" w14:textId="77777777" w:rsidR="00C44B0E" w:rsidRPr="002210A4" w:rsidRDefault="00C44B0E" w:rsidP="00C44B0E">
            <w:pPr>
              <w:ind w:firstLine="0"/>
              <w:jc w:val="center"/>
              <w:rPr>
                <w:color w:val="000000"/>
                <w:sz w:val="28"/>
                <w:szCs w:val="28"/>
              </w:rPr>
            </w:pPr>
            <w:r w:rsidRPr="002210A4">
              <w:rPr>
                <w:color w:val="000000"/>
                <w:sz w:val="28"/>
                <w:szCs w:val="28"/>
              </w:rPr>
              <w:t>127</w:t>
            </w:r>
          </w:p>
        </w:tc>
        <w:tc>
          <w:tcPr>
            <w:tcW w:w="3543" w:type="dxa"/>
            <w:tcBorders>
              <w:top w:val="single" w:sz="4" w:space="0" w:color="auto"/>
              <w:left w:val="single" w:sz="4" w:space="0" w:color="auto"/>
              <w:bottom w:val="single" w:sz="4" w:space="0" w:color="auto"/>
              <w:right w:val="single" w:sz="4" w:space="0" w:color="auto"/>
            </w:tcBorders>
            <w:vAlign w:val="center"/>
          </w:tcPr>
          <w:p w14:paraId="0B582698" w14:textId="77777777" w:rsidR="00C44B0E" w:rsidRPr="002210A4" w:rsidRDefault="00C44B0E" w:rsidP="00C44B0E">
            <w:pPr>
              <w:ind w:firstLine="0"/>
              <w:jc w:val="center"/>
              <w:rPr>
                <w:color w:val="000000"/>
                <w:sz w:val="28"/>
                <w:szCs w:val="28"/>
              </w:rPr>
            </w:pPr>
            <w:r w:rsidRPr="002210A4">
              <w:rPr>
                <w:color w:val="000000"/>
                <w:sz w:val="28"/>
                <w:szCs w:val="28"/>
              </w:rPr>
              <w:t>992 052,65</w:t>
            </w:r>
          </w:p>
        </w:tc>
        <w:tc>
          <w:tcPr>
            <w:tcW w:w="3544" w:type="dxa"/>
            <w:tcBorders>
              <w:top w:val="single" w:sz="4" w:space="0" w:color="auto"/>
              <w:left w:val="single" w:sz="4" w:space="0" w:color="auto"/>
              <w:bottom w:val="single" w:sz="4" w:space="0" w:color="auto"/>
              <w:right w:val="single" w:sz="4" w:space="0" w:color="auto"/>
            </w:tcBorders>
            <w:vAlign w:val="center"/>
          </w:tcPr>
          <w:p w14:paraId="4FCD44B9" w14:textId="77777777" w:rsidR="00C44B0E" w:rsidRPr="002210A4" w:rsidRDefault="00C44B0E" w:rsidP="00C44B0E">
            <w:pPr>
              <w:ind w:firstLine="0"/>
              <w:jc w:val="center"/>
              <w:rPr>
                <w:color w:val="000000"/>
                <w:sz w:val="28"/>
                <w:szCs w:val="28"/>
              </w:rPr>
            </w:pPr>
            <w:r w:rsidRPr="002210A4">
              <w:rPr>
                <w:color w:val="000000"/>
                <w:sz w:val="28"/>
                <w:szCs w:val="28"/>
              </w:rPr>
              <w:t>2 687 907,72</w:t>
            </w:r>
          </w:p>
        </w:tc>
      </w:tr>
      <w:tr w:rsidR="00C44B0E" w:rsidRPr="002210A4" w14:paraId="1D9DFFA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E81E6D" w14:textId="77777777" w:rsidR="00C44B0E" w:rsidRPr="002210A4" w:rsidRDefault="00C44B0E" w:rsidP="00C44B0E">
            <w:pPr>
              <w:ind w:firstLine="0"/>
              <w:jc w:val="center"/>
              <w:rPr>
                <w:color w:val="000000"/>
                <w:sz w:val="28"/>
                <w:szCs w:val="28"/>
              </w:rPr>
            </w:pPr>
            <w:r w:rsidRPr="002210A4">
              <w:rPr>
                <w:color w:val="000000"/>
                <w:sz w:val="28"/>
                <w:szCs w:val="28"/>
              </w:rPr>
              <w:t>128</w:t>
            </w:r>
          </w:p>
        </w:tc>
        <w:tc>
          <w:tcPr>
            <w:tcW w:w="3543" w:type="dxa"/>
            <w:tcBorders>
              <w:top w:val="single" w:sz="4" w:space="0" w:color="auto"/>
              <w:left w:val="single" w:sz="4" w:space="0" w:color="auto"/>
              <w:bottom w:val="single" w:sz="4" w:space="0" w:color="auto"/>
              <w:right w:val="single" w:sz="4" w:space="0" w:color="auto"/>
            </w:tcBorders>
            <w:vAlign w:val="center"/>
          </w:tcPr>
          <w:p w14:paraId="59E41C54" w14:textId="77777777" w:rsidR="00C44B0E" w:rsidRPr="002210A4" w:rsidRDefault="00C44B0E" w:rsidP="00C44B0E">
            <w:pPr>
              <w:ind w:firstLine="0"/>
              <w:jc w:val="center"/>
              <w:rPr>
                <w:color w:val="000000"/>
                <w:sz w:val="28"/>
                <w:szCs w:val="28"/>
              </w:rPr>
            </w:pPr>
            <w:r w:rsidRPr="002210A4">
              <w:rPr>
                <w:color w:val="000000"/>
                <w:sz w:val="28"/>
                <w:szCs w:val="28"/>
              </w:rPr>
              <w:t>992 052,78</w:t>
            </w:r>
          </w:p>
        </w:tc>
        <w:tc>
          <w:tcPr>
            <w:tcW w:w="3544" w:type="dxa"/>
            <w:tcBorders>
              <w:top w:val="single" w:sz="4" w:space="0" w:color="auto"/>
              <w:left w:val="single" w:sz="4" w:space="0" w:color="auto"/>
              <w:bottom w:val="single" w:sz="4" w:space="0" w:color="auto"/>
              <w:right w:val="single" w:sz="4" w:space="0" w:color="auto"/>
            </w:tcBorders>
            <w:vAlign w:val="center"/>
          </w:tcPr>
          <w:p w14:paraId="1F1FAF8A" w14:textId="77777777" w:rsidR="00C44B0E" w:rsidRPr="002210A4" w:rsidRDefault="00C44B0E" w:rsidP="00C44B0E">
            <w:pPr>
              <w:ind w:firstLine="0"/>
              <w:jc w:val="center"/>
              <w:rPr>
                <w:color w:val="000000"/>
                <w:sz w:val="28"/>
                <w:szCs w:val="28"/>
              </w:rPr>
            </w:pPr>
            <w:r w:rsidRPr="002210A4">
              <w:rPr>
                <w:color w:val="000000"/>
                <w:sz w:val="28"/>
                <w:szCs w:val="28"/>
              </w:rPr>
              <w:t>2 687 907,51</w:t>
            </w:r>
          </w:p>
        </w:tc>
      </w:tr>
      <w:tr w:rsidR="00C44B0E" w:rsidRPr="002210A4" w14:paraId="2B8F714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646355" w14:textId="77777777" w:rsidR="00C44B0E" w:rsidRPr="002210A4" w:rsidRDefault="00C44B0E" w:rsidP="00C44B0E">
            <w:pPr>
              <w:ind w:firstLine="0"/>
              <w:jc w:val="center"/>
              <w:rPr>
                <w:color w:val="000000"/>
                <w:sz w:val="28"/>
                <w:szCs w:val="28"/>
              </w:rPr>
            </w:pPr>
            <w:r w:rsidRPr="002210A4">
              <w:rPr>
                <w:color w:val="000000"/>
                <w:sz w:val="28"/>
                <w:szCs w:val="28"/>
              </w:rPr>
              <w:t>129</w:t>
            </w:r>
          </w:p>
        </w:tc>
        <w:tc>
          <w:tcPr>
            <w:tcW w:w="3543" w:type="dxa"/>
            <w:tcBorders>
              <w:top w:val="single" w:sz="4" w:space="0" w:color="auto"/>
              <w:left w:val="single" w:sz="4" w:space="0" w:color="auto"/>
              <w:bottom w:val="single" w:sz="4" w:space="0" w:color="auto"/>
              <w:right w:val="single" w:sz="4" w:space="0" w:color="auto"/>
            </w:tcBorders>
            <w:vAlign w:val="center"/>
          </w:tcPr>
          <w:p w14:paraId="1343954A" w14:textId="77777777" w:rsidR="00C44B0E" w:rsidRPr="002210A4" w:rsidRDefault="00C44B0E" w:rsidP="00C44B0E">
            <w:pPr>
              <w:ind w:firstLine="0"/>
              <w:jc w:val="center"/>
              <w:rPr>
                <w:color w:val="000000"/>
                <w:sz w:val="28"/>
                <w:szCs w:val="28"/>
              </w:rPr>
            </w:pPr>
            <w:r w:rsidRPr="002210A4">
              <w:rPr>
                <w:color w:val="000000"/>
                <w:sz w:val="28"/>
                <w:szCs w:val="28"/>
              </w:rPr>
              <w:t>992 053,16</w:t>
            </w:r>
          </w:p>
        </w:tc>
        <w:tc>
          <w:tcPr>
            <w:tcW w:w="3544" w:type="dxa"/>
            <w:tcBorders>
              <w:top w:val="single" w:sz="4" w:space="0" w:color="auto"/>
              <w:left w:val="single" w:sz="4" w:space="0" w:color="auto"/>
              <w:bottom w:val="single" w:sz="4" w:space="0" w:color="auto"/>
              <w:right w:val="single" w:sz="4" w:space="0" w:color="auto"/>
            </w:tcBorders>
            <w:vAlign w:val="center"/>
          </w:tcPr>
          <w:p w14:paraId="22C2F075" w14:textId="77777777" w:rsidR="00C44B0E" w:rsidRPr="002210A4" w:rsidRDefault="00C44B0E" w:rsidP="00C44B0E">
            <w:pPr>
              <w:ind w:firstLine="0"/>
              <w:jc w:val="center"/>
              <w:rPr>
                <w:color w:val="000000"/>
                <w:sz w:val="28"/>
                <w:szCs w:val="28"/>
              </w:rPr>
            </w:pPr>
            <w:r w:rsidRPr="002210A4">
              <w:rPr>
                <w:color w:val="000000"/>
                <w:sz w:val="28"/>
                <w:szCs w:val="28"/>
              </w:rPr>
              <w:t>2 687 906,92</w:t>
            </w:r>
          </w:p>
        </w:tc>
      </w:tr>
      <w:tr w:rsidR="00C44B0E" w:rsidRPr="002210A4" w14:paraId="40592E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FA64AD" w14:textId="77777777" w:rsidR="00C44B0E" w:rsidRPr="002210A4" w:rsidRDefault="00C44B0E" w:rsidP="00C44B0E">
            <w:pPr>
              <w:ind w:firstLine="0"/>
              <w:jc w:val="center"/>
              <w:rPr>
                <w:color w:val="000000"/>
                <w:sz w:val="28"/>
                <w:szCs w:val="28"/>
              </w:rPr>
            </w:pPr>
            <w:r w:rsidRPr="002210A4">
              <w:rPr>
                <w:color w:val="000000"/>
                <w:sz w:val="28"/>
                <w:szCs w:val="28"/>
              </w:rPr>
              <w:t>130</w:t>
            </w:r>
          </w:p>
        </w:tc>
        <w:tc>
          <w:tcPr>
            <w:tcW w:w="3543" w:type="dxa"/>
            <w:tcBorders>
              <w:top w:val="single" w:sz="4" w:space="0" w:color="auto"/>
              <w:left w:val="single" w:sz="4" w:space="0" w:color="auto"/>
              <w:bottom w:val="single" w:sz="4" w:space="0" w:color="auto"/>
              <w:right w:val="single" w:sz="4" w:space="0" w:color="auto"/>
            </w:tcBorders>
            <w:vAlign w:val="center"/>
          </w:tcPr>
          <w:p w14:paraId="78F5022F" w14:textId="77777777" w:rsidR="00C44B0E" w:rsidRPr="002210A4" w:rsidRDefault="00C44B0E" w:rsidP="00C44B0E">
            <w:pPr>
              <w:ind w:firstLine="0"/>
              <w:jc w:val="center"/>
              <w:rPr>
                <w:color w:val="000000"/>
                <w:sz w:val="28"/>
                <w:szCs w:val="28"/>
              </w:rPr>
            </w:pPr>
            <w:r w:rsidRPr="002210A4">
              <w:rPr>
                <w:color w:val="000000"/>
                <w:sz w:val="28"/>
                <w:szCs w:val="28"/>
              </w:rPr>
              <w:t>992 064,6</w:t>
            </w:r>
          </w:p>
        </w:tc>
        <w:tc>
          <w:tcPr>
            <w:tcW w:w="3544" w:type="dxa"/>
            <w:tcBorders>
              <w:top w:val="single" w:sz="4" w:space="0" w:color="auto"/>
              <w:left w:val="single" w:sz="4" w:space="0" w:color="auto"/>
              <w:bottom w:val="single" w:sz="4" w:space="0" w:color="auto"/>
              <w:right w:val="single" w:sz="4" w:space="0" w:color="auto"/>
            </w:tcBorders>
            <w:vAlign w:val="center"/>
          </w:tcPr>
          <w:p w14:paraId="6A61ADE6" w14:textId="77777777" w:rsidR="00C44B0E" w:rsidRPr="002210A4" w:rsidRDefault="00C44B0E" w:rsidP="00C44B0E">
            <w:pPr>
              <w:ind w:firstLine="0"/>
              <w:jc w:val="center"/>
              <w:rPr>
                <w:color w:val="000000"/>
                <w:sz w:val="28"/>
                <w:szCs w:val="28"/>
              </w:rPr>
            </w:pPr>
            <w:r w:rsidRPr="002210A4">
              <w:rPr>
                <w:color w:val="000000"/>
                <w:sz w:val="28"/>
                <w:szCs w:val="28"/>
              </w:rPr>
              <w:t>2 687 914,26</w:t>
            </w:r>
          </w:p>
        </w:tc>
      </w:tr>
      <w:tr w:rsidR="00C44B0E" w:rsidRPr="002210A4" w14:paraId="0E01084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68AE9B" w14:textId="77777777" w:rsidR="00C44B0E" w:rsidRPr="002210A4" w:rsidRDefault="00C44B0E" w:rsidP="00C44B0E">
            <w:pPr>
              <w:ind w:firstLine="0"/>
              <w:jc w:val="center"/>
              <w:rPr>
                <w:color w:val="000000"/>
                <w:sz w:val="28"/>
                <w:szCs w:val="28"/>
              </w:rPr>
            </w:pPr>
            <w:r w:rsidRPr="002210A4">
              <w:rPr>
                <w:color w:val="000000"/>
                <w:sz w:val="28"/>
                <w:szCs w:val="28"/>
              </w:rPr>
              <w:t>131</w:t>
            </w:r>
          </w:p>
        </w:tc>
        <w:tc>
          <w:tcPr>
            <w:tcW w:w="3543" w:type="dxa"/>
            <w:tcBorders>
              <w:top w:val="single" w:sz="4" w:space="0" w:color="auto"/>
              <w:left w:val="single" w:sz="4" w:space="0" w:color="auto"/>
              <w:bottom w:val="single" w:sz="4" w:space="0" w:color="auto"/>
              <w:right w:val="single" w:sz="4" w:space="0" w:color="auto"/>
            </w:tcBorders>
            <w:vAlign w:val="center"/>
          </w:tcPr>
          <w:p w14:paraId="22FF389E" w14:textId="77777777" w:rsidR="00C44B0E" w:rsidRPr="002210A4" w:rsidRDefault="00C44B0E" w:rsidP="00C44B0E">
            <w:pPr>
              <w:ind w:firstLine="0"/>
              <w:jc w:val="center"/>
              <w:rPr>
                <w:color w:val="000000"/>
                <w:sz w:val="28"/>
                <w:szCs w:val="28"/>
              </w:rPr>
            </w:pPr>
            <w:r w:rsidRPr="002210A4">
              <w:rPr>
                <w:color w:val="000000"/>
                <w:sz w:val="28"/>
                <w:szCs w:val="28"/>
              </w:rPr>
              <w:t>992 085,44</w:t>
            </w:r>
          </w:p>
        </w:tc>
        <w:tc>
          <w:tcPr>
            <w:tcW w:w="3544" w:type="dxa"/>
            <w:tcBorders>
              <w:top w:val="single" w:sz="4" w:space="0" w:color="auto"/>
              <w:left w:val="single" w:sz="4" w:space="0" w:color="auto"/>
              <w:bottom w:val="single" w:sz="4" w:space="0" w:color="auto"/>
              <w:right w:val="single" w:sz="4" w:space="0" w:color="auto"/>
            </w:tcBorders>
            <w:vAlign w:val="center"/>
          </w:tcPr>
          <w:p w14:paraId="342BC3BD" w14:textId="77777777" w:rsidR="00C44B0E" w:rsidRPr="002210A4" w:rsidRDefault="00C44B0E" w:rsidP="00C44B0E">
            <w:pPr>
              <w:ind w:firstLine="0"/>
              <w:jc w:val="center"/>
              <w:rPr>
                <w:color w:val="000000"/>
                <w:sz w:val="28"/>
                <w:szCs w:val="28"/>
              </w:rPr>
            </w:pPr>
            <w:r w:rsidRPr="002210A4">
              <w:rPr>
                <w:color w:val="000000"/>
                <w:sz w:val="28"/>
                <w:szCs w:val="28"/>
              </w:rPr>
              <w:t>2 687 928,76</w:t>
            </w:r>
          </w:p>
        </w:tc>
      </w:tr>
      <w:tr w:rsidR="00C44B0E" w:rsidRPr="002210A4" w14:paraId="4FC681D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8A80EE5" w14:textId="77777777" w:rsidR="00C44B0E" w:rsidRPr="002210A4" w:rsidRDefault="00C44B0E" w:rsidP="00C44B0E">
            <w:pPr>
              <w:ind w:firstLine="0"/>
              <w:jc w:val="center"/>
              <w:rPr>
                <w:color w:val="000000"/>
                <w:sz w:val="28"/>
                <w:szCs w:val="28"/>
              </w:rPr>
            </w:pPr>
            <w:r w:rsidRPr="002210A4">
              <w:rPr>
                <w:color w:val="000000"/>
                <w:sz w:val="28"/>
                <w:szCs w:val="28"/>
              </w:rPr>
              <w:t>132</w:t>
            </w:r>
          </w:p>
        </w:tc>
        <w:tc>
          <w:tcPr>
            <w:tcW w:w="3543" w:type="dxa"/>
            <w:tcBorders>
              <w:top w:val="single" w:sz="4" w:space="0" w:color="auto"/>
              <w:left w:val="single" w:sz="4" w:space="0" w:color="auto"/>
              <w:bottom w:val="single" w:sz="4" w:space="0" w:color="auto"/>
              <w:right w:val="single" w:sz="4" w:space="0" w:color="auto"/>
            </w:tcBorders>
            <w:vAlign w:val="center"/>
          </w:tcPr>
          <w:p w14:paraId="42504560" w14:textId="77777777" w:rsidR="00C44B0E" w:rsidRPr="002210A4" w:rsidRDefault="00C44B0E" w:rsidP="00C44B0E">
            <w:pPr>
              <w:ind w:firstLine="0"/>
              <w:jc w:val="center"/>
              <w:rPr>
                <w:color w:val="000000"/>
                <w:sz w:val="28"/>
                <w:szCs w:val="28"/>
              </w:rPr>
            </w:pPr>
            <w:r w:rsidRPr="002210A4">
              <w:rPr>
                <w:color w:val="000000"/>
                <w:sz w:val="28"/>
                <w:szCs w:val="28"/>
              </w:rPr>
              <w:t>992 101,6</w:t>
            </w:r>
          </w:p>
        </w:tc>
        <w:tc>
          <w:tcPr>
            <w:tcW w:w="3544" w:type="dxa"/>
            <w:tcBorders>
              <w:top w:val="single" w:sz="4" w:space="0" w:color="auto"/>
              <w:left w:val="single" w:sz="4" w:space="0" w:color="auto"/>
              <w:bottom w:val="single" w:sz="4" w:space="0" w:color="auto"/>
              <w:right w:val="single" w:sz="4" w:space="0" w:color="auto"/>
            </w:tcBorders>
            <w:vAlign w:val="center"/>
          </w:tcPr>
          <w:p w14:paraId="1C825A14" w14:textId="77777777" w:rsidR="00C44B0E" w:rsidRPr="002210A4" w:rsidRDefault="00C44B0E" w:rsidP="00C44B0E">
            <w:pPr>
              <w:ind w:firstLine="0"/>
              <w:jc w:val="center"/>
              <w:rPr>
                <w:color w:val="000000"/>
                <w:sz w:val="28"/>
                <w:szCs w:val="28"/>
              </w:rPr>
            </w:pPr>
            <w:r w:rsidRPr="002210A4">
              <w:rPr>
                <w:color w:val="000000"/>
                <w:sz w:val="28"/>
                <w:szCs w:val="28"/>
              </w:rPr>
              <w:t>2 687 917,23</w:t>
            </w:r>
          </w:p>
        </w:tc>
      </w:tr>
      <w:tr w:rsidR="00C44B0E" w:rsidRPr="002210A4" w14:paraId="665B6AF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D6EEC85" w14:textId="77777777" w:rsidR="00C44B0E" w:rsidRPr="002210A4" w:rsidRDefault="00C44B0E" w:rsidP="00C44B0E">
            <w:pPr>
              <w:ind w:firstLine="0"/>
              <w:jc w:val="center"/>
              <w:rPr>
                <w:color w:val="000000"/>
                <w:sz w:val="28"/>
                <w:szCs w:val="28"/>
              </w:rPr>
            </w:pPr>
            <w:r w:rsidRPr="002210A4">
              <w:rPr>
                <w:color w:val="000000"/>
                <w:sz w:val="28"/>
                <w:szCs w:val="28"/>
              </w:rPr>
              <w:t>133</w:t>
            </w:r>
          </w:p>
        </w:tc>
        <w:tc>
          <w:tcPr>
            <w:tcW w:w="3543" w:type="dxa"/>
            <w:tcBorders>
              <w:top w:val="single" w:sz="4" w:space="0" w:color="auto"/>
              <w:left w:val="single" w:sz="4" w:space="0" w:color="auto"/>
              <w:bottom w:val="single" w:sz="4" w:space="0" w:color="auto"/>
              <w:right w:val="single" w:sz="4" w:space="0" w:color="auto"/>
            </w:tcBorders>
            <w:vAlign w:val="center"/>
          </w:tcPr>
          <w:p w14:paraId="737469A1" w14:textId="77777777" w:rsidR="00C44B0E" w:rsidRPr="002210A4" w:rsidRDefault="00C44B0E" w:rsidP="00C44B0E">
            <w:pPr>
              <w:ind w:firstLine="0"/>
              <w:jc w:val="center"/>
              <w:rPr>
                <w:color w:val="000000"/>
                <w:sz w:val="28"/>
                <w:szCs w:val="28"/>
              </w:rPr>
            </w:pPr>
            <w:r w:rsidRPr="002210A4">
              <w:rPr>
                <w:color w:val="000000"/>
                <w:sz w:val="28"/>
                <w:szCs w:val="28"/>
              </w:rPr>
              <w:t>992 104,79</w:t>
            </w:r>
          </w:p>
        </w:tc>
        <w:tc>
          <w:tcPr>
            <w:tcW w:w="3544" w:type="dxa"/>
            <w:tcBorders>
              <w:top w:val="single" w:sz="4" w:space="0" w:color="auto"/>
              <w:left w:val="single" w:sz="4" w:space="0" w:color="auto"/>
              <w:bottom w:val="single" w:sz="4" w:space="0" w:color="auto"/>
              <w:right w:val="single" w:sz="4" w:space="0" w:color="auto"/>
            </w:tcBorders>
            <w:vAlign w:val="center"/>
          </w:tcPr>
          <w:p w14:paraId="540531FC" w14:textId="77777777" w:rsidR="00C44B0E" w:rsidRPr="002210A4" w:rsidRDefault="00C44B0E" w:rsidP="00C44B0E">
            <w:pPr>
              <w:ind w:firstLine="0"/>
              <w:jc w:val="center"/>
              <w:rPr>
                <w:color w:val="000000"/>
                <w:sz w:val="28"/>
                <w:szCs w:val="28"/>
              </w:rPr>
            </w:pPr>
            <w:r w:rsidRPr="002210A4">
              <w:rPr>
                <w:color w:val="000000"/>
                <w:sz w:val="28"/>
                <w:szCs w:val="28"/>
              </w:rPr>
              <w:t>2 687 918,78</w:t>
            </w:r>
          </w:p>
        </w:tc>
      </w:tr>
      <w:tr w:rsidR="00C44B0E" w:rsidRPr="002210A4" w14:paraId="73AAB9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24289A" w14:textId="77777777" w:rsidR="00C44B0E" w:rsidRPr="002210A4" w:rsidRDefault="00C44B0E" w:rsidP="00C44B0E">
            <w:pPr>
              <w:ind w:firstLine="0"/>
              <w:jc w:val="center"/>
              <w:rPr>
                <w:color w:val="000000"/>
                <w:sz w:val="28"/>
                <w:szCs w:val="28"/>
              </w:rPr>
            </w:pPr>
            <w:r w:rsidRPr="002210A4">
              <w:rPr>
                <w:color w:val="000000"/>
                <w:sz w:val="28"/>
                <w:szCs w:val="28"/>
              </w:rPr>
              <w:t>134</w:t>
            </w:r>
          </w:p>
        </w:tc>
        <w:tc>
          <w:tcPr>
            <w:tcW w:w="3543" w:type="dxa"/>
            <w:tcBorders>
              <w:top w:val="single" w:sz="4" w:space="0" w:color="auto"/>
              <w:left w:val="single" w:sz="4" w:space="0" w:color="auto"/>
              <w:bottom w:val="single" w:sz="4" w:space="0" w:color="auto"/>
              <w:right w:val="single" w:sz="4" w:space="0" w:color="auto"/>
            </w:tcBorders>
            <w:vAlign w:val="center"/>
          </w:tcPr>
          <w:p w14:paraId="72367ABA" w14:textId="77777777" w:rsidR="00C44B0E" w:rsidRPr="002210A4" w:rsidRDefault="00C44B0E" w:rsidP="00C44B0E">
            <w:pPr>
              <w:ind w:firstLine="0"/>
              <w:jc w:val="center"/>
              <w:rPr>
                <w:color w:val="000000"/>
                <w:sz w:val="28"/>
                <w:szCs w:val="28"/>
              </w:rPr>
            </w:pPr>
            <w:r w:rsidRPr="002210A4">
              <w:rPr>
                <w:color w:val="000000"/>
                <w:sz w:val="28"/>
                <w:szCs w:val="28"/>
              </w:rPr>
              <w:t>992 110,59</w:t>
            </w:r>
          </w:p>
        </w:tc>
        <w:tc>
          <w:tcPr>
            <w:tcW w:w="3544" w:type="dxa"/>
            <w:tcBorders>
              <w:top w:val="single" w:sz="4" w:space="0" w:color="auto"/>
              <w:left w:val="single" w:sz="4" w:space="0" w:color="auto"/>
              <w:bottom w:val="single" w:sz="4" w:space="0" w:color="auto"/>
              <w:right w:val="single" w:sz="4" w:space="0" w:color="auto"/>
            </w:tcBorders>
            <w:vAlign w:val="center"/>
          </w:tcPr>
          <w:p w14:paraId="2F0F2928" w14:textId="77777777" w:rsidR="00C44B0E" w:rsidRPr="002210A4" w:rsidRDefault="00C44B0E" w:rsidP="00C44B0E">
            <w:pPr>
              <w:ind w:firstLine="0"/>
              <w:jc w:val="center"/>
              <w:rPr>
                <w:color w:val="000000"/>
                <w:sz w:val="28"/>
                <w:szCs w:val="28"/>
              </w:rPr>
            </w:pPr>
            <w:r w:rsidRPr="002210A4">
              <w:rPr>
                <w:color w:val="000000"/>
                <w:sz w:val="28"/>
                <w:szCs w:val="28"/>
              </w:rPr>
              <w:t>2 687 921,61</w:t>
            </w:r>
          </w:p>
        </w:tc>
      </w:tr>
      <w:tr w:rsidR="00C44B0E" w:rsidRPr="002210A4" w14:paraId="082E16C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9A3DE8" w14:textId="77777777" w:rsidR="00C44B0E" w:rsidRPr="002210A4" w:rsidRDefault="00C44B0E" w:rsidP="00C44B0E">
            <w:pPr>
              <w:ind w:firstLine="0"/>
              <w:jc w:val="center"/>
              <w:rPr>
                <w:color w:val="000000"/>
                <w:sz w:val="28"/>
                <w:szCs w:val="28"/>
              </w:rPr>
            </w:pPr>
            <w:r w:rsidRPr="002210A4">
              <w:rPr>
                <w:color w:val="000000"/>
                <w:sz w:val="28"/>
                <w:szCs w:val="28"/>
              </w:rPr>
              <w:t>135</w:t>
            </w:r>
          </w:p>
        </w:tc>
        <w:tc>
          <w:tcPr>
            <w:tcW w:w="3543" w:type="dxa"/>
            <w:tcBorders>
              <w:top w:val="single" w:sz="4" w:space="0" w:color="auto"/>
              <w:left w:val="single" w:sz="4" w:space="0" w:color="auto"/>
              <w:bottom w:val="single" w:sz="4" w:space="0" w:color="auto"/>
              <w:right w:val="single" w:sz="4" w:space="0" w:color="auto"/>
            </w:tcBorders>
            <w:vAlign w:val="center"/>
          </w:tcPr>
          <w:p w14:paraId="7345DD4C" w14:textId="77777777" w:rsidR="00C44B0E" w:rsidRPr="002210A4" w:rsidRDefault="00C44B0E" w:rsidP="00C44B0E">
            <w:pPr>
              <w:ind w:firstLine="0"/>
              <w:jc w:val="center"/>
              <w:rPr>
                <w:color w:val="000000"/>
                <w:sz w:val="28"/>
                <w:szCs w:val="28"/>
              </w:rPr>
            </w:pPr>
            <w:r w:rsidRPr="002210A4">
              <w:rPr>
                <w:color w:val="000000"/>
                <w:sz w:val="28"/>
                <w:szCs w:val="28"/>
              </w:rPr>
              <w:t>992 122,84</w:t>
            </w:r>
          </w:p>
        </w:tc>
        <w:tc>
          <w:tcPr>
            <w:tcW w:w="3544" w:type="dxa"/>
            <w:tcBorders>
              <w:top w:val="single" w:sz="4" w:space="0" w:color="auto"/>
              <w:left w:val="single" w:sz="4" w:space="0" w:color="auto"/>
              <w:bottom w:val="single" w:sz="4" w:space="0" w:color="auto"/>
              <w:right w:val="single" w:sz="4" w:space="0" w:color="auto"/>
            </w:tcBorders>
            <w:vAlign w:val="center"/>
          </w:tcPr>
          <w:p w14:paraId="5A479BBA" w14:textId="77777777" w:rsidR="00C44B0E" w:rsidRPr="002210A4" w:rsidRDefault="00C44B0E" w:rsidP="00C44B0E">
            <w:pPr>
              <w:ind w:firstLine="0"/>
              <w:jc w:val="center"/>
              <w:rPr>
                <w:color w:val="000000"/>
                <w:sz w:val="28"/>
                <w:szCs w:val="28"/>
              </w:rPr>
            </w:pPr>
            <w:r w:rsidRPr="002210A4">
              <w:rPr>
                <w:color w:val="000000"/>
                <w:sz w:val="28"/>
                <w:szCs w:val="28"/>
              </w:rPr>
              <w:t>2 687 927,56</w:t>
            </w:r>
          </w:p>
        </w:tc>
      </w:tr>
      <w:tr w:rsidR="00C44B0E" w:rsidRPr="002210A4" w14:paraId="46551753"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6B2D5CFC" w14:textId="77777777" w:rsidR="00C44B0E" w:rsidRPr="002210A4" w:rsidRDefault="00C44B0E" w:rsidP="00C44B0E">
            <w:pPr>
              <w:ind w:firstLine="0"/>
              <w:jc w:val="center"/>
              <w:rPr>
                <w:b/>
                <w:color w:val="000000"/>
                <w:sz w:val="28"/>
                <w:szCs w:val="28"/>
              </w:rPr>
            </w:pPr>
            <w:r w:rsidRPr="002210A4">
              <w:rPr>
                <w:b/>
                <w:color w:val="000000"/>
                <w:sz w:val="28"/>
                <w:szCs w:val="28"/>
              </w:rPr>
              <w:t>Контур 17</w:t>
            </w:r>
          </w:p>
        </w:tc>
      </w:tr>
      <w:tr w:rsidR="00C44B0E" w:rsidRPr="002210A4" w14:paraId="3C90985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6C94A8"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658FD223" w14:textId="77777777" w:rsidR="00C44B0E" w:rsidRPr="002210A4" w:rsidRDefault="00C44B0E" w:rsidP="00C44B0E">
            <w:pPr>
              <w:ind w:firstLine="0"/>
              <w:jc w:val="center"/>
              <w:rPr>
                <w:color w:val="000000"/>
                <w:sz w:val="28"/>
                <w:szCs w:val="28"/>
              </w:rPr>
            </w:pPr>
            <w:r w:rsidRPr="002210A4">
              <w:rPr>
                <w:color w:val="000000"/>
                <w:sz w:val="28"/>
                <w:szCs w:val="28"/>
              </w:rPr>
              <w:t>991 567,6</w:t>
            </w:r>
          </w:p>
        </w:tc>
        <w:tc>
          <w:tcPr>
            <w:tcW w:w="3544" w:type="dxa"/>
            <w:tcBorders>
              <w:top w:val="single" w:sz="4" w:space="0" w:color="auto"/>
              <w:left w:val="single" w:sz="4" w:space="0" w:color="auto"/>
              <w:bottom w:val="single" w:sz="4" w:space="0" w:color="auto"/>
              <w:right w:val="single" w:sz="4" w:space="0" w:color="auto"/>
            </w:tcBorders>
            <w:vAlign w:val="center"/>
          </w:tcPr>
          <w:p w14:paraId="597D7223" w14:textId="77777777" w:rsidR="00C44B0E" w:rsidRPr="002210A4" w:rsidRDefault="00C44B0E" w:rsidP="00C44B0E">
            <w:pPr>
              <w:ind w:firstLine="0"/>
              <w:jc w:val="center"/>
              <w:rPr>
                <w:color w:val="000000"/>
                <w:sz w:val="28"/>
                <w:szCs w:val="28"/>
              </w:rPr>
            </w:pPr>
            <w:r w:rsidRPr="002210A4">
              <w:rPr>
                <w:color w:val="000000"/>
                <w:sz w:val="28"/>
                <w:szCs w:val="28"/>
              </w:rPr>
              <w:t>2 687 949,88</w:t>
            </w:r>
          </w:p>
        </w:tc>
      </w:tr>
      <w:tr w:rsidR="00C44B0E" w:rsidRPr="002210A4" w14:paraId="286AD70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231CDA1"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1BAA428D" w14:textId="77777777" w:rsidR="00C44B0E" w:rsidRPr="002210A4" w:rsidRDefault="00C44B0E" w:rsidP="00C44B0E">
            <w:pPr>
              <w:ind w:firstLine="0"/>
              <w:jc w:val="center"/>
              <w:rPr>
                <w:color w:val="000000"/>
                <w:sz w:val="28"/>
                <w:szCs w:val="28"/>
              </w:rPr>
            </w:pPr>
            <w:r w:rsidRPr="002210A4">
              <w:rPr>
                <w:color w:val="000000"/>
                <w:sz w:val="28"/>
                <w:szCs w:val="28"/>
              </w:rPr>
              <w:t>991 567,11</w:t>
            </w:r>
          </w:p>
        </w:tc>
        <w:tc>
          <w:tcPr>
            <w:tcW w:w="3544" w:type="dxa"/>
            <w:tcBorders>
              <w:top w:val="single" w:sz="4" w:space="0" w:color="auto"/>
              <w:left w:val="single" w:sz="4" w:space="0" w:color="auto"/>
              <w:bottom w:val="single" w:sz="4" w:space="0" w:color="auto"/>
              <w:right w:val="single" w:sz="4" w:space="0" w:color="auto"/>
            </w:tcBorders>
            <w:vAlign w:val="center"/>
          </w:tcPr>
          <w:p w14:paraId="6DC7E360" w14:textId="77777777" w:rsidR="00C44B0E" w:rsidRPr="002210A4" w:rsidRDefault="00C44B0E" w:rsidP="00C44B0E">
            <w:pPr>
              <w:ind w:firstLine="0"/>
              <w:jc w:val="center"/>
              <w:rPr>
                <w:color w:val="000000"/>
                <w:sz w:val="28"/>
                <w:szCs w:val="28"/>
              </w:rPr>
            </w:pPr>
            <w:r w:rsidRPr="002210A4">
              <w:rPr>
                <w:color w:val="000000"/>
                <w:sz w:val="28"/>
                <w:szCs w:val="28"/>
              </w:rPr>
              <w:t>2 688 000,71</w:t>
            </w:r>
          </w:p>
        </w:tc>
      </w:tr>
      <w:tr w:rsidR="00C44B0E" w:rsidRPr="002210A4" w14:paraId="40A4874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C72864"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646554CD" w14:textId="77777777" w:rsidR="00C44B0E" w:rsidRPr="002210A4" w:rsidRDefault="00C44B0E" w:rsidP="00C44B0E">
            <w:pPr>
              <w:ind w:firstLine="0"/>
              <w:jc w:val="center"/>
              <w:rPr>
                <w:color w:val="000000"/>
                <w:sz w:val="28"/>
                <w:szCs w:val="28"/>
              </w:rPr>
            </w:pPr>
            <w:r w:rsidRPr="002210A4">
              <w:rPr>
                <w:color w:val="000000"/>
                <w:sz w:val="28"/>
                <w:szCs w:val="28"/>
              </w:rPr>
              <w:t>991 564,44</w:t>
            </w:r>
          </w:p>
        </w:tc>
        <w:tc>
          <w:tcPr>
            <w:tcW w:w="3544" w:type="dxa"/>
            <w:tcBorders>
              <w:top w:val="single" w:sz="4" w:space="0" w:color="auto"/>
              <w:left w:val="single" w:sz="4" w:space="0" w:color="auto"/>
              <w:bottom w:val="single" w:sz="4" w:space="0" w:color="auto"/>
              <w:right w:val="single" w:sz="4" w:space="0" w:color="auto"/>
            </w:tcBorders>
            <w:vAlign w:val="center"/>
          </w:tcPr>
          <w:p w14:paraId="1E731976" w14:textId="77777777" w:rsidR="00C44B0E" w:rsidRPr="002210A4" w:rsidRDefault="00C44B0E" w:rsidP="00C44B0E">
            <w:pPr>
              <w:ind w:firstLine="0"/>
              <w:jc w:val="center"/>
              <w:rPr>
                <w:color w:val="000000"/>
                <w:sz w:val="28"/>
                <w:szCs w:val="28"/>
              </w:rPr>
            </w:pPr>
            <w:r w:rsidRPr="002210A4">
              <w:rPr>
                <w:color w:val="000000"/>
                <w:sz w:val="28"/>
                <w:szCs w:val="28"/>
              </w:rPr>
              <w:t>2 688 004,25</w:t>
            </w:r>
          </w:p>
        </w:tc>
      </w:tr>
      <w:tr w:rsidR="00C44B0E" w:rsidRPr="002210A4" w14:paraId="6D716E2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E78119"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65053AF" w14:textId="77777777" w:rsidR="00C44B0E" w:rsidRPr="002210A4" w:rsidRDefault="00C44B0E" w:rsidP="00C44B0E">
            <w:pPr>
              <w:ind w:firstLine="0"/>
              <w:jc w:val="center"/>
              <w:rPr>
                <w:color w:val="000000"/>
                <w:sz w:val="28"/>
                <w:szCs w:val="28"/>
              </w:rPr>
            </w:pPr>
            <w:r w:rsidRPr="002210A4">
              <w:rPr>
                <w:color w:val="000000"/>
                <w:sz w:val="28"/>
                <w:szCs w:val="28"/>
              </w:rPr>
              <w:t>991 563,53</w:t>
            </w:r>
          </w:p>
        </w:tc>
        <w:tc>
          <w:tcPr>
            <w:tcW w:w="3544" w:type="dxa"/>
            <w:tcBorders>
              <w:top w:val="single" w:sz="4" w:space="0" w:color="auto"/>
              <w:left w:val="single" w:sz="4" w:space="0" w:color="auto"/>
              <w:bottom w:val="single" w:sz="4" w:space="0" w:color="auto"/>
              <w:right w:val="single" w:sz="4" w:space="0" w:color="auto"/>
            </w:tcBorders>
            <w:vAlign w:val="center"/>
          </w:tcPr>
          <w:p w14:paraId="52A70B82" w14:textId="77777777" w:rsidR="00C44B0E" w:rsidRPr="002210A4" w:rsidRDefault="00C44B0E" w:rsidP="00C44B0E">
            <w:pPr>
              <w:ind w:firstLine="0"/>
              <w:jc w:val="center"/>
              <w:rPr>
                <w:color w:val="000000"/>
                <w:sz w:val="28"/>
                <w:szCs w:val="28"/>
              </w:rPr>
            </w:pPr>
            <w:r w:rsidRPr="002210A4">
              <w:rPr>
                <w:color w:val="000000"/>
                <w:sz w:val="28"/>
                <w:szCs w:val="28"/>
              </w:rPr>
              <w:t>2 688 003,57</w:t>
            </w:r>
          </w:p>
        </w:tc>
      </w:tr>
      <w:tr w:rsidR="00C44B0E" w:rsidRPr="002210A4" w14:paraId="426DA6C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9AD8D5"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567D2C22" w14:textId="77777777" w:rsidR="00C44B0E" w:rsidRPr="002210A4" w:rsidRDefault="00C44B0E" w:rsidP="00C44B0E">
            <w:pPr>
              <w:ind w:firstLine="0"/>
              <w:jc w:val="center"/>
              <w:rPr>
                <w:color w:val="000000"/>
                <w:sz w:val="28"/>
                <w:szCs w:val="28"/>
              </w:rPr>
            </w:pPr>
            <w:r w:rsidRPr="002210A4">
              <w:rPr>
                <w:color w:val="000000"/>
                <w:sz w:val="28"/>
                <w:szCs w:val="28"/>
              </w:rPr>
              <w:t>991 545,19</w:t>
            </w:r>
          </w:p>
        </w:tc>
        <w:tc>
          <w:tcPr>
            <w:tcW w:w="3544" w:type="dxa"/>
            <w:tcBorders>
              <w:top w:val="single" w:sz="4" w:space="0" w:color="auto"/>
              <w:left w:val="single" w:sz="4" w:space="0" w:color="auto"/>
              <w:bottom w:val="single" w:sz="4" w:space="0" w:color="auto"/>
              <w:right w:val="single" w:sz="4" w:space="0" w:color="auto"/>
            </w:tcBorders>
            <w:vAlign w:val="center"/>
          </w:tcPr>
          <w:p w14:paraId="1B12FC81" w14:textId="77777777" w:rsidR="00C44B0E" w:rsidRPr="002210A4" w:rsidRDefault="00C44B0E" w:rsidP="00C44B0E">
            <w:pPr>
              <w:ind w:firstLine="0"/>
              <w:jc w:val="center"/>
              <w:rPr>
                <w:color w:val="000000"/>
                <w:sz w:val="28"/>
                <w:szCs w:val="28"/>
              </w:rPr>
            </w:pPr>
            <w:r w:rsidRPr="002210A4">
              <w:rPr>
                <w:color w:val="000000"/>
                <w:sz w:val="28"/>
                <w:szCs w:val="28"/>
              </w:rPr>
              <w:t>2 688 041,21</w:t>
            </w:r>
          </w:p>
        </w:tc>
      </w:tr>
      <w:tr w:rsidR="00C44B0E" w:rsidRPr="002210A4" w14:paraId="2F685F8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A3BF78"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3BF50149" w14:textId="77777777" w:rsidR="00C44B0E" w:rsidRPr="002210A4" w:rsidRDefault="00C44B0E" w:rsidP="00C44B0E">
            <w:pPr>
              <w:ind w:firstLine="0"/>
              <w:jc w:val="center"/>
              <w:rPr>
                <w:color w:val="000000"/>
                <w:sz w:val="28"/>
                <w:szCs w:val="28"/>
              </w:rPr>
            </w:pPr>
            <w:r w:rsidRPr="002210A4">
              <w:rPr>
                <w:color w:val="000000"/>
                <w:sz w:val="28"/>
                <w:szCs w:val="28"/>
              </w:rPr>
              <w:t>991 500,41</w:t>
            </w:r>
          </w:p>
        </w:tc>
        <w:tc>
          <w:tcPr>
            <w:tcW w:w="3544" w:type="dxa"/>
            <w:tcBorders>
              <w:top w:val="single" w:sz="4" w:space="0" w:color="auto"/>
              <w:left w:val="single" w:sz="4" w:space="0" w:color="auto"/>
              <w:bottom w:val="single" w:sz="4" w:space="0" w:color="auto"/>
              <w:right w:val="single" w:sz="4" w:space="0" w:color="auto"/>
            </w:tcBorders>
            <w:vAlign w:val="center"/>
          </w:tcPr>
          <w:p w14:paraId="413F2B2E" w14:textId="77777777" w:rsidR="00C44B0E" w:rsidRPr="002210A4" w:rsidRDefault="00C44B0E" w:rsidP="00C44B0E">
            <w:pPr>
              <w:ind w:firstLine="0"/>
              <w:jc w:val="center"/>
              <w:rPr>
                <w:color w:val="000000"/>
                <w:sz w:val="28"/>
                <w:szCs w:val="28"/>
              </w:rPr>
            </w:pPr>
            <w:r w:rsidRPr="002210A4">
              <w:rPr>
                <w:color w:val="000000"/>
                <w:sz w:val="28"/>
                <w:szCs w:val="28"/>
              </w:rPr>
              <w:t>2 688 019,69</w:t>
            </w:r>
          </w:p>
        </w:tc>
      </w:tr>
      <w:tr w:rsidR="00C44B0E" w:rsidRPr="002210A4" w14:paraId="2EA2496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247888"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5C30DABD" w14:textId="77777777" w:rsidR="00C44B0E" w:rsidRPr="002210A4" w:rsidRDefault="00C44B0E" w:rsidP="00C44B0E">
            <w:pPr>
              <w:ind w:firstLine="0"/>
              <w:jc w:val="center"/>
              <w:rPr>
                <w:color w:val="000000"/>
                <w:sz w:val="28"/>
                <w:szCs w:val="28"/>
              </w:rPr>
            </w:pPr>
            <w:r w:rsidRPr="002210A4">
              <w:rPr>
                <w:color w:val="000000"/>
                <w:sz w:val="28"/>
                <w:szCs w:val="28"/>
              </w:rPr>
              <w:t>991 493,8</w:t>
            </w:r>
          </w:p>
        </w:tc>
        <w:tc>
          <w:tcPr>
            <w:tcW w:w="3544" w:type="dxa"/>
            <w:tcBorders>
              <w:top w:val="single" w:sz="4" w:space="0" w:color="auto"/>
              <w:left w:val="single" w:sz="4" w:space="0" w:color="auto"/>
              <w:bottom w:val="single" w:sz="4" w:space="0" w:color="auto"/>
              <w:right w:val="single" w:sz="4" w:space="0" w:color="auto"/>
            </w:tcBorders>
            <w:vAlign w:val="center"/>
          </w:tcPr>
          <w:p w14:paraId="59445CA0" w14:textId="77777777" w:rsidR="00C44B0E" w:rsidRPr="002210A4" w:rsidRDefault="00C44B0E" w:rsidP="00C44B0E">
            <w:pPr>
              <w:ind w:firstLine="0"/>
              <w:jc w:val="center"/>
              <w:rPr>
                <w:color w:val="000000"/>
                <w:sz w:val="28"/>
                <w:szCs w:val="28"/>
              </w:rPr>
            </w:pPr>
            <w:r w:rsidRPr="002210A4">
              <w:rPr>
                <w:color w:val="000000"/>
                <w:sz w:val="28"/>
                <w:szCs w:val="28"/>
              </w:rPr>
              <w:t>2 688 016,25</w:t>
            </w:r>
          </w:p>
        </w:tc>
      </w:tr>
      <w:tr w:rsidR="00C44B0E" w:rsidRPr="002210A4" w14:paraId="6010E8D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E6E81C"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0F633F09" w14:textId="77777777" w:rsidR="00C44B0E" w:rsidRPr="002210A4" w:rsidRDefault="00C44B0E" w:rsidP="00C44B0E">
            <w:pPr>
              <w:ind w:firstLine="0"/>
              <w:jc w:val="center"/>
              <w:rPr>
                <w:color w:val="000000"/>
                <w:sz w:val="28"/>
                <w:szCs w:val="28"/>
              </w:rPr>
            </w:pPr>
            <w:r w:rsidRPr="002210A4">
              <w:rPr>
                <w:color w:val="000000"/>
                <w:sz w:val="28"/>
                <w:szCs w:val="28"/>
              </w:rPr>
              <w:t>991 490,58</w:t>
            </w:r>
          </w:p>
        </w:tc>
        <w:tc>
          <w:tcPr>
            <w:tcW w:w="3544" w:type="dxa"/>
            <w:tcBorders>
              <w:top w:val="single" w:sz="4" w:space="0" w:color="auto"/>
              <w:left w:val="single" w:sz="4" w:space="0" w:color="auto"/>
              <w:bottom w:val="single" w:sz="4" w:space="0" w:color="auto"/>
              <w:right w:val="single" w:sz="4" w:space="0" w:color="auto"/>
            </w:tcBorders>
            <w:vAlign w:val="center"/>
          </w:tcPr>
          <w:p w14:paraId="6D75ECF8" w14:textId="77777777" w:rsidR="00C44B0E" w:rsidRPr="002210A4" w:rsidRDefault="00C44B0E" w:rsidP="00C44B0E">
            <w:pPr>
              <w:ind w:firstLine="0"/>
              <w:jc w:val="center"/>
              <w:rPr>
                <w:color w:val="000000"/>
                <w:sz w:val="28"/>
                <w:szCs w:val="28"/>
              </w:rPr>
            </w:pPr>
            <w:r w:rsidRPr="002210A4">
              <w:rPr>
                <w:color w:val="000000"/>
                <w:sz w:val="28"/>
                <w:szCs w:val="28"/>
              </w:rPr>
              <w:t>2 688 014,61</w:t>
            </w:r>
          </w:p>
        </w:tc>
      </w:tr>
      <w:tr w:rsidR="00C44B0E" w:rsidRPr="002210A4" w14:paraId="4EF1D17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C17EF7"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31306AB3" w14:textId="77777777" w:rsidR="00C44B0E" w:rsidRPr="002210A4" w:rsidRDefault="00C44B0E" w:rsidP="00C44B0E">
            <w:pPr>
              <w:ind w:firstLine="0"/>
              <w:jc w:val="center"/>
              <w:rPr>
                <w:color w:val="000000"/>
                <w:sz w:val="28"/>
                <w:szCs w:val="28"/>
              </w:rPr>
            </w:pPr>
            <w:r w:rsidRPr="002210A4">
              <w:rPr>
                <w:color w:val="000000"/>
                <w:sz w:val="28"/>
                <w:szCs w:val="28"/>
              </w:rPr>
              <w:t>991 482,95</w:t>
            </w:r>
          </w:p>
        </w:tc>
        <w:tc>
          <w:tcPr>
            <w:tcW w:w="3544" w:type="dxa"/>
            <w:tcBorders>
              <w:top w:val="single" w:sz="4" w:space="0" w:color="auto"/>
              <w:left w:val="single" w:sz="4" w:space="0" w:color="auto"/>
              <w:bottom w:val="single" w:sz="4" w:space="0" w:color="auto"/>
              <w:right w:val="single" w:sz="4" w:space="0" w:color="auto"/>
            </w:tcBorders>
            <w:vAlign w:val="center"/>
          </w:tcPr>
          <w:p w14:paraId="297A2BDF" w14:textId="77777777" w:rsidR="00C44B0E" w:rsidRPr="002210A4" w:rsidRDefault="00C44B0E" w:rsidP="00C44B0E">
            <w:pPr>
              <w:ind w:firstLine="0"/>
              <w:jc w:val="center"/>
              <w:rPr>
                <w:color w:val="000000"/>
                <w:sz w:val="28"/>
                <w:szCs w:val="28"/>
              </w:rPr>
            </w:pPr>
            <w:r w:rsidRPr="002210A4">
              <w:rPr>
                <w:color w:val="000000"/>
                <w:sz w:val="28"/>
                <w:szCs w:val="28"/>
              </w:rPr>
              <w:t>2 688 010,86</w:t>
            </w:r>
          </w:p>
        </w:tc>
      </w:tr>
      <w:tr w:rsidR="00C44B0E" w:rsidRPr="002210A4" w14:paraId="66CDEC4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FEB38E"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1F3B0DD4" w14:textId="77777777" w:rsidR="00C44B0E" w:rsidRPr="002210A4" w:rsidRDefault="00C44B0E" w:rsidP="00C44B0E">
            <w:pPr>
              <w:ind w:firstLine="0"/>
              <w:jc w:val="center"/>
              <w:rPr>
                <w:color w:val="000000"/>
                <w:sz w:val="28"/>
                <w:szCs w:val="28"/>
              </w:rPr>
            </w:pPr>
            <w:r w:rsidRPr="002210A4">
              <w:rPr>
                <w:color w:val="000000"/>
                <w:sz w:val="28"/>
                <w:szCs w:val="28"/>
              </w:rPr>
              <w:t>991 477,81</w:t>
            </w:r>
          </w:p>
        </w:tc>
        <w:tc>
          <w:tcPr>
            <w:tcW w:w="3544" w:type="dxa"/>
            <w:tcBorders>
              <w:top w:val="single" w:sz="4" w:space="0" w:color="auto"/>
              <w:left w:val="single" w:sz="4" w:space="0" w:color="auto"/>
              <w:bottom w:val="single" w:sz="4" w:space="0" w:color="auto"/>
              <w:right w:val="single" w:sz="4" w:space="0" w:color="auto"/>
            </w:tcBorders>
            <w:vAlign w:val="center"/>
          </w:tcPr>
          <w:p w14:paraId="378E3D2E" w14:textId="77777777" w:rsidR="00C44B0E" w:rsidRPr="002210A4" w:rsidRDefault="00C44B0E" w:rsidP="00C44B0E">
            <w:pPr>
              <w:ind w:firstLine="0"/>
              <w:jc w:val="center"/>
              <w:rPr>
                <w:color w:val="000000"/>
                <w:sz w:val="28"/>
                <w:szCs w:val="28"/>
              </w:rPr>
            </w:pPr>
            <w:r w:rsidRPr="002210A4">
              <w:rPr>
                <w:color w:val="000000"/>
                <w:sz w:val="28"/>
                <w:szCs w:val="28"/>
              </w:rPr>
              <w:t>2 688 008,39</w:t>
            </w:r>
          </w:p>
        </w:tc>
      </w:tr>
      <w:tr w:rsidR="00C44B0E" w:rsidRPr="002210A4" w14:paraId="784D140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EDF5C0"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37F982B2" w14:textId="77777777" w:rsidR="00C44B0E" w:rsidRPr="002210A4" w:rsidRDefault="00C44B0E" w:rsidP="00C44B0E">
            <w:pPr>
              <w:ind w:firstLine="0"/>
              <w:jc w:val="center"/>
              <w:rPr>
                <w:color w:val="000000"/>
                <w:sz w:val="28"/>
                <w:szCs w:val="28"/>
              </w:rPr>
            </w:pPr>
            <w:r w:rsidRPr="002210A4">
              <w:rPr>
                <w:color w:val="000000"/>
                <w:sz w:val="28"/>
                <w:szCs w:val="28"/>
              </w:rPr>
              <w:t>991 473,55</w:t>
            </w:r>
          </w:p>
        </w:tc>
        <w:tc>
          <w:tcPr>
            <w:tcW w:w="3544" w:type="dxa"/>
            <w:tcBorders>
              <w:top w:val="single" w:sz="4" w:space="0" w:color="auto"/>
              <w:left w:val="single" w:sz="4" w:space="0" w:color="auto"/>
              <w:bottom w:val="single" w:sz="4" w:space="0" w:color="auto"/>
              <w:right w:val="single" w:sz="4" w:space="0" w:color="auto"/>
            </w:tcBorders>
            <w:vAlign w:val="center"/>
          </w:tcPr>
          <w:p w14:paraId="7A17A620" w14:textId="77777777" w:rsidR="00C44B0E" w:rsidRPr="002210A4" w:rsidRDefault="00C44B0E" w:rsidP="00C44B0E">
            <w:pPr>
              <w:ind w:firstLine="0"/>
              <w:jc w:val="center"/>
              <w:rPr>
                <w:color w:val="000000"/>
                <w:sz w:val="28"/>
                <w:szCs w:val="28"/>
              </w:rPr>
            </w:pPr>
            <w:r w:rsidRPr="002210A4">
              <w:rPr>
                <w:color w:val="000000"/>
                <w:sz w:val="28"/>
                <w:szCs w:val="28"/>
              </w:rPr>
              <w:t>2 688 006,32</w:t>
            </w:r>
          </w:p>
        </w:tc>
      </w:tr>
      <w:tr w:rsidR="00C44B0E" w:rsidRPr="002210A4" w14:paraId="57A8F3C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0755CC"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74733E8F" w14:textId="77777777" w:rsidR="00C44B0E" w:rsidRPr="002210A4" w:rsidRDefault="00C44B0E" w:rsidP="00C44B0E">
            <w:pPr>
              <w:ind w:firstLine="0"/>
              <w:jc w:val="center"/>
              <w:rPr>
                <w:color w:val="000000"/>
                <w:sz w:val="28"/>
                <w:szCs w:val="28"/>
              </w:rPr>
            </w:pPr>
            <w:r w:rsidRPr="002210A4">
              <w:rPr>
                <w:color w:val="000000"/>
                <w:sz w:val="28"/>
                <w:szCs w:val="28"/>
              </w:rPr>
              <w:t>991 471,29</w:t>
            </w:r>
          </w:p>
        </w:tc>
        <w:tc>
          <w:tcPr>
            <w:tcW w:w="3544" w:type="dxa"/>
            <w:tcBorders>
              <w:top w:val="single" w:sz="4" w:space="0" w:color="auto"/>
              <w:left w:val="single" w:sz="4" w:space="0" w:color="auto"/>
              <w:bottom w:val="single" w:sz="4" w:space="0" w:color="auto"/>
              <w:right w:val="single" w:sz="4" w:space="0" w:color="auto"/>
            </w:tcBorders>
            <w:vAlign w:val="center"/>
          </w:tcPr>
          <w:p w14:paraId="0433F0C9" w14:textId="77777777" w:rsidR="00C44B0E" w:rsidRPr="002210A4" w:rsidRDefault="00C44B0E" w:rsidP="00C44B0E">
            <w:pPr>
              <w:ind w:firstLine="0"/>
              <w:jc w:val="center"/>
              <w:rPr>
                <w:color w:val="000000"/>
                <w:sz w:val="28"/>
                <w:szCs w:val="28"/>
              </w:rPr>
            </w:pPr>
            <w:r w:rsidRPr="002210A4">
              <w:rPr>
                <w:color w:val="000000"/>
                <w:sz w:val="28"/>
                <w:szCs w:val="28"/>
              </w:rPr>
              <w:t>2 688 005,21</w:t>
            </w:r>
          </w:p>
        </w:tc>
      </w:tr>
      <w:tr w:rsidR="00C44B0E" w:rsidRPr="002210A4" w14:paraId="158B8D1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79E2D29"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5A373304" w14:textId="77777777" w:rsidR="00C44B0E" w:rsidRPr="002210A4" w:rsidRDefault="00C44B0E" w:rsidP="00C44B0E">
            <w:pPr>
              <w:ind w:firstLine="0"/>
              <w:jc w:val="center"/>
              <w:rPr>
                <w:color w:val="000000"/>
                <w:sz w:val="28"/>
                <w:szCs w:val="28"/>
              </w:rPr>
            </w:pPr>
            <w:r w:rsidRPr="002210A4">
              <w:rPr>
                <w:color w:val="000000"/>
                <w:sz w:val="28"/>
                <w:szCs w:val="28"/>
              </w:rPr>
              <w:t>991 453,63</w:t>
            </w:r>
          </w:p>
        </w:tc>
        <w:tc>
          <w:tcPr>
            <w:tcW w:w="3544" w:type="dxa"/>
            <w:tcBorders>
              <w:top w:val="single" w:sz="4" w:space="0" w:color="auto"/>
              <w:left w:val="single" w:sz="4" w:space="0" w:color="auto"/>
              <w:bottom w:val="single" w:sz="4" w:space="0" w:color="auto"/>
              <w:right w:val="single" w:sz="4" w:space="0" w:color="auto"/>
            </w:tcBorders>
            <w:vAlign w:val="center"/>
          </w:tcPr>
          <w:p w14:paraId="12AD1857" w14:textId="77777777" w:rsidR="00C44B0E" w:rsidRPr="002210A4" w:rsidRDefault="00C44B0E" w:rsidP="00C44B0E">
            <w:pPr>
              <w:ind w:firstLine="0"/>
              <w:jc w:val="center"/>
              <w:rPr>
                <w:color w:val="000000"/>
                <w:sz w:val="28"/>
                <w:szCs w:val="28"/>
              </w:rPr>
            </w:pPr>
            <w:r w:rsidRPr="002210A4">
              <w:rPr>
                <w:color w:val="000000"/>
                <w:sz w:val="28"/>
                <w:szCs w:val="28"/>
              </w:rPr>
              <w:t>2 687 996,6</w:t>
            </w:r>
          </w:p>
        </w:tc>
      </w:tr>
      <w:tr w:rsidR="00C44B0E" w:rsidRPr="002210A4" w14:paraId="41778D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5AF4EEB"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51735860" w14:textId="77777777" w:rsidR="00C44B0E" w:rsidRPr="002210A4" w:rsidRDefault="00C44B0E" w:rsidP="00C44B0E">
            <w:pPr>
              <w:ind w:firstLine="0"/>
              <w:jc w:val="center"/>
              <w:rPr>
                <w:color w:val="000000"/>
                <w:sz w:val="28"/>
                <w:szCs w:val="28"/>
              </w:rPr>
            </w:pPr>
            <w:r w:rsidRPr="002210A4">
              <w:rPr>
                <w:color w:val="000000"/>
                <w:sz w:val="28"/>
                <w:szCs w:val="28"/>
              </w:rPr>
              <w:t>991 450,05</w:t>
            </w:r>
          </w:p>
        </w:tc>
        <w:tc>
          <w:tcPr>
            <w:tcW w:w="3544" w:type="dxa"/>
            <w:tcBorders>
              <w:top w:val="single" w:sz="4" w:space="0" w:color="auto"/>
              <w:left w:val="single" w:sz="4" w:space="0" w:color="auto"/>
              <w:bottom w:val="single" w:sz="4" w:space="0" w:color="auto"/>
              <w:right w:val="single" w:sz="4" w:space="0" w:color="auto"/>
            </w:tcBorders>
            <w:vAlign w:val="center"/>
          </w:tcPr>
          <w:p w14:paraId="51122DE5" w14:textId="77777777" w:rsidR="00C44B0E" w:rsidRPr="002210A4" w:rsidRDefault="00C44B0E" w:rsidP="00C44B0E">
            <w:pPr>
              <w:ind w:firstLine="0"/>
              <w:jc w:val="center"/>
              <w:rPr>
                <w:color w:val="000000"/>
                <w:sz w:val="28"/>
                <w:szCs w:val="28"/>
              </w:rPr>
            </w:pPr>
            <w:r w:rsidRPr="002210A4">
              <w:rPr>
                <w:color w:val="000000"/>
                <w:sz w:val="28"/>
                <w:szCs w:val="28"/>
              </w:rPr>
              <w:t>2 687 994,92</w:t>
            </w:r>
          </w:p>
        </w:tc>
      </w:tr>
      <w:tr w:rsidR="00C44B0E" w:rsidRPr="002210A4" w14:paraId="58F55DE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8C6782"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7F6BB8B8" w14:textId="77777777" w:rsidR="00C44B0E" w:rsidRPr="002210A4" w:rsidRDefault="00C44B0E" w:rsidP="00C44B0E">
            <w:pPr>
              <w:ind w:firstLine="0"/>
              <w:jc w:val="center"/>
              <w:rPr>
                <w:color w:val="000000"/>
                <w:sz w:val="28"/>
                <w:szCs w:val="28"/>
              </w:rPr>
            </w:pPr>
            <w:r w:rsidRPr="002210A4">
              <w:rPr>
                <w:color w:val="000000"/>
                <w:sz w:val="28"/>
                <w:szCs w:val="28"/>
              </w:rPr>
              <w:t>991 448,54</w:t>
            </w:r>
          </w:p>
        </w:tc>
        <w:tc>
          <w:tcPr>
            <w:tcW w:w="3544" w:type="dxa"/>
            <w:tcBorders>
              <w:top w:val="single" w:sz="4" w:space="0" w:color="auto"/>
              <w:left w:val="single" w:sz="4" w:space="0" w:color="auto"/>
              <w:bottom w:val="single" w:sz="4" w:space="0" w:color="auto"/>
              <w:right w:val="single" w:sz="4" w:space="0" w:color="auto"/>
            </w:tcBorders>
            <w:vAlign w:val="center"/>
          </w:tcPr>
          <w:p w14:paraId="629A6A85" w14:textId="77777777" w:rsidR="00C44B0E" w:rsidRPr="002210A4" w:rsidRDefault="00C44B0E" w:rsidP="00C44B0E">
            <w:pPr>
              <w:ind w:firstLine="0"/>
              <w:jc w:val="center"/>
              <w:rPr>
                <w:color w:val="000000"/>
                <w:sz w:val="28"/>
                <w:szCs w:val="28"/>
              </w:rPr>
            </w:pPr>
            <w:r w:rsidRPr="002210A4">
              <w:rPr>
                <w:color w:val="000000"/>
                <w:sz w:val="28"/>
                <w:szCs w:val="28"/>
              </w:rPr>
              <w:t>2 687 994,11</w:t>
            </w:r>
          </w:p>
        </w:tc>
      </w:tr>
      <w:tr w:rsidR="00C44B0E" w:rsidRPr="002210A4" w14:paraId="604A0AC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821900F"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1AA0816B" w14:textId="77777777" w:rsidR="00C44B0E" w:rsidRPr="002210A4" w:rsidRDefault="00C44B0E" w:rsidP="00C44B0E">
            <w:pPr>
              <w:ind w:firstLine="0"/>
              <w:jc w:val="center"/>
              <w:rPr>
                <w:color w:val="000000"/>
                <w:sz w:val="28"/>
                <w:szCs w:val="28"/>
              </w:rPr>
            </w:pPr>
            <w:r w:rsidRPr="002210A4">
              <w:rPr>
                <w:color w:val="000000"/>
                <w:sz w:val="28"/>
                <w:szCs w:val="28"/>
              </w:rPr>
              <w:t>991 445,36</w:t>
            </w:r>
          </w:p>
        </w:tc>
        <w:tc>
          <w:tcPr>
            <w:tcW w:w="3544" w:type="dxa"/>
            <w:tcBorders>
              <w:top w:val="single" w:sz="4" w:space="0" w:color="auto"/>
              <w:left w:val="single" w:sz="4" w:space="0" w:color="auto"/>
              <w:bottom w:val="single" w:sz="4" w:space="0" w:color="auto"/>
              <w:right w:val="single" w:sz="4" w:space="0" w:color="auto"/>
            </w:tcBorders>
            <w:vAlign w:val="center"/>
          </w:tcPr>
          <w:p w14:paraId="1A91A3EA" w14:textId="77777777" w:rsidR="00C44B0E" w:rsidRPr="002210A4" w:rsidRDefault="00C44B0E" w:rsidP="00C44B0E">
            <w:pPr>
              <w:ind w:firstLine="0"/>
              <w:jc w:val="center"/>
              <w:rPr>
                <w:color w:val="000000"/>
                <w:sz w:val="28"/>
                <w:szCs w:val="28"/>
              </w:rPr>
            </w:pPr>
            <w:r w:rsidRPr="002210A4">
              <w:rPr>
                <w:color w:val="000000"/>
                <w:sz w:val="28"/>
                <w:szCs w:val="28"/>
              </w:rPr>
              <w:t>2 687 992,72</w:t>
            </w:r>
          </w:p>
        </w:tc>
      </w:tr>
      <w:tr w:rsidR="00C44B0E" w:rsidRPr="002210A4" w14:paraId="1695223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8BFB57"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7C35EEED" w14:textId="77777777" w:rsidR="00C44B0E" w:rsidRPr="002210A4" w:rsidRDefault="00C44B0E" w:rsidP="00C44B0E">
            <w:pPr>
              <w:ind w:firstLine="0"/>
              <w:jc w:val="center"/>
              <w:rPr>
                <w:color w:val="000000"/>
                <w:sz w:val="28"/>
                <w:szCs w:val="28"/>
              </w:rPr>
            </w:pPr>
            <w:r w:rsidRPr="002210A4">
              <w:rPr>
                <w:color w:val="000000"/>
                <w:sz w:val="28"/>
                <w:szCs w:val="28"/>
              </w:rPr>
              <w:t>991 431,85</w:t>
            </w:r>
          </w:p>
        </w:tc>
        <w:tc>
          <w:tcPr>
            <w:tcW w:w="3544" w:type="dxa"/>
            <w:tcBorders>
              <w:top w:val="single" w:sz="4" w:space="0" w:color="auto"/>
              <w:left w:val="single" w:sz="4" w:space="0" w:color="auto"/>
              <w:bottom w:val="single" w:sz="4" w:space="0" w:color="auto"/>
              <w:right w:val="single" w:sz="4" w:space="0" w:color="auto"/>
            </w:tcBorders>
            <w:vAlign w:val="center"/>
          </w:tcPr>
          <w:p w14:paraId="3C1BEE63" w14:textId="77777777" w:rsidR="00C44B0E" w:rsidRPr="002210A4" w:rsidRDefault="00C44B0E" w:rsidP="00C44B0E">
            <w:pPr>
              <w:ind w:firstLine="0"/>
              <w:jc w:val="center"/>
              <w:rPr>
                <w:color w:val="000000"/>
                <w:sz w:val="28"/>
                <w:szCs w:val="28"/>
              </w:rPr>
            </w:pPr>
            <w:r w:rsidRPr="002210A4">
              <w:rPr>
                <w:color w:val="000000"/>
                <w:sz w:val="28"/>
                <w:szCs w:val="28"/>
              </w:rPr>
              <w:t>2 687 986,61</w:t>
            </w:r>
          </w:p>
        </w:tc>
      </w:tr>
      <w:tr w:rsidR="00C44B0E" w:rsidRPr="002210A4" w14:paraId="44E88C0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24E27B6"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3B5676DD" w14:textId="77777777" w:rsidR="00C44B0E" w:rsidRPr="002210A4" w:rsidRDefault="00C44B0E" w:rsidP="00C44B0E">
            <w:pPr>
              <w:ind w:firstLine="0"/>
              <w:jc w:val="center"/>
              <w:rPr>
                <w:color w:val="000000"/>
                <w:sz w:val="28"/>
                <w:szCs w:val="28"/>
              </w:rPr>
            </w:pPr>
            <w:r w:rsidRPr="002210A4">
              <w:rPr>
                <w:color w:val="000000"/>
                <w:sz w:val="28"/>
                <w:szCs w:val="28"/>
              </w:rPr>
              <w:t>991 422,1</w:t>
            </w:r>
          </w:p>
        </w:tc>
        <w:tc>
          <w:tcPr>
            <w:tcW w:w="3544" w:type="dxa"/>
            <w:tcBorders>
              <w:top w:val="single" w:sz="4" w:space="0" w:color="auto"/>
              <w:left w:val="single" w:sz="4" w:space="0" w:color="auto"/>
              <w:bottom w:val="single" w:sz="4" w:space="0" w:color="auto"/>
              <w:right w:val="single" w:sz="4" w:space="0" w:color="auto"/>
            </w:tcBorders>
            <w:vAlign w:val="center"/>
          </w:tcPr>
          <w:p w14:paraId="7F1ADEF6" w14:textId="77777777" w:rsidR="00C44B0E" w:rsidRPr="002210A4" w:rsidRDefault="00C44B0E" w:rsidP="00C44B0E">
            <w:pPr>
              <w:ind w:firstLine="0"/>
              <w:jc w:val="center"/>
              <w:rPr>
                <w:color w:val="000000"/>
                <w:sz w:val="28"/>
                <w:szCs w:val="28"/>
              </w:rPr>
            </w:pPr>
            <w:r w:rsidRPr="002210A4">
              <w:rPr>
                <w:color w:val="000000"/>
                <w:sz w:val="28"/>
                <w:szCs w:val="28"/>
              </w:rPr>
              <w:t>2 687 982,14</w:t>
            </w:r>
          </w:p>
        </w:tc>
      </w:tr>
      <w:tr w:rsidR="00C44B0E" w:rsidRPr="002210A4" w14:paraId="4756879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511B19"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4A896227" w14:textId="77777777" w:rsidR="00C44B0E" w:rsidRPr="002210A4" w:rsidRDefault="00C44B0E" w:rsidP="00C44B0E">
            <w:pPr>
              <w:ind w:firstLine="0"/>
              <w:jc w:val="center"/>
              <w:rPr>
                <w:color w:val="000000"/>
                <w:sz w:val="28"/>
                <w:szCs w:val="28"/>
              </w:rPr>
            </w:pPr>
            <w:r w:rsidRPr="002210A4">
              <w:rPr>
                <w:color w:val="000000"/>
                <w:sz w:val="28"/>
                <w:szCs w:val="28"/>
              </w:rPr>
              <w:t>991 419,82</w:t>
            </w:r>
          </w:p>
        </w:tc>
        <w:tc>
          <w:tcPr>
            <w:tcW w:w="3544" w:type="dxa"/>
            <w:tcBorders>
              <w:top w:val="single" w:sz="4" w:space="0" w:color="auto"/>
              <w:left w:val="single" w:sz="4" w:space="0" w:color="auto"/>
              <w:bottom w:val="single" w:sz="4" w:space="0" w:color="auto"/>
              <w:right w:val="single" w:sz="4" w:space="0" w:color="auto"/>
            </w:tcBorders>
            <w:vAlign w:val="center"/>
          </w:tcPr>
          <w:p w14:paraId="1387445E" w14:textId="77777777" w:rsidR="00C44B0E" w:rsidRPr="002210A4" w:rsidRDefault="00C44B0E" w:rsidP="00C44B0E">
            <w:pPr>
              <w:ind w:firstLine="0"/>
              <w:jc w:val="center"/>
              <w:rPr>
                <w:color w:val="000000"/>
                <w:sz w:val="28"/>
                <w:szCs w:val="28"/>
              </w:rPr>
            </w:pPr>
            <w:r w:rsidRPr="002210A4">
              <w:rPr>
                <w:color w:val="000000"/>
                <w:sz w:val="28"/>
                <w:szCs w:val="28"/>
              </w:rPr>
              <w:t>2 687 981,11</w:t>
            </w:r>
          </w:p>
        </w:tc>
      </w:tr>
      <w:tr w:rsidR="00C44B0E" w:rsidRPr="002210A4" w14:paraId="200C226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9C8398"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587152F5" w14:textId="77777777" w:rsidR="00C44B0E" w:rsidRPr="002210A4" w:rsidRDefault="00C44B0E" w:rsidP="00C44B0E">
            <w:pPr>
              <w:ind w:firstLine="0"/>
              <w:jc w:val="center"/>
              <w:rPr>
                <w:color w:val="000000"/>
                <w:sz w:val="28"/>
                <w:szCs w:val="28"/>
              </w:rPr>
            </w:pPr>
            <w:r w:rsidRPr="002210A4">
              <w:rPr>
                <w:color w:val="000000"/>
                <w:sz w:val="28"/>
                <w:szCs w:val="28"/>
              </w:rPr>
              <w:t>991 414,75</w:t>
            </w:r>
          </w:p>
        </w:tc>
        <w:tc>
          <w:tcPr>
            <w:tcW w:w="3544" w:type="dxa"/>
            <w:tcBorders>
              <w:top w:val="single" w:sz="4" w:space="0" w:color="auto"/>
              <w:left w:val="single" w:sz="4" w:space="0" w:color="auto"/>
              <w:bottom w:val="single" w:sz="4" w:space="0" w:color="auto"/>
              <w:right w:val="single" w:sz="4" w:space="0" w:color="auto"/>
            </w:tcBorders>
            <w:vAlign w:val="center"/>
          </w:tcPr>
          <w:p w14:paraId="0E885AB2" w14:textId="77777777" w:rsidR="00C44B0E" w:rsidRPr="002210A4" w:rsidRDefault="00C44B0E" w:rsidP="00C44B0E">
            <w:pPr>
              <w:ind w:firstLine="0"/>
              <w:jc w:val="center"/>
              <w:rPr>
                <w:color w:val="000000"/>
                <w:sz w:val="28"/>
                <w:szCs w:val="28"/>
              </w:rPr>
            </w:pPr>
            <w:r w:rsidRPr="002210A4">
              <w:rPr>
                <w:color w:val="000000"/>
                <w:sz w:val="28"/>
                <w:szCs w:val="28"/>
              </w:rPr>
              <w:t>2 687 978,94</w:t>
            </w:r>
          </w:p>
        </w:tc>
      </w:tr>
      <w:tr w:rsidR="00C44B0E" w:rsidRPr="002210A4" w14:paraId="7A52292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9084B1"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1F3F216A" w14:textId="77777777" w:rsidR="00C44B0E" w:rsidRPr="002210A4" w:rsidRDefault="00C44B0E" w:rsidP="00C44B0E">
            <w:pPr>
              <w:ind w:firstLine="0"/>
              <w:jc w:val="center"/>
              <w:rPr>
                <w:color w:val="000000"/>
                <w:sz w:val="28"/>
                <w:szCs w:val="28"/>
              </w:rPr>
            </w:pPr>
            <w:r w:rsidRPr="002210A4">
              <w:rPr>
                <w:color w:val="000000"/>
                <w:sz w:val="28"/>
                <w:szCs w:val="28"/>
              </w:rPr>
              <w:t>991 411,1</w:t>
            </w:r>
          </w:p>
        </w:tc>
        <w:tc>
          <w:tcPr>
            <w:tcW w:w="3544" w:type="dxa"/>
            <w:tcBorders>
              <w:top w:val="single" w:sz="4" w:space="0" w:color="auto"/>
              <w:left w:val="single" w:sz="4" w:space="0" w:color="auto"/>
              <w:bottom w:val="single" w:sz="4" w:space="0" w:color="auto"/>
              <w:right w:val="single" w:sz="4" w:space="0" w:color="auto"/>
            </w:tcBorders>
            <w:vAlign w:val="center"/>
          </w:tcPr>
          <w:p w14:paraId="53F1B24D" w14:textId="77777777" w:rsidR="00C44B0E" w:rsidRPr="002210A4" w:rsidRDefault="00C44B0E" w:rsidP="00C44B0E">
            <w:pPr>
              <w:ind w:firstLine="0"/>
              <w:jc w:val="center"/>
              <w:rPr>
                <w:color w:val="000000"/>
                <w:sz w:val="28"/>
                <w:szCs w:val="28"/>
              </w:rPr>
            </w:pPr>
            <w:r w:rsidRPr="002210A4">
              <w:rPr>
                <w:color w:val="000000"/>
                <w:sz w:val="28"/>
                <w:szCs w:val="28"/>
              </w:rPr>
              <w:t>2 687 977,43</w:t>
            </w:r>
          </w:p>
        </w:tc>
      </w:tr>
      <w:tr w:rsidR="00C44B0E" w:rsidRPr="002210A4" w14:paraId="0479C11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01E708"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0D08EF5B" w14:textId="77777777" w:rsidR="00C44B0E" w:rsidRPr="002210A4" w:rsidRDefault="00C44B0E" w:rsidP="00C44B0E">
            <w:pPr>
              <w:ind w:firstLine="0"/>
              <w:jc w:val="center"/>
              <w:rPr>
                <w:color w:val="000000"/>
                <w:sz w:val="28"/>
                <w:szCs w:val="28"/>
              </w:rPr>
            </w:pPr>
            <w:r w:rsidRPr="002210A4">
              <w:rPr>
                <w:color w:val="000000"/>
                <w:sz w:val="28"/>
                <w:szCs w:val="28"/>
              </w:rPr>
              <w:t>991 396,36</w:t>
            </w:r>
          </w:p>
        </w:tc>
        <w:tc>
          <w:tcPr>
            <w:tcW w:w="3544" w:type="dxa"/>
            <w:tcBorders>
              <w:top w:val="single" w:sz="4" w:space="0" w:color="auto"/>
              <w:left w:val="single" w:sz="4" w:space="0" w:color="auto"/>
              <w:bottom w:val="single" w:sz="4" w:space="0" w:color="auto"/>
              <w:right w:val="single" w:sz="4" w:space="0" w:color="auto"/>
            </w:tcBorders>
            <w:vAlign w:val="center"/>
          </w:tcPr>
          <w:p w14:paraId="2AD33A8B" w14:textId="77777777" w:rsidR="00C44B0E" w:rsidRPr="002210A4" w:rsidRDefault="00C44B0E" w:rsidP="00C44B0E">
            <w:pPr>
              <w:ind w:firstLine="0"/>
              <w:jc w:val="center"/>
              <w:rPr>
                <w:color w:val="000000"/>
                <w:sz w:val="28"/>
                <w:szCs w:val="28"/>
              </w:rPr>
            </w:pPr>
            <w:r w:rsidRPr="002210A4">
              <w:rPr>
                <w:color w:val="000000"/>
                <w:sz w:val="28"/>
                <w:szCs w:val="28"/>
              </w:rPr>
              <w:t>2 687 970,4</w:t>
            </w:r>
          </w:p>
        </w:tc>
      </w:tr>
      <w:tr w:rsidR="00C44B0E" w:rsidRPr="002210A4" w14:paraId="4C25589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DF1339F"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956314E" w14:textId="77777777" w:rsidR="00C44B0E" w:rsidRPr="002210A4" w:rsidRDefault="00C44B0E" w:rsidP="00C44B0E">
            <w:pPr>
              <w:ind w:firstLine="0"/>
              <w:jc w:val="center"/>
              <w:rPr>
                <w:color w:val="000000"/>
                <w:sz w:val="28"/>
                <w:szCs w:val="28"/>
              </w:rPr>
            </w:pPr>
            <w:r w:rsidRPr="002210A4">
              <w:rPr>
                <w:color w:val="000000"/>
                <w:sz w:val="28"/>
                <w:szCs w:val="28"/>
              </w:rPr>
              <w:t>991 388,13</w:t>
            </w:r>
          </w:p>
        </w:tc>
        <w:tc>
          <w:tcPr>
            <w:tcW w:w="3544" w:type="dxa"/>
            <w:tcBorders>
              <w:top w:val="single" w:sz="4" w:space="0" w:color="auto"/>
              <w:left w:val="single" w:sz="4" w:space="0" w:color="auto"/>
              <w:bottom w:val="single" w:sz="4" w:space="0" w:color="auto"/>
              <w:right w:val="single" w:sz="4" w:space="0" w:color="auto"/>
            </w:tcBorders>
            <w:vAlign w:val="center"/>
          </w:tcPr>
          <w:p w14:paraId="3AAE4F4F" w14:textId="77777777" w:rsidR="00C44B0E" w:rsidRPr="002210A4" w:rsidRDefault="00C44B0E" w:rsidP="00C44B0E">
            <w:pPr>
              <w:ind w:firstLine="0"/>
              <w:jc w:val="center"/>
              <w:rPr>
                <w:color w:val="000000"/>
                <w:sz w:val="28"/>
                <w:szCs w:val="28"/>
              </w:rPr>
            </w:pPr>
            <w:r w:rsidRPr="002210A4">
              <w:rPr>
                <w:color w:val="000000"/>
                <w:sz w:val="28"/>
                <w:szCs w:val="28"/>
              </w:rPr>
              <w:t>2 687 966,6</w:t>
            </w:r>
          </w:p>
        </w:tc>
      </w:tr>
      <w:tr w:rsidR="00C44B0E" w:rsidRPr="002210A4" w14:paraId="346C44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C4C9B0"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4B7A3230" w14:textId="77777777" w:rsidR="00C44B0E" w:rsidRPr="002210A4" w:rsidRDefault="00C44B0E" w:rsidP="00C44B0E">
            <w:pPr>
              <w:ind w:firstLine="0"/>
              <w:jc w:val="center"/>
              <w:rPr>
                <w:color w:val="000000"/>
                <w:sz w:val="28"/>
                <w:szCs w:val="28"/>
              </w:rPr>
            </w:pPr>
            <w:r w:rsidRPr="002210A4">
              <w:rPr>
                <w:color w:val="000000"/>
                <w:sz w:val="28"/>
                <w:szCs w:val="28"/>
              </w:rPr>
              <w:t>991 385,57</w:t>
            </w:r>
          </w:p>
        </w:tc>
        <w:tc>
          <w:tcPr>
            <w:tcW w:w="3544" w:type="dxa"/>
            <w:tcBorders>
              <w:top w:val="single" w:sz="4" w:space="0" w:color="auto"/>
              <w:left w:val="single" w:sz="4" w:space="0" w:color="auto"/>
              <w:bottom w:val="single" w:sz="4" w:space="0" w:color="auto"/>
              <w:right w:val="single" w:sz="4" w:space="0" w:color="auto"/>
            </w:tcBorders>
            <w:vAlign w:val="center"/>
          </w:tcPr>
          <w:p w14:paraId="29E43FB1" w14:textId="77777777" w:rsidR="00C44B0E" w:rsidRPr="002210A4" w:rsidRDefault="00C44B0E" w:rsidP="00C44B0E">
            <w:pPr>
              <w:ind w:firstLine="0"/>
              <w:jc w:val="center"/>
              <w:rPr>
                <w:color w:val="000000"/>
                <w:sz w:val="28"/>
                <w:szCs w:val="28"/>
              </w:rPr>
            </w:pPr>
            <w:r w:rsidRPr="002210A4">
              <w:rPr>
                <w:color w:val="000000"/>
                <w:sz w:val="28"/>
                <w:szCs w:val="28"/>
              </w:rPr>
              <w:t>2 687 965,51</w:t>
            </w:r>
          </w:p>
        </w:tc>
      </w:tr>
      <w:tr w:rsidR="00C44B0E" w:rsidRPr="002210A4" w14:paraId="4989BFE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8C4B6C"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79364A2B" w14:textId="77777777" w:rsidR="00C44B0E" w:rsidRPr="002210A4" w:rsidRDefault="00C44B0E" w:rsidP="00C44B0E">
            <w:pPr>
              <w:ind w:firstLine="0"/>
              <w:jc w:val="center"/>
              <w:rPr>
                <w:color w:val="000000"/>
                <w:sz w:val="28"/>
                <w:szCs w:val="28"/>
              </w:rPr>
            </w:pPr>
            <w:r w:rsidRPr="002210A4">
              <w:rPr>
                <w:color w:val="000000"/>
                <w:sz w:val="28"/>
                <w:szCs w:val="28"/>
              </w:rPr>
              <w:t>991 382,64</w:t>
            </w:r>
          </w:p>
        </w:tc>
        <w:tc>
          <w:tcPr>
            <w:tcW w:w="3544" w:type="dxa"/>
            <w:tcBorders>
              <w:top w:val="single" w:sz="4" w:space="0" w:color="auto"/>
              <w:left w:val="single" w:sz="4" w:space="0" w:color="auto"/>
              <w:bottom w:val="single" w:sz="4" w:space="0" w:color="auto"/>
              <w:right w:val="single" w:sz="4" w:space="0" w:color="auto"/>
            </w:tcBorders>
            <w:vAlign w:val="center"/>
          </w:tcPr>
          <w:p w14:paraId="32C84EF4" w14:textId="77777777" w:rsidR="00C44B0E" w:rsidRPr="002210A4" w:rsidRDefault="00C44B0E" w:rsidP="00C44B0E">
            <w:pPr>
              <w:ind w:firstLine="0"/>
              <w:jc w:val="center"/>
              <w:rPr>
                <w:color w:val="000000"/>
                <w:sz w:val="28"/>
                <w:szCs w:val="28"/>
              </w:rPr>
            </w:pPr>
            <w:r w:rsidRPr="002210A4">
              <w:rPr>
                <w:color w:val="000000"/>
                <w:sz w:val="28"/>
                <w:szCs w:val="28"/>
              </w:rPr>
              <w:t>2 687 964,04</w:t>
            </w:r>
          </w:p>
        </w:tc>
      </w:tr>
      <w:tr w:rsidR="00C44B0E" w:rsidRPr="002210A4" w14:paraId="3615352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930164"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56A92D52" w14:textId="77777777" w:rsidR="00C44B0E" w:rsidRPr="002210A4" w:rsidRDefault="00C44B0E" w:rsidP="00C44B0E">
            <w:pPr>
              <w:ind w:firstLine="0"/>
              <w:jc w:val="center"/>
              <w:rPr>
                <w:color w:val="000000"/>
                <w:sz w:val="28"/>
                <w:szCs w:val="28"/>
              </w:rPr>
            </w:pPr>
            <w:r w:rsidRPr="002210A4">
              <w:rPr>
                <w:color w:val="000000"/>
                <w:sz w:val="28"/>
                <w:szCs w:val="28"/>
              </w:rPr>
              <w:t>991 378,79</w:t>
            </w:r>
          </w:p>
        </w:tc>
        <w:tc>
          <w:tcPr>
            <w:tcW w:w="3544" w:type="dxa"/>
            <w:tcBorders>
              <w:top w:val="single" w:sz="4" w:space="0" w:color="auto"/>
              <w:left w:val="single" w:sz="4" w:space="0" w:color="auto"/>
              <w:bottom w:val="single" w:sz="4" w:space="0" w:color="auto"/>
              <w:right w:val="single" w:sz="4" w:space="0" w:color="auto"/>
            </w:tcBorders>
            <w:vAlign w:val="center"/>
          </w:tcPr>
          <w:p w14:paraId="333C9462" w14:textId="77777777" w:rsidR="00C44B0E" w:rsidRPr="002210A4" w:rsidRDefault="00C44B0E" w:rsidP="00C44B0E">
            <w:pPr>
              <w:ind w:firstLine="0"/>
              <w:jc w:val="center"/>
              <w:rPr>
                <w:color w:val="000000"/>
                <w:sz w:val="28"/>
                <w:szCs w:val="28"/>
              </w:rPr>
            </w:pPr>
            <w:r w:rsidRPr="002210A4">
              <w:rPr>
                <w:color w:val="000000"/>
                <w:sz w:val="28"/>
                <w:szCs w:val="28"/>
              </w:rPr>
              <w:t>2 687 961,75</w:t>
            </w:r>
          </w:p>
        </w:tc>
      </w:tr>
      <w:tr w:rsidR="00C44B0E" w:rsidRPr="002210A4" w14:paraId="74F06B6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6A5639F"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71EBC305" w14:textId="77777777" w:rsidR="00C44B0E" w:rsidRPr="002210A4" w:rsidRDefault="00C44B0E" w:rsidP="00C44B0E">
            <w:pPr>
              <w:ind w:firstLine="0"/>
              <w:jc w:val="center"/>
              <w:rPr>
                <w:color w:val="000000"/>
                <w:sz w:val="28"/>
                <w:szCs w:val="28"/>
              </w:rPr>
            </w:pPr>
            <w:r w:rsidRPr="002210A4">
              <w:rPr>
                <w:color w:val="000000"/>
                <w:sz w:val="28"/>
                <w:szCs w:val="28"/>
              </w:rPr>
              <w:t>991 375,46</w:t>
            </w:r>
          </w:p>
        </w:tc>
        <w:tc>
          <w:tcPr>
            <w:tcW w:w="3544" w:type="dxa"/>
            <w:tcBorders>
              <w:top w:val="single" w:sz="4" w:space="0" w:color="auto"/>
              <w:left w:val="single" w:sz="4" w:space="0" w:color="auto"/>
              <w:bottom w:val="single" w:sz="4" w:space="0" w:color="auto"/>
              <w:right w:val="single" w:sz="4" w:space="0" w:color="auto"/>
            </w:tcBorders>
            <w:vAlign w:val="center"/>
          </w:tcPr>
          <w:p w14:paraId="7CA5851C" w14:textId="77777777" w:rsidR="00C44B0E" w:rsidRPr="002210A4" w:rsidRDefault="00C44B0E" w:rsidP="00C44B0E">
            <w:pPr>
              <w:ind w:firstLine="0"/>
              <w:jc w:val="center"/>
              <w:rPr>
                <w:color w:val="000000"/>
                <w:sz w:val="28"/>
                <w:szCs w:val="28"/>
              </w:rPr>
            </w:pPr>
            <w:r w:rsidRPr="002210A4">
              <w:rPr>
                <w:color w:val="000000"/>
                <w:sz w:val="28"/>
                <w:szCs w:val="28"/>
              </w:rPr>
              <w:t>2 687 960,38</w:t>
            </w:r>
          </w:p>
        </w:tc>
      </w:tr>
      <w:tr w:rsidR="00C44B0E" w:rsidRPr="002210A4" w14:paraId="2210B41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54F502"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4448162F" w14:textId="77777777" w:rsidR="00C44B0E" w:rsidRPr="002210A4" w:rsidRDefault="00C44B0E" w:rsidP="00C44B0E">
            <w:pPr>
              <w:ind w:firstLine="0"/>
              <w:jc w:val="center"/>
              <w:rPr>
                <w:color w:val="000000"/>
                <w:sz w:val="28"/>
                <w:szCs w:val="28"/>
              </w:rPr>
            </w:pPr>
            <w:r w:rsidRPr="002210A4">
              <w:rPr>
                <w:color w:val="000000"/>
                <w:sz w:val="28"/>
                <w:szCs w:val="28"/>
              </w:rPr>
              <w:t>991 349</w:t>
            </w:r>
          </w:p>
        </w:tc>
        <w:tc>
          <w:tcPr>
            <w:tcW w:w="3544" w:type="dxa"/>
            <w:tcBorders>
              <w:top w:val="single" w:sz="4" w:space="0" w:color="auto"/>
              <w:left w:val="single" w:sz="4" w:space="0" w:color="auto"/>
              <w:bottom w:val="single" w:sz="4" w:space="0" w:color="auto"/>
              <w:right w:val="single" w:sz="4" w:space="0" w:color="auto"/>
            </w:tcBorders>
            <w:vAlign w:val="center"/>
          </w:tcPr>
          <w:p w14:paraId="1C87D55B" w14:textId="77777777" w:rsidR="00C44B0E" w:rsidRPr="002210A4" w:rsidRDefault="00C44B0E" w:rsidP="00C44B0E">
            <w:pPr>
              <w:ind w:firstLine="0"/>
              <w:jc w:val="center"/>
              <w:rPr>
                <w:color w:val="000000"/>
                <w:sz w:val="28"/>
                <w:szCs w:val="28"/>
              </w:rPr>
            </w:pPr>
            <w:r w:rsidRPr="002210A4">
              <w:rPr>
                <w:color w:val="000000"/>
                <w:sz w:val="28"/>
                <w:szCs w:val="28"/>
              </w:rPr>
              <w:t>2 687 948,22</w:t>
            </w:r>
          </w:p>
        </w:tc>
      </w:tr>
      <w:tr w:rsidR="00C44B0E" w:rsidRPr="002210A4" w14:paraId="068E717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D99A63"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3804C578" w14:textId="77777777" w:rsidR="00C44B0E" w:rsidRPr="002210A4" w:rsidRDefault="00C44B0E" w:rsidP="00C44B0E">
            <w:pPr>
              <w:ind w:firstLine="0"/>
              <w:jc w:val="center"/>
              <w:rPr>
                <w:color w:val="000000"/>
                <w:sz w:val="28"/>
                <w:szCs w:val="28"/>
              </w:rPr>
            </w:pPr>
            <w:r w:rsidRPr="002210A4">
              <w:rPr>
                <w:color w:val="000000"/>
                <w:sz w:val="28"/>
                <w:szCs w:val="28"/>
              </w:rPr>
              <w:t>991 346,4</w:t>
            </w:r>
          </w:p>
        </w:tc>
        <w:tc>
          <w:tcPr>
            <w:tcW w:w="3544" w:type="dxa"/>
            <w:tcBorders>
              <w:top w:val="single" w:sz="4" w:space="0" w:color="auto"/>
              <w:left w:val="single" w:sz="4" w:space="0" w:color="auto"/>
              <w:bottom w:val="single" w:sz="4" w:space="0" w:color="auto"/>
              <w:right w:val="single" w:sz="4" w:space="0" w:color="auto"/>
            </w:tcBorders>
            <w:vAlign w:val="center"/>
          </w:tcPr>
          <w:p w14:paraId="2A187006" w14:textId="77777777" w:rsidR="00C44B0E" w:rsidRPr="002210A4" w:rsidRDefault="00C44B0E" w:rsidP="00C44B0E">
            <w:pPr>
              <w:ind w:firstLine="0"/>
              <w:jc w:val="center"/>
              <w:rPr>
                <w:color w:val="000000"/>
                <w:sz w:val="28"/>
                <w:szCs w:val="28"/>
              </w:rPr>
            </w:pPr>
            <w:r w:rsidRPr="002210A4">
              <w:rPr>
                <w:color w:val="000000"/>
                <w:sz w:val="28"/>
                <w:szCs w:val="28"/>
              </w:rPr>
              <w:t>2 687 947,14</w:t>
            </w:r>
          </w:p>
        </w:tc>
      </w:tr>
      <w:tr w:rsidR="00C44B0E" w:rsidRPr="002210A4" w14:paraId="42BFC1C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A2DF09"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00530DBA" w14:textId="77777777" w:rsidR="00C44B0E" w:rsidRPr="002210A4" w:rsidRDefault="00C44B0E" w:rsidP="00C44B0E">
            <w:pPr>
              <w:ind w:firstLine="0"/>
              <w:jc w:val="center"/>
              <w:rPr>
                <w:color w:val="000000"/>
                <w:sz w:val="28"/>
                <w:szCs w:val="28"/>
              </w:rPr>
            </w:pPr>
            <w:r w:rsidRPr="002210A4">
              <w:rPr>
                <w:color w:val="000000"/>
                <w:sz w:val="28"/>
                <w:szCs w:val="28"/>
              </w:rPr>
              <w:t>991 345,35</w:t>
            </w:r>
          </w:p>
        </w:tc>
        <w:tc>
          <w:tcPr>
            <w:tcW w:w="3544" w:type="dxa"/>
            <w:tcBorders>
              <w:top w:val="single" w:sz="4" w:space="0" w:color="auto"/>
              <w:left w:val="single" w:sz="4" w:space="0" w:color="auto"/>
              <w:bottom w:val="single" w:sz="4" w:space="0" w:color="auto"/>
              <w:right w:val="single" w:sz="4" w:space="0" w:color="auto"/>
            </w:tcBorders>
            <w:vAlign w:val="center"/>
          </w:tcPr>
          <w:p w14:paraId="0D42478E" w14:textId="77777777" w:rsidR="00C44B0E" w:rsidRPr="002210A4" w:rsidRDefault="00C44B0E" w:rsidP="00C44B0E">
            <w:pPr>
              <w:ind w:firstLine="0"/>
              <w:jc w:val="center"/>
              <w:rPr>
                <w:color w:val="000000"/>
                <w:sz w:val="28"/>
                <w:szCs w:val="28"/>
              </w:rPr>
            </w:pPr>
            <w:r w:rsidRPr="002210A4">
              <w:rPr>
                <w:color w:val="000000"/>
                <w:sz w:val="28"/>
                <w:szCs w:val="28"/>
              </w:rPr>
              <w:t>2 687 950,67</w:t>
            </w:r>
          </w:p>
        </w:tc>
      </w:tr>
      <w:tr w:rsidR="00C44B0E" w:rsidRPr="002210A4" w14:paraId="173DB2E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7A5B3B"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5E0AD6D3" w14:textId="77777777" w:rsidR="00C44B0E" w:rsidRPr="002210A4" w:rsidRDefault="00C44B0E" w:rsidP="00C44B0E">
            <w:pPr>
              <w:ind w:firstLine="0"/>
              <w:jc w:val="center"/>
              <w:rPr>
                <w:color w:val="000000"/>
                <w:sz w:val="28"/>
                <w:szCs w:val="28"/>
              </w:rPr>
            </w:pPr>
            <w:r w:rsidRPr="002210A4">
              <w:rPr>
                <w:color w:val="000000"/>
                <w:sz w:val="28"/>
                <w:szCs w:val="28"/>
              </w:rPr>
              <w:t>991 332,72</w:t>
            </w:r>
          </w:p>
        </w:tc>
        <w:tc>
          <w:tcPr>
            <w:tcW w:w="3544" w:type="dxa"/>
            <w:tcBorders>
              <w:top w:val="single" w:sz="4" w:space="0" w:color="auto"/>
              <w:left w:val="single" w:sz="4" w:space="0" w:color="auto"/>
              <w:bottom w:val="single" w:sz="4" w:space="0" w:color="auto"/>
              <w:right w:val="single" w:sz="4" w:space="0" w:color="auto"/>
            </w:tcBorders>
            <w:vAlign w:val="center"/>
          </w:tcPr>
          <w:p w14:paraId="60E0482C" w14:textId="77777777" w:rsidR="00C44B0E" w:rsidRPr="002210A4" w:rsidRDefault="00C44B0E" w:rsidP="00C44B0E">
            <w:pPr>
              <w:ind w:firstLine="0"/>
              <w:jc w:val="center"/>
              <w:rPr>
                <w:color w:val="000000"/>
                <w:sz w:val="28"/>
                <w:szCs w:val="28"/>
              </w:rPr>
            </w:pPr>
            <w:r w:rsidRPr="002210A4">
              <w:rPr>
                <w:color w:val="000000"/>
                <w:sz w:val="28"/>
                <w:szCs w:val="28"/>
              </w:rPr>
              <w:t>2 687 951,14</w:t>
            </w:r>
          </w:p>
        </w:tc>
      </w:tr>
      <w:tr w:rsidR="00C44B0E" w:rsidRPr="002210A4" w14:paraId="7ADC9D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05FA00"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4154ABEA" w14:textId="77777777" w:rsidR="00C44B0E" w:rsidRPr="002210A4" w:rsidRDefault="00C44B0E" w:rsidP="00C44B0E">
            <w:pPr>
              <w:ind w:firstLine="0"/>
              <w:jc w:val="center"/>
              <w:rPr>
                <w:color w:val="000000"/>
                <w:sz w:val="28"/>
                <w:szCs w:val="28"/>
              </w:rPr>
            </w:pPr>
            <w:r w:rsidRPr="002210A4">
              <w:rPr>
                <w:color w:val="000000"/>
                <w:sz w:val="28"/>
                <w:szCs w:val="28"/>
              </w:rPr>
              <w:t>991 319,42</w:t>
            </w:r>
          </w:p>
        </w:tc>
        <w:tc>
          <w:tcPr>
            <w:tcW w:w="3544" w:type="dxa"/>
            <w:tcBorders>
              <w:top w:val="single" w:sz="4" w:space="0" w:color="auto"/>
              <w:left w:val="single" w:sz="4" w:space="0" w:color="auto"/>
              <w:bottom w:val="single" w:sz="4" w:space="0" w:color="auto"/>
              <w:right w:val="single" w:sz="4" w:space="0" w:color="auto"/>
            </w:tcBorders>
            <w:vAlign w:val="center"/>
          </w:tcPr>
          <w:p w14:paraId="685408A5" w14:textId="77777777" w:rsidR="00C44B0E" w:rsidRPr="002210A4" w:rsidRDefault="00C44B0E" w:rsidP="00C44B0E">
            <w:pPr>
              <w:ind w:firstLine="0"/>
              <w:jc w:val="center"/>
              <w:rPr>
                <w:color w:val="000000"/>
                <w:sz w:val="28"/>
                <w:szCs w:val="28"/>
              </w:rPr>
            </w:pPr>
            <w:r w:rsidRPr="002210A4">
              <w:rPr>
                <w:color w:val="000000"/>
                <w:sz w:val="28"/>
                <w:szCs w:val="28"/>
              </w:rPr>
              <w:t>2 687 947,6</w:t>
            </w:r>
          </w:p>
        </w:tc>
      </w:tr>
      <w:tr w:rsidR="00C44B0E" w:rsidRPr="002210A4" w14:paraId="5CC78A2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95DF00"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1C98F1AC" w14:textId="77777777" w:rsidR="00C44B0E" w:rsidRPr="002210A4" w:rsidRDefault="00C44B0E" w:rsidP="00C44B0E">
            <w:pPr>
              <w:ind w:firstLine="0"/>
              <w:jc w:val="center"/>
              <w:rPr>
                <w:color w:val="000000"/>
                <w:sz w:val="28"/>
                <w:szCs w:val="28"/>
              </w:rPr>
            </w:pPr>
            <w:r w:rsidRPr="002210A4">
              <w:rPr>
                <w:color w:val="000000"/>
                <w:sz w:val="28"/>
                <w:szCs w:val="28"/>
              </w:rPr>
              <w:t>991 297,31</w:t>
            </w:r>
          </w:p>
        </w:tc>
        <w:tc>
          <w:tcPr>
            <w:tcW w:w="3544" w:type="dxa"/>
            <w:tcBorders>
              <w:top w:val="single" w:sz="4" w:space="0" w:color="auto"/>
              <w:left w:val="single" w:sz="4" w:space="0" w:color="auto"/>
              <w:bottom w:val="single" w:sz="4" w:space="0" w:color="auto"/>
              <w:right w:val="single" w:sz="4" w:space="0" w:color="auto"/>
            </w:tcBorders>
            <w:vAlign w:val="center"/>
          </w:tcPr>
          <w:p w14:paraId="327C11E7" w14:textId="77777777" w:rsidR="00C44B0E" w:rsidRPr="002210A4" w:rsidRDefault="00C44B0E" w:rsidP="00C44B0E">
            <w:pPr>
              <w:ind w:firstLine="0"/>
              <w:jc w:val="center"/>
              <w:rPr>
                <w:color w:val="000000"/>
                <w:sz w:val="28"/>
                <w:szCs w:val="28"/>
              </w:rPr>
            </w:pPr>
            <w:r w:rsidRPr="002210A4">
              <w:rPr>
                <w:color w:val="000000"/>
                <w:sz w:val="28"/>
                <w:szCs w:val="28"/>
              </w:rPr>
              <w:t>2 687 946,26</w:t>
            </w:r>
          </w:p>
        </w:tc>
      </w:tr>
      <w:tr w:rsidR="00C44B0E" w:rsidRPr="002210A4" w14:paraId="2AD6F6D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0C060E"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5E514C02" w14:textId="77777777" w:rsidR="00C44B0E" w:rsidRPr="002210A4" w:rsidRDefault="00C44B0E" w:rsidP="00C44B0E">
            <w:pPr>
              <w:ind w:firstLine="0"/>
              <w:jc w:val="center"/>
              <w:rPr>
                <w:color w:val="000000"/>
                <w:sz w:val="28"/>
                <w:szCs w:val="28"/>
              </w:rPr>
            </w:pPr>
            <w:r w:rsidRPr="002210A4">
              <w:rPr>
                <w:color w:val="000000"/>
                <w:sz w:val="28"/>
                <w:szCs w:val="28"/>
              </w:rPr>
              <w:t>991 273,69</w:t>
            </w:r>
          </w:p>
        </w:tc>
        <w:tc>
          <w:tcPr>
            <w:tcW w:w="3544" w:type="dxa"/>
            <w:tcBorders>
              <w:top w:val="single" w:sz="4" w:space="0" w:color="auto"/>
              <w:left w:val="single" w:sz="4" w:space="0" w:color="auto"/>
              <w:bottom w:val="single" w:sz="4" w:space="0" w:color="auto"/>
              <w:right w:val="single" w:sz="4" w:space="0" w:color="auto"/>
            </w:tcBorders>
            <w:vAlign w:val="center"/>
          </w:tcPr>
          <w:p w14:paraId="6FDDCB8E" w14:textId="77777777" w:rsidR="00C44B0E" w:rsidRPr="002210A4" w:rsidRDefault="00C44B0E" w:rsidP="00C44B0E">
            <w:pPr>
              <w:ind w:firstLine="0"/>
              <w:jc w:val="center"/>
              <w:rPr>
                <w:color w:val="000000"/>
                <w:sz w:val="28"/>
                <w:szCs w:val="28"/>
              </w:rPr>
            </w:pPr>
            <w:r w:rsidRPr="002210A4">
              <w:rPr>
                <w:color w:val="000000"/>
                <w:sz w:val="28"/>
                <w:szCs w:val="28"/>
              </w:rPr>
              <w:t>2 687 941,43</w:t>
            </w:r>
          </w:p>
        </w:tc>
      </w:tr>
      <w:tr w:rsidR="00C44B0E" w:rsidRPr="002210A4" w14:paraId="4EA18E7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C800C1"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7AD1A881" w14:textId="77777777" w:rsidR="00C44B0E" w:rsidRPr="002210A4" w:rsidRDefault="00C44B0E" w:rsidP="00C44B0E">
            <w:pPr>
              <w:ind w:firstLine="0"/>
              <w:jc w:val="center"/>
              <w:rPr>
                <w:color w:val="000000"/>
                <w:sz w:val="28"/>
                <w:szCs w:val="28"/>
              </w:rPr>
            </w:pPr>
            <w:r w:rsidRPr="002210A4">
              <w:rPr>
                <w:color w:val="000000"/>
                <w:sz w:val="28"/>
                <w:szCs w:val="28"/>
              </w:rPr>
              <w:t>991 272,37</w:t>
            </w:r>
          </w:p>
        </w:tc>
        <w:tc>
          <w:tcPr>
            <w:tcW w:w="3544" w:type="dxa"/>
            <w:tcBorders>
              <w:top w:val="single" w:sz="4" w:space="0" w:color="auto"/>
              <w:left w:val="single" w:sz="4" w:space="0" w:color="auto"/>
              <w:bottom w:val="single" w:sz="4" w:space="0" w:color="auto"/>
              <w:right w:val="single" w:sz="4" w:space="0" w:color="auto"/>
            </w:tcBorders>
            <w:vAlign w:val="center"/>
          </w:tcPr>
          <w:p w14:paraId="583A4623" w14:textId="77777777" w:rsidR="00C44B0E" w:rsidRPr="002210A4" w:rsidRDefault="00C44B0E" w:rsidP="00C44B0E">
            <w:pPr>
              <w:ind w:firstLine="0"/>
              <w:jc w:val="center"/>
              <w:rPr>
                <w:color w:val="000000"/>
                <w:sz w:val="28"/>
                <w:szCs w:val="28"/>
              </w:rPr>
            </w:pPr>
            <w:r w:rsidRPr="002210A4">
              <w:rPr>
                <w:color w:val="000000"/>
                <w:sz w:val="28"/>
                <w:szCs w:val="28"/>
              </w:rPr>
              <w:t>2 687 947,8</w:t>
            </w:r>
          </w:p>
        </w:tc>
      </w:tr>
      <w:tr w:rsidR="00C44B0E" w:rsidRPr="002210A4" w14:paraId="76AF77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E4798D"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2617E0C7" w14:textId="77777777" w:rsidR="00C44B0E" w:rsidRPr="002210A4" w:rsidRDefault="00C44B0E" w:rsidP="00C44B0E">
            <w:pPr>
              <w:ind w:firstLine="0"/>
              <w:jc w:val="center"/>
              <w:rPr>
                <w:color w:val="000000"/>
                <w:sz w:val="28"/>
                <w:szCs w:val="28"/>
              </w:rPr>
            </w:pPr>
            <w:r w:rsidRPr="002210A4">
              <w:rPr>
                <w:color w:val="000000"/>
                <w:sz w:val="28"/>
                <w:szCs w:val="28"/>
              </w:rPr>
              <w:t>991 255,34</w:t>
            </w:r>
          </w:p>
        </w:tc>
        <w:tc>
          <w:tcPr>
            <w:tcW w:w="3544" w:type="dxa"/>
            <w:tcBorders>
              <w:top w:val="single" w:sz="4" w:space="0" w:color="auto"/>
              <w:left w:val="single" w:sz="4" w:space="0" w:color="auto"/>
              <w:bottom w:val="single" w:sz="4" w:space="0" w:color="auto"/>
              <w:right w:val="single" w:sz="4" w:space="0" w:color="auto"/>
            </w:tcBorders>
            <w:vAlign w:val="center"/>
          </w:tcPr>
          <w:p w14:paraId="7D1701DD" w14:textId="77777777" w:rsidR="00C44B0E" w:rsidRPr="002210A4" w:rsidRDefault="00C44B0E" w:rsidP="00C44B0E">
            <w:pPr>
              <w:ind w:firstLine="0"/>
              <w:jc w:val="center"/>
              <w:rPr>
                <w:color w:val="000000"/>
                <w:sz w:val="28"/>
                <w:szCs w:val="28"/>
              </w:rPr>
            </w:pPr>
            <w:r w:rsidRPr="002210A4">
              <w:rPr>
                <w:color w:val="000000"/>
                <w:sz w:val="28"/>
                <w:szCs w:val="28"/>
              </w:rPr>
              <w:t>2 687 952,66</w:t>
            </w:r>
          </w:p>
        </w:tc>
      </w:tr>
      <w:tr w:rsidR="00C44B0E" w:rsidRPr="002210A4" w14:paraId="2C90146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9182A0"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1D4CFC6F" w14:textId="77777777" w:rsidR="00C44B0E" w:rsidRPr="002210A4" w:rsidRDefault="00C44B0E" w:rsidP="00C44B0E">
            <w:pPr>
              <w:ind w:firstLine="0"/>
              <w:jc w:val="center"/>
              <w:rPr>
                <w:color w:val="000000"/>
                <w:sz w:val="28"/>
                <w:szCs w:val="28"/>
              </w:rPr>
            </w:pPr>
            <w:r w:rsidRPr="002210A4">
              <w:rPr>
                <w:color w:val="000000"/>
                <w:sz w:val="28"/>
                <w:szCs w:val="28"/>
              </w:rPr>
              <w:t>991 252,05</w:t>
            </w:r>
          </w:p>
        </w:tc>
        <w:tc>
          <w:tcPr>
            <w:tcW w:w="3544" w:type="dxa"/>
            <w:tcBorders>
              <w:top w:val="single" w:sz="4" w:space="0" w:color="auto"/>
              <w:left w:val="single" w:sz="4" w:space="0" w:color="auto"/>
              <w:bottom w:val="single" w:sz="4" w:space="0" w:color="auto"/>
              <w:right w:val="single" w:sz="4" w:space="0" w:color="auto"/>
            </w:tcBorders>
            <w:vAlign w:val="center"/>
          </w:tcPr>
          <w:p w14:paraId="2D7CECAB" w14:textId="77777777" w:rsidR="00C44B0E" w:rsidRPr="002210A4" w:rsidRDefault="00C44B0E" w:rsidP="00C44B0E">
            <w:pPr>
              <w:ind w:firstLine="0"/>
              <w:jc w:val="center"/>
              <w:rPr>
                <w:color w:val="000000"/>
                <w:sz w:val="28"/>
                <w:szCs w:val="28"/>
              </w:rPr>
            </w:pPr>
            <w:r w:rsidRPr="002210A4">
              <w:rPr>
                <w:color w:val="000000"/>
                <w:sz w:val="28"/>
                <w:szCs w:val="28"/>
              </w:rPr>
              <w:t>2 687 961,64</w:t>
            </w:r>
          </w:p>
        </w:tc>
      </w:tr>
      <w:tr w:rsidR="00C44B0E" w:rsidRPr="002210A4" w14:paraId="380D713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6B29FA"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60363A01" w14:textId="77777777" w:rsidR="00C44B0E" w:rsidRPr="002210A4" w:rsidRDefault="00C44B0E" w:rsidP="00C44B0E">
            <w:pPr>
              <w:ind w:firstLine="0"/>
              <w:jc w:val="center"/>
              <w:rPr>
                <w:color w:val="000000"/>
                <w:sz w:val="28"/>
                <w:szCs w:val="28"/>
              </w:rPr>
            </w:pPr>
            <w:r w:rsidRPr="002210A4">
              <w:rPr>
                <w:color w:val="000000"/>
                <w:sz w:val="28"/>
                <w:szCs w:val="28"/>
              </w:rPr>
              <w:t>991 244,18</w:t>
            </w:r>
          </w:p>
        </w:tc>
        <w:tc>
          <w:tcPr>
            <w:tcW w:w="3544" w:type="dxa"/>
            <w:tcBorders>
              <w:top w:val="single" w:sz="4" w:space="0" w:color="auto"/>
              <w:left w:val="single" w:sz="4" w:space="0" w:color="auto"/>
              <w:bottom w:val="single" w:sz="4" w:space="0" w:color="auto"/>
              <w:right w:val="single" w:sz="4" w:space="0" w:color="auto"/>
            </w:tcBorders>
            <w:vAlign w:val="center"/>
          </w:tcPr>
          <w:p w14:paraId="1B5C1E91" w14:textId="77777777" w:rsidR="00C44B0E" w:rsidRPr="002210A4" w:rsidRDefault="00C44B0E" w:rsidP="00C44B0E">
            <w:pPr>
              <w:ind w:firstLine="0"/>
              <w:jc w:val="center"/>
              <w:rPr>
                <w:color w:val="000000"/>
                <w:sz w:val="28"/>
                <w:szCs w:val="28"/>
              </w:rPr>
            </w:pPr>
            <w:r w:rsidRPr="002210A4">
              <w:rPr>
                <w:color w:val="000000"/>
                <w:sz w:val="28"/>
                <w:szCs w:val="28"/>
              </w:rPr>
              <w:t>2 687 994,43</w:t>
            </w:r>
          </w:p>
        </w:tc>
      </w:tr>
      <w:tr w:rsidR="00C44B0E" w:rsidRPr="002210A4" w14:paraId="0C3AFE9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BD7BA9"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5E3DE812" w14:textId="77777777" w:rsidR="00C44B0E" w:rsidRPr="002210A4" w:rsidRDefault="00C44B0E" w:rsidP="00C44B0E">
            <w:pPr>
              <w:ind w:firstLine="0"/>
              <w:jc w:val="center"/>
              <w:rPr>
                <w:color w:val="000000"/>
                <w:sz w:val="28"/>
                <w:szCs w:val="28"/>
              </w:rPr>
            </w:pPr>
            <w:r w:rsidRPr="002210A4">
              <w:rPr>
                <w:color w:val="000000"/>
                <w:sz w:val="28"/>
                <w:szCs w:val="28"/>
              </w:rPr>
              <w:t>991 241,24</w:t>
            </w:r>
          </w:p>
        </w:tc>
        <w:tc>
          <w:tcPr>
            <w:tcW w:w="3544" w:type="dxa"/>
            <w:tcBorders>
              <w:top w:val="single" w:sz="4" w:space="0" w:color="auto"/>
              <w:left w:val="single" w:sz="4" w:space="0" w:color="auto"/>
              <w:bottom w:val="single" w:sz="4" w:space="0" w:color="auto"/>
              <w:right w:val="single" w:sz="4" w:space="0" w:color="auto"/>
            </w:tcBorders>
            <w:vAlign w:val="center"/>
          </w:tcPr>
          <w:p w14:paraId="07FCE71D" w14:textId="77777777" w:rsidR="00C44B0E" w:rsidRPr="002210A4" w:rsidRDefault="00C44B0E" w:rsidP="00C44B0E">
            <w:pPr>
              <w:ind w:firstLine="0"/>
              <w:jc w:val="center"/>
              <w:rPr>
                <w:color w:val="000000"/>
                <w:sz w:val="28"/>
                <w:szCs w:val="28"/>
              </w:rPr>
            </w:pPr>
            <w:r w:rsidRPr="002210A4">
              <w:rPr>
                <w:color w:val="000000"/>
                <w:sz w:val="28"/>
                <w:szCs w:val="28"/>
              </w:rPr>
              <w:t>2 687 998,89</w:t>
            </w:r>
          </w:p>
        </w:tc>
      </w:tr>
      <w:tr w:rsidR="00C44B0E" w:rsidRPr="002210A4" w14:paraId="1D2F256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4552B3"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54827C2F" w14:textId="77777777" w:rsidR="00C44B0E" w:rsidRPr="002210A4" w:rsidRDefault="00C44B0E" w:rsidP="00C44B0E">
            <w:pPr>
              <w:ind w:firstLine="0"/>
              <w:jc w:val="center"/>
              <w:rPr>
                <w:color w:val="000000"/>
                <w:sz w:val="28"/>
                <w:szCs w:val="28"/>
              </w:rPr>
            </w:pPr>
            <w:r w:rsidRPr="002210A4">
              <w:rPr>
                <w:color w:val="000000"/>
                <w:sz w:val="28"/>
                <w:szCs w:val="28"/>
              </w:rPr>
              <w:t>991 235,99</w:t>
            </w:r>
          </w:p>
        </w:tc>
        <w:tc>
          <w:tcPr>
            <w:tcW w:w="3544" w:type="dxa"/>
            <w:tcBorders>
              <w:top w:val="single" w:sz="4" w:space="0" w:color="auto"/>
              <w:left w:val="single" w:sz="4" w:space="0" w:color="auto"/>
              <w:bottom w:val="single" w:sz="4" w:space="0" w:color="auto"/>
              <w:right w:val="single" w:sz="4" w:space="0" w:color="auto"/>
            </w:tcBorders>
            <w:vAlign w:val="center"/>
          </w:tcPr>
          <w:p w14:paraId="2CE30B24" w14:textId="77777777" w:rsidR="00C44B0E" w:rsidRPr="002210A4" w:rsidRDefault="00C44B0E" w:rsidP="00C44B0E">
            <w:pPr>
              <w:ind w:firstLine="0"/>
              <w:jc w:val="center"/>
              <w:rPr>
                <w:color w:val="000000"/>
                <w:sz w:val="28"/>
                <w:szCs w:val="28"/>
              </w:rPr>
            </w:pPr>
            <w:r w:rsidRPr="002210A4">
              <w:rPr>
                <w:color w:val="000000"/>
                <w:sz w:val="28"/>
                <w:szCs w:val="28"/>
              </w:rPr>
              <w:t>2 688 013,52</w:t>
            </w:r>
          </w:p>
        </w:tc>
      </w:tr>
      <w:tr w:rsidR="00C44B0E" w:rsidRPr="002210A4" w14:paraId="393C4E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4BB3C55"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0E066724" w14:textId="77777777" w:rsidR="00C44B0E" w:rsidRPr="002210A4" w:rsidRDefault="00C44B0E" w:rsidP="00C44B0E">
            <w:pPr>
              <w:ind w:firstLine="0"/>
              <w:jc w:val="center"/>
              <w:rPr>
                <w:color w:val="000000"/>
                <w:sz w:val="28"/>
                <w:szCs w:val="28"/>
              </w:rPr>
            </w:pPr>
            <w:r w:rsidRPr="002210A4">
              <w:rPr>
                <w:color w:val="000000"/>
                <w:sz w:val="28"/>
                <w:szCs w:val="28"/>
              </w:rPr>
              <w:t>991 233,3</w:t>
            </w:r>
          </w:p>
        </w:tc>
        <w:tc>
          <w:tcPr>
            <w:tcW w:w="3544" w:type="dxa"/>
            <w:tcBorders>
              <w:top w:val="single" w:sz="4" w:space="0" w:color="auto"/>
              <w:left w:val="single" w:sz="4" w:space="0" w:color="auto"/>
              <w:bottom w:val="single" w:sz="4" w:space="0" w:color="auto"/>
              <w:right w:val="single" w:sz="4" w:space="0" w:color="auto"/>
            </w:tcBorders>
            <w:vAlign w:val="center"/>
          </w:tcPr>
          <w:p w14:paraId="26AF96E3" w14:textId="77777777" w:rsidR="00C44B0E" w:rsidRPr="002210A4" w:rsidRDefault="00C44B0E" w:rsidP="00C44B0E">
            <w:pPr>
              <w:ind w:firstLine="0"/>
              <w:jc w:val="center"/>
              <w:rPr>
                <w:color w:val="000000"/>
                <w:sz w:val="28"/>
                <w:szCs w:val="28"/>
              </w:rPr>
            </w:pPr>
            <w:r w:rsidRPr="002210A4">
              <w:rPr>
                <w:color w:val="000000"/>
                <w:sz w:val="28"/>
                <w:szCs w:val="28"/>
              </w:rPr>
              <w:t>2 688 012,47</w:t>
            </w:r>
          </w:p>
        </w:tc>
      </w:tr>
      <w:tr w:rsidR="00C44B0E" w:rsidRPr="002210A4" w14:paraId="0208755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AB6528"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1F5491B1" w14:textId="77777777" w:rsidR="00C44B0E" w:rsidRPr="002210A4" w:rsidRDefault="00C44B0E" w:rsidP="00C44B0E">
            <w:pPr>
              <w:ind w:firstLine="0"/>
              <w:jc w:val="center"/>
              <w:rPr>
                <w:color w:val="000000"/>
                <w:sz w:val="28"/>
                <w:szCs w:val="28"/>
              </w:rPr>
            </w:pPr>
            <w:r w:rsidRPr="002210A4">
              <w:rPr>
                <w:color w:val="000000"/>
                <w:sz w:val="28"/>
                <w:szCs w:val="28"/>
              </w:rPr>
              <w:t>991 213,48</w:t>
            </w:r>
          </w:p>
        </w:tc>
        <w:tc>
          <w:tcPr>
            <w:tcW w:w="3544" w:type="dxa"/>
            <w:tcBorders>
              <w:top w:val="single" w:sz="4" w:space="0" w:color="auto"/>
              <w:left w:val="single" w:sz="4" w:space="0" w:color="auto"/>
              <w:bottom w:val="single" w:sz="4" w:space="0" w:color="auto"/>
              <w:right w:val="single" w:sz="4" w:space="0" w:color="auto"/>
            </w:tcBorders>
            <w:vAlign w:val="center"/>
          </w:tcPr>
          <w:p w14:paraId="0A65E4D5" w14:textId="77777777" w:rsidR="00C44B0E" w:rsidRPr="002210A4" w:rsidRDefault="00C44B0E" w:rsidP="00C44B0E">
            <w:pPr>
              <w:ind w:firstLine="0"/>
              <w:jc w:val="center"/>
              <w:rPr>
                <w:color w:val="000000"/>
                <w:sz w:val="28"/>
                <w:szCs w:val="28"/>
              </w:rPr>
            </w:pPr>
            <w:r w:rsidRPr="002210A4">
              <w:rPr>
                <w:color w:val="000000"/>
                <w:sz w:val="28"/>
                <w:szCs w:val="28"/>
              </w:rPr>
              <w:t>2 688 004,69</w:t>
            </w:r>
          </w:p>
        </w:tc>
      </w:tr>
      <w:tr w:rsidR="00C44B0E" w:rsidRPr="002210A4" w14:paraId="5E7E6B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89E8F7"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5ABB1037" w14:textId="77777777" w:rsidR="00C44B0E" w:rsidRPr="002210A4" w:rsidRDefault="00C44B0E" w:rsidP="00C44B0E">
            <w:pPr>
              <w:ind w:firstLine="0"/>
              <w:jc w:val="center"/>
              <w:rPr>
                <w:color w:val="000000"/>
                <w:sz w:val="28"/>
                <w:szCs w:val="28"/>
              </w:rPr>
            </w:pPr>
            <w:r w:rsidRPr="002210A4">
              <w:rPr>
                <w:color w:val="000000"/>
                <w:sz w:val="28"/>
                <w:szCs w:val="28"/>
              </w:rPr>
              <w:t>991 217,5</w:t>
            </w:r>
          </w:p>
        </w:tc>
        <w:tc>
          <w:tcPr>
            <w:tcW w:w="3544" w:type="dxa"/>
            <w:tcBorders>
              <w:top w:val="single" w:sz="4" w:space="0" w:color="auto"/>
              <w:left w:val="single" w:sz="4" w:space="0" w:color="auto"/>
              <w:bottom w:val="single" w:sz="4" w:space="0" w:color="auto"/>
              <w:right w:val="single" w:sz="4" w:space="0" w:color="auto"/>
            </w:tcBorders>
            <w:vAlign w:val="center"/>
          </w:tcPr>
          <w:p w14:paraId="5569FF92" w14:textId="77777777" w:rsidR="00C44B0E" w:rsidRPr="002210A4" w:rsidRDefault="00C44B0E" w:rsidP="00C44B0E">
            <w:pPr>
              <w:ind w:firstLine="0"/>
              <w:jc w:val="center"/>
              <w:rPr>
                <w:color w:val="000000"/>
                <w:sz w:val="28"/>
                <w:szCs w:val="28"/>
              </w:rPr>
            </w:pPr>
            <w:r w:rsidRPr="002210A4">
              <w:rPr>
                <w:color w:val="000000"/>
                <w:sz w:val="28"/>
                <w:szCs w:val="28"/>
              </w:rPr>
              <w:t>2 687 995,27</w:t>
            </w:r>
          </w:p>
        </w:tc>
      </w:tr>
      <w:tr w:rsidR="00C44B0E" w:rsidRPr="002210A4" w14:paraId="4002A3C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00BA19"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3DF022FB" w14:textId="77777777" w:rsidR="00C44B0E" w:rsidRPr="002210A4" w:rsidRDefault="00C44B0E" w:rsidP="00C44B0E">
            <w:pPr>
              <w:ind w:firstLine="0"/>
              <w:jc w:val="center"/>
              <w:rPr>
                <w:color w:val="000000"/>
                <w:sz w:val="28"/>
                <w:szCs w:val="28"/>
              </w:rPr>
            </w:pPr>
            <w:r w:rsidRPr="002210A4">
              <w:rPr>
                <w:color w:val="000000"/>
                <w:sz w:val="28"/>
                <w:szCs w:val="28"/>
              </w:rPr>
              <w:t>991 223,68</w:t>
            </w:r>
          </w:p>
        </w:tc>
        <w:tc>
          <w:tcPr>
            <w:tcW w:w="3544" w:type="dxa"/>
            <w:tcBorders>
              <w:top w:val="single" w:sz="4" w:space="0" w:color="auto"/>
              <w:left w:val="single" w:sz="4" w:space="0" w:color="auto"/>
              <w:bottom w:val="single" w:sz="4" w:space="0" w:color="auto"/>
              <w:right w:val="single" w:sz="4" w:space="0" w:color="auto"/>
            </w:tcBorders>
            <w:vAlign w:val="center"/>
          </w:tcPr>
          <w:p w14:paraId="407ABF1D" w14:textId="77777777" w:rsidR="00C44B0E" w:rsidRPr="002210A4" w:rsidRDefault="00C44B0E" w:rsidP="00C44B0E">
            <w:pPr>
              <w:ind w:firstLine="0"/>
              <w:jc w:val="center"/>
              <w:rPr>
                <w:color w:val="000000"/>
                <w:sz w:val="28"/>
                <w:szCs w:val="28"/>
              </w:rPr>
            </w:pPr>
            <w:r w:rsidRPr="002210A4">
              <w:rPr>
                <w:color w:val="000000"/>
                <w:sz w:val="28"/>
                <w:szCs w:val="28"/>
              </w:rPr>
              <w:t>2 687 982,56</w:t>
            </w:r>
          </w:p>
        </w:tc>
      </w:tr>
      <w:tr w:rsidR="00C44B0E" w:rsidRPr="002210A4" w14:paraId="412B68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513CB7"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07932043" w14:textId="77777777" w:rsidR="00C44B0E" w:rsidRPr="002210A4" w:rsidRDefault="00C44B0E" w:rsidP="00C44B0E">
            <w:pPr>
              <w:ind w:firstLine="0"/>
              <w:jc w:val="center"/>
              <w:rPr>
                <w:color w:val="000000"/>
                <w:sz w:val="28"/>
                <w:szCs w:val="28"/>
              </w:rPr>
            </w:pPr>
            <w:r w:rsidRPr="002210A4">
              <w:rPr>
                <w:color w:val="000000"/>
                <w:sz w:val="28"/>
                <w:szCs w:val="28"/>
              </w:rPr>
              <w:t>991 223,03</w:t>
            </w:r>
          </w:p>
        </w:tc>
        <w:tc>
          <w:tcPr>
            <w:tcW w:w="3544" w:type="dxa"/>
            <w:tcBorders>
              <w:top w:val="single" w:sz="4" w:space="0" w:color="auto"/>
              <w:left w:val="single" w:sz="4" w:space="0" w:color="auto"/>
              <w:bottom w:val="single" w:sz="4" w:space="0" w:color="auto"/>
              <w:right w:val="single" w:sz="4" w:space="0" w:color="auto"/>
            </w:tcBorders>
            <w:vAlign w:val="center"/>
          </w:tcPr>
          <w:p w14:paraId="32494D68" w14:textId="77777777" w:rsidR="00C44B0E" w:rsidRPr="002210A4" w:rsidRDefault="00C44B0E" w:rsidP="00C44B0E">
            <w:pPr>
              <w:ind w:firstLine="0"/>
              <w:jc w:val="center"/>
              <w:rPr>
                <w:color w:val="000000"/>
                <w:sz w:val="28"/>
                <w:szCs w:val="28"/>
              </w:rPr>
            </w:pPr>
            <w:r w:rsidRPr="002210A4">
              <w:rPr>
                <w:color w:val="000000"/>
                <w:sz w:val="28"/>
                <w:szCs w:val="28"/>
              </w:rPr>
              <w:t>2 687 982,44</w:t>
            </w:r>
          </w:p>
        </w:tc>
      </w:tr>
      <w:tr w:rsidR="00C44B0E" w:rsidRPr="002210A4" w14:paraId="31C00EF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964ECEB"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6FE1BC46" w14:textId="77777777" w:rsidR="00C44B0E" w:rsidRPr="002210A4" w:rsidRDefault="00C44B0E" w:rsidP="00C44B0E">
            <w:pPr>
              <w:ind w:firstLine="0"/>
              <w:jc w:val="center"/>
              <w:rPr>
                <w:color w:val="000000"/>
                <w:sz w:val="28"/>
                <w:szCs w:val="28"/>
              </w:rPr>
            </w:pPr>
            <w:r w:rsidRPr="002210A4">
              <w:rPr>
                <w:color w:val="000000"/>
                <w:sz w:val="28"/>
                <w:szCs w:val="28"/>
              </w:rPr>
              <w:t>991 223,35</w:t>
            </w:r>
          </w:p>
        </w:tc>
        <w:tc>
          <w:tcPr>
            <w:tcW w:w="3544" w:type="dxa"/>
            <w:tcBorders>
              <w:top w:val="single" w:sz="4" w:space="0" w:color="auto"/>
              <w:left w:val="single" w:sz="4" w:space="0" w:color="auto"/>
              <w:bottom w:val="single" w:sz="4" w:space="0" w:color="auto"/>
              <w:right w:val="single" w:sz="4" w:space="0" w:color="auto"/>
            </w:tcBorders>
            <w:vAlign w:val="center"/>
          </w:tcPr>
          <w:p w14:paraId="4200BF84" w14:textId="77777777" w:rsidR="00C44B0E" w:rsidRPr="002210A4" w:rsidRDefault="00C44B0E" w:rsidP="00C44B0E">
            <w:pPr>
              <w:ind w:firstLine="0"/>
              <w:jc w:val="center"/>
              <w:rPr>
                <w:color w:val="000000"/>
                <w:sz w:val="28"/>
                <w:szCs w:val="28"/>
              </w:rPr>
            </w:pPr>
            <w:r w:rsidRPr="002210A4">
              <w:rPr>
                <w:color w:val="000000"/>
                <w:sz w:val="28"/>
                <w:szCs w:val="28"/>
              </w:rPr>
              <w:t>2 687 980,57</w:t>
            </w:r>
          </w:p>
        </w:tc>
      </w:tr>
      <w:tr w:rsidR="00C44B0E" w:rsidRPr="002210A4" w14:paraId="0C584F9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0B9FD5" w14:textId="77777777" w:rsidR="00C44B0E" w:rsidRPr="002210A4" w:rsidRDefault="00C44B0E" w:rsidP="00C44B0E">
            <w:pPr>
              <w:ind w:firstLine="0"/>
              <w:jc w:val="center"/>
              <w:rPr>
                <w:color w:val="000000"/>
                <w:sz w:val="28"/>
                <w:szCs w:val="28"/>
              </w:rPr>
            </w:pPr>
            <w:r w:rsidRPr="002210A4">
              <w:rPr>
                <w:color w:val="000000"/>
                <w:sz w:val="28"/>
                <w:szCs w:val="28"/>
              </w:rPr>
              <w:t>47</w:t>
            </w:r>
          </w:p>
        </w:tc>
        <w:tc>
          <w:tcPr>
            <w:tcW w:w="3543" w:type="dxa"/>
            <w:tcBorders>
              <w:top w:val="single" w:sz="4" w:space="0" w:color="auto"/>
              <w:left w:val="single" w:sz="4" w:space="0" w:color="auto"/>
              <w:bottom w:val="single" w:sz="4" w:space="0" w:color="auto"/>
              <w:right w:val="single" w:sz="4" w:space="0" w:color="auto"/>
            </w:tcBorders>
            <w:vAlign w:val="center"/>
          </w:tcPr>
          <w:p w14:paraId="48FF7064" w14:textId="77777777" w:rsidR="00C44B0E" w:rsidRPr="002210A4" w:rsidRDefault="00C44B0E" w:rsidP="00C44B0E">
            <w:pPr>
              <w:ind w:firstLine="0"/>
              <w:jc w:val="center"/>
              <w:rPr>
                <w:color w:val="000000"/>
                <w:sz w:val="28"/>
                <w:szCs w:val="28"/>
              </w:rPr>
            </w:pPr>
            <w:r w:rsidRPr="002210A4">
              <w:rPr>
                <w:color w:val="000000"/>
                <w:sz w:val="28"/>
                <w:szCs w:val="28"/>
              </w:rPr>
              <w:t>991 224,48</w:t>
            </w:r>
          </w:p>
        </w:tc>
        <w:tc>
          <w:tcPr>
            <w:tcW w:w="3544" w:type="dxa"/>
            <w:tcBorders>
              <w:top w:val="single" w:sz="4" w:space="0" w:color="auto"/>
              <w:left w:val="single" w:sz="4" w:space="0" w:color="auto"/>
              <w:bottom w:val="single" w:sz="4" w:space="0" w:color="auto"/>
              <w:right w:val="single" w:sz="4" w:space="0" w:color="auto"/>
            </w:tcBorders>
            <w:vAlign w:val="center"/>
          </w:tcPr>
          <w:p w14:paraId="0A878725" w14:textId="77777777" w:rsidR="00C44B0E" w:rsidRPr="002210A4" w:rsidRDefault="00C44B0E" w:rsidP="00C44B0E">
            <w:pPr>
              <w:ind w:firstLine="0"/>
              <w:jc w:val="center"/>
              <w:rPr>
                <w:color w:val="000000"/>
                <w:sz w:val="28"/>
                <w:szCs w:val="28"/>
              </w:rPr>
            </w:pPr>
            <w:r w:rsidRPr="002210A4">
              <w:rPr>
                <w:color w:val="000000"/>
                <w:sz w:val="28"/>
                <w:szCs w:val="28"/>
              </w:rPr>
              <w:t>2 687 980,79</w:t>
            </w:r>
          </w:p>
        </w:tc>
      </w:tr>
      <w:tr w:rsidR="00C44B0E" w:rsidRPr="002210A4" w14:paraId="6CC6249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F30437" w14:textId="77777777" w:rsidR="00C44B0E" w:rsidRPr="002210A4" w:rsidRDefault="00C44B0E" w:rsidP="00C44B0E">
            <w:pPr>
              <w:ind w:firstLine="0"/>
              <w:jc w:val="center"/>
              <w:rPr>
                <w:color w:val="000000"/>
                <w:sz w:val="28"/>
                <w:szCs w:val="28"/>
              </w:rPr>
            </w:pPr>
            <w:r w:rsidRPr="002210A4">
              <w:rPr>
                <w:color w:val="000000"/>
                <w:sz w:val="28"/>
                <w:szCs w:val="28"/>
              </w:rPr>
              <w:t>48</w:t>
            </w:r>
          </w:p>
        </w:tc>
        <w:tc>
          <w:tcPr>
            <w:tcW w:w="3543" w:type="dxa"/>
            <w:tcBorders>
              <w:top w:val="single" w:sz="4" w:space="0" w:color="auto"/>
              <w:left w:val="single" w:sz="4" w:space="0" w:color="auto"/>
              <w:bottom w:val="single" w:sz="4" w:space="0" w:color="auto"/>
              <w:right w:val="single" w:sz="4" w:space="0" w:color="auto"/>
            </w:tcBorders>
            <w:vAlign w:val="center"/>
          </w:tcPr>
          <w:p w14:paraId="2FF58514" w14:textId="77777777" w:rsidR="00C44B0E" w:rsidRPr="002210A4" w:rsidRDefault="00C44B0E" w:rsidP="00C44B0E">
            <w:pPr>
              <w:ind w:firstLine="0"/>
              <w:jc w:val="center"/>
              <w:rPr>
                <w:color w:val="000000"/>
                <w:sz w:val="28"/>
                <w:szCs w:val="28"/>
              </w:rPr>
            </w:pPr>
            <w:r w:rsidRPr="002210A4">
              <w:rPr>
                <w:color w:val="000000"/>
                <w:sz w:val="28"/>
                <w:szCs w:val="28"/>
              </w:rPr>
              <w:t>991 233,33</w:t>
            </w:r>
          </w:p>
        </w:tc>
        <w:tc>
          <w:tcPr>
            <w:tcW w:w="3544" w:type="dxa"/>
            <w:tcBorders>
              <w:top w:val="single" w:sz="4" w:space="0" w:color="auto"/>
              <w:left w:val="single" w:sz="4" w:space="0" w:color="auto"/>
              <w:bottom w:val="single" w:sz="4" w:space="0" w:color="auto"/>
              <w:right w:val="single" w:sz="4" w:space="0" w:color="auto"/>
            </w:tcBorders>
            <w:vAlign w:val="center"/>
          </w:tcPr>
          <w:p w14:paraId="78FF1499" w14:textId="77777777" w:rsidR="00C44B0E" w:rsidRPr="002210A4" w:rsidRDefault="00C44B0E" w:rsidP="00C44B0E">
            <w:pPr>
              <w:ind w:firstLine="0"/>
              <w:jc w:val="center"/>
              <w:rPr>
                <w:color w:val="000000"/>
                <w:sz w:val="28"/>
                <w:szCs w:val="28"/>
              </w:rPr>
            </w:pPr>
            <w:r w:rsidRPr="002210A4">
              <w:rPr>
                <w:color w:val="000000"/>
                <w:sz w:val="28"/>
                <w:szCs w:val="28"/>
              </w:rPr>
              <w:t>2 687 962,46</w:t>
            </w:r>
          </w:p>
        </w:tc>
      </w:tr>
      <w:tr w:rsidR="00C44B0E" w:rsidRPr="002210A4" w14:paraId="04C97BF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76D488" w14:textId="77777777" w:rsidR="00C44B0E" w:rsidRPr="002210A4" w:rsidRDefault="00C44B0E" w:rsidP="00C44B0E">
            <w:pPr>
              <w:ind w:firstLine="0"/>
              <w:jc w:val="center"/>
              <w:rPr>
                <w:color w:val="000000"/>
                <w:sz w:val="28"/>
                <w:szCs w:val="28"/>
              </w:rPr>
            </w:pPr>
            <w:r w:rsidRPr="002210A4">
              <w:rPr>
                <w:color w:val="000000"/>
                <w:sz w:val="28"/>
                <w:szCs w:val="28"/>
              </w:rPr>
              <w:t>49</w:t>
            </w:r>
          </w:p>
        </w:tc>
        <w:tc>
          <w:tcPr>
            <w:tcW w:w="3543" w:type="dxa"/>
            <w:tcBorders>
              <w:top w:val="single" w:sz="4" w:space="0" w:color="auto"/>
              <w:left w:val="single" w:sz="4" w:space="0" w:color="auto"/>
              <w:bottom w:val="single" w:sz="4" w:space="0" w:color="auto"/>
              <w:right w:val="single" w:sz="4" w:space="0" w:color="auto"/>
            </w:tcBorders>
            <w:vAlign w:val="center"/>
          </w:tcPr>
          <w:p w14:paraId="51C41BE1" w14:textId="77777777" w:rsidR="00C44B0E" w:rsidRPr="002210A4" w:rsidRDefault="00C44B0E" w:rsidP="00C44B0E">
            <w:pPr>
              <w:ind w:firstLine="0"/>
              <w:jc w:val="center"/>
              <w:rPr>
                <w:color w:val="000000"/>
                <w:sz w:val="28"/>
                <w:szCs w:val="28"/>
              </w:rPr>
            </w:pPr>
            <w:r w:rsidRPr="002210A4">
              <w:rPr>
                <w:color w:val="000000"/>
                <w:sz w:val="28"/>
                <w:szCs w:val="28"/>
              </w:rPr>
              <w:t>991 184,17</w:t>
            </w:r>
          </w:p>
        </w:tc>
        <w:tc>
          <w:tcPr>
            <w:tcW w:w="3544" w:type="dxa"/>
            <w:tcBorders>
              <w:top w:val="single" w:sz="4" w:space="0" w:color="auto"/>
              <w:left w:val="single" w:sz="4" w:space="0" w:color="auto"/>
              <w:bottom w:val="single" w:sz="4" w:space="0" w:color="auto"/>
              <w:right w:val="single" w:sz="4" w:space="0" w:color="auto"/>
            </w:tcBorders>
            <w:vAlign w:val="center"/>
          </w:tcPr>
          <w:p w14:paraId="6B6E6299" w14:textId="77777777" w:rsidR="00C44B0E" w:rsidRPr="002210A4" w:rsidRDefault="00C44B0E" w:rsidP="00C44B0E">
            <w:pPr>
              <w:ind w:firstLine="0"/>
              <w:jc w:val="center"/>
              <w:rPr>
                <w:color w:val="000000"/>
                <w:sz w:val="28"/>
                <w:szCs w:val="28"/>
              </w:rPr>
            </w:pPr>
            <w:r w:rsidRPr="002210A4">
              <w:rPr>
                <w:color w:val="000000"/>
                <w:sz w:val="28"/>
                <w:szCs w:val="28"/>
              </w:rPr>
              <w:t>2 687 949,9</w:t>
            </w:r>
          </w:p>
        </w:tc>
      </w:tr>
      <w:tr w:rsidR="00C44B0E" w:rsidRPr="002210A4" w14:paraId="40256CB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A4D033" w14:textId="77777777" w:rsidR="00C44B0E" w:rsidRPr="002210A4" w:rsidRDefault="00C44B0E" w:rsidP="00C44B0E">
            <w:pPr>
              <w:ind w:firstLine="0"/>
              <w:jc w:val="center"/>
              <w:rPr>
                <w:color w:val="000000"/>
                <w:sz w:val="28"/>
                <w:szCs w:val="28"/>
              </w:rPr>
            </w:pPr>
            <w:r w:rsidRPr="002210A4">
              <w:rPr>
                <w:color w:val="000000"/>
                <w:sz w:val="28"/>
                <w:szCs w:val="28"/>
              </w:rPr>
              <w:t>50</w:t>
            </w:r>
          </w:p>
        </w:tc>
        <w:tc>
          <w:tcPr>
            <w:tcW w:w="3543" w:type="dxa"/>
            <w:tcBorders>
              <w:top w:val="single" w:sz="4" w:space="0" w:color="auto"/>
              <w:left w:val="single" w:sz="4" w:space="0" w:color="auto"/>
              <w:bottom w:val="single" w:sz="4" w:space="0" w:color="auto"/>
              <w:right w:val="single" w:sz="4" w:space="0" w:color="auto"/>
            </w:tcBorders>
            <w:vAlign w:val="center"/>
          </w:tcPr>
          <w:p w14:paraId="0DD413D7" w14:textId="77777777" w:rsidR="00C44B0E" w:rsidRPr="002210A4" w:rsidRDefault="00C44B0E" w:rsidP="00C44B0E">
            <w:pPr>
              <w:ind w:firstLine="0"/>
              <w:jc w:val="center"/>
              <w:rPr>
                <w:color w:val="000000"/>
                <w:sz w:val="28"/>
                <w:szCs w:val="28"/>
              </w:rPr>
            </w:pPr>
            <w:r w:rsidRPr="002210A4">
              <w:rPr>
                <w:color w:val="000000"/>
                <w:sz w:val="28"/>
                <w:szCs w:val="28"/>
              </w:rPr>
              <w:t>991 186,86</w:t>
            </w:r>
          </w:p>
        </w:tc>
        <w:tc>
          <w:tcPr>
            <w:tcW w:w="3544" w:type="dxa"/>
            <w:tcBorders>
              <w:top w:val="single" w:sz="4" w:space="0" w:color="auto"/>
              <w:left w:val="single" w:sz="4" w:space="0" w:color="auto"/>
              <w:bottom w:val="single" w:sz="4" w:space="0" w:color="auto"/>
              <w:right w:val="single" w:sz="4" w:space="0" w:color="auto"/>
            </w:tcBorders>
            <w:vAlign w:val="center"/>
          </w:tcPr>
          <w:p w14:paraId="1C09D462" w14:textId="77777777" w:rsidR="00C44B0E" w:rsidRPr="002210A4" w:rsidRDefault="00C44B0E" w:rsidP="00C44B0E">
            <w:pPr>
              <w:ind w:firstLine="0"/>
              <w:jc w:val="center"/>
              <w:rPr>
                <w:color w:val="000000"/>
                <w:sz w:val="28"/>
                <w:szCs w:val="28"/>
              </w:rPr>
            </w:pPr>
            <w:r w:rsidRPr="002210A4">
              <w:rPr>
                <w:color w:val="000000"/>
                <w:sz w:val="28"/>
                <w:szCs w:val="28"/>
              </w:rPr>
              <w:t>2 687 943,69</w:t>
            </w:r>
          </w:p>
        </w:tc>
      </w:tr>
      <w:tr w:rsidR="00C44B0E" w:rsidRPr="002210A4" w14:paraId="48F59AC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C7D23C" w14:textId="77777777" w:rsidR="00C44B0E" w:rsidRPr="002210A4" w:rsidRDefault="00C44B0E" w:rsidP="00C44B0E">
            <w:pPr>
              <w:ind w:firstLine="0"/>
              <w:jc w:val="center"/>
              <w:rPr>
                <w:color w:val="000000"/>
                <w:sz w:val="28"/>
                <w:szCs w:val="28"/>
              </w:rPr>
            </w:pPr>
            <w:r w:rsidRPr="002210A4">
              <w:rPr>
                <w:color w:val="000000"/>
                <w:sz w:val="28"/>
                <w:szCs w:val="28"/>
              </w:rPr>
              <w:t>51</w:t>
            </w:r>
          </w:p>
        </w:tc>
        <w:tc>
          <w:tcPr>
            <w:tcW w:w="3543" w:type="dxa"/>
            <w:tcBorders>
              <w:top w:val="single" w:sz="4" w:space="0" w:color="auto"/>
              <w:left w:val="single" w:sz="4" w:space="0" w:color="auto"/>
              <w:bottom w:val="single" w:sz="4" w:space="0" w:color="auto"/>
              <w:right w:val="single" w:sz="4" w:space="0" w:color="auto"/>
            </w:tcBorders>
            <w:vAlign w:val="center"/>
          </w:tcPr>
          <w:p w14:paraId="6AD94560" w14:textId="77777777" w:rsidR="00C44B0E" w:rsidRPr="002210A4" w:rsidRDefault="00C44B0E" w:rsidP="00C44B0E">
            <w:pPr>
              <w:ind w:firstLine="0"/>
              <w:jc w:val="center"/>
              <w:rPr>
                <w:color w:val="000000"/>
                <w:sz w:val="28"/>
                <w:szCs w:val="28"/>
              </w:rPr>
            </w:pPr>
            <w:r w:rsidRPr="002210A4">
              <w:rPr>
                <w:color w:val="000000"/>
                <w:sz w:val="28"/>
                <w:szCs w:val="28"/>
              </w:rPr>
              <w:t>991 193,04</w:t>
            </w:r>
          </w:p>
        </w:tc>
        <w:tc>
          <w:tcPr>
            <w:tcW w:w="3544" w:type="dxa"/>
            <w:tcBorders>
              <w:top w:val="single" w:sz="4" w:space="0" w:color="auto"/>
              <w:left w:val="single" w:sz="4" w:space="0" w:color="auto"/>
              <w:bottom w:val="single" w:sz="4" w:space="0" w:color="auto"/>
              <w:right w:val="single" w:sz="4" w:space="0" w:color="auto"/>
            </w:tcBorders>
            <w:vAlign w:val="center"/>
          </w:tcPr>
          <w:p w14:paraId="2C475E33" w14:textId="77777777" w:rsidR="00C44B0E" w:rsidRPr="002210A4" w:rsidRDefault="00C44B0E" w:rsidP="00C44B0E">
            <w:pPr>
              <w:ind w:firstLine="0"/>
              <w:jc w:val="center"/>
              <w:rPr>
                <w:color w:val="000000"/>
                <w:sz w:val="28"/>
                <w:szCs w:val="28"/>
              </w:rPr>
            </w:pPr>
            <w:r w:rsidRPr="002210A4">
              <w:rPr>
                <w:color w:val="000000"/>
                <w:sz w:val="28"/>
                <w:szCs w:val="28"/>
              </w:rPr>
              <w:t>2 687 932,07</w:t>
            </w:r>
          </w:p>
        </w:tc>
      </w:tr>
      <w:tr w:rsidR="00C44B0E" w:rsidRPr="002210A4" w14:paraId="4055A23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3F8C61" w14:textId="77777777" w:rsidR="00C44B0E" w:rsidRPr="002210A4" w:rsidRDefault="00C44B0E" w:rsidP="00C44B0E">
            <w:pPr>
              <w:ind w:firstLine="0"/>
              <w:jc w:val="center"/>
              <w:rPr>
                <w:color w:val="000000"/>
                <w:sz w:val="28"/>
                <w:szCs w:val="28"/>
              </w:rPr>
            </w:pPr>
            <w:r w:rsidRPr="002210A4">
              <w:rPr>
                <w:color w:val="000000"/>
                <w:sz w:val="28"/>
                <w:szCs w:val="28"/>
              </w:rPr>
              <w:t>52</w:t>
            </w:r>
          </w:p>
        </w:tc>
        <w:tc>
          <w:tcPr>
            <w:tcW w:w="3543" w:type="dxa"/>
            <w:tcBorders>
              <w:top w:val="single" w:sz="4" w:space="0" w:color="auto"/>
              <w:left w:val="single" w:sz="4" w:space="0" w:color="auto"/>
              <w:bottom w:val="single" w:sz="4" w:space="0" w:color="auto"/>
              <w:right w:val="single" w:sz="4" w:space="0" w:color="auto"/>
            </w:tcBorders>
            <w:vAlign w:val="center"/>
          </w:tcPr>
          <w:p w14:paraId="4DF90EAC" w14:textId="77777777" w:rsidR="00C44B0E" w:rsidRPr="002210A4" w:rsidRDefault="00C44B0E" w:rsidP="00C44B0E">
            <w:pPr>
              <w:ind w:firstLine="0"/>
              <w:jc w:val="center"/>
              <w:rPr>
                <w:color w:val="000000"/>
                <w:sz w:val="28"/>
                <w:szCs w:val="28"/>
              </w:rPr>
            </w:pPr>
            <w:r w:rsidRPr="002210A4">
              <w:rPr>
                <w:color w:val="000000"/>
                <w:sz w:val="28"/>
                <w:szCs w:val="28"/>
              </w:rPr>
              <w:t>991 210,1</w:t>
            </w:r>
          </w:p>
        </w:tc>
        <w:tc>
          <w:tcPr>
            <w:tcW w:w="3544" w:type="dxa"/>
            <w:tcBorders>
              <w:top w:val="single" w:sz="4" w:space="0" w:color="auto"/>
              <w:left w:val="single" w:sz="4" w:space="0" w:color="auto"/>
              <w:bottom w:val="single" w:sz="4" w:space="0" w:color="auto"/>
              <w:right w:val="single" w:sz="4" w:space="0" w:color="auto"/>
            </w:tcBorders>
            <w:vAlign w:val="center"/>
          </w:tcPr>
          <w:p w14:paraId="66B4C77B" w14:textId="77777777" w:rsidR="00C44B0E" w:rsidRPr="002210A4" w:rsidRDefault="00C44B0E" w:rsidP="00C44B0E">
            <w:pPr>
              <w:ind w:firstLine="0"/>
              <w:jc w:val="center"/>
              <w:rPr>
                <w:color w:val="000000"/>
                <w:sz w:val="28"/>
                <w:szCs w:val="28"/>
              </w:rPr>
            </w:pPr>
            <w:r w:rsidRPr="002210A4">
              <w:rPr>
                <w:color w:val="000000"/>
                <w:sz w:val="28"/>
                <w:szCs w:val="28"/>
              </w:rPr>
              <w:t>2 687 902,3</w:t>
            </w:r>
          </w:p>
        </w:tc>
      </w:tr>
      <w:tr w:rsidR="00C44B0E" w:rsidRPr="002210A4" w14:paraId="6B718D6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3CB401" w14:textId="77777777" w:rsidR="00C44B0E" w:rsidRPr="002210A4" w:rsidRDefault="00C44B0E" w:rsidP="00C44B0E">
            <w:pPr>
              <w:ind w:firstLine="0"/>
              <w:jc w:val="center"/>
              <w:rPr>
                <w:color w:val="000000"/>
                <w:sz w:val="28"/>
                <w:szCs w:val="28"/>
              </w:rPr>
            </w:pPr>
            <w:r w:rsidRPr="002210A4">
              <w:rPr>
                <w:color w:val="000000"/>
                <w:sz w:val="28"/>
                <w:szCs w:val="28"/>
              </w:rPr>
              <w:t>53</w:t>
            </w:r>
          </w:p>
        </w:tc>
        <w:tc>
          <w:tcPr>
            <w:tcW w:w="3543" w:type="dxa"/>
            <w:tcBorders>
              <w:top w:val="single" w:sz="4" w:space="0" w:color="auto"/>
              <w:left w:val="single" w:sz="4" w:space="0" w:color="auto"/>
              <w:bottom w:val="single" w:sz="4" w:space="0" w:color="auto"/>
              <w:right w:val="single" w:sz="4" w:space="0" w:color="auto"/>
            </w:tcBorders>
            <w:vAlign w:val="center"/>
          </w:tcPr>
          <w:p w14:paraId="23D261A8" w14:textId="77777777" w:rsidR="00C44B0E" w:rsidRPr="002210A4" w:rsidRDefault="00C44B0E" w:rsidP="00C44B0E">
            <w:pPr>
              <w:ind w:firstLine="0"/>
              <w:jc w:val="center"/>
              <w:rPr>
                <w:color w:val="000000"/>
                <w:sz w:val="28"/>
                <w:szCs w:val="28"/>
              </w:rPr>
            </w:pPr>
            <w:r w:rsidRPr="002210A4">
              <w:rPr>
                <w:color w:val="000000"/>
                <w:sz w:val="28"/>
                <w:szCs w:val="28"/>
              </w:rPr>
              <w:t>991 231,48</w:t>
            </w:r>
          </w:p>
        </w:tc>
        <w:tc>
          <w:tcPr>
            <w:tcW w:w="3544" w:type="dxa"/>
            <w:tcBorders>
              <w:top w:val="single" w:sz="4" w:space="0" w:color="auto"/>
              <w:left w:val="single" w:sz="4" w:space="0" w:color="auto"/>
              <w:bottom w:val="single" w:sz="4" w:space="0" w:color="auto"/>
              <w:right w:val="single" w:sz="4" w:space="0" w:color="auto"/>
            </w:tcBorders>
            <w:vAlign w:val="center"/>
          </w:tcPr>
          <w:p w14:paraId="58F934F5" w14:textId="77777777" w:rsidR="00C44B0E" w:rsidRPr="002210A4" w:rsidRDefault="00C44B0E" w:rsidP="00C44B0E">
            <w:pPr>
              <w:ind w:firstLine="0"/>
              <w:jc w:val="center"/>
              <w:rPr>
                <w:color w:val="000000"/>
                <w:sz w:val="28"/>
                <w:szCs w:val="28"/>
              </w:rPr>
            </w:pPr>
            <w:r w:rsidRPr="002210A4">
              <w:rPr>
                <w:color w:val="000000"/>
                <w:sz w:val="28"/>
                <w:szCs w:val="28"/>
              </w:rPr>
              <w:t>2 687 886,06</w:t>
            </w:r>
          </w:p>
        </w:tc>
      </w:tr>
      <w:tr w:rsidR="00C44B0E" w:rsidRPr="002210A4" w14:paraId="1F9B3FB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E4B29B8" w14:textId="77777777" w:rsidR="00C44B0E" w:rsidRPr="002210A4" w:rsidRDefault="00C44B0E" w:rsidP="00C44B0E">
            <w:pPr>
              <w:ind w:firstLine="0"/>
              <w:jc w:val="center"/>
              <w:rPr>
                <w:color w:val="000000"/>
                <w:sz w:val="28"/>
                <w:szCs w:val="28"/>
              </w:rPr>
            </w:pPr>
            <w:r w:rsidRPr="002210A4">
              <w:rPr>
                <w:color w:val="000000"/>
                <w:sz w:val="28"/>
                <w:szCs w:val="28"/>
              </w:rPr>
              <w:t>54</w:t>
            </w:r>
          </w:p>
        </w:tc>
        <w:tc>
          <w:tcPr>
            <w:tcW w:w="3543" w:type="dxa"/>
            <w:tcBorders>
              <w:top w:val="single" w:sz="4" w:space="0" w:color="auto"/>
              <w:left w:val="single" w:sz="4" w:space="0" w:color="auto"/>
              <w:bottom w:val="single" w:sz="4" w:space="0" w:color="auto"/>
              <w:right w:val="single" w:sz="4" w:space="0" w:color="auto"/>
            </w:tcBorders>
            <w:vAlign w:val="center"/>
          </w:tcPr>
          <w:p w14:paraId="248C6EC2" w14:textId="77777777" w:rsidR="00C44B0E" w:rsidRPr="002210A4" w:rsidRDefault="00C44B0E" w:rsidP="00C44B0E">
            <w:pPr>
              <w:ind w:firstLine="0"/>
              <w:jc w:val="center"/>
              <w:rPr>
                <w:color w:val="000000"/>
                <w:sz w:val="28"/>
                <w:szCs w:val="28"/>
              </w:rPr>
            </w:pPr>
            <w:r w:rsidRPr="002210A4">
              <w:rPr>
                <w:color w:val="000000"/>
                <w:sz w:val="28"/>
                <w:szCs w:val="28"/>
              </w:rPr>
              <w:t>991 247,84</w:t>
            </w:r>
          </w:p>
        </w:tc>
        <w:tc>
          <w:tcPr>
            <w:tcW w:w="3544" w:type="dxa"/>
            <w:tcBorders>
              <w:top w:val="single" w:sz="4" w:space="0" w:color="auto"/>
              <w:left w:val="single" w:sz="4" w:space="0" w:color="auto"/>
              <w:bottom w:val="single" w:sz="4" w:space="0" w:color="auto"/>
              <w:right w:val="single" w:sz="4" w:space="0" w:color="auto"/>
            </w:tcBorders>
            <w:vAlign w:val="center"/>
          </w:tcPr>
          <w:p w14:paraId="3A81C625" w14:textId="77777777" w:rsidR="00C44B0E" w:rsidRPr="002210A4" w:rsidRDefault="00C44B0E" w:rsidP="00C44B0E">
            <w:pPr>
              <w:ind w:firstLine="0"/>
              <w:jc w:val="center"/>
              <w:rPr>
                <w:color w:val="000000"/>
                <w:sz w:val="28"/>
                <w:szCs w:val="28"/>
              </w:rPr>
            </w:pPr>
            <w:r w:rsidRPr="002210A4">
              <w:rPr>
                <w:color w:val="000000"/>
                <w:sz w:val="28"/>
                <w:szCs w:val="28"/>
              </w:rPr>
              <w:t>2 687 876,06</w:t>
            </w:r>
          </w:p>
        </w:tc>
      </w:tr>
      <w:tr w:rsidR="00C44B0E" w:rsidRPr="002210A4" w14:paraId="77A9B13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E88496" w14:textId="77777777" w:rsidR="00C44B0E" w:rsidRPr="002210A4" w:rsidRDefault="00C44B0E" w:rsidP="00C44B0E">
            <w:pPr>
              <w:ind w:firstLine="0"/>
              <w:jc w:val="center"/>
              <w:rPr>
                <w:color w:val="000000"/>
                <w:sz w:val="28"/>
                <w:szCs w:val="28"/>
              </w:rPr>
            </w:pPr>
            <w:r w:rsidRPr="002210A4">
              <w:rPr>
                <w:color w:val="000000"/>
                <w:sz w:val="28"/>
                <w:szCs w:val="28"/>
              </w:rPr>
              <w:t>55</w:t>
            </w:r>
          </w:p>
        </w:tc>
        <w:tc>
          <w:tcPr>
            <w:tcW w:w="3543" w:type="dxa"/>
            <w:tcBorders>
              <w:top w:val="single" w:sz="4" w:space="0" w:color="auto"/>
              <w:left w:val="single" w:sz="4" w:space="0" w:color="auto"/>
              <w:bottom w:val="single" w:sz="4" w:space="0" w:color="auto"/>
              <w:right w:val="single" w:sz="4" w:space="0" w:color="auto"/>
            </w:tcBorders>
            <w:vAlign w:val="center"/>
          </w:tcPr>
          <w:p w14:paraId="703322F0" w14:textId="77777777" w:rsidR="00C44B0E" w:rsidRPr="002210A4" w:rsidRDefault="00C44B0E" w:rsidP="00C44B0E">
            <w:pPr>
              <w:ind w:firstLine="0"/>
              <w:jc w:val="center"/>
              <w:rPr>
                <w:color w:val="000000"/>
                <w:sz w:val="28"/>
                <w:szCs w:val="28"/>
              </w:rPr>
            </w:pPr>
            <w:r w:rsidRPr="002210A4">
              <w:rPr>
                <w:color w:val="000000"/>
                <w:sz w:val="28"/>
                <w:szCs w:val="28"/>
              </w:rPr>
              <w:t>991 288,63</w:t>
            </w:r>
          </w:p>
        </w:tc>
        <w:tc>
          <w:tcPr>
            <w:tcW w:w="3544" w:type="dxa"/>
            <w:tcBorders>
              <w:top w:val="single" w:sz="4" w:space="0" w:color="auto"/>
              <w:left w:val="single" w:sz="4" w:space="0" w:color="auto"/>
              <w:bottom w:val="single" w:sz="4" w:space="0" w:color="auto"/>
              <w:right w:val="single" w:sz="4" w:space="0" w:color="auto"/>
            </w:tcBorders>
            <w:vAlign w:val="center"/>
          </w:tcPr>
          <w:p w14:paraId="74D05715" w14:textId="77777777" w:rsidR="00C44B0E" w:rsidRPr="002210A4" w:rsidRDefault="00C44B0E" w:rsidP="00C44B0E">
            <w:pPr>
              <w:ind w:firstLine="0"/>
              <w:jc w:val="center"/>
              <w:rPr>
                <w:color w:val="000000"/>
                <w:sz w:val="28"/>
                <w:szCs w:val="28"/>
              </w:rPr>
            </w:pPr>
            <w:r w:rsidRPr="002210A4">
              <w:rPr>
                <w:color w:val="000000"/>
                <w:sz w:val="28"/>
                <w:szCs w:val="28"/>
              </w:rPr>
              <w:t>2 687 846,01</w:t>
            </w:r>
          </w:p>
        </w:tc>
      </w:tr>
      <w:tr w:rsidR="00C44B0E" w:rsidRPr="002210A4" w14:paraId="2A842CF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4019807" w14:textId="77777777" w:rsidR="00C44B0E" w:rsidRPr="002210A4" w:rsidRDefault="00C44B0E" w:rsidP="00C44B0E">
            <w:pPr>
              <w:ind w:firstLine="0"/>
              <w:jc w:val="center"/>
              <w:rPr>
                <w:color w:val="000000"/>
                <w:sz w:val="28"/>
                <w:szCs w:val="28"/>
              </w:rPr>
            </w:pPr>
            <w:r w:rsidRPr="002210A4">
              <w:rPr>
                <w:color w:val="000000"/>
                <w:sz w:val="28"/>
                <w:szCs w:val="28"/>
              </w:rPr>
              <w:t>56</w:t>
            </w:r>
          </w:p>
        </w:tc>
        <w:tc>
          <w:tcPr>
            <w:tcW w:w="3543" w:type="dxa"/>
            <w:tcBorders>
              <w:top w:val="single" w:sz="4" w:space="0" w:color="auto"/>
              <w:left w:val="single" w:sz="4" w:space="0" w:color="auto"/>
              <w:bottom w:val="single" w:sz="4" w:space="0" w:color="auto"/>
              <w:right w:val="single" w:sz="4" w:space="0" w:color="auto"/>
            </w:tcBorders>
            <w:vAlign w:val="center"/>
          </w:tcPr>
          <w:p w14:paraId="0C320BCE" w14:textId="77777777" w:rsidR="00C44B0E" w:rsidRPr="002210A4" w:rsidRDefault="00C44B0E" w:rsidP="00C44B0E">
            <w:pPr>
              <w:ind w:firstLine="0"/>
              <w:jc w:val="center"/>
              <w:rPr>
                <w:color w:val="000000"/>
                <w:sz w:val="28"/>
                <w:szCs w:val="28"/>
              </w:rPr>
            </w:pPr>
            <w:r w:rsidRPr="002210A4">
              <w:rPr>
                <w:color w:val="000000"/>
                <w:sz w:val="28"/>
                <w:szCs w:val="28"/>
              </w:rPr>
              <w:t>991 288,22</w:t>
            </w:r>
          </w:p>
        </w:tc>
        <w:tc>
          <w:tcPr>
            <w:tcW w:w="3544" w:type="dxa"/>
            <w:tcBorders>
              <w:top w:val="single" w:sz="4" w:space="0" w:color="auto"/>
              <w:left w:val="single" w:sz="4" w:space="0" w:color="auto"/>
              <w:bottom w:val="single" w:sz="4" w:space="0" w:color="auto"/>
              <w:right w:val="single" w:sz="4" w:space="0" w:color="auto"/>
            </w:tcBorders>
            <w:vAlign w:val="center"/>
          </w:tcPr>
          <w:p w14:paraId="76FB8758" w14:textId="77777777" w:rsidR="00C44B0E" w:rsidRPr="002210A4" w:rsidRDefault="00C44B0E" w:rsidP="00C44B0E">
            <w:pPr>
              <w:ind w:firstLine="0"/>
              <w:jc w:val="center"/>
              <w:rPr>
                <w:color w:val="000000"/>
                <w:sz w:val="28"/>
                <w:szCs w:val="28"/>
              </w:rPr>
            </w:pPr>
            <w:r w:rsidRPr="002210A4">
              <w:rPr>
                <w:color w:val="000000"/>
                <w:sz w:val="28"/>
                <w:szCs w:val="28"/>
              </w:rPr>
              <w:t>2 687 841,76</w:t>
            </w:r>
          </w:p>
        </w:tc>
      </w:tr>
      <w:tr w:rsidR="00C44B0E" w:rsidRPr="002210A4" w14:paraId="3D83C9B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BCB14E" w14:textId="77777777" w:rsidR="00C44B0E" w:rsidRPr="002210A4" w:rsidRDefault="00C44B0E" w:rsidP="00C44B0E">
            <w:pPr>
              <w:ind w:firstLine="0"/>
              <w:jc w:val="center"/>
              <w:rPr>
                <w:color w:val="000000"/>
                <w:sz w:val="28"/>
                <w:szCs w:val="28"/>
              </w:rPr>
            </w:pPr>
            <w:r w:rsidRPr="002210A4">
              <w:rPr>
                <w:color w:val="000000"/>
                <w:sz w:val="28"/>
                <w:szCs w:val="28"/>
              </w:rPr>
              <w:t>57</w:t>
            </w:r>
          </w:p>
        </w:tc>
        <w:tc>
          <w:tcPr>
            <w:tcW w:w="3543" w:type="dxa"/>
            <w:tcBorders>
              <w:top w:val="single" w:sz="4" w:space="0" w:color="auto"/>
              <w:left w:val="single" w:sz="4" w:space="0" w:color="auto"/>
              <w:bottom w:val="single" w:sz="4" w:space="0" w:color="auto"/>
              <w:right w:val="single" w:sz="4" w:space="0" w:color="auto"/>
            </w:tcBorders>
            <w:vAlign w:val="center"/>
          </w:tcPr>
          <w:p w14:paraId="00EAC712" w14:textId="77777777" w:rsidR="00C44B0E" w:rsidRPr="002210A4" w:rsidRDefault="00C44B0E" w:rsidP="00C44B0E">
            <w:pPr>
              <w:ind w:firstLine="0"/>
              <w:jc w:val="center"/>
              <w:rPr>
                <w:color w:val="000000"/>
                <w:sz w:val="28"/>
                <w:szCs w:val="28"/>
              </w:rPr>
            </w:pPr>
            <w:r w:rsidRPr="002210A4">
              <w:rPr>
                <w:color w:val="000000"/>
                <w:sz w:val="28"/>
                <w:szCs w:val="28"/>
              </w:rPr>
              <w:t>991 310,26</w:t>
            </w:r>
          </w:p>
        </w:tc>
        <w:tc>
          <w:tcPr>
            <w:tcW w:w="3544" w:type="dxa"/>
            <w:tcBorders>
              <w:top w:val="single" w:sz="4" w:space="0" w:color="auto"/>
              <w:left w:val="single" w:sz="4" w:space="0" w:color="auto"/>
              <w:bottom w:val="single" w:sz="4" w:space="0" w:color="auto"/>
              <w:right w:val="single" w:sz="4" w:space="0" w:color="auto"/>
            </w:tcBorders>
            <w:vAlign w:val="center"/>
          </w:tcPr>
          <w:p w14:paraId="49E3A6D3" w14:textId="77777777" w:rsidR="00C44B0E" w:rsidRPr="002210A4" w:rsidRDefault="00C44B0E" w:rsidP="00C44B0E">
            <w:pPr>
              <w:ind w:firstLine="0"/>
              <w:jc w:val="center"/>
              <w:rPr>
                <w:color w:val="000000"/>
                <w:sz w:val="28"/>
                <w:szCs w:val="28"/>
              </w:rPr>
            </w:pPr>
            <w:r w:rsidRPr="002210A4">
              <w:rPr>
                <w:color w:val="000000"/>
                <w:sz w:val="28"/>
                <w:szCs w:val="28"/>
              </w:rPr>
              <w:t>2 687 826,3</w:t>
            </w:r>
          </w:p>
        </w:tc>
      </w:tr>
      <w:tr w:rsidR="00C44B0E" w:rsidRPr="002210A4" w14:paraId="5226297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DE475A" w14:textId="77777777" w:rsidR="00C44B0E" w:rsidRPr="002210A4" w:rsidRDefault="00C44B0E" w:rsidP="00C44B0E">
            <w:pPr>
              <w:ind w:firstLine="0"/>
              <w:jc w:val="center"/>
              <w:rPr>
                <w:color w:val="000000"/>
                <w:sz w:val="28"/>
                <w:szCs w:val="28"/>
              </w:rPr>
            </w:pPr>
            <w:r w:rsidRPr="002210A4">
              <w:rPr>
                <w:color w:val="000000"/>
                <w:sz w:val="28"/>
                <w:szCs w:val="28"/>
              </w:rPr>
              <w:t>58</w:t>
            </w:r>
          </w:p>
        </w:tc>
        <w:tc>
          <w:tcPr>
            <w:tcW w:w="3543" w:type="dxa"/>
            <w:tcBorders>
              <w:top w:val="single" w:sz="4" w:space="0" w:color="auto"/>
              <w:left w:val="single" w:sz="4" w:space="0" w:color="auto"/>
              <w:bottom w:val="single" w:sz="4" w:space="0" w:color="auto"/>
              <w:right w:val="single" w:sz="4" w:space="0" w:color="auto"/>
            </w:tcBorders>
            <w:vAlign w:val="center"/>
          </w:tcPr>
          <w:p w14:paraId="01640152" w14:textId="77777777" w:rsidR="00C44B0E" w:rsidRPr="002210A4" w:rsidRDefault="00C44B0E" w:rsidP="00C44B0E">
            <w:pPr>
              <w:ind w:firstLine="0"/>
              <w:jc w:val="center"/>
              <w:rPr>
                <w:color w:val="000000"/>
                <w:sz w:val="28"/>
                <w:szCs w:val="28"/>
              </w:rPr>
            </w:pPr>
            <w:r w:rsidRPr="002210A4">
              <w:rPr>
                <w:color w:val="000000"/>
                <w:sz w:val="28"/>
                <w:szCs w:val="28"/>
              </w:rPr>
              <w:t>991 342,97</w:t>
            </w:r>
          </w:p>
        </w:tc>
        <w:tc>
          <w:tcPr>
            <w:tcW w:w="3544" w:type="dxa"/>
            <w:tcBorders>
              <w:top w:val="single" w:sz="4" w:space="0" w:color="auto"/>
              <w:left w:val="single" w:sz="4" w:space="0" w:color="auto"/>
              <w:bottom w:val="single" w:sz="4" w:space="0" w:color="auto"/>
              <w:right w:val="single" w:sz="4" w:space="0" w:color="auto"/>
            </w:tcBorders>
            <w:vAlign w:val="center"/>
          </w:tcPr>
          <w:p w14:paraId="74934E0C" w14:textId="77777777" w:rsidR="00C44B0E" w:rsidRPr="002210A4" w:rsidRDefault="00C44B0E" w:rsidP="00C44B0E">
            <w:pPr>
              <w:ind w:firstLine="0"/>
              <w:jc w:val="center"/>
              <w:rPr>
                <w:color w:val="000000"/>
                <w:sz w:val="28"/>
                <w:szCs w:val="28"/>
              </w:rPr>
            </w:pPr>
            <w:r w:rsidRPr="002210A4">
              <w:rPr>
                <w:color w:val="000000"/>
                <w:sz w:val="28"/>
                <w:szCs w:val="28"/>
              </w:rPr>
              <w:t>2 687 808,44</w:t>
            </w:r>
          </w:p>
        </w:tc>
      </w:tr>
      <w:tr w:rsidR="00C44B0E" w:rsidRPr="002210A4" w14:paraId="04606BA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113FB4" w14:textId="77777777" w:rsidR="00C44B0E" w:rsidRPr="002210A4" w:rsidRDefault="00C44B0E" w:rsidP="00C44B0E">
            <w:pPr>
              <w:ind w:firstLine="0"/>
              <w:jc w:val="center"/>
              <w:rPr>
                <w:color w:val="000000"/>
                <w:sz w:val="28"/>
                <w:szCs w:val="28"/>
              </w:rPr>
            </w:pPr>
            <w:r w:rsidRPr="002210A4">
              <w:rPr>
                <w:color w:val="000000"/>
                <w:sz w:val="28"/>
                <w:szCs w:val="28"/>
              </w:rPr>
              <w:t>59</w:t>
            </w:r>
          </w:p>
        </w:tc>
        <w:tc>
          <w:tcPr>
            <w:tcW w:w="3543" w:type="dxa"/>
            <w:tcBorders>
              <w:top w:val="single" w:sz="4" w:space="0" w:color="auto"/>
              <w:left w:val="single" w:sz="4" w:space="0" w:color="auto"/>
              <w:bottom w:val="single" w:sz="4" w:space="0" w:color="auto"/>
              <w:right w:val="single" w:sz="4" w:space="0" w:color="auto"/>
            </w:tcBorders>
            <w:vAlign w:val="center"/>
          </w:tcPr>
          <w:p w14:paraId="39C599D5" w14:textId="77777777" w:rsidR="00C44B0E" w:rsidRPr="002210A4" w:rsidRDefault="00C44B0E" w:rsidP="00C44B0E">
            <w:pPr>
              <w:ind w:firstLine="0"/>
              <w:jc w:val="center"/>
              <w:rPr>
                <w:color w:val="000000"/>
                <w:sz w:val="28"/>
                <w:szCs w:val="28"/>
              </w:rPr>
            </w:pPr>
            <w:r w:rsidRPr="002210A4">
              <w:rPr>
                <w:color w:val="000000"/>
                <w:sz w:val="28"/>
                <w:szCs w:val="28"/>
              </w:rPr>
              <w:t>991 400,12</w:t>
            </w:r>
          </w:p>
        </w:tc>
        <w:tc>
          <w:tcPr>
            <w:tcW w:w="3544" w:type="dxa"/>
            <w:tcBorders>
              <w:top w:val="single" w:sz="4" w:space="0" w:color="auto"/>
              <w:left w:val="single" w:sz="4" w:space="0" w:color="auto"/>
              <w:bottom w:val="single" w:sz="4" w:space="0" w:color="auto"/>
              <w:right w:val="single" w:sz="4" w:space="0" w:color="auto"/>
            </w:tcBorders>
            <w:vAlign w:val="center"/>
          </w:tcPr>
          <w:p w14:paraId="6CAB581E" w14:textId="77777777" w:rsidR="00C44B0E" w:rsidRPr="002210A4" w:rsidRDefault="00C44B0E" w:rsidP="00C44B0E">
            <w:pPr>
              <w:ind w:firstLine="0"/>
              <w:jc w:val="center"/>
              <w:rPr>
                <w:color w:val="000000"/>
                <w:sz w:val="28"/>
                <w:szCs w:val="28"/>
              </w:rPr>
            </w:pPr>
            <w:r w:rsidRPr="002210A4">
              <w:rPr>
                <w:color w:val="000000"/>
                <w:sz w:val="28"/>
                <w:szCs w:val="28"/>
              </w:rPr>
              <w:t>2 687 777,21</w:t>
            </w:r>
          </w:p>
        </w:tc>
      </w:tr>
      <w:tr w:rsidR="00C44B0E" w:rsidRPr="002210A4" w14:paraId="73B900E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0E260F" w14:textId="77777777" w:rsidR="00C44B0E" w:rsidRPr="002210A4" w:rsidRDefault="00C44B0E" w:rsidP="00C44B0E">
            <w:pPr>
              <w:ind w:firstLine="0"/>
              <w:jc w:val="center"/>
              <w:rPr>
                <w:color w:val="000000"/>
                <w:sz w:val="28"/>
                <w:szCs w:val="28"/>
              </w:rPr>
            </w:pPr>
            <w:r w:rsidRPr="002210A4">
              <w:rPr>
                <w:color w:val="000000"/>
                <w:sz w:val="28"/>
                <w:szCs w:val="28"/>
              </w:rPr>
              <w:t>60</w:t>
            </w:r>
          </w:p>
        </w:tc>
        <w:tc>
          <w:tcPr>
            <w:tcW w:w="3543" w:type="dxa"/>
            <w:tcBorders>
              <w:top w:val="single" w:sz="4" w:space="0" w:color="auto"/>
              <w:left w:val="single" w:sz="4" w:space="0" w:color="auto"/>
              <w:bottom w:val="single" w:sz="4" w:space="0" w:color="auto"/>
              <w:right w:val="single" w:sz="4" w:space="0" w:color="auto"/>
            </w:tcBorders>
            <w:vAlign w:val="center"/>
          </w:tcPr>
          <w:p w14:paraId="73D6B8C1" w14:textId="77777777" w:rsidR="00C44B0E" w:rsidRPr="002210A4" w:rsidRDefault="00C44B0E" w:rsidP="00C44B0E">
            <w:pPr>
              <w:ind w:firstLine="0"/>
              <w:jc w:val="center"/>
              <w:rPr>
                <w:color w:val="000000"/>
                <w:sz w:val="28"/>
                <w:szCs w:val="28"/>
              </w:rPr>
            </w:pPr>
            <w:r w:rsidRPr="002210A4">
              <w:rPr>
                <w:color w:val="000000"/>
                <w:sz w:val="28"/>
                <w:szCs w:val="28"/>
              </w:rPr>
              <w:t>991 426,24</w:t>
            </w:r>
          </w:p>
        </w:tc>
        <w:tc>
          <w:tcPr>
            <w:tcW w:w="3544" w:type="dxa"/>
            <w:tcBorders>
              <w:top w:val="single" w:sz="4" w:space="0" w:color="auto"/>
              <w:left w:val="single" w:sz="4" w:space="0" w:color="auto"/>
              <w:bottom w:val="single" w:sz="4" w:space="0" w:color="auto"/>
              <w:right w:val="single" w:sz="4" w:space="0" w:color="auto"/>
            </w:tcBorders>
            <w:vAlign w:val="center"/>
          </w:tcPr>
          <w:p w14:paraId="0F7AC3DF" w14:textId="77777777" w:rsidR="00C44B0E" w:rsidRPr="002210A4" w:rsidRDefault="00C44B0E" w:rsidP="00C44B0E">
            <w:pPr>
              <w:ind w:firstLine="0"/>
              <w:jc w:val="center"/>
              <w:rPr>
                <w:color w:val="000000"/>
                <w:sz w:val="28"/>
                <w:szCs w:val="28"/>
              </w:rPr>
            </w:pPr>
            <w:r w:rsidRPr="002210A4">
              <w:rPr>
                <w:color w:val="000000"/>
                <w:sz w:val="28"/>
                <w:szCs w:val="28"/>
              </w:rPr>
              <w:t>2 687 739,53</w:t>
            </w:r>
          </w:p>
        </w:tc>
      </w:tr>
      <w:tr w:rsidR="00C44B0E" w:rsidRPr="002210A4" w14:paraId="7746B89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B637A6D" w14:textId="77777777" w:rsidR="00C44B0E" w:rsidRPr="002210A4" w:rsidRDefault="00C44B0E" w:rsidP="00C44B0E">
            <w:pPr>
              <w:ind w:firstLine="0"/>
              <w:jc w:val="center"/>
              <w:rPr>
                <w:color w:val="000000"/>
                <w:sz w:val="28"/>
                <w:szCs w:val="28"/>
              </w:rPr>
            </w:pPr>
            <w:r w:rsidRPr="002210A4">
              <w:rPr>
                <w:color w:val="000000"/>
                <w:sz w:val="28"/>
                <w:szCs w:val="28"/>
              </w:rPr>
              <w:t>61</w:t>
            </w:r>
          </w:p>
        </w:tc>
        <w:tc>
          <w:tcPr>
            <w:tcW w:w="3543" w:type="dxa"/>
            <w:tcBorders>
              <w:top w:val="single" w:sz="4" w:space="0" w:color="auto"/>
              <w:left w:val="single" w:sz="4" w:space="0" w:color="auto"/>
              <w:bottom w:val="single" w:sz="4" w:space="0" w:color="auto"/>
              <w:right w:val="single" w:sz="4" w:space="0" w:color="auto"/>
            </w:tcBorders>
            <w:vAlign w:val="center"/>
          </w:tcPr>
          <w:p w14:paraId="525C748C" w14:textId="77777777" w:rsidR="00C44B0E" w:rsidRPr="002210A4" w:rsidRDefault="00C44B0E" w:rsidP="00C44B0E">
            <w:pPr>
              <w:ind w:firstLine="0"/>
              <w:jc w:val="center"/>
              <w:rPr>
                <w:color w:val="000000"/>
                <w:sz w:val="28"/>
                <w:szCs w:val="28"/>
              </w:rPr>
            </w:pPr>
            <w:r w:rsidRPr="002210A4">
              <w:rPr>
                <w:color w:val="000000"/>
                <w:sz w:val="28"/>
                <w:szCs w:val="28"/>
              </w:rPr>
              <w:t>991 454,29</w:t>
            </w:r>
          </w:p>
        </w:tc>
        <w:tc>
          <w:tcPr>
            <w:tcW w:w="3544" w:type="dxa"/>
            <w:tcBorders>
              <w:top w:val="single" w:sz="4" w:space="0" w:color="auto"/>
              <w:left w:val="single" w:sz="4" w:space="0" w:color="auto"/>
              <w:bottom w:val="single" w:sz="4" w:space="0" w:color="auto"/>
              <w:right w:val="single" w:sz="4" w:space="0" w:color="auto"/>
            </w:tcBorders>
            <w:vAlign w:val="center"/>
          </w:tcPr>
          <w:p w14:paraId="3FF00D9B" w14:textId="77777777" w:rsidR="00C44B0E" w:rsidRPr="002210A4" w:rsidRDefault="00C44B0E" w:rsidP="00C44B0E">
            <w:pPr>
              <w:ind w:firstLine="0"/>
              <w:jc w:val="center"/>
              <w:rPr>
                <w:color w:val="000000"/>
                <w:sz w:val="28"/>
                <w:szCs w:val="28"/>
              </w:rPr>
            </w:pPr>
            <w:r w:rsidRPr="002210A4">
              <w:rPr>
                <w:color w:val="000000"/>
                <w:sz w:val="28"/>
                <w:szCs w:val="28"/>
              </w:rPr>
              <w:t>2 687 756,63</w:t>
            </w:r>
          </w:p>
        </w:tc>
      </w:tr>
      <w:tr w:rsidR="00C44B0E" w:rsidRPr="002210A4" w14:paraId="2D4871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255FE9" w14:textId="77777777" w:rsidR="00C44B0E" w:rsidRPr="002210A4" w:rsidRDefault="00C44B0E" w:rsidP="00C44B0E">
            <w:pPr>
              <w:ind w:firstLine="0"/>
              <w:jc w:val="center"/>
              <w:rPr>
                <w:color w:val="000000"/>
                <w:sz w:val="28"/>
                <w:szCs w:val="28"/>
              </w:rPr>
            </w:pPr>
            <w:r w:rsidRPr="002210A4">
              <w:rPr>
                <w:color w:val="000000"/>
                <w:sz w:val="28"/>
                <w:szCs w:val="28"/>
              </w:rPr>
              <w:t>62</w:t>
            </w:r>
          </w:p>
        </w:tc>
        <w:tc>
          <w:tcPr>
            <w:tcW w:w="3543" w:type="dxa"/>
            <w:tcBorders>
              <w:top w:val="single" w:sz="4" w:space="0" w:color="auto"/>
              <w:left w:val="single" w:sz="4" w:space="0" w:color="auto"/>
              <w:bottom w:val="single" w:sz="4" w:space="0" w:color="auto"/>
              <w:right w:val="single" w:sz="4" w:space="0" w:color="auto"/>
            </w:tcBorders>
            <w:vAlign w:val="center"/>
          </w:tcPr>
          <w:p w14:paraId="07DD57AC" w14:textId="77777777" w:rsidR="00C44B0E" w:rsidRPr="002210A4" w:rsidRDefault="00C44B0E" w:rsidP="00C44B0E">
            <w:pPr>
              <w:ind w:firstLine="0"/>
              <w:jc w:val="center"/>
              <w:rPr>
                <w:color w:val="000000"/>
                <w:sz w:val="28"/>
                <w:szCs w:val="28"/>
              </w:rPr>
            </w:pPr>
            <w:r w:rsidRPr="002210A4">
              <w:rPr>
                <w:color w:val="000000"/>
                <w:sz w:val="28"/>
                <w:szCs w:val="28"/>
              </w:rPr>
              <w:t>991 457,67</w:t>
            </w:r>
          </w:p>
        </w:tc>
        <w:tc>
          <w:tcPr>
            <w:tcW w:w="3544" w:type="dxa"/>
            <w:tcBorders>
              <w:top w:val="single" w:sz="4" w:space="0" w:color="auto"/>
              <w:left w:val="single" w:sz="4" w:space="0" w:color="auto"/>
              <w:bottom w:val="single" w:sz="4" w:space="0" w:color="auto"/>
              <w:right w:val="single" w:sz="4" w:space="0" w:color="auto"/>
            </w:tcBorders>
            <w:vAlign w:val="center"/>
          </w:tcPr>
          <w:p w14:paraId="517915DC" w14:textId="77777777" w:rsidR="00C44B0E" w:rsidRPr="002210A4" w:rsidRDefault="00C44B0E" w:rsidP="00C44B0E">
            <w:pPr>
              <w:ind w:firstLine="0"/>
              <w:jc w:val="center"/>
              <w:rPr>
                <w:color w:val="000000"/>
                <w:sz w:val="28"/>
                <w:szCs w:val="28"/>
              </w:rPr>
            </w:pPr>
            <w:r w:rsidRPr="002210A4">
              <w:rPr>
                <w:color w:val="000000"/>
                <w:sz w:val="28"/>
                <w:szCs w:val="28"/>
              </w:rPr>
              <w:t>2 687 758,23</w:t>
            </w:r>
          </w:p>
        </w:tc>
      </w:tr>
      <w:tr w:rsidR="00C44B0E" w:rsidRPr="002210A4" w14:paraId="4FD827B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3696B6" w14:textId="77777777" w:rsidR="00C44B0E" w:rsidRPr="002210A4" w:rsidRDefault="00C44B0E" w:rsidP="00C44B0E">
            <w:pPr>
              <w:ind w:firstLine="0"/>
              <w:jc w:val="center"/>
              <w:rPr>
                <w:color w:val="000000"/>
                <w:sz w:val="28"/>
                <w:szCs w:val="28"/>
              </w:rPr>
            </w:pPr>
            <w:r w:rsidRPr="002210A4">
              <w:rPr>
                <w:color w:val="000000"/>
                <w:sz w:val="28"/>
                <w:szCs w:val="28"/>
              </w:rPr>
              <w:t>63</w:t>
            </w:r>
          </w:p>
        </w:tc>
        <w:tc>
          <w:tcPr>
            <w:tcW w:w="3543" w:type="dxa"/>
            <w:tcBorders>
              <w:top w:val="single" w:sz="4" w:space="0" w:color="auto"/>
              <w:left w:val="single" w:sz="4" w:space="0" w:color="auto"/>
              <w:bottom w:val="single" w:sz="4" w:space="0" w:color="auto"/>
              <w:right w:val="single" w:sz="4" w:space="0" w:color="auto"/>
            </w:tcBorders>
            <w:vAlign w:val="center"/>
          </w:tcPr>
          <w:p w14:paraId="7C4096D6" w14:textId="77777777" w:rsidR="00C44B0E" w:rsidRPr="002210A4" w:rsidRDefault="00C44B0E" w:rsidP="00C44B0E">
            <w:pPr>
              <w:ind w:firstLine="0"/>
              <w:jc w:val="center"/>
              <w:rPr>
                <w:color w:val="000000"/>
                <w:sz w:val="28"/>
                <w:szCs w:val="28"/>
              </w:rPr>
            </w:pPr>
            <w:r w:rsidRPr="002210A4">
              <w:rPr>
                <w:color w:val="000000"/>
                <w:sz w:val="28"/>
                <w:szCs w:val="28"/>
              </w:rPr>
              <w:t>991 452,53</w:t>
            </w:r>
          </w:p>
        </w:tc>
        <w:tc>
          <w:tcPr>
            <w:tcW w:w="3544" w:type="dxa"/>
            <w:tcBorders>
              <w:top w:val="single" w:sz="4" w:space="0" w:color="auto"/>
              <w:left w:val="single" w:sz="4" w:space="0" w:color="auto"/>
              <w:bottom w:val="single" w:sz="4" w:space="0" w:color="auto"/>
              <w:right w:val="single" w:sz="4" w:space="0" w:color="auto"/>
            </w:tcBorders>
            <w:vAlign w:val="center"/>
          </w:tcPr>
          <w:p w14:paraId="54E77DF6" w14:textId="77777777" w:rsidR="00C44B0E" w:rsidRPr="002210A4" w:rsidRDefault="00C44B0E" w:rsidP="00C44B0E">
            <w:pPr>
              <w:ind w:firstLine="0"/>
              <w:jc w:val="center"/>
              <w:rPr>
                <w:color w:val="000000"/>
                <w:sz w:val="28"/>
                <w:szCs w:val="28"/>
              </w:rPr>
            </w:pPr>
            <w:r w:rsidRPr="002210A4">
              <w:rPr>
                <w:color w:val="000000"/>
                <w:sz w:val="28"/>
                <w:szCs w:val="28"/>
              </w:rPr>
              <w:t>2 687 770,89</w:t>
            </w:r>
          </w:p>
        </w:tc>
      </w:tr>
      <w:tr w:rsidR="00C44B0E" w:rsidRPr="002210A4" w14:paraId="74B00DD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77D5FF" w14:textId="77777777" w:rsidR="00C44B0E" w:rsidRPr="002210A4" w:rsidRDefault="00C44B0E" w:rsidP="00C44B0E">
            <w:pPr>
              <w:ind w:firstLine="0"/>
              <w:jc w:val="center"/>
              <w:rPr>
                <w:color w:val="000000"/>
                <w:sz w:val="28"/>
                <w:szCs w:val="28"/>
              </w:rPr>
            </w:pPr>
            <w:r w:rsidRPr="002210A4">
              <w:rPr>
                <w:color w:val="000000"/>
                <w:sz w:val="28"/>
                <w:szCs w:val="28"/>
              </w:rPr>
              <w:t>64</w:t>
            </w:r>
          </w:p>
        </w:tc>
        <w:tc>
          <w:tcPr>
            <w:tcW w:w="3543" w:type="dxa"/>
            <w:tcBorders>
              <w:top w:val="single" w:sz="4" w:space="0" w:color="auto"/>
              <w:left w:val="single" w:sz="4" w:space="0" w:color="auto"/>
              <w:bottom w:val="single" w:sz="4" w:space="0" w:color="auto"/>
              <w:right w:val="single" w:sz="4" w:space="0" w:color="auto"/>
            </w:tcBorders>
            <w:vAlign w:val="center"/>
          </w:tcPr>
          <w:p w14:paraId="3A59548E" w14:textId="77777777" w:rsidR="00C44B0E" w:rsidRPr="002210A4" w:rsidRDefault="00C44B0E" w:rsidP="00C44B0E">
            <w:pPr>
              <w:ind w:firstLine="0"/>
              <w:jc w:val="center"/>
              <w:rPr>
                <w:color w:val="000000"/>
                <w:sz w:val="28"/>
                <w:szCs w:val="28"/>
              </w:rPr>
            </w:pPr>
            <w:r w:rsidRPr="002210A4">
              <w:rPr>
                <w:color w:val="000000"/>
                <w:sz w:val="28"/>
                <w:szCs w:val="28"/>
              </w:rPr>
              <w:t>991 500,18</w:t>
            </w:r>
          </w:p>
        </w:tc>
        <w:tc>
          <w:tcPr>
            <w:tcW w:w="3544" w:type="dxa"/>
            <w:tcBorders>
              <w:top w:val="single" w:sz="4" w:space="0" w:color="auto"/>
              <w:left w:val="single" w:sz="4" w:space="0" w:color="auto"/>
              <w:bottom w:val="single" w:sz="4" w:space="0" w:color="auto"/>
              <w:right w:val="single" w:sz="4" w:space="0" w:color="auto"/>
            </w:tcBorders>
            <w:vAlign w:val="center"/>
          </w:tcPr>
          <w:p w14:paraId="100D98EA" w14:textId="77777777" w:rsidR="00C44B0E" w:rsidRPr="002210A4" w:rsidRDefault="00C44B0E" w:rsidP="00C44B0E">
            <w:pPr>
              <w:ind w:firstLine="0"/>
              <w:jc w:val="center"/>
              <w:rPr>
                <w:color w:val="000000"/>
                <w:sz w:val="28"/>
                <w:szCs w:val="28"/>
              </w:rPr>
            </w:pPr>
            <w:r w:rsidRPr="002210A4">
              <w:rPr>
                <w:color w:val="000000"/>
                <w:sz w:val="28"/>
                <w:szCs w:val="28"/>
              </w:rPr>
              <w:t>2 687 791,32</w:t>
            </w:r>
          </w:p>
        </w:tc>
      </w:tr>
      <w:tr w:rsidR="00C44B0E" w:rsidRPr="002210A4" w14:paraId="7E6755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10D4B8" w14:textId="77777777" w:rsidR="00C44B0E" w:rsidRPr="002210A4" w:rsidRDefault="00C44B0E" w:rsidP="00C44B0E">
            <w:pPr>
              <w:ind w:firstLine="0"/>
              <w:jc w:val="center"/>
              <w:rPr>
                <w:color w:val="000000"/>
                <w:sz w:val="28"/>
                <w:szCs w:val="28"/>
              </w:rPr>
            </w:pPr>
            <w:r w:rsidRPr="002210A4">
              <w:rPr>
                <w:color w:val="000000"/>
                <w:sz w:val="28"/>
                <w:szCs w:val="28"/>
              </w:rPr>
              <w:t>65</w:t>
            </w:r>
          </w:p>
        </w:tc>
        <w:tc>
          <w:tcPr>
            <w:tcW w:w="3543" w:type="dxa"/>
            <w:tcBorders>
              <w:top w:val="single" w:sz="4" w:space="0" w:color="auto"/>
              <w:left w:val="single" w:sz="4" w:space="0" w:color="auto"/>
              <w:bottom w:val="single" w:sz="4" w:space="0" w:color="auto"/>
              <w:right w:val="single" w:sz="4" w:space="0" w:color="auto"/>
            </w:tcBorders>
            <w:vAlign w:val="center"/>
          </w:tcPr>
          <w:p w14:paraId="1DBD4D05" w14:textId="77777777" w:rsidR="00C44B0E" w:rsidRPr="002210A4" w:rsidRDefault="00C44B0E" w:rsidP="00C44B0E">
            <w:pPr>
              <w:ind w:firstLine="0"/>
              <w:jc w:val="center"/>
              <w:rPr>
                <w:color w:val="000000"/>
                <w:sz w:val="28"/>
                <w:szCs w:val="28"/>
              </w:rPr>
            </w:pPr>
            <w:r w:rsidRPr="002210A4">
              <w:rPr>
                <w:color w:val="000000"/>
                <w:sz w:val="28"/>
                <w:szCs w:val="28"/>
              </w:rPr>
              <w:t>991 499,75</w:t>
            </w:r>
          </w:p>
        </w:tc>
        <w:tc>
          <w:tcPr>
            <w:tcW w:w="3544" w:type="dxa"/>
            <w:tcBorders>
              <w:top w:val="single" w:sz="4" w:space="0" w:color="auto"/>
              <w:left w:val="single" w:sz="4" w:space="0" w:color="auto"/>
              <w:bottom w:val="single" w:sz="4" w:space="0" w:color="auto"/>
              <w:right w:val="single" w:sz="4" w:space="0" w:color="auto"/>
            </w:tcBorders>
            <w:vAlign w:val="center"/>
          </w:tcPr>
          <w:p w14:paraId="024078CF" w14:textId="77777777" w:rsidR="00C44B0E" w:rsidRPr="002210A4" w:rsidRDefault="00C44B0E" w:rsidP="00C44B0E">
            <w:pPr>
              <w:ind w:firstLine="0"/>
              <w:jc w:val="center"/>
              <w:rPr>
                <w:color w:val="000000"/>
                <w:sz w:val="28"/>
                <w:szCs w:val="28"/>
              </w:rPr>
            </w:pPr>
            <w:r w:rsidRPr="002210A4">
              <w:rPr>
                <w:color w:val="000000"/>
                <w:sz w:val="28"/>
                <w:szCs w:val="28"/>
              </w:rPr>
              <w:t>2 687 791,95</w:t>
            </w:r>
          </w:p>
        </w:tc>
      </w:tr>
      <w:tr w:rsidR="00C44B0E" w:rsidRPr="002210A4" w14:paraId="4FEE562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410681" w14:textId="77777777" w:rsidR="00C44B0E" w:rsidRPr="002210A4" w:rsidRDefault="00C44B0E" w:rsidP="00C44B0E">
            <w:pPr>
              <w:ind w:firstLine="0"/>
              <w:jc w:val="center"/>
              <w:rPr>
                <w:color w:val="000000"/>
                <w:sz w:val="28"/>
                <w:szCs w:val="28"/>
              </w:rPr>
            </w:pPr>
            <w:r w:rsidRPr="002210A4">
              <w:rPr>
                <w:color w:val="000000"/>
                <w:sz w:val="28"/>
                <w:szCs w:val="28"/>
              </w:rPr>
              <w:t>66</w:t>
            </w:r>
          </w:p>
        </w:tc>
        <w:tc>
          <w:tcPr>
            <w:tcW w:w="3543" w:type="dxa"/>
            <w:tcBorders>
              <w:top w:val="single" w:sz="4" w:space="0" w:color="auto"/>
              <w:left w:val="single" w:sz="4" w:space="0" w:color="auto"/>
              <w:bottom w:val="single" w:sz="4" w:space="0" w:color="auto"/>
              <w:right w:val="single" w:sz="4" w:space="0" w:color="auto"/>
            </w:tcBorders>
            <w:vAlign w:val="center"/>
          </w:tcPr>
          <w:p w14:paraId="22A35A02" w14:textId="77777777" w:rsidR="00C44B0E" w:rsidRPr="002210A4" w:rsidRDefault="00C44B0E" w:rsidP="00C44B0E">
            <w:pPr>
              <w:ind w:firstLine="0"/>
              <w:jc w:val="center"/>
              <w:rPr>
                <w:color w:val="000000"/>
                <w:sz w:val="28"/>
                <w:szCs w:val="28"/>
              </w:rPr>
            </w:pPr>
            <w:r w:rsidRPr="002210A4">
              <w:rPr>
                <w:color w:val="000000"/>
                <w:sz w:val="28"/>
                <w:szCs w:val="28"/>
              </w:rPr>
              <w:t>991 503,62</w:t>
            </w:r>
          </w:p>
        </w:tc>
        <w:tc>
          <w:tcPr>
            <w:tcW w:w="3544" w:type="dxa"/>
            <w:tcBorders>
              <w:top w:val="single" w:sz="4" w:space="0" w:color="auto"/>
              <w:left w:val="single" w:sz="4" w:space="0" w:color="auto"/>
              <w:bottom w:val="single" w:sz="4" w:space="0" w:color="auto"/>
              <w:right w:val="single" w:sz="4" w:space="0" w:color="auto"/>
            </w:tcBorders>
            <w:vAlign w:val="center"/>
          </w:tcPr>
          <w:p w14:paraId="6FC0BBB7" w14:textId="77777777" w:rsidR="00C44B0E" w:rsidRPr="002210A4" w:rsidRDefault="00C44B0E" w:rsidP="00C44B0E">
            <w:pPr>
              <w:ind w:firstLine="0"/>
              <w:jc w:val="center"/>
              <w:rPr>
                <w:color w:val="000000"/>
                <w:sz w:val="28"/>
                <w:szCs w:val="28"/>
              </w:rPr>
            </w:pPr>
            <w:r w:rsidRPr="002210A4">
              <w:rPr>
                <w:color w:val="000000"/>
                <w:sz w:val="28"/>
                <w:szCs w:val="28"/>
              </w:rPr>
              <w:t>2 687 794,18</w:t>
            </w:r>
          </w:p>
        </w:tc>
      </w:tr>
      <w:tr w:rsidR="00C44B0E" w:rsidRPr="002210A4" w14:paraId="16FEA07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6B63E5" w14:textId="77777777" w:rsidR="00C44B0E" w:rsidRPr="002210A4" w:rsidRDefault="00C44B0E" w:rsidP="00C44B0E">
            <w:pPr>
              <w:ind w:firstLine="0"/>
              <w:jc w:val="center"/>
              <w:rPr>
                <w:color w:val="000000"/>
                <w:sz w:val="28"/>
                <w:szCs w:val="28"/>
              </w:rPr>
            </w:pPr>
            <w:r w:rsidRPr="002210A4">
              <w:rPr>
                <w:color w:val="000000"/>
                <w:sz w:val="28"/>
                <w:szCs w:val="28"/>
              </w:rPr>
              <w:t>67</w:t>
            </w:r>
          </w:p>
        </w:tc>
        <w:tc>
          <w:tcPr>
            <w:tcW w:w="3543" w:type="dxa"/>
            <w:tcBorders>
              <w:top w:val="single" w:sz="4" w:space="0" w:color="auto"/>
              <w:left w:val="single" w:sz="4" w:space="0" w:color="auto"/>
              <w:bottom w:val="single" w:sz="4" w:space="0" w:color="auto"/>
              <w:right w:val="single" w:sz="4" w:space="0" w:color="auto"/>
            </w:tcBorders>
            <w:vAlign w:val="center"/>
          </w:tcPr>
          <w:p w14:paraId="03E4003E" w14:textId="77777777" w:rsidR="00C44B0E" w:rsidRPr="002210A4" w:rsidRDefault="00C44B0E" w:rsidP="00C44B0E">
            <w:pPr>
              <w:ind w:firstLine="0"/>
              <w:jc w:val="center"/>
              <w:rPr>
                <w:color w:val="000000"/>
                <w:sz w:val="28"/>
                <w:szCs w:val="28"/>
              </w:rPr>
            </w:pPr>
            <w:r w:rsidRPr="002210A4">
              <w:rPr>
                <w:color w:val="000000"/>
                <w:sz w:val="28"/>
                <w:szCs w:val="28"/>
              </w:rPr>
              <w:t>991 551,34</w:t>
            </w:r>
          </w:p>
        </w:tc>
        <w:tc>
          <w:tcPr>
            <w:tcW w:w="3544" w:type="dxa"/>
            <w:tcBorders>
              <w:top w:val="single" w:sz="4" w:space="0" w:color="auto"/>
              <w:left w:val="single" w:sz="4" w:space="0" w:color="auto"/>
              <w:bottom w:val="single" w:sz="4" w:space="0" w:color="auto"/>
              <w:right w:val="single" w:sz="4" w:space="0" w:color="auto"/>
            </w:tcBorders>
            <w:vAlign w:val="center"/>
          </w:tcPr>
          <w:p w14:paraId="5CE9F8E7" w14:textId="77777777" w:rsidR="00C44B0E" w:rsidRPr="002210A4" w:rsidRDefault="00C44B0E" w:rsidP="00C44B0E">
            <w:pPr>
              <w:ind w:firstLine="0"/>
              <w:jc w:val="center"/>
              <w:rPr>
                <w:color w:val="000000"/>
                <w:sz w:val="28"/>
                <w:szCs w:val="28"/>
              </w:rPr>
            </w:pPr>
            <w:r w:rsidRPr="002210A4">
              <w:rPr>
                <w:color w:val="000000"/>
                <w:sz w:val="28"/>
                <w:szCs w:val="28"/>
              </w:rPr>
              <w:t>2 687 792,79</w:t>
            </w:r>
          </w:p>
        </w:tc>
      </w:tr>
      <w:tr w:rsidR="00C44B0E" w:rsidRPr="002210A4" w14:paraId="215A557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5EDA4F" w14:textId="77777777" w:rsidR="00C44B0E" w:rsidRPr="002210A4" w:rsidRDefault="00C44B0E" w:rsidP="00C44B0E">
            <w:pPr>
              <w:ind w:firstLine="0"/>
              <w:jc w:val="center"/>
              <w:rPr>
                <w:color w:val="000000"/>
                <w:sz w:val="28"/>
                <w:szCs w:val="28"/>
              </w:rPr>
            </w:pPr>
            <w:r w:rsidRPr="002210A4">
              <w:rPr>
                <w:color w:val="000000"/>
                <w:sz w:val="28"/>
                <w:szCs w:val="28"/>
              </w:rPr>
              <w:t>68</w:t>
            </w:r>
          </w:p>
        </w:tc>
        <w:tc>
          <w:tcPr>
            <w:tcW w:w="3543" w:type="dxa"/>
            <w:tcBorders>
              <w:top w:val="single" w:sz="4" w:space="0" w:color="auto"/>
              <w:left w:val="single" w:sz="4" w:space="0" w:color="auto"/>
              <w:bottom w:val="single" w:sz="4" w:space="0" w:color="auto"/>
              <w:right w:val="single" w:sz="4" w:space="0" w:color="auto"/>
            </w:tcBorders>
            <w:vAlign w:val="center"/>
          </w:tcPr>
          <w:p w14:paraId="6EE9E3CF" w14:textId="77777777" w:rsidR="00C44B0E" w:rsidRPr="002210A4" w:rsidRDefault="00C44B0E" w:rsidP="00C44B0E">
            <w:pPr>
              <w:ind w:firstLine="0"/>
              <w:jc w:val="center"/>
              <w:rPr>
                <w:color w:val="000000"/>
                <w:sz w:val="28"/>
                <w:szCs w:val="28"/>
              </w:rPr>
            </w:pPr>
            <w:r w:rsidRPr="002210A4">
              <w:rPr>
                <w:color w:val="000000"/>
                <w:sz w:val="28"/>
                <w:szCs w:val="28"/>
              </w:rPr>
              <w:t>991 541,72</w:t>
            </w:r>
          </w:p>
        </w:tc>
        <w:tc>
          <w:tcPr>
            <w:tcW w:w="3544" w:type="dxa"/>
            <w:tcBorders>
              <w:top w:val="single" w:sz="4" w:space="0" w:color="auto"/>
              <w:left w:val="single" w:sz="4" w:space="0" w:color="auto"/>
              <w:bottom w:val="single" w:sz="4" w:space="0" w:color="auto"/>
              <w:right w:val="single" w:sz="4" w:space="0" w:color="auto"/>
            </w:tcBorders>
            <w:vAlign w:val="center"/>
          </w:tcPr>
          <w:p w14:paraId="1DD5779C" w14:textId="77777777" w:rsidR="00C44B0E" w:rsidRPr="002210A4" w:rsidRDefault="00C44B0E" w:rsidP="00C44B0E">
            <w:pPr>
              <w:ind w:firstLine="0"/>
              <w:jc w:val="center"/>
              <w:rPr>
                <w:color w:val="000000"/>
                <w:sz w:val="28"/>
                <w:szCs w:val="28"/>
              </w:rPr>
            </w:pPr>
            <w:r w:rsidRPr="002210A4">
              <w:rPr>
                <w:color w:val="000000"/>
                <w:sz w:val="28"/>
                <w:szCs w:val="28"/>
              </w:rPr>
              <w:t>2 687 836,14</w:t>
            </w:r>
          </w:p>
        </w:tc>
      </w:tr>
      <w:tr w:rsidR="00C44B0E" w:rsidRPr="002210A4" w14:paraId="656DE1B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8CAB9E" w14:textId="77777777" w:rsidR="00C44B0E" w:rsidRPr="002210A4" w:rsidRDefault="00C44B0E" w:rsidP="00C44B0E">
            <w:pPr>
              <w:ind w:firstLine="0"/>
              <w:jc w:val="center"/>
              <w:rPr>
                <w:color w:val="000000"/>
                <w:sz w:val="28"/>
                <w:szCs w:val="28"/>
              </w:rPr>
            </w:pPr>
            <w:r w:rsidRPr="002210A4">
              <w:rPr>
                <w:color w:val="000000"/>
                <w:sz w:val="28"/>
                <w:szCs w:val="28"/>
              </w:rPr>
              <w:t>69</w:t>
            </w:r>
          </w:p>
        </w:tc>
        <w:tc>
          <w:tcPr>
            <w:tcW w:w="3543" w:type="dxa"/>
            <w:tcBorders>
              <w:top w:val="single" w:sz="4" w:space="0" w:color="auto"/>
              <w:left w:val="single" w:sz="4" w:space="0" w:color="auto"/>
              <w:bottom w:val="single" w:sz="4" w:space="0" w:color="auto"/>
              <w:right w:val="single" w:sz="4" w:space="0" w:color="auto"/>
            </w:tcBorders>
            <w:vAlign w:val="center"/>
          </w:tcPr>
          <w:p w14:paraId="2CA07E87" w14:textId="77777777" w:rsidR="00C44B0E" w:rsidRPr="002210A4" w:rsidRDefault="00C44B0E" w:rsidP="00C44B0E">
            <w:pPr>
              <w:ind w:firstLine="0"/>
              <w:jc w:val="center"/>
              <w:rPr>
                <w:color w:val="000000"/>
                <w:sz w:val="28"/>
                <w:szCs w:val="28"/>
              </w:rPr>
            </w:pPr>
            <w:r w:rsidRPr="002210A4">
              <w:rPr>
                <w:color w:val="000000"/>
                <w:sz w:val="28"/>
                <w:szCs w:val="28"/>
              </w:rPr>
              <w:t>991 548,25</w:t>
            </w:r>
          </w:p>
        </w:tc>
        <w:tc>
          <w:tcPr>
            <w:tcW w:w="3544" w:type="dxa"/>
            <w:tcBorders>
              <w:top w:val="single" w:sz="4" w:space="0" w:color="auto"/>
              <w:left w:val="single" w:sz="4" w:space="0" w:color="auto"/>
              <w:bottom w:val="single" w:sz="4" w:space="0" w:color="auto"/>
              <w:right w:val="single" w:sz="4" w:space="0" w:color="auto"/>
            </w:tcBorders>
            <w:vAlign w:val="center"/>
          </w:tcPr>
          <w:p w14:paraId="2422C860" w14:textId="77777777" w:rsidR="00C44B0E" w:rsidRPr="002210A4" w:rsidRDefault="00C44B0E" w:rsidP="00C44B0E">
            <w:pPr>
              <w:ind w:firstLine="0"/>
              <w:jc w:val="center"/>
              <w:rPr>
                <w:color w:val="000000"/>
                <w:sz w:val="28"/>
                <w:szCs w:val="28"/>
              </w:rPr>
            </w:pPr>
            <w:r w:rsidRPr="002210A4">
              <w:rPr>
                <w:color w:val="000000"/>
                <w:sz w:val="28"/>
                <w:szCs w:val="28"/>
              </w:rPr>
              <w:t>2 687 870,13</w:t>
            </w:r>
          </w:p>
        </w:tc>
      </w:tr>
      <w:tr w:rsidR="00C44B0E" w:rsidRPr="002210A4" w14:paraId="3750025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3791753" w14:textId="77777777" w:rsidR="00C44B0E" w:rsidRPr="002210A4" w:rsidRDefault="00C44B0E" w:rsidP="00C44B0E">
            <w:pPr>
              <w:ind w:firstLine="0"/>
              <w:jc w:val="center"/>
              <w:rPr>
                <w:color w:val="000000"/>
                <w:sz w:val="28"/>
                <w:szCs w:val="28"/>
              </w:rPr>
            </w:pPr>
            <w:r w:rsidRPr="002210A4">
              <w:rPr>
                <w:color w:val="000000"/>
                <w:sz w:val="28"/>
                <w:szCs w:val="28"/>
              </w:rPr>
              <w:t>70</w:t>
            </w:r>
          </w:p>
        </w:tc>
        <w:tc>
          <w:tcPr>
            <w:tcW w:w="3543" w:type="dxa"/>
            <w:tcBorders>
              <w:top w:val="single" w:sz="4" w:space="0" w:color="auto"/>
              <w:left w:val="single" w:sz="4" w:space="0" w:color="auto"/>
              <w:bottom w:val="single" w:sz="4" w:space="0" w:color="auto"/>
              <w:right w:val="single" w:sz="4" w:space="0" w:color="auto"/>
            </w:tcBorders>
            <w:vAlign w:val="center"/>
          </w:tcPr>
          <w:p w14:paraId="1780AFEF" w14:textId="77777777" w:rsidR="00C44B0E" w:rsidRPr="002210A4" w:rsidRDefault="00C44B0E" w:rsidP="00C44B0E">
            <w:pPr>
              <w:ind w:firstLine="0"/>
              <w:jc w:val="center"/>
              <w:rPr>
                <w:color w:val="000000"/>
                <w:sz w:val="28"/>
                <w:szCs w:val="28"/>
              </w:rPr>
            </w:pPr>
            <w:r w:rsidRPr="002210A4">
              <w:rPr>
                <w:color w:val="000000"/>
                <w:sz w:val="28"/>
                <w:szCs w:val="28"/>
              </w:rPr>
              <w:t>991 548,96</w:t>
            </w:r>
          </w:p>
        </w:tc>
        <w:tc>
          <w:tcPr>
            <w:tcW w:w="3544" w:type="dxa"/>
            <w:tcBorders>
              <w:top w:val="single" w:sz="4" w:space="0" w:color="auto"/>
              <w:left w:val="single" w:sz="4" w:space="0" w:color="auto"/>
              <w:bottom w:val="single" w:sz="4" w:space="0" w:color="auto"/>
              <w:right w:val="single" w:sz="4" w:space="0" w:color="auto"/>
            </w:tcBorders>
            <w:vAlign w:val="center"/>
          </w:tcPr>
          <w:p w14:paraId="3EEA2310" w14:textId="77777777" w:rsidR="00C44B0E" w:rsidRPr="002210A4" w:rsidRDefault="00C44B0E" w:rsidP="00C44B0E">
            <w:pPr>
              <w:ind w:firstLine="0"/>
              <w:jc w:val="center"/>
              <w:rPr>
                <w:color w:val="000000"/>
                <w:sz w:val="28"/>
                <w:szCs w:val="28"/>
              </w:rPr>
            </w:pPr>
            <w:r w:rsidRPr="002210A4">
              <w:rPr>
                <w:color w:val="000000"/>
                <w:sz w:val="28"/>
                <w:szCs w:val="28"/>
              </w:rPr>
              <w:t>2 687 870,01</w:t>
            </w:r>
          </w:p>
        </w:tc>
      </w:tr>
      <w:tr w:rsidR="00C44B0E" w:rsidRPr="002210A4" w14:paraId="4F3D1B9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76A22B" w14:textId="77777777" w:rsidR="00C44B0E" w:rsidRPr="002210A4" w:rsidRDefault="00C44B0E" w:rsidP="00C44B0E">
            <w:pPr>
              <w:ind w:firstLine="0"/>
              <w:jc w:val="center"/>
              <w:rPr>
                <w:color w:val="000000"/>
                <w:sz w:val="28"/>
                <w:szCs w:val="28"/>
              </w:rPr>
            </w:pPr>
            <w:r w:rsidRPr="002210A4">
              <w:rPr>
                <w:color w:val="000000"/>
                <w:sz w:val="28"/>
                <w:szCs w:val="28"/>
              </w:rPr>
              <w:t>71</w:t>
            </w:r>
          </w:p>
        </w:tc>
        <w:tc>
          <w:tcPr>
            <w:tcW w:w="3543" w:type="dxa"/>
            <w:tcBorders>
              <w:top w:val="single" w:sz="4" w:space="0" w:color="auto"/>
              <w:left w:val="single" w:sz="4" w:space="0" w:color="auto"/>
              <w:bottom w:val="single" w:sz="4" w:space="0" w:color="auto"/>
              <w:right w:val="single" w:sz="4" w:space="0" w:color="auto"/>
            </w:tcBorders>
            <w:vAlign w:val="center"/>
          </w:tcPr>
          <w:p w14:paraId="493807F0" w14:textId="77777777" w:rsidR="00C44B0E" w:rsidRPr="002210A4" w:rsidRDefault="00C44B0E" w:rsidP="00C44B0E">
            <w:pPr>
              <w:ind w:firstLine="0"/>
              <w:jc w:val="center"/>
              <w:rPr>
                <w:color w:val="000000"/>
                <w:sz w:val="28"/>
                <w:szCs w:val="28"/>
              </w:rPr>
            </w:pPr>
            <w:r w:rsidRPr="002210A4">
              <w:rPr>
                <w:color w:val="000000"/>
                <w:sz w:val="28"/>
                <w:szCs w:val="28"/>
              </w:rPr>
              <w:t>991 549,88</w:t>
            </w:r>
          </w:p>
        </w:tc>
        <w:tc>
          <w:tcPr>
            <w:tcW w:w="3544" w:type="dxa"/>
            <w:tcBorders>
              <w:top w:val="single" w:sz="4" w:space="0" w:color="auto"/>
              <w:left w:val="single" w:sz="4" w:space="0" w:color="auto"/>
              <w:bottom w:val="single" w:sz="4" w:space="0" w:color="auto"/>
              <w:right w:val="single" w:sz="4" w:space="0" w:color="auto"/>
            </w:tcBorders>
            <w:vAlign w:val="center"/>
          </w:tcPr>
          <w:p w14:paraId="0595647F" w14:textId="77777777" w:rsidR="00C44B0E" w:rsidRPr="002210A4" w:rsidRDefault="00C44B0E" w:rsidP="00C44B0E">
            <w:pPr>
              <w:ind w:firstLine="0"/>
              <w:jc w:val="center"/>
              <w:rPr>
                <w:color w:val="000000"/>
                <w:sz w:val="28"/>
                <w:szCs w:val="28"/>
              </w:rPr>
            </w:pPr>
            <w:r w:rsidRPr="002210A4">
              <w:rPr>
                <w:color w:val="000000"/>
                <w:sz w:val="28"/>
                <w:szCs w:val="28"/>
              </w:rPr>
              <w:t>2 687 895,71</w:t>
            </w:r>
          </w:p>
        </w:tc>
      </w:tr>
      <w:tr w:rsidR="00C44B0E" w:rsidRPr="002210A4" w14:paraId="011FB3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58B703" w14:textId="77777777" w:rsidR="00C44B0E" w:rsidRPr="002210A4" w:rsidRDefault="00C44B0E" w:rsidP="00C44B0E">
            <w:pPr>
              <w:ind w:firstLine="0"/>
              <w:jc w:val="center"/>
              <w:rPr>
                <w:color w:val="000000"/>
                <w:sz w:val="28"/>
                <w:szCs w:val="28"/>
              </w:rPr>
            </w:pPr>
            <w:r w:rsidRPr="002210A4">
              <w:rPr>
                <w:color w:val="000000"/>
                <w:sz w:val="28"/>
                <w:szCs w:val="28"/>
              </w:rPr>
              <w:t>72</w:t>
            </w:r>
          </w:p>
        </w:tc>
        <w:tc>
          <w:tcPr>
            <w:tcW w:w="3543" w:type="dxa"/>
            <w:tcBorders>
              <w:top w:val="single" w:sz="4" w:space="0" w:color="auto"/>
              <w:left w:val="single" w:sz="4" w:space="0" w:color="auto"/>
              <w:bottom w:val="single" w:sz="4" w:space="0" w:color="auto"/>
              <w:right w:val="single" w:sz="4" w:space="0" w:color="auto"/>
            </w:tcBorders>
            <w:vAlign w:val="center"/>
          </w:tcPr>
          <w:p w14:paraId="4471E6A6" w14:textId="77777777" w:rsidR="00C44B0E" w:rsidRPr="002210A4" w:rsidRDefault="00C44B0E" w:rsidP="00C44B0E">
            <w:pPr>
              <w:ind w:firstLine="0"/>
              <w:jc w:val="center"/>
              <w:rPr>
                <w:color w:val="000000"/>
                <w:sz w:val="28"/>
                <w:szCs w:val="28"/>
              </w:rPr>
            </w:pPr>
            <w:r w:rsidRPr="002210A4">
              <w:rPr>
                <w:color w:val="000000"/>
                <w:sz w:val="28"/>
                <w:szCs w:val="28"/>
              </w:rPr>
              <w:t>991 550,43</w:t>
            </w:r>
          </w:p>
        </w:tc>
        <w:tc>
          <w:tcPr>
            <w:tcW w:w="3544" w:type="dxa"/>
            <w:tcBorders>
              <w:top w:val="single" w:sz="4" w:space="0" w:color="auto"/>
              <w:left w:val="single" w:sz="4" w:space="0" w:color="auto"/>
              <w:bottom w:val="single" w:sz="4" w:space="0" w:color="auto"/>
              <w:right w:val="single" w:sz="4" w:space="0" w:color="auto"/>
            </w:tcBorders>
            <w:vAlign w:val="center"/>
          </w:tcPr>
          <w:p w14:paraId="60AA522F" w14:textId="77777777" w:rsidR="00C44B0E" w:rsidRPr="002210A4" w:rsidRDefault="00C44B0E" w:rsidP="00C44B0E">
            <w:pPr>
              <w:ind w:firstLine="0"/>
              <w:jc w:val="center"/>
              <w:rPr>
                <w:color w:val="000000"/>
                <w:sz w:val="28"/>
                <w:szCs w:val="28"/>
              </w:rPr>
            </w:pPr>
            <w:r w:rsidRPr="002210A4">
              <w:rPr>
                <w:color w:val="000000"/>
                <w:sz w:val="28"/>
                <w:szCs w:val="28"/>
              </w:rPr>
              <w:t>2 687 922,04</w:t>
            </w:r>
          </w:p>
        </w:tc>
      </w:tr>
      <w:tr w:rsidR="00C44B0E" w:rsidRPr="002210A4" w14:paraId="2E4E877F"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3840F046" w14:textId="77777777" w:rsidR="00C44B0E" w:rsidRPr="002210A4" w:rsidRDefault="00C44B0E" w:rsidP="00C44B0E">
            <w:pPr>
              <w:ind w:firstLine="0"/>
              <w:jc w:val="center"/>
              <w:rPr>
                <w:b/>
                <w:color w:val="000000"/>
                <w:sz w:val="28"/>
                <w:szCs w:val="28"/>
              </w:rPr>
            </w:pPr>
            <w:r w:rsidRPr="002210A4">
              <w:rPr>
                <w:b/>
                <w:color w:val="000000"/>
                <w:sz w:val="28"/>
                <w:szCs w:val="28"/>
              </w:rPr>
              <w:t>Контур 20</w:t>
            </w:r>
          </w:p>
        </w:tc>
      </w:tr>
      <w:tr w:rsidR="00C44B0E" w:rsidRPr="002210A4" w14:paraId="167BF62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5B0DED1"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3D60BCEF" w14:textId="77777777" w:rsidR="00C44B0E" w:rsidRPr="002210A4" w:rsidRDefault="00C44B0E" w:rsidP="00C44B0E">
            <w:pPr>
              <w:ind w:firstLine="0"/>
              <w:jc w:val="center"/>
              <w:rPr>
                <w:color w:val="000000"/>
                <w:sz w:val="28"/>
                <w:szCs w:val="28"/>
              </w:rPr>
            </w:pPr>
            <w:r w:rsidRPr="002210A4">
              <w:rPr>
                <w:color w:val="000000"/>
                <w:sz w:val="28"/>
                <w:szCs w:val="28"/>
              </w:rPr>
              <w:t>991 603,76</w:t>
            </w:r>
          </w:p>
        </w:tc>
        <w:tc>
          <w:tcPr>
            <w:tcW w:w="3544" w:type="dxa"/>
            <w:tcBorders>
              <w:top w:val="single" w:sz="4" w:space="0" w:color="auto"/>
              <w:left w:val="single" w:sz="4" w:space="0" w:color="auto"/>
              <w:bottom w:val="single" w:sz="4" w:space="0" w:color="auto"/>
              <w:right w:val="single" w:sz="4" w:space="0" w:color="auto"/>
            </w:tcBorders>
            <w:vAlign w:val="center"/>
          </w:tcPr>
          <w:p w14:paraId="433D01D4" w14:textId="77777777" w:rsidR="00C44B0E" w:rsidRPr="002210A4" w:rsidRDefault="00C44B0E" w:rsidP="00C44B0E">
            <w:pPr>
              <w:ind w:firstLine="0"/>
              <w:jc w:val="center"/>
              <w:rPr>
                <w:color w:val="000000"/>
                <w:sz w:val="28"/>
                <w:szCs w:val="28"/>
              </w:rPr>
            </w:pPr>
            <w:r w:rsidRPr="002210A4">
              <w:rPr>
                <w:color w:val="000000"/>
                <w:sz w:val="28"/>
                <w:szCs w:val="28"/>
              </w:rPr>
              <w:t>2 687 698,58</w:t>
            </w:r>
          </w:p>
        </w:tc>
      </w:tr>
      <w:tr w:rsidR="00C44B0E" w:rsidRPr="002210A4" w14:paraId="5702197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9F5C10"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789B8B21" w14:textId="77777777" w:rsidR="00C44B0E" w:rsidRPr="002210A4" w:rsidRDefault="00C44B0E" w:rsidP="00C44B0E">
            <w:pPr>
              <w:ind w:firstLine="0"/>
              <w:jc w:val="center"/>
              <w:rPr>
                <w:color w:val="000000"/>
                <w:sz w:val="28"/>
                <w:szCs w:val="28"/>
              </w:rPr>
            </w:pPr>
            <w:r w:rsidRPr="002210A4">
              <w:rPr>
                <w:color w:val="000000"/>
                <w:sz w:val="28"/>
                <w:szCs w:val="28"/>
              </w:rPr>
              <w:t>991 602,69</w:t>
            </w:r>
          </w:p>
        </w:tc>
        <w:tc>
          <w:tcPr>
            <w:tcW w:w="3544" w:type="dxa"/>
            <w:tcBorders>
              <w:top w:val="single" w:sz="4" w:space="0" w:color="auto"/>
              <w:left w:val="single" w:sz="4" w:space="0" w:color="auto"/>
              <w:bottom w:val="single" w:sz="4" w:space="0" w:color="auto"/>
              <w:right w:val="single" w:sz="4" w:space="0" w:color="auto"/>
            </w:tcBorders>
            <w:vAlign w:val="center"/>
          </w:tcPr>
          <w:p w14:paraId="02356F79" w14:textId="77777777" w:rsidR="00C44B0E" w:rsidRPr="002210A4" w:rsidRDefault="00C44B0E" w:rsidP="00C44B0E">
            <w:pPr>
              <w:ind w:firstLine="0"/>
              <w:jc w:val="center"/>
              <w:rPr>
                <w:color w:val="000000"/>
                <w:sz w:val="28"/>
                <w:szCs w:val="28"/>
              </w:rPr>
            </w:pPr>
            <w:r w:rsidRPr="002210A4">
              <w:rPr>
                <w:color w:val="000000"/>
                <w:sz w:val="28"/>
                <w:szCs w:val="28"/>
              </w:rPr>
              <w:t>2 687 702,74</w:t>
            </w:r>
          </w:p>
        </w:tc>
      </w:tr>
      <w:tr w:rsidR="00C44B0E" w:rsidRPr="002210A4" w14:paraId="4584B50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69715DE"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6D2E9BE5" w14:textId="77777777" w:rsidR="00C44B0E" w:rsidRPr="002210A4" w:rsidRDefault="00C44B0E" w:rsidP="00C44B0E">
            <w:pPr>
              <w:ind w:firstLine="0"/>
              <w:jc w:val="center"/>
              <w:rPr>
                <w:color w:val="000000"/>
                <w:sz w:val="28"/>
                <w:szCs w:val="28"/>
              </w:rPr>
            </w:pPr>
            <w:r w:rsidRPr="002210A4">
              <w:rPr>
                <w:color w:val="000000"/>
                <w:sz w:val="28"/>
                <w:szCs w:val="28"/>
              </w:rPr>
              <w:t>991 601,56</w:t>
            </w:r>
          </w:p>
        </w:tc>
        <w:tc>
          <w:tcPr>
            <w:tcW w:w="3544" w:type="dxa"/>
            <w:tcBorders>
              <w:top w:val="single" w:sz="4" w:space="0" w:color="auto"/>
              <w:left w:val="single" w:sz="4" w:space="0" w:color="auto"/>
              <w:bottom w:val="single" w:sz="4" w:space="0" w:color="auto"/>
              <w:right w:val="single" w:sz="4" w:space="0" w:color="auto"/>
            </w:tcBorders>
            <w:vAlign w:val="center"/>
          </w:tcPr>
          <w:p w14:paraId="301F8D83" w14:textId="77777777" w:rsidR="00C44B0E" w:rsidRPr="002210A4" w:rsidRDefault="00C44B0E" w:rsidP="00C44B0E">
            <w:pPr>
              <w:ind w:firstLine="0"/>
              <w:jc w:val="center"/>
              <w:rPr>
                <w:color w:val="000000"/>
                <w:sz w:val="28"/>
                <w:szCs w:val="28"/>
              </w:rPr>
            </w:pPr>
            <w:r w:rsidRPr="002210A4">
              <w:rPr>
                <w:color w:val="000000"/>
                <w:sz w:val="28"/>
                <w:szCs w:val="28"/>
              </w:rPr>
              <w:t>2 687 707,15</w:t>
            </w:r>
          </w:p>
        </w:tc>
      </w:tr>
      <w:tr w:rsidR="00C44B0E" w:rsidRPr="002210A4" w14:paraId="100A997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21B09A"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1A80BC5E" w14:textId="77777777" w:rsidR="00C44B0E" w:rsidRPr="002210A4" w:rsidRDefault="00C44B0E" w:rsidP="00C44B0E">
            <w:pPr>
              <w:ind w:firstLine="0"/>
              <w:jc w:val="center"/>
              <w:rPr>
                <w:color w:val="000000"/>
                <w:sz w:val="28"/>
                <w:szCs w:val="28"/>
              </w:rPr>
            </w:pPr>
            <w:r w:rsidRPr="002210A4">
              <w:rPr>
                <w:color w:val="000000"/>
                <w:sz w:val="28"/>
                <w:szCs w:val="28"/>
              </w:rPr>
              <w:t>991 599,72</w:t>
            </w:r>
          </w:p>
        </w:tc>
        <w:tc>
          <w:tcPr>
            <w:tcW w:w="3544" w:type="dxa"/>
            <w:tcBorders>
              <w:top w:val="single" w:sz="4" w:space="0" w:color="auto"/>
              <w:left w:val="single" w:sz="4" w:space="0" w:color="auto"/>
              <w:bottom w:val="single" w:sz="4" w:space="0" w:color="auto"/>
              <w:right w:val="single" w:sz="4" w:space="0" w:color="auto"/>
            </w:tcBorders>
            <w:vAlign w:val="center"/>
          </w:tcPr>
          <w:p w14:paraId="57C7335F" w14:textId="77777777" w:rsidR="00C44B0E" w:rsidRPr="002210A4" w:rsidRDefault="00C44B0E" w:rsidP="00C44B0E">
            <w:pPr>
              <w:ind w:firstLine="0"/>
              <w:jc w:val="center"/>
              <w:rPr>
                <w:color w:val="000000"/>
                <w:sz w:val="28"/>
                <w:szCs w:val="28"/>
              </w:rPr>
            </w:pPr>
            <w:r w:rsidRPr="002210A4">
              <w:rPr>
                <w:color w:val="000000"/>
                <w:sz w:val="28"/>
                <w:szCs w:val="28"/>
              </w:rPr>
              <w:t>2 687 716,85</w:t>
            </w:r>
          </w:p>
        </w:tc>
      </w:tr>
      <w:tr w:rsidR="00C44B0E" w:rsidRPr="002210A4" w14:paraId="6DE252F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1ADDE19"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062E083A" w14:textId="77777777" w:rsidR="00C44B0E" w:rsidRPr="002210A4" w:rsidRDefault="00C44B0E" w:rsidP="00C44B0E">
            <w:pPr>
              <w:ind w:firstLine="0"/>
              <w:jc w:val="center"/>
              <w:rPr>
                <w:color w:val="000000"/>
                <w:sz w:val="28"/>
                <w:szCs w:val="28"/>
              </w:rPr>
            </w:pPr>
            <w:r w:rsidRPr="002210A4">
              <w:rPr>
                <w:color w:val="000000"/>
                <w:sz w:val="28"/>
                <w:szCs w:val="28"/>
              </w:rPr>
              <w:t>991 596,78</w:t>
            </w:r>
          </w:p>
        </w:tc>
        <w:tc>
          <w:tcPr>
            <w:tcW w:w="3544" w:type="dxa"/>
            <w:tcBorders>
              <w:top w:val="single" w:sz="4" w:space="0" w:color="auto"/>
              <w:left w:val="single" w:sz="4" w:space="0" w:color="auto"/>
              <w:bottom w:val="single" w:sz="4" w:space="0" w:color="auto"/>
              <w:right w:val="single" w:sz="4" w:space="0" w:color="auto"/>
            </w:tcBorders>
            <w:vAlign w:val="center"/>
          </w:tcPr>
          <w:p w14:paraId="2EFE53D1" w14:textId="77777777" w:rsidR="00C44B0E" w:rsidRPr="002210A4" w:rsidRDefault="00C44B0E" w:rsidP="00C44B0E">
            <w:pPr>
              <w:ind w:firstLine="0"/>
              <w:jc w:val="center"/>
              <w:rPr>
                <w:color w:val="000000"/>
                <w:sz w:val="28"/>
                <w:szCs w:val="28"/>
              </w:rPr>
            </w:pPr>
            <w:r w:rsidRPr="002210A4">
              <w:rPr>
                <w:color w:val="000000"/>
                <w:sz w:val="28"/>
                <w:szCs w:val="28"/>
              </w:rPr>
              <w:t>2 687 729,41</w:t>
            </w:r>
          </w:p>
        </w:tc>
      </w:tr>
      <w:tr w:rsidR="00C44B0E" w:rsidRPr="002210A4" w14:paraId="3A81E6D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E963E84"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04E9093A" w14:textId="77777777" w:rsidR="00C44B0E" w:rsidRPr="002210A4" w:rsidRDefault="00C44B0E" w:rsidP="00C44B0E">
            <w:pPr>
              <w:ind w:firstLine="0"/>
              <w:jc w:val="center"/>
              <w:rPr>
                <w:color w:val="000000"/>
                <w:sz w:val="28"/>
                <w:szCs w:val="28"/>
              </w:rPr>
            </w:pPr>
            <w:r w:rsidRPr="002210A4">
              <w:rPr>
                <w:color w:val="000000"/>
                <w:sz w:val="28"/>
                <w:szCs w:val="28"/>
              </w:rPr>
              <w:t>991 595,22</w:t>
            </w:r>
          </w:p>
        </w:tc>
        <w:tc>
          <w:tcPr>
            <w:tcW w:w="3544" w:type="dxa"/>
            <w:tcBorders>
              <w:top w:val="single" w:sz="4" w:space="0" w:color="auto"/>
              <w:left w:val="single" w:sz="4" w:space="0" w:color="auto"/>
              <w:bottom w:val="single" w:sz="4" w:space="0" w:color="auto"/>
              <w:right w:val="single" w:sz="4" w:space="0" w:color="auto"/>
            </w:tcBorders>
            <w:vAlign w:val="center"/>
          </w:tcPr>
          <w:p w14:paraId="7B139D2E" w14:textId="77777777" w:rsidR="00C44B0E" w:rsidRPr="002210A4" w:rsidRDefault="00C44B0E" w:rsidP="00C44B0E">
            <w:pPr>
              <w:ind w:firstLine="0"/>
              <w:jc w:val="center"/>
              <w:rPr>
                <w:color w:val="000000"/>
                <w:sz w:val="28"/>
                <w:szCs w:val="28"/>
              </w:rPr>
            </w:pPr>
            <w:r w:rsidRPr="002210A4">
              <w:rPr>
                <w:color w:val="000000"/>
                <w:sz w:val="28"/>
                <w:szCs w:val="28"/>
              </w:rPr>
              <w:t>2 687 737,04</w:t>
            </w:r>
          </w:p>
        </w:tc>
      </w:tr>
      <w:tr w:rsidR="00C44B0E" w:rsidRPr="002210A4" w14:paraId="619DEC4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82C7EA"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483C19C0" w14:textId="77777777" w:rsidR="00C44B0E" w:rsidRPr="002210A4" w:rsidRDefault="00C44B0E" w:rsidP="00C44B0E">
            <w:pPr>
              <w:ind w:firstLine="0"/>
              <w:jc w:val="center"/>
              <w:rPr>
                <w:color w:val="000000"/>
                <w:sz w:val="28"/>
                <w:szCs w:val="28"/>
              </w:rPr>
            </w:pPr>
            <w:r w:rsidRPr="002210A4">
              <w:rPr>
                <w:color w:val="000000"/>
                <w:sz w:val="28"/>
                <w:szCs w:val="28"/>
              </w:rPr>
              <w:t>991 593,83</w:t>
            </w:r>
          </w:p>
        </w:tc>
        <w:tc>
          <w:tcPr>
            <w:tcW w:w="3544" w:type="dxa"/>
            <w:tcBorders>
              <w:top w:val="single" w:sz="4" w:space="0" w:color="auto"/>
              <w:left w:val="single" w:sz="4" w:space="0" w:color="auto"/>
              <w:bottom w:val="single" w:sz="4" w:space="0" w:color="auto"/>
              <w:right w:val="single" w:sz="4" w:space="0" w:color="auto"/>
            </w:tcBorders>
            <w:vAlign w:val="center"/>
          </w:tcPr>
          <w:p w14:paraId="44B4A800" w14:textId="77777777" w:rsidR="00C44B0E" w:rsidRPr="002210A4" w:rsidRDefault="00C44B0E" w:rsidP="00C44B0E">
            <w:pPr>
              <w:ind w:firstLine="0"/>
              <w:jc w:val="center"/>
              <w:rPr>
                <w:color w:val="000000"/>
                <w:sz w:val="28"/>
                <w:szCs w:val="28"/>
              </w:rPr>
            </w:pPr>
            <w:r w:rsidRPr="002210A4">
              <w:rPr>
                <w:color w:val="000000"/>
                <w:sz w:val="28"/>
                <w:szCs w:val="28"/>
              </w:rPr>
              <w:t>2 687 742,82</w:t>
            </w:r>
          </w:p>
        </w:tc>
      </w:tr>
      <w:tr w:rsidR="00C44B0E" w:rsidRPr="002210A4" w14:paraId="3FCC378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7D54CE"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1D2B187D" w14:textId="77777777" w:rsidR="00C44B0E" w:rsidRPr="002210A4" w:rsidRDefault="00C44B0E" w:rsidP="00C44B0E">
            <w:pPr>
              <w:ind w:firstLine="0"/>
              <w:jc w:val="center"/>
              <w:rPr>
                <w:color w:val="000000"/>
                <w:sz w:val="28"/>
                <w:szCs w:val="28"/>
              </w:rPr>
            </w:pPr>
            <w:r w:rsidRPr="002210A4">
              <w:rPr>
                <w:color w:val="000000"/>
                <w:sz w:val="28"/>
                <w:szCs w:val="28"/>
              </w:rPr>
              <w:t>991 591,85</w:t>
            </w:r>
          </w:p>
        </w:tc>
        <w:tc>
          <w:tcPr>
            <w:tcW w:w="3544" w:type="dxa"/>
            <w:tcBorders>
              <w:top w:val="single" w:sz="4" w:space="0" w:color="auto"/>
              <w:left w:val="single" w:sz="4" w:space="0" w:color="auto"/>
              <w:bottom w:val="single" w:sz="4" w:space="0" w:color="auto"/>
              <w:right w:val="single" w:sz="4" w:space="0" w:color="auto"/>
            </w:tcBorders>
            <w:vAlign w:val="center"/>
          </w:tcPr>
          <w:p w14:paraId="195728FD" w14:textId="77777777" w:rsidR="00C44B0E" w:rsidRPr="002210A4" w:rsidRDefault="00C44B0E" w:rsidP="00C44B0E">
            <w:pPr>
              <w:ind w:firstLine="0"/>
              <w:jc w:val="center"/>
              <w:rPr>
                <w:color w:val="000000"/>
                <w:sz w:val="28"/>
                <w:szCs w:val="28"/>
              </w:rPr>
            </w:pPr>
            <w:r w:rsidRPr="002210A4">
              <w:rPr>
                <w:color w:val="000000"/>
                <w:sz w:val="28"/>
                <w:szCs w:val="28"/>
              </w:rPr>
              <w:t>2 687 750,91</w:t>
            </w:r>
          </w:p>
        </w:tc>
      </w:tr>
      <w:tr w:rsidR="00C44B0E" w:rsidRPr="002210A4" w14:paraId="42F540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7AB958"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37251825" w14:textId="77777777" w:rsidR="00C44B0E" w:rsidRPr="002210A4" w:rsidRDefault="00C44B0E" w:rsidP="00C44B0E">
            <w:pPr>
              <w:ind w:firstLine="0"/>
              <w:jc w:val="center"/>
              <w:rPr>
                <w:color w:val="000000"/>
                <w:sz w:val="28"/>
                <w:szCs w:val="28"/>
              </w:rPr>
            </w:pPr>
            <w:r w:rsidRPr="002210A4">
              <w:rPr>
                <w:color w:val="000000"/>
                <w:sz w:val="28"/>
                <w:szCs w:val="28"/>
              </w:rPr>
              <w:t>991 589,79</w:t>
            </w:r>
          </w:p>
        </w:tc>
        <w:tc>
          <w:tcPr>
            <w:tcW w:w="3544" w:type="dxa"/>
            <w:tcBorders>
              <w:top w:val="single" w:sz="4" w:space="0" w:color="auto"/>
              <w:left w:val="single" w:sz="4" w:space="0" w:color="auto"/>
              <w:bottom w:val="single" w:sz="4" w:space="0" w:color="auto"/>
              <w:right w:val="single" w:sz="4" w:space="0" w:color="auto"/>
            </w:tcBorders>
            <w:vAlign w:val="center"/>
          </w:tcPr>
          <w:p w14:paraId="251C1F9B" w14:textId="77777777" w:rsidR="00C44B0E" w:rsidRPr="002210A4" w:rsidRDefault="00C44B0E" w:rsidP="00C44B0E">
            <w:pPr>
              <w:ind w:firstLine="0"/>
              <w:jc w:val="center"/>
              <w:rPr>
                <w:color w:val="000000"/>
                <w:sz w:val="28"/>
                <w:szCs w:val="28"/>
              </w:rPr>
            </w:pPr>
            <w:r w:rsidRPr="002210A4">
              <w:rPr>
                <w:color w:val="000000"/>
                <w:sz w:val="28"/>
                <w:szCs w:val="28"/>
              </w:rPr>
              <w:t>2 687 757,99</w:t>
            </w:r>
          </w:p>
        </w:tc>
      </w:tr>
      <w:tr w:rsidR="00C44B0E" w:rsidRPr="002210A4" w14:paraId="51360AE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C48504"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6F2FC44A" w14:textId="77777777" w:rsidR="00C44B0E" w:rsidRPr="002210A4" w:rsidRDefault="00C44B0E" w:rsidP="00C44B0E">
            <w:pPr>
              <w:ind w:firstLine="0"/>
              <w:jc w:val="center"/>
              <w:rPr>
                <w:color w:val="000000"/>
                <w:sz w:val="28"/>
                <w:szCs w:val="28"/>
              </w:rPr>
            </w:pPr>
            <w:r w:rsidRPr="002210A4">
              <w:rPr>
                <w:color w:val="000000"/>
                <w:sz w:val="28"/>
                <w:szCs w:val="28"/>
              </w:rPr>
              <w:t>991 585,39</w:t>
            </w:r>
          </w:p>
        </w:tc>
        <w:tc>
          <w:tcPr>
            <w:tcW w:w="3544" w:type="dxa"/>
            <w:tcBorders>
              <w:top w:val="single" w:sz="4" w:space="0" w:color="auto"/>
              <w:left w:val="single" w:sz="4" w:space="0" w:color="auto"/>
              <w:bottom w:val="single" w:sz="4" w:space="0" w:color="auto"/>
              <w:right w:val="single" w:sz="4" w:space="0" w:color="auto"/>
            </w:tcBorders>
            <w:vAlign w:val="center"/>
          </w:tcPr>
          <w:p w14:paraId="168A42EC" w14:textId="77777777" w:rsidR="00C44B0E" w:rsidRPr="002210A4" w:rsidRDefault="00C44B0E" w:rsidP="00C44B0E">
            <w:pPr>
              <w:ind w:firstLine="0"/>
              <w:jc w:val="center"/>
              <w:rPr>
                <w:color w:val="000000"/>
                <w:sz w:val="28"/>
                <w:szCs w:val="28"/>
              </w:rPr>
            </w:pPr>
            <w:r w:rsidRPr="002210A4">
              <w:rPr>
                <w:color w:val="000000"/>
                <w:sz w:val="28"/>
                <w:szCs w:val="28"/>
              </w:rPr>
              <w:t>2 687 762,52</w:t>
            </w:r>
          </w:p>
        </w:tc>
      </w:tr>
      <w:tr w:rsidR="00C44B0E" w:rsidRPr="002210A4" w14:paraId="2332D24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4D68CF"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31BA90B6" w14:textId="77777777" w:rsidR="00C44B0E" w:rsidRPr="002210A4" w:rsidRDefault="00C44B0E" w:rsidP="00C44B0E">
            <w:pPr>
              <w:ind w:firstLine="0"/>
              <w:jc w:val="center"/>
              <w:rPr>
                <w:color w:val="000000"/>
                <w:sz w:val="28"/>
                <w:szCs w:val="28"/>
              </w:rPr>
            </w:pPr>
            <w:r w:rsidRPr="002210A4">
              <w:rPr>
                <w:color w:val="000000"/>
                <w:sz w:val="28"/>
                <w:szCs w:val="28"/>
              </w:rPr>
              <w:t>991 562,45</w:t>
            </w:r>
          </w:p>
        </w:tc>
        <w:tc>
          <w:tcPr>
            <w:tcW w:w="3544" w:type="dxa"/>
            <w:tcBorders>
              <w:top w:val="single" w:sz="4" w:space="0" w:color="auto"/>
              <w:left w:val="single" w:sz="4" w:space="0" w:color="auto"/>
              <w:bottom w:val="single" w:sz="4" w:space="0" w:color="auto"/>
              <w:right w:val="single" w:sz="4" w:space="0" w:color="auto"/>
            </w:tcBorders>
            <w:vAlign w:val="center"/>
          </w:tcPr>
          <w:p w14:paraId="5D4E62D8" w14:textId="77777777" w:rsidR="00C44B0E" w:rsidRPr="002210A4" w:rsidRDefault="00C44B0E" w:rsidP="00C44B0E">
            <w:pPr>
              <w:ind w:firstLine="0"/>
              <w:jc w:val="center"/>
              <w:rPr>
                <w:color w:val="000000"/>
                <w:sz w:val="28"/>
                <w:szCs w:val="28"/>
              </w:rPr>
            </w:pPr>
            <w:r w:rsidRPr="002210A4">
              <w:rPr>
                <w:color w:val="000000"/>
                <w:sz w:val="28"/>
                <w:szCs w:val="28"/>
              </w:rPr>
              <w:t>2 687 763,27</w:t>
            </w:r>
          </w:p>
        </w:tc>
      </w:tr>
      <w:tr w:rsidR="00C44B0E" w:rsidRPr="002210A4" w14:paraId="28D2AA2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BAF25E"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71F0FFE6" w14:textId="77777777" w:rsidR="00C44B0E" w:rsidRPr="002210A4" w:rsidRDefault="00C44B0E" w:rsidP="00C44B0E">
            <w:pPr>
              <w:ind w:firstLine="0"/>
              <w:jc w:val="center"/>
              <w:rPr>
                <w:color w:val="000000"/>
                <w:sz w:val="28"/>
                <w:szCs w:val="28"/>
              </w:rPr>
            </w:pPr>
            <w:r w:rsidRPr="002210A4">
              <w:rPr>
                <w:color w:val="000000"/>
                <w:sz w:val="28"/>
                <w:szCs w:val="28"/>
              </w:rPr>
              <w:t>991 529,74</w:t>
            </w:r>
          </w:p>
        </w:tc>
        <w:tc>
          <w:tcPr>
            <w:tcW w:w="3544" w:type="dxa"/>
            <w:tcBorders>
              <w:top w:val="single" w:sz="4" w:space="0" w:color="auto"/>
              <w:left w:val="single" w:sz="4" w:space="0" w:color="auto"/>
              <w:bottom w:val="single" w:sz="4" w:space="0" w:color="auto"/>
              <w:right w:val="single" w:sz="4" w:space="0" w:color="auto"/>
            </w:tcBorders>
            <w:vAlign w:val="center"/>
          </w:tcPr>
          <w:p w14:paraId="45960F38" w14:textId="77777777" w:rsidR="00C44B0E" w:rsidRPr="002210A4" w:rsidRDefault="00C44B0E" w:rsidP="00C44B0E">
            <w:pPr>
              <w:ind w:firstLine="0"/>
              <w:jc w:val="center"/>
              <w:rPr>
                <w:color w:val="000000"/>
                <w:sz w:val="28"/>
                <w:szCs w:val="28"/>
              </w:rPr>
            </w:pPr>
            <w:r w:rsidRPr="002210A4">
              <w:rPr>
                <w:color w:val="000000"/>
                <w:sz w:val="28"/>
                <w:szCs w:val="28"/>
              </w:rPr>
              <w:t>2 687 766,2</w:t>
            </w:r>
          </w:p>
        </w:tc>
      </w:tr>
      <w:tr w:rsidR="00C44B0E" w:rsidRPr="002210A4" w14:paraId="6FF1CA6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4D5F5E7"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0F477C0F" w14:textId="77777777" w:rsidR="00C44B0E" w:rsidRPr="002210A4" w:rsidRDefault="00C44B0E" w:rsidP="00C44B0E">
            <w:pPr>
              <w:ind w:firstLine="0"/>
              <w:jc w:val="center"/>
              <w:rPr>
                <w:color w:val="000000"/>
                <w:sz w:val="28"/>
                <w:szCs w:val="28"/>
              </w:rPr>
            </w:pPr>
            <w:r w:rsidRPr="002210A4">
              <w:rPr>
                <w:color w:val="000000"/>
                <w:sz w:val="28"/>
                <w:szCs w:val="28"/>
              </w:rPr>
              <w:t>991 519,51</w:t>
            </w:r>
          </w:p>
        </w:tc>
        <w:tc>
          <w:tcPr>
            <w:tcW w:w="3544" w:type="dxa"/>
            <w:tcBorders>
              <w:top w:val="single" w:sz="4" w:space="0" w:color="auto"/>
              <w:left w:val="single" w:sz="4" w:space="0" w:color="auto"/>
              <w:bottom w:val="single" w:sz="4" w:space="0" w:color="auto"/>
              <w:right w:val="single" w:sz="4" w:space="0" w:color="auto"/>
            </w:tcBorders>
            <w:vAlign w:val="center"/>
          </w:tcPr>
          <w:p w14:paraId="446EF675" w14:textId="77777777" w:rsidR="00C44B0E" w:rsidRPr="002210A4" w:rsidRDefault="00C44B0E" w:rsidP="00C44B0E">
            <w:pPr>
              <w:ind w:firstLine="0"/>
              <w:jc w:val="center"/>
              <w:rPr>
                <w:color w:val="000000"/>
                <w:sz w:val="28"/>
                <w:szCs w:val="28"/>
              </w:rPr>
            </w:pPr>
            <w:r w:rsidRPr="002210A4">
              <w:rPr>
                <w:color w:val="000000"/>
                <w:sz w:val="28"/>
                <w:szCs w:val="28"/>
              </w:rPr>
              <w:t>2 687 764,53</w:t>
            </w:r>
          </w:p>
        </w:tc>
      </w:tr>
      <w:tr w:rsidR="00C44B0E" w:rsidRPr="002210A4" w14:paraId="384679F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EDF050"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2828F751" w14:textId="77777777" w:rsidR="00C44B0E" w:rsidRPr="002210A4" w:rsidRDefault="00C44B0E" w:rsidP="00C44B0E">
            <w:pPr>
              <w:ind w:firstLine="0"/>
              <w:jc w:val="center"/>
              <w:rPr>
                <w:color w:val="000000"/>
                <w:sz w:val="28"/>
                <w:szCs w:val="28"/>
              </w:rPr>
            </w:pPr>
            <w:r w:rsidRPr="002210A4">
              <w:rPr>
                <w:color w:val="000000"/>
                <w:sz w:val="28"/>
                <w:szCs w:val="28"/>
              </w:rPr>
              <w:t>991 505,68</w:t>
            </w:r>
          </w:p>
        </w:tc>
        <w:tc>
          <w:tcPr>
            <w:tcW w:w="3544" w:type="dxa"/>
            <w:tcBorders>
              <w:top w:val="single" w:sz="4" w:space="0" w:color="auto"/>
              <w:left w:val="single" w:sz="4" w:space="0" w:color="auto"/>
              <w:bottom w:val="single" w:sz="4" w:space="0" w:color="auto"/>
              <w:right w:val="single" w:sz="4" w:space="0" w:color="auto"/>
            </w:tcBorders>
            <w:vAlign w:val="center"/>
          </w:tcPr>
          <w:p w14:paraId="46A4B87D" w14:textId="77777777" w:rsidR="00C44B0E" w:rsidRPr="002210A4" w:rsidRDefault="00C44B0E" w:rsidP="00C44B0E">
            <w:pPr>
              <w:ind w:firstLine="0"/>
              <w:jc w:val="center"/>
              <w:rPr>
                <w:color w:val="000000"/>
                <w:sz w:val="28"/>
                <w:szCs w:val="28"/>
              </w:rPr>
            </w:pPr>
            <w:r w:rsidRPr="002210A4">
              <w:rPr>
                <w:color w:val="000000"/>
                <w:sz w:val="28"/>
                <w:szCs w:val="28"/>
              </w:rPr>
              <w:t>2 687 762,64</w:t>
            </w:r>
          </w:p>
        </w:tc>
      </w:tr>
      <w:tr w:rsidR="00C44B0E" w:rsidRPr="002210A4" w14:paraId="16975B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C2ABF1"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014AE58A" w14:textId="77777777" w:rsidR="00C44B0E" w:rsidRPr="002210A4" w:rsidRDefault="00C44B0E" w:rsidP="00C44B0E">
            <w:pPr>
              <w:ind w:firstLine="0"/>
              <w:jc w:val="center"/>
              <w:rPr>
                <w:color w:val="000000"/>
                <w:sz w:val="28"/>
                <w:szCs w:val="28"/>
              </w:rPr>
            </w:pPr>
            <w:r w:rsidRPr="002210A4">
              <w:rPr>
                <w:color w:val="000000"/>
                <w:sz w:val="28"/>
                <w:szCs w:val="28"/>
              </w:rPr>
              <w:t>991 494,57</w:t>
            </w:r>
          </w:p>
        </w:tc>
        <w:tc>
          <w:tcPr>
            <w:tcW w:w="3544" w:type="dxa"/>
            <w:tcBorders>
              <w:top w:val="single" w:sz="4" w:space="0" w:color="auto"/>
              <w:left w:val="single" w:sz="4" w:space="0" w:color="auto"/>
              <w:bottom w:val="single" w:sz="4" w:space="0" w:color="auto"/>
              <w:right w:val="single" w:sz="4" w:space="0" w:color="auto"/>
            </w:tcBorders>
            <w:vAlign w:val="center"/>
          </w:tcPr>
          <w:p w14:paraId="3154A053" w14:textId="77777777" w:rsidR="00C44B0E" w:rsidRPr="002210A4" w:rsidRDefault="00C44B0E" w:rsidP="00C44B0E">
            <w:pPr>
              <w:ind w:firstLine="0"/>
              <w:jc w:val="center"/>
              <w:rPr>
                <w:color w:val="000000"/>
                <w:sz w:val="28"/>
                <w:szCs w:val="28"/>
              </w:rPr>
            </w:pPr>
            <w:r w:rsidRPr="002210A4">
              <w:rPr>
                <w:color w:val="000000"/>
                <w:sz w:val="28"/>
                <w:szCs w:val="28"/>
              </w:rPr>
              <w:t>2 687 758,04</w:t>
            </w:r>
          </w:p>
        </w:tc>
      </w:tr>
      <w:tr w:rsidR="00C44B0E" w:rsidRPr="002210A4" w14:paraId="770D55E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7A4C624"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17521D73" w14:textId="77777777" w:rsidR="00C44B0E" w:rsidRPr="002210A4" w:rsidRDefault="00C44B0E" w:rsidP="00C44B0E">
            <w:pPr>
              <w:ind w:firstLine="0"/>
              <w:jc w:val="center"/>
              <w:rPr>
                <w:color w:val="000000"/>
                <w:sz w:val="28"/>
                <w:szCs w:val="28"/>
              </w:rPr>
            </w:pPr>
            <w:r w:rsidRPr="002210A4">
              <w:rPr>
                <w:color w:val="000000"/>
                <w:sz w:val="28"/>
                <w:szCs w:val="28"/>
              </w:rPr>
              <w:t>991 483,43</w:t>
            </w:r>
          </w:p>
        </w:tc>
        <w:tc>
          <w:tcPr>
            <w:tcW w:w="3544" w:type="dxa"/>
            <w:tcBorders>
              <w:top w:val="single" w:sz="4" w:space="0" w:color="auto"/>
              <w:left w:val="single" w:sz="4" w:space="0" w:color="auto"/>
              <w:bottom w:val="single" w:sz="4" w:space="0" w:color="auto"/>
              <w:right w:val="single" w:sz="4" w:space="0" w:color="auto"/>
            </w:tcBorders>
            <w:vAlign w:val="center"/>
          </w:tcPr>
          <w:p w14:paraId="44406FC9" w14:textId="77777777" w:rsidR="00C44B0E" w:rsidRPr="002210A4" w:rsidRDefault="00C44B0E" w:rsidP="00C44B0E">
            <w:pPr>
              <w:ind w:firstLine="0"/>
              <w:jc w:val="center"/>
              <w:rPr>
                <w:color w:val="000000"/>
                <w:sz w:val="28"/>
                <w:szCs w:val="28"/>
              </w:rPr>
            </w:pPr>
            <w:r w:rsidRPr="002210A4">
              <w:rPr>
                <w:color w:val="000000"/>
                <w:sz w:val="28"/>
                <w:szCs w:val="28"/>
              </w:rPr>
              <w:t>2 687 753,21</w:t>
            </w:r>
          </w:p>
        </w:tc>
      </w:tr>
      <w:tr w:rsidR="00C44B0E" w:rsidRPr="002210A4" w14:paraId="2D657CC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A53743"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3E45F5F5" w14:textId="77777777" w:rsidR="00C44B0E" w:rsidRPr="002210A4" w:rsidRDefault="00C44B0E" w:rsidP="00C44B0E">
            <w:pPr>
              <w:ind w:firstLine="0"/>
              <w:jc w:val="center"/>
              <w:rPr>
                <w:color w:val="000000"/>
                <w:sz w:val="28"/>
                <w:szCs w:val="28"/>
              </w:rPr>
            </w:pPr>
            <w:r w:rsidRPr="002210A4">
              <w:rPr>
                <w:color w:val="000000"/>
                <w:sz w:val="28"/>
                <w:szCs w:val="28"/>
              </w:rPr>
              <w:t>991 474,33</w:t>
            </w:r>
          </w:p>
        </w:tc>
        <w:tc>
          <w:tcPr>
            <w:tcW w:w="3544" w:type="dxa"/>
            <w:tcBorders>
              <w:top w:val="single" w:sz="4" w:space="0" w:color="auto"/>
              <w:left w:val="single" w:sz="4" w:space="0" w:color="auto"/>
              <w:bottom w:val="single" w:sz="4" w:space="0" w:color="auto"/>
              <w:right w:val="single" w:sz="4" w:space="0" w:color="auto"/>
            </w:tcBorders>
            <w:vAlign w:val="center"/>
          </w:tcPr>
          <w:p w14:paraId="1CF99212" w14:textId="77777777" w:rsidR="00C44B0E" w:rsidRPr="002210A4" w:rsidRDefault="00C44B0E" w:rsidP="00C44B0E">
            <w:pPr>
              <w:ind w:firstLine="0"/>
              <w:jc w:val="center"/>
              <w:rPr>
                <w:color w:val="000000"/>
                <w:sz w:val="28"/>
                <w:szCs w:val="28"/>
              </w:rPr>
            </w:pPr>
            <w:r w:rsidRPr="002210A4">
              <w:rPr>
                <w:color w:val="000000"/>
                <w:sz w:val="28"/>
                <w:szCs w:val="28"/>
              </w:rPr>
              <w:t>2 687 749,54</w:t>
            </w:r>
          </w:p>
        </w:tc>
      </w:tr>
      <w:tr w:rsidR="00C44B0E" w:rsidRPr="002210A4" w14:paraId="498562B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6FC524"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3FEAC56D" w14:textId="77777777" w:rsidR="00C44B0E" w:rsidRPr="002210A4" w:rsidRDefault="00C44B0E" w:rsidP="00C44B0E">
            <w:pPr>
              <w:ind w:firstLine="0"/>
              <w:jc w:val="center"/>
              <w:rPr>
                <w:color w:val="000000"/>
                <w:sz w:val="28"/>
                <w:szCs w:val="28"/>
              </w:rPr>
            </w:pPr>
            <w:r w:rsidRPr="002210A4">
              <w:rPr>
                <w:color w:val="000000"/>
                <w:sz w:val="28"/>
                <w:szCs w:val="28"/>
              </w:rPr>
              <w:t>991 462,25</w:t>
            </w:r>
          </w:p>
        </w:tc>
        <w:tc>
          <w:tcPr>
            <w:tcW w:w="3544" w:type="dxa"/>
            <w:tcBorders>
              <w:top w:val="single" w:sz="4" w:space="0" w:color="auto"/>
              <w:left w:val="single" w:sz="4" w:space="0" w:color="auto"/>
              <w:bottom w:val="single" w:sz="4" w:space="0" w:color="auto"/>
              <w:right w:val="single" w:sz="4" w:space="0" w:color="auto"/>
            </w:tcBorders>
            <w:vAlign w:val="center"/>
          </w:tcPr>
          <w:p w14:paraId="2CA4CE26" w14:textId="77777777" w:rsidR="00C44B0E" w:rsidRPr="002210A4" w:rsidRDefault="00C44B0E" w:rsidP="00C44B0E">
            <w:pPr>
              <w:ind w:firstLine="0"/>
              <w:jc w:val="center"/>
              <w:rPr>
                <w:color w:val="000000"/>
                <w:sz w:val="28"/>
                <w:szCs w:val="28"/>
              </w:rPr>
            </w:pPr>
            <w:r w:rsidRPr="002210A4">
              <w:rPr>
                <w:color w:val="000000"/>
                <w:sz w:val="28"/>
                <w:szCs w:val="28"/>
              </w:rPr>
              <w:t>2 687 743,86</w:t>
            </w:r>
          </w:p>
        </w:tc>
      </w:tr>
      <w:tr w:rsidR="00C44B0E" w:rsidRPr="002210A4" w14:paraId="2C6E309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2806CE"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2399D2E5" w14:textId="77777777" w:rsidR="00C44B0E" w:rsidRPr="002210A4" w:rsidRDefault="00C44B0E" w:rsidP="00C44B0E">
            <w:pPr>
              <w:ind w:firstLine="0"/>
              <w:jc w:val="center"/>
              <w:rPr>
                <w:color w:val="000000"/>
                <w:sz w:val="28"/>
                <w:szCs w:val="28"/>
              </w:rPr>
            </w:pPr>
            <w:r w:rsidRPr="002210A4">
              <w:rPr>
                <w:color w:val="000000"/>
                <w:sz w:val="28"/>
                <w:szCs w:val="28"/>
              </w:rPr>
              <w:t>991 441,78</w:t>
            </w:r>
          </w:p>
        </w:tc>
        <w:tc>
          <w:tcPr>
            <w:tcW w:w="3544" w:type="dxa"/>
            <w:tcBorders>
              <w:top w:val="single" w:sz="4" w:space="0" w:color="auto"/>
              <w:left w:val="single" w:sz="4" w:space="0" w:color="auto"/>
              <w:bottom w:val="single" w:sz="4" w:space="0" w:color="auto"/>
              <w:right w:val="single" w:sz="4" w:space="0" w:color="auto"/>
            </w:tcBorders>
            <w:vAlign w:val="center"/>
          </w:tcPr>
          <w:p w14:paraId="5F3C6EA9" w14:textId="77777777" w:rsidR="00C44B0E" w:rsidRPr="002210A4" w:rsidRDefault="00C44B0E" w:rsidP="00C44B0E">
            <w:pPr>
              <w:ind w:firstLine="0"/>
              <w:jc w:val="center"/>
              <w:rPr>
                <w:color w:val="000000"/>
                <w:sz w:val="28"/>
                <w:szCs w:val="28"/>
              </w:rPr>
            </w:pPr>
            <w:r w:rsidRPr="002210A4">
              <w:rPr>
                <w:color w:val="000000"/>
                <w:sz w:val="28"/>
                <w:szCs w:val="28"/>
              </w:rPr>
              <w:t>2 687 728,83</w:t>
            </w:r>
          </w:p>
        </w:tc>
      </w:tr>
      <w:tr w:rsidR="00C44B0E" w:rsidRPr="002210A4" w14:paraId="77C1F65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4A2F74"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2B0B2386" w14:textId="77777777" w:rsidR="00C44B0E" w:rsidRPr="002210A4" w:rsidRDefault="00C44B0E" w:rsidP="00C44B0E">
            <w:pPr>
              <w:ind w:firstLine="0"/>
              <w:jc w:val="center"/>
              <w:rPr>
                <w:color w:val="000000"/>
                <w:sz w:val="28"/>
                <w:szCs w:val="28"/>
              </w:rPr>
            </w:pPr>
            <w:r w:rsidRPr="002210A4">
              <w:rPr>
                <w:color w:val="000000"/>
                <w:sz w:val="28"/>
                <w:szCs w:val="28"/>
              </w:rPr>
              <w:t>991 425,25</w:t>
            </w:r>
          </w:p>
        </w:tc>
        <w:tc>
          <w:tcPr>
            <w:tcW w:w="3544" w:type="dxa"/>
            <w:tcBorders>
              <w:top w:val="single" w:sz="4" w:space="0" w:color="auto"/>
              <w:left w:val="single" w:sz="4" w:space="0" w:color="auto"/>
              <w:bottom w:val="single" w:sz="4" w:space="0" w:color="auto"/>
              <w:right w:val="single" w:sz="4" w:space="0" w:color="auto"/>
            </w:tcBorders>
            <w:vAlign w:val="center"/>
          </w:tcPr>
          <w:p w14:paraId="655E8FDD" w14:textId="77777777" w:rsidR="00C44B0E" w:rsidRPr="002210A4" w:rsidRDefault="00C44B0E" w:rsidP="00C44B0E">
            <w:pPr>
              <w:ind w:firstLine="0"/>
              <w:jc w:val="center"/>
              <w:rPr>
                <w:color w:val="000000"/>
                <w:sz w:val="28"/>
                <w:szCs w:val="28"/>
              </w:rPr>
            </w:pPr>
            <w:r w:rsidRPr="002210A4">
              <w:rPr>
                <w:color w:val="000000"/>
                <w:sz w:val="28"/>
                <w:szCs w:val="28"/>
              </w:rPr>
              <w:t>2 687 717,57</w:t>
            </w:r>
          </w:p>
        </w:tc>
      </w:tr>
      <w:tr w:rsidR="00C44B0E" w:rsidRPr="002210A4" w14:paraId="417D552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1528E5"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31CED499" w14:textId="77777777" w:rsidR="00C44B0E" w:rsidRPr="002210A4" w:rsidRDefault="00C44B0E" w:rsidP="00C44B0E">
            <w:pPr>
              <w:ind w:firstLine="0"/>
              <w:jc w:val="center"/>
              <w:rPr>
                <w:color w:val="000000"/>
                <w:sz w:val="28"/>
                <w:szCs w:val="28"/>
              </w:rPr>
            </w:pPr>
            <w:r w:rsidRPr="002210A4">
              <w:rPr>
                <w:color w:val="000000"/>
                <w:sz w:val="28"/>
                <w:szCs w:val="28"/>
              </w:rPr>
              <w:t>991 414,7</w:t>
            </w:r>
          </w:p>
        </w:tc>
        <w:tc>
          <w:tcPr>
            <w:tcW w:w="3544" w:type="dxa"/>
            <w:tcBorders>
              <w:top w:val="single" w:sz="4" w:space="0" w:color="auto"/>
              <w:left w:val="single" w:sz="4" w:space="0" w:color="auto"/>
              <w:bottom w:val="single" w:sz="4" w:space="0" w:color="auto"/>
              <w:right w:val="single" w:sz="4" w:space="0" w:color="auto"/>
            </w:tcBorders>
            <w:vAlign w:val="center"/>
          </w:tcPr>
          <w:p w14:paraId="66BED1A3" w14:textId="77777777" w:rsidR="00C44B0E" w:rsidRPr="002210A4" w:rsidRDefault="00C44B0E" w:rsidP="00C44B0E">
            <w:pPr>
              <w:ind w:firstLine="0"/>
              <w:jc w:val="center"/>
              <w:rPr>
                <w:color w:val="000000"/>
                <w:sz w:val="28"/>
                <w:szCs w:val="28"/>
              </w:rPr>
            </w:pPr>
            <w:r w:rsidRPr="002210A4">
              <w:rPr>
                <w:color w:val="000000"/>
                <w:sz w:val="28"/>
                <w:szCs w:val="28"/>
              </w:rPr>
              <w:t>2 687 712,75</w:t>
            </w:r>
          </w:p>
        </w:tc>
      </w:tr>
      <w:tr w:rsidR="00C44B0E" w:rsidRPr="002210A4" w14:paraId="41F1579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039559A"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3295958A" w14:textId="77777777" w:rsidR="00C44B0E" w:rsidRPr="002210A4" w:rsidRDefault="00C44B0E" w:rsidP="00C44B0E">
            <w:pPr>
              <w:ind w:firstLine="0"/>
              <w:jc w:val="center"/>
              <w:rPr>
                <w:color w:val="000000"/>
                <w:sz w:val="28"/>
                <w:szCs w:val="28"/>
              </w:rPr>
            </w:pPr>
            <w:r w:rsidRPr="002210A4">
              <w:rPr>
                <w:color w:val="000000"/>
                <w:sz w:val="28"/>
                <w:szCs w:val="28"/>
              </w:rPr>
              <w:t>991 365,81</w:t>
            </w:r>
          </w:p>
        </w:tc>
        <w:tc>
          <w:tcPr>
            <w:tcW w:w="3544" w:type="dxa"/>
            <w:tcBorders>
              <w:top w:val="single" w:sz="4" w:space="0" w:color="auto"/>
              <w:left w:val="single" w:sz="4" w:space="0" w:color="auto"/>
              <w:bottom w:val="single" w:sz="4" w:space="0" w:color="auto"/>
              <w:right w:val="single" w:sz="4" w:space="0" w:color="auto"/>
            </w:tcBorders>
            <w:vAlign w:val="center"/>
          </w:tcPr>
          <w:p w14:paraId="2F96A980" w14:textId="77777777" w:rsidR="00C44B0E" w:rsidRPr="002210A4" w:rsidRDefault="00C44B0E" w:rsidP="00C44B0E">
            <w:pPr>
              <w:ind w:firstLine="0"/>
              <w:jc w:val="center"/>
              <w:rPr>
                <w:color w:val="000000"/>
                <w:sz w:val="28"/>
                <w:szCs w:val="28"/>
              </w:rPr>
            </w:pPr>
            <w:r w:rsidRPr="002210A4">
              <w:rPr>
                <w:color w:val="000000"/>
                <w:sz w:val="28"/>
                <w:szCs w:val="28"/>
              </w:rPr>
              <w:t>2 687 689,06</w:t>
            </w:r>
          </w:p>
        </w:tc>
      </w:tr>
      <w:tr w:rsidR="00C44B0E" w:rsidRPr="002210A4" w14:paraId="15989AB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BAD9C8"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541ACE4" w14:textId="77777777" w:rsidR="00C44B0E" w:rsidRPr="002210A4" w:rsidRDefault="00C44B0E" w:rsidP="00C44B0E">
            <w:pPr>
              <w:ind w:firstLine="0"/>
              <w:jc w:val="center"/>
              <w:rPr>
                <w:color w:val="000000"/>
                <w:sz w:val="28"/>
                <w:szCs w:val="28"/>
              </w:rPr>
            </w:pPr>
            <w:r w:rsidRPr="002210A4">
              <w:rPr>
                <w:color w:val="000000"/>
                <w:sz w:val="28"/>
                <w:szCs w:val="28"/>
              </w:rPr>
              <w:t>991 357,26</w:t>
            </w:r>
          </w:p>
        </w:tc>
        <w:tc>
          <w:tcPr>
            <w:tcW w:w="3544" w:type="dxa"/>
            <w:tcBorders>
              <w:top w:val="single" w:sz="4" w:space="0" w:color="auto"/>
              <w:left w:val="single" w:sz="4" w:space="0" w:color="auto"/>
              <w:bottom w:val="single" w:sz="4" w:space="0" w:color="auto"/>
              <w:right w:val="single" w:sz="4" w:space="0" w:color="auto"/>
            </w:tcBorders>
            <w:vAlign w:val="center"/>
          </w:tcPr>
          <w:p w14:paraId="33927B80" w14:textId="77777777" w:rsidR="00C44B0E" w:rsidRPr="002210A4" w:rsidRDefault="00C44B0E" w:rsidP="00C44B0E">
            <w:pPr>
              <w:ind w:firstLine="0"/>
              <w:jc w:val="center"/>
              <w:rPr>
                <w:color w:val="000000"/>
                <w:sz w:val="28"/>
                <w:szCs w:val="28"/>
              </w:rPr>
            </w:pPr>
            <w:r w:rsidRPr="002210A4">
              <w:rPr>
                <w:color w:val="000000"/>
                <w:sz w:val="28"/>
                <w:szCs w:val="28"/>
              </w:rPr>
              <w:t>2 687 684,56</w:t>
            </w:r>
          </w:p>
        </w:tc>
      </w:tr>
      <w:tr w:rsidR="00C44B0E" w:rsidRPr="002210A4" w14:paraId="0E249E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7447AF"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79EEB8F2" w14:textId="77777777" w:rsidR="00C44B0E" w:rsidRPr="002210A4" w:rsidRDefault="00C44B0E" w:rsidP="00C44B0E">
            <w:pPr>
              <w:ind w:firstLine="0"/>
              <w:jc w:val="center"/>
              <w:rPr>
                <w:color w:val="000000"/>
                <w:sz w:val="28"/>
                <w:szCs w:val="28"/>
              </w:rPr>
            </w:pPr>
            <w:r w:rsidRPr="002210A4">
              <w:rPr>
                <w:color w:val="000000"/>
                <w:sz w:val="28"/>
                <w:szCs w:val="28"/>
              </w:rPr>
              <w:t>991 349,51</w:t>
            </w:r>
          </w:p>
        </w:tc>
        <w:tc>
          <w:tcPr>
            <w:tcW w:w="3544" w:type="dxa"/>
            <w:tcBorders>
              <w:top w:val="single" w:sz="4" w:space="0" w:color="auto"/>
              <w:left w:val="single" w:sz="4" w:space="0" w:color="auto"/>
              <w:bottom w:val="single" w:sz="4" w:space="0" w:color="auto"/>
              <w:right w:val="single" w:sz="4" w:space="0" w:color="auto"/>
            </w:tcBorders>
            <w:vAlign w:val="center"/>
          </w:tcPr>
          <w:p w14:paraId="563A1AD7" w14:textId="77777777" w:rsidR="00C44B0E" w:rsidRPr="002210A4" w:rsidRDefault="00C44B0E" w:rsidP="00C44B0E">
            <w:pPr>
              <w:ind w:firstLine="0"/>
              <w:jc w:val="center"/>
              <w:rPr>
                <w:color w:val="000000"/>
                <w:sz w:val="28"/>
                <w:szCs w:val="28"/>
              </w:rPr>
            </w:pPr>
            <w:r w:rsidRPr="002210A4">
              <w:rPr>
                <w:color w:val="000000"/>
                <w:sz w:val="28"/>
                <w:szCs w:val="28"/>
              </w:rPr>
              <w:t>2 687 674,54</w:t>
            </w:r>
          </w:p>
        </w:tc>
      </w:tr>
      <w:tr w:rsidR="00C44B0E" w:rsidRPr="002210A4" w14:paraId="56A9421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F17E08"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247CB886" w14:textId="77777777" w:rsidR="00C44B0E" w:rsidRPr="002210A4" w:rsidRDefault="00C44B0E" w:rsidP="00C44B0E">
            <w:pPr>
              <w:ind w:firstLine="0"/>
              <w:jc w:val="center"/>
              <w:rPr>
                <w:color w:val="000000"/>
                <w:sz w:val="28"/>
                <w:szCs w:val="28"/>
              </w:rPr>
            </w:pPr>
            <w:r w:rsidRPr="002210A4">
              <w:rPr>
                <w:color w:val="000000"/>
                <w:sz w:val="28"/>
                <w:szCs w:val="28"/>
              </w:rPr>
              <w:t>991 316,59</w:t>
            </w:r>
          </w:p>
        </w:tc>
        <w:tc>
          <w:tcPr>
            <w:tcW w:w="3544" w:type="dxa"/>
            <w:tcBorders>
              <w:top w:val="single" w:sz="4" w:space="0" w:color="auto"/>
              <w:left w:val="single" w:sz="4" w:space="0" w:color="auto"/>
              <w:bottom w:val="single" w:sz="4" w:space="0" w:color="auto"/>
              <w:right w:val="single" w:sz="4" w:space="0" w:color="auto"/>
            </w:tcBorders>
            <w:vAlign w:val="center"/>
          </w:tcPr>
          <w:p w14:paraId="5FBFA852" w14:textId="77777777" w:rsidR="00C44B0E" w:rsidRPr="002210A4" w:rsidRDefault="00C44B0E" w:rsidP="00C44B0E">
            <w:pPr>
              <w:ind w:firstLine="0"/>
              <w:jc w:val="center"/>
              <w:rPr>
                <w:color w:val="000000"/>
                <w:sz w:val="28"/>
                <w:szCs w:val="28"/>
              </w:rPr>
            </w:pPr>
            <w:r w:rsidRPr="002210A4">
              <w:rPr>
                <w:color w:val="000000"/>
                <w:sz w:val="28"/>
                <w:szCs w:val="28"/>
              </w:rPr>
              <w:t>2 687 663,17</w:t>
            </w:r>
          </w:p>
        </w:tc>
      </w:tr>
      <w:tr w:rsidR="00C44B0E" w:rsidRPr="002210A4" w14:paraId="121B16D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659EA5D"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3280C27C" w14:textId="77777777" w:rsidR="00C44B0E" w:rsidRPr="002210A4" w:rsidRDefault="00C44B0E" w:rsidP="00C44B0E">
            <w:pPr>
              <w:ind w:firstLine="0"/>
              <w:jc w:val="center"/>
              <w:rPr>
                <w:color w:val="000000"/>
                <w:sz w:val="28"/>
                <w:szCs w:val="28"/>
              </w:rPr>
            </w:pPr>
            <w:r w:rsidRPr="002210A4">
              <w:rPr>
                <w:color w:val="000000"/>
                <w:sz w:val="28"/>
                <w:szCs w:val="28"/>
              </w:rPr>
              <w:t>991 310,98</w:t>
            </w:r>
          </w:p>
        </w:tc>
        <w:tc>
          <w:tcPr>
            <w:tcW w:w="3544" w:type="dxa"/>
            <w:tcBorders>
              <w:top w:val="single" w:sz="4" w:space="0" w:color="auto"/>
              <w:left w:val="single" w:sz="4" w:space="0" w:color="auto"/>
              <w:bottom w:val="single" w:sz="4" w:space="0" w:color="auto"/>
              <w:right w:val="single" w:sz="4" w:space="0" w:color="auto"/>
            </w:tcBorders>
            <w:vAlign w:val="center"/>
          </w:tcPr>
          <w:p w14:paraId="10B1DA94" w14:textId="77777777" w:rsidR="00C44B0E" w:rsidRPr="002210A4" w:rsidRDefault="00C44B0E" w:rsidP="00C44B0E">
            <w:pPr>
              <w:ind w:firstLine="0"/>
              <w:jc w:val="center"/>
              <w:rPr>
                <w:color w:val="000000"/>
                <w:sz w:val="28"/>
                <w:szCs w:val="28"/>
              </w:rPr>
            </w:pPr>
            <w:r w:rsidRPr="002210A4">
              <w:rPr>
                <w:color w:val="000000"/>
                <w:sz w:val="28"/>
                <w:szCs w:val="28"/>
              </w:rPr>
              <w:t>2 687 661,26</w:t>
            </w:r>
          </w:p>
        </w:tc>
      </w:tr>
      <w:tr w:rsidR="00C44B0E" w:rsidRPr="002210A4" w14:paraId="6215580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447FCFD"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48C1494E" w14:textId="77777777" w:rsidR="00C44B0E" w:rsidRPr="002210A4" w:rsidRDefault="00C44B0E" w:rsidP="00C44B0E">
            <w:pPr>
              <w:ind w:firstLine="0"/>
              <w:jc w:val="center"/>
              <w:rPr>
                <w:color w:val="000000"/>
                <w:sz w:val="28"/>
                <w:szCs w:val="28"/>
              </w:rPr>
            </w:pPr>
            <w:r w:rsidRPr="002210A4">
              <w:rPr>
                <w:color w:val="000000"/>
                <w:sz w:val="28"/>
                <w:szCs w:val="28"/>
              </w:rPr>
              <w:t>991 288,36</w:t>
            </w:r>
          </w:p>
        </w:tc>
        <w:tc>
          <w:tcPr>
            <w:tcW w:w="3544" w:type="dxa"/>
            <w:tcBorders>
              <w:top w:val="single" w:sz="4" w:space="0" w:color="auto"/>
              <w:left w:val="single" w:sz="4" w:space="0" w:color="auto"/>
              <w:bottom w:val="single" w:sz="4" w:space="0" w:color="auto"/>
              <w:right w:val="single" w:sz="4" w:space="0" w:color="auto"/>
            </w:tcBorders>
            <w:vAlign w:val="center"/>
          </w:tcPr>
          <w:p w14:paraId="3A26158B" w14:textId="77777777" w:rsidR="00C44B0E" w:rsidRPr="002210A4" w:rsidRDefault="00C44B0E" w:rsidP="00C44B0E">
            <w:pPr>
              <w:ind w:firstLine="0"/>
              <w:jc w:val="center"/>
              <w:rPr>
                <w:color w:val="000000"/>
                <w:sz w:val="28"/>
                <w:szCs w:val="28"/>
              </w:rPr>
            </w:pPr>
            <w:r w:rsidRPr="002210A4">
              <w:rPr>
                <w:color w:val="000000"/>
                <w:sz w:val="28"/>
                <w:szCs w:val="28"/>
              </w:rPr>
              <w:t>2 687 653,67</w:t>
            </w:r>
          </w:p>
        </w:tc>
      </w:tr>
      <w:tr w:rsidR="00C44B0E" w:rsidRPr="002210A4" w14:paraId="6D4744B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DED8E9"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6B3450B6" w14:textId="77777777" w:rsidR="00C44B0E" w:rsidRPr="002210A4" w:rsidRDefault="00C44B0E" w:rsidP="00C44B0E">
            <w:pPr>
              <w:ind w:firstLine="0"/>
              <w:jc w:val="center"/>
              <w:rPr>
                <w:color w:val="000000"/>
                <w:sz w:val="28"/>
                <w:szCs w:val="28"/>
              </w:rPr>
            </w:pPr>
            <w:r w:rsidRPr="002210A4">
              <w:rPr>
                <w:color w:val="000000"/>
                <w:sz w:val="28"/>
                <w:szCs w:val="28"/>
              </w:rPr>
              <w:t>991 286,72</w:t>
            </w:r>
          </w:p>
        </w:tc>
        <w:tc>
          <w:tcPr>
            <w:tcW w:w="3544" w:type="dxa"/>
            <w:tcBorders>
              <w:top w:val="single" w:sz="4" w:space="0" w:color="auto"/>
              <w:left w:val="single" w:sz="4" w:space="0" w:color="auto"/>
              <w:bottom w:val="single" w:sz="4" w:space="0" w:color="auto"/>
              <w:right w:val="single" w:sz="4" w:space="0" w:color="auto"/>
            </w:tcBorders>
            <w:vAlign w:val="center"/>
          </w:tcPr>
          <w:p w14:paraId="51094FCD" w14:textId="77777777" w:rsidR="00C44B0E" w:rsidRPr="002210A4" w:rsidRDefault="00C44B0E" w:rsidP="00C44B0E">
            <w:pPr>
              <w:ind w:firstLine="0"/>
              <w:jc w:val="center"/>
              <w:rPr>
                <w:color w:val="000000"/>
                <w:sz w:val="28"/>
                <w:szCs w:val="28"/>
              </w:rPr>
            </w:pPr>
            <w:r w:rsidRPr="002210A4">
              <w:rPr>
                <w:color w:val="000000"/>
                <w:sz w:val="28"/>
                <w:szCs w:val="28"/>
              </w:rPr>
              <w:t>2 687 652,32</w:t>
            </w:r>
          </w:p>
        </w:tc>
      </w:tr>
      <w:tr w:rsidR="00C44B0E" w:rsidRPr="002210A4" w14:paraId="7DED2DD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23E0C4"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1572B9B7" w14:textId="77777777" w:rsidR="00C44B0E" w:rsidRPr="002210A4" w:rsidRDefault="00C44B0E" w:rsidP="00C44B0E">
            <w:pPr>
              <w:ind w:firstLine="0"/>
              <w:jc w:val="center"/>
              <w:rPr>
                <w:color w:val="000000"/>
                <w:sz w:val="28"/>
                <w:szCs w:val="28"/>
              </w:rPr>
            </w:pPr>
            <w:r w:rsidRPr="002210A4">
              <w:rPr>
                <w:color w:val="000000"/>
                <w:sz w:val="28"/>
                <w:szCs w:val="28"/>
              </w:rPr>
              <w:t>991 287,9</w:t>
            </w:r>
          </w:p>
        </w:tc>
        <w:tc>
          <w:tcPr>
            <w:tcW w:w="3544" w:type="dxa"/>
            <w:tcBorders>
              <w:top w:val="single" w:sz="4" w:space="0" w:color="auto"/>
              <w:left w:val="single" w:sz="4" w:space="0" w:color="auto"/>
              <w:bottom w:val="single" w:sz="4" w:space="0" w:color="auto"/>
              <w:right w:val="single" w:sz="4" w:space="0" w:color="auto"/>
            </w:tcBorders>
            <w:vAlign w:val="center"/>
          </w:tcPr>
          <w:p w14:paraId="6D4B5448" w14:textId="77777777" w:rsidR="00C44B0E" w:rsidRPr="002210A4" w:rsidRDefault="00C44B0E" w:rsidP="00C44B0E">
            <w:pPr>
              <w:ind w:firstLine="0"/>
              <w:jc w:val="center"/>
              <w:rPr>
                <w:color w:val="000000"/>
                <w:sz w:val="28"/>
                <w:szCs w:val="28"/>
              </w:rPr>
            </w:pPr>
            <w:r w:rsidRPr="002210A4">
              <w:rPr>
                <w:color w:val="000000"/>
                <w:sz w:val="28"/>
                <w:szCs w:val="28"/>
              </w:rPr>
              <w:t>2 687 646,24</w:t>
            </w:r>
          </w:p>
        </w:tc>
      </w:tr>
      <w:tr w:rsidR="00C44B0E" w:rsidRPr="002210A4" w14:paraId="37FDE7C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F04694D"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37485A82" w14:textId="77777777" w:rsidR="00C44B0E" w:rsidRPr="002210A4" w:rsidRDefault="00C44B0E" w:rsidP="00C44B0E">
            <w:pPr>
              <w:ind w:firstLine="0"/>
              <w:jc w:val="center"/>
              <w:rPr>
                <w:color w:val="000000"/>
                <w:sz w:val="28"/>
                <w:szCs w:val="28"/>
              </w:rPr>
            </w:pPr>
            <w:r w:rsidRPr="002210A4">
              <w:rPr>
                <w:color w:val="000000"/>
                <w:sz w:val="28"/>
                <w:szCs w:val="28"/>
              </w:rPr>
              <w:t>991 300,88</w:t>
            </w:r>
          </w:p>
        </w:tc>
        <w:tc>
          <w:tcPr>
            <w:tcW w:w="3544" w:type="dxa"/>
            <w:tcBorders>
              <w:top w:val="single" w:sz="4" w:space="0" w:color="auto"/>
              <w:left w:val="single" w:sz="4" w:space="0" w:color="auto"/>
              <w:bottom w:val="single" w:sz="4" w:space="0" w:color="auto"/>
              <w:right w:val="single" w:sz="4" w:space="0" w:color="auto"/>
            </w:tcBorders>
            <w:vAlign w:val="center"/>
          </w:tcPr>
          <w:p w14:paraId="6DC4F528" w14:textId="77777777" w:rsidR="00C44B0E" w:rsidRPr="002210A4" w:rsidRDefault="00C44B0E" w:rsidP="00C44B0E">
            <w:pPr>
              <w:ind w:firstLine="0"/>
              <w:jc w:val="center"/>
              <w:rPr>
                <w:color w:val="000000"/>
                <w:sz w:val="28"/>
                <w:szCs w:val="28"/>
              </w:rPr>
            </w:pPr>
            <w:r w:rsidRPr="002210A4">
              <w:rPr>
                <w:color w:val="000000"/>
                <w:sz w:val="28"/>
                <w:szCs w:val="28"/>
              </w:rPr>
              <w:t>2 687 608,25</w:t>
            </w:r>
          </w:p>
        </w:tc>
      </w:tr>
      <w:tr w:rsidR="00C44B0E" w:rsidRPr="002210A4" w14:paraId="3855D56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B0CA6E"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7352A657" w14:textId="77777777" w:rsidR="00C44B0E" w:rsidRPr="002210A4" w:rsidRDefault="00C44B0E" w:rsidP="00C44B0E">
            <w:pPr>
              <w:ind w:firstLine="0"/>
              <w:jc w:val="center"/>
              <w:rPr>
                <w:color w:val="000000"/>
                <w:sz w:val="28"/>
                <w:szCs w:val="28"/>
              </w:rPr>
            </w:pPr>
            <w:r w:rsidRPr="002210A4">
              <w:rPr>
                <w:color w:val="000000"/>
                <w:sz w:val="28"/>
                <w:szCs w:val="28"/>
              </w:rPr>
              <w:t>991 307,97</w:t>
            </w:r>
          </w:p>
        </w:tc>
        <w:tc>
          <w:tcPr>
            <w:tcW w:w="3544" w:type="dxa"/>
            <w:tcBorders>
              <w:top w:val="single" w:sz="4" w:space="0" w:color="auto"/>
              <w:left w:val="single" w:sz="4" w:space="0" w:color="auto"/>
              <w:bottom w:val="single" w:sz="4" w:space="0" w:color="auto"/>
              <w:right w:val="single" w:sz="4" w:space="0" w:color="auto"/>
            </w:tcBorders>
            <w:vAlign w:val="center"/>
          </w:tcPr>
          <w:p w14:paraId="44C44347" w14:textId="77777777" w:rsidR="00C44B0E" w:rsidRPr="002210A4" w:rsidRDefault="00C44B0E" w:rsidP="00C44B0E">
            <w:pPr>
              <w:ind w:firstLine="0"/>
              <w:jc w:val="center"/>
              <w:rPr>
                <w:color w:val="000000"/>
                <w:sz w:val="28"/>
                <w:szCs w:val="28"/>
              </w:rPr>
            </w:pPr>
            <w:r w:rsidRPr="002210A4">
              <w:rPr>
                <w:color w:val="000000"/>
                <w:sz w:val="28"/>
                <w:szCs w:val="28"/>
              </w:rPr>
              <w:t>2 687 588,95</w:t>
            </w:r>
          </w:p>
        </w:tc>
      </w:tr>
      <w:tr w:rsidR="00C44B0E" w:rsidRPr="002210A4" w14:paraId="7E7C7EA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E7DB3B"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0CD23CFB" w14:textId="77777777" w:rsidR="00C44B0E" w:rsidRPr="002210A4" w:rsidRDefault="00C44B0E" w:rsidP="00C44B0E">
            <w:pPr>
              <w:ind w:firstLine="0"/>
              <w:jc w:val="center"/>
              <w:rPr>
                <w:color w:val="000000"/>
                <w:sz w:val="28"/>
                <w:szCs w:val="28"/>
              </w:rPr>
            </w:pPr>
            <w:r w:rsidRPr="002210A4">
              <w:rPr>
                <w:color w:val="000000"/>
                <w:sz w:val="28"/>
                <w:szCs w:val="28"/>
              </w:rPr>
              <w:t>991 337,72</w:t>
            </w:r>
          </w:p>
        </w:tc>
        <w:tc>
          <w:tcPr>
            <w:tcW w:w="3544" w:type="dxa"/>
            <w:tcBorders>
              <w:top w:val="single" w:sz="4" w:space="0" w:color="auto"/>
              <w:left w:val="single" w:sz="4" w:space="0" w:color="auto"/>
              <w:bottom w:val="single" w:sz="4" w:space="0" w:color="auto"/>
              <w:right w:val="single" w:sz="4" w:space="0" w:color="auto"/>
            </w:tcBorders>
            <w:vAlign w:val="center"/>
          </w:tcPr>
          <w:p w14:paraId="787A14CA" w14:textId="77777777" w:rsidR="00C44B0E" w:rsidRPr="002210A4" w:rsidRDefault="00C44B0E" w:rsidP="00C44B0E">
            <w:pPr>
              <w:ind w:firstLine="0"/>
              <w:jc w:val="center"/>
              <w:rPr>
                <w:color w:val="000000"/>
                <w:sz w:val="28"/>
                <w:szCs w:val="28"/>
              </w:rPr>
            </w:pPr>
            <w:r w:rsidRPr="002210A4">
              <w:rPr>
                <w:color w:val="000000"/>
                <w:sz w:val="28"/>
                <w:szCs w:val="28"/>
              </w:rPr>
              <w:t>2 687 599,96</w:t>
            </w:r>
          </w:p>
        </w:tc>
      </w:tr>
      <w:tr w:rsidR="00C44B0E" w:rsidRPr="002210A4" w14:paraId="36F3E26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136420"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47F4CD8E" w14:textId="77777777" w:rsidR="00C44B0E" w:rsidRPr="002210A4" w:rsidRDefault="00C44B0E" w:rsidP="00C44B0E">
            <w:pPr>
              <w:ind w:firstLine="0"/>
              <w:jc w:val="center"/>
              <w:rPr>
                <w:color w:val="000000"/>
                <w:sz w:val="28"/>
                <w:szCs w:val="28"/>
              </w:rPr>
            </w:pPr>
            <w:r w:rsidRPr="002210A4">
              <w:rPr>
                <w:color w:val="000000"/>
                <w:sz w:val="28"/>
                <w:szCs w:val="28"/>
              </w:rPr>
              <w:t>991 337,71</w:t>
            </w:r>
          </w:p>
        </w:tc>
        <w:tc>
          <w:tcPr>
            <w:tcW w:w="3544" w:type="dxa"/>
            <w:tcBorders>
              <w:top w:val="single" w:sz="4" w:space="0" w:color="auto"/>
              <w:left w:val="single" w:sz="4" w:space="0" w:color="auto"/>
              <w:bottom w:val="single" w:sz="4" w:space="0" w:color="auto"/>
              <w:right w:val="single" w:sz="4" w:space="0" w:color="auto"/>
            </w:tcBorders>
            <w:vAlign w:val="center"/>
          </w:tcPr>
          <w:p w14:paraId="157EA7B1" w14:textId="77777777" w:rsidR="00C44B0E" w:rsidRPr="002210A4" w:rsidRDefault="00C44B0E" w:rsidP="00C44B0E">
            <w:pPr>
              <w:ind w:firstLine="0"/>
              <w:jc w:val="center"/>
              <w:rPr>
                <w:color w:val="000000"/>
                <w:sz w:val="28"/>
                <w:szCs w:val="28"/>
              </w:rPr>
            </w:pPr>
            <w:r w:rsidRPr="002210A4">
              <w:rPr>
                <w:color w:val="000000"/>
                <w:sz w:val="28"/>
                <w:szCs w:val="28"/>
              </w:rPr>
              <w:t>2 687 600,05</w:t>
            </w:r>
          </w:p>
        </w:tc>
      </w:tr>
      <w:tr w:rsidR="00C44B0E" w:rsidRPr="002210A4" w14:paraId="6EC33A5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5407C1A"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55E5DB9E" w14:textId="77777777" w:rsidR="00C44B0E" w:rsidRPr="002210A4" w:rsidRDefault="00C44B0E" w:rsidP="00C44B0E">
            <w:pPr>
              <w:ind w:firstLine="0"/>
              <w:jc w:val="center"/>
              <w:rPr>
                <w:color w:val="000000"/>
                <w:sz w:val="28"/>
                <w:szCs w:val="28"/>
              </w:rPr>
            </w:pPr>
            <w:r w:rsidRPr="002210A4">
              <w:rPr>
                <w:color w:val="000000"/>
                <w:sz w:val="28"/>
                <w:szCs w:val="28"/>
              </w:rPr>
              <w:t>991 374,42</w:t>
            </w:r>
          </w:p>
        </w:tc>
        <w:tc>
          <w:tcPr>
            <w:tcW w:w="3544" w:type="dxa"/>
            <w:tcBorders>
              <w:top w:val="single" w:sz="4" w:space="0" w:color="auto"/>
              <w:left w:val="single" w:sz="4" w:space="0" w:color="auto"/>
              <w:bottom w:val="single" w:sz="4" w:space="0" w:color="auto"/>
              <w:right w:val="single" w:sz="4" w:space="0" w:color="auto"/>
            </w:tcBorders>
            <w:vAlign w:val="center"/>
          </w:tcPr>
          <w:p w14:paraId="6E2724FF" w14:textId="77777777" w:rsidR="00C44B0E" w:rsidRPr="002210A4" w:rsidRDefault="00C44B0E" w:rsidP="00C44B0E">
            <w:pPr>
              <w:ind w:firstLine="0"/>
              <w:jc w:val="center"/>
              <w:rPr>
                <w:color w:val="000000"/>
                <w:sz w:val="28"/>
                <w:szCs w:val="28"/>
              </w:rPr>
            </w:pPr>
            <w:r w:rsidRPr="002210A4">
              <w:rPr>
                <w:color w:val="000000"/>
                <w:sz w:val="28"/>
                <w:szCs w:val="28"/>
              </w:rPr>
              <w:t>2 687 615,64</w:t>
            </w:r>
          </w:p>
        </w:tc>
      </w:tr>
      <w:tr w:rsidR="00C44B0E" w:rsidRPr="002210A4" w14:paraId="4E9A8E2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A2884E"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4053EAAF" w14:textId="77777777" w:rsidR="00C44B0E" w:rsidRPr="002210A4" w:rsidRDefault="00C44B0E" w:rsidP="00C44B0E">
            <w:pPr>
              <w:ind w:firstLine="0"/>
              <w:jc w:val="center"/>
              <w:rPr>
                <w:color w:val="000000"/>
                <w:sz w:val="28"/>
                <w:szCs w:val="28"/>
              </w:rPr>
            </w:pPr>
            <w:r w:rsidRPr="002210A4">
              <w:rPr>
                <w:color w:val="000000"/>
                <w:sz w:val="28"/>
                <w:szCs w:val="28"/>
              </w:rPr>
              <w:t>991 383,69</w:t>
            </w:r>
          </w:p>
        </w:tc>
        <w:tc>
          <w:tcPr>
            <w:tcW w:w="3544" w:type="dxa"/>
            <w:tcBorders>
              <w:top w:val="single" w:sz="4" w:space="0" w:color="auto"/>
              <w:left w:val="single" w:sz="4" w:space="0" w:color="auto"/>
              <w:bottom w:val="single" w:sz="4" w:space="0" w:color="auto"/>
              <w:right w:val="single" w:sz="4" w:space="0" w:color="auto"/>
            </w:tcBorders>
            <w:vAlign w:val="center"/>
          </w:tcPr>
          <w:p w14:paraId="6E5F06F3" w14:textId="77777777" w:rsidR="00C44B0E" w:rsidRPr="002210A4" w:rsidRDefault="00C44B0E" w:rsidP="00C44B0E">
            <w:pPr>
              <w:ind w:firstLine="0"/>
              <w:jc w:val="center"/>
              <w:rPr>
                <w:color w:val="000000"/>
                <w:sz w:val="28"/>
                <w:szCs w:val="28"/>
              </w:rPr>
            </w:pPr>
            <w:r w:rsidRPr="002210A4">
              <w:rPr>
                <w:color w:val="000000"/>
                <w:sz w:val="28"/>
                <w:szCs w:val="28"/>
              </w:rPr>
              <w:t>2 687 619,45</w:t>
            </w:r>
          </w:p>
        </w:tc>
      </w:tr>
      <w:tr w:rsidR="00C44B0E" w:rsidRPr="002210A4" w14:paraId="455C7F6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4BCA48"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689BDF68" w14:textId="77777777" w:rsidR="00C44B0E" w:rsidRPr="002210A4" w:rsidRDefault="00C44B0E" w:rsidP="00C44B0E">
            <w:pPr>
              <w:ind w:firstLine="0"/>
              <w:jc w:val="center"/>
              <w:rPr>
                <w:color w:val="000000"/>
                <w:sz w:val="28"/>
                <w:szCs w:val="28"/>
              </w:rPr>
            </w:pPr>
            <w:r w:rsidRPr="002210A4">
              <w:rPr>
                <w:color w:val="000000"/>
                <w:sz w:val="28"/>
                <w:szCs w:val="28"/>
              </w:rPr>
              <w:t>991 405,27</w:t>
            </w:r>
          </w:p>
        </w:tc>
        <w:tc>
          <w:tcPr>
            <w:tcW w:w="3544" w:type="dxa"/>
            <w:tcBorders>
              <w:top w:val="single" w:sz="4" w:space="0" w:color="auto"/>
              <w:left w:val="single" w:sz="4" w:space="0" w:color="auto"/>
              <w:bottom w:val="single" w:sz="4" w:space="0" w:color="auto"/>
              <w:right w:val="single" w:sz="4" w:space="0" w:color="auto"/>
            </w:tcBorders>
            <w:vAlign w:val="center"/>
          </w:tcPr>
          <w:p w14:paraId="3ED67BE9" w14:textId="77777777" w:rsidR="00C44B0E" w:rsidRPr="002210A4" w:rsidRDefault="00C44B0E" w:rsidP="00C44B0E">
            <w:pPr>
              <w:ind w:firstLine="0"/>
              <w:jc w:val="center"/>
              <w:rPr>
                <w:color w:val="000000"/>
                <w:sz w:val="28"/>
                <w:szCs w:val="28"/>
              </w:rPr>
            </w:pPr>
            <w:r w:rsidRPr="002210A4">
              <w:rPr>
                <w:color w:val="000000"/>
                <w:sz w:val="28"/>
                <w:szCs w:val="28"/>
              </w:rPr>
              <w:t>2 687 628,17</w:t>
            </w:r>
          </w:p>
        </w:tc>
      </w:tr>
      <w:tr w:rsidR="00C44B0E" w:rsidRPr="002210A4" w14:paraId="5EAB3E9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903929"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1FED89DA" w14:textId="77777777" w:rsidR="00C44B0E" w:rsidRPr="002210A4" w:rsidRDefault="00C44B0E" w:rsidP="00C44B0E">
            <w:pPr>
              <w:ind w:firstLine="0"/>
              <w:jc w:val="center"/>
              <w:rPr>
                <w:color w:val="000000"/>
                <w:sz w:val="28"/>
                <w:szCs w:val="28"/>
              </w:rPr>
            </w:pPr>
            <w:r w:rsidRPr="002210A4">
              <w:rPr>
                <w:color w:val="000000"/>
                <w:sz w:val="28"/>
                <w:szCs w:val="28"/>
              </w:rPr>
              <w:t>991 412,72</w:t>
            </w:r>
          </w:p>
        </w:tc>
        <w:tc>
          <w:tcPr>
            <w:tcW w:w="3544" w:type="dxa"/>
            <w:tcBorders>
              <w:top w:val="single" w:sz="4" w:space="0" w:color="auto"/>
              <w:left w:val="single" w:sz="4" w:space="0" w:color="auto"/>
              <w:bottom w:val="single" w:sz="4" w:space="0" w:color="auto"/>
              <w:right w:val="single" w:sz="4" w:space="0" w:color="auto"/>
            </w:tcBorders>
            <w:vAlign w:val="center"/>
          </w:tcPr>
          <w:p w14:paraId="76CE2D42" w14:textId="77777777" w:rsidR="00C44B0E" w:rsidRPr="002210A4" w:rsidRDefault="00C44B0E" w:rsidP="00C44B0E">
            <w:pPr>
              <w:ind w:firstLine="0"/>
              <w:jc w:val="center"/>
              <w:rPr>
                <w:color w:val="000000"/>
                <w:sz w:val="28"/>
                <w:szCs w:val="28"/>
              </w:rPr>
            </w:pPr>
            <w:r w:rsidRPr="002210A4">
              <w:rPr>
                <w:color w:val="000000"/>
                <w:sz w:val="28"/>
                <w:szCs w:val="28"/>
              </w:rPr>
              <w:t>2 687 630,78</w:t>
            </w:r>
          </w:p>
        </w:tc>
      </w:tr>
      <w:tr w:rsidR="00C44B0E" w:rsidRPr="002210A4" w14:paraId="61075F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A8D7D13"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510427A7" w14:textId="77777777" w:rsidR="00C44B0E" w:rsidRPr="002210A4" w:rsidRDefault="00C44B0E" w:rsidP="00C44B0E">
            <w:pPr>
              <w:ind w:firstLine="0"/>
              <w:jc w:val="center"/>
              <w:rPr>
                <w:color w:val="000000"/>
                <w:sz w:val="28"/>
                <w:szCs w:val="28"/>
              </w:rPr>
            </w:pPr>
            <w:r w:rsidRPr="002210A4">
              <w:rPr>
                <w:color w:val="000000"/>
                <w:sz w:val="28"/>
                <w:szCs w:val="28"/>
              </w:rPr>
              <w:t>991 438,34</w:t>
            </w:r>
          </w:p>
        </w:tc>
        <w:tc>
          <w:tcPr>
            <w:tcW w:w="3544" w:type="dxa"/>
            <w:tcBorders>
              <w:top w:val="single" w:sz="4" w:space="0" w:color="auto"/>
              <w:left w:val="single" w:sz="4" w:space="0" w:color="auto"/>
              <w:bottom w:val="single" w:sz="4" w:space="0" w:color="auto"/>
              <w:right w:val="single" w:sz="4" w:space="0" w:color="auto"/>
            </w:tcBorders>
            <w:vAlign w:val="center"/>
          </w:tcPr>
          <w:p w14:paraId="27722522" w14:textId="77777777" w:rsidR="00C44B0E" w:rsidRPr="002210A4" w:rsidRDefault="00C44B0E" w:rsidP="00C44B0E">
            <w:pPr>
              <w:ind w:firstLine="0"/>
              <w:jc w:val="center"/>
              <w:rPr>
                <w:color w:val="000000"/>
                <w:sz w:val="28"/>
                <w:szCs w:val="28"/>
              </w:rPr>
            </w:pPr>
            <w:r w:rsidRPr="002210A4">
              <w:rPr>
                <w:color w:val="000000"/>
                <w:sz w:val="28"/>
                <w:szCs w:val="28"/>
              </w:rPr>
              <w:t>2 687 640,86</w:t>
            </w:r>
          </w:p>
        </w:tc>
      </w:tr>
      <w:tr w:rsidR="00C44B0E" w:rsidRPr="002210A4" w14:paraId="2F63361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2EE068C"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307E2A7D" w14:textId="77777777" w:rsidR="00C44B0E" w:rsidRPr="002210A4" w:rsidRDefault="00C44B0E" w:rsidP="00C44B0E">
            <w:pPr>
              <w:ind w:firstLine="0"/>
              <w:jc w:val="center"/>
              <w:rPr>
                <w:color w:val="000000"/>
                <w:sz w:val="28"/>
                <w:szCs w:val="28"/>
              </w:rPr>
            </w:pPr>
            <w:r w:rsidRPr="002210A4">
              <w:rPr>
                <w:color w:val="000000"/>
                <w:sz w:val="28"/>
                <w:szCs w:val="28"/>
              </w:rPr>
              <w:t>991 441,72</w:t>
            </w:r>
          </w:p>
        </w:tc>
        <w:tc>
          <w:tcPr>
            <w:tcW w:w="3544" w:type="dxa"/>
            <w:tcBorders>
              <w:top w:val="single" w:sz="4" w:space="0" w:color="auto"/>
              <w:left w:val="single" w:sz="4" w:space="0" w:color="auto"/>
              <w:bottom w:val="single" w:sz="4" w:space="0" w:color="auto"/>
              <w:right w:val="single" w:sz="4" w:space="0" w:color="auto"/>
            </w:tcBorders>
            <w:vAlign w:val="center"/>
          </w:tcPr>
          <w:p w14:paraId="7330BA2D" w14:textId="77777777" w:rsidR="00C44B0E" w:rsidRPr="002210A4" w:rsidRDefault="00C44B0E" w:rsidP="00C44B0E">
            <w:pPr>
              <w:ind w:firstLine="0"/>
              <w:jc w:val="center"/>
              <w:rPr>
                <w:color w:val="000000"/>
                <w:sz w:val="28"/>
                <w:szCs w:val="28"/>
              </w:rPr>
            </w:pPr>
            <w:r w:rsidRPr="002210A4">
              <w:rPr>
                <w:color w:val="000000"/>
                <w:sz w:val="28"/>
                <w:szCs w:val="28"/>
              </w:rPr>
              <w:t>2 687 642,11</w:t>
            </w:r>
          </w:p>
        </w:tc>
      </w:tr>
      <w:tr w:rsidR="00C44B0E" w:rsidRPr="002210A4" w14:paraId="38C173F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1F50B3"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2867A0EB" w14:textId="77777777" w:rsidR="00C44B0E" w:rsidRPr="002210A4" w:rsidRDefault="00C44B0E" w:rsidP="00C44B0E">
            <w:pPr>
              <w:ind w:firstLine="0"/>
              <w:jc w:val="center"/>
              <w:rPr>
                <w:color w:val="000000"/>
                <w:sz w:val="28"/>
                <w:szCs w:val="28"/>
              </w:rPr>
            </w:pPr>
            <w:r w:rsidRPr="002210A4">
              <w:rPr>
                <w:color w:val="000000"/>
                <w:sz w:val="28"/>
                <w:szCs w:val="28"/>
              </w:rPr>
              <w:t>991 452,03</w:t>
            </w:r>
          </w:p>
        </w:tc>
        <w:tc>
          <w:tcPr>
            <w:tcW w:w="3544" w:type="dxa"/>
            <w:tcBorders>
              <w:top w:val="single" w:sz="4" w:space="0" w:color="auto"/>
              <w:left w:val="single" w:sz="4" w:space="0" w:color="auto"/>
              <w:bottom w:val="single" w:sz="4" w:space="0" w:color="auto"/>
              <w:right w:val="single" w:sz="4" w:space="0" w:color="auto"/>
            </w:tcBorders>
            <w:vAlign w:val="center"/>
          </w:tcPr>
          <w:p w14:paraId="2A95328F" w14:textId="77777777" w:rsidR="00C44B0E" w:rsidRPr="002210A4" w:rsidRDefault="00C44B0E" w:rsidP="00C44B0E">
            <w:pPr>
              <w:ind w:firstLine="0"/>
              <w:jc w:val="center"/>
              <w:rPr>
                <w:color w:val="000000"/>
                <w:sz w:val="28"/>
                <w:szCs w:val="28"/>
              </w:rPr>
            </w:pPr>
            <w:r w:rsidRPr="002210A4">
              <w:rPr>
                <w:color w:val="000000"/>
                <w:sz w:val="28"/>
                <w:szCs w:val="28"/>
              </w:rPr>
              <w:t>2 687 645,96</w:t>
            </w:r>
          </w:p>
        </w:tc>
      </w:tr>
      <w:tr w:rsidR="00C44B0E" w:rsidRPr="002210A4" w14:paraId="1988A00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08A804D"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0C69054F" w14:textId="77777777" w:rsidR="00C44B0E" w:rsidRPr="002210A4" w:rsidRDefault="00C44B0E" w:rsidP="00C44B0E">
            <w:pPr>
              <w:ind w:firstLine="0"/>
              <w:jc w:val="center"/>
              <w:rPr>
                <w:color w:val="000000"/>
                <w:sz w:val="28"/>
                <w:szCs w:val="28"/>
              </w:rPr>
            </w:pPr>
            <w:r w:rsidRPr="002210A4">
              <w:rPr>
                <w:color w:val="000000"/>
                <w:sz w:val="28"/>
                <w:szCs w:val="28"/>
              </w:rPr>
              <w:t>991 460,23</w:t>
            </w:r>
          </w:p>
        </w:tc>
        <w:tc>
          <w:tcPr>
            <w:tcW w:w="3544" w:type="dxa"/>
            <w:tcBorders>
              <w:top w:val="single" w:sz="4" w:space="0" w:color="auto"/>
              <w:left w:val="single" w:sz="4" w:space="0" w:color="auto"/>
              <w:bottom w:val="single" w:sz="4" w:space="0" w:color="auto"/>
              <w:right w:val="single" w:sz="4" w:space="0" w:color="auto"/>
            </w:tcBorders>
            <w:vAlign w:val="center"/>
          </w:tcPr>
          <w:p w14:paraId="33FD5A94" w14:textId="77777777" w:rsidR="00C44B0E" w:rsidRPr="002210A4" w:rsidRDefault="00C44B0E" w:rsidP="00C44B0E">
            <w:pPr>
              <w:ind w:firstLine="0"/>
              <w:jc w:val="center"/>
              <w:rPr>
                <w:color w:val="000000"/>
                <w:sz w:val="28"/>
                <w:szCs w:val="28"/>
              </w:rPr>
            </w:pPr>
            <w:r w:rsidRPr="002210A4">
              <w:rPr>
                <w:color w:val="000000"/>
                <w:sz w:val="28"/>
                <w:szCs w:val="28"/>
              </w:rPr>
              <w:t>2 687 649,15</w:t>
            </w:r>
          </w:p>
        </w:tc>
      </w:tr>
      <w:tr w:rsidR="00C44B0E" w:rsidRPr="002210A4" w14:paraId="304252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710D15"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710FA9DB" w14:textId="77777777" w:rsidR="00C44B0E" w:rsidRPr="002210A4" w:rsidRDefault="00C44B0E" w:rsidP="00C44B0E">
            <w:pPr>
              <w:ind w:firstLine="0"/>
              <w:jc w:val="center"/>
              <w:rPr>
                <w:color w:val="000000"/>
                <w:sz w:val="28"/>
                <w:szCs w:val="28"/>
              </w:rPr>
            </w:pPr>
            <w:r w:rsidRPr="002210A4">
              <w:rPr>
                <w:color w:val="000000"/>
                <w:sz w:val="28"/>
                <w:szCs w:val="28"/>
              </w:rPr>
              <w:t>991 468,3</w:t>
            </w:r>
          </w:p>
        </w:tc>
        <w:tc>
          <w:tcPr>
            <w:tcW w:w="3544" w:type="dxa"/>
            <w:tcBorders>
              <w:top w:val="single" w:sz="4" w:space="0" w:color="auto"/>
              <w:left w:val="single" w:sz="4" w:space="0" w:color="auto"/>
              <w:bottom w:val="single" w:sz="4" w:space="0" w:color="auto"/>
              <w:right w:val="single" w:sz="4" w:space="0" w:color="auto"/>
            </w:tcBorders>
            <w:vAlign w:val="center"/>
          </w:tcPr>
          <w:p w14:paraId="00F41E7D" w14:textId="77777777" w:rsidR="00C44B0E" w:rsidRPr="002210A4" w:rsidRDefault="00C44B0E" w:rsidP="00C44B0E">
            <w:pPr>
              <w:ind w:firstLine="0"/>
              <w:jc w:val="center"/>
              <w:rPr>
                <w:color w:val="000000"/>
                <w:sz w:val="28"/>
                <w:szCs w:val="28"/>
              </w:rPr>
            </w:pPr>
            <w:r w:rsidRPr="002210A4">
              <w:rPr>
                <w:color w:val="000000"/>
                <w:sz w:val="28"/>
                <w:szCs w:val="28"/>
              </w:rPr>
              <w:t>2 687 652,43</w:t>
            </w:r>
          </w:p>
        </w:tc>
      </w:tr>
      <w:tr w:rsidR="00C44B0E" w:rsidRPr="002210A4" w14:paraId="57A4D33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635E46"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2E24991B" w14:textId="77777777" w:rsidR="00C44B0E" w:rsidRPr="002210A4" w:rsidRDefault="00C44B0E" w:rsidP="00C44B0E">
            <w:pPr>
              <w:ind w:firstLine="0"/>
              <w:jc w:val="center"/>
              <w:rPr>
                <w:color w:val="000000"/>
                <w:sz w:val="28"/>
                <w:szCs w:val="28"/>
              </w:rPr>
            </w:pPr>
            <w:r w:rsidRPr="002210A4">
              <w:rPr>
                <w:color w:val="000000"/>
                <w:sz w:val="28"/>
                <w:szCs w:val="28"/>
              </w:rPr>
              <w:t>991 472,6</w:t>
            </w:r>
          </w:p>
        </w:tc>
        <w:tc>
          <w:tcPr>
            <w:tcW w:w="3544" w:type="dxa"/>
            <w:tcBorders>
              <w:top w:val="single" w:sz="4" w:space="0" w:color="auto"/>
              <w:left w:val="single" w:sz="4" w:space="0" w:color="auto"/>
              <w:bottom w:val="single" w:sz="4" w:space="0" w:color="auto"/>
              <w:right w:val="single" w:sz="4" w:space="0" w:color="auto"/>
            </w:tcBorders>
            <w:vAlign w:val="center"/>
          </w:tcPr>
          <w:p w14:paraId="4D1271CE" w14:textId="77777777" w:rsidR="00C44B0E" w:rsidRPr="002210A4" w:rsidRDefault="00C44B0E" w:rsidP="00C44B0E">
            <w:pPr>
              <w:ind w:firstLine="0"/>
              <w:jc w:val="center"/>
              <w:rPr>
                <w:color w:val="000000"/>
                <w:sz w:val="28"/>
                <w:szCs w:val="28"/>
              </w:rPr>
            </w:pPr>
            <w:r w:rsidRPr="002210A4">
              <w:rPr>
                <w:color w:val="000000"/>
                <w:sz w:val="28"/>
                <w:szCs w:val="28"/>
              </w:rPr>
              <w:t>2 687 654,04</w:t>
            </w:r>
          </w:p>
        </w:tc>
      </w:tr>
      <w:tr w:rsidR="00C44B0E" w:rsidRPr="002210A4" w14:paraId="6D3A91B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948981C"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210058EB" w14:textId="77777777" w:rsidR="00C44B0E" w:rsidRPr="002210A4" w:rsidRDefault="00C44B0E" w:rsidP="00C44B0E">
            <w:pPr>
              <w:ind w:firstLine="0"/>
              <w:jc w:val="center"/>
              <w:rPr>
                <w:color w:val="000000"/>
                <w:sz w:val="28"/>
                <w:szCs w:val="28"/>
              </w:rPr>
            </w:pPr>
            <w:r w:rsidRPr="002210A4">
              <w:rPr>
                <w:color w:val="000000"/>
                <w:sz w:val="28"/>
                <w:szCs w:val="28"/>
              </w:rPr>
              <w:t>991 491,83</w:t>
            </w:r>
          </w:p>
        </w:tc>
        <w:tc>
          <w:tcPr>
            <w:tcW w:w="3544" w:type="dxa"/>
            <w:tcBorders>
              <w:top w:val="single" w:sz="4" w:space="0" w:color="auto"/>
              <w:left w:val="single" w:sz="4" w:space="0" w:color="auto"/>
              <w:bottom w:val="single" w:sz="4" w:space="0" w:color="auto"/>
              <w:right w:val="single" w:sz="4" w:space="0" w:color="auto"/>
            </w:tcBorders>
            <w:vAlign w:val="center"/>
          </w:tcPr>
          <w:p w14:paraId="255FF4AF" w14:textId="77777777" w:rsidR="00C44B0E" w:rsidRPr="002210A4" w:rsidRDefault="00C44B0E" w:rsidP="00C44B0E">
            <w:pPr>
              <w:ind w:firstLine="0"/>
              <w:jc w:val="center"/>
              <w:rPr>
                <w:color w:val="000000"/>
                <w:sz w:val="28"/>
                <w:szCs w:val="28"/>
              </w:rPr>
            </w:pPr>
            <w:r w:rsidRPr="002210A4">
              <w:rPr>
                <w:color w:val="000000"/>
                <w:sz w:val="28"/>
                <w:szCs w:val="28"/>
              </w:rPr>
              <w:t>2 687 661,31</w:t>
            </w:r>
          </w:p>
        </w:tc>
      </w:tr>
      <w:tr w:rsidR="00C44B0E" w:rsidRPr="002210A4" w14:paraId="6791D1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F5503A"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3013C22C" w14:textId="77777777" w:rsidR="00C44B0E" w:rsidRPr="002210A4" w:rsidRDefault="00C44B0E" w:rsidP="00C44B0E">
            <w:pPr>
              <w:ind w:firstLine="0"/>
              <w:jc w:val="center"/>
              <w:rPr>
                <w:color w:val="000000"/>
                <w:sz w:val="28"/>
                <w:szCs w:val="28"/>
              </w:rPr>
            </w:pPr>
            <w:r w:rsidRPr="002210A4">
              <w:rPr>
                <w:color w:val="000000"/>
                <w:sz w:val="28"/>
                <w:szCs w:val="28"/>
              </w:rPr>
              <w:t>991 509,91</w:t>
            </w:r>
          </w:p>
        </w:tc>
        <w:tc>
          <w:tcPr>
            <w:tcW w:w="3544" w:type="dxa"/>
            <w:tcBorders>
              <w:top w:val="single" w:sz="4" w:space="0" w:color="auto"/>
              <w:left w:val="single" w:sz="4" w:space="0" w:color="auto"/>
              <w:bottom w:val="single" w:sz="4" w:space="0" w:color="auto"/>
              <w:right w:val="single" w:sz="4" w:space="0" w:color="auto"/>
            </w:tcBorders>
            <w:vAlign w:val="center"/>
          </w:tcPr>
          <w:p w14:paraId="010CEAA1" w14:textId="77777777" w:rsidR="00C44B0E" w:rsidRPr="002210A4" w:rsidRDefault="00C44B0E" w:rsidP="00C44B0E">
            <w:pPr>
              <w:ind w:firstLine="0"/>
              <w:jc w:val="center"/>
              <w:rPr>
                <w:color w:val="000000"/>
                <w:sz w:val="28"/>
                <w:szCs w:val="28"/>
              </w:rPr>
            </w:pPr>
            <w:r w:rsidRPr="002210A4">
              <w:rPr>
                <w:color w:val="000000"/>
                <w:sz w:val="28"/>
                <w:szCs w:val="28"/>
              </w:rPr>
              <w:t>2 687 668,42</w:t>
            </w:r>
          </w:p>
        </w:tc>
      </w:tr>
      <w:tr w:rsidR="00C44B0E" w:rsidRPr="002210A4" w14:paraId="119C561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01ADE4A"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01CEB6F2" w14:textId="77777777" w:rsidR="00C44B0E" w:rsidRPr="002210A4" w:rsidRDefault="00C44B0E" w:rsidP="00C44B0E">
            <w:pPr>
              <w:ind w:firstLine="0"/>
              <w:jc w:val="center"/>
              <w:rPr>
                <w:color w:val="000000"/>
                <w:sz w:val="28"/>
                <w:szCs w:val="28"/>
              </w:rPr>
            </w:pPr>
            <w:r w:rsidRPr="002210A4">
              <w:rPr>
                <w:color w:val="000000"/>
                <w:sz w:val="28"/>
                <w:szCs w:val="28"/>
              </w:rPr>
              <w:t>991 512,8</w:t>
            </w:r>
          </w:p>
        </w:tc>
        <w:tc>
          <w:tcPr>
            <w:tcW w:w="3544" w:type="dxa"/>
            <w:tcBorders>
              <w:top w:val="single" w:sz="4" w:space="0" w:color="auto"/>
              <w:left w:val="single" w:sz="4" w:space="0" w:color="auto"/>
              <w:bottom w:val="single" w:sz="4" w:space="0" w:color="auto"/>
              <w:right w:val="single" w:sz="4" w:space="0" w:color="auto"/>
            </w:tcBorders>
            <w:vAlign w:val="center"/>
          </w:tcPr>
          <w:p w14:paraId="724D1144" w14:textId="77777777" w:rsidR="00C44B0E" w:rsidRPr="002210A4" w:rsidRDefault="00C44B0E" w:rsidP="00C44B0E">
            <w:pPr>
              <w:ind w:firstLine="0"/>
              <w:jc w:val="center"/>
              <w:rPr>
                <w:color w:val="000000"/>
                <w:sz w:val="28"/>
                <w:szCs w:val="28"/>
              </w:rPr>
            </w:pPr>
            <w:r w:rsidRPr="002210A4">
              <w:rPr>
                <w:color w:val="000000"/>
                <w:sz w:val="28"/>
                <w:szCs w:val="28"/>
              </w:rPr>
              <w:t>2 687 669,46</w:t>
            </w:r>
          </w:p>
        </w:tc>
      </w:tr>
      <w:tr w:rsidR="00C44B0E" w:rsidRPr="002210A4" w14:paraId="1EF200F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A08368" w14:textId="77777777" w:rsidR="00C44B0E" w:rsidRPr="002210A4" w:rsidRDefault="00C44B0E" w:rsidP="00C44B0E">
            <w:pPr>
              <w:ind w:firstLine="0"/>
              <w:jc w:val="center"/>
              <w:rPr>
                <w:color w:val="000000"/>
                <w:sz w:val="28"/>
                <w:szCs w:val="28"/>
              </w:rPr>
            </w:pPr>
            <w:r w:rsidRPr="002210A4">
              <w:rPr>
                <w:color w:val="000000"/>
                <w:sz w:val="28"/>
                <w:szCs w:val="28"/>
              </w:rPr>
              <w:t>47</w:t>
            </w:r>
          </w:p>
        </w:tc>
        <w:tc>
          <w:tcPr>
            <w:tcW w:w="3543" w:type="dxa"/>
            <w:tcBorders>
              <w:top w:val="single" w:sz="4" w:space="0" w:color="auto"/>
              <w:left w:val="single" w:sz="4" w:space="0" w:color="auto"/>
              <w:bottom w:val="single" w:sz="4" w:space="0" w:color="auto"/>
              <w:right w:val="single" w:sz="4" w:space="0" w:color="auto"/>
            </w:tcBorders>
            <w:vAlign w:val="center"/>
          </w:tcPr>
          <w:p w14:paraId="69DE03B2" w14:textId="77777777" w:rsidR="00C44B0E" w:rsidRPr="002210A4" w:rsidRDefault="00C44B0E" w:rsidP="00C44B0E">
            <w:pPr>
              <w:ind w:firstLine="0"/>
              <w:jc w:val="center"/>
              <w:rPr>
                <w:color w:val="000000"/>
                <w:sz w:val="28"/>
                <w:szCs w:val="28"/>
              </w:rPr>
            </w:pPr>
            <w:r w:rsidRPr="002210A4">
              <w:rPr>
                <w:color w:val="000000"/>
                <w:sz w:val="28"/>
                <w:szCs w:val="28"/>
              </w:rPr>
              <w:t>991 514,51</w:t>
            </w:r>
          </w:p>
        </w:tc>
        <w:tc>
          <w:tcPr>
            <w:tcW w:w="3544" w:type="dxa"/>
            <w:tcBorders>
              <w:top w:val="single" w:sz="4" w:space="0" w:color="auto"/>
              <w:left w:val="single" w:sz="4" w:space="0" w:color="auto"/>
              <w:bottom w:val="single" w:sz="4" w:space="0" w:color="auto"/>
              <w:right w:val="single" w:sz="4" w:space="0" w:color="auto"/>
            </w:tcBorders>
            <w:vAlign w:val="center"/>
          </w:tcPr>
          <w:p w14:paraId="0540B87B" w14:textId="77777777" w:rsidR="00C44B0E" w:rsidRPr="002210A4" w:rsidRDefault="00C44B0E" w:rsidP="00C44B0E">
            <w:pPr>
              <w:ind w:firstLine="0"/>
              <w:jc w:val="center"/>
              <w:rPr>
                <w:color w:val="000000"/>
                <w:sz w:val="28"/>
                <w:szCs w:val="28"/>
              </w:rPr>
            </w:pPr>
            <w:r w:rsidRPr="002210A4">
              <w:rPr>
                <w:color w:val="000000"/>
                <w:sz w:val="28"/>
                <w:szCs w:val="28"/>
              </w:rPr>
              <w:t>2 687 664,24</w:t>
            </w:r>
          </w:p>
        </w:tc>
      </w:tr>
      <w:tr w:rsidR="00C44B0E" w:rsidRPr="002210A4" w14:paraId="4C5497D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51C5CCC" w14:textId="77777777" w:rsidR="00C44B0E" w:rsidRPr="002210A4" w:rsidRDefault="00C44B0E" w:rsidP="00C44B0E">
            <w:pPr>
              <w:ind w:firstLine="0"/>
              <w:jc w:val="center"/>
              <w:rPr>
                <w:color w:val="000000"/>
                <w:sz w:val="28"/>
                <w:szCs w:val="28"/>
              </w:rPr>
            </w:pPr>
            <w:r w:rsidRPr="002210A4">
              <w:rPr>
                <w:color w:val="000000"/>
                <w:sz w:val="28"/>
                <w:szCs w:val="28"/>
              </w:rPr>
              <w:t>48</w:t>
            </w:r>
          </w:p>
        </w:tc>
        <w:tc>
          <w:tcPr>
            <w:tcW w:w="3543" w:type="dxa"/>
            <w:tcBorders>
              <w:top w:val="single" w:sz="4" w:space="0" w:color="auto"/>
              <w:left w:val="single" w:sz="4" w:space="0" w:color="auto"/>
              <w:bottom w:val="single" w:sz="4" w:space="0" w:color="auto"/>
              <w:right w:val="single" w:sz="4" w:space="0" w:color="auto"/>
            </w:tcBorders>
            <w:vAlign w:val="center"/>
          </w:tcPr>
          <w:p w14:paraId="6C20E01D" w14:textId="77777777" w:rsidR="00C44B0E" w:rsidRPr="002210A4" w:rsidRDefault="00C44B0E" w:rsidP="00C44B0E">
            <w:pPr>
              <w:ind w:firstLine="0"/>
              <w:jc w:val="center"/>
              <w:rPr>
                <w:color w:val="000000"/>
                <w:sz w:val="28"/>
                <w:szCs w:val="28"/>
              </w:rPr>
            </w:pPr>
            <w:r w:rsidRPr="002210A4">
              <w:rPr>
                <w:color w:val="000000"/>
                <w:sz w:val="28"/>
                <w:szCs w:val="28"/>
              </w:rPr>
              <w:t>991 531,05</w:t>
            </w:r>
          </w:p>
        </w:tc>
        <w:tc>
          <w:tcPr>
            <w:tcW w:w="3544" w:type="dxa"/>
            <w:tcBorders>
              <w:top w:val="single" w:sz="4" w:space="0" w:color="auto"/>
              <w:left w:val="single" w:sz="4" w:space="0" w:color="auto"/>
              <w:bottom w:val="single" w:sz="4" w:space="0" w:color="auto"/>
              <w:right w:val="single" w:sz="4" w:space="0" w:color="auto"/>
            </w:tcBorders>
            <w:vAlign w:val="center"/>
          </w:tcPr>
          <w:p w14:paraId="4442A8DA" w14:textId="77777777" w:rsidR="00C44B0E" w:rsidRPr="002210A4" w:rsidRDefault="00C44B0E" w:rsidP="00C44B0E">
            <w:pPr>
              <w:ind w:firstLine="0"/>
              <w:jc w:val="center"/>
              <w:rPr>
                <w:color w:val="000000"/>
                <w:sz w:val="28"/>
                <w:szCs w:val="28"/>
              </w:rPr>
            </w:pPr>
            <w:r w:rsidRPr="002210A4">
              <w:rPr>
                <w:color w:val="000000"/>
                <w:sz w:val="28"/>
                <w:szCs w:val="28"/>
              </w:rPr>
              <w:t>2 687 670,17</w:t>
            </w:r>
          </w:p>
        </w:tc>
      </w:tr>
      <w:tr w:rsidR="00C44B0E" w:rsidRPr="002210A4" w14:paraId="2E33372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515151" w14:textId="77777777" w:rsidR="00C44B0E" w:rsidRPr="002210A4" w:rsidRDefault="00C44B0E" w:rsidP="00C44B0E">
            <w:pPr>
              <w:ind w:firstLine="0"/>
              <w:jc w:val="center"/>
              <w:rPr>
                <w:color w:val="000000"/>
                <w:sz w:val="28"/>
                <w:szCs w:val="28"/>
              </w:rPr>
            </w:pPr>
            <w:r w:rsidRPr="002210A4">
              <w:rPr>
                <w:color w:val="000000"/>
                <w:sz w:val="28"/>
                <w:szCs w:val="28"/>
              </w:rPr>
              <w:t>49</w:t>
            </w:r>
          </w:p>
        </w:tc>
        <w:tc>
          <w:tcPr>
            <w:tcW w:w="3543" w:type="dxa"/>
            <w:tcBorders>
              <w:top w:val="single" w:sz="4" w:space="0" w:color="auto"/>
              <w:left w:val="single" w:sz="4" w:space="0" w:color="auto"/>
              <w:bottom w:val="single" w:sz="4" w:space="0" w:color="auto"/>
              <w:right w:val="single" w:sz="4" w:space="0" w:color="auto"/>
            </w:tcBorders>
            <w:vAlign w:val="center"/>
          </w:tcPr>
          <w:p w14:paraId="1EA97E33" w14:textId="77777777" w:rsidR="00C44B0E" w:rsidRPr="002210A4" w:rsidRDefault="00C44B0E" w:rsidP="00C44B0E">
            <w:pPr>
              <w:ind w:firstLine="0"/>
              <w:jc w:val="center"/>
              <w:rPr>
                <w:color w:val="000000"/>
                <w:sz w:val="28"/>
                <w:szCs w:val="28"/>
              </w:rPr>
            </w:pPr>
            <w:r w:rsidRPr="002210A4">
              <w:rPr>
                <w:color w:val="000000"/>
                <w:sz w:val="28"/>
                <w:szCs w:val="28"/>
              </w:rPr>
              <w:t>991 538,73</w:t>
            </w:r>
          </w:p>
        </w:tc>
        <w:tc>
          <w:tcPr>
            <w:tcW w:w="3544" w:type="dxa"/>
            <w:tcBorders>
              <w:top w:val="single" w:sz="4" w:space="0" w:color="auto"/>
              <w:left w:val="single" w:sz="4" w:space="0" w:color="auto"/>
              <w:bottom w:val="single" w:sz="4" w:space="0" w:color="auto"/>
              <w:right w:val="single" w:sz="4" w:space="0" w:color="auto"/>
            </w:tcBorders>
            <w:vAlign w:val="center"/>
          </w:tcPr>
          <w:p w14:paraId="675B21F9" w14:textId="77777777" w:rsidR="00C44B0E" w:rsidRPr="002210A4" w:rsidRDefault="00C44B0E" w:rsidP="00C44B0E">
            <w:pPr>
              <w:ind w:firstLine="0"/>
              <w:jc w:val="center"/>
              <w:rPr>
                <w:color w:val="000000"/>
                <w:sz w:val="28"/>
                <w:szCs w:val="28"/>
              </w:rPr>
            </w:pPr>
            <w:r w:rsidRPr="002210A4">
              <w:rPr>
                <w:color w:val="000000"/>
                <w:sz w:val="28"/>
                <w:szCs w:val="28"/>
              </w:rPr>
              <w:t>2 687 673,17</w:t>
            </w:r>
          </w:p>
        </w:tc>
      </w:tr>
      <w:tr w:rsidR="00C44B0E" w:rsidRPr="002210A4" w14:paraId="199C31D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DD8C4DC" w14:textId="77777777" w:rsidR="00C44B0E" w:rsidRPr="002210A4" w:rsidRDefault="00C44B0E" w:rsidP="00C44B0E">
            <w:pPr>
              <w:ind w:firstLine="0"/>
              <w:jc w:val="center"/>
              <w:rPr>
                <w:color w:val="000000"/>
                <w:sz w:val="28"/>
                <w:szCs w:val="28"/>
              </w:rPr>
            </w:pPr>
            <w:r w:rsidRPr="002210A4">
              <w:rPr>
                <w:color w:val="000000"/>
                <w:sz w:val="28"/>
                <w:szCs w:val="28"/>
              </w:rPr>
              <w:t>50</w:t>
            </w:r>
          </w:p>
        </w:tc>
        <w:tc>
          <w:tcPr>
            <w:tcW w:w="3543" w:type="dxa"/>
            <w:tcBorders>
              <w:top w:val="single" w:sz="4" w:space="0" w:color="auto"/>
              <w:left w:val="single" w:sz="4" w:space="0" w:color="auto"/>
              <w:bottom w:val="single" w:sz="4" w:space="0" w:color="auto"/>
              <w:right w:val="single" w:sz="4" w:space="0" w:color="auto"/>
            </w:tcBorders>
            <w:vAlign w:val="center"/>
          </w:tcPr>
          <w:p w14:paraId="0005345F" w14:textId="77777777" w:rsidR="00C44B0E" w:rsidRPr="002210A4" w:rsidRDefault="00C44B0E" w:rsidP="00C44B0E">
            <w:pPr>
              <w:ind w:firstLine="0"/>
              <w:jc w:val="center"/>
              <w:rPr>
                <w:color w:val="000000"/>
                <w:sz w:val="28"/>
                <w:szCs w:val="28"/>
              </w:rPr>
            </w:pPr>
            <w:r w:rsidRPr="002210A4">
              <w:rPr>
                <w:color w:val="000000"/>
                <w:sz w:val="28"/>
                <w:szCs w:val="28"/>
              </w:rPr>
              <w:t>991 552,68</w:t>
            </w:r>
          </w:p>
        </w:tc>
        <w:tc>
          <w:tcPr>
            <w:tcW w:w="3544" w:type="dxa"/>
            <w:tcBorders>
              <w:top w:val="single" w:sz="4" w:space="0" w:color="auto"/>
              <w:left w:val="single" w:sz="4" w:space="0" w:color="auto"/>
              <w:bottom w:val="single" w:sz="4" w:space="0" w:color="auto"/>
              <w:right w:val="single" w:sz="4" w:space="0" w:color="auto"/>
            </w:tcBorders>
            <w:vAlign w:val="center"/>
          </w:tcPr>
          <w:p w14:paraId="62B6CB25" w14:textId="77777777" w:rsidR="00C44B0E" w:rsidRPr="002210A4" w:rsidRDefault="00C44B0E" w:rsidP="00C44B0E">
            <w:pPr>
              <w:ind w:firstLine="0"/>
              <w:jc w:val="center"/>
              <w:rPr>
                <w:color w:val="000000"/>
                <w:sz w:val="28"/>
                <w:szCs w:val="28"/>
              </w:rPr>
            </w:pPr>
            <w:r w:rsidRPr="002210A4">
              <w:rPr>
                <w:color w:val="000000"/>
                <w:sz w:val="28"/>
                <w:szCs w:val="28"/>
              </w:rPr>
              <w:t>2 687 678,16</w:t>
            </w:r>
          </w:p>
        </w:tc>
      </w:tr>
      <w:tr w:rsidR="00C44B0E" w:rsidRPr="002210A4" w14:paraId="5A4520C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310649" w14:textId="77777777" w:rsidR="00C44B0E" w:rsidRPr="002210A4" w:rsidRDefault="00C44B0E" w:rsidP="00C44B0E">
            <w:pPr>
              <w:ind w:firstLine="0"/>
              <w:jc w:val="center"/>
              <w:rPr>
                <w:color w:val="000000"/>
                <w:sz w:val="28"/>
                <w:szCs w:val="28"/>
              </w:rPr>
            </w:pPr>
            <w:r w:rsidRPr="002210A4">
              <w:rPr>
                <w:color w:val="000000"/>
                <w:sz w:val="28"/>
                <w:szCs w:val="28"/>
              </w:rPr>
              <w:t>51</w:t>
            </w:r>
          </w:p>
        </w:tc>
        <w:tc>
          <w:tcPr>
            <w:tcW w:w="3543" w:type="dxa"/>
            <w:tcBorders>
              <w:top w:val="single" w:sz="4" w:space="0" w:color="auto"/>
              <w:left w:val="single" w:sz="4" w:space="0" w:color="auto"/>
              <w:bottom w:val="single" w:sz="4" w:space="0" w:color="auto"/>
              <w:right w:val="single" w:sz="4" w:space="0" w:color="auto"/>
            </w:tcBorders>
            <w:vAlign w:val="center"/>
          </w:tcPr>
          <w:p w14:paraId="2BCAD7B1" w14:textId="77777777" w:rsidR="00C44B0E" w:rsidRPr="002210A4" w:rsidRDefault="00C44B0E" w:rsidP="00C44B0E">
            <w:pPr>
              <w:ind w:firstLine="0"/>
              <w:jc w:val="center"/>
              <w:rPr>
                <w:color w:val="000000"/>
                <w:sz w:val="28"/>
                <w:szCs w:val="28"/>
              </w:rPr>
            </w:pPr>
            <w:r w:rsidRPr="002210A4">
              <w:rPr>
                <w:color w:val="000000"/>
                <w:sz w:val="28"/>
                <w:szCs w:val="28"/>
              </w:rPr>
              <w:t>991 571,88</w:t>
            </w:r>
          </w:p>
        </w:tc>
        <w:tc>
          <w:tcPr>
            <w:tcW w:w="3544" w:type="dxa"/>
            <w:tcBorders>
              <w:top w:val="single" w:sz="4" w:space="0" w:color="auto"/>
              <w:left w:val="single" w:sz="4" w:space="0" w:color="auto"/>
              <w:bottom w:val="single" w:sz="4" w:space="0" w:color="auto"/>
              <w:right w:val="single" w:sz="4" w:space="0" w:color="auto"/>
            </w:tcBorders>
            <w:vAlign w:val="center"/>
          </w:tcPr>
          <w:p w14:paraId="1FC16B7B" w14:textId="77777777" w:rsidR="00C44B0E" w:rsidRPr="002210A4" w:rsidRDefault="00C44B0E" w:rsidP="00C44B0E">
            <w:pPr>
              <w:ind w:firstLine="0"/>
              <w:jc w:val="center"/>
              <w:rPr>
                <w:color w:val="000000"/>
                <w:sz w:val="28"/>
                <w:szCs w:val="28"/>
              </w:rPr>
            </w:pPr>
            <w:r w:rsidRPr="002210A4">
              <w:rPr>
                <w:color w:val="000000"/>
                <w:sz w:val="28"/>
                <w:szCs w:val="28"/>
              </w:rPr>
              <w:t>2 687 685,66</w:t>
            </w:r>
          </w:p>
        </w:tc>
      </w:tr>
      <w:tr w:rsidR="00C44B0E" w:rsidRPr="002210A4" w14:paraId="14E4C5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075CFE" w14:textId="77777777" w:rsidR="00C44B0E" w:rsidRPr="002210A4" w:rsidRDefault="00C44B0E" w:rsidP="00C44B0E">
            <w:pPr>
              <w:ind w:firstLine="0"/>
              <w:jc w:val="center"/>
              <w:rPr>
                <w:color w:val="000000"/>
                <w:sz w:val="28"/>
                <w:szCs w:val="28"/>
              </w:rPr>
            </w:pPr>
            <w:r w:rsidRPr="002210A4">
              <w:rPr>
                <w:color w:val="000000"/>
                <w:sz w:val="28"/>
                <w:szCs w:val="28"/>
              </w:rPr>
              <w:t>52</w:t>
            </w:r>
          </w:p>
        </w:tc>
        <w:tc>
          <w:tcPr>
            <w:tcW w:w="3543" w:type="dxa"/>
            <w:tcBorders>
              <w:top w:val="single" w:sz="4" w:space="0" w:color="auto"/>
              <w:left w:val="single" w:sz="4" w:space="0" w:color="auto"/>
              <w:bottom w:val="single" w:sz="4" w:space="0" w:color="auto"/>
              <w:right w:val="single" w:sz="4" w:space="0" w:color="auto"/>
            </w:tcBorders>
            <w:vAlign w:val="center"/>
          </w:tcPr>
          <w:p w14:paraId="1A8748ED" w14:textId="77777777" w:rsidR="00C44B0E" w:rsidRPr="002210A4" w:rsidRDefault="00C44B0E" w:rsidP="00C44B0E">
            <w:pPr>
              <w:ind w:firstLine="0"/>
              <w:jc w:val="center"/>
              <w:rPr>
                <w:color w:val="000000"/>
                <w:sz w:val="28"/>
                <w:szCs w:val="28"/>
              </w:rPr>
            </w:pPr>
            <w:r w:rsidRPr="002210A4">
              <w:rPr>
                <w:color w:val="000000"/>
                <w:sz w:val="28"/>
                <w:szCs w:val="28"/>
              </w:rPr>
              <w:t>991 590,94</w:t>
            </w:r>
          </w:p>
        </w:tc>
        <w:tc>
          <w:tcPr>
            <w:tcW w:w="3544" w:type="dxa"/>
            <w:tcBorders>
              <w:top w:val="single" w:sz="4" w:space="0" w:color="auto"/>
              <w:left w:val="single" w:sz="4" w:space="0" w:color="auto"/>
              <w:bottom w:val="single" w:sz="4" w:space="0" w:color="auto"/>
              <w:right w:val="single" w:sz="4" w:space="0" w:color="auto"/>
            </w:tcBorders>
            <w:vAlign w:val="center"/>
          </w:tcPr>
          <w:p w14:paraId="53057EF8" w14:textId="77777777" w:rsidR="00C44B0E" w:rsidRPr="002210A4" w:rsidRDefault="00C44B0E" w:rsidP="00C44B0E">
            <w:pPr>
              <w:ind w:firstLine="0"/>
              <w:jc w:val="center"/>
              <w:rPr>
                <w:color w:val="000000"/>
                <w:sz w:val="28"/>
                <w:szCs w:val="28"/>
              </w:rPr>
            </w:pPr>
            <w:r w:rsidRPr="002210A4">
              <w:rPr>
                <w:color w:val="000000"/>
                <w:sz w:val="28"/>
                <w:szCs w:val="28"/>
              </w:rPr>
              <w:t>2 687 693,3</w:t>
            </w:r>
          </w:p>
        </w:tc>
      </w:tr>
      <w:tr w:rsidR="00C44B0E" w:rsidRPr="002210A4" w14:paraId="73CEE5E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7886E7B" w14:textId="77777777" w:rsidR="00C44B0E" w:rsidRPr="002210A4" w:rsidRDefault="00C44B0E" w:rsidP="00C44B0E">
            <w:pPr>
              <w:ind w:firstLine="0"/>
              <w:jc w:val="center"/>
              <w:rPr>
                <w:color w:val="000000"/>
                <w:sz w:val="28"/>
                <w:szCs w:val="28"/>
              </w:rPr>
            </w:pPr>
            <w:r w:rsidRPr="002210A4">
              <w:rPr>
                <w:color w:val="000000"/>
                <w:sz w:val="28"/>
                <w:szCs w:val="28"/>
              </w:rPr>
              <w:t>53</w:t>
            </w:r>
          </w:p>
        </w:tc>
        <w:tc>
          <w:tcPr>
            <w:tcW w:w="3543" w:type="dxa"/>
            <w:tcBorders>
              <w:top w:val="single" w:sz="4" w:space="0" w:color="auto"/>
              <w:left w:val="single" w:sz="4" w:space="0" w:color="auto"/>
              <w:bottom w:val="single" w:sz="4" w:space="0" w:color="auto"/>
              <w:right w:val="single" w:sz="4" w:space="0" w:color="auto"/>
            </w:tcBorders>
            <w:vAlign w:val="center"/>
          </w:tcPr>
          <w:p w14:paraId="3803366E" w14:textId="77777777" w:rsidR="00C44B0E" w:rsidRPr="002210A4" w:rsidRDefault="00C44B0E" w:rsidP="00C44B0E">
            <w:pPr>
              <w:ind w:firstLine="0"/>
              <w:jc w:val="center"/>
              <w:rPr>
                <w:color w:val="000000"/>
                <w:sz w:val="28"/>
                <w:szCs w:val="28"/>
              </w:rPr>
            </w:pPr>
            <w:r w:rsidRPr="002210A4">
              <w:rPr>
                <w:color w:val="000000"/>
                <w:sz w:val="28"/>
                <w:szCs w:val="28"/>
              </w:rPr>
              <w:t>991 603,76</w:t>
            </w:r>
          </w:p>
        </w:tc>
        <w:tc>
          <w:tcPr>
            <w:tcW w:w="3544" w:type="dxa"/>
            <w:tcBorders>
              <w:top w:val="single" w:sz="4" w:space="0" w:color="auto"/>
              <w:left w:val="single" w:sz="4" w:space="0" w:color="auto"/>
              <w:bottom w:val="single" w:sz="4" w:space="0" w:color="auto"/>
              <w:right w:val="single" w:sz="4" w:space="0" w:color="auto"/>
            </w:tcBorders>
            <w:vAlign w:val="center"/>
          </w:tcPr>
          <w:p w14:paraId="6E4BFA51" w14:textId="77777777" w:rsidR="00C44B0E" w:rsidRPr="002210A4" w:rsidRDefault="00C44B0E" w:rsidP="00C44B0E">
            <w:pPr>
              <w:ind w:firstLine="0"/>
              <w:jc w:val="center"/>
              <w:rPr>
                <w:color w:val="000000"/>
                <w:sz w:val="28"/>
                <w:szCs w:val="28"/>
              </w:rPr>
            </w:pPr>
            <w:r w:rsidRPr="002210A4">
              <w:rPr>
                <w:color w:val="000000"/>
                <w:sz w:val="28"/>
                <w:szCs w:val="28"/>
              </w:rPr>
              <w:t>2 687 698,58</w:t>
            </w:r>
          </w:p>
        </w:tc>
      </w:tr>
      <w:tr w:rsidR="00C44B0E" w:rsidRPr="002210A4" w14:paraId="010A4832"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63564E64" w14:textId="77777777" w:rsidR="00C44B0E" w:rsidRPr="002210A4" w:rsidRDefault="00C44B0E" w:rsidP="00C44B0E">
            <w:pPr>
              <w:ind w:firstLine="0"/>
              <w:jc w:val="center"/>
              <w:rPr>
                <w:b/>
                <w:color w:val="000000"/>
                <w:sz w:val="28"/>
                <w:szCs w:val="28"/>
              </w:rPr>
            </w:pPr>
            <w:r w:rsidRPr="002210A4">
              <w:rPr>
                <w:b/>
                <w:color w:val="000000"/>
                <w:sz w:val="28"/>
                <w:szCs w:val="28"/>
              </w:rPr>
              <w:t>Контур 19</w:t>
            </w:r>
          </w:p>
        </w:tc>
      </w:tr>
      <w:tr w:rsidR="00C44B0E" w:rsidRPr="002210A4" w14:paraId="64FB73F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804EEE"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0F60ACBF" w14:textId="77777777" w:rsidR="00C44B0E" w:rsidRPr="002210A4" w:rsidRDefault="00C44B0E" w:rsidP="00C44B0E">
            <w:pPr>
              <w:ind w:firstLine="0"/>
              <w:jc w:val="center"/>
              <w:rPr>
                <w:color w:val="000000"/>
                <w:sz w:val="28"/>
                <w:szCs w:val="28"/>
              </w:rPr>
            </w:pPr>
            <w:r w:rsidRPr="002210A4">
              <w:rPr>
                <w:color w:val="000000"/>
                <w:sz w:val="28"/>
                <w:szCs w:val="28"/>
              </w:rPr>
              <w:t>991 412,71</w:t>
            </w:r>
          </w:p>
        </w:tc>
        <w:tc>
          <w:tcPr>
            <w:tcW w:w="3544" w:type="dxa"/>
            <w:tcBorders>
              <w:top w:val="single" w:sz="4" w:space="0" w:color="auto"/>
              <w:left w:val="single" w:sz="4" w:space="0" w:color="auto"/>
              <w:bottom w:val="single" w:sz="4" w:space="0" w:color="auto"/>
              <w:right w:val="single" w:sz="4" w:space="0" w:color="auto"/>
            </w:tcBorders>
            <w:vAlign w:val="center"/>
          </w:tcPr>
          <w:p w14:paraId="0ACFE7C7" w14:textId="77777777" w:rsidR="00C44B0E" w:rsidRPr="002210A4" w:rsidRDefault="00C44B0E" w:rsidP="00C44B0E">
            <w:pPr>
              <w:ind w:firstLine="0"/>
              <w:jc w:val="center"/>
              <w:rPr>
                <w:color w:val="000000"/>
                <w:sz w:val="28"/>
                <w:szCs w:val="28"/>
              </w:rPr>
            </w:pPr>
            <w:r w:rsidRPr="002210A4">
              <w:rPr>
                <w:color w:val="000000"/>
                <w:sz w:val="28"/>
                <w:szCs w:val="28"/>
              </w:rPr>
              <w:t>2 687 731,76</w:t>
            </w:r>
          </w:p>
        </w:tc>
      </w:tr>
      <w:tr w:rsidR="00C44B0E" w:rsidRPr="002210A4" w14:paraId="7FF198A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9C31BF"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0C2D1CF2" w14:textId="77777777" w:rsidR="00C44B0E" w:rsidRPr="002210A4" w:rsidRDefault="00C44B0E" w:rsidP="00C44B0E">
            <w:pPr>
              <w:ind w:firstLine="0"/>
              <w:jc w:val="center"/>
              <w:rPr>
                <w:color w:val="000000"/>
                <w:sz w:val="28"/>
                <w:szCs w:val="28"/>
              </w:rPr>
            </w:pPr>
            <w:r w:rsidRPr="002210A4">
              <w:rPr>
                <w:color w:val="000000"/>
                <w:sz w:val="28"/>
                <w:szCs w:val="28"/>
              </w:rPr>
              <w:t>991 392,4</w:t>
            </w:r>
          </w:p>
        </w:tc>
        <w:tc>
          <w:tcPr>
            <w:tcW w:w="3544" w:type="dxa"/>
            <w:tcBorders>
              <w:top w:val="single" w:sz="4" w:space="0" w:color="auto"/>
              <w:left w:val="single" w:sz="4" w:space="0" w:color="auto"/>
              <w:bottom w:val="single" w:sz="4" w:space="0" w:color="auto"/>
              <w:right w:val="single" w:sz="4" w:space="0" w:color="auto"/>
            </w:tcBorders>
            <w:vAlign w:val="center"/>
          </w:tcPr>
          <w:p w14:paraId="39BC1800" w14:textId="77777777" w:rsidR="00C44B0E" w:rsidRPr="002210A4" w:rsidRDefault="00C44B0E" w:rsidP="00C44B0E">
            <w:pPr>
              <w:ind w:firstLine="0"/>
              <w:jc w:val="center"/>
              <w:rPr>
                <w:color w:val="000000"/>
                <w:sz w:val="28"/>
                <w:szCs w:val="28"/>
              </w:rPr>
            </w:pPr>
            <w:r w:rsidRPr="002210A4">
              <w:rPr>
                <w:color w:val="000000"/>
                <w:sz w:val="28"/>
                <w:szCs w:val="28"/>
              </w:rPr>
              <w:t>2 687 764,3</w:t>
            </w:r>
          </w:p>
        </w:tc>
      </w:tr>
      <w:tr w:rsidR="00C44B0E" w:rsidRPr="002210A4" w14:paraId="5E0FB89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27A4B02"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589C6DCE" w14:textId="77777777" w:rsidR="00C44B0E" w:rsidRPr="002210A4" w:rsidRDefault="00C44B0E" w:rsidP="00C44B0E">
            <w:pPr>
              <w:ind w:firstLine="0"/>
              <w:jc w:val="center"/>
              <w:rPr>
                <w:color w:val="000000"/>
                <w:sz w:val="28"/>
                <w:szCs w:val="28"/>
              </w:rPr>
            </w:pPr>
            <w:r w:rsidRPr="002210A4">
              <w:rPr>
                <w:color w:val="000000"/>
                <w:sz w:val="28"/>
                <w:szCs w:val="28"/>
              </w:rPr>
              <w:t>991 381,87</w:t>
            </w:r>
          </w:p>
        </w:tc>
        <w:tc>
          <w:tcPr>
            <w:tcW w:w="3544" w:type="dxa"/>
            <w:tcBorders>
              <w:top w:val="single" w:sz="4" w:space="0" w:color="auto"/>
              <w:left w:val="single" w:sz="4" w:space="0" w:color="auto"/>
              <w:bottom w:val="single" w:sz="4" w:space="0" w:color="auto"/>
              <w:right w:val="single" w:sz="4" w:space="0" w:color="auto"/>
            </w:tcBorders>
            <w:vAlign w:val="center"/>
          </w:tcPr>
          <w:p w14:paraId="042D6F33" w14:textId="77777777" w:rsidR="00C44B0E" w:rsidRPr="002210A4" w:rsidRDefault="00C44B0E" w:rsidP="00C44B0E">
            <w:pPr>
              <w:ind w:firstLine="0"/>
              <w:jc w:val="center"/>
              <w:rPr>
                <w:color w:val="000000"/>
                <w:sz w:val="28"/>
                <w:szCs w:val="28"/>
              </w:rPr>
            </w:pPr>
            <w:r w:rsidRPr="002210A4">
              <w:rPr>
                <w:color w:val="000000"/>
                <w:sz w:val="28"/>
                <w:szCs w:val="28"/>
              </w:rPr>
              <w:t>2 687 769,82</w:t>
            </w:r>
          </w:p>
        </w:tc>
      </w:tr>
      <w:tr w:rsidR="00C44B0E" w:rsidRPr="002210A4" w14:paraId="6144974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C285FA1"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53E96BDE" w14:textId="77777777" w:rsidR="00C44B0E" w:rsidRPr="002210A4" w:rsidRDefault="00C44B0E" w:rsidP="00C44B0E">
            <w:pPr>
              <w:ind w:firstLine="0"/>
              <w:jc w:val="center"/>
              <w:rPr>
                <w:color w:val="000000"/>
                <w:sz w:val="28"/>
                <w:szCs w:val="28"/>
              </w:rPr>
            </w:pPr>
            <w:r w:rsidRPr="002210A4">
              <w:rPr>
                <w:color w:val="000000"/>
                <w:sz w:val="28"/>
                <w:szCs w:val="28"/>
              </w:rPr>
              <w:t>991 274,3</w:t>
            </w:r>
          </w:p>
        </w:tc>
        <w:tc>
          <w:tcPr>
            <w:tcW w:w="3544" w:type="dxa"/>
            <w:tcBorders>
              <w:top w:val="single" w:sz="4" w:space="0" w:color="auto"/>
              <w:left w:val="single" w:sz="4" w:space="0" w:color="auto"/>
              <w:bottom w:val="single" w:sz="4" w:space="0" w:color="auto"/>
              <w:right w:val="single" w:sz="4" w:space="0" w:color="auto"/>
            </w:tcBorders>
            <w:vAlign w:val="center"/>
          </w:tcPr>
          <w:p w14:paraId="3CDC0F52" w14:textId="77777777" w:rsidR="00C44B0E" w:rsidRPr="002210A4" w:rsidRDefault="00C44B0E" w:rsidP="00C44B0E">
            <w:pPr>
              <w:ind w:firstLine="0"/>
              <w:jc w:val="center"/>
              <w:rPr>
                <w:color w:val="000000"/>
                <w:sz w:val="28"/>
                <w:szCs w:val="28"/>
              </w:rPr>
            </w:pPr>
            <w:r w:rsidRPr="002210A4">
              <w:rPr>
                <w:color w:val="000000"/>
                <w:sz w:val="28"/>
                <w:szCs w:val="28"/>
              </w:rPr>
              <w:t>2 687 828,45</w:t>
            </w:r>
          </w:p>
        </w:tc>
      </w:tr>
      <w:tr w:rsidR="00C44B0E" w:rsidRPr="002210A4" w14:paraId="1A35A17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6D4F00"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3F7C674D" w14:textId="77777777" w:rsidR="00C44B0E" w:rsidRPr="002210A4" w:rsidRDefault="00C44B0E" w:rsidP="00C44B0E">
            <w:pPr>
              <w:ind w:firstLine="0"/>
              <w:jc w:val="center"/>
              <w:rPr>
                <w:color w:val="000000"/>
                <w:sz w:val="28"/>
                <w:szCs w:val="28"/>
              </w:rPr>
            </w:pPr>
            <w:r w:rsidRPr="002210A4">
              <w:rPr>
                <w:color w:val="000000"/>
                <w:sz w:val="28"/>
                <w:szCs w:val="28"/>
              </w:rPr>
              <w:t>991 266,02</w:t>
            </w:r>
          </w:p>
        </w:tc>
        <w:tc>
          <w:tcPr>
            <w:tcW w:w="3544" w:type="dxa"/>
            <w:tcBorders>
              <w:top w:val="single" w:sz="4" w:space="0" w:color="auto"/>
              <w:left w:val="single" w:sz="4" w:space="0" w:color="auto"/>
              <w:bottom w:val="single" w:sz="4" w:space="0" w:color="auto"/>
              <w:right w:val="single" w:sz="4" w:space="0" w:color="auto"/>
            </w:tcBorders>
            <w:vAlign w:val="center"/>
          </w:tcPr>
          <w:p w14:paraId="2293C692" w14:textId="77777777" w:rsidR="00C44B0E" w:rsidRPr="002210A4" w:rsidRDefault="00C44B0E" w:rsidP="00C44B0E">
            <w:pPr>
              <w:ind w:firstLine="0"/>
              <w:jc w:val="center"/>
              <w:rPr>
                <w:color w:val="000000"/>
                <w:sz w:val="28"/>
                <w:szCs w:val="28"/>
              </w:rPr>
            </w:pPr>
            <w:r w:rsidRPr="002210A4">
              <w:rPr>
                <w:color w:val="000000"/>
                <w:sz w:val="28"/>
                <w:szCs w:val="28"/>
              </w:rPr>
              <w:t>2 687 845,33</w:t>
            </w:r>
          </w:p>
        </w:tc>
      </w:tr>
      <w:tr w:rsidR="00C44B0E" w:rsidRPr="002210A4" w14:paraId="31826BD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67FFE37"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47484F5C" w14:textId="77777777" w:rsidR="00C44B0E" w:rsidRPr="002210A4" w:rsidRDefault="00C44B0E" w:rsidP="00C44B0E">
            <w:pPr>
              <w:ind w:firstLine="0"/>
              <w:jc w:val="center"/>
              <w:rPr>
                <w:color w:val="000000"/>
                <w:sz w:val="28"/>
                <w:szCs w:val="28"/>
              </w:rPr>
            </w:pPr>
            <w:r w:rsidRPr="002210A4">
              <w:rPr>
                <w:color w:val="000000"/>
                <w:sz w:val="28"/>
                <w:szCs w:val="28"/>
              </w:rPr>
              <w:t>991 256,53</w:t>
            </w:r>
          </w:p>
        </w:tc>
        <w:tc>
          <w:tcPr>
            <w:tcW w:w="3544" w:type="dxa"/>
            <w:tcBorders>
              <w:top w:val="single" w:sz="4" w:space="0" w:color="auto"/>
              <w:left w:val="single" w:sz="4" w:space="0" w:color="auto"/>
              <w:bottom w:val="single" w:sz="4" w:space="0" w:color="auto"/>
              <w:right w:val="single" w:sz="4" w:space="0" w:color="auto"/>
            </w:tcBorders>
            <w:vAlign w:val="center"/>
          </w:tcPr>
          <w:p w14:paraId="3C194BEC" w14:textId="77777777" w:rsidR="00C44B0E" w:rsidRPr="002210A4" w:rsidRDefault="00C44B0E" w:rsidP="00C44B0E">
            <w:pPr>
              <w:ind w:firstLine="0"/>
              <w:jc w:val="center"/>
              <w:rPr>
                <w:color w:val="000000"/>
                <w:sz w:val="28"/>
                <w:szCs w:val="28"/>
              </w:rPr>
            </w:pPr>
            <w:r w:rsidRPr="002210A4">
              <w:rPr>
                <w:color w:val="000000"/>
                <w:sz w:val="28"/>
                <w:szCs w:val="28"/>
              </w:rPr>
              <w:t>2 687 850,21</w:t>
            </w:r>
          </w:p>
        </w:tc>
      </w:tr>
      <w:tr w:rsidR="00C44B0E" w:rsidRPr="002210A4" w14:paraId="3999B3A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70A991"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442606ED" w14:textId="77777777" w:rsidR="00C44B0E" w:rsidRPr="002210A4" w:rsidRDefault="00C44B0E" w:rsidP="00C44B0E">
            <w:pPr>
              <w:ind w:firstLine="0"/>
              <w:jc w:val="center"/>
              <w:rPr>
                <w:color w:val="000000"/>
                <w:sz w:val="28"/>
                <w:szCs w:val="28"/>
              </w:rPr>
            </w:pPr>
            <w:r w:rsidRPr="002210A4">
              <w:rPr>
                <w:color w:val="000000"/>
                <w:sz w:val="28"/>
                <w:szCs w:val="28"/>
              </w:rPr>
              <w:t>991 254,98</w:t>
            </w:r>
          </w:p>
        </w:tc>
        <w:tc>
          <w:tcPr>
            <w:tcW w:w="3544" w:type="dxa"/>
            <w:tcBorders>
              <w:top w:val="single" w:sz="4" w:space="0" w:color="auto"/>
              <w:left w:val="single" w:sz="4" w:space="0" w:color="auto"/>
              <w:bottom w:val="single" w:sz="4" w:space="0" w:color="auto"/>
              <w:right w:val="single" w:sz="4" w:space="0" w:color="auto"/>
            </w:tcBorders>
            <w:vAlign w:val="center"/>
          </w:tcPr>
          <w:p w14:paraId="01E497A1" w14:textId="77777777" w:rsidR="00C44B0E" w:rsidRPr="002210A4" w:rsidRDefault="00C44B0E" w:rsidP="00C44B0E">
            <w:pPr>
              <w:ind w:firstLine="0"/>
              <w:jc w:val="center"/>
              <w:rPr>
                <w:color w:val="000000"/>
                <w:sz w:val="28"/>
                <w:szCs w:val="28"/>
              </w:rPr>
            </w:pPr>
            <w:r w:rsidRPr="002210A4">
              <w:rPr>
                <w:color w:val="000000"/>
                <w:sz w:val="28"/>
                <w:szCs w:val="28"/>
              </w:rPr>
              <w:t>2 687 847,98</w:t>
            </w:r>
          </w:p>
        </w:tc>
      </w:tr>
      <w:tr w:rsidR="00C44B0E" w:rsidRPr="002210A4" w14:paraId="5E97840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88F2342"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06486DED" w14:textId="77777777" w:rsidR="00C44B0E" w:rsidRPr="002210A4" w:rsidRDefault="00C44B0E" w:rsidP="00C44B0E">
            <w:pPr>
              <w:ind w:firstLine="0"/>
              <w:jc w:val="center"/>
              <w:rPr>
                <w:color w:val="000000"/>
                <w:sz w:val="28"/>
                <w:szCs w:val="28"/>
              </w:rPr>
            </w:pPr>
            <w:r w:rsidRPr="002210A4">
              <w:rPr>
                <w:color w:val="000000"/>
                <w:sz w:val="28"/>
                <w:szCs w:val="28"/>
              </w:rPr>
              <w:t>991 253,75</w:t>
            </w:r>
          </w:p>
        </w:tc>
        <w:tc>
          <w:tcPr>
            <w:tcW w:w="3544" w:type="dxa"/>
            <w:tcBorders>
              <w:top w:val="single" w:sz="4" w:space="0" w:color="auto"/>
              <w:left w:val="single" w:sz="4" w:space="0" w:color="auto"/>
              <w:bottom w:val="single" w:sz="4" w:space="0" w:color="auto"/>
              <w:right w:val="single" w:sz="4" w:space="0" w:color="auto"/>
            </w:tcBorders>
            <w:vAlign w:val="center"/>
          </w:tcPr>
          <w:p w14:paraId="23ADD37F" w14:textId="77777777" w:rsidR="00C44B0E" w:rsidRPr="002210A4" w:rsidRDefault="00C44B0E" w:rsidP="00C44B0E">
            <w:pPr>
              <w:ind w:firstLine="0"/>
              <w:jc w:val="center"/>
              <w:rPr>
                <w:color w:val="000000"/>
                <w:sz w:val="28"/>
                <w:szCs w:val="28"/>
              </w:rPr>
            </w:pPr>
            <w:r w:rsidRPr="002210A4">
              <w:rPr>
                <w:color w:val="000000"/>
                <w:sz w:val="28"/>
                <w:szCs w:val="28"/>
              </w:rPr>
              <w:t>2 687 848,87</w:t>
            </w:r>
          </w:p>
        </w:tc>
      </w:tr>
      <w:tr w:rsidR="00C44B0E" w:rsidRPr="002210A4" w14:paraId="28F312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B0F906"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214E5E62" w14:textId="77777777" w:rsidR="00C44B0E" w:rsidRPr="002210A4" w:rsidRDefault="00C44B0E" w:rsidP="00C44B0E">
            <w:pPr>
              <w:ind w:firstLine="0"/>
              <w:jc w:val="center"/>
              <w:rPr>
                <w:color w:val="000000"/>
                <w:sz w:val="28"/>
                <w:szCs w:val="28"/>
              </w:rPr>
            </w:pPr>
            <w:r w:rsidRPr="002210A4">
              <w:rPr>
                <w:color w:val="000000"/>
                <w:sz w:val="28"/>
                <w:szCs w:val="28"/>
              </w:rPr>
              <w:t>991 255,09</w:t>
            </w:r>
          </w:p>
        </w:tc>
        <w:tc>
          <w:tcPr>
            <w:tcW w:w="3544" w:type="dxa"/>
            <w:tcBorders>
              <w:top w:val="single" w:sz="4" w:space="0" w:color="auto"/>
              <w:left w:val="single" w:sz="4" w:space="0" w:color="auto"/>
              <w:bottom w:val="single" w:sz="4" w:space="0" w:color="auto"/>
              <w:right w:val="single" w:sz="4" w:space="0" w:color="auto"/>
            </w:tcBorders>
            <w:vAlign w:val="center"/>
          </w:tcPr>
          <w:p w14:paraId="56878B2D" w14:textId="77777777" w:rsidR="00C44B0E" w:rsidRPr="002210A4" w:rsidRDefault="00C44B0E" w:rsidP="00C44B0E">
            <w:pPr>
              <w:ind w:firstLine="0"/>
              <w:jc w:val="center"/>
              <w:rPr>
                <w:color w:val="000000"/>
                <w:sz w:val="28"/>
                <w:szCs w:val="28"/>
              </w:rPr>
            </w:pPr>
            <w:r w:rsidRPr="002210A4">
              <w:rPr>
                <w:color w:val="000000"/>
                <w:sz w:val="28"/>
                <w:szCs w:val="28"/>
              </w:rPr>
              <w:t>2 687 850,96</w:t>
            </w:r>
          </w:p>
        </w:tc>
      </w:tr>
      <w:tr w:rsidR="00C44B0E" w:rsidRPr="002210A4" w14:paraId="2C47DDE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0128685"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31BF4EAB" w14:textId="77777777" w:rsidR="00C44B0E" w:rsidRPr="002210A4" w:rsidRDefault="00C44B0E" w:rsidP="00C44B0E">
            <w:pPr>
              <w:ind w:firstLine="0"/>
              <w:jc w:val="center"/>
              <w:rPr>
                <w:color w:val="000000"/>
                <w:sz w:val="28"/>
                <w:szCs w:val="28"/>
              </w:rPr>
            </w:pPr>
            <w:r w:rsidRPr="002210A4">
              <w:rPr>
                <w:color w:val="000000"/>
                <w:sz w:val="28"/>
                <w:szCs w:val="28"/>
              </w:rPr>
              <w:t>991 228,88</w:t>
            </w:r>
          </w:p>
        </w:tc>
        <w:tc>
          <w:tcPr>
            <w:tcW w:w="3544" w:type="dxa"/>
            <w:tcBorders>
              <w:top w:val="single" w:sz="4" w:space="0" w:color="auto"/>
              <w:left w:val="single" w:sz="4" w:space="0" w:color="auto"/>
              <w:bottom w:val="single" w:sz="4" w:space="0" w:color="auto"/>
              <w:right w:val="single" w:sz="4" w:space="0" w:color="auto"/>
            </w:tcBorders>
            <w:vAlign w:val="center"/>
          </w:tcPr>
          <w:p w14:paraId="1339D25C" w14:textId="77777777" w:rsidR="00C44B0E" w:rsidRPr="002210A4" w:rsidRDefault="00C44B0E" w:rsidP="00C44B0E">
            <w:pPr>
              <w:ind w:firstLine="0"/>
              <w:jc w:val="center"/>
              <w:rPr>
                <w:color w:val="000000"/>
                <w:sz w:val="28"/>
                <w:szCs w:val="28"/>
              </w:rPr>
            </w:pPr>
            <w:r w:rsidRPr="002210A4">
              <w:rPr>
                <w:color w:val="000000"/>
                <w:sz w:val="28"/>
                <w:szCs w:val="28"/>
              </w:rPr>
              <w:t>2 687 864,45</w:t>
            </w:r>
          </w:p>
        </w:tc>
      </w:tr>
      <w:tr w:rsidR="00C44B0E" w:rsidRPr="002210A4" w14:paraId="7A9680C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18AF86"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3A1281E5" w14:textId="77777777" w:rsidR="00C44B0E" w:rsidRPr="002210A4" w:rsidRDefault="00C44B0E" w:rsidP="00C44B0E">
            <w:pPr>
              <w:ind w:firstLine="0"/>
              <w:jc w:val="center"/>
              <w:rPr>
                <w:color w:val="000000"/>
                <w:sz w:val="28"/>
                <w:szCs w:val="28"/>
              </w:rPr>
            </w:pPr>
            <w:r w:rsidRPr="002210A4">
              <w:rPr>
                <w:color w:val="000000"/>
                <w:sz w:val="28"/>
                <w:szCs w:val="28"/>
              </w:rPr>
              <w:t>991 214,99</w:t>
            </w:r>
          </w:p>
        </w:tc>
        <w:tc>
          <w:tcPr>
            <w:tcW w:w="3544" w:type="dxa"/>
            <w:tcBorders>
              <w:top w:val="single" w:sz="4" w:space="0" w:color="auto"/>
              <w:left w:val="single" w:sz="4" w:space="0" w:color="auto"/>
              <w:bottom w:val="single" w:sz="4" w:space="0" w:color="auto"/>
              <w:right w:val="single" w:sz="4" w:space="0" w:color="auto"/>
            </w:tcBorders>
            <w:vAlign w:val="center"/>
          </w:tcPr>
          <w:p w14:paraId="730DFC57" w14:textId="77777777" w:rsidR="00C44B0E" w:rsidRPr="002210A4" w:rsidRDefault="00C44B0E" w:rsidP="00C44B0E">
            <w:pPr>
              <w:ind w:firstLine="0"/>
              <w:jc w:val="center"/>
              <w:rPr>
                <w:color w:val="000000"/>
                <w:sz w:val="28"/>
                <w:szCs w:val="28"/>
              </w:rPr>
            </w:pPr>
            <w:r w:rsidRPr="002210A4">
              <w:rPr>
                <w:color w:val="000000"/>
                <w:sz w:val="28"/>
                <w:szCs w:val="28"/>
              </w:rPr>
              <w:t>2 687 867,56</w:t>
            </w:r>
          </w:p>
        </w:tc>
      </w:tr>
      <w:tr w:rsidR="00C44B0E" w:rsidRPr="002210A4" w14:paraId="0340692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D63C5C"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07D683F2" w14:textId="77777777" w:rsidR="00C44B0E" w:rsidRPr="002210A4" w:rsidRDefault="00C44B0E" w:rsidP="00C44B0E">
            <w:pPr>
              <w:ind w:firstLine="0"/>
              <w:jc w:val="center"/>
              <w:rPr>
                <w:color w:val="000000"/>
                <w:sz w:val="28"/>
                <w:szCs w:val="28"/>
              </w:rPr>
            </w:pPr>
            <w:r w:rsidRPr="002210A4">
              <w:rPr>
                <w:color w:val="000000"/>
                <w:sz w:val="28"/>
                <w:szCs w:val="28"/>
              </w:rPr>
              <w:t>991 221,9</w:t>
            </w:r>
          </w:p>
        </w:tc>
        <w:tc>
          <w:tcPr>
            <w:tcW w:w="3544" w:type="dxa"/>
            <w:tcBorders>
              <w:top w:val="single" w:sz="4" w:space="0" w:color="auto"/>
              <w:left w:val="single" w:sz="4" w:space="0" w:color="auto"/>
              <w:bottom w:val="single" w:sz="4" w:space="0" w:color="auto"/>
              <w:right w:val="single" w:sz="4" w:space="0" w:color="auto"/>
            </w:tcBorders>
            <w:vAlign w:val="center"/>
          </w:tcPr>
          <w:p w14:paraId="4B908B64" w14:textId="77777777" w:rsidR="00C44B0E" w:rsidRPr="002210A4" w:rsidRDefault="00C44B0E" w:rsidP="00C44B0E">
            <w:pPr>
              <w:ind w:firstLine="0"/>
              <w:jc w:val="center"/>
              <w:rPr>
                <w:color w:val="000000"/>
                <w:sz w:val="28"/>
                <w:szCs w:val="28"/>
              </w:rPr>
            </w:pPr>
            <w:r w:rsidRPr="002210A4">
              <w:rPr>
                <w:color w:val="000000"/>
                <w:sz w:val="28"/>
                <w:szCs w:val="28"/>
              </w:rPr>
              <w:t>2 687 810,62</w:t>
            </w:r>
          </w:p>
        </w:tc>
      </w:tr>
      <w:tr w:rsidR="00C44B0E" w:rsidRPr="002210A4" w14:paraId="5A313B9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0FA1C3"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47BD9B72" w14:textId="77777777" w:rsidR="00C44B0E" w:rsidRPr="002210A4" w:rsidRDefault="00C44B0E" w:rsidP="00C44B0E">
            <w:pPr>
              <w:ind w:firstLine="0"/>
              <w:jc w:val="center"/>
              <w:rPr>
                <w:color w:val="000000"/>
                <w:sz w:val="28"/>
                <w:szCs w:val="28"/>
              </w:rPr>
            </w:pPr>
            <w:r w:rsidRPr="002210A4">
              <w:rPr>
                <w:color w:val="000000"/>
                <w:sz w:val="28"/>
                <w:szCs w:val="28"/>
              </w:rPr>
              <w:t>991 223,45</w:t>
            </w:r>
          </w:p>
        </w:tc>
        <w:tc>
          <w:tcPr>
            <w:tcW w:w="3544" w:type="dxa"/>
            <w:tcBorders>
              <w:top w:val="single" w:sz="4" w:space="0" w:color="auto"/>
              <w:left w:val="single" w:sz="4" w:space="0" w:color="auto"/>
              <w:bottom w:val="single" w:sz="4" w:space="0" w:color="auto"/>
              <w:right w:val="single" w:sz="4" w:space="0" w:color="auto"/>
            </w:tcBorders>
            <w:vAlign w:val="center"/>
          </w:tcPr>
          <w:p w14:paraId="50013A95" w14:textId="77777777" w:rsidR="00C44B0E" w:rsidRPr="002210A4" w:rsidRDefault="00C44B0E" w:rsidP="00C44B0E">
            <w:pPr>
              <w:ind w:firstLine="0"/>
              <w:jc w:val="center"/>
              <w:rPr>
                <w:color w:val="000000"/>
                <w:sz w:val="28"/>
                <w:szCs w:val="28"/>
              </w:rPr>
            </w:pPr>
            <w:r w:rsidRPr="002210A4">
              <w:rPr>
                <w:color w:val="000000"/>
                <w:sz w:val="28"/>
                <w:szCs w:val="28"/>
              </w:rPr>
              <w:t>2 687 806,48</w:t>
            </w:r>
          </w:p>
        </w:tc>
      </w:tr>
      <w:tr w:rsidR="00C44B0E" w:rsidRPr="002210A4" w14:paraId="4DD584C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C92645"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18CDE0F0" w14:textId="77777777" w:rsidR="00C44B0E" w:rsidRPr="002210A4" w:rsidRDefault="00C44B0E" w:rsidP="00C44B0E">
            <w:pPr>
              <w:ind w:firstLine="0"/>
              <w:jc w:val="center"/>
              <w:rPr>
                <w:color w:val="000000"/>
                <w:sz w:val="28"/>
                <w:szCs w:val="28"/>
              </w:rPr>
            </w:pPr>
            <w:r w:rsidRPr="002210A4">
              <w:rPr>
                <w:color w:val="000000"/>
                <w:sz w:val="28"/>
                <w:szCs w:val="28"/>
              </w:rPr>
              <w:t>991 231,75</w:t>
            </w:r>
          </w:p>
        </w:tc>
        <w:tc>
          <w:tcPr>
            <w:tcW w:w="3544" w:type="dxa"/>
            <w:tcBorders>
              <w:top w:val="single" w:sz="4" w:space="0" w:color="auto"/>
              <w:left w:val="single" w:sz="4" w:space="0" w:color="auto"/>
              <w:bottom w:val="single" w:sz="4" w:space="0" w:color="auto"/>
              <w:right w:val="single" w:sz="4" w:space="0" w:color="auto"/>
            </w:tcBorders>
            <w:vAlign w:val="center"/>
          </w:tcPr>
          <w:p w14:paraId="2D3B0FAF" w14:textId="77777777" w:rsidR="00C44B0E" w:rsidRPr="002210A4" w:rsidRDefault="00C44B0E" w:rsidP="00C44B0E">
            <w:pPr>
              <w:ind w:firstLine="0"/>
              <w:jc w:val="center"/>
              <w:rPr>
                <w:color w:val="000000"/>
                <w:sz w:val="28"/>
                <w:szCs w:val="28"/>
              </w:rPr>
            </w:pPr>
            <w:r w:rsidRPr="002210A4">
              <w:rPr>
                <w:color w:val="000000"/>
                <w:sz w:val="28"/>
                <w:szCs w:val="28"/>
              </w:rPr>
              <w:t>2 687 782,83</w:t>
            </w:r>
          </w:p>
        </w:tc>
      </w:tr>
      <w:tr w:rsidR="00C44B0E" w:rsidRPr="002210A4" w14:paraId="75292F4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3532507"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77C03E81" w14:textId="77777777" w:rsidR="00C44B0E" w:rsidRPr="002210A4" w:rsidRDefault="00C44B0E" w:rsidP="00C44B0E">
            <w:pPr>
              <w:ind w:firstLine="0"/>
              <w:jc w:val="center"/>
              <w:rPr>
                <w:color w:val="000000"/>
                <w:sz w:val="28"/>
                <w:szCs w:val="28"/>
              </w:rPr>
            </w:pPr>
            <w:r w:rsidRPr="002210A4">
              <w:rPr>
                <w:color w:val="000000"/>
                <w:sz w:val="28"/>
                <w:szCs w:val="28"/>
              </w:rPr>
              <w:t>991 234,29</w:t>
            </w:r>
          </w:p>
        </w:tc>
        <w:tc>
          <w:tcPr>
            <w:tcW w:w="3544" w:type="dxa"/>
            <w:tcBorders>
              <w:top w:val="single" w:sz="4" w:space="0" w:color="auto"/>
              <w:left w:val="single" w:sz="4" w:space="0" w:color="auto"/>
              <w:bottom w:val="single" w:sz="4" w:space="0" w:color="auto"/>
              <w:right w:val="single" w:sz="4" w:space="0" w:color="auto"/>
            </w:tcBorders>
            <w:vAlign w:val="center"/>
          </w:tcPr>
          <w:p w14:paraId="252AC736" w14:textId="77777777" w:rsidR="00C44B0E" w:rsidRPr="002210A4" w:rsidRDefault="00C44B0E" w:rsidP="00C44B0E">
            <w:pPr>
              <w:ind w:firstLine="0"/>
              <w:jc w:val="center"/>
              <w:rPr>
                <w:color w:val="000000"/>
                <w:sz w:val="28"/>
                <w:szCs w:val="28"/>
              </w:rPr>
            </w:pPr>
            <w:r w:rsidRPr="002210A4">
              <w:rPr>
                <w:color w:val="000000"/>
                <w:sz w:val="28"/>
                <w:szCs w:val="28"/>
              </w:rPr>
              <w:t>2 687 776,64</w:t>
            </w:r>
          </w:p>
        </w:tc>
      </w:tr>
      <w:tr w:rsidR="00C44B0E" w:rsidRPr="002210A4" w14:paraId="6D6A800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073CF0"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58B99921" w14:textId="77777777" w:rsidR="00C44B0E" w:rsidRPr="002210A4" w:rsidRDefault="00C44B0E" w:rsidP="00C44B0E">
            <w:pPr>
              <w:ind w:firstLine="0"/>
              <w:jc w:val="center"/>
              <w:rPr>
                <w:color w:val="000000"/>
                <w:sz w:val="28"/>
                <w:szCs w:val="28"/>
              </w:rPr>
            </w:pPr>
            <w:r w:rsidRPr="002210A4">
              <w:rPr>
                <w:color w:val="000000"/>
                <w:sz w:val="28"/>
                <w:szCs w:val="28"/>
              </w:rPr>
              <w:t>991 245,86</w:t>
            </w:r>
          </w:p>
        </w:tc>
        <w:tc>
          <w:tcPr>
            <w:tcW w:w="3544" w:type="dxa"/>
            <w:tcBorders>
              <w:top w:val="single" w:sz="4" w:space="0" w:color="auto"/>
              <w:left w:val="single" w:sz="4" w:space="0" w:color="auto"/>
              <w:bottom w:val="single" w:sz="4" w:space="0" w:color="auto"/>
              <w:right w:val="single" w:sz="4" w:space="0" w:color="auto"/>
            </w:tcBorders>
            <w:vAlign w:val="center"/>
          </w:tcPr>
          <w:p w14:paraId="63346DF0" w14:textId="77777777" w:rsidR="00C44B0E" w:rsidRPr="002210A4" w:rsidRDefault="00C44B0E" w:rsidP="00C44B0E">
            <w:pPr>
              <w:ind w:firstLine="0"/>
              <w:jc w:val="center"/>
              <w:rPr>
                <w:color w:val="000000"/>
                <w:sz w:val="28"/>
                <w:szCs w:val="28"/>
              </w:rPr>
            </w:pPr>
            <w:r w:rsidRPr="002210A4">
              <w:rPr>
                <w:color w:val="000000"/>
                <w:sz w:val="28"/>
                <w:szCs w:val="28"/>
              </w:rPr>
              <w:t>2 687 745,74</w:t>
            </w:r>
          </w:p>
        </w:tc>
      </w:tr>
      <w:tr w:rsidR="00C44B0E" w:rsidRPr="002210A4" w14:paraId="4DF505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BF7A32"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31BF933A" w14:textId="77777777" w:rsidR="00C44B0E" w:rsidRPr="002210A4" w:rsidRDefault="00C44B0E" w:rsidP="00C44B0E">
            <w:pPr>
              <w:ind w:firstLine="0"/>
              <w:jc w:val="center"/>
              <w:rPr>
                <w:color w:val="000000"/>
                <w:sz w:val="28"/>
                <w:szCs w:val="28"/>
              </w:rPr>
            </w:pPr>
            <w:r w:rsidRPr="002210A4">
              <w:rPr>
                <w:color w:val="000000"/>
                <w:sz w:val="28"/>
                <w:szCs w:val="28"/>
              </w:rPr>
              <w:t>991 260,29</w:t>
            </w:r>
          </w:p>
        </w:tc>
        <w:tc>
          <w:tcPr>
            <w:tcW w:w="3544" w:type="dxa"/>
            <w:tcBorders>
              <w:top w:val="single" w:sz="4" w:space="0" w:color="auto"/>
              <w:left w:val="single" w:sz="4" w:space="0" w:color="auto"/>
              <w:bottom w:val="single" w:sz="4" w:space="0" w:color="auto"/>
              <w:right w:val="single" w:sz="4" w:space="0" w:color="auto"/>
            </w:tcBorders>
            <w:vAlign w:val="center"/>
          </w:tcPr>
          <w:p w14:paraId="1D7FE15A" w14:textId="77777777" w:rsidR="00C44B0E" w:rsidRPr="002210A4" w:rsidRDefault="00C44B0E" w:rsidP="00C44B0E">
            <w:pPr>
              <w:ind w:firstLine="0"/>
              <w:jc w:val="center"/>
              <w:rPr>
                <w:color w:val="000000"/>
                <w:sz w:val="28"/>
                <w:szCs w:val="28"/>
              </w:rPr>
            </w:pPr>
            <w:r w:rsidRPr="002210A4">
              <w:rPr>
                <w:color w:val="000000"/>
                <w:sz w:val="28"/>
                <w:szCs w:val="28"/>
              </w:rPr>
              <w:t>2 687 709,01</w:t>
            </w:r>
          </w:p>
        </w:tc>
      </w:tr>
      <w:tr w:rsidR="00C44B0E" w:rsidRPr="002210A4" w14:paraId="378C43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BF017FA"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54D4C057" w14:textId="77777777" w:rsidR="00C44B0E" w:rsidRPr="002210A4" w:rsidRDefault="00C44B0E" w:rsidP="00C44B0E">
            <w:pPr>
              <w:ind w:firstLine="0"/>
              <w:jc w:val="center"/>
              <w:rPr>
                <w:color w:val="000000"/>
                <w:sz w:val="28"/>
                <w:szCs w:val="28"/>
              </w:rPr>
            </w:pPr>
            <w:r w:rsidRPr="002210A4">
              <w:rPr>
                <w:color w:val="000000"/>
                <w:sz w:val="28"/>
                <w:szCs w:val="28"/>
              </w:rPr>
              <w:t>991 261,46</w:t>
            </w:r>
          </w:p>
        </w:tc>
        <w:tc>
          <w:tcPr>
            <w:tcW w:w="3544" w:type="dxa"/>
            <w:tcBorders>
              <w:top w:val="single" w:sz="4" w:space="0" w:color="auto"/>
              <w:left w:val="single" w:sz="4" w:space="0" w:color="auto"/>
              <w:bottom w:val="single" w:sz="4" w:space="0" w:color="auto"/>
              <w:right w:val="single" w:sz="4" w:space="0" w:color="auto"/>
            </w:tcBorders>
            <w:vAlign w:val="center"/>
          </w:tcPr>
          <w:p w14:paraId="00E3A060" w14:textId="77777777" w:rsidR="00C44B0E" w:rsidRPr="002210A4" w:rsidRDefault="00C44B0E" w:rsidP="00C44B0E">
            <w:pPr>
              <w:ind w:firstLine="0"/>
              <w:jc w:val="center"/>
              <w:rPr>
                <w:color w:val="000000"/>
                <w:sz w:val="28"/>
                <w:szCs w:val="28"/>
              </w:rPr>
            </w:pPr>
            <w:r w:rsidRPr="002210A4">
              <w:rPr>
                <w:color w:val="000000"/>
                <w:sz w:val="28"/>
                <w:szCs w:val="28"/>
              </w:rPr>
              <w:t>2 687 705,88</w:t>
            </w:r>
          </w:p>
        </w:tc>
      </w:tr>
      <w:tr w:rsidR="00C44B0E" w:rsidRPr="002210A4" w14:paraId="35528FA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B0215DE"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3A0DAFFA" w14:textId="77777777" w:rsidR="00C44B0E" w:rsidRPr="002210A4" w:rsidRDefault="00C44B0E" w:rsidP="00C44B0E">
            <w:pPr>
              <w:ind w:firstLine="0"/>
              <w:jc w:val="center"/>
              <w:rPr>
                <w:color w:val="000000"/>
                <w:sz w:val="28"/>
                <w:szCs w:val="28"/>
              </w:rPr>
            </w:pPr>
            <w:r w:rsidRPr="002210A4">
              <w:rPr>
                <w:color w:val="000000"/>
                <w:sz w:val="28"/>
                <w:szCs w:val="28"/>
              </w:rPr>
              <w:t>991 262,1</w:t>
            </w:r>
          </w:p>
        </w:tc>
        <w:tc>
          <w:tcPr>
            <w:tcW w:w="3544" w:type="dxa"/>
            <w:tcBorders>
              <w:top w:val="single" w:sz="4" w:space="0" w:color="auto"/>
              <w:left w:val="single" w:sz="4" w:space="0" w:color="auto"/>
              <w:bottom w:val="single" w:sz="4" w:space="0" w:color="auto"/>
              <w:right w:val="single" w:sz="4" w:space="0" w:color="auto"/>
            </w:tcBorders>
            <w:vAlign w:val="center"/>
          </w:tcPr>
          <w:p w14:paraId="3A24EADA" w14:textId="77777777" w:rsidR="00C44B0E" w:rsidRPr="002210A4" w:rsidRDefault="00C44B0E" w:rsidP="00C44B0E">
            <w:pPr>
              <w:ind w:firstLine="0"/>
              <w:jc w:val="center"/>
              <w:rPr>
                <w:color w:val="000000"/>
                <w:sz w:val="28"/>
                <w:szCs w:val="28"/>
              </w:rPr>
            </w:pPr>
            <w:r w:rsidRPr="002210A4">
              <w:rPr>
                <w:color w:val="000000"/>
                <w:sz w:val="28"/>
                <w:szCs w:val="28"/>
              </w:rPr>
              <w:t>2 687 704,69</w:t>
            </w:r>
          </w:p>
        </w:tc>
      </w:tr>
      <w:tr w:rsidR="00C44B0E" w:rsidRPr="002210A4" w14:paraId="14E9EB7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B5DC712"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17AAC95F" w14:textId="77777777" w:rsidR="00C44B0E" w:rsidRPr="002210A4" w:rsidRDefault="00C44B0E" w:rsidP="00C44B0E">
            <w:pPr>
              <w:ind w:firstLine="0"/>
              <w:jc w:val="center"/>
              <w:rPr>
                <w:color w:val="000000"/>
                <w:sz w:val="28"/>
                <w:szCs w:val="28"/>
              </w:rPr>
            </w:pPr>
            <w:r w:rsidRPr="002210A4">
              <w:rPr>
                <w:color w:val="000000"/>
                <w:sz w:val="28"/>
                <w:szCs w:val="28"/>
              </w:rPr>
              <w:t>991 276,8</w:t>
            </w:r>
          </w:p>
        </w:tc>
        <w:tc>
          <w:tcPr>
            <w:tcW w:w="3544" w:type="dxa"/>
            <w:tcBorders>
              <w:top w:val="single" w:sz="4" w:space="0" w:color="auto"/>
              <w:left w:val="single" w:sz="4" w:space="0" w:color="auto"/>
              <w:bottom w:val="single" w:sz="4" w:space="0" w:color="auto"/>
              <w:right w:val="single" w:sz="4" w:space="0" w:color="auto"/>
            </w:tcBorders>
            <w:vAlign w:val="center"/>
          </w:tcPr>
          <w:p w14:paraId="0DFBEE19" w14:textId="77777777" w:rsidR="00C44B0E" w:rsidRPr="002210A4" w:rsidRDefault="00C44B0E" w:rsidP="00C44B0E">
            <w:pPr>
              <w:ind w:firstLine="0"/>
              <w:jc w:val="center"/>
              <w:rPr>
                <w:color w:val="000000"/>
                <w:sz w:val="28"/>
                <w:szCs w:val="28"/>
              </w:rPr>
            </w:pPr>
            <w:r w:rsidRPr="002210A4">
              <w:rPr>
                <w:color w:val="000000"/>
                <w:sz w:val="28"/>
                <w:szCs w:val="28"/>
              </w:rPr>
              <w:t>2 687 668,46</w:t>
            </w:r>
          </w:p>
        </w:tc>
      </w:tr>
      <w:tr w:rsidR="00C44B0E" w:rsidRPr="002210A4" w14:paraId="13BD83D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CFBA293"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0C98D9E4" w14:textId="77777777" w:rsidR="00C44B0E" w:rsidRPr="002210A4" w:rsidRDefault="00C44B0E" w:rsidP="00C44B0E">
            <w:pPr>
              <w:ind w:firstLine="0"/>
              <w:jc w:val="center"/>
              <w:rPr>
                <w:color w:val="000000"/>
                <w:sz w:val="28"/>
                <w:szCs w:val="28"/>
              </w:rPr>
            </w:pPr>
            <w:r w:rsidRPr="002210A4">
              <w:rPr>
                <w:color w:val="000000"/>
                <w:sz w:val="28"/>
                <w:szCs w:val="28"/>
              </w:rPr>
              <w:t>991 278,64</w:t>
            </w:r>
          </w:p>
        </w:tc>
        <w:tc>
          <w:tcPr>
            <w:tcW w:w="3544" w:type="dxa"/>
            <w:tcBorders>
              <w:top w:val="single" w:sz="4" w:space="0" w:color="auto"/>
              <w:left w:val="single" w:sz="4" w:space="0" w:color="auto"/>
              <w:bottom w:val="single" w:sz="4" w:space="0" w:color="auto"/>
              <w:right w:val="single" w:sz="4" w:space="0" w:color="auto"/>
            </w:tcBorders>
            <w:vAlign w:val="center"/>
          </w:tcPr>
          <w:p w14:paraId="5EEBB64D" w14:textId="77777777" w:rsidR="00C44B0E" w:rsidRPr="002210A4" w:rsidRDefault="00C44B0E" w:rsidP="00C44B0E">
            <w:pPr>
              <w:ind w:firstLine="0"/>
              <w:jc w:val="center"/>
              <w:rPr>
                <w:color w:val="000000"/>
                <w:sz w:val="28"/>
                <w:szCs w:val="28"/>
              </w:rPr>
            </w:pPr>
            <w:r w:rsidRPr="002210A4">
              <w:rPr>
                <w:color w:val="000000"/>
                <w:sz w:val="28"/>
                <w:szCs w:val="28"/>
              </w:rPr>
              <w:t>2 687 663,93</w:t>
            </w:r>
          </w:p>
        </w:tc>
      </w:tr>
      <w:tr w:rsidR="00C44B0E" w:rsidRPr="002210A4" w14:paraId="523CB0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87776BE"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4A13343C" w14:textId="77777777" w:rsidR="00C44B0E" w:rsidRPr="002210A4" w:rsidRDefault="00C44B0E" w:rsidP="00C44B0E">
            <w:pPr>
              <w:ind w:firstLine="0"/>
              <w:jc w:val="center"/>
              <w:rPr>
                <w:color w:val="000000"/>
                <w:sz w:val="28"/>
                <w:szCs w:val="28"/>
              </w:rPr>
            </w:pPr>
            <w:r w:rsidRPr="002210A4">
              <w:rPr>
                <w:color w:val="000000"/>
                <w:sz w:val="28"/>
                <w:szCs w:val="28"/>
              </w:rPr>
              <w:t>991 278,64</w:t>
            </w:r>
          </w:p>
        </w:tc>
        <w:tc>
          <w:tcPr>
            <w:tcW w:w="3544" w:type="dxa"/>
            <w:tcBorders>
              <w:top w:val="single" w:sz="4" w:space="0" w:color="auto"/>
              <w:left w:val="single" w:sz="4" w:space="0" w:color="auto"/>
              <w:bottom w:val="single" w:sz="4" w:space="0" w:color="auto"/>
              <w:right w:val="single" w:sz="4" w:space="0" w:color="auto"/>
            </w:tcBorders>
            <w:vAlign w:val="center"/>
          </w:tcPr>
          <w:p w14:paraId="5DC7BA23" w14:textId="77777777" w:rsidR="00C44B0E" w:rsidRPr="002210A4" w:rsidRDefault="00C44B0E" w:rsidP="00C44B0E">
            <w:pPr>
              <w:ind w:firstLine="0"/>
              <w:jc w:val="center"/>
              <w:rPr>
                <w:color w:val="000000"/>
                <w:sz w:val="28"/>
                <w:szCs w:val="28"/>
              </w:rPr>
            </w:pPr>
            <w:r w:rsidRPr="002210A4">
              <w:rPr>
                <w:color w:val="000000"/>
                <w:sz w:val="28"/>
                <w:szCs w:val="28"/>
              </w:rPr>
              <w:t>2 687 663,93</w:t>
            </w:r>
          </w:p>
        </w:tc>
      </w:tr>
      <w:tr w:rsidR="00C44B0E" w:rsidRPr="002210A4" w14:paraId="20DD24C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D4AF10A"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F0DF9BB" w14:textId="77777777" w:rsidR="00C44B0E" w:rsidRPr="002210A4" w:rsidRDefault="00C44B0E" w:rsidP="00C44B0E">
            <w:pPr>
              <w:ind w:firstLine="0"/>
              <w:jc w:val="center"/>
              <w:rPr>
                <w:color w:val="000000"/>
                <w:sz w:val="28"/>
                <w:szCs w:val="28"/>
              </w:rPr>
            </w:pPr>
            <w:r w:rsidRPr="002210A4">
              <w:rPr>
                <w:color w:val="000000"/>
                <w:sz w:val="28"/>
                <w:szCs w:val="28"/>
              </w:rPr>
              <w:t>991 337,74</w:t>
            </w:r>
          </w:p>
        </w:tc>
        <w:tc>
          <w:tcPr>
            <w:tcW w:w="3544" w:type="dxa"/>
            <w:tcBorders>
              <w:top w:val="single" w:sz="4" w:space="0" w:color="auto"/>
              <w:left w:val="single" w:sz="4" w:space="0" w:color="auto"/>
              <w:bottom w:val="single" w:sz="4" w:space="0" w:color="auto"/>
              <w:right w:val="single" w:sz="4" w:space="0" w:color="auto"/>
            </w:tcBorders>
            <w:vAlign w:val="center"/>
          </w:tcPr>
          <w:p w14:paraId="16324065" w14:textId="77777777" w:rsidR="00C44B0E" w:rsidRPr="002210A4" w:rsidRDefault="00C44B0E" w:rsidP="00C44B0E">
            <w:pPr>
              <w:ind w:firstLine="0"/>
              <w:jc w:val="center"/>
              <w:rPr>
                <w:color w:val="000000"/>
                <w:sz w:val="28"/>
                <w:szCs w:val="28"/>
              </w:rPr>
            </w:pPr>
            <w:r w:rsidRPr="002210A4">
              <w:rPr>
                <w:color w:val="000000"/>
                <w:sz w:val="28"/>
                <w:szCs w:val="28"/>
              </w:rPr>
              <w:t>2 687 692,17</w:t>
            </w:r>
          </w:p>
        </w:tc>
      </w:tr>
      <w:tr w:rsidR="00C44B0E" w:rsidRPr="002210A4" w14:paraId="5822C1C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D8C813"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3D805C51" w14:textId="77777777" w:rsidR="00C44B0E" w:rsidRPr="002210A4" w:rsidRDefault="00C44B0E" w:rsidP="00C44B0E">
            <w:pPr>
              <w:ind w:firstLine="0"/>
              <w:jc w:val="center"/>
              <w:rPr>
                <w:color w:val="000000"/>
                <w:sz w:val="28"/>
                <w:szCs w:val="28"/>
              </w:rPr>
            </w:pPr>
            <w:r w:rsidRPr="002210A4">
              <w:rPr>
                <w:color w:val="000000"/>
                <w:sz w:val="28"/>
                <w:szCs w:val="28"/>
              </w:rPr>
              <w:t>991 387,09</w:t>
            </w:r>
          </w:p>
        </w:tc>
        <w:tc>
          <w:tcPr>
            <w:tcW w:w="3544" w:type="dxa"/>
            <w:tcBorders>
              <w:top w:val="single" w:sz="4" w:space="0" w:color="auto"/>
              <w:left w:val="single" w:sz="4" w:space="0" w:color="auto"/>
              <w:bottom w:val="single" w:sz="4" w:space="0" w:color="auto"/>
              <w:right w:val="single" w:sz="4" w:space="0" w:color="auto"/>
            </w:tcBorders>
            <w:vAlign w:val="center"/>
          </w:tcPr>
          <w:p w14:paraId="006259FC" w14:textId="77777777" w:rsidR="00C44B0E" w:rsidRPr="002210A4" w:rsidRDefault="00C44B0E" w:rsidP="00C44B0E">
            <w:pPr>
              <w:ind w:firstLine="0"/>
              <w:jc w:val="center"/>
              <w:rPr>
                <w:color w:val="000000"/>
                <w:sz w:val="28"/>
                <w:szCs w:val="28"/>
              </w:rPr>
            </w:pPr>
            <w:r w:rsidRPr="002210A4">
              <w:rPr>
                <w:color w:val="000000"/>
                <w:sz w:val="28"/>
                <w:szCs w:val="28"/>
              </w:rPr>
              <w:t>2 687 716,88</w:t>
            </w:r>
          </w:p>
        </w:tc>
      </w:tr>
      <w:tr w:rsidR="00C44B0E" w:rsidRPr="002210A4" w14:paraId="0C928EF4"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8700592" w14:textId="77777777" w:rsidR="00C44B0E" w:rsidRPr="002210A4" w:rsidRDefault="00C44B0E" w:rsidP="00C44B0E">
            <w:pPr>
              <w:ind w:firstLine="0"/>
              <w:jc w:val="center"/>
              <w:rPr>
                <w:b/>
                <w:color w:val="000000"/>
                <w:sz w:val="28"/>
                <w:szCs w:val="28"/>
              </w:rPr>
            </w:pPr>
            <w:r w:rsidRPr="002210A4">
              <w:rPr>
                <w:b/>
                <w:color w:val="000000"/>
                <w:sz w:val="28"/>
                <w:szCs w:val="28"/>
              </w:rPr>
              <w:t>Контур 22</w:t>
            </w:r>
          </w:p>
        </w:tc>
      </w:tr>
      <w:tr w:rsidR="00C44B0E" w:rsidRPr="002210A4" w14:paraId="6EA8464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D82E31B"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514F730D" w14:textId="77777777" w:rsidR="00C44B0E" w:rsidRPr="002210A4" w:rsidRDefault="00C44B0E" w:rsidP="00C44B0E">
            <w:pPr>
              <w:ind w:firstLine="0"/>
              <w:jc w:val="center"/>
              <w:rPr>
                <w:color w:val="000000"/>
                <w:sz w:val="28"/>
                <w:szCs w:val="28"/>
              </w:rPr>
            </w:pPr>
            <w:r w:rsidRPr="002210A4">
              <w:rPr>
                <w:color w:val="000000"/>
                <w:sz w:val="28"/>
                <w:szCs w:val="28"/>
              </w:rPr>
              <w:t>991 514,88</w:t>
            </w:r>
          </w:p>
        </w:tc>
        <w:tc>
          <w:tcPr>
            <w:tcW w:w="3544" w:type="dxa"/>
            <w:tcBorders>
              <w:top w:val="single" w:sz="4" w:space="0" w:color="auto"/>
              <w:left w:val="single" w:sz="4" w:space="0" w:color="auto"/>
              <w:bottom w:val="single" w:sz="4" w:space="0" w:color="auto"/>
              <w:right w:val="single" w:sz="4" w:space="0" w:color="auto"/>
            </w:tcBorders>
            <w:vAlign w:val="center"/>
          </w:tcPr>
          <w:p w14:paraId="6FFD9775" w14:textId="77777777" w:rsidR="00C44B0E" w:rsidRPr="002210A4" w:rsidRDefault="00C44B0E" w:rsidP="00C44B0E">
            <w:pPr>
              <w:ind w:firstLine="0"/>
              <w:jc w:val="center"/>
              <w:rPr>
                <w:color w:val="000000"/>
                <w:sz w:val="28"/>
                <w:szCs w:val="28"/>
              </w:rPr>
            </w:pPr>
            <w:r w:rsidRPr="002210A4">
              <w:rPr>
                <w:color w:val="000000"/>
                <w:sz w:val="28"/>
                <w:szCs w:val="28"/>
              </w:rPr>
              <w:t>2 687 245,56</w:t>
            </w:r>
          </w:p>
        </w:tc>
      </w:tr>
      <w:tr w:rsidR="00C44B0E" w:rsidRPr="002210A4" w14:paraId="48FFF2B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9C3B67"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2C9FA7C6" w14:textId="77777777" w:rsidR="00C44B0E" w:rsidRPr="002210A4" w:rsidRDefault="00C44B0E" w:rsidP="00C44B0E">
            <w:pPr>
              <w:ind w:firstLine="0"/>
              <w:jc w:val="center"/>
              <w:rPr>
                <w:color w:val="000000"/>
                <w:sz w:val="28"/>
                <w:szCs w:val="28"/>
              </w:rPr>
            </w:pPr>
            <w:r w:rsidRPr="002210A4">
              <w:rPr>
                <w:color w:val="000000"/>
                <w:sz w:val="28"/>
                <w:szCs w:val="28"/>
              </w:rPr>
              <w:t>991 502,42</w:t>
            </w:r>
          </w:p>
        </w:tc>
        <w:tc>
          <w:tcPr>
            <w:tcW w:w="3544" w:type="dxa"/>
            <w:tcBorders>
              <w:top w:val="single" w:sz="4" w:space="0" w:color="auto"/>
              <w:left w:val="single" w:sz="4" w:space="0" w:color="auto"/>
              <w:bottom w:val="single" w:sz="4" w:space="0" w:color="auto"/>
              <w:right w:val="single" w:sz="4" w:space="0" w:color="auto"/>
            </w:tcBorders>
            <w:vAlign w:val="center"/>
          </w:tcPr>
          <w:p w14:paraId="03F42A1B" w14:textId="77777777" w:rsidR="00C44B0E" w:rsidRPr="002210A4" w:rsidRDefault="00C44B0E" w:rsidP="00C44B0E">
            <w:pPr>
              <w:ind w:firstLine="0"/>
              <w:jc w:val="center"/>
              <w:rPr>
                <w:color w:val="000000"/>
                <w:sz w:val="28"/>
                <w:szCs w:val="28"/>
              </w:rPr>
            </w:pPr>
            <w:r w:rsidRPr="002210A4">
              <w:rPr>
                <w:color w:val="000000"/>
                <w:sz w:val="28"/>
                <w:szCs w:val="28"/>
              </w:rPr>
              <w:t>2 687 287,84</w:t>
            </w:r>
          </w:p>
        </w:tc>
      </w:tr>
      <w:tr w:rsidR="00C44B0E" w:rsidRPr="002210A4" w14:paraId="599684D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E107848"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78E33566" w14:textId="77777777" w:rsidR="00C44B0E" w:rsidRPr="002210A4" w:rsidRDefault="00C44B0E" w:rsidP="00C44B0E">
            <w:pPr>
              <w:ind w:firstLine="0"/>
              <w:jc w:val="center"/>
              <w:rPr>
                <w:color w:val="000000"/>
                <w:sz w:val="28"/>
                <w:szCs w:val="28"/>
              </w:rPr>
            </w:pPr>
            <w:r w:rsidRPr="002210A4">
              <w:rPr>
                <w:color w:val="000000"/>
                <w:sz w:val="28"/>
                <w:szCs w:val="28"/>
              </w:rPr>
              <w:t>991 501,23</w:t>
            </w:r>
          </w:p>
        </w:tc>
        <w:tc>
          <w:tcPr>
            <w:tcW w:w="3544" w:type="dxa"/>
            <w:tcBorders>
              <w:top w:val="single" w:sz="4" w:space="0" w:color="auto"/>
              <w:left w:val="single" w:sz="4" w:space="0" w:color="auto"/>
              <w:bottom w:val="single" w:sz="4" w:space="0" w:color="auto"/>
              <w:right w:val="single" w:sz="4" w:space="0" w:color="auto"/>
            </w:tcBorders>
            <w:vAlign w:val="center"/>
          </w:tcPr>
          <w:p w14:paraId="3F8482B1" w14:textId="77777777" w:rsidR="00C44B0E" w:rsidRPr="002210A4" w:rsidRDefault="00C44B0E" w:rsidP="00C44B0E">
            <w:pPr>
              <w:ind w:firstLine="0"/>
              <w:jc w:val="center"/>
              <w:rPr>
                <w:color w:val="000000"/>
                <w:sz w:val="28"/>
                <w:szCs w:val="28"/>
              </w:rPr>
            </w:pPr>
            <w:r w:rsidRPr="002210A4">
              <w:rPr>
                <w:color w:val="000000"/>
                <w:sz w:val="28"/>
                <w:szCs w:val="28"/>
              </w:rPr>
              <w:t>2 687 301,42</w:t>
            </w:r>
          </w:p>
        </w:tc>
      </w:tr>
      <w:tr w:rsidR="00C44B0E" w:rsidRPr="002210A4" w14:paraId="3860952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E73CD7A"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3B9EAE31" w14:textId="77777777" w:rsidR="00C44B0E" w:rsidRPr="002210A4" w:rsidRDefault="00C44B0E" w:rsidP="00C44B0E">
            <w:pPr>
              <w:ind w:firstLine="0"/>
              <w:jc w:val="center"/>
              <w:rPr>
                <w:color w:val="000000"/>
                <w:sz w:val="28"/>
                <w:szCs w:val="28"/>
              </w:rPr>
            </w:pPr>
            <w:r w:rsidRPr="002210A4">
              <w:rPr>
                <w:color w:val="000000"/>
                <w:sz w:val="28"/>
                <w:szCs w:val="28"/>
              </w:rPr>
              <w:t>991 486,95</w:t>
            </w:r>
          </w:p>
        </w:tc>
        <w:tc>
          <w:tcPr>
            <w:tcW w:w="3544" w:type="dxa"/>
            <w:tcBorders>
              <w:top w:val="single" w:sz="4" w:space="0" w:color="auto"/>
              <w:left w:val="single" w:sz="4" w:space="0" w:color="auto"/>
              <w:bottom w:val="single" w:sz="4" w:space="0" w:color="auto"/>
              <w:right w:val="single" w:sz="4" w:space="0" w:color="auto"/>
            </w:tcBorders>
            <w:vAlign w:val="center"/>
          </w:tcPr>
          <w:p w14:paraId="518D64CB" w14:textId="77777777" w:rsidR="00C44B0E" w:rsidRPr="002210A4" w:rsidRDefault="00C44B0E" w:rsidP="00C44B0E">
            <w:pPr>
              <w:ind w:firstLine="0"/>
              <w:jc w:val="center"/>
              <w:rPr>
                <w:color w:val="000000"/>
                <w:sz w:val="28"/>
                <w:szCs w:val="28"/>
              </w:rPr>
            </w:pPr>
            <w:r w:rsidRPr="002210A4">
              <w:rPr>
                <w:color w:val="000000"/>
                <w:sz w:val="28"/>
                <w:szCs w:val="28"/>
              </w:rPr>
              <w:t>2 687 345,81</w:t>
            </w:r>
          </w:p>
        </w:tc>
      </w:tr>
      <w:tr w:rsidR="00C44B0E" w:rsidRPr="002210A4" w14:paraId="0BB1292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C4748CB"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05C07A1A" w14:textId="77777777" w:rsidR="00C44B0E" w:rsidRPr="002210A4" w:rsidRDefault="00C44B0E" w:rsidP="00C44B0E">
            <w:pPr>
              <w:ind w:firstLine="0"/>
              <w:jc w:val="center"/>
              <w:rPr>
                <w:color w:val="000000"/>
                <w:sz w:val="28"/>
                <w:szCs w:val="28"/>
              </w:rPr>
            </w:pPr>
            <w:r w:rsidRPr="002210A4">
              <w:rPr>
                <w:color w:val="000000"/>
                <w:sz w:val="28"/>
                <w:szCs w:val="28"/>
              </w:rPr>
              <w:t>991 486,19</w:t>
            </w:r>
          </w:p>
        </w:tc>
        <w:tc>
          <w:tcPr>
            <w:tcW w:w="3544" w:type="dxa"/>
            <w:tcBorders>
              <w:top w:val="single" w:sz="4" w:space="0" w:color="auto"/>
              <w:left w:val="single" w:sz="4" w:space="0" w:color="auto"/>
              <w:bottom w:val="single" w:sz="4" w:space="0" w:color="auto"/>
              <w:right w:val="single" w:sz="4" w:space="0" w:color="auto"/>
            </w:tcBorders>
            <w:vAlign w:val="center"/>
          </w:tcPr>
          <w:p w14:paraId="4418EFB7" w14:textId="77777777" w:rsidR="00C44B0E" w:rsidRPr="002210A4" w:rsidRDefault="00C44B0E" w:rsidP="00C44B0E">
            <w:pPr>
              <w:ind w:firstLine="0"/>
              <w:jc w:val="center"/>
              <w:rPr>
                <w:color w:val="000000"/>
                <w:sz w:val="28"/>
                <w:szCs w:val="28"/>
              </w:rPr>
            </w:pPr>
            <w:r w:rsidRPr="002210A4">
              <w:rPr>
                <w:color w:val="000000"/>
                <w:sz w:val="28"/>
                <w:szCs w:val="28"/>
              </w:rPr>
              <w:t>2 687 353</w:t>
            </w:r>
          </w:p>
        </w:tc>
      </w:tr>
      <w:tr w:rsidR="00C44B0E" w:rsidRPr="002210A4" w14:paraId="66EB7B8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83B52D"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25CA3F30" w14:textId="77777777" w:rsidR="00C44B0E" w:rsidRPr="002210A4" w:rsidRDefault="00C44B0E" w:rsidP="00C44B0E">
            <w:pPr>
              <w:ind w:firstLine="0"/>
              <w:jc w:val="center"/>
              <w:rPr>
                <w:color w:val="000000"/>
                <w:sz w:val="28"/>
                <w:szCs w:val="28"/>
              </w:rPr>
            </w:pPr>
            <w:r w:rsidRPr="002210A4">
              <w:rPr>
                <w:color w:val="000000"/>
                <w:sz w:val="28"/>
                <w:szCs w:val="28"/>
              </w:rPr>
              <w:t>991 476,61</w:t>
            </w:r>
          </w:p>
        </w:tc>
        <w:tc>
          <w:tcPr>
            <w:tcW w:w="3544" w:type="dxa"/>
            <w:tcBorders>
              <w:top w:val="single" w:sz="4" w:space="0" w:color="auto"/>
              <w:left w:val="single" w:sz="4" w:space="0" w:color="auto"/>
              <w:bottom w:val="single" w:sz="4" w:space="0" w:color="auto"/>
              <w:right w:val="single" w:sz="4" w:space="0" w:color="auto"/>
            </w:tcBorders>
            <w:vAlign w:val="center"/>
          </w:tcPr>
          <w:p w14:paraId="5AE6E4FC" w14:textId="77777777" w:rsidR="00C44B0E" w:rsidRPr="002210A4" w:rsidRDefault="00C44B0E" w:rsidP="00C44B0E">
            <w:pPr>
              <w:ind w:firstLine="0"/>
              <w:jc w:val="center"/>
              <w:rPr>
                <w:color w:val="000000"/>
                <w:sz w:val="28"/>
                <w:szCs w:val="28"/>
              </w:rPr>
            </w:pPr>
            <w:r w:rsidRPr="002210A4">
              <w:rPr>
                <w:color w:val="000000"/>
                <w:sz w:val="28"/>
                <w:szCs w:val="28"/>
              </w:rPr>
              <w:t>2 687 380,46</w:t>
            </w:r>
          </w:p>
        </w:tc>
      </w:tr>
      <w:tr w:rsidR="00C44B0E" w:rsidRPr="002210A4" w14:paraId="05DC485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2EDC32D"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266581D9" w14:textId="77777777" w:rsidR="00C44B0E" w:rsidRPr="002210A4" w:rsidRDefault="00C44B0E" w:rsidP="00C44B0E">
            <w:pPr>
              <w:ind w:firstLine="0"/>
              <w:jc w:val="center"/>
              <w:rPr>
                <w:color w:val="000000"/>
                <w:sz w:val="28"/>
                <w:szCs w:val="28"/>
              </w:rPr>
            </w:pPr>
            <w:r w:rsidRPr="002210A4">
              <w:rPr>
                <w:color w:val="000000"/>
                <w:sz w:val="28"/>
                <w:szCs w:val="28"/>
              </w:rPr>
              <w:t>991 472,85</w:t>
            </w:r>
          </w:p>
        </w:tc>
        <w:tc>
          <w:tcPr>
            <w:tcW w:w="3544" w:type="dxa"/>
            <w:tcBorders>
              <w:top w:val="single" w:sz="4" w:space="0" w:color="auto"/>
              <w:left w:val="single" w:sz="4" w:space="0" w:color="auto"/>
              <w:bottom w:val="single" w:sz="4" w:space="0" w:color="auto"/>
              <w:right w:val="single" w:sz="4" w:space="0" w:color="auto"/>
            </w:tcBorders>
            <w:vAlign w:val="center"/>
          </w:tcPr>
          <w:p w14:paraId="1F3315E9" w14:textId="77777777" w:rsidR="00C44B0E" w:rsidRPr="002210A4" w:rsidRDefault="00C44B0E" w:rsidP="00C44B0E">
            <w:pPr>
              <w:ind w:firstLine="0"/>
              <w:jc w:val="center"/>
              <w:rPr>
                <w:color w:val="000000"/>
                <w:sz w:val="28"/>
                <w:szCs w:val="28"/>
              </w:rPr>
            </w:pPr>
            <w:r w:rsidRPr="002210A4">
              <w:rPr>
                <w:color w:val="000000"/>
                <w:sz w:val="28"/>
                <w:szCs w:val="28"/>
              </w:rPr>
              <w:t>2 687 390,84</w:t>
            </w:r>
          </w:p>
        </w:tc>
      </w:tr>
      <w:tr w:rsidR="00C44B0E" w:rsidRPr="002210A4" w14:paraId="1130CA6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CFEA06"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3951DFC4" w14:textId="77777777" w:rsidR="00C44B0E" w:rsidRPr="002210A4" w:rsidRDefault="00C44B0E" w:rsidP="00C44B0E">
            <w:pPr>
              <w:ind w:firstLine="0"/>
              <w:jc w:val="center"/>
              <w:rPr>
                <w:color w:val="000000"/>
                <w:sz w:val="28"/>
                <w:szCs w:val="28"/>
              </w:rPr>
            </w:pPr>
            <w:r w:rsidRPr="002210A4">
              <w:rPr>
                <w:color w:val="000000"/>
                <w:sz w:val="28"/>
                <w:szCs w:val="28"/>
              </w:rPr>
              <w:t>991 471,55</w:t>
            </w:r>
          </w:p>
        </w:tc>
        <w:tc>
          <w:tcPr>
            <w:tcW w:w="3544" w:type="dxa"/>
            <w:tcBorders>
              <w:top w:val="single" w:sz="4" w:space="0" w:color="auto"/>
              <w:left w:val="single" w:sz="4" w:space="0" w:color="auto"/>
              <w:bottom w:val="single" w:sz="4" w:space="0" w:color="auto"/>
              <w:right w:val="single" w:sz="4" w:space="0" w:color="auto"/>
            </w:tcBorders>
            <w:vAlign w:val="center"/>
          </w:tcPr>
          <w:p w14:paraId="15023826" w14:textId="77777777" w:rsidR="00C44B0E" w:rsidRPr="002210A4" w:rsidRDefault="00C44B0E" w:rsidP="00C44B0E">
            <w:pPr>
              <w:ind w:firstLine="0"/>
              <w:jc w:val="center"/>
              <w:rPr>
                <w:color w:val="000000"/>
                <w:sz w:val="28"/>
                <w:szCs w:val="28"/>
              </w:rPr>
            </w:pPr>
            <w:r w:rsidRPr="002210A4">
              <w:rPr>
                <w:color w:val="000000"/>
                <w:sz w:val="28"/>
                <w:szCs w:val="28"/>
              </w:rPr>
              <w:t>2 687 390,36</w:t>
            </w:r>
          </w:p>
        </w:tc>
      </w:tr>
      <w:tr w:rsidR="00C44B0E" w:rsidRPr="002210A4" w14:paraId="5A3A080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D14E33"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53B1B545" w14:textId="77777777" w:rsidR="00C44B0E" w:rsidRPr="002210A4" w:rsidRDefault="00C44B0E" w:rsidP="00C44B0E">
            <w:pPr>
              <w:ind w:firstLine="0"/>
              <w:jc w:val="center"/>
              <w:rPr>
                <w:color w:val="000000"/>
                <w:sz w:val="28"/>
                <w:szCs w:val="28"/>
              </w:rPr>
            </w:pPr>
            <w:r w:rsidRPr="002210A4">
              <w:rPr>
                <w:color w:val="000000"/>
                <w:sz w:val="28"/>
                <w:szCs w:val="28"/>
              </w:rPr>
              <w:t>991 470,78</w:t>
            </w:r>
          </w:p>
        </w:tc>
        <w:tc>
          <w:tcPr>
            <w:tcW w:w="3544" w:type="dxa"/>
            <w:tcBorders>
              <w:top w:val="single" w:sz="4" w:space="0" w:color="auto"/>
              <w:left w:val="single" w:sz="4" w:space="0" w:color="auto"/>
              <w:bottom w:val="single" w:sz="4" w:space="0" w:color="auto"/>
              <w:right w:val="single" w:sz="4" w:space="0" w:color="auto"/>
            </w:tcBorders>
            <w:vAlign w:val="center"/>
          </w:tcPr>
          <w:p w14:paraId="6384017D" w14:textId="77777777" w:rsidR="00C44B0E" w:rsidRPr="002210A4" w:rsidRDefault="00C44B0E" w:rsidP="00C44B0E">
            <w:pPr>
              <w:ind w:firstLine="0"/>
              <w:jc w:val="center"/>
              <w:rPr>
                <w:color w:val="000000"/>
                <w:sz w:val="28"/>
                <w:szCs w:val="28"/>
              </w:rPr>
            </w:pPr>
            <w:r w:rsidRPr="002210A4">
              <w:rPr>
                <w:color w:val="000000"/>
                <w:sz w:val="28"/>
                <w:szCs w:val="28"/>
              </w:rPr>
              <w:t>2 687 392,4</w:t>
            </w:r>
          </w:p>
        </w:tc>
      </w:tr>
      <w:tr w:rsidR="00C44B0E" w:rsidRPr="002210A4" w14:paraId="0AEFA55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53CD49"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4CF75F4E" w14:textId="77777777" w:rsidR="00C44B0E" w:rsidRPr="002210A4" w:rsidRDefault="00C44B0E" w:rsidP="00C44B0E">
            <w:pPr>
              <w:ind w:firstLine="0"/>
              <w:jc w:val="center"/>
              <w:rPr>
                <w:color w:val="000000"/>
                <w:sz w:val="28"/>
                <w:szCs w:val="28"/>
              </w:rPr>
            </w:pPr>
            <w:r w:rsidRPr="002210A4">
              <w:rPr>
                <w:color w:val="000000"/>
                <w:sz w:val="28"/>
                <w:szCs w:val="28"/>
              </w:rPr>
              <w:t>991 472,07</w:t>
            </w:r>
          </w:p>
        </w:tc>
        <w:tc>
          <w:tcPr>
            <w:tcW w:w="3544" w:type="dxa"/>
            <w:tcBorders>
              <w:top w:val="single" w:sz="4" w:space="0" w:color="auto"/>
              <w:left w:val="single" w:sz="4" w:space="0" w:color="auto"/>
              <w:bottom w:val="single" w:sz="4" w:space="0" w:color="auto"/>
              <w:right w:val="single" w:sz="4" w:space="0" w:color="auto"/>
            </w:tcBorders>
            <w:vAlign w:val="center"/>
          </w:tcPr>
          <w:p w14:paraId="491021DB" w14:textId="77777777" w:rsidR="00C44B0E" w:rsidRPr="002210A4" w:rsidRDefault="00C44B0E" w:rsidP="00C44B0E">
            <w:pPr>
              <w:ind w:firstLine="0"/>
              <w:jc w:val="center"/>
              <w:rPr>
                <w:color w:val="000000"/>
                <w:sz w:val="28"/>
                <w:szCs w:val="28"/>
              </w:rPr>
            </w:pPr>
            <w:r w:rsidRPr="002210A4">
              <w:rPr>
                <w:color w:val="000000"/>
                <w:sz w:val="28"/>
                <w:szCs w:val="28"/>
              </w:rPr>
              <w:t>2 687 393</w:t>
            </w:r>
          </w:p>
        </w:tc>
      </w:tr>
      <w:tr w:rsidR="00C44B0E" w:rsidRPr="002210A4" w14:paraId="3ABB55D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A64808"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54261D71" w14:textId="77777777" w:rsidR="00C44B0E" w:rsidRPr="002210A4" w:rsidRDefault="00C44B0E" w:rsidP="00C44B0E">
            <w:pPr>
              <w:ind w:firstLine="0"/>
              <w:jc w:val="center"/>
              <w:rPr>
                <w:color w:val="000000"/>
                <w:sz w:val="28"/>
                <w:szCs w:val="28"/>
              </w:rPr>
            </w:pPr>
            <w:r w:rsidRPr="002210A4">
              <w:rPr>
                <w:color w:val="000000"/>
                <w:sz w:val="28"/>
                <w:szCs w:val="28"/>
              </w:rPr>
              <w:t>991 466</w:t>
            </w:r>
          </w:p>
        </w:tc>
        <w:tc>
          <w:tcPr>
            <w:tcW w:w="3544" w:type="dxa"/>
            <w:tcBorders>
              <w:top w:val="single" w:sz="4" w:space="0" w:color="auto"/>
              <w:left w:val="single" w:sz="4" w:space="0" w:color="auto"/>
              <w:bottom w:val="single" w:sz="4" w:space="0" w:color="auto"/>
              <w:right w:val="single" w:sz="4" w:space="0" w:color="auto"/>
            </w:tcBorders>
            <w:vAlign w:val="center"/>
          </w:tcPr>
          <w:p w14:paraId="55445D47" w14:textId="77777777" w:rsidR="00C44B0E" w:rsidRPr="002210A4" w:rsidRDefault="00C44B0E" w:rsidP="00C44B0E">
            <w:pPr>
              <w:ind w:firstLine="0"/>
              <w:jc w:val="center"/>
              <w:rPr>
                <w:color w:val="000000"/>
                <w:sz w:val="28"/>
                <w:szCs w:val="28"/>
              </w:rPr>
            </w:pPr>
            <w:r w:rsidRPr="002210A4">
              <w:rPr>
                <w:color w:val="000000"/>
                <w:sz w:val="28"/>
                <w:szCs w:val="28"/>
              </w:rPr>
              <w:t>2 687 409,72</w:t>
            </w:r>
          </w:p>
        </w:tc>
      </w:tr>
      <w:tr w:rsidR="00C44B0E" w:rsidRPr="002210A4" w14:paraId="036EEED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FD90C45"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04B893E1" w14:textId="77777777" w:rsidR="00C44B0E" w:rsidRPr="002210A4" w:rsidRDefault="00C44B0E" w:rsidP="00C44B0E">
            <w:pPr>
              <w:ind w:firstLine="0"/>
              <w:jc w:val="center"/>
              <w:rPr>
                <w:color w:val="000000"/>
                <w:sz w:val="28"/>
                <w:szCs w:val="28"/>
              </w:rPr>
            </w:pPr>
            <w:r w:rsidRPr="002210A4">
              <w:rPr>
                <w:color w:val="000000"/>
                <w:sz w:val="28"/>
                <w:szCs w:val="28"/>
              </w:rPr>
              <w:t>991 448,05</w:t>
            </w:r>
          </w:p>
        </w:tc>
        <w:tc>
          <w:tcPr>
            <w:tcW w:w="3544" w:type="dxa"/>
            <w:tcBorders>
              <w:top w:val="single" w:sz="4" w:space="0" w:color="auto"/>
              <w:left w:val="single" w:sz="4" w:space="0" w:color="auto"/>
              <w:bottom w:val="single" w:sz="4" w:space="0" w:color="auto"/>
              <w:right w:val="single" w:sz="4" w:space="0" w:color="auto"/>
            </w:tcBorders>
            <w:vAlign w:val="center"/>
          </w:tcPr>
          <w:p w14:paraId="380DC5ED" w14:textId="77777777" w:rsidR="00C44B0E" w:rsidRPr="002210A4" w:rsidRDefault="00C44B0E" w:rsidP="00C44B0E">
            <w:pPr>
              <w:ind w:firstLine="0"/>
              <w:jc w:val="center"/>
              <w:rPr>
                <w:color w:val="000000"/>
                <w:sz w:val="28"/>
                <w:szCs w:val="28"/>
              </w:rPr>
            </w:pPr>
            <w:r w:rsidRPr="002210A4">
              <w:rPr>
                <w:color w:val="000000"/>
                <w:sz w:val="28"/>
                <w:szCs w:val="28"/>
              </w:rPr>
              <w:t>2 687 454,94</w:t>
            </w:r>
          </w:p>
        </w:tc>
      </w:tr>
      <w:tr w:rsidR="00C44B0E" w:rsidRPr="002210A4" w14:paraId="5F67195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CE5EFD"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751EED6B" w14:textId="77777777" w:rsidR="00C44B0E" w:rsidRPr="002210A4" w:rsidRDefault="00C44B0E" w:rsidP="00C44B0E">
            <w:pPr>
              <w:ind w:firstLine="0"/>
              <w:jc w:val="center"/>
              <w:rPr>
                <w:color w:val="000000"/>
                <w:sz w:val="28"/>
                <w:szCs w:val="28"/>
              </w:rPr>
            </w:pPr>
            <w:r w:rsidRPr="002210A4">
              <w:rPr>
                <w:color w:val="000000"/>
                <w:sz w:val="28"/>
                <w:szCs w:val="28"/>
              </w:rPr>
              <w:t>991 446,04</w:t>
            </w:r>
          </w:p>
        </w:tc>
        <w:tc>
          <w:tcPr>
            <w:tcW w:w="3544" w:type="dxa"/>
            <w:tcBorders>
              <w:top w:val="single" w:sz="4" w:space="0" w:color="auto"/>
              <w:left w:val="single" w:sz="4" w:space="0" w:color="auto"/>
              <w:bottom w:val="single" w:sz="4" w:space="0" w:color="auto"/>
              <w:right w:val="single" w:sz="4" w:space="0" w:color="auto"/>
            </w:tcBorders>
            <w:vAlign w:val="center"/>
          </w:tcPr>
          <w:p w14:paraId="3E871616" w14:textId="77777777" w:rsidR="00C44B0E" w:rsidRPr="002210A4" w:rsidRDefault="00C44B0E" w:rsidP="00C44B0E">
            <w:pPr>
              <w:ind w:firstLine="0"/>
              <w:jc w:val="center"/>
              <w:rPr>
                <w:color w:val="000000"/>
                <w:sz w:val="28"/>
                <w:szCs w:val="28"/>
              </w:rPr>
            </w:pPr>
            <w:r w:rsidRPr="002210A4">
              <w:rPr>
                <w:color w:val="000000"/>
                <w:sz w:val="28"/>
                <w:szCs w:val="28"/>
              </w:rPr>
              <w:t>2 687 460,68</w:t>
            </w:r>
          </w:p>
        </w:tc>
      </w:tr>
      <w:tr w:rsidR="00C44B0E" w:rsidRPr="002210A4" w14:paraId="401D7AE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440629"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79AD076B" w14:textId="77777777" w:rsidR="00C44B0E" w:rsidRPr="002210A4" w:rsidRDefault="00C44B0E" w:rsidP="00C44B0E">
            <w:pPr>
              <w:ind w:firstLine="0"/>
              <w:jc w:val="center"/>
              <w:rPr>
                <w:color w:val="000000"/>
                <w:sz w:val="28"/>
                <w:szCs w:val="28"/>
              </w:rPr>
            </w:pPr>
            <w:r w:rsidRPr="002210A4">
              <w:rPr>
                <w:color w:val="000000"/>
                <w:sz w:val="28"/>
                <w:szCs w:val="28"/>
              </w:rPr>
              <w:t>991 431,14</w:t>
            </w:r>
          </w:p>
        </w:tc>
        <w:tc>
          <w:tcPr>
            <w:tcW w:w="3544" w:type="dxa"/>
            <w:tcBorders>
              <w:top w:val="single" w:sz="4" w:space="0" w:color="auto"/>
              <w:left w:val="single" w:sz="4" w:space="0" w:color="auto"/>
              <w:bottom w:val="single" w:sz="4" w:space="0" w:color="auto"/>
              <w:right w:val="single" w:sz="4" w:space="0" w:color="auto"/>
            </w:tcBorders>
            <w:vAlign w:val="center"/>
          </w:tcPr>
          <w:p w14:paraId="7E027A5F" w14:textId="77777777" w:rsidR="00C44B0E" w:rsidRPr="002210A4" w:rsidRDefault="00C44B0E" w:rsidP="00C44B0E">
            <w:pPr>
              <w:ind w:firstLine="0"/>
              <w:jc w:val="center"/>
              <w:rPr>
                <w:color w:val="000000"/>
                <w:sz w:val="28"/>
                <w:szCs w:val="28"/>
              </w:rPr>
            </w:pPr>
            <w:r w:rsidRPr="002210A4">
              <w:rPr>
                <w:color w:val="000000"/>
                <w:sz w:val="28"/>
                <w:szCs w:val="28"/>
              </w:rPr>
              <w:t>2 687 498,37</w:t>
            </w:r>
          </w:p>
        </w:tc>
      </w:tr>
      <w:tr w:rsidR="00C44B0E" w:rsidRPr="002210A4" w14:paraId="64AFA9E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01F65F"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5455624B" w14:textId="77777777" w:rsidR="00C44B0E" w:rsidRPr="002210A4" w:rsidRDefault="00C44B0E" w:rsidP="00C44B0E">
            <w:pPr>
              <w:ind w:firstLine="0"/>
              <w:jc w:val="center"/>
              <w:rPr>
                <w:color w:val="000000"/>
                <w:sz w:val="28"/>
                <w:szCs w:val="28"/>
              </w:rPr>
            </w:pPr>
            <w:r w:rsidRPr="002210A4">
              <w:rPr>
                <w:color w:val="000000"/>
                <w:sz w:val="28"/>
                <w:szCs w:val="28"/>
              </w:rPr>
              <w:t>991 430,62</w:t>
            </w:r>
          </w:p>
        </w:tc>
        <w:tc>
          <w:tcPr>
            <w:tcW w:w="3544" w:type="dxa"/>
            <w:tcBorders>
              <w:top w:val="single" w:sz="4" w:space="0" w:color="auto"/>
              <w:left w:val="single" w:sz="4" w:space="0" w:color="auto"/>
              <w:bottom w:val="single" w:sz="4" w:space="0" w:color="auto"/>
              <w:right w:val="single" w:sz="4" w:space="0" w:color="auto"/>
            </w:tcBorders>
            <w:vAlign w:val="center"/>
          </w:tcPr>
          <w:p w14:paraId="6AA8B188" w14:textId="77777777" w:rsidR="00C44B0E" w:rsidRPr="002210A4" w:rsidRDefault="00C44B0E" w:rsidP="00C44B0E">
            <w:pPr>
              <w:ind w:firstLine="0"/>
              <w:jc w:val="center"/>
              <w:rPr>
                <w:color w:val="000000"/>
                <w:sz w:val="28"/>
                <w:szCs w:val="28"/>
              </w:rPr>
            </w:pPr>
            <w:r w:rsidRPr="002210A4">
              <w:rPr>
                <w:color w:val="000000"/>
                <w:sz w:val="28"/>
                <w:szCs w:val="28"/>
              </w:rPr>
              <w:t>2 687 499,59</w:t>
            </w:r>
          </w:p>
        </w:tc>
      </w:tr>
      <w:tr w:rsidR="00C44B0E" w:rsidRPr="002210A4" w14:paraId="22ED9FD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15507E"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46BDC23F" w14:textId="77777777" w:rsidR="00C44B0E" w:rsidRPr="002210A4" w:rsidRDefault="00C44B0E" w:rsidP="00C44B0E">
            <w:pPr>
              <w:ind w:firstLine="0"/>
              <w:jc w:val="center"/>
              <w:rPr>
                <w:color w:val="000000"/>
                <w:sz w:val="28"/>
                <w:szCs w:val="28"/>
              </w:rPr>
            </w:pPr>
            <w:r w:rsidRPr="002210A4">
              <w:rPr>
                <w:color w:val="000000"/>
                <w:sz w:val="28"/>
                <w:szCs w:val="28"/>
              </w:rPr>
              <w:t>991 424</w:t>
            </w:r>
          </w:p>
        </w:tc>
        <w:tc>
          <w:tcPr>
            <w:tcW w:w="3544" w:type="dxa"/>
            <w:tcBorders>
              <w:top w:val="single" w:sz="4" w:space="0" w:color="auto"/>
              <w:left w:val="single" w:sz="4" w:space="0" w:color="auto"/>
              <w:bottom w:val="single" w:sz="4" w:space="0" w:color="auto"/>
              <w:right w:val="single" w:sz="4" w:space="0" w:color="auto"/>
            </w:tcBorders>
            <w:vAlign w:val="center"/>
          </w:tcPr>
          <w:p w14:paraId="78D1C7DF" w14:textId="77777777" w:rsidR="00C44B0E" w:rsidRPr="002210A4" w:rsidRDefault="00C44B0E" w:rsidP="00C44B0E">
            <w:pPr>
              <w:ind w:firstLine="0"/>
              <w:jc w:val="center"/>
              <w:rPr>
                <w:color w:val="000000"/>
                <w:sz w:val="28"/>
                <w:szCs w:val="28"/>
              </w:rPr>
            </w:pPr>
            <w:r w:rsidRPr="002210A4">
              <w:rPr>
                <w:color w:val="000000"/>
                <w:sz w:val="28"/>
                <w:szCs w:val="28"/>
              </w:rPr>
              <w:t>2 687 515,26</w:t>
            </w:r>
          </w:p>
        </w:tc>
      </w:tr>
      <w:tr w:rsidR="00C44B0E" w:rsidRPr="002210A4" w14:paraId="153AA7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18B453"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7BCA8BBF" w14:textId="77777777" w:rsidR="00C44B0E" w:rsidRPr="002210A4" w:rsidRDefault="00C44B0E" w:rsidP="00C44B0E">
            <w:pPr>
              <w:ind w:firstLine="0"/>
              <w:jc w:val="center"/>
              <w:rPr>
                <w:color w:val="000000"/>
                <w:sz w:val="28"/>
                <w:szCs w:val="28"/>
              </w:rPr>
            </w:pPr>
            <w:r w:rsidRPr="002210A4">
              <w:rPr>
                <w:color w:val="000000"/>
                <w:sz w:val="28"/>
                <w:szCs w:val="28"/>
              </w:rPr>
              <w:t>991 410,98</w:t>
            </w:r>
          </w:p>
        </w:tc>
        <w:tc>
          <w:tcPr>
            <w:tcW w:w="3544" w:type="dxa"/>
            <w:tcBorders>
              <w:top w:val="single" w:sz="4" w:space="0" w:color="auto"/>
              <w:left w:val="single" w:sz="4" w:space="0" w:color="auto"/>
              <w:bottom w:val="single" w:sz="4" w:space="0" w:color="auto"/>
              <w:right w:val="single" w:sz="4" w:space="0" w:color="auto"/>
            </w:tcBorders>
            <w:vAlign w:val="center"/>
          </w:tcPr>
          <w:p w14:paraId="2460160D" w14:textId="77777777" w:rsidR="00C44B0E" w:rsidRPr="002210A4" w:rsidRDefault="00C44B0E" w:rsidP="00C44B0E">
            <w:pPr>
              <w:ind w:firstLine="0"/>
              <w:jc w:val="center"/>
              <w:rPr>
                <w:color w:val="000000"/>
                <w:sz w:val="28"/>
                <w:szCs w:val="28"/>
              </w:rPr>
            </w:pPr>
            <w:r w:rsidRPr="002210A4">
              <w:rPr>
                <w:color w:val="000000"/>
                <w:sz w:val="28"/>
                <w:szCs w:val="28"/>
              </w:rPr>
              <w:t>2 687 548,85</w:t>
            </w:r>
          </w:p>
        </w:tc>
      </w:tr>
      <w:tr w:rsidR="00C44B0E" w:rsidRPr="002210A4" w14:paraId="0B8836D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632C4C5"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64B37F53" w14:textId="77777777" w:rsidR="00C44B0E" w:rsidRPr="002210A4" w:rsidRDefault="00C44B0E" w:rsidP="00C44B0E">
            <w:pPr>
              <w:ind w:firstLine="0"/>
              <w:jc w:val="center"/>
              <w:rPr>
                <w:color w:val="000000"/>
                <w:sz w:val="28"/>
                <w:szCs w:val="28"/>
              </w:rPr>
            </w:pPr>
            <w:r w:rsidRPr="002210A4">
              <w:rPr>
                <w:color w:val="000000"/>
                <w:sz w:val="28"/>
                <w:szCs w:val="28"/>
              </w:rPr>
              <w:t>991 408,81</w:t>
            </w:r>
          </w:p>
        </w:tc>
        <w:tc>
          <w:tcPr>
            <w:tcW w:w="3544" w:type="dxa"/>
            <w:tcBorders>
              <w:top w:val="single" w:sz="4" w:space="0" w:color="auto"/>
              <w:left w:val="single" w:sz="4" w:space="0" w:color="auto"/>
              <w:bottom w:val="single" w:sz="4" w:space="0" w:color="auto"/>
              <w:right w:val="single" w:sz="4" w:space="0" w:color="auto"/>
            </w:tcBorders>
            <w:vAlign w:val="center"/>
          </w:tcPr>
          <w:p w14:paraId="5528711D" w14:textId="77777777" w:rsidR="00C44B0E" w:rsidRPr="002210A4" w:rsidRDefault="00C44B0E" w:rsidP="00C44B0E">
            <w:pPr>
              <w:ind w:firstLine="0"/>
              <w:jc w:val="center"/>
              <w:rPr>
                <w:color w:val="000000"/>
                <w:sz w:val="28"/>
                <w:szCs w:val="28"/>
              </w:rPr>
            </w:pPr>
            <w:r w:rsidRPr="002210A4">
              <w:rPr>
                <w:color w:val="000000"/>
                <w:sz w:val="28"/>
                <w:szCs w:val="28"/>
              </w:rPr>
              <w:t>2 687 553,86</w:t>
            </w:r>
          </w:p>
        </w:tc>
      </w:tr>
      <w:tr w:rsidR="00C44B0E" w:rsidRPr="002210A4" w14:paraId="046FC40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AC664B"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07DD07B8" w14:textId="77777777" w:rsidR="00C44B0E" w:rsidRPr="002210A4" w:rsidRDefault="00C44B0E" w:rsidP="00C44B0E">
            <w:pPr>
              <w:ind w:firstLine="0"/>
              <w:jc w:val="center"/>
              <w:rPr>
                <w:color w:val="000000"/>
                <w:sz w:val="28"/>
                <w:szCs w:val="28"/>
              </w:rPr>
            </w:pPr>
            <w:r w:rsidRPr="002210A4">
              <w:rPr>
                <w:color w:val="000000"/>
                <w:sz w:val="28"/>
                <w:szCs w:val="28"/>
              </w:rPr>
              <w:t>991 405,89</w:t>
            </w:r>
          </w:p>
        </w:tc>
        <w:tc>
          <w:tcPr>
            <w:tcW w:w="3544" w:type="dxa"/>
            <w:tcBorders>
              <w:top w:val="single" w:sz="4" w:space="0" w:color="auto"/>
              <w:left w:val="single" w:sz="4" w:space="0" w:color="auto"/>
              <w:bottom w:val="single" w:sz="4" w:space="0" w:color="auto"/>
              <w:right w:val="single" w:sz="4" w:space="0" w:color="auto"/>
            </w:tcBorders>
            <w:vAlign w:val="center"/>
          </w:tcPr>
          <w:p w14:paraId="457DC15C" w14:textId="77777777" w:rsidR="00C44B0E" w:rsidRPr="002210A4" w:rsidRDefault="00C44B0E" w:rsidP="00C44B0E">
            <w:pPr>
              <w:ind w:firstLine="0"/>
              <w:jc w:val="center"/>
              <w:rPr>
                <w:color w:val="000000"/>
                <w:sz w:val="28"/>
                <w:szCs w:val="28"/>
              </w:rPr>
            </w:pPr>
            <w:r w:rsidRPr="002210A4">
              <w:rPr>
                <w:color w:val="000000"/>
                <w:sz w:val="28"/>
                <w:szCs w:val="28"/>
              </w:rPr>
              <w:t>2 687 560,54</w:t>
            </w:r>
          </w:p>
        </w:tc>
      </w:tr>
      <w:tr w:rsidR="00C44B0E" w:rsidRPr="002210A4" w14:paraId="73354AD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BF558B"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1D41A704" w14:textId="77777777" w:rsidR="00C44B0E" w:rsidRPr="002210A4" w:rsidRDefault="00C44B0E" w:rsidP="00C44B0E">
            <w:pPr>
              <w:ind w:firstLine="0"/>
              <w:jc w:val="center"/>
              <w:rPr>
                <w:color w:val="000000"/>
                <w:sz w:val="28"/>
                <w:szCs w:val="28"/>
              </w:rPr>
            </w:pPr>
            <w:r w:rsidRPr="002210A4">
              <w:rPr>
                <w:color w:val="000000"/>
                <w:sz w:val="28"/>
                <w:szCs w:val="28"/>
              </w:rPr>
              <w:t>991 392,04</w:t>
            </w:r>
          </w:p>
        </w:tc>
        <w:tc>
          <w:tcPr>
            <w:tcW w:w="3544" w:type="dxa"/>
            <w:tcBorders>
              <w:top w:val="single" w:sz="4" w:space="0" w:color="auto"/>
              <w:left w:val="single" w:sz="4" w:space="0" w:color="auto"/>
              <w:bottom w:val="single" w:sz="4" w:space="0" w:color="auto"/>
              <w:right w:val="single" w:sz="4" w:space="0" w:color="auto"/>
            </w:tcBorders>
            <w:vAlign w:val="center"/>
          </w:tcPr>
          <w:p w14:paraId="7AB0FF0B" w14:textId="77777777" w:rsidR="00C44B0E" w:rsidRPr="002210A4" w:rsidRDefault="00C44B0E" w:rsidP="00C44B0E">
            <w:pPr>
              <w:ind w:firstLine="0"/>
              <w:jc w:val="center"/>
              <w:rPr>
                <w:color w:val="000000"/>
                <w:sz w:val="28"/>
                <w:szCs w:val="28"/>
              </w:rPr>
            </w:pPr>
            <w:r w:rsidRPr="002210A4">
              <w:rPr>
                <w:color w:val="000000"/>
                <w:sz w:val="28"/>
                <w:szCs w:val="28"/>
              </w:rPr>
              <w:t>2 687 599,83</w:t>
            </w:r>
          </w:p>
        </w:tc>
      </w:tr>
      <w:tr w:rsidR="00C44B0E" w:rsidRPr="002210A4" w14:paraId="2A8DD28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85386D"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37D2A675" w14:textId="77777777" w:rsidR="00C44B0E" w:rsidRPr="002210A4" w:rsidRDefault="00C44B0E" w:rsidP="00C44B0E">
            <w:pPr>
              <w:ind w:firstLine="0"/>
              <w:jc w:val="center"/>
              <w:rPr>
                <w:color w:val="000000"/>
                <w:sz w:val="28"/>
                <w:szCs w:val="28"/>
              </w:rPr>
            </w:pPr>
            <w:r w:rsidRPr="002210A4">
              <w:rPr>
                <w:color w:val="000000"/>
                <w:sz w:val="28"/>
                <w:szCs w:val="28"/>
              </w:rPr>
              <w:t>991 375,1</w:t>
            </w:r>
          </w:p>
        </w:tc>
        <w:tc>
          <w:tcPr>
            <w:tcW w:w="3544" w:type="dxa"/>
            <w:tcBorders>
              <w:top w:val="single" w:sz="4" w:space="0" w:color="auto"/>
              <w:left w:val="single" w:sz="4" w:space="0" w:color="auto"/>
              <w:bottom w:val="single" w:sz="4" w:space="0" w:color="auto"/>
              <w:right w:val="single" w:sz="4" w:space="0" w:color="auto"/>
            </w:tcBorders>
            <w:vAlign w:val="center"/>
          </w:tcPr>
          <w:p w14:paraId="2748AFD2" w14:textId="77777777" w:rsidR="00C44B0E" w:rsidRPr="002210A4" w:rsidRDefault="00C44B0E" w:rsidP="00C44B0E">
            <w:pPr>
              <w:ind w:firstLine="0"/>
              <w:jc w:val="center"/>
              <w:rPr>
                <w:color w:val="000000"/>
                <w:sz w:val="28"/>
                <w:szCs w:val="28"/>
              </w:rPr>
            </w:pPr>
            <w:r w:rsidRPr="002210A4">
              <w:rPr>
                <w:color w:val="000000"/>
                <w:sz w:val="28"/>
                <w:szCs w:val="28"/>
              </w:rPr>
              <w:t>2 687 593,53</w:t>
            </w:r>
          </w:p>
        </w:tc>
      </w:tr>
      <w:tr w:rsidR="00C44B0E" w:rsidRPr="002210A4" w14:paraId="562C022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D314BC"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45CF3BE6" w14:textId="77777777" w:rsidR="00C44B0E" w:rsidRPr="002210A4" w:rsidRDefault="00C44B0E" w:rsidP="00C44B0E">
            <w:pPr>
              <w:ind w:firstLine="0"/>
              <w:jc w:val="center"/>
              <w:rPr>
                <w:color w:val="000000"/>
                <w:sz w:val="28"/>
                <w:szCs w:val="28"/>
              </w:rPr>
            </w:pPr>
            <w:r w:rsidRPr="002210A4">
              <w:rPr>
                <w:color w:val="000000"/>
                <w:sz w:val="28"/>
                <w:szCs w:val="28"/>
              </w:rPr>
              <w:t>991 371,95</w:t>
            </w:r>
          </w:p>
        </w:tc>
        <w:tc>
          <w:tcPr>
            <w:tcW w:w="3544" w:type="dxa"/>
            <w:tcBorders>
              <w:top w:val="single" w:sz="4" w:space="0" w:color="auto"/>
              <w:left w:val="single" w:sz="4" w:space="0" w:color="auto"/>
              <w:bottom w:val="single" w:sz="4" w:space="0" w:color="auto"/>
              <w:right w:val="single" w:sz="4" w:space="0" w:color="auto"/>
            </w:tcBorders>
            <w:vAlign w:val="center"/>
          </w:tcPr>
          <w:p w14:paraId="3A39CAF6" w14:textId="77777777" w:rsidR="00C44B0E" w:rsidRPr="002210A4" w:rsidRDefault="00C44B0E" w:rsidP="00C44B0E">
            <w:pPr>
              <w:ind w:firstLine="0"/>
              <w:jc w:val="center"/>
              <w:rPr>
                <w:color w:val="000000"/>
                <w:sz w:val="28"/>
                <w:szCs w:val="28"/>
              </w:rPr>
            </w:pPr>
            <w:r w:rsidRPr="002210A4">
              <w:rPr>
                <w:color w:val="000000"/>
                <w:sz w:val="28"/>
                <w:szCs w:val="28"/>
              </w:rPr>
              <w:t>2 687 592,11</w:t>
            </w:r>
          </w:p>
        </w:tc>
      </w:tr>
      <w:tr w:rsidR="00C44B0E" w:rsidRPr="002210A4" w14:paraId="7818F82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5A7FC1"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37E4122A" w14:textId="77777777" w:rsidR="00C44B0E" w:rsidRPr="002210A4" w:rsidRDefault="00C44B0E" w:rsidP="00C44B0E">
            <w:pPr>
              <w:ind w:firstLine="0"/>
              <w:jc w:val="center"/>
              <w:rPr>
                <w:color w:val="000000"/>
                <w:sz w:val="28"/>
                <w:szCs w:val="28"/>
              </w:rPr>
            </w:pPr>
            <w:r w:rsidRPr="002210A4">
              <w:rPr>
                <w:color w:val="000000"/>
                <w:sz w:val="28"/>
                <w:szCs w:val="28"/>
              </w:rPr>
              <w:t>991 353,34</w:t>
            </w:r>
          </w:p>
        </w:tc>
        <w:tc>
          <w:tcPr>
            <w:tcW w:w="3544" w:type="dxa"/>
            <w:tcBorders>
              <w:top w:val="single" w:sz="4" w:space="0" w:color="auto"/>
              <w:left w:val="single" w:sz="4" w:space="0" w:color="auto"/>
              <w:bottom w:val="single" w:sz="4" w:space="0" w:color="auto"/>
              <w:right w:val="single" w:sz="4" w:space="0" w:color="auto"/>
            </w:tcBorders>
            <w:vAlign w:val="center"/>
          </w:tcPr>
          <w:p w14:paraId="4399A342" w14:textId="77777777" w:rsidR="00C44B0E" w:rsidRPr="002210A4" w:rsidRDefault="00C44B0E" w:rsidP="00C44B0E">
            <w:pPr>
              <w:ind w:firstLine="0"/>
              <w:jc w:val="center"/>
              <w:rPr>
                <w:color w:val="000000"/>
                <w:sz w:val="28"/>
                <w:szCs w:val="28"/>
              </w:rPr>
            </w:pPr>
            <w:r w:rsidRPr="002210A4">
              <w:rPr>
                <w:color w:val="000000"/>
                <w:sz w:val="28"/>
                <w:szCs w:val="28"/>
              </w:rPr>
              <w:t>2 687 584,33</w:t>
            </w:r>
          </w:p>
        </w:tc>
      </w:tr>
      <w:tr w:rsidR="00C44B0E" w:rsidRPr="002210A4" w14:paraId="6A6369B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0F621C6"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2D7AAF21" w14:textId="77777777" w:rsidR="00C44B0E" w:rsidRPr="002210A4" w:rsidRDefault="00C44B0E" w:rsidP="00C44B0E">
            <w:pPr>
              <w:ind w:firstLine="0"/>
              <w:jc w:val="center"/>
              <w:rPr>
                <w:color w:val="000000"/>
                <w:sz w:val="28"/>
                <w:szCs w:val="28"/>
              </w:rPr>
            </w:pPr>
            <w:r w:rsidRPr="002210A4">
              <w:rPr>
                <w:color w:val="000000"/>
                <w:sz w:val="28"/>
                <w:szCs w:val="28"/>
              </w:rPr>
              <w:t>991 316,04</w:t>
            </w:r>
          </w:p>
        </w:tc>
        <w:tc>
          <w:tcPr>
            <w:tcW w:w="3544" w:type="dxa"/>
            <w:tcBorders>
              <w:top w:val="single" w:sz="4" w:space="0" w:color="auto"/>
              <w:left w:val="single" w:sz="4" w:space="0" w:color="auto"/>
              <w:bottom w:val="single" w:sz="4" w:space="0" w:color="auto"/>
              <w:right w:val="single" w:sz="4" w:space="0" w:color="auto"/>
            </w:tcBorders>
            <w:vAlign w:val="center"/>
          </w:tcPr>
          <w:p w14:paraId="569D44C0" w14:textId="77777777" w:rsidR="00C44B0E" w:rsidRPr="002210A4" w:rsidRDefault="00C44B0E" w:rsidP="00C44B0E">
            <w:pPr>
              <w:ind w:firstLine="0"/>
              <w:jc w:val="center"/>
              <w:rPr>
                <w:color w:val="000000"/>
                <w:sz w:val="28"/>
                <w:szCs w:val="28"/>
              </w:rPr>
            </w:pPr>
            <w:r w:rsidRPr="002210A4">
              <w:rPr>
                <w:color w:val="000000"/>
                <w:sz w:val="28"/>
                <w:szCs w:val="28"/>
              </w:rPr>
              <w:t>2 687 569,81</w:t>
            </w:r>
          </w:p>
        </w:tc>
      </w:tr>
      <w:tr w:rsidR="00C44B0E" w:rsidRPr="002210A4" w14:paraId="7BC592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DA9361"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1654AF2E" w14:textId="77777777" w:rsidR="00C44B0E" w:rsidRPr="002210A4" w:rsidRDefault="00C44B0E" w:rsidP="00C44B0E">
            <w:pPr>
              <w:ind w:firstLine="0"/>
              <w:jc w:val="center"/>
              <w:rPr>
                <w:color w:val="000000"/>
                <w:sz w:val="28"/>
                <w:szCs w:val="28"/>
              </w:rPr>
            </w:pPr>
            <w:r w:rsidRPr="002210A4">
              <w:rPr>
                <w:color w:val="000000"/>
                <w:sz w:val="28"/>
                <w:szCs w:val="28"/>
              </w:rPr>
              <w:t>991 321,26</w:t>
            </w:r>
          </w:p>
        </w:tc>
        <w:tc>
          <w:tcPr>
            <w:tcW w:w="3544" w:type="dxa"/>
            <w:tcBorders>
              <w:top w:val="single" w:sz="4" w:space="0" w:color="auto"/>
              <w:left w:val="single" w:sz="4" w:space="0" w:color="auto"/>
              <w:bottom w:val="single" w:sz="4" w:space="0" w:color="auto"/>
              <w:right w:val="single" w:sz="4" w:space="0" w:color="auto"/>
            </w:tcBorders>
            <w:vAlign w:val="center"/>
          </w:tcPr>
          <w:p w14:paraId="49D1415E" w14:textId="77777777" w:rsidR="00C44B0E" w:rsidRPr="002210A4" w:rsidRDefault="00C44B0E" w:rsidP="00C44B0E">
            <w:pPr>
              <w:ind w:firstLine="0"/>
              <w:jc w:val="center"/>
              <w:rPr>
                <w:color w:val="000000"/>
                <w:sz w:val="28"/>
                <w:szCs w:val="28"/>
              </w:rPr>
            </w:pPr>
            <w:r w:rsidRPr="002210A4">
              <w:rPr>
                <w:color w:val="000000"/>
                <w:sz w:val="28"/>
                <w:szCs w:val="28"/>
              </w:rPr>
              <w:t>2 687 554,41</w:t>
            </w:r>
          </w:p>
        </w:tc>
      </w:tr>
      <w:tr w:rsidR="00C44B0E" w:rsidRPr="002210A4" w14:paraId="0377D30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9ECD7E"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183E4BFE" w14:textId="77777777" w:rsidR="00C44B0E" w:rsidRPr="002210A4" w:rsidRDefault="00C44B0E" w:rsidP="00C44B0E">
            <w:pPr>
              <w:ind w:firstLine="0"/>
              <w:jc w:val="center"/>
              <w:rPr>
                <w:color w:val="000000"/>
                <w:sz w:val="28"/>
                <w:szCs w:val="28"/>
              </w:rPr>
            </w:pPr>
            <w:r w:rsidRPr="002210A4">
              <w:rPr>
                <w:color w:val="000000"/>
                <w:sz w:val="28"/>
                <w:szCs w:val="28"/>
              </w:rPr>
              <w:t>991 323,54</w:t>
            </w:r>
          </w:p>
        </w:tc>
        <w:tc>
          <w:tcPr>
            <w:tcW w:w="3544" w:type="dxa"/>
            <w:tcBorders>
              <w:top w:val="single" w:sz="4" w:space="0" w:color="auto"/>
              <w:left w:val="single" w:sz="4" w:space="0" w:color="auto"/>
              <w:bottom w:val="single" w:sz="4" w:space="0" w:color="auto"/>
              <w:right w:val="single" w:sz="4" w:space="0" w:color="auto"/>
            </w:tcBorders>
            <w:vAlign w:val="center"/>
          </w:tcPr>
          <w:p w14:paraId="28F6145C" w14:textId="77777777" w:rsidR="00C44B0E" w:rsidRPr="002210A4" w:rsidRDefault="00C44B0E" w:rsidP="00C44B0E">
            <w:pPr>
              <w:ind w:firstLine="0"/>
              <w:jc w:val="center"/>
              <w:rPr>
                <w:color w:val="000000"/>
                <w:sz w:val="28"/>
                <w:szCs w:val="28"/>
              </w:rPr>
            </w:pPr>
            <w:r w:rsidRPr="002210A4">
              <w:rPr>
                <w:color w:val="000000"/>
                <w:sz w:val="28"/>
                <w:szCs w:val="28"/>
              </w:rPr>
              <w:t>2 687 547,66</w:t>
            </w:r>
          </w:p>
        </w:tc>
      </w:tr>
      <w:tr w:rsidR="00C44B0E" w:rsidRPr="002210A4" w14:paraId="0780EBC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E7A9EE"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206EE901" w14:textId="77777777" w:rsidR="00C44B0E" w:rsidRPr="002210A4" w:rsidRDefault="00C44B0E" w:rsidP="00C44B0E">
            <w:pPr>
              <w:ind w:firstLine="0"/>
              <w:jc w:val="center"/>
              <w:rPr>
                <w:color w:val="000000"/>
                <w:sz w:val="28"/>
                <w:szCs w:val="28"/>
              </w:rPr>
            </w:pPr>
            <w:r w:rsidRPr="002210A4">
              <w:rPr>
                <w:color w:val="000000"/>
                <w:sz w:val="28"/>
                <w:szCs w:val="28"/>
              </w:rPr>
              <w:t>991 329,52</w:t>
            </w:r>
          </w:p>
        </w:tc>
        <w:tc>
          <w:tcPr>
            <w:tcW w:w="3544" w:type="dxa"/>
            <w:tcBorders>
              <w:top w:val="single" w:sz="4" w:space="0" w:color="auto"/>
              <w:left w:val="single" w:sz="4" w:space="0" w:color="auto"/>
              <w:bottom w:val="single" w:sz="4" w:space="0" w:color="auto"/>
              <w:right w:val="single" w:sz="4" w:space="0" w:color="auto"/>
            </w:tcBorders>
            <w:vAlign w:val="center"/>
          </w:tcPr>
          <w:p w14:paraId="59ED8129" w14:textId="77777777" w:rsidR="00C44B0E" w:rsidRPr="002210A4" w:rsidRDefault="00C44B0E" w:rsidP="00C44B0E">
            <w:pPr>
              <w:ind w:firstLine="0"/>
              <w:jc w:val="center"/>
              <w:rPr>
                <w:color w:val="000000"/>
                <w:sz w:val="28"/>
                <w:szCs w:val="28"/>
              </w:rPr>
            </w:pPr>
            <w:r w:rsidRPr="002210A4">
              <w:rPr>
                <w:color w:val="000000"/>
                <w:sz w:val="28"/>
                <w:szCs w:val="28"/>
              </w:rPr>
              <w:t>2 687 530,17</w:t>
            </w:r>
          </w:p>
        </w:tc>
      </w:tr>
      <w:tr w:rsidR="00C44B0E" w:rsidRPr="002210A4" w14:paraId="18E7400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E1B14A"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285B6416" w14:textId="77777777" w:rsidR="00C44B0E" w:rsidRPr="002210A4" w:rsidRDefault="00C44B0E" w:rsidP="00C44B0E">
            <w:pPr>
              <w:ind w:firstLine="0"/>
              <w:jc w:val="center"/>
              <w:rPr>
                <w:color w:val="000000"/>
                <w:sz w:val="28"/>
                <w:szCs w:val="28"/>
              </w:rPr>
            </w:pPr>
            <w:r w:rsidRPr="002210A4">
              <w:rPr>
                <w:color w:val="000000"/>
                <w:sz w:val="28"/>
                <w:szCs w:val="28"/>
              </w:rPr>
              <w:t>991 332,11</w:t>
            </w:r>
          </w:p>
        </w:tc>
        <w:tc>
          <w:tcPr>
            <w:tcW w:w="3544" w:type="dxa"/>
            <w:tcBorders>
              <w:top w:val="single" w:sz="4" w:space="0" w:color="auto"/>
              <w:left w:val="single" w:sz="4" w:space="0" w:color="auto"/>
              <w:bottom w:val="single" w:sz="4" w:space="0" w:color="auto"/>
              <w:right w:val="single" w:sz="4" w:space="0" w:color="auto"/>
            </w:tcBorders>
            <w:vAlign w:val="center"/>
          </w:tcPr>
          <w:p w14:paraId="551B71BD" w14:textId="77777777" w:rsidR="00C44B0E" w:rsidRPr="002210A4" w:rsidRDefault="00C44B0E" w:rsidP="00C44B0E">
            <w:pPr>
              <w:ind w:firstLine="0"/>
              <w:jc w:val="center"/>
              <w:rPr>
                <w:color w:val="000000"/>
                <w:sz w:val="28"/>
                <w:szCs w:val="28"/>
              </w:rPr>
            </w:pPr>
            <w:r w:rsidRPr="002210A4">
              <w:rPr>
                <w:color w:val="000000"/>
                <w:sz w:val="28"/>
                <w:szCs w:val="28"/>
              </w:rPr>
              <w:t>2 687 525,02</w:t>
            </w:r>
          </w:p>
        </w:tc>
      </w:tr>
      <w:tr w:rsidR="00C44B0E" w:rsidRPr="002210A4" w14:paraId="2DE5F1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8FC9EB"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79422EDC" w14:textId="77777777" w:rsidR="00C44B0E" w:rsidRPr="002210A4" w:rsidRDefault="00C44B0E" w:rsidP="00C44B0E">
            <w:pPr>
              <w:ind w:firstLine="0"/>
              <w:jc w:val="center"/>
              <w:rPr>
                <w:color w:val="000000"/>
                <w:sz w:val="28"/>
                <w:szCs w:val="28"/>
              </w:rPr>
            </w:pPr>
            <w:r w:rsidRPr="002210A4">
              <w:rPr>
                <w:color w:val="000000"/>
                <w:sz w:val="28"/>
                <w:szCs w:val="28"/>
              </w:rPr>
              <w:t>991 341,06</w:t>
            </w:r>
          </w:p>
        </w:tc>
        <w:tc>
          <w:tcPr>
            <w:tcW w:w="3544" w:type="dxa"/>
            <w:tcBorders>
              <w:top w:val="single" w:sz="4" w:space="0" w:color="auto"/>
              <w:left w:val="single" w:sz="4" w:space="0" w:color="auto"/>
              <w:bottom w:val="single" w:sz="4" w:space="0" w:color="auto"/>
              <w:right w:val="single" w:sz="4" w:space="0" w:color="auto"/>
            </w:tcBorders>
            <w:vAlign w:val="center"/>
          </w:tcPr>
          <w:p w14:paraId="7B0C9CBD" w14:textId="77777777" w:rsidR="00C44B0E" w:rsidRPr="002210A4" w:rsidRDefault="00C44B0E" w:rsidP="00C44B0E">
            <w:pPr>
              <w:ind w:firstLine="0"/>
              <w:jc w:val="center"/>
              <w:rPr>
                <w:color w:val="000000"/>
                <w:sz w:val="28"/>
                <w:szCs w:val="28"/>
              </w:rPr>
            </w:pPr>
            <w:r w:rsidRPr="002210A4">
              <w:rPr>
                <w:color w:val="000000"/>
                <w:sz w:val="28"/>
                <w:szCs w:val="28"/>
              </w:rPr>
              <w:t>2 687 499,05</w:t>
            </w:r>
          </w:p>
        </w:tc>
      </w:tr>
      <w:tr w:rsidR="00C44B0E" w:rsidRPr="002210A4" w14:paraId="7EF92DE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969CD4F"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1AF63CF2" w14:textId="77777777" w:rsidR="00C44B0E" w:rsidRPr="002210A4" w:rsidRDefault="00C44B0E" w:rsidP="00C44B0E">
            <w:pPr>
              <w:ind w:firstLine="0"/>
              <w:jc w:val="center"/>
              <w:rPr>
                <w:color w:val="000000"/>
                <w:sz w:val="28"/>
                <w:szCs w:val="28"/>
              </w:rPr>
            </w:pPr>
            <w:r w:rsidRPr="002210A4">
              <w:rPr>
                <w:color w:val="000000"/>
                <w:sz w:val="28"/>
                <w:szCs w:val="28"/>
              </w:rPr>
              <w:t>991 342,02</w:t>
            </w:r>
          </w:p>
        </w:tc>
        <w:tc>
          <w:tcPr>
            <w:tcW w:w="3544" w:type="dxa"/>
            <w:tcBorders>
              <w:top w:val="single" w:sz="4" w:space="0" w:color="auto"/>
              <w:left w:val="single" w:sz="4" w:space="0" w:color="auto"/>
              <w:bottom w:val="single" w:sz="4" w:space="0" w:color="auto"/>
              <w:right w:val="single" w:sz="4" w:space="0" w:color="auto"/>
            </w:tcBorders>
            <w:vAlign w:val="center"/>
          </w:tcPr>
          <w:p w14:paraId="738CE34E" w14:textId="77777777" w:rsidR="00C44B0E" w:rsidRPr="002210A4" w:rsidRDefault="00C44B0E" w:rsidP="00C44B0E">
            <w:pPr>
              <w:ind w:firstLine="0"/>
              <w:jc w:val="center"/>
              <w:rPr>
                <w:color w:val="000000"/>
                <w:sz w:val="28"/>
                <w:szCs w:val="28"/>
              </w:rPr>
            </w:pPr>
            <w:r w:rsidRPr="002210A4">
              <w:rPr>
                <w:color w:val="000000"/>
                <w:sz w:val="28"/>
                <w:szCs w:val="28"/>
              </w:rPr>
              <w:t>2 687 496,21</w:t>
            </w:r>
          </w:p>
        </w:tc>
      </w:tr>
      <w:tr w:rsidR="00C44B0E" w:rsidRPr="002210A4" w14:paraId="5094089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62FFD0"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48FCA302" w14:textId="77777777" w:rsidR="00C44B0E" w:rsidRPr="002210A4" w:rsidRDefault="00C44B0E" w:rsidP="00C44B0E">
            <w:pPr>
              <w:ind w:firstLine="0"/>
              <w:jc w:val="center"/>
              <w:rPr>
                <w:color w:val="000000"/>
                <w:sz w:val="28"/>
                <w:szCs w:val="28"/>
              </w:rPr>
            </w:pPr>
            <w:r w:rsidRPr="002210A4">
              <w:rPr>
                <w:color w:val="000000"/>
                <w:sz w:val="28"/>
                <w:szCs w:val="28"/>
              </w:rPr>
              <w:t>991 346,22</w:t>
            </w:r>
          </w:p>
        </w:tc>
        <w:tc>
          <w:tcPr>
            <w:tcW w:w="3544" w:type="dxa"/>
            <w:tcBorders>
              <w:top w:val="single" w:sz="4" w:space="0" w:color="auto"/>
              <w:left w:val="single" w:sz="4" w:space="0" w:color="auto"/>
              <w:bottom w:val="single" w:sz="4" w:space="0" w:color="auto"/>
              <w:right w:val="single" w:sz="4" w:space="0" w:color="auto"/>
            </w:tcBorders>
            <w:vAlign w:val="center"/>
          </w:tcPr>
          <w:p w14:paraId="1F065267" w14:textId="77777777" w:rsidR="00C44B0E" w:rsidRPr="002210A4" w:rsidRDefault="00C44B0E" w:rsidP="00C44B0E">
            <w:pPr>
              <w:ind w:firstLine="0"/>
              <w:jc w:val="center"/>
              <w:rPr>
                <w:color w:val="000000"/>
                <w:sz w:val="28"/>
                <w:szCs w:val="28"/>
              </w:rPr>
            </w:pPr>
            <w:r w:rsidRPr="002210A4">
              <w:rPr>
                <w:color w:val="000000"/>
                <w:sz w:val="28"/>
                <w:szCs w:val="28"/>
              </w:rPr>
              <w:t>2 687 484</w:t>
            </w:r>
          </w:p>
        </w:tc>
      </w:tr>
      <w:tr w:rsidR="00C44B0E" w:rsidRPr="002210A4" w14:paraId="09001F3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A1B6F03"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697EA938" w14:textId="77777777" w:rsidR="00C44B0E" w:rsidRPr="002210A4" w:rsidRDefault="00C44B0E" w:rsidP="00C44B0E">
            <w:pPr>
              <w:ind w:firstLine="0"/>
              <w:jc w:val="center"/>
              <w:rPr>
                <w:color w:val="000000"/>
                <w:sz w:val="28"/>
                <w:szCs w:val="28"/>
              </w:rPr>
            </w:pPr>
            <w:r w:rsidRPr="002210A4">
              <w:rPr>
                <w:color w:val="000000"/>
                <w:sz w:val="28"/>
                <w:szCs w:val="28"/>
              </w:rPr>
              <w:t>991 350,46</w:t>
            </w:r>
          </w:p>
        </w:tc>
        <w:tc>
          <w:tcPr>
            <w:tcW w:w="3544" w:type="dxa"/>
            <w:tcBorders>
              <w:top w:val="single" w:sz="4" w:space="0" w:color="auto"/>
              <w:left w:val="single" w:sz="4" w:space="0" w:color="auto"/>
              <w:bottom w:val="single" w:sz="4" w:space="0" w:color="auto"/>
              <w:right w:val="single" w:sz="4" w:space="0" w:color="auto"/>
            </w:tcBorders>
            <w:vAlign w:val="center"/>
          </w:tcPr>
          <w:p w14:paraId="3B2EAF19" w14:textId="77777777" w:rsidR="00C44B0E" w:rsidRPr="002210A4" w:rsidRDefault="00C44B0E" w:rsidP="00C44B0E">
            <w:pPr>
              <w:ind w:firstLine="0"/>
              <w:jc w:val="center"/>
              <w:rPr>
                <w:color w:val="000000"/>
                <w:sz w:val="28"/>
                <w:szCs w:val="28"/>
              </w:rPr>
            </w:pPr>
            <w:r w:rsidRPr="002210A4">
              <w:rPr>
                <w:color w:val="000000"/>
                <w:sz w:val="28"/>
                <w:szCs w:val="28"/>
              </w:rPr>
              <w:t>2 687 471,23</w:t>
            </w:r>
          </w:p>
        </w:tc>
      </w:tr>
      <w:tr w:rsidR="00C44B0E" w:rsidRPr="002210A4" w14:paraId="37D519A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B92464"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2DB5F3C2" w14:textId="77777777" w:rsidR="00C44B0E" w:rsidRPr="002210A4" w:rsidRDefault="00C44B0E" w:rsidP="00C44B0E">
            <w:pPr>
              <w:ind w:firstLine="0"/>
              <w:jc w:val="center"/>
              <w:rPr>
                <w:color w:val="000000"/>
                <w:sz w:val="28"/>
                <w:szCs w:val="28"/>
              </w:rPr>
            </w:pPr>
            <w:r w:rsidRPr="002210A4">
              <w:rPr>
                <w:color w:val="000000"/>
                <w:sz w:val="28"/>
                <w:szCs w:val="28"/>
              </w:rPr>
              <w:t>991 364,61</w:t>
            </w:r>
          </w:p>
        </w:tc>
        <w:tc>
          <w:tcPr>
            <w:tcW w:w="3544" w:type="dxa"/>
            <w:tcBorders>
              <w:top w:val="single" w:sz="4" w:space="0" w:color="auto"/>
              <w:left w:val="single" w:sz="4" w:space="0" w:color="auto"/>
              <w:bottom w:val="single" w:sz="4" w:space="0" w:color="auto"/>
              <w:right w:val="single" w:sz="4" w:space="0" w:color="auto"/>
            </w:tcBorders>
            <w:vAlign w:val="center"/>
          </w:tcPr>
          <w:p w14:paraId="385534BD" w14:textId="77777777" w:rsidR="00C44B0E" w:rsidRPr="002210A4" w:rsidRDefault="00C44B0E" w:rsidP="00C44B0E">
            <w:pPr>
              <w:ind w:firstLine="0"/>
              <w:jc w:val="center"/>
              <w:rPr>
                <w:color w:val="000000"/>
                <w:sz w:val="28"/>
                <w:szCs w:val="28"/>
              </w:rPr>
            </w:pPr>
            <w:r w:rsidRPr="002210A4">
              <w:rPr>
                <w:color w:val="000000"/>
                <w:sz w:val="28"/>
                <w:szCs w:val="28"/>
              </w:rPr>
              <w:t>2 687 429,41</w:t>
            </w:r>
          </w:p>
        </w:tc>
      </w:tr>
      <w:tr w:rsidR="00C44B0E" w:rsidRPr="002210A4" w14:paraId="6790EA3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458066"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565B7809" w14:textId="77777777" w:rsidR="00C44B0E" w:rsidRPr="002210A4" w:rsidRDefault="00C44B0E" w:rsidP="00C44B0E">
            <w:pPr>
              <w:ind w:firstLine="0"/>
              <w:jc w:val="center"/>
              <w:rPr>
                <w:color w:val="000000"/>
                <w:sz w:val="28"/>
                <w:szCs w:val="28"/>
              </w:rPr>
            </w:pPr>
            <w:r w:rsidRPr="002210A4">
              <w:rPr>
                <w:color w:val="000000"/>
                <w:sz w:val="28"/>
                <w:szCs w:val="28"/>
              </w:rPr>
              <w:t>991 367,02</w:t>
            </w:r>
          </w:p>
        </w:tc>
        <w:tc>
          <w:tcPr>
            <w:tcW w:w="3544" w:type="dxa"/>
            <w:tcBorders>
              <w:top w:val="single" w:sz="4" w:space="0" w:color="auto"/>
              <w:left w:val="single" w:sz="4" w:space="0" w:color="auto"/>
              <w:bottom w:val="single" w:sz="4" w:space="0" w:color="auto"/>
              <w:right w:val="single" w:sz="4" w:space="0" w:color="auto"/>
            </w:tcBorders>
            <w:vAlign w:val="center"/>
          </w:tcPr>
          <w:p w14:paraId="0E18C6D7" w14:textId="77777777" w:rsidR="00C44B0E" w:rsidRPr="002210A4" w:rsidRDefault="00C44B0E" w:rsidP="00C44B0E">
            <w:pPr>
              <w:ind w:firstLine="0"/>
              <w:jc w:val="center"/>
              <w:rPr>
                <w:color w:val="000000"/>
                <w:sz w:val="28"/>
                <w:szCs w:val="28"/>
              </w:rPr>
            </w:pPr>
            <w:r w:rsidRPr="002210A4">
              <w:rPr>
                <w:color w:val="000000"/>
                <w:sz w:val="28"/>
                <w:szCs w:val="28"/>
              </w:rPr>
              <w:t>2 687 422,11</w:t>
            </w:r>
          </w:p>
        </w:tc>
      </w:tr>
      <w:tr w:rsidR="00C44B0E" w:rsidRPr="002210A4" w14:paraId="29BBA86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761E17"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776D3796" w14:textId="77777777" w:rsidR="00C44B0E" w:rsidRPr="002210A4" w:rsidRDefault="00C44B0E" w:rsidP="00C44B0E">
            <w:pPr>
              <w:ind w:firstLine="0"/>
              <w:jc w:val="center"/>
              <w:rPr>
                <w:color w:val="000000"/>
                <w:sz w:val="28"/>
                <w:szCs w:val="28"/>
              </w:rPr>
            </w:pPr>
            <w:r w:rsidRPr="002210A4">
              <w:rPr>
                <w:color w:val="000000"/>
                <w:sz w:val="28"/>
                <w:szCs w:val="28"/>
              </w:rPr>
              <w:t>991 380,02</w:t>
            </w:r>
          </w:p>
        </w:tc>
        <w:tc>
          <w:tcPr>
            <w:tcW w:w="3544" w:type="dxa"/>
            <w:tcBorders>
              <w:top w:val="single" w:sz="4" w:space="0" w:color="auto"/>
              <w:left w:val="single" w:sz="4" w:space="0" w:color="auto"/>
              <w:bottom w:val="single" w:sz="4" w:space="0" w:color="auto"/>
              <w:right w:val="single" w:sz="4" w:space="0" w:color="auto"/>
            </w:tcBorders>
            <w:vAlign w:val="center"/>
          </w:tcPr>
          <w:p w14:paraId="33FA7087" w14:textId="77777777" w:rsidR="00C44B0E" w:rsidRPr="002210A4" w:rsidRDefault="00C44B0E" w:rsidP="00C44B0E">
            <w:pPr>
              <w:ind w:firstLine="0"/>
              <w:jc w:val="center"/>
              <w:rPr>
                <w:color w:val="000000"/>
                <w:sz w:val="28"/>
                <w:szCs w:val="28"/>
              </w:rPr>
            </w:pPr>
            <w:r w:rsidRPr="002210A4">
              <w:rPr>
                <w:color w:val="000000"/>
                <w:sz w:val="28"/>
                <w:szCs w:val="28"/>
              </w:rPr>
              <w:t>2 687 382,49</w:t>
            </w:r>
          </w:p>
        </w:tc>
      </w:tr>
      <w:tr w:rsidR="00C44B0E" w:rsidRPr="002210A4" w14:paraId="255748F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3894EB"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58B5CDDE" w14:textId="77777777" w:rsidR="00C44B0E" w:rsidRPr="002210A4" w:rsidRDefault="00C44B0E" w:rsidP="00C44B0E">
            <w:pPr>
              <w:ind w:firstLine="0"/>
              <w:jc w:val="center"/>
              <w:rPr>
                <w:color w:val="000000"/>
                <w:sz w:val="28"/>
                <w:szCs w:val="28"/>
              </w:rPr>
            </w:pPr>
            <w:r w:rsidRPr="002210A4">
              <w:rPr>
                <w:color w:val="000000"/>
                <w:sz w:val="28"/>
                <w:szCs w:val="28"/>
              </w:rPr>
              <w:t>991 390,75</w:t>
            </w:r>
          </w:p>
        </w:tc>
        <w:tc>
          <w:tcPr>
            <w:tcW w:w="3544" w:type="dxa"/>
            <w:tcBorders>
              <w:top w:val="single" w:sz="4" w:space="0" w:color="auto"/>
              <w:left w:val="single" w:sz="4" w:space="0" w:color="auto"/>
              <w:bottom w:val="single" w:sz="4" w:space="0" w:color="auto"/>
              <w:right w:val="single" w:sz="4" w:space="0" w:color="auto"/>
            </w:tcBorders>
            <w:vAlign w:val="center"/>
          </w:tcPr>
          <w:p w14:paraId="51A796F6" w14:textId="77777777" w:rsidR="00C44B0E" w:rsidRPr="002210A4" w:rsidRDefault="00C44B0E" w:rsidP="00C44B0E">
            <w:pPr>
              <w:ind w:firstLine="0"/>
              <w:jc w:val="center"/>
              <w:rPr>
                <w:color w:val="000000"/>
                <w:sz w:val="28"/>
                <w:szCs w:val="28"/>
              </w:rPr>
            </w:pPr>
            <w:r w:rsidRPr="002210A4">
              <w:rPr>
                <w:color w:val="000000"/>
                <w:sz w:val="28"/>
                <w:szCs w:val="28"/>
              </w:rPr>
              <w:t>2 687 349,79</w:t>
            </w:r>
          </w:p>
        </w:tc>
      </w:tr>
      <w:tr w:rsidR="00C44B0E" w:rsidRPr="002210A4" w14:paraId="41ED2B6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97E1C9"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7DBDA79E" w14:textId="77777777" w:rsidR="00C44B0E" w:rsidRPr="002210A4" w:rsidRDefault="00C44B0E" w:rsidP="00C44B0E">
            <w:pPr>
              <w:ind w:firstLine="0"/>
              <w:jc w:val="center"/>
              <w:rPr>
                <w:color w:val="000000"/>
                <w:sz w:val="28"/>
                <w:szCs w:val="28"/>
              </w:rPr>
            </w:pPr>
            <w:r w:rsidRPr="002210A4">
              <w:rPr>
                <w:color w:val="000000"/>
                <w:sz w:val="28"/>
                <w:szCs w:val="28"/>
              </w:rPr>
              <w:t>991 392,49</w:t>
            </w:r>
          </w:p>
        </w:tc>
        <w:tc>
          <w:tcPr>
            <w:tcW w:w="3544" w:type="dxa"/>
            <w:tcBorders>
              <w:top w:val="single" w:sz="4" w:space="0" w:color="auto"/>
              <w:left w:val="single" w:sz="4" w:space="0" w:color="auto"/>
              <w:bottom w:val="single" w:sz="4" w:space="0" w:color="auto"/>
              <w:right w:val="single" w:sz="4" w:space="0" w:color="auto"/>
            </w:tcBorders>
            <w:vAlign w:val="center"/>
          </w:tcPr>
          <w:p w14:paraId="6FD4632A" w14:textId="77777777" w:rsidR="00C44B0E" w:rsidRPr="002210A4" w:rsidRDefault="00C44B0E" w:rsidP="00C44B0E">
            <w:pPr>
              <w:ind w:firstLine="0"/>
              <w:jc w:val="center"/>
              <w:rPr>
                <w:color w:val="000000"/>
                <w:sz w:val="28"/>
                <w:szCs w:val="28"/>
              </w:rPr>
            </w:pPr>
            <w:r w:rsidRPr="002210A4">
              <w:rPr>
                <w:color w:val="000000"/>
                <w:sz w:val="28"/>
                <w:szCs w:val="28"/>
              </w:rPr>
              <w:t>2 687 344,48</w:t>
            </w:r>
          </w:p>
        </w:tc>
      </w:tr>
      <w:tr w:rsidR="00C44B0E" w:rsidRPr="002210A4" w14:paraId="0C4E3DA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A62272"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7A845311" w14:textId="77777777" w:rsidR="00C44B0E" w:rsidRPr="002210A4" w:rsidRDefault="00C44B0E" w:rsidP="00C44B0E">
            <w:pPr>
              <w:ind w:firstLine="0"/>
              <w:jc w:val="center"/>
              <w:rPr>
                <w:color w:val="000000"/>
                <w:sz w:val="28"/>
                <w:szCs w:val="28"/>
              </w:rPr>
            </w:pPr>
            <w:r w:rsidRPr="002210A4">
              <w:rPr>
                <w:color w:val="000000"/>
                <w:sz w:val="28"/>
                <w:szCs w:val="28"/>
              </w:rPr>
              <w:t>991 398,83</w:t>
            </w:r>
          </w:p>
        </w:tc>
        <w:tc>
          <w:tcPr>
            <w:tcW w:w="3544" w:type="dxa"/>
            <w:tcBorders>
              <w:top w:val="single" w:sz="4" w:space="0" w:color="auto"/>
              <w:left w:val="single" w:sz="4" w:space="0" w:color="auto"/>
              <w:bottom w:val="single" w:sz="4" w:space="0" w:color="auto"/>
              <w:right w:val="single" w:sz="4" w:space="0" w:color="auto"/>
            </w:tcBorders>
            <w:vAlign w:val="center"/>
          </w:tcPr>
          <w:p w14:paraId="4173A358" w14:textId="77777777" w:rsidR="00C44B0E" w:rsidRPr="002210A4" w:rsidRDefault="00C44B0E" w:rsidP="00C44B0E">
            <w:pPr>
              <w:ind w:firstLine="0"/>
              <w:jc w:val="center"/>
              <w:rPr>
                <w:color w:val="000000"/>
                <w:sz w:val="28"/>
                <w:szCs w:val="28"/>
              </w:rPr>
            </w:pPr>
            <w:r w:rsidRPr="002210A4">
              <w:rPr>
                <w:color w:val="000000"/>
                <w:sz w:val="28"/>
                <w:szCs w:val="28"/>
              </w:rPr>
              <w:t>2 687 325,17</w:t>
            </w:r>
          </w:p>
        </w:tc>
      </w:tr>
      <w:tr w:rsidR="00C44B0E" w:rsidRPr="002210A4" w14:paraId="7B472B3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A05C4E"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1301E2FF" w14:textId="77777777" w:rsidR="00C44B0E" w:rsidRPr="002210A4" w:rsidRDefault="00C44B0E" w:rsidP="00C44B0E">
            <w:pPr>
              <w:ind w:firstLine="0"/>
              <w:jc w:val="center"/>
              <w:rPr>
                <w:color w:val="000000"/>
                <w:sz w:val="28"/>
                <w:szCs w:val="28"/>
              </w:rPr>
            </w:pPr>
            <w:r w:rsidRPr="002210A4">
              <w:rPr>
                <w:color w:val="000000"/>
                <w:sz w:val="28"/>
                <w:szCs w:val="28"/>
              </w:rPr>
              <w:t>991 401,09</w:t>
            </w:r>
          </w:p>
        </w:tc>
        <w:tc>
          <w:tcPr>
            <w:tcW w:w="3544" w:type="dxa"/>
            <w:tcBorders>
              <w:top w:val="single" w:sz="4" w:space="0" w:color="auto"/>
              <w:left w:val="single" w:sz="4" w:space="0" w:color="auto"/>
              <w:bottom w:val="single" w:sz="4" w:space="0" w:color="auto"/>
              <w:right w:val="single" w:sz="4" w:space="0" w:color="auto"/>
            </w:tcBorders>
            <w:vAlign w:val="center"/>
          </w:tcPr>
          <w:p w14:paraId="4A6E0F20" w14:textId="77777777" w:rsidR="00C44B0E" w:rsidRPr="002210A4" w:rsidRDefault="00C44B0E" w:rsidP="00C44B0E">
            <w:pPr>
              <w:ind w:firstLine="0"/>
              <w:jc w:val="center"/>
              <w:rPr>
                <w:color w:val="000000"/>
                <w:sz w:val="28"/>
                <w:szCs w:val="28"/>
              </w:rPr>
            </w:pPr>
            <w:r w:rsidRPr="002210A4">
              <w:rPr>
                <w:color w:val="000000"/>
                <w:sz w:val="28"/>
                <w:szCs w:val="28"/>
              </w:rPr>
              <w:t>2 687 317,82</w:t>
            </w:r>
          </w:p>
        </w:tc>
      </w:tr>
      <w:tr w:rsidR="00C44B0E" w:rsidRPr="002210A4" w14:paraId="4BAC5AF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450FE91"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624305F9" w14:textId="77777777" w:rsidR="00C44B0E" w:rsidRPr="002210A4" w:rsidRDefault="00C44B0E" w:rsidP="00C44B0E">
            <w:pPr>
              <w:ind w:firstLine="0"/>
              <w:jc w:val="center"/>
              <w:rPr>
                <w:color w:val="000000"/>
                <w:sz w:val="28"/>
                <w:szCs w:val="28"/>
              </w:rPr>
            </w:pPr>
            <w:r w:rsidRPr="002210A4">
              <w:rPr>
                <w:color w:val="000000"/>
                <w:sz w:val="28"/>
                <w:szCs w:val="28"/>
              </w:rPr>
              <w:t>991 415,64</w:t>
            </w:r>
          </w:p>
        </w:tc>
        <w:tc>
          <w:tcPr>
            <w:tcW w:w="3544" w:type="dxa"/>
            <w:tcBorders>
              <w:top w:val="single" w:sz="4" w:space="0" w:color="auto"/>
              <w:left w:val="single" w:sz="4" w:space="0" w:color="auto"/>
              <w:bottom w:val="single" w:sz="4" w:space="0" w:color="auto"/>
              <w:right w:val="single" w:sz="4" w:space="0" w:color="auto"/>
            </w:tcBorders>
            <w:vAlign w:val="center"/>
          </w:tcPr>
          <w:p w14:paraId="404900B1" w14:textId="77777777" w:rsidR="00C44B0E" w:rsidRPr="002210A4" w:rsidRDefault="00C44B0E" w:rsidP="00C44B0E">
            <w:pPr>
              <w:ind w:firstLine="0"/>
              <w:jc w:val="center"/>
              <w:rPr>
                <w:color w:val="000000"/>
                <w:sz w:val="28"/>
                <w:szCs w:val="28"/>
              </w:rPr>
            </w:pPr>
            <w:r w:rsidRPr="002210A4">
              <w:rPr>
                <w:color w:val="000000"/>
                <w:sz w:val="28"/>
                <w:szCs w:val="28"/>
              </w:rPr>
              <w:t>2 687 277,84</w:t>
            </w:r>
          </w:p>
        </w:tc>
      </w:tr>
      <w:tr w:rsidR="00C44B0E" w:rsidRPr="002210A4" w14:paraId="6FE33BA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2ABFAD"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390812AF" w14:textId="77777777" w:rsidR="00C44B0E" w:rsidRPr="002210A4" w:rsidRDefault="00C44B0E" w:rsidP="00C44B0E">
            <w:pPr>
              <w:ind w:firstLine="0"/>
              <w:jc w:val="center"/>
              <w:rPr>
                <w:color w:val="000000"/>
                <w:sz w:val="28"/>
                <w:szCs w:val="28"/>
              </w:rPr>
            </w:pPr>
            <w:r w:rsidRPr="002210A4">
              <w:rPr>
                <w:color w:val="000000"/>
                <w:sz w:val="28"/>
                <w:szCs w:val="28"/>
              </w:rPr>
              <w:t>991 417,33</w:t>
            </w:r>
          </w:p>
        </w:tc>
        <w:tc>
          <w:tcPr>
            <w:tcW w:w="3544" w:type="dxa"/>
            <w:tcBorders>
              <w:top w:val="single" w:sz="4" w:space="0" w:color="auto"/>
              <w:left w:val="single" w:sz="4" w:space="0" w:color="auto"/>
              <w:bottom w:val="single" w:sz="4" w:space="0" w:color="auto"/>
              <w:right w:val="single" w:sz="4" w:space="0" w:color="auto"/>
            </w:tcBorders>
            <w:vAlign w:val="center"/>
          </w:tcPr>
          <w:p w14:paraId="05C19E51" w14:textId="77777777" w:rsidR="00C44B0E" w:rsidRPr="002210A4" w:rsidRDefault="00C44B0E" w:rsidP="00C44B0E">
            <w:pPr>
              <w:ind w:firstLine="0"/>
              <w:jc w:val="center"/>
              <w:rPr>
                <w:color w:val="000000"/>
                <w:sz w:val="28"/>
                <w:szCs w:val="28"/>
              </w:rPr>
            </w:pPr>
            <w:r w:rsidRPr="002210A4">
              <w:rPr>
                <w:color w:val="000000"/>
                <w:sz w:val="28"/>
                <w:szCs w:val="28"/>
              </w:rPr>
              <w:t>2 687 273,08</w:t>
            </w:r>
          </w:p>
        </w:tc>
      </w:tr>
      <w:tr w:rsidR="00C44B0E" w:rsidRPr="002210A4" w14:paraId="1C54F4C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735DC9"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13E1E12E" w14:textId="77777777" w:rsidR="00C44B0E" w:rsidRPr="002210A4" w:rsidRDefault="00C44B0E" w:rsidP="00C44B0E">
            <w:pPr>
              <w:ind w:firstLine="0"/>
              <w:jc w:val="center"/>
              <w:rPr>
                <w:color w:val="000000"/>
                <w:sz w:val="28"/>
                <w:szCs w:val="28"/>
              </w:rPr>
            </w:pPr>
            <w:r w:rsidRPr="002210A4">
              <w:rPr>
                <w:color w:val="000000"/>
                <w:sz w:val="28"/>
                <w:szCs w:val="28"/>
              </w:rPr>
              <w:t>991 417,2</w:t>
            </w:r>
          </w:p>
        </w:tc>
        <w:tc>
          <w:tcPr>
            <w:tcW w:w="3544" w:type="dxa"/>
            <w:tcBorders>
              <w:top w:val="single" w:sz="4" w:space="0" w:color="auto"/>
              <w:left w:val="single" w:sz="4" w:space="0" w:color="auto"/>
              <w:bottom w:val="single" w:sz="4" w:space="0" w:color="auto"/>
              <w:right w:val="single" w:sz="4" w:space="0" w:color="auto"/>
            </w:tcBorders>
            <w:vAlign w:val="center"/>
          </w:tcPr>
          <w:p w14:paraId="5B88709C" w14:textId="77777777" w:rsidR="00C44B0E" w:rsidRPr="002210A4" w:rsidRDefault="00C44B0E" w:rsidP="00C44B0E">
            <w:pPr>
              <w:ind w:firstLine="0"/>
              <w:jc w:val="center"/>
              <w:rPr>
                <w:color w:val="000000"/>
                <w:sz w:val="28"/>
                <w:szCs w:val="28"/>
              </w:rPr>
            </w:pPr>
            <w:r w:rsidRPr="002210A4">
              <w:rPr>
                <w:color w:val="000000"/>
                <w:sz w:val="28"/>
                <w:szCs w:val="28"/>
              </w:rPr>
              <w:t>2 687 272,95</w:t>
            </w:r>
          </w:p>
        </w:tc>
      </w:tr>
      <w:tr w:rsidR="00C44B0E" w:rsidRPr="002210A4" w14:paraId="51F5D13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3F438C"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500F0FC0" w14:textId="77777777" w:rsidR="00C44B0E" w:rsidRPr="002210A4" w:rsidRDefault="00C44B0E" w:rsidP="00C44B0E">
            <w:pPr>
              <w:ind w:firstLine="0"/>
              <w:jc w:val="center"/>
              <w:rPr>
                <w:color w:val="000000"/>
                <w:sz w:val="28"/>
                <w:szCs w:val="28"/>
              </w:rPr>
            </w:pPr>
            <w:r w:rsidRPr="002210A4">
              <w:rPr>
                <w:color w:val="000000"/>
                <w:sz w:val="28"/>
                <w:szCs w:val="28"/>
              </w:rPr>
              <w:t>991 422,04</w:t>
            </w:r>
          </w:p>
        </w:tc>
        <w:tc>
          <w:tcPr>
            <w:tcW w:w="3544" w:type="dxa"/>
            <w:tcBorders>
              <w:top w:val="single" w:sz="4" w:space="0" w:color="auto"/>
              <w:left w:val="single" w:sz="4" w:space="0" w:color="auto"/>
              <w:bottom w:val="single" w:sz="4" w:space="0" w:color="auto"/>
              <w:right w:val="single" w:sz="4" w:space="0" w:color="auto"/>
            </w:tcBorders>
            <w:vAlign w:val="center"/>
          </w:tcPr>
          <w:p w14:paraId="6CDC13F0" w14:textId="77777777" w:rsidR="00C44B0E" w:rsidRPr="002210A4" w:rsidRDefault="00C44B0E" w:rsidP="00C44B0E">
            <w:pPr>
              <w:ind w:firstLine="0"/>
              <w:jc w:val="center"/>
              <w:rPr>
                <w:color w:val="000000"/>
                <w:sz w:val="28"/>
                <w:szCs w:val="28"/>
              </w:rPr>
            </w:pPr>
            <w:r w:rsidRPr="002210A4">
              <w:rPr>
                <w:color w:val="000000"/>
                <w:sz w:val="28"/>
                <w:szCs w:val="28"/>
              </w:rPr>
              <w:t>2 687 262,61</w:t>
            </w:r>
          </w:p>
        </w:tc>
      </w:tr>
      <w:tr w:rsidR="00C44B0E" w:rsidRPr="002210A4" w14:paraId="49C1599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678AD6"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45461081" w14:textId="77777777" w:rsidR="00C44B0E" w:rsidRPr="002210A4" w:rsidRDefault="00C44B0E" w:rsidP="00C44B0E">
            <w:pPr>
              <w:ind w:firstLine="0"/>
              <w:jc w:val="center"/>
              <w:rPr>
                <w:color w:val="000000"/>
                <w:sz w:val="28"/>
                <w:szCs w:val="28"/>
              </w:rPr>
            </w:pPr>
            <w:r w:rsidRPr="002210A4">
              <w:rPr>
                <w:color w:val="000000"/>
                <w:sz w:val="28"/>
                <w:szCs w:val="28"/>
              </w:rPr>
              <w:t>991 425,92</w:t>
            </w:r>
          </w:p>
        </w:tc>
        <w:tc>
          <w:tcPr>
            <w:tcW w:w="3544" w:type="dxa"/>
            <w:tcBorders>
              <w:top w:val="single" w:sz="4" w:space="0" w:color="auto"/>
              <w:left w:val="single" w:sz="4" w:space="0" w:color="auto"/>
              <w:bottom w:val="single" w:sz="4" w:space="0" w:color="auto"/>
              <w:right w:val="single" w:sz="4" w:space="0" w:color="auto"/>
            </w:tcBorders>
            <w:vAlign w:val="center"/>
          </w:tcPr>
          <w:p w14:paraId="2BF3F9C2" w14:textId="77777777" w:rsidR="00C44B0E" w:rsidRPr="002210A4" w:rsidRDefault="00C44B0E" w:rsidP="00C44B0E">
            <w:pPr>
              <w:ind w:firstLine="0"/>
              <w:jc w:val="center"/>
              <w:rPr>
                <w:color w:val="000000"/>
                <w:sz w:val="28"/>
                <w:szCs w:val="28"/>
              </w:rPr>
            </w:pPr>
            <w:r w:rsidRPr="002210A4">
              <w:rPr>
                <w:color w:val="000000"/>
                <w:sz w:val="28"/>
                <w:szCs w:val="28"/>
              </w:rPr>
              <w:t>2 687 249,94</w:t>
            </w:r>
          </w:p>
        </w:tc>
      </w:tr>
      <w:tr w:rsidR="00C44B0E" w:rsidRPr="002210A4" w14:paraId="6545B1D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971F6C"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559D27BB" w14:textId="77777777" w:rsidR="00C44B0E" w:rsidRPr="002210A4" w:rsidRDefault="00C44B0E" w:rsidP="00C44B0E">
            <w:pPr>
              <w:ind w:firstLine="0"/>
              <w:jc w:val="center"/>
              <w:rPr>
                <w:color w:val="000000"/>
                <w:sz w:val="28"/>
                <w:szCs w:val="28"/>
              </w:rPr>
            </w:pPr>
            <w:r w:rsidRPr="002210A4">
              <w:rPr>
                <w:color w:val="000000"/>
                <w:sz w:val="28"/>
                <w:szCs w:val="28"/>
              </w:rPr>
              <w:t>991 468,39</w:t>
            </w:r>
          </w:p>
        </w:tc>
        <w:tc>
          <w:tcPr>
            <w:tcW w:w="3544" w:type="dxa"/>
            <w:tcBorders>
              <w:top w:val="single" w:sz="4" w:space="0" w:color="auto"/>
              <w:left w:val="single" w:sz="4" w:space="0" w:color="auto"/>
              <w:bottom w:val="single" w:sz="4" w:space="0" w:color="auto"/>
              <w:right w:val="single" w:sz="4" w:space="0" w:color="auto"/>
            </w:tcBorders>
            <w:vAlign w:val="center"/>
          </w:tcPr>
          <w:p w14:paraId="090A254D" w14:textId="77777777" w:rsidR="00C44B0E" w:rsidRPr="002210A4" w:rsidRDefault="00C44B0E" w:rsidP="00C44B0E">
            <w:pPr>
              <w:ind w:firstLine="0"/>
              <w:jc w:val="center"/>
              <w:rPr>
                <w:color w:val="000000"/>
                <w:sz w:val="28"/>
                <w:szCs w:val="28"/>
              </w:rPr>
            </w:pPr>
            <w:r w:rsidRPr="002210A4">
              <w:rPr>
                <w:color w:val="000000"/>
                <w:sz w:val="28"/>
                <w:szCs w:val="28"/>
              </w:rPr>
              <w:t>2 687 233,02</w:t>
            </w:r>
          </w:p>
        </w:tc>
      </w:tr>
      <w:tr w:rsidR="00C44B0E" w:rsidRPr="002210A4" w14:paraId="518DDB3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C39DA1"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14830940" w14:textId="77777777" w:rsidR="00C44B0E" w:rsidRPr="002210A4" w:rsidRDefault="00C44B0E" w:rsidP="00C44B0E">
            <w:pPr>
              <w:ind w:firstLine="0"/>
              <w:jc w:val="center"/>
              <w:rPr>
                <w:color w:val="000000"/>
                <w:sz w:val="28"/>
                <w:szCs w:val="28"/>
              </w:rPr>
            </w:pPr>
            <w:r w:rsidRPr="002210A4">
              <w:rPr>
                <w:color w:val="000000"/>
                <w:sz w:val="28"/>
                <w:szCs w:val="28"/>
              </w:rPr>
              <w:t>991 471,57</w:t>
            </w:r>
          </w:p>
        </w:tc>
        <w:tc>
          <w:tcPr>
            <w:tcW w:w="3544" w:type="dxa"/>
            <w:tcBorders>
              <w:top w:val="single" w:sz="4" w:space="0" w:color="auto"/>
              <w:left w:val="single" w:sz="4" w:space="0" w:color="auto"/>
              <w:bottom w:val="single" w:sz="4" w:space="0" w:color="auto"/>
              <w:right w:val="single" w:sz="4" w:space="0" w:color="auto"/>
            </w:tcBorders>
            <w:vAlign w:val="center"/>
          </w:tcPr>
          <w:p w14:paraId="020694FA" w14:textId="77777777" w:rsidR="00C44B0E" w:rsidRPr="002210A4" w:rsidRDefault="00C44B0E" w:rsidP="00C44B0E">
            <w:pPr>
              <w:ind w:firstLine="0"/>
              <w:jc w:val="center"/>
              <w:rPr>
                <w:color w:val="000000"/>
                <w:sz w:val="28"/>
                <w:szCs w:val="28"/>
              </w:rPr>
            </w:pPr>
            <w:r w:rsidRPr="002210A4">
              <w:rPr>
                <w:color w:val="000000"/>
                <w:sz w:val="28"/>
                <w:szCs w:val="28"/>
              </w:rPr>
              <w:t>2 687 232,99</w:t>
            </w:r>
          </w:p>
        </w:tc>
      </w:tr>
      <w:tr w:rsidR="00C44B0E" w:rsidRPr="002210A4" w14:paraId="15C35F6F"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A1EAC43" w14:textId="77777777" w:rsidR="00C44B0E" w:rsidRPr="002210A4" w:rsidRDefault="00C44B0E" w:rsidP="00C44B0E">
            <w:pPr>
              <w:ind w:firstLine="0"/>
              <w:jc w:val="center"/>
              <w:rPr>
                <w:b/>
                <w:color w:val="000000"/>
                <w:sz w:val="28"/>
                <w:szCs w:val="28"/>
              </w:rPr>
            </w:pPr>
            <w:r w:rsidRPr="002210A4">
              <w:rPr>
                <w:b/>
                <w:color w:val="000000"/>
                <w:sz w:val="28"/>
                <w:szCs w:val="28"/>
              </w:rPr>
              <w:t>Контур 26</w:t>
            </w:r>
          </w:p>
        </w:tc>
      </w:tr>
      <w:tr w:rsidR="00C44B0E" w:rsidRPr="002210A4" w14:paraId="2B00038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330D7AE"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03CEE417" w14:textId="77777777" w:rsidR="00C44B0E" w:rsidRPr="002210A4" w:rsidRDefault="00C44B0E" w:rsidP="00C44B0E">
            <w:pPr>
              <w:ind w:firstLine="0"/>
              <w:jc w:val="center"/>
              <w:rPr>
                <w:color w:val="000000"/>
                <w:sz w:val="28"/>
                <w:szCs w:val="28"/>
              </w:rPr>
            </w:pPr>
            <w:r w:rsidRPr="002210A4">
              <w:rPr>
                <w:color w:val="000000"/>
                <w:sz w:val="28"/>
                <w:szCs w:val="28"/>
              </w:rPr>
              <w:t>991 584,75</w:t>
            </w:r>
          </w:p>
        </w:tc>
        <w:tc>
          <w:tcPr>
            <w:tcW w:w="3544" w:type="dxa"/>
            <w:tcBorders>
              <w:top w:val="single" w:sz="4" w:space="0" w:color="auto"/>
              <w:left w:val="single" w:sz="4" w:space="0" w:color="auto"/>
              <w:bottom w:val="single" w:sz="4" w:space="0" w:color="auto"/>
              <w:right w:val="single" w:sz="4" w:space="0" w:color="auto"/>
            </w:tcBorders>
            <w:vAlign w:val="center"/>
          </w:tcPr>
          <w:p w14:paraId="3310EA79" w14:textId="77777777" w:rsidR="00C44B0E" w:rsidRPr="002210A4" w:rsidRDefault="00C44B0E" w:rsidP="00C44B0E">
            <w:pPr>
              <w:ind w:firstLine="0"/>
              <w:jc w:val="center"/>
              <w:rPr>
                <w:color w:val="000000"/>
                <w:sz w:val="28"/>
                <w:szCs w:val="28"/>
              </w:rPr>
            </w:pPr>
            <w:r w:rsidRPr="002210A4">
              <w:rPr>
                <w:color w:val="000000"/>
                <w:sz w:val="28"/>
                <w:szCs w:val="28"/>
              </w:rPr>
              <w:t>2 686 882,26</w:t>
            </w:r>
          </w:p>
        </w:tc>
      </w:tr>
      <w:tr w:rsidR="00C44B0E" w:rsidRPr="002210A4" w14:paraId="67E73CB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A9546D9"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0BCBD661" w14:textId="77777777" w:rsidR="00C44B0E" w:rsidRPr="002210A4" w:rsidRDefault="00C44B0E" w:rsidP="00C44B0E">
            <w:pPr>
              <w:ind w:firstLine="0"/>
              <w:jc w:val="center"/>
              <w:rPr>
                <w:color w:val="000000"/>
                <w:sz w:val="28"/>
                <w:szCs w:val="28"/>
              </w:rPr>
            </w:pPr>
            <w:r w:rsidRPr="002210A4">
              <w:rPr>
                <w:color w:val="000000"/>
                <w:sz w:val="28"/>
                <w:szCs w:val="28"/>
              </w:rPr>
              <w:t>991 568,93</w:t>
            </w:r>
          </w:p>
        </w:tc>
        <w:tc>
          <w:tcPr>
            <w:tcW w:w="3544" w:type="dxa"/>
            <w:tcBorders>
              <w:top w:val="single" w:sz="4" w:space="0" w:color="auto"/>
              <w:left w:val="single" w:sz="4" w:space="0" w:color="auto"/>
              <w:bottom w:val="single" w:sz="4" w:space="0" w:color="auto"/>
              <w:right w:val="single" w:sz="4" w:space="0" w:color="auto"/>
            </w:tcBorders>
            <w:vAlign w:val="center"/>
          </w:tcPr>
          <w:p w14:paraId="25EBF373" w14:textId="77777777" w:rsidR="00C44B0E" w:rsidRPr="002210A4" w:rsidRDefault="00C44B0E" w:rsidP="00C44B0E">
            <w:pPr>
              <w:ind w:firstLine="0"/>
              <w:jc w:val="center"/>
              <w:rPr>
                <w:color w:val="000000"/>
                <w:sz w:val="28"/>
                <w:szCs w:val="28"/>
              </w:rPr>
            </w:pPr>
            <w:r w:rsidRPr="002210A4">
              <w:rPr>
                <w:color w:val="000000"/>
                <w:sz w:val="28"/>
                <w:szCs w:val="28"/>
              </w:rPr>
              <w:t>2 686 942,05</w:t>
            </w:r>
          </w:p>
        </w:tc>
      </w:tr>
      <w:tr w:rsidR="00C44B0E" w:rsidRPr="002210A4" w14:paraId="35941A8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D10622A"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6892B581" w14:textId="77777777" w:rsidR="00C44B0E" w:rsidRPr="002210A4" w:rsidRDefault="00C44B0E" w:rsidP="00C44B0E">
            <w:pPr>
              <w:ind w:firstLine="0"/>
              <w:jc w:val="center"/>
              <w:rPr>
                <w:color w:val="000000"/>
                <w:sz w:val="28"/>
                <w:szCs w:val="28"/>
              </w:rPr>
            </w:pPr>
            <w:r w:rsidRPr="002210A4">
              <w:rPr>
                <w:color w:val="000000"/>
                <w:sz w:val="28"/>
                <w:szCs w:val="28"/>
              </w:rPr>
              <w:t>991 562,91</w:t>
            </w:r>
          </w:p>
        </w:tc>
        <w:tc>
          <w:tcPr>
            <w:tcW w:w="3544" w:type="dxa"/>
            <w:tcBorders>
              <w:top w:val="single" w:sz="4" w:space="0" w:color="auto"/>
              <w:left w:val="single" w:sz="4" w:space="0" w:color="auto"/>
              <w:bottom w:val="single" w:sz="4" w:space="0" w:color="auto"/>
              <w:right w:val="single" w:sz="4" w:space="0" w:color="auto"/>
            </w:tcBorders>
            <w:vAlign w:val="center"/>
          </w:tcPr>
          <w:p w14:paraId="5F4A044E" w14:textId="77777777" w:rsidR="00C44B0E" w:rsidRPr="002210A4" w:rsidRDefault="00C44B0E" w:rsidP="00C44B0E">
            <w:pPr>
              <w:ind w:firstLine="0"/>
              <w:jc w:val="center"/>
              <w:rPr>
                <w:color w:val="000000"/>
                <w:sz w:val="28"/>
                <w:szCs w:val="28"/>
              </w:rPr>
            </w:pPr>
            <w:r w:rsidRPr="002210A4">
              <w:rPr>
                <w:color w:val="000000"/>
                <w:sz w:val="28"/>
                <w:szCs w:val="28"/>
              </w:rPr>
              <w:t>2 686 960,72</w:t>
            </w:r>
          </w:p>
        </w:tc>
      </w:tr>
      <w:tr w:rsidR="00C44B0E" w:rsidRPr="002210A4" w14:paraId="4708EDE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DC96523"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239B1E1" w14:textId="77777777" w:rsidR="00C44B0E" w:rsidRPr="002210A4" w:rsidRDefault="00C44B0E" w:rsidP="00C44B0E">
            <w:pPr>
              <w:ind w:firstLine="0"/>
              <w:jc w:val="center"/>
              <w:rPr>
                <w:color w:val="000000"/>
                <w:sz w:val="28"/>
                <w:szCs w:val="28"/>
              </w:rPr>
            </w:pPr>
            <w:r w:rsidRPr="002210A4">
              <w:rPr>
                <w:color w:val="000000"/>
                <w:sz w:val="28"/>
                <w:szCs w:val="28"/>
              </w:rPr>
              <w:t>991 547,88</w:t>
            </w:r>
          </w:p>
        </w:tc>
        <w:tc>
          <w:tcPr>
            <w:tcW w:w="3544" w:type="dxa"/>
            <w:tcBorders>
              <w:top w:val="single" w:sz="4" w:space="0" w:color="auto"/>
              <w:left w:val="single" w:sz="4" w:space="0" w:color="auto"/>
              <w:bottom w:val="single" w:sz="4" w:space="0" w:color="auto"/>
              <w:right w:val="single" w:sz="4" w:space="0" w:color="auto"/>
            </w:tcBorders>
            <w:vAlign w:val="center"/>
          </w:tcPr>
          <w:p w14:paraId="7A69C71F" w14:textId="77777777" w:rsidR="00C44B0E" w:rsidRPr="002210A4" w:rsidRDefault="00C44B0E" w:rsidP="00C44B0E">
            <w:pPr>
              <w:ind w:firstLine="0"/>
              <w:jc w:val="center"/>
              <w:rPr>
                <w:color w:val="000000"/>
                <w:sz w:val="28"/>
                <w:szCs w:val="28"/>
              </w:rPr>
            </w:pPr>
            <w:r w:rsidRPr="002210A4">
              <w:rPr>
                <w:color w:val="000000"/>
                <w:sz w:val="28"/>
                <w:szCs w:val="28"/>
              </w:rPr>
              <w:t>2 687 004,08</w:t>
            </w:r>
          </w:p>
        </w:tc>
      </w:tr>
      <w:tr w:rsidR="00C44B0E" w:rsidRPr="002210A4" w14:paraId="3CE8148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C9C324E"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4F429D52" w14:textId="77777777" w:rsidR="00C44B0E" w:rsidRPr="002210A4" w:rsidRDefault="00C44B0E" w:rsidP="00C44B0E">
            <w:pPr>
              <w:ind w:firstLine="0"/>
              <w:jc w:val="center"/>
              <w:rPr>
                <w:color w:val="000000"/>
                <w:sz w:val="28"/>
                <w:szCs w:val="28"/>
              </w:rPr>
            </w:pPr>
            <w:r w:rsidRPr="002210A4">
              <w:rPr>
                <w:color w:val="000000"/>
                <w:sz w:val="28"/>
                <w:szCs w:val="28"/>
              </w:rPr>
              <w:t>991 528,11</w:t>
            </w:r>
          </w:p>
        </w:tc>
        <w:tc>
          <w:tcPr>
            <w:tcW w:w="3544" w:type="dxa"/>
            <w:tcBorders>
              <w:top w:val="single" w:sz="4" w:space="0" w:color="auto"/>
              <w:left w:val="single" w:sz="4" w:space="0" w:color="auto"/>
              <w:bottom w:val="single" w:sz="4" w:space="0" w:color="auto"/>
              <w:right w:val="single" w:sz="4" w:space="0" w:color="auto"/>
            </w:tcBorders>
            <w:vAlign w:val="center"/>
          </w:tcPr>
          <w:p w14:paraId="499A3B77" w14:textId="77777777" w:rsidR="00C44B0E" w:rsidRPr="002210A4" w:rsidRDefault="00C44B0E" w:rsidP="00C44B0E">
            <w:pPr>
              <w:ind w:firstLine="0"/>
              <w:jc w:val="center"/>
              <w:rPr>
                <w:color w:val="000000"/>
                <w:sz w:val="28"/>
                <w:szCs w:val="28"/>
              </w:rPr>
            </w:pPr>
            <w:r w:rsidRPr="002210A4">
              <w:rPr>
                <w:color w:val="000000"/>
                <w:sz w:val="28"/>
                <w:szCs w:val="28"/>
              </w:rPr>
              <w:t>2 687 064,48</w:t>
            </w:r>
          </w:p>
        </w:tc>
      </w:tr>
      <w:tr w:rsidR="00C44B0E" w:rsidRPr="002210A4" w14:paraId="6F63418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695AA3"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1AC6EAE5" w14:textId="77777777" w:rsidR="00C44B0E" w:rsidRPr="002210A4" w:rsidRDefault="00C44B0E" w:rsidP="00C44B0E">
            <w:pPr>
              <w:ind w:firstLine="0"/>
              <w:jc w:val="center"/>
              <w:rPr>
                <w:color w:val="000000"/>
                <w:sz w:val="28"/>
                <w:szCs w:val="28"/>
              </w:rPr>
            </w:pPr>
            <w:r w:rsidRPr="002210A4">
              <w:rPr>
                <w:color w:val="000000"/>
                <w:sz w:val="28"/>
                <w:szCs w:val="28"/>
              </w:rPr>
              <w:t>991 521,83</w:t>
            </w:r>
          </w:p>
        </w:tc>
        <w:tc>
          <w:tcPr>
            <w:tcW w:w="3544" w:type="dxa"/>
            <w:tcBorders>
              <w:top w:val="single" w:sz="4" w:space="0" w:color="auto"/>
              <w:left w:val="single" w:sz="4" w:space="0" w:color="auto"/>
              <w:bottom w:val="single" w:sz="4" w:space="0" w:color="auto"/>
              <w:right w:val="single" w:sz="4" w:space="0" w:color="auto"/>
            </w:tcBorders>
            <w:vAlign w:val="center"/>
          </w:tcPr>
          <w:p w14:paraId="5C2E1833" w14:textId="77777777" w:rsidR="00C44B0E" w:rsidRPr="002210A4" w:rsidRDefault="00C44B0E" w:rsidP="00C44B0E">
            <w:pPr>
              <w:ind w:firstLine="0"/>
              <w:jc w:val="center"/>
              <w:rPr>
                <w:color w:val="000000"/>
                <w:sz w:val="28"/>
                <w:szCs w:val="28"/>
              </w:rPr>
            </w:pPr>
            <w:r w:rsidRPr="002210A4">
              <w:rPr>
                <w:color w:val="000000"/>
                <w:sz w:val="28"/>
                <w:szCs w:val="28"/>
              </w:rPr>
              <w:t>2 687 083,22</w:t>
            </w:r>
          </w:p>
        </w:tc>
      </w:tr>
      <w:tr w:rsidR="00C44B0E" w:rsidRPr="002210A4" w14:paraId="0FD7475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DD5D28D"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1EFB4477" w14:textId="77777777" w:rsidR="00C44B0E" w:rsidRPr="002210A4" w:rsidRDefault="00C44B0E" w:rsidP="00C44B0E">
            <w:pPr>
              <w:ind w:firstLine="0"/>
              <w:jc w:val="center"/>
              <w:rPr>
                <w:color w:val="000000"/>
                <w:sz w:val="28"/>
                <w:szCs w:val="28"/>
              </w:rPr>
            </w:pPr>
            <w:r w:rsidRPr="002210A4">
              <w:rPr>
                <w:color w:val="000000"/>
                <w:sz w:val="28"/>
                <w:szCs w:val="28"/>
              </w:rPr>
              <w:t>991 520,01</w:t>
            </w:r>
          </w:p>
        </w:tc>
        <w:tc>
          <w:tcPr>
            <w:tcW w:w="3544" w:type="dxa"/>
            <w:tcBorders>
              <w:top w:val="single" w:sz="4" w:space="0" w:color="auto"/>
              <w:left w:val="single" w:sz="4" w:space="0" w:color="auto"/>
              <w:bottom w:val="single" w:sz="4" w:space="0" w:color="auto"/>
              <w:right w:val="single" w:sz="4" w:space="0" w:color="auto"/>
            </w:tcBorders>
            <w:vAlign w:val="center"/>
          </w:tcPr>
          <w:p w14:paraId="287E4985" w14:textId="77777777" w:rsidR="00C44B0E" w:rsidRPr="002210A4" w:rsidRDefault="00C44B0E" w:rsidP="00C44B0E">
            <w:pPr>
              <w:ind w:firstLine="0"/>
              <w:jc w:val="center"/>
              <w:rPr>
                <w:color w:val="000000"/>
                <w:sz w:val="28"/>
                <w:szCs w:val="28"/>
              </w:rPr>
            </w:pPr>
            <w:r w:rsidRPr="002210A4">
              <w:rPr>
                <w:color w:val="000000"/>
                <w:sz w:val="28"/>
                <w:szCs w:val="28"/>
              </w:rPr>
              <w:t>2 687 088,41</w:t>
            </w:r>
          </w:p>
        </w:tc>
      </w:tr>
      <w:tr w:rsidR="00C44B0E" w:rsidRPr="002210A4" w14:paraId="2323C5B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0D7934A"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793A65CE" w14:textId="77777777" w:rsidR="00C44B0E" w:rsidRPr="002210A4" w:rsidRDefault="00C44B0E" w:rsidP="00C44B0E">
            <w:pPr>
              <w:ind w:firstLine="0"/>
              <w:jc w:val="center"/>
              <w:rPr>
                <w:color w:val="000000"/>
                <w:sz w:val="28"/>
                <w:szCs w:val="28"/>
              </w:rPr>
            </w:pPr>
            <w:r w:rsidRPr="002210A4">
              <w:rPr>
                <w:color w:val="000000"/>
                <w:sz w:val="28"/>
                <w:szCs w:val="28"/>
              </w:rPr>
              <w:t>991 516,8</w:t>
            </w:r>
          </w:p>
        </w:tc>
        <w:tc>
          <w:tcPr>
            <w:tcW w:w="3544" w:type="dxa"/>
            <w:tcBorders>
              <w:top w:val="single" w:sz="4" w:space="0" w:color="auto"/>
              <w:left w:val="single" w:sz="4" w:space="0" w:color="auto"/>
              <w:bottom w:val="single" w:sz="4" w:space="0" w:color="auto"/>
              <w:right w:val="single" w:sz="4" w:space="0" w:color="auto"/>
            </w:tcBorders>
            <w:vAlign w:val="center"/>
          </w:tcPr>
          <w:p w14:paraId="50608D91" w14:textId="77777777" w:rsidR="00C44B0E" w:rsidRPr="002210A4" w:rsidRDefault="00C44B0E" w:rsidP="00C44B0E">
            <w:pPr>
              <w:ind w:firstLine="0"/>
              <w:jc w:val="center"/>
              <w:rPr>
                <w:color w:val="000000"/>
                <w:sz w:val="28"/>
                <w:szCs w:val="28"/>
              </w:rPr>
            </w:pPr>
            <w:r w:rsidRPr="002210A4">
              <w:rPr>
                <w:color w:val="000000"/>
                <w:sz w:val="28"/>
                <w:szCs w:val="28"/>
              </w:rPr>
              <w:t>2 687 097,84</w:t>
            </w:r>
          </w:p>
        </w:tc>
      </w:tr>
      <w:tr w:rsidR="00C44B0E" w:rsidRPr="002210A4" w14:paraId="5967B51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652014"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788C58E2" w14:textId="77777777" w:rsidR="00C44B0E" w:rsidRPr="002210A4" w:rsidRDefault="00C44B0E" w:rsidP="00C44B0E">
            <w:pPr>
              <w:ind w:firstLine="0"/>
              <w:jc w:val="center"/>
              <w:rPr>
                <w:color w:val="000000"/>
                <w:sz w:val="28"/>
                <w:szCs w:val="28"/>
              </w:rPr>
            </w:pPr>
            <w:r w:rsidRPr="002210A4">
              <w:rPr>
                <w:color w:val="000000"/>
                <w:sz w:val="28"/>
                <w:szCs w:val="28"/>
              </w:rPr>
              <w:t>991 507,06</w:t>
            </w:r>
          </w:p>
        </w:tc>
        <w:tc>
          <w:tcPr>
            <w:tcW w:w="3544" w:type="dxa"/>
            <w:tcBorders>
              <w:top w:val="single" w:sz="4" w:space="0" w:color="auto"/>
              <w:left w:val="single" w:sz="4" w:space="0" w:color="auto"/>
              <w:bottom w:val="single" w:sz="4" w:space="0" w:color="auto"/>
              <w:right w:val="single" w:sz="4" w:space="0" w:color="auto"/>
            </w:tcBorders>
            <w:vAlign w:val="center"/>
          </w:tcPr>
          <w:p w14:paraId="3B3ACA17" w14:textId="77777777" w:rsidR="00C44B0E" w:rsidRPr="002210A4" w:rsidRDefault="00C44B0E" w:rsidP="00C44B0E">
            <w:pPr>
              <w:ind w:firstLine="0"/>
              <w:jc w:val="center"/>
              <w:rPr>
                <w:color w:val="000000"/>
                <w:sz w:val="28"/>
                <w:szCs w:val="28"/>
              </w:rPr>
            </w:pPr>
            <w:r w:rsidRPr="002210A4">
              <w:rPr>
                <w:color w:val="000000"/>
                <w:sz w:val="28"/>
                <w:szCs w:val="28"/>
              </w:rPr>
              <w:t>2 687 126,83</w:t>
            </w:r>
          </w:p>
        </w:tc>
      </w:tr>
      <w:tr w:rsidR="00C44B0E" w:rsidRPr="002210A4" w14:paraId="461FE95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9AF9EF"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26734A13" w14:textId="77777777" w:rsidR="00C44B0E" w:rsidRPr="002210A4" w:rsidRDefault="00C44B0E" w:rsidP="00C44B0E">
            <w:pPr>
              <w:ind w:firstLine="0"/>
              <w:jc w:val="center"/>
              <w:rPr>
                <w:color w:val="000000"/>
                <w:sz w:val="28"/>
                <w:szCs w:val="28"/>
              </w:rPr>
            </w:pPr>
            <w:r w:rsidRPr="002210A4">
              <w:rPr>
                <w:color w:val="000000"/>
                <w:sz w:val="28"/>
                <w:szCs w:val="28"/>
              </w:rPr>
              <w:t>991 493,11</w:t>
            </w:r>
          </w:p>
        </w:tc>
        <w:tc>
          <w:tcPr>
            <w:tcW w:w="3544" w:type="dxa"/>
            <w:tcBorders>
              <w:top w:val="single" w:sz="4" w:space="0" w:color="auto"/>
              <w:left w:val="single" w:sz="4" w:space="0" w:color="auto"/>
              <w:bottom w:val="single" w:sz="4" w:space="0" w:color="auto"/>
              <w:right w:val="single" w:sz="4" w:space="0" w:color="auto"/>
            </w:tcBorders>
            <w:vAlign w:val="center"/>
          </w:tcPr>
          <w:p w14:paraId="2FED854F" w14:textId="77777777" w:rsidR="00C44B0E" w:rsidRPr="002210A4" w:rsidRDefault="00C44B0E" w:rsidP="00C44B0E">
            <w:pPr>
              <w:ind w:firstLine="0"/>
              <w:jc w:val="center"/>
              <w:rPr>
                <w:color w:val="000000"/>
                <w:sz w:val="28"/>
                <w:szCs w:val="28"/>
              </w:rPr>
            </w:pPr>
            <w:r w:rsidRPr="002210A4">
              <w:rPr>
                <w:color w:val="000000"/>
                <w:sz w:val="28"/>
                <w:szCs w:val="28"/>
              </w:rPr>
              <w:t>2 687 167,45</w:t>
            </w:r>
          </w:p>
        </w:tc>
      </w:tr>
      <w:tr w:rsidR="00C44B0E" w:rsidRPr="002210A4" w14:paraId="4A645A2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476694"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3B37098B" w14:textId="77777777" w:rsidR="00C44B0E" w:rsidRPr="002210A4" w:rsidRDefault="00C44B0E" w:rsidP="00C44B0E">
            <w:pPr>
              <w:ind w:firstLine="0"/>
              <w:jc w:val="center"/>
              <w:rPr>
                <w:color w:val="000000"/>
                <w:sz w:val="28"/>
                <w:szCs w:val="28"/>
              </w:rPr>
            </w:pPr>
            <w:r w:rsidRPr="002210A4">
              <w:rPr>
                <w:color w:val="000000"/>
                <w:sz w:val="28"/>
                <w:szCs w:val="28"/>
              </w:rPr>
              <w:t>991 476,28</w:t>
            </w:r>
          </w:p>
        </w:tc>
        <w:tc>
          <w:tcPr>
            <w:tcW w:w="3544" w:type="dxa"/>
            <w:tcBorders>
              <w:top w:val="single" w:sz="4" w:space="0" w:color="auto"/>
              <w:left w:val="single" w:sz="4" w:space="0" w:color="auto"/>
              <w:bottom w:val="single" w:sz="4" w:space="0" w:color="auto"/>
              <w:right w:val="single" w:sz="4" w:space="0" w:color="auto"/>
            </w:tcBorders>
            <w:vAlign w:val="center"/>
          </w:tcPr>
          <w:p w14:paraId="4975E1CD" w14:textId="77777777" w:rsidR="00C44B0E" w:rsidRPr="002210A4" w:rsidRDefault="00C44B0E" w:rsidP="00C44B0E">
            <w:pPr>
              <w:ind w:firstLine="0"/>
              <w:jc w:val="center"/>
              <w:rPr>
                <w:color w:val="000000"/>
                <w:sz w:val="28"/>
                <w:szCs w:val="28"/>
              </w:rPr>
            </w:pPr>
            <w:r w:rsidRPr="002210A4">
              <w:rPr>
                <w:color w:val="000000"/>
                <w:sz w:val="28"/>
                <w:szCs w:val="28"/>
              </w:rPr>
              <w:t>2 687 215,15</w:t>
            </w:r>
          </w:p>
        </w:tc>
      </w:tr>
      <w:tr w:rsidR="00C44B0E" w:rsidRPr="002210A4" w14:paraId="0B3C3B9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6E44EFC"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7FB6DCD4" w14:textId="77777777" w:rsidR="00C44B0E" w:rsidRPr="002210A4" w:rsidRDefault="00C44B0E" w:rsidP="00C44B0E">
            <w:pPr>
              <w:ind w:firstLine="0"/>
              <w:jc w:val="center"/>
              <w:rPr>
                <w:color w:val="000000"/>
                <w:sz w:val="28"/>
                <w:szCs w:val="28"/>
              </w:rPr>
            </w:pPr>
            <w:r w:rsidRPr="002210A4">
              <w:rPr>
                <w:color w:val="000000"/>
                <w:sz w:val="28"/>
                <w:szCs w:val="28"/>
              </w:rPr>
              <w:t>991 467,9</w:t>
            </w:r>
          </w:p>
        </w:tc>
        <w:tc>
          <w:tcPr>
            <w:tcW w:w="3544" w:type="dxa"/>
            <w:tcBorders>
              <w:top w:val="single" w:sz="4" w:space="0" w:color="auto"/>
              <w:left w:val="single" w:sz="4" w:space="0" w:color="auto"/>
              <w:bottom w:val="single" w:sz="4" w:space="0" w:color="auto"/>
              <w:right w:val="single" w:sz="4" w:space="0" w:color="auto"/>
            </w:tcBorders>
            <w:vAlign w:val="center"/>
          </w:tcPr>
          <w:p w14:paraId="2542B591" w14:textId="77777777" w:rsidR="00C44B0E" w:rsidRPr="002210A4" w:rsidRDefault="00C44B0E" w:rsidP="00C44B0E">
            <w:pPr>
              <w:ind w:firstLine="0"/>
              <w:jc w:val="center"/>
              <w:rPr>
                <w:color w:val="000000"/>
                <w:sz w:val="28"/>
                <w:szCs w:val="28"/>
              </w:rPr>
            </w:pPr>
            <w:r w:rsidRPr="002210A4">
              <w:rPr>
                <w:color w:val="000000"/>
                <w:sz w:val="28"/>
                <w:szCs w:val="28"/>
              </w:rPr>
              <w:t>2 687 212,88</w:t>
            </w:r>
          </w:p>
        </w:tc>
      </w:tr>
      <w:tr w:rsidR="00C44B0E" w:rsidRPr="002210A4" w14:paraId="701B25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C6E760"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09A70759" w14:textId="77777777" w:rsidR="00C44B0E" w:rsidRPr="002210A4" w:rsidRDefault="00C44B0E" w:rsidP="00C44B0E">
            <w:pPr>
              <w:ind w:firstLine="0"/>
              <w:jc w:val="center"/>
              <w:rPr>
                <w:color w:val="000000"/>
                <w:sz w:val="28"/>
                <w:szCs w:val="28"/>
              </w:rPr>
            </w:pPr>
            <w:r w:rsidRPr="002210A4">
              <w:rPr>
                <w:color w:val="000000"/>
                <w:sz w:val="28"/>
                <w:szCs w:val="28"/>
              </w:rPr>
              <w:t>991 438,12</w:t>
            </w:r>
          </w:p>
        </w:tc>
        <w:tc>
          <w:tcPr>
            <w:tcW w:w="3544" w:type="dxa"/>
            <w:tcBorders>
              <w:top w:val="single" w:sz="4" w:space="0" w:color="auto"/>
              <w:left w:val="single" w:sz="4" w:space="0" w:color="auto"/>
              <w:bottom w:val="single" w:sz="4" w:space="0" w:color="auto"/>
              <w:right w:val="single" w:sz="4" w:space="0" w:color="auto"/>
            </w:tcBorders>
            <w:vAlign w:val="center"/>
          </w:tcPr>
          <w:p w14:paraId="67D1A105" w14:textId="77777777" w:rsidR="00C44B0E" w:rsidRPr="002210A4" w:rsidRDefault="00C44B0E" w:rsidP="00C44B0E">
            <w:pPr>
              <w:ind w:firstLine="0"/>
              <w:jc w:val="center"/>
              <w:rPr>
                <w:color w:val="000000"/>
                <w:sz w:val="28"/>
                <w:szCs w:val="28"/>
              </w:rPr>
            </w:pPr>
            <w:r w:rsidRPr="002210A4">
              <w:rPr>
                <w:color w:val="000000"/>
                <w:sz w:val="28"/>
                <w:szCs w:val="28"/>
              </w:rPr>
              <w:t>2 687 202,13</w:t>
            </w:r>
          </w:p>
        </w:tc>
      </w:tr>
      <w:tr w:rsidR="00C44B0E" w:rsidRPr="002210A4" w14:paraId="307956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85A294"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0DBAECB3" w14:textId="77777777" w:rsidR="00C44B0E" w:rsidRPr="002210A4" w:rsidRDefault="00C44B0E" w:rsidP="00C44B0E">
            <w:pPr>
              <w:ind w:firstLine="0"/>
              <w:jc w:val="center"/>
              <w:rPr>
                <w:color w:val="000000"/>
                <w:sz w:val="28"/>
                <w:szCs w:val="28"/>
              </w:rPr>
            </w:pPr>
            <w:r w:rsidRPr="002210A4">
              <w:rPr>
                <w:color w:val="000000"/>
                <w:sz w:val="28"/>
                <w:szCs w:val="28"/>
              </w:rPr>
              <w:t>991 444,2</w:t>
            </w:r>
          </w:p>
        </w:tc>
        <w:tc>
          <w:tcPr>
            <w:tcW w:w="3544" w:type="dxa"/>
            <w:tcBorders>
              <w:top w:val="single" w:sz="4" w:space="0" w:color="auto"/>
              <w:left w:val="single" w:sz="4" w:space="0" w:color="auto"/>
              <w:bottom w:val="single" w:sz="4" w:space="0" w:color="auto"/>
              <w:right w:val="single" w:sz="4" w:space="0" w:color="auto"/>
            </w:tcBorders>
            <w:vAlign w:val="center"/>
          </w:tcPr>
          <w:p w14:paraId="571735D7" w14:textId="77777777" w:rsidR="00C44B0E" w:rsidRPr="002210A4" w:rsidRDefault="00C44B0E" w:rsidP="00C44B0E">
            <w:pPr>
              <w:ind w:firstLine="0"/>
              <w:jc w:val="center"/>
              <w:rPr>
                <w:color w:val="000000"/>
                <w:sz w:val="28"/>
                <w:szCs w:val="28"/>
              </w:rPr>
            </w:pPr>
            <w:r w:rsidRPr="002210A4">
              <w:rPr>
                <w:color w:val="000000"/>
                <w:sz w:val="28"/>
                <w:szCs w:val="28"/>
              </w:rPr>
              <w:t>2 687 183,15</w:t>
            </w:r>
          </w:p>
        </w:tc>
      </w:tr>
      <w:tr w:rsidR="00C44B0E" w:rsidRPr="002210A4" w14:paraId="3BE7173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9F419A3"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64885DDA" w14:textId="77777777" w:rsidR="00C44B0E" w:rsidRPr="002210A4" w:rsidRDefault="00C44B0E" w:rsidP="00C44B0E">
            <w:pPr>
              <w:ind w:firstLine="0"/>
              <w:jc w:val="center"/>
              <w:rPr>
                <w:color w:val="000000"/>
                <w:sz w:val="28"/>
                <w:szCs w:val="28"/>
              </w:rPr>
            </w:pPr>
            <w:r w:rsidRPr="002210A4">
              <w:rPr>
                <w:color w:val="000000"/>
                <w:sz w:val="28"/>
                <w:szCs w:val="28"/>
              </w:rPr>
              <w:t>991 455,83</w:t>
            </w:r>
          </w:p>
        </w:tc>
        <w:tc>
          <w:tcPr>
            <w:tcW w:w="3544" w:type="dxa"/>
            <w:tcBorders>
              <w:top w:val="single" w:sz="4" w:space="0" w:color="auto"/>
              <w:left w:val="single" w:sz="4" w:space="0" w:color="auto"/>
              <w:bottom w:val="single" w:sz="4" w:space="0" w:color="auto"/>
              <w:right w:val="single" w:sz="4" w:space="0" w:color="auto"/>
            </w:tcBorders>
            <w:vAlign w:val="center"/>
          </w:tcPr>
          <w:p w14:paraId="5E8553A7" w14:textId="77777777" w:rsidR="00C44B0E" w:rsidRPr="002210A4" w:rsidRDefault="00C44B0E" w:rsidP="00C44B0E">
            <w:pPr>
              <w:ind w:firstLine="0"/>
              <w:jc w:val="center"/>
              <w:rPr>
                <w:color w:val="000000"/>
                <w:sz w:val="28"/>
                <w:szCs w:val="28"/>
              </w:rPr>
            </w:pPr>
            <w:r w:rsidRPr="002210A4">
              <w:rPr>
                <w:color w:val="000000"/>
                <w:sz w:val="28"/>
                <w:szCs w:val="28"/>
              </w:rPr>
              <w:t>2 687 154,78</w:t>
            </w:r>
          </w:p>
        </w:tc>
      </w:tr>
      <w:tr w:rsidR="00C44B0E" w:rsidRPr="002210A4" w14:paraId="4D2769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B737CBE"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088548FD" w14:textId="77777777" w:rsidR="00C44B0E" w:rsidRPr="002210A4" w:rsidRDefault="00C44B0E" w:rsidP="00C44B0E">
            <w:pPr>
              <w:ind w:firstLine="0"/>
              <w:jc w:val="center"/>
              <w:rPr>
                <w:color w:val="000000"/>
                <w:sz w:val="28"/>
                <w:szCs w:val="28"/>
              </w:rPr>
            </w:pPr>
            <w:r w:rsidRPr="002210A4">
              <w:rPr>
                <w:color w:val="000000"/>
                <w:sz w:val="28"/>
                <w:szCs w:val="28"/>
              </w:rPr>
              <w:t>991 466,94</w:t>
            </w:r>
          </w:p>
        </w:tc>
        <w:tc>
          <w:tcPr>
            <w:tcW w:w="3544" w:type="dxa"/>
            <w:tcBorders>
              <w:top w:val="single" w:sz="4" w:space="0" w:color="auto"/>
              <w:left w:val="single" w:sz="4" w:space="0" w:color="auto"/>
              <w:bottom w:val="single" w:sz="4" w:space="0" w:color="auto"/>
              <w:right w:val="single" w:sz="4" w:space="0" w:color="auto"/>
            </w:tcBorders>
            <w:vAlign w:val="center"/>
          </w:tcPr>
          <w:p w14:paraId="7C4DBBB7" w14:textId="77777777" w:rsidR="00C44B0E" w:rsidRPr="002210A4" w:rsidRDefault="00C44B0E" w:rsidP="00C44B0E">
            <w:pPr>
              <w:ind w:firstLine="0"/>
              <w:jc w:val="center"/>
              <w:rPr>
                <w:color w:val="000000"/>
                <w:sz w:val="28"/>
                <w:szCs w:val="28"/>
              </w:rPr>
            </w:pPr>
            <w:r w:rsidRPr="002210A4">
              <w:rPr>
                <w:color w:val="000000"/>
                <w:sz w:val="28"/>
                <w:szCs w:val="28"/>
              </w:rPr>
              <w:t>2 687 115,22</w:t>
            </w:r>
          </w:p>
        </w:tc>
      </w:tr>
      <w:tr w:rsidR="00C44B0E" w:rsidRPr="002210A4" w14:paraId="625EFEE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0042C8"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310EE440" w14:textId="77777777" w:rsidR="00C44B0E" w:rsidRPr="002210A4" w:rsidRDefault="00C44B0E" w:rsidP="00C44B0E">
            <w:pPr>
              <w:ind w:firstLine="0"/>
              <w:jc w:val="center"/>
              <w:rPr>
                <w:color w:val="000000"/>
                <w:sz w:val="28"/>
                <w:szCs w:val="28"/>
              </w:rPr>
            </w:pPr>
            <w:r w:rsidRPr="002210A4">
              <w:rPr>
                <w:color w:val="000000"/>
                <w:sz w:val="28"/>
                <w:szCs w:val="28"/>
              </w:rPr>
              <w:t>991 477,55</w:t>
            </w:r>
          </w:p>
        </w:tc>
        <w:tc>
          <w:tcPr>
            <w:tcW w:w="3544" w:type="dxa"/>
            <w:tcBorders>
              <w:top w:val="single" w:sz="4" w:space="0" w:color="auto"/>
              <w:left w:val="single" w:sz="4" w:space="0" w:color="auto"/>
              <w:bottom w:val="single" w:sz="4" w:space="0" w:color="auto"/>
              <w:right w:val="single" w:sz="4" w:space="0" w:color="auto"/>
            </w:tcBorders>
            <w:vAlign w:val="center"/>
          </w:tcPr>
          <w:p w14:paraId="23572CD0" w14:textId="77777777" w:rsidR="00C44B0E" w:rsidRPr="002210A4" w:rsidRDefault="00C44B0E" w:rsidP="00C44B0E">
            <w:pPr>
              <w:ind w:firstLine="0"/>
              <w:jc w:val="center"/>
              <w:rPr>
                <w:color w:val="000000"/>
                <w:sz w:val="28"/>
                <w:szCs w:val="28"/>
              </w:rPr>
            </w:pPr>
            <w:r w:rsidRPr="002210A4">
              <w:rPr>
                <w:color w:val="000000"/>
                <w:sz w:val="28"/>
                <w:szCs w:val="28"/>
              </w:rPr>
              <w:t>2 687 081,6</w:t>
            </w:r>
          </w:p>
        </w:tc>
      </w:tr>
      <w:tr w:rsidR="00C44B0E" w:rsidRPr="002210A4" w14:paraId="5719219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66C25B"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0E3B0B5B" w14:textId="77777777" w:rsidR="00C44B0E" w:rsidRPr="002210A4" w:rsidRDefault="00C44B0E" w:rsidP="00C44B0E">
            <w:pPr>
              <w:ind w:firstLine="0"/>
              <w:jc w:val="center"/>
              <w:rPr>
                <w:color w:val="000000"/>
                <w:sz w:val="28"/>
                <w:szCs w:val="28"/>
              </w:rPr>
            </w:pPr>
            <w:r w:rsidRPr="002210A4">
              <w:rPr>
                <w:color w:val="000000"/>
                <w:sz w:val="28"/>
                <w:szCs w:val="28"/>
              </w:rPr>
              <w:t>991 479,65</w:t>
            </w:r>
          </w:p>
        </w:tc>
        <w:tc>
          <w:tcPr>
            <w:tcW w:w="3544" w:type="dxa"/>
            <w:tcBorders>
              <w:top w:val="single" w:sz="4" w:space="0" w:color="auto"/>
              <w:left w:val="single" w:sz="4" w:space="0" w:color="auto"/>
              <w:bottom w:val="single" w:sz="4" w:space="0" w:color="auto"/>
              <w:right w:val="single" w:sz="4" w:space="0" w:color="auto"/>
            </w:tcBorders>
            <w:vAlign w:val="center"/>
          </w:tcPr>
          <w:p w14:paraId="0A2F63ED" w14:textId="77777777" w:rsidR="00C44B0E" w:rsidRPr="002210A4" w:rsidRDefault="00C44B0E" w:rsidP="00C44B0E">
            <w:pPr>
              <w:ind w:firstLine="0"/>
              <w:jc w:val="center"/>
              <w:rPr>
                <w:color w:val="000000"/>
                <w:sz w:val="28"/>
                <w:szCs w:val="28"/>
              </w:rPr>
            </w:pPr>
            <w:r w:rsidRPr="002210A4">
              <w:rPr>
                <w:color w:val="000000"/>
                <w:sz w:val="28"/>
                <w:szCs w:val="28"/>
              </w:rPr>
              <w:t>2 687 082,55</w:t>
            </w:r>
          </w:p>
        </w:tc>
      </w:tr>
      <w:tr w:rsidR="00C44B0E" w:rsidRPr="002210A4" w14:paraId="46CEEEE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2B4572"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69141634" w14:textId="77777777" w:rsidR="00C44B0E" w:rsidRPr="002210A4" w:rsidRDefault="00C44B0E" w:rsidP="00C44B0E">
            <w:pPr>
              <w:ind w:firstLine="0"/>
              <w:jc w:val="center"/>
              <w:rPr>
                <w:color w:val="000000"/>
                <w:sz w:val="28"/>
                <w:szCs w:val="28"/>
              </w:rPr>
            </w:pPr>
            <w:r w:rsidRPr="002210A4">
              <w:rPr>
                <w:color w:val="000000"/>
                <w:sz w:val="28"/>
                <w:szCs w:val="28"/>
              </w:rPr>
              <w:t>991 483,8</w:t>
            </w:r>
          </w:p>
        </w:tc>
        <w:tc>
          <w:tcPr>
            <w:tcW w:w="3544" w:type="dxa"/>
            <w:tcBorders>
              <w:top w:val="single" w:sz="4" w:space="0" w:color="auto"/>
              <w:left w:val="single" w:sz="4" w:space="0" w:color="auto"/>
              <w:bottom w:val="single" w:sz="4" w:space="0" w:color="auto"/>
              <w:right w:val="single" w:sz="4" w:space="0" w:color="auto"/>
            </w:tcBorders>
            <w:vAlign w:val="center"/>
          </w:tcPr>
          <w:p w14:paraId="42A4C965" w14:textId="77777777" w:rsidR="00C44B0E" w:rsidRPr="002210A4" w:rsidRDefault="00C44B0E" w:rsidP="00C44B0E">
            <w:pPr>
              <w:ind w:firstLine="0"/>
              <w:jc w:val="center"/>
              <w:rPr>
                <w:color w:val="000000"/>
                <w:sz w:val="28"/>
                <w:szCs w:val="28"/>
              </w:rPr>
            </w:pPr>
            <w:r w:rsidRPr="002210A4">
              <w:rPr>
                <w:color w:val="000000"/>
                <w:sz w:val="28"/>
                <w:szCs w:val="28"/>
              </w:rPr>
              <w:t>2 687 068,49</w:t>
            </w:r>
          </w:p>
        </w:tc>
      </w:tr>
      <w:tr w:rsidR="00C44B0E" w:rsidRPr="002210A4" w14:paraId="7B80CBD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AED049"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4C7929E1" w14:textId="77777777" w:rsidR="00C44B0E" w:rsidRPr="002210A4" w:rsidRDefault="00C44B0E" w:rsidP="00C44B0E">
            <w:pPr>
              <w:ind w:firstLine="0"/>
              <w:jc w:val="center"/>
              <w:rPr>
                <w:color w:val="000000"/>
                <w:sz w:val="28"/>
                <w:szCs w:val="28"/>
              </w:rPr>
            </w:pPr>
            <w:r w:rsidRPr="002210A4">
              <w:rPr>
                <w:color w:val="000000"/>
                <w:sz w:val="28"/>
                <w:szCs w:val="28"/>
              </w:rPr>
              <w:t>991 487,97</w:t>
            </w:r>
          </w:p>
        </w:tc>
        <w:tc>
          <w:tcPr>
            <w:tcW w:w="3544" w:type="dxa"/>
            <w:tcBorders>
              <w:top w:val="single" w:sz="4" w:space="0" w:color="auto"/>
              <w:left w:val="single" w:sz="4" w:space="0" w:color="auto"/>
              <w:bottom w:val="single" w:sz="4" w:space="0" w:color="auto"/>
              <w:right w:val="single" w:sz="4" w:space="0" w:color="auto"/>
            </w:tcBorders>
            <w:vAlign w:val="center"/>
          </w:tcPr>
          <w:p w14:paraId="5F4880C4" w14:textId="77777777" w:rsidR="00C44B0E" w:rsidRPr="002210A4" w:rsidRDefault="00C44B0E" w:rsidP="00C44B0E">
            <w:pPr>
              <w:ind w:firstLine="0"/>
              <w:jc w:val="center"/>
              <w:rPr>
                <w:color w:val="000000"/>
                <w:sz w:val="28"/>
                <w:szCs w:val="28"/>
              </w:rPr>
            </w:pPr>
            <w:r w:rsidRPr="002210A4">
              <w:rPr>
                <w:color w:val="000000"/>
                <w:sz w:val="28"/>
                <w:szCs w:val="28"/>
              </w:rPr>
              <w:t>2 687 055,47</w:t>
            </w:r>
          </w:p>
        </w:tc>
      </w:tr>
      <w:tr w:rsidR="00C44B0E" w:rsidRPr="002210A4" w14:paraId="5BB8612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192C36"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3BC1C824" w14:textId="77777777" w:rsidR="00C44B0E" w:rsidRPr="002210A4" w:rsidRDefault="00C44B0E" w:rsidP="00C44B0E">
            <w:pPr>
              <w:ind w:firstLine="0"/>
              <w:jc w:val="center"/>
              <w:rPr>
                <w:color w:val="000000"/>
                <w:sz w:val="28"/>
                <w:szCs w:val="28"/>
              </w:rPr>
            </w:pPr>
            <w:r w:rsidRPr="002210A4">
              <w:rPr>
                <w:color w:val="000000"/>
                <w:sz w:val="28"/>
                <w:szCs w:val="28"/>
              </w:rPr>
              <w:t>991 486,27</w:t>
            </w:r>
          </w:p>
        </w:tc>
        <w:tc>
          <w:tcPr>
            <w:tcW w:w="3544" w:type="dxa"/>
            <w:tcBorders>
              <w:top w:val="single" w:sz="4" w:space="0" w:color="auto"/>
              <w:left w:val="single" w:sz="4" w:space="0" w:color="auto"/>
              <w:bottom w:val="single" w:sz="4" w:space="0" w:color="auto"/>
              <w:right w:val="single" w:sz="4" w:space="0" w:color="auto"/>
            </w:tcBorders>
            <w:vAlign w:val="center"/>
          </w:tcPr>
          <w:p w14:paraId="1427F395" w14:textId="77777777" w:rsidR="00C44B0E" w:rsidRPr="002210A4" w:rsidRDefault="00C44B0E" w:rsidP="00C44B0E">
            <w:pPr>
              <w:ind w:firstLine="0"/>
              <w:jc w:val="center"/>
              <w:rPr>
                <w:color w:val="000000"/>
                <w:sz w:val="28"/>
                <w:szCs w:val="28"/>
              </w:rPr>
            </w:pPr>
            <w:r w:rsidRPr="002210A4">
              <w:rPr>
                <w:color w:val="000000"/>
                <w:sz w:val="28"/>
                <w:szCs w:val="28"/>
              </w:rPr>
              <w:t>2 687 055,07</w:t>
            </w:r>
          </w:p>
        </w:tc>
      </w:tr>
      <w:tr w:rsidR="00C44B0E" w:rsidRPr="002210A4" w14:paraId="3E1D7BC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B7541E8"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6C6E4875" w14:textId="77777777" w:rsidR="00C44B0E" w:rsidRPr="002210A4" w:rsidRDefault="00C44B0E" w:rsidP="00C44B0E">
            <w:pPr>
              <w:ind w:firstLine="0"/>
              <w:jc w:val="center"/>
              <w:rPr>
                <w:color w:val="000000"/>
                <w:sz w:val="28"/>
                <w:szCs w:val="28"/>
              </w:rPr>
            </w:pPr>
            <w:r w:rsidRPr="002210A4">
              <w:rPr>
                <w:color w:val="000000"/>
                <w:sz w:val="28"/>
                <w:szCs w:val="28"/>
              </w:rPr>
              <w:t>991 505,94</w:t>
            </w:r>
          </w:p>
        </w:tc>
        <w:tc>
          <w:tcPr>
            <w:tcW w:w="3544" w:type="dxa"/>
            <w:tcBorders>
              <w:top w:val="single" w:sz="4" w:space="0" w:color="auto"/>
              <w:left w:val="single" w:sz="4" w:space="0" w:color="auto"/>
              <w:bottom w:val="single" w:sz="4" w:space="0" w:color="auto"/>
              <w:right w:val="single" w:sz="4" w:space="0" w:color="auto"/>
            </w:tcBorders>
            <w:vAlign w:val="center"/>
          </w:tcPr>
          <w:p w14:paraId="5DDE8EE9" w14:textId="77777777" w:rsidR="00C44B0E" w:rsidRPr="002210A4" w:rsidRDefault="00C44B0E" w:rsidP="00C44B0E">
            <w:pPr>
              <w:ind w:firstLine="0"/>
              <w:jc w:val="center"/>
              <w:rPr>
                <w:color w:val="000000"/>
                <w:sz w:val="28"/>
                <w:szCs w:val="28"/>
              </w:rPr>
            </w:pPr>
            <w:r w:rsidRPr="002210A4">
              <w:rPr>
                <w:color w:val="000000"/>
                <w:sz w:val="28"/>
                <w:szCs w:val="28"/>
              </w:rPr>
              <w:t>2 686 992,25</w:t>
            </w:r>
          </w:p>
        </w:tc>
      </w:tr>
      <w:tr w:rsidR="00C44B0E" w:rsidRPr="002210A4" w14:paraId="522899C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215F4D"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7751CBAF" w14:textId="77777777" w:rsidR="00C44B0E" w:rsidRPr="002210A4" w:rsidRDefault="00C44B0E" w:rsidP="00C44B0E">
            <w:pPr>
              <w:ind w:firstLine="0"/>
              <w:jc w:val="center"/>
              <w:rPr>
                <w:color w:val="000000"/>
                <w:sz w:val="28"/>
                <w:szCs w:val="28"/>
              </w:rPr>
            </w:pPr>
            <w:r w:rsidRPr="002210A4">
              <w:rPr>
                <w:color w:val="000000"/>
                <w:sz w:val="28"/>
                <w:szCs w:val="28"/>
              </w:rPr>
              <w:t>991 518,69</w:t>
            </w:r>
          </w:p>
        </w:tc>
        <w:tc>
          <w:tcPr>
            <w:tcW w:w="3544" w:type="dxa"/>
            <w:tcBorders>
              <w:top w:val="single" w:sz="4" w:space="0" w:color="auto"/>
              <w:left w:val="single" w:sz="4" w:space="0" w:color="auto"/>
              <w:bottom w:val="single" w:sz="4" w:space="0" w:color="auto"/>
              <w:right w:val="single" w:sz="4" w:space="0" w:color="auto"/>
            </w:tcBorders>
            <w:vAlign w:val="center"/>
          </w:tcPr>
          <w:p w14:paraId="17FFFA0E" w14:textId="77777777" w:rsidR="00C44B0E" w:rsidRPr="002210A4" w:rsidRDefault="00C44B0E" w:rsidP="00C44B0E">
            <w:pPr>
              <w:ind w:firstLine="0"/>
              <w:jc w:val="center"/>
              <w:rPr>
                <w:color w:val="000000"/>
                <w:sz w:val="28"/>
                <w:szCs w:val="28"/>
              </w:rPr>
            </w:pPr>
            <w:r w:rsidRPr="002210A4">
              <w:rPr>
                <w:color w:val="000000"/>
                <w:sz w:val="28"/>
                <w:szCs w:val="28"/>
              </w:rPr>
              <w:t>2 686 953,23</w:t>
            </w:r>
          </w:p>
        </w:tc>
      </w:tr>
      <w:tr w:rsidR="00C44B0E" w:rsidRPr="002210A4" w14:paraId="7D16BA8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A9FD442"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609EE2EF" w14:textId="77777777" w:rsidR="00C44B0E" w:rsidRPr="002210A4" w:rsidRDefault="00C44B0E" w:rsidP="00C44B0E">
            <w:pPr>
              <w:ind w:firstLine="0"/>
              <w:jc w:val="center"/>
              <w:rPr>
                <w:color w:val="000000"/>
                <w:sz w:val="28"/>
                <w:szCs w:val="28"/>
              </w:rPr>
            </w:pPr>
            <w:r w:rsidRPr="002210A4">
              <w:rPr>
                <w:color w:val="000000"/>
                <w:sz w:val="28"/>
                <w:szCs w:val="28"/>
              </w:rPr>
              <w:t>991 526,21</w:t>
            </w:r>
          </w:p>
        </w:tc>
        <w:tc>
          <w:tcPr>
            <w:tcW w:w="3544" w:type="dxa"/>
            <w:tcBorders>
              <w:top w:val="single" w:sz="4" w:space="0" w:color="auto"/>
              <w:left w:val="single" w:sz="4" w:space="0" w:color="auto"/>
              <w:bottom w:val="single" w:sz="4" w:space="0" w:color="auto"/>
              <w:right w:val="single" w:sz="4" w:space="0" w:color="auto"/>
            </w:tcBorders>
            <w:vAlign w:val="center"/>
          </w:tcPr>
          <w:p w14:paraId="4A74C783" w14:textId="77777777" w:rsidR="00C44B0E" w:rsidRPr="002210A4" w:rsidRDefault="00C44B0E" w:rsidP="00C44B0E">
            <w:pPr>
              <w:ind w:firstLine="0"/>
              <w:jc w:val="center"/>
              <w:rPr>
                <w:color w:val="000000"/>
                <w:sz w:val="28"/>
                <w:szCs w:val="28"/>
              </w:rPr>
            </w:pPr>
            <w:r w:rsidRPr="002210A4">
              <w:rPr>
                <w:color w:val="000000"/>
                <w:sz w:val="28"/>
                <w:szCs w:val="28"/>
              </w:rPr>
              <w:t>2 686 933,46</w:t>
            </w:r>
          </w:p>
        </w:tc>
      </w:tr>
      <w:tr w:rsidR="00C44B0E" w:rsidRPr="002210A4" w14:paraId="0EE6169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FE3031"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118BCAB4" w14:textId="77777777" w:rsidR="00C44B0E" w:rsidRPr="002210A4" w:rsidRDefault="00C44B0E" w:rsidP="00C44B0E">
            <w:pPr>
              <w:ind w:firstLine="0"/>
              <w:jc w:val="center"/>
              <w:rPr>
                <w:color w:val="000000"/>
                <w:sz w:val="28"/>
                <w:szCs w:val="28"/>
              </w:rPr>
            </w:pPr>
            <w:r w:rsidRPr="002210A4">
              <w:rPr>
                <w:color w:val="000000"/>
                <w:sz w:val="28"/>
                <w:szCs w:val="28"/>
              </w:rPr>
              <w:t>991 541,72</w:t>
            </w:r>
          </w:p>
        </w:tc>
        <w:tc>
          <w:tcPr>
            <w:tcW w:w="3544" w:type="dxa"/>
            <w:tcBorders>
              <w:top w:val="single" w:sz="4" w:space="0" w:color="auto"/>
              <w:left w:val="single" w:sz="4" w:space="0" w:color="auto"/>
              <w:bottom w:val="single" w:sz="4" w:space="0" w:color="auto"/>
              <w:right w:val="single" w:sz="4" w:space="0" w:color="auto"/>
            </w:tcBorders>
            <w:vAlign w:val="center"/>
          </w:tcPr>
          <w:p w14:paraId="3AEC1B74" w14:textId="77777777" w:rsidR="00C44B0E" w:rsidRPr="002210A4" w:rsidRDefault="00C44B0E" w:rsidP="00C44B0E">
            <w:pPr>
              <w:ind w:firstLine="0"/>
              <w:jc w:val="center"/>
              <w:rPr>
                <w:color w:val="000000"/>
                <w:sz w:val="28"/>
                <w:szCs w:val="28"/>
              </w:rPr>
            </w:pPr>
            <w:r w:rsidRPr="002210A4">
              <w:rPr>
                <w:color w:val="000000"/>
                <w:sz w:val="28"/>
                <w:szCs w:val="28"/>
              </w:rPr>
              <w:t>2 686 874,75</w:t>
            </w:r>
          </w:p>
        </w:tc>
      </w:tr>
      <w:tr w:rsidR="00C44B0E" w:rsidRPr="002210A4" w14:paraId="3B759800"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2BFD9CD0" w14:textId="77777777" w:rsidR="00C44B0E" w:rsidRPr="002210A4" w:rsidRDefault="00C44B0E" w:rsidP="00C44B0E">
            <w:pPr>
              <w:ind w:firstLine="0"/>
              <w:jc w:val="center"/>
              <w:rPr>
                <w:b/>
                <w:color w:val="000000"/>
                <w:sz w:val="28"/>
                <w:szCs w:val="28"/>
              </w:rPr>
            </w:pPr>
            <w:r w:rsidRPr="002210A4">
              <w:rPr>
                <w:b/>
                <w:color w:val="000000"/>
                <w:sz w:val="28"/>
                <w:szCs w:val="28"/>
              </w:rPr>
              <w:t>Контур 15</w:t>
            </w:r>
          </w:p>
        </w:tc>
      </w:tr>
      <w:tr w:rsidR="00C44B0E" w:rsidRPr="002210A4" w14:paraId="472D62B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5519EF"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40D0A8CF" w14:textId="77777777" w:rsidR="00C44B0E" w:rsidRPr="002210A4" w:rsidRDefault="00C44B0E" w:rsidP="00C44B0E">
            <w:pPr>
              <w:ind w:firstLine="0"/>
              <w:jc w:val="center"/>
              <w:rPr>
                <w:color w:val="000000"/>
                <w:sz w:val="28"/>
                <w:szCs w:val="28"/>
              </w:rPr>
            </w:pPr>
            <w:r w:rsidRPr="002210A4">
              <w:rPr>
                <w:color w:val="000000"/>
                <w:sz w:val="28"/>
                <w:szCs w:val="28"/>
              </w:rPr>
              <w:t>991 793,53</w:t>
            </w:r>
          </w:p>
        </w:tc>
        <w:tc>
          <w:tcPr>
            <w:tcW w:w="3544" w:type="dxa"/>
            <w:tcBorders>
              <w:top w:val="single" w:sz="4" w:space="0" w:color="auto"/>
              <w:left w:val="single" w:sz="4" w:space="0" w:color="auto"/>
              <w:bottom w:val="single" w:sz="4" w:space="0" w:color="auto"/>
              <w:right w:val="single" w:sz="4" w:space="0" w:color="auto"/>
            </w:tcBorders>
            <w:vAlign w:val="center"/>
          </w:tcPr>
          <w:p w14:paraId="1FE8F5E0" w14:textId="77777777" w:rsidR="00C44B0E" w:rsidRPr="002210A4" w:rsidRDefault="00C44B0E" w:rsidP="00C44B0E">
            <w:pPr>
              <w:ind w:firstLine="0"/>
              <w:jc w:val="center"/>
              <w:rPr>
                <w:color w:val="000000"/>
                <w:sz w:val="28"/>
                <w:szCs w:val="28"/>
              </w:rPr>
            </w:pPr>
            <w:r w:rsidRPr="002210A4">
              <w:rPr>
                <w:color w:val="000000"/>
                <w:sz w:val="28"/>
                <w:szCs w:val="28"/>
              </w:rPr>
              <w:t>2 688 085,72</w:t>
            </w:r>
          </w:p>
        </w:tc>
      </w:tr>
      <w:tr w:rsidR="00C44B0E" w:rsidRPr="002210A4" w14:paraId="0388F0B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303C14"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5C7D96F1" w14:textId="77777777" w:rsidR="00C44B0E" w:rsidRPr="002210A4" w:rsidRDefault="00C44B0E" w:rsidP="00C44B0E">
            <w:pPr>
              <w:ind w:firstLine="0"/>
              <w:jc w:val="center"/>
              <w:rPr>
                <w:color w:val="000000"/>
                <w:sz w:val="28"/>
                <w:szCs w:val="28"/>
              </w:rPr>
            </w:pPr>
            <w:r w:rsidRPr="002210A4">
              <w:rPr>
                <w:color w:val="000000"/>
                <w:sz w:val="28"/>
                <w:szCs w:val="28"/>
              </w:rPr>
              <w:t>991 789,41</w:t>
            </w:r>
          </w:p>
        </w:tc>
        <w:tc>
          <w:tcPr>
            <w:tcW w:w="3544" w:type="dxa"/>
            <w:tcBorders>
              <w:top w:val="single" w:sz="4" w:space="0" w:color="auto"/>
              <w:left w:val="single" w:sz="4" w:space="0" w:color="auto"/>
              <w:bottom w:val="single" w:sz="4" w:space="0" w:color="auto"/>
              <w:right w:val="single" w:sz="4" w:space="0" w:color="auto"/>
            </w:tcBorders>
            <w:vAlign w:val="center"/>
          </w:tcPr>
          <w:p w14:paraId="591486EC" w14:textId="77777777" w:rsidR="00C44B0E" w:rsidRPr="002210A4" w:rsidRDefault="00C44B0E" w:rsidP="00C44B0E">
            <w:pPr>
              <w:ind w:firstLine="0"/>
              <w:jc w:val="center"/>
              <w:rPr>
                <w:color w:val="000000"/>
                <w:sz w:val="28"/>
                <w:szCs w:val="28"/>
              </w:rPr>
            </w:pPr>
            <w:r w:rsidRPr="002210A4">
              <w:rPr>
                <w:color w:val="000000"/>
                <w:sz w:val="28"/>
                <w:szCs w:val="28"/>
              </w:rPr>
              <w:t>2 688 093,56</w:t>
            </w:r>
          </w:p>
        </w:tc>
      </w:tr>
      <w:tr w:rsidR="00C44B0E" w:rsidRPr="002210A4" w14:paraId="36F33AB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78856CE"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0476F601" w14:textId="77777777" w:rsidR="00C44B0E" w:rsidRPr="002210A4" w:rsidRDefault="00C44B0E" w:rsidP="00C44B0E">
            <w:pPr>
              <w:ind w:firstLine="0"/>
              <w:jc w:val="center"/>
              <w:rPr>
                <w:color w:val="000000"/>
                <w:sz w:val="28"/>
                <w:szCs w:val="28"/>
              </w:rPr>
            </w:pPr>
            <w:r w:rsidRPr="002210A4">
              <w:rPr>
                <w:color w:val="000000"/>
                <w:sz w:val="28"/>
                <w:szCs w:val="28"/>
              </w:rPr>
              <w:t>991 786,77</w:t>
            </w:r>
          </w:p>
        </w:tc>
        <w:tc>
          <w:tcPr>
            <w:tcW w:w="3544" w:type="dxa"/>
            <w:tcBorders>
              <w:top w:val="single" w:sz="4" w:space="0" w:color="auto"/>
              <w:left w:val="single" w:sz="4" w:space="0" w:color="auto"/>
              <w:bottom w:val="single" w:sz="4" w:space="0" w:color="auto"/>
              <w:right w:val="single" w:sz="4" w:space="0" w:color="auto"/>
            </w:tcBorders>
            <w:vAlign w:val="center"/>
          </w:tcPr>
          <w:p w14:paraId="62C83DAE" w14:textId="77777777" w:rsidR="00C44B0E" w:rsidRPr="002210A4" w:rsidRDefault="00C44B0E" w:rsidP="00C44B0E">
            <w:pPr>
              <w:ind w:firstLine="0"/>
              <w:jc w:val="center"/>
              <w:rPr>
                <w:color w:val="000000"/>
                <w:sz w:val="28"/>
                <w:szCs w:val="28"/>
              </w:rPr>
            </w:pPr>
            <w:r w:rsidRPr="002210A4">
              <w:rPr>
                <w:color w:val="000000"/>
                <w:sz w:val="28"/>
                <w:szCs w:val="28"/>
              </w:rPr>
              <w:t>2 688 099,07</w:t>
            </w:r>
          </w:p>
        </w:tc>
      </w:tr>
      <w:tr w:rsidR="00C44B0E" w:rsidRPr="002210A4" w14:paraId="7403EDB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1F6328"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4B2BBA9D" w14:textId="77777777" w:rsidR="00C44B0E" w:rsidRPr="002210A4" w:rsidRDefault="00C44B0E" w:rsidP="00C44B0E">
            <w:pPr>
              <w:ind w:firstLine="0"/>
              <w:jc w:val="center"/>
              <w:rPr>
                <w:color w:val="000000"/>
                <w:sz w:val="28"/>
                <w:szCs w:val="28"/>
              </w:rPr>
            </w:pPr>
            <w:r w:rsidRPr="002210A4">
              <w:rPr>
                <w:color w:val="000000"/>
                <w:sz w:val="28"/>
                <w:szCs w:val="28"/>
              </w:rPr>
              <w:t>991 784,32</w:t>
            </w:r>
          </w:p>
        </w:tc>
        <w:tc>
          <w:tcPr>
            <w:tcW w:w="3544" w:type="dxa"/>
            <w:tcBorders>
              <w:top w:val="single" w:sz="4" w:space="0" w:color="auto"/>
              <w:left w:val="single" w:sz="4" w:space="0" w:color="auto"/>
              <w:bottom w:val="single" w:sz="4" w:space="0" w:color="auto"/>
              <w:right w:val="single" w:sz="4" w:space="0" w:color="auto"/>
            </w:tcBorders>
            <w:vAlign w:val="center"/>
          </w:tcPr>
          <w:p w14:paraId="67A30501" w14:textId="77777777" w:rsidR="00C44B0E" w:rsidRPr="002210A4" w:rsidRDefault="00C44B0E" w:rsidP="00C44B0E">
            <w:pPr>
              <w:ind w:firstLine="0"/>
              <w:jc w:val="center"/>
              <w:rPr>
                <w:color w:val="000000"/>
                <w:sz w:val="28"/>
                <w:szCs w:val="28"/>
              </w:rPr>
            </w:pPr>
            <w:r w:rsidRPr="002210A4">
              <w:rPr>
                <w:color w:val="000000"/>
                <w:sz w:val="28"/>
                <w:szCs w:val="28"/>
              </w:rPr>
              <w:t>2 688 104,2</w:t>
            </w:r>
          </w:p>
        </w:tc>
      </w:tr>
      <w:tr w:rsidR="00C44B0E" w:rsidRPr="002210A4" w14:paraId="4CC4F7C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C4B84A"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6DECB1E" w14:textId="77777777" w:rsidR="00C44B0E" w:rsidRPr="002210A4" w:rsidRDefault="00C44B0E" w:rsidP="00C44B0E">
            <w:pPr>
              <w:ind w:firstLine="0"/>
              <w:jc w:val="center"/>
              <w:rPr>
                <w:color w:val="000000"/>
                <w:sz w:val="28"/>
                <w:szCs w:val="28"/>
              </w:rPr>
            </w:pPr>
            <w:r w:rsidRPr="002210A4">
              <w:rPr>
                <w:color w:val="000000"/>
                <w:sz w:val="28"/>
                <w:szCs w:val="28"/>
              </w:rPr>
              <w:t>991 779,31</w:t>
            </w:r>
          </w:p>
        </w:tc>
        <w:tc>
          <w:tcPr>
            <w:tcW w:w="3544" w:type="dxa"/>
            <w:tcBorders>
              <w:top w:val="single" w:sz="4" w:space="0" w:color="auto"/>
              <w:left w:val="single" w:sz="4" w:space="0" w:color="auto"/>
              <w:bottom w:val="single" w:sz="4" w:space="0" w:color="auto"/>
              <w:right w:val="single" w:sz="4" w:space="0" w:color="auto"/>
            </w:tcBorders>
            <w:vAlign w:val="center"/>
          </w:tcPr>
          <w:p w14:paraId="5C232EBD" w14:textId="77777777" w:rsidR="00C44B0E" w:rsidRPr="002210A4" w:rsidRDefault="00C44B0E" w:rsidP="00C44B0E">
            <w:pPr>
              <w:ind w:firstLine="0"/>
              <w:jc w:val="center"/>
              <w:rPr>
                <w:color w:val="000000"/>
                <w:sz w:val="28"/>
                <w:szCs w:val="28"/>
              </w:rPr>
            </w:pPr>
            <w:r w:rsidRPr="002210A4">
              <w:rPr>
                <w:color w:val="000000"/>
                <w:sz w:val="28"/>
                <w:szCs w:val="28"/>
              </w:rPr>
              <w:t>2 688 113,89</w:t>
            </w:r>
          </w:p>
        </w:tc>
      </w:tr>
      <w:tr w:rsidR="00C44B0E" w:rsidRPr="002210A4" w14:paraId="6EA1A5F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B627572"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4B405C52" w14:textId="77777777" w:rsidR="00C44B0E" w:rsidRPr="002210A4" w:rsidRDefault="00C44B0E" w:rsidP="00C44B0E">
            <w:pPr>
              <w:ind w:firstLine="0"/>
              <w:jc w:val="center"/>
              <w:rPr>
                <w:color w:val="000000"/>
                <w:sz w:val="28"/>
                <w:szCs w:val="28"/>
              </w:rPr>
            </w:pPr>
            <w:r w:rsidRPr="002210A4">
              <w:rPr>
                <w:color w:val="000000"/>
                <w:sz w:val="28"/>
                <w:szCs w:val="28"/>
              </w:rPr>
              <w:t>991 766,82</w:t>
            </w:r>
          </w:p>
        </w:tc>
        <w:tc>
          <w:tcPr>
            <w:tcW w:w="3544" w:type="dxa"/>
            <w:tcBorders>
              <w:top w:val="single" w:sz="4" w:space="0" w:color="auto"/>
              <w:left w:val="single" w:sz="4" w:space="0" w:color="auto"/>
              <w:bottom w:val="single" w:sz="4" w:space="0" w:color="auto"/>
              <w:right w:val="single" w:sz="4" w:space="0" w:color="auto"/>
            </w:tcBorders>
            <w:vAlign w:val="center"/>
          </w:tcPr>
          <w:p w14:paraId="7F22A1AF" w14:textId="77777777" w:rsidR="00C44B0E" w:rsidRPr="002210A4" w:rsidRDefault="00C44B0E" w:rsidP="00C44B0E">
            <w:pPr>
              <w:ind w:firstLine="0"/>
              <w:jc w:val="center"/>
              <w:rPr>
                <w:color w:val="000000"/>
                <w:sz w:val="28"/>
                <w:szCs w:val="28"/>
              </w:rPr>
            </w:pPr>
            <w:r w:rsidRPr="002210A4">
              <w:rPr>
                <w:color w:val="000000"/>
                <w:sz w:val="28"/>
                <w:szCs w:val="28"/>
              </w:rPr>
              <w:t>2 688 136,74</w:t>
            </w:r>
          </w:p>
        </w:tc>
      </w:tr>
      <w:tr w:rsidR="00C44B0E" w:rsidRPr="002210A4" w14:paraId="0C1ADF9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A69DF02"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5A9D328E" w14:textId="77777777" w:rsidR="00C44B0E" w:rsidRPr="002210A4" w:rsidRDefault="00C44B0E" w:rsidP="00C44B0E">
            <w:pPr>
              <w:ind w:firstLine="0"/>
              <w:jc w:val="center"/>
              <w:rPr>
                <w:color w:val="000000"/>
                <w:sz w:val="28"/>
                <w:szCs w:val="28"/>
              </w:rPr>
            </w:pPr>
            <w:r w:rsidRPr="002210A4">
              <w:rPr>
                <w:color w:val="000000"/>
                <w:sz w:val="28"/>
                <w:szCs w:val="28"/>
              </w:rPr>
              <w:t>991 745,56</w:t>
            </w:r>
          </w:p>
        </w:tc>
        <w:tc>
          <w:tcPr>
            <w:tcW w:w="3544" w:type="dxa"/>
            <w:tcBorders>
              <w:top w:val="single" w:sz="4" w:space="0" w:color="auto"/>
              <w:left w:val="single" w:sz="4" w:space="0" w:color="auto"/>
              <w:bottom w:val="single" w:sz="4" w:space="0" w:color="auto"/>
              <w:right w:val="single" w:sz="4" w:space="0" w:color="auto"/>
            </w:tcBorders>
            <w:vAlign w:val="center"/>
          </w:tcPr>
          <w:p w14:paraId="5BA961D4" w14:textId="77777777" w:rsidR="00C44B0E" w:rsidRPr="002210A4" w:rsidRDefault="00C44B0E" w:rsidP="00C44B0E">
            <w:pPr>
              <w:ind w:firstLine="0"/>
              <w:jc w:val="center"/>
              <w:rPr>
                <w:color w:val="000000"/>
                <w:sz w:val="28"/>
                <w:szCs w:val="28"/>
              </w:rPr>
            </w:pPr>
            <w:r w:rsidRPr="002210A4">
              <w:rPr>
                <w:color w:val="000000"/>
                <w:sz w:val="28"/>
                <w:szCs w:val="28"/>
              </w:rPr>
              <w:t>2 688 127,89</w:t>
            </w:r>
          </w:p>
        </w:tc>
      </w:tr>
      <w:tr w:rsidR="00C44B0E" w:rsidRPr="002210A4" w14:paraId="0D03D9D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E00EBC3"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0461895C" w14:textId="77777777" w:rsidR="00C44B0E" w:rsidRPr="002210A4" w:rsidRDefault="00C44B0E" w:rsidP="00C44B0E">
            <w:pPr>
              <w:ind w:firstLine="0"/>
              <w:jc w:val="center"/>
              <w:rPr>
                <w:color w:val="000000"/>
                <w:sz w:val="28"/>
                <w:szCs w:val="28"/>
              </w:rPr>
            </w:pPr>
            <w:r w:rsidRPr="002210A4">
              <w:rPr>
                <w:color w:val="000000"/>
                <w:sz w:val="28"/>
                <w:szCs w:val="28"/>
              </w:rPr>
              <w:t>991 728,78</w:t>
            </w:r>
          </w:p>
        </w:tc>
        <w:tc>
          <w:tcPr>
            <w:tcW w:w="3544" w:type="dxa"/>
            <w:tcBorders>
              <w:top w:val="single" w:sz="4" w:space="0" w:color="auto"/>
              <w:left w:val="single" w:sz="4" w:space="0" w:color="auto"/>
              <w:bottom w:val="single" w:sz="4" w:space="0" w:color="auto"/>
              <w:right w:val="single" w:sz="4" w:space="0" w:color="auto"/>
            </w:tcBorders>
            <w:vAlign w:val="center"/>
          </w:tcPr>
          <w:p w14:paraId="2CDF4918" w14:textId="77777777" w:rsidR="00C44B0E" w:rsidRPr="002210A4" w:rsidRDefault="00C44B0E" w:rsidP="00C44B0E">
            <w:pPr>
              <w:ind w:firstLine="0"/>
              <w:jc w:val="center"/>
              <w:rPr>
                <w:color w:val="000000"/>
                <w:sz w:val="28"/>
                <w:szCs w:val="28"/>
              </w:rPr>
            </w:pPr>
            <w:r w:rsidRPr="002210A4">
              <w:rPr>
                <w:color w:val="000000"/>
                <w:sz w:val="28"/>
                <w:szCs w:val="28"/>
              </w:rPr>
              <w:t>2 688 120,78</w:t>
            </w:r>
          </w:p>
        </w:tc>
      </w:tr>
      <w:tr w:rsidR="00C44B0E" w:rsidRPr="002210A4" w14:paraId="331DF60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C7CDF6"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7735488E" w14:textId="77777777" w:rsidR="00C44B0E" w:rsidRPr="002210A4" w:rsidRDefault="00C44B0E" w:rsidP="00C44B0E">
            <w:pPr>
              <w:ind w:firstLine="0"/>
              <w:jc w:val="center"/>
              <w:rPr>
                <w:color w:val="000000"/>
                <w:sz w:val="28"/>
                <w:szCs w:val="28"/>
              </w:rPr>
            </w:pPr>
            <w:r w:rsidRPr="002210A4">
              <w:rPr>
                <w:color w:val="000000"/>
                <w:sz w:val="28"/>
                <w:szCs w:val="28"/>
              </w:rPr>
              <w:t>991 729,27</w:t>
            </w:r>
          </w:p>
        </w:tc>
        <w:tc>
          <w:tcPr>
            <w:tcW w:w="3544" w:type="dxa"/>
            <w:tcBorders>
              <w:top w:val="single" w:sz="4" w:space="0" w:color="auto"/>
              <w:left w:val="single" w:sz="4" w:space="0" w:color="auto"/>
              <w:bottom w:val="single" w:sz="4" w:space="0" w:color="auto"/>
              <w:right w:val="single" w:sz="4" w:space="0" w:color="auto"/>
            </w:tcBorders>
            <w:vAlign w:val="center"/>
          </w:tcPr>
          <w:p w14:paraId="522D68E5" w14:textId="77777777" w:rsidR="00C44B0E" w:rsidRPr="002210A4" w:rsidRDefault="00C44B0E" w:rsidP="00C44B0E">
            <w:pPr>
              <w:ind w:firstLine="0"/>
              <w:jc w:val="center"/>
              <w:rPr>
                <w:color w:val="000000"/>
                <w:sz w:val="28"/>
                <w:szCs w:val="28"/>
              </w:rPr>
            </w:pPr>
            <w:r w:rsidRPr="002210A4">
              <w:rPr>
                <w:color w:val="000000"/>
                <w:sz w:val="28"/>
                <w:szCs w:val="28"/>
              </w:rPr>
              <w:t>2 688 118,39</w:t>
            </w:r>
          </w:p>
        </w:tc>
      </w:tr>
      <w:tr w:rsidR="00C44B0E" w:rsidRPr="002210A4" w14:paraId="16B196F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744668"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4ABDD1C8" w14:textId="77777777" w:rsidR="00C44B0E" w:rsidRPr="002210A4" w:rsidRDefault="00C44B0E" w:rsidP="00C44B0E">
            <w:pPr>
              <w:ind w:firstLine="0"/>
              <w:jc w:val="center"/>
              <w:rPr>
                <w:color w:val="000000"/>
                <w:sz w:val="28"/>
                <w:szCs w:val="28"/>
              </w:rPr>
            </w:pPr>
            <w:r w:rsidRPr="002210A4">
              <w:rPr>
                <w:color w:val="000000"/>
                <w:sz w:val="28"/>
                <w:szCs w:val="28"/>
              </w:rPr>
              <w:t>991 726,26</w:t>
            </w:r>
          </w:p>
        </w:tc>
        <w:tc>
          <w:tcPr>
            <w:tcW w:w="3544" w:type="dxa"/>
            <w:tcBorders>
              <w:top w:val="single" w:sz="4" w:space="0" w:color="auto"/>
              <w:left w:val="single" w:sz="4" w:space="0" w:color="auto"/>
              <w:bottom w:val="single" w:sz="4" w:space="0" w:color="auto"/>
              <w:right w:val="single" w:sz="4" w:space="0" w:color="auto"/>
            </w:tcBorders>
            <w:vAlign w:val="center"/>
          </w:tcPr>
          <w:p w14:paraId="6F25C2DD" w14:textId="77777777" w:rsidR="00C44B0E" w:rsidRPr="002210A4" w:rsidRDefault="00C44B0E" w:rsidP="00C44B0E">
            <w:pPr>
              <w:ind w:firstLine="0"/>
              <w:jc w:val="center"/>
              <w:rPr>
                <w:color w:val="000000"/>
                <w:sz w:val="28"/>
                <w:szCs w:val="28"/>
              </w:rPr>
            </w:pPr>
            <w:r w:rsidRPr="002210A4">
              <w:rPr>
                <w:color w:val="000000"/>
                <w:sz w:val="28"/>
                <w:szCs w:val="28"/>
              </w:rPr>
              <w:t>2 688 117,19</w:t>
            </w:r>
          </w:p>
        </w:tc>
      </w:tr>
      <w:tr w:rsidR="00C44B0E" w:rsidRPr="002210A4" w14:paraId="2087949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FA47BF"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5D9F2A13" w14:textId="77777777" w:rsidR="00C44B0E" w:rsidRPr="002210A4" w:rsidRDefault="00C44B0E" w:rsidP="00C44B0E">
            <w:pPr>
              <w:ind w:firstLine="0"/>
              <w:jc w:val="center"/>
              <w:rPr>
                <w:color w:val="000000"/>
                <w:sz w:val="28"/>
                <w:szCs w:val="28"/>
              </w:rPr>
            </w:pPr>
            <w:r w:rsidRPr="002210A4">
              <w:rPr>
                <w:color w:val="000000"/>
                <w:sz w:val="28"/>
                <w:szCs w:val="28"/>
              </w:rPr>
              <w:t>991 711,22</w:t>
            </w:r>
          </w:p>
        </w:tc>
        <w:tc>
          <w:tcPr>
            <w:tcW w:w="3544" w:type="dxa"/>
            <w:tcBorders>
              <w:top w:val="single" w:sz="4" w:space="0" w:color="auto"/>
              <w:left w:val="single" w:sz="4" w:space="0" w:color="auto"/>
              <w:bottom w:val="single" w:sz="4" w:space="0" w:color="auto"/>
              <w:right w:val="single" w:sz="4" w:space="0" w:color="auto"/>
            </w:tcBorders>
            <w:vAlign w:val="center"/>
          </w:tcPr>
          <w:p w14:paraId="3E1E03E1" w14:textId="77777777" w:rsidR="00C44B0E" w:rsidRPr="002210A4" w:rsidRDefault="00C44B0E" w:rsidP="00C44B0E">
            <w:pPr>
              <w:ind w:firstLine="0"/>
              <w:jc w:val="center"/>
              <w:rPr>
                <w:color w:val="000000"/>
                <w:sz w:val="28"/>
                <w:szCs w:val="28"/>
              </w:rPr>
            </w:pPr>
            <w:r w:rsidRPr="002210A4">
              <w:rPr>
                <w:color w:val="000000"/>
                <w:sz w:val="28"/>
                <w:szCs w:val="28"/>
              </w:rPr>
              <w:t>2 688 111,16</w:t>
            </w:r>
          </w:p>
        </w:tc>
      </w:tr>
      <w:tr w:rsidR="00C44B0E" w:rsidRPr="002210A4" w14:paraId="16A7DC0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5B89F9"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2EC8BC45" w14:textId="77777777" w:rsidR="00C44B0E" w:rsidRPr="002210A4" w:rsidRDefault="00C44B0E" w:rsidP="00C44B0E">
            <w:pPr>
              <w:ind w:firstLine="0"/>
              <w:jc w:val="center"/>
              <w:rPr>
                <w:color w:val="000000"/>
                <w:sz w:val="28"/>
                <w:szCs w:val="28"/>
              </w:rPr>
            </w:pPr>
            <w:r w:rsidRPr="002210A4">
              <w:rPr>
                <w:color w:val="000000"/>
                <w:sz w:val="28"/>
                <w:szCs w:val="28"/>
              </w:rPr>
              <w:t>991 693,64</w:t>
            </w:r>
          </w:p>
        </w:tc>
        <w:tc>
          <w:tcPr>
            <w:tcW w:w="3544" w:type="dxa"/>
            <w:tcBorders>
              <w:top w:val="single" w:sz="4" w:space="0" w:color="auto"/>
              <w:left w:val="single" w:sz="4" w:space="0" w:color="auto"/>
              <w:bottom w:val="single" w:sz="4" w:space="0" w:color="auto"/>
              <w:right w:val="single" w:sz="4" w:space="0" w:color="auto"/>
            </w:tcBorders>
            <w:vAlign w:val="center"/>
          </w:tcPr>
          <w:p w14:paraId="65EB805A" w14:textId="77777777" w:rsidR="00C44B0E" w:rsidRPr="002210A4" w:rsidRDefault="00C44B0E" w:rsidP="00C44B0E">
            <w:pPr>
              <w:ind w:firstLine="0"/>
              <w:jc w:val="center"/>
              <w:rPr>
                <w:color w:val="000000"/>
                <w:sz w:val="28"/>
                <w:szCs w:val="28"/>
              </w:rPr>
            </w:pPr>
            <w:r w:rsidRPr="002210A4">
              <w:rPr>
                <w:color w:val="000000"/>
                <w:sz w:val="28"/>
                <w:szCs w:val="28"/>
              </w:rPr>
              <w:t>2 688 103,47</w:t>
            </w:r>
          </w:p>
        </w:tc>
      </w:tr>
      <w:tr w:rsidR="00C44B0E" w:rsidRPr="002210A4" w14:paraId="7828FD7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0AFEE00"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384A5576" w14:textId="77777777" w:rsidR="00C44B0E" w:rsidRPr="002210A4" w:rsidRDefault="00C44B0E" w:rsidP="00C44B0E">
            <w:pPr>
              <w:ind w:firstLine="0"/>
              <w:jc w:val="center"/>
              <w:rPr>
                <w:color w:val="000000"/>
                <w:sz w:val="28"/>
                <w:szCs w:val="28"/>
              </w:rPr>
            </w:pPr>
            <w:r w:rsidRPr="002210A4">
              <w:rPr>
                <w:color w:val="000000"/>
                <w:sz w:val="28"/>
                <w:szCs w:val="28"/>
              </w:rPr>
              <w:t>991 692,6</w:t>
            </w:r>
          </w:p>
        </w:tc>
        <w:tc>
          <w:tcPr>
            <w:tcW w:w="3544" w:type="dxa"/>
            <w:tcBorders>
              <w:top w:val="single" w:sz="4" w:space="0" w:color="auto"/>
              <w:left w:val="single" w:sz="4" w:space="0" w:color="auto"/>
              <w:bottom w:val="single" w:sz="4" w:space="0" w:color="auto"/>
              <w:right w:val="single" w:sz="4" w:space="0" w:color="auto"/>
            </w:tcBorders>
            <w:vAlign w:val="center"/>
          </w:tcPr>
          <w:p w14:paraId="16BD5315" w14:textId="77777777" w:rsidR="00C44B0E" w:rsidRPr="002210A4" w:rsidRDefault="00C44B0E" w:rsidP="00C44B0E">
            <w:pPr>
              <w:ind w:firstLine="0"/>
              <w:jc w:val="center"/>
              <w:rPr>
                <w:color w:val="000000"/>
                <w:sz w:val="28"/>
                <w:szCs w:val="28"/>
              </w:rPr>
            </w:pPr>
            <w:r w:rsidRPr="002210A4">
              <w:rPr>
                <w:color w:val="000000"/>
                <w:sz w:val="28"/>
                <w:szCs w:val="28"/>
              </w:rPr>
              <w:t>2 688 106,03</w:t>
            </w:r>
          </w:p>
        </w:tc>
      </w:tr>
      <w:tr w:rsidR="00C44B0E" w:rsidRPr="002210A4" w14:paraId="580139D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914201"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7A9E16F9" w14:textId="77777777" w:rsidR="00C44B0E" w:rsidRPr="002210A4" w:rsidRDefault="00C44B0E" w:rsidP="00C44B0E">
            <w:pPr>
              <w:ind w:firstLine="0"/>
              <w:jc w:val="center"/>
              <w:rPr>
                <w:color w:val="000000"/>
                <w:sz w:val="28"/>
                <w:szCs w:val="28"/>
              </w:rPr>
            </w:pPr>
            <w:r w:rsidRPr="002210A4">
              <w:rPr>
                <w:color w:val="000000"/>
                <w:sz w:val="28"/>
                <w:szCs w:val="28"/>
              </w:rPr>
              <w:t>991 675,85</w:t>
            </w:r>
          </w:p>
        </w:tc>
        <w:tc>
          <w:tcPr>
            <w:tcW w:w="3544" w:type="dxa"/>
            <w:tcBorders>
              <w:top w:val="single" w:sz="4" w:space="0" w:color="auto"/>
              <w:left w:val="single" w:sz="4" w:space="0" w:color="auto"/>
              <w:bottom w:val="single" w:sz="4" w:space="0" w:color="auto"/>
              <w:right w:val="single" w:sz="4" w:space="0" w:color="auto"/>
            </w:tcBorders>
            <w:vAlign w:val="center"/>
          </w:tcPr>
          <w:p w14:paraId="1DE43CE7" w14:textId="77777777" w:rsidR="00C44B0E" w:rsidRPr="002210A4" w:rsidRDefault="00C44B0E" w:rsidP="00C44B0E">
            <w:pPr>
              <w:ind w:firstLine="0"/>
              <w:jc w:val="center"/>
              <w:rPr>
                <w:color w:val="000000"/>
                <w:sz w:val="28"/>
                <w:szCs w:val="28"/>
              </w:rPr>
            </w:pPr>
            <w:r w:rsidRPr="002210A4">
              <w:rPr>
                <w:color w:val="000000"/>
                <w:sz w:val="28"/>
                <w:szCs w:val="28"/>
              </w:rPr>
              <w:t>2 688 098,76</w:t>
            </w:r>
          </w:p>
        </w:tc>
      </w:tr>
      <w:tr w:rsidR="00C44B0E" w:rsidRPr="002210A4" w14:paraId="19F0A1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15CC38"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594860A0" w14:textId="77777777" w:rsidR="00C44B0E" w:rsidRPr="002210A4" w:rsidRDefault="00C44B0E" w:rsidP="00C44B0E">
            <w:pPr>
              <w:ind w:firstLine="0"/>
              <w:jc w:val="center"/>
              <w:rPr>
                <w:color w:val="000000"/>
                <w:sz w:val="28"/>
                <w:szCs w:val="28"/>
              </w:rPr>
            </w:pPr>
            <w:r w:rsidRPr="002210A4">
              <w:rPr>
                <w:color w:val="000000"/>
                <w:sz w:val="28"/>
                <w:szCs w:val="28"/>
              </w:rPr>
              <w:t>991 659,53</w:t>
            </w:r>
          </w:p>
        </w:tc>
        <w:tc>
          <w:tcPr>
            <w:tcW w:w="3544" w:type="dxa"/>
            <w:tcBorders>
              <w:top w:val="single" w:sz="4" w:space="0" w:color="auto"/>
              <w:left w:val="single" w:sz="4" w:space="0" w:color="auto"/>
              <w:bottom w:val="single" w:sz="4" w:space="0" w:color="auto"/>
              <w:right w:val="single" w:sz="4" w:space="0" w:color="auto"/>
            </w:tcBorders>
            <w:vAlign w:val="center"/>
          </w:tcPr>
          <w:p w14:paraId="48AFC3A0" w14:textId="77777777" w:rsidR="00C44B0E" w:rsidRPr="002210A4" w:rsidRDefault="00C44B0E" w:rsidP="00C44B0E">
            <w:pPr>
              <w:ind w:firstLine="0"/>
              <w:jc w:val="center"/>
              <w:rPr>
                <w:color w:val="000000"/>
                <w:sz w:val="28"/>
                <w:szCs w:val="28"/>
              </w:rPr>
            </w:pPr>
            <w:r w:rsidRPr="002210A4">
              <w:rPr>
                <w:color w:val="000000"/>
                <w:sz w:val="28"/>
                <w:szCs w:val="28"/>
              </w:rPr>
              <w:t>2 688 091,33</w:t>
            </w:r>
          </w:p>
        </w:tc>
      </w:tr>
      <w:tr w:rsidR="00C44B0E" w:rsidRPr="002210A4" w14:paraId="548D941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F6BA7F5"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201731CE" w14:textId="77777777" w:rsidR="00C44B0E" w:rsidRPr="002210A4" w:rsidRDefault="00C44B0E" w:rsidP="00C44B0E">
            <w:pPr>
              <w:ind w:firstLine="0"/>
              <w:jc w:val="center"/>
              <w:rPr>
                <w:color w:val="000000"/>
                <w:sz w:val="28"/>
                <w:szCs w:val="28"/>
              </w:rPr>
            </w:pPr>
            <w:r w:rsidRPr="002210A4">
              <w:rPr>
                <w:color w:val="000000"/>
                <w:sz w:val="28"/>
                <w:szCs w:val="28"/>
              </w:rPr>
              <w:t>991 646,02</w:t>
            </w:r>
          </w:p>
        </w:tc>
        <w:tc>
          <w:tcPr>
            <w:tcW w:w="3544" w:type="dxa"/>
            <w:tcBorders>
              <w:top w:val="single" w:sz="4" w:space="0" w:color="auto"/>
              <w:left w:val="single" w:sz="4" w:space="0" w:color="auto"/>
              <w:bottom w:val="single" w:sz="4" w:space="0" w:color="auto"/>
              <w:right w:val="single" w:sz="4" w:space="0" w:color="auto"/>
            </w:tcBorders>
            <w:vAlign w:val="center"/>
          </w:tcPr>
          <w:p w14:paraId="34DE7079" w14:textId="77777777" w:rsidR="00C44B0E" w:rsidRPr="002210A4" w:rsidRDefault="00C44B0E" w:rsidP="00C44B0E">
            <w:pPr>
              <w:ind w:firstLine="0"/>
              <w:jc w:val="center"/>
              <w:rPr>
                <w:color w:val="000000"/>
                <w:sz w:val="28"/>
                <w:szCs w:val="28"/>
              </w:rPr>
            </w:pPr>
            <w:r w:rsidRPr="002210A4">
              <w:rPr>
                <w:color w:val="000000"/>
                <w:sz w:val="28"/>
                <w:szCs w:val="28"/>
              </w:rPr>
              <w:t>2 688 086,86</w:t>
            </w:r>
          </w:p>
        </w:tc>
      </w:tr>
      <w:tr w:rsidR="00C44B0E" w:rsidRPr="002210A4" w14:paraId="7912CBA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6782BA6"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5B2F5698" w14:textId="77777777" w:rsidR="00C44B0E" w:rsidRPr="002210A4" w:rsidRDefault="00C44B0E" w:rsidP="00C44B0E">
            <w:pPr>
              <w:ind w:firstLine="0"/>
              <w:jc w:val="center"/>
              <w:rPr>
                <w:color w:val="000000"/>
                <w:sz w:val="28"/>
                <w:szCs w:val="28"/>
              </w:rPr>
            </w:pPr>
            <w:r w:rsidRPr="002210A4">
              <w:rPr>
                <w:color w:val="000000"/>
                <w:sz w:val="28"/>
                <w:szCs w:val="28"/>
              </w:rPr>
              <w:t>991 628,12</w:t>
            </w:r>
          </w:p>
        </w:tc>
        <w:tc>
          <w:tcPr>
            <w:tcW w:w="3544" w:type="dxa"/>
            <w:tcBorders>
              <w:top w:val="single" w:sz="4" w:space="0" w:color="auto"/>
              <w:left w:val="single" w:sz="4" w:space="0" w:color="auto"/>
              <w:bottom w:val="single" w:sz="4" w:space="0" w:color="auto"/>
              <w:right w:val="single" w:sz="4" w:space="0" w:color="auto"/>
            </w:tcBorders>
            <w:vAlign w:val="center"/>
          </w:tcPr>
          <w:p w14:paraId="4219F683" w14:textId="77777777" w:rsidR="00C44B0E" w:rsidRPr="002210A4" w:rsidRDefault="00C44B0E" w:rsidP="00C44B0E">
            <w:pPr>
              <w:ind w:firstLine="0"/>
              <w:jc w:val="center"/>
              <w:rPr>
                <w:color w:val="000000"/>
                <w:sz w:val="28"/>
                <w:szCs w:val="28"/>
              </w:rPr>
            </w:pPr>
            <w:r w:rsidRPr="002210A4">
              <w:rPr>
                <w:color w:val="000000"/>
                <w:sz w:val="28"/>
                <w:szCs w:val="28"/>
              </w:rPr>
              <w:t>2 688 079,19</w:t>
            </w:r>
          </w:p>
        </w:tc>
      </w:tr>
      <w:tr w:rsidR="00C44B0E" w:rsidRPr="002210A4" w14:paraId="5BE51B8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11B3A6D"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6C9D5E82" w14:textId="77777777" w:rsidR="00C44B0E" w:rsidRPr="002210A4" w:rsidRDefault="00C44B0E" w:rsidP="00C44B0E">
            <w:pPr>
              <w:ind w:firstLine="0"/>
              <w:jc w:val="center"/>
              <w:rPr>
                <w:color w:val="000000"/>
                <w:sz w:val="28"/>
                <w:szCs w:val="28"/>
              </w:rPr>
            </w:pPr>
            <w:r w:rsidRPr="002210A4">
              <w:rPr>
                <w:color w:val="000000"/>
                <w:sz w:val="28"/>
                <w:szCs w:val="28"/>
              </w:rPr>
              <w:t>991 608,41</w:t>
            </w:r>
          </w:p>
        </w:tc>
        <w:tc>
          <w:tcPr>
            <w:tcW w:w="3544" w:type="dxa"/>
            <w:tcBorders>
              <w:top w:val="single" w:sz="4" w:space="0" w:color="auto"/>
              <w:left w:val="single" w:sz="4" w:space="0" w:color="auto"/>
              <w:bottom w:val="single" w:sz="4" w:space="0" w:color="auto"/>
              <w:right w:val="single" w:sz="4" w:space="0" w:color="auto"/>
            </w:tcBorders>
            <w:vAlign w:val="center"/>
          </w:tcPr>
          <w:p w14:paraId="6C3F852E" w14:textId="77777777" w:rsidR="00C44B0E" w:rsidRPr="002210A4" w:rsidRDefault="00C44B0E" w:rsidP="00C44B0E">
            <w:pPr>
              <w:ind w:firstLine="0"/>
              <w:jc w:val="center"/>
              <w:rPr>
                <w:color w:val="000000"/>
                <w:sz w:val="28"/>
                <w:szCs w:val="28"/>
              </w:rPr>
            </w:pPr>
            <w:r w:rsidRPr="002210A4">
              <w:rPr>
                <w:color w:val="000000"/>
                <w:sz w:val="28"/>
                <w:szCs w:val="28"/>
              </w:rPr>
              <w:t>2 688 070,42</w:t>
            </w:r>
          </w:p>
        </w:tc>
      </w:tr>
      <w:tr w:rsidR="00C44B0E" w:rsidRPr="002210A4" w14:paraId="679066C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5E5146"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6060E9F5" w14:textId="77777777" w:rsidR="00C44B0E" w:rsidRPr="002210A4" w:rsidRDefault="00C44B0E" w:rsidP="00C44B0E">
            <w:pPr>
              <w:ind w:firstLine="0"/>
              <w:jc w:val="center"/>
              <w:rPr>
                <w:color w:val="000000"/>
                <w:sz w:val="28"/>
                <w:szCs w:val="28"/>
              </w:rPr>
            </w:pPr>
            <w:r w:rsidRPr="002210A4">
              <w:rPr>
                <w:color w:val="000000"/>
                <w:sz w:val="28"/>
                <w:szCs w:val="28"/>
              </w:rPr>
              <w:t>991 601,16</w:t>
            </w:r>
          </w:p>
        </w:tc>
        <w:tc>
          <w:tcPr>
            <w:tcW w:w="3544" w:type="dxa"/>
            <w:tcBorders>
              <w:top w:val="single" w:sz="4" w:space="0" w:color="auto"/>
              <w:left w:val="single" w:sz="4" w:space="0" w:color="auto"/>
              <w:bottom w:val="single" w:sz="4" w:space="0" w:color="auto"/>
              <w:right w:val="single" w:sz="4" w:space="0" w:color="auto"/>
            </w:tcBorders>
            <w:vAlign w:val="center"/>
          </w:tcPr>
          <w:p w14:paraId="00FC3BD7" w14:textId="77777777" w:rsidR="00C44B0E" w:rsidRPr="002210A4" w:rsidRDefault="00C44B0E" w:rsidP="00C44B0E">
            <w:pPr>
              <w:ind w:firstLine="0"/>
              <w:jc w:val="center"/>
              <w:rPr>
                <w:color w:val="000000"/>
                <w:sz w:val="28"/>
                <w:szCs w:val="28"/>
              </w:rPr>
            </w:pPr>
            <w:r w:rsidRPr="002210A4">
              <w:rPr>
                <w:color w:val="000000"/>
                <w:sz w:val="28"/>
                <w:szCs w:val="28"/>
              </w:rPr>
              <w:t>2 688 067,1</w:t>
            </w:r>
          </w:p>
        </w:tc>
      </w:tr>
      <w:tr w:rsidR="00C44B0E" w:rsidRPr="002210A4" w14:paraId="773E9FC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C462B9"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6E0C2480" w14:textId="77777777" w:rsidR="00C44B0E" w:rsidRPr="002210A4" w:rsidRDefault="00C44B0E" w:rsidP="00C44B0E">
            <w:pPr>
              <w:ind w:firstLine="0"/>
              <w:jc w:val="center"/>
              <w:rPr>
                <w:color w:val="000000"/>
                <w:sz w:val="28"/>
                <w:szCs w:val="28"/>
              </w:rPr>
            </w:pPr>
            <w:r w:rsidRPr="002210A4">
              <w:rPr>
                <w:color w:val="000000"/>
                <w:sz w:val="28"/>
                <w:szCs w:val="28"/>
              </w:rPr>
              <w:t>991 598,9</w:t>
            </w:r>
          </w:p>
        </w:tc>
        <w:tc>
          <w:tcPr>
            <w:tcW w:w="3544" w:type="dxa"/>
            <w:tcBorders>
              <w:top w:val="single" w:sz="4" w:space="0" w:color="auto"/>
              <w:left w:val="single" w:sz="4" w:space="0" w:color="auto"/>
              <w:bottom w:val="single" w:sz="4" w:space="0" w:color="auto"/>
              <w:right w:val="single" w:sz="4" w:space="0" w:color="auto"/>
            </w:tcBorders>
            <w:vAlign w:val="center"/>
          </w:tcPr>
          <w:p w14:paraId="62E145C6" w14:textId="77777777" w:rsidR="00C44B0E" w:rsidRPr="002210A4" w:rsidRDefault="00C44B0E" w:rsidP="00C44B0E">
            <w:pPr>
              <w:ind w:firstLine="0"/>
              <w:jc w:val="center"/>
              <w:rPr>
                <w:color w:val="000000"/>
                <w:sz w:val="28"/>
                <w:szCs w:val="28"/>
              </w:rPr>
            </w:pPr>
            <w:r w:rsidRPr="002210A4">
              <w:rPr>
                <w:color w:val="000000"/>
                <w:sz w:val="28"/>
                <w:szCs w:val="28"/>
              </w:rPr>
              <w:t>2 688 066,06</w:t>
            </w:r>
          </w:p>
        </w:tc>
      </w:tr>
      <w:tr w:rsidR="00C44B0E" w:rsidRPr="002210A4" w14:paraId="5428709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83C5B8"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32450195" w14:textId="77777777" w:rsidR="00C44B0E" w:rsidRPr="002210A4" w:rsidRDefault="00C44B0E" w:rsidP="00C44B0E">
            <w:pPr>
              <w:ind w:firstLine="0"/>
              <w:jc w:val="center"/>
              <w:rPr>
                <w:color w:val="000000"/>
                <w:sz w:val="28"/>
                <w:szCs w:val="28"/>
              </w:rPr>
            </w:pPr>
            <w:r w:rsidRPr="002210A4">
              <w:rPr>
                <w:color w:val="000000"/>
                <w:sz w:val="28"/>
                <w:szCs w:val="28"/>
              </w:rPr>
              <w:t>991 568,65</w:t>
            </w:r>
          </w:p>
        </w:tc>
        <w:tc>
          <w:tcPr>
            <w:tcW w:w="3544" w:type="dxa"/>
            <w:tcBorders>
              <w:top w:val="single" w:sz="4" w:space="0" w:color="auto"/>
              <w:left w:val="single" w:sz="4" w:space="0" w:color="auto"/>
              <w:bottom w:val="single" w:sz="4" w:space="0" w:color="auto"/>
              <w:right w:val="single" w:sz="4" w:space="0" w:color="auto"/>
            </w:tcBorders>
            <w:vAlign w:val="center"/>
          </w:tcPr>
          <w:p w14:paraId="1C5A6D86" w14:textId="77777777" w:rsidR="00C44B0E" w:rsidRPr="002210A4" w:rsidRDefault="00C44B0E" w:rsidP="00C44B0E">
            <w:pPr>
              <w:ind w:firstLine="0"/>
              <w:jc w:val="center"/>
              <w:rPr>
                <w:color w:val="000000"/>
                <w:sz w:val="28"/>
                <w:szCs w:val="28"/>
              </w:rPr>
            </w:pPr>
            <w:r w:rsidRPr="002210A4">
              <w:rPr>
                <w:color w:val="000000"/>
                <w:sz w:val="28"/>
                <w:szCs w:val="28"/>
              </w:rPr>
              <w:t>2 688 052,52</w:t>
            </w:r>
          </w:p>
        </w:tc>
      </w:tr>
      <w:tr w:rsidR="00C44B0E" w:rsidRPr="002210A4" w14:paraId="62D0065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743290"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3AC492C2" w14:textId="77777777" w:rsidR="00C44B0E" w:rsidRPr="002210A4" w:rsidRDefault="00C44B0E" w:rsidP="00C44B0E">
            <w:pPr>
              <w:ind w:firstLine="0"/>
              <w:jc w:val="center"/>
              <w:rPr>
                <w:color w:val="000000"/>
                <w:sz w:val="28"/>
                <w:szCs w:val="28"/>
              </w:rPr>
            </w:pPr>
            <w:r w:rsidRPr="002210A4">
              <w:rPr>
                <w:color w:val="000000"/>
                <w:sz w:val="28"/>
                <w:szCs w:val="28"/>
              </w:rPr>
              <w:t>991 563,7</w:t>
            </w:r>
          </w:p>
        </w:tc>
        <w:tc>
          <w:tcPr>
            <w:tcW w:w="3544" w:type="dxa"/>
            <w:tcBorders>
              <w:top w:val="single" w:sz="4" w:space="0" w:color="auto"/>
              <w:left w:val="single" w:sz="4" w:space="0" w:color="auto"/>
              <w:bottom w:val="single" w:sz="4" w:space="0" w:color="auto"/>
              <w:right w:val="single" w:sz="4" w:space="0" w:color="auto"/>
            </w:tcBorders>
            <w:vAlign w:val="center"/>
          </w:tcPr>
          <w:p w14:paraId="223EEB27" w14:textId="77777777" w:rsidR="00C44B0E" w:rsidRPr="002210A4" w:rsidRDefault="00C44B0E" w:rsidP="00C44B0E">
            <w:pPr>
              <w:ind w:firstLine="0"/>
              <w:jc w:val="center"/>
              <w:rPr>
                <w:color w:val="000000"/>
                <w:sz w:val="28"/>
                <w:szCs w:val="28"/>
              </w:rPr>
            </w:pPr>
            <w:r w:rsidRPr="002210A4">
              <w:rPr>
                <w:color w:val="000000"/>
                <w:sz w:val="28"/>
                <w:szCs w:val="28"/>
              </w:rPr>
              <w:t>2 688 049,78</w:t>
            </w:r>
          </w:p>
        </w:tc>
      </w:tr>
      <w:tr w:rsidR="00C44B0E" w:rsidRPr="002210A4" w14:paraId="271288E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1911DC3"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172FA4F9" w14:textId="77777777" w:rsidR="00C44B0E" w:rsidRPr="002210A4" w:rsidRDefault="00C44B0E" w:rsidP="00C44B0E">
            <w:pPr>
              <w:ind w:firstLine="0"/>
              <w:jc w:val="center"/>
              <w:rPr>
                <w:color w:val="000000"/>
                <w:sz w:val="28"/>
                <w:szCs w:val="28"/>
              </w:rPr>
            </w:pPr>
            <w:r w:rsidRPr="002210A4">
              <w:rPr>
                <w:color w:val="000000"/>
                <w:sz w:val="28"/>
                <w:szCs w:val="28"/>
              </w:rPr>
              <w:t>991 568,1</w:t>
            </w:r>
          </w:p>
        </w:tc>
        <w:tc>
          <w:tcPr>
            <w:tcW w:w="3544" w:type="dxa"/>
            <w:tcBorders>
              <w:top w:val="single" w:sz="4" w:space="0" w:color="auto"/>
              <w:left w:val="single" w:sz="4" w:space="0" w:color="auto"/>
              <w:bottom w:val="single" w:sz="4" w:space="0" w:color="auto"/>
              <w:right w:val="single" w:sz="4" w:space="0" w:color="auto"/>
            </w:tcBorders>
            <w:vAlign w:val="center"/>
          </w:tcPr>
          <w:p w14:paraId="19D8A3D9" w14:textId="77777777" w:rsidR="00C44B0E" w:rsidRPr="002210A4" w:rsidRDefault="00C44B0E" w:rsidP="00C44B0E">
            <w:pPr>
              <w:ind w:firstLine="0"/>
              <w:jc w:val="center"/>
              <w:rPr>
                <w:color w:val="000000"/>
                <w:sz w:val="28"/>
                <w:szCs w:val="28"/>
              </w:rPr>
            </w:pPr>
            <w:r w:rsidRPr="002210A4">
              <w:rPr>
                <w:color w:val="000000"/>
                <w:sz w:val="28"/>
                <w:szCs w:val="28"/>
              </w:rPr>
              <w:t>2 688 039,83</w:t>
            </w:r>
          </w:p>
        </w:tc>
      </w:tr>
      <w:tr w:rsidR="00C44B0E" w:rsidRPr="002210A4" w14:paraId="4569AF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D1C0F25"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087DBB83" w14:textId="77777777" w:rsidR="00C44B0E" w:rsidRPr="002210A4" w:rsidRDefault="00C44B0E" w:rsidP="00C44B0E">
            <w:pPr>
              <w:ind w:firstLine="0"/>
              <w:jc w:val="center"/>
              <w:rPr>
                <w:color w:val="000000"/>
                <w:sz w:val="28"/>
                <w:szCs w:val="28"/>
              </w:rPr>
            </w:pPr>
            <w:r w:rsidRPr="002210A4">
              <w:rPr>
                <w:color w:val="000000"/>
                <w:sz w:val="28"/>
                <w:szCs w:val="28"/>
              </w:rPr>
              <w:t>991 595,16</w:t>
            </w:r>
          </w:p>
        </w:tc>
        <w:tc>
          <w:tcPr>
            <w:tcW w:w="3544" w:type="dxa"/>
            <w:tcBorders>
              <w:top w:val="single" w:sz="4" w:space="0" w:color="auto"/>
              <w:left w:val="single" w:sz="4" w:space="0" w:color="auto"/>
              <w:bottom w:val="single" w:sz="4" w:space="0" w:color="auto"/>
              <w:right w:val="single" w:sz="4" w:space="0" w:color="auto"/>
            </w:tcBorders>
            <w:vAlign w:val="center"/>
          </w:tcPr>
          <w:p w14:paraId="5A8F457D" w14:textId="77777777" w:rsidR="00C44B0E" w:rsidRPr="002210A4" w:rsidRDefault="00C44B0E" w:rsidP="00C44B0E">
            <w:pPr>
              <w:ind w:firstLine="0"/>
              <w:jc w:val="center"/>
              <w:rPr>
                <w:color w:val="000000"/>
                <w:sz w:val="28"/>
                <w:szCs w:val="28"/>
              </w:rPr>
            </w:pPr>
            <w:r w:rsidRPr="002210A4">
              <w:rPr>
                <w:color w:val="000000"/>
                <w:sz w:val="28"/>
                <w:szCs w:val="28"/>
              </w:rPr>
              <w:t>2 687 982,58</w:t>
            </w:r>
          </w:p>
        </w:tc>
      </w:tr>
      <w:tr w:rsidR="00C44B0E" w:rsidRPr="002210A4" w14:paraId="5E1F82F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7A6726"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2CD3CBC9" w14:textId="77777777" w:rsidR="00C44B0E" w:rsidRPr="002210A4" w:rsidRDefault="00C44B0E" w:rsidP="00C44B0E">
            <w:pPr>
              <w:ind w:firstLine="0"/>
              <w:jc w:val="center"/>
              <w:rPr>
                <w:color w:val="000000"/>
                <w:sz w:val="28"/>
                <w:szCs w:val="28"/>
              </w:rPr>
            </w:pPr>
            <w:r w:rsidRPr="002210A4">
              <w:rPr>
                <w:color w:val="000000"/>
                <w:sz w:val="28"/>
                <w:szCs w:val="28"/>
              </w:rPr>
              <w:t>991 633,9</w:t>
            </w:r>
          </w:p>
        </w:tc>
        <w:tc>
          <w:tcPr>
            <w:tcW w:w="3544" w:type="dxa"/>
            <w:tcBorders>
              <w:top w:val="single" w:sz="4" w:space="0" w:color="auto"/>
              <w:left w:val="single" w:sz="4" w:space="0" w:color="auto"/>
              <w:bottom w:val="single" w:sz="4" w:space="0" w:color="auto"/>
              <w:right w:val="single" w:sz="4" w:space="0" w:color="auto"/>
            </w:tcBorders>
            <w:vAlign w:val="center"/>
          </w:tcPr>
          <w:p w14:paraId="543DB397" w14:textId="77777777" w:rsidR="00C44B0E" w:rsidRPr="002210A4" w:rsidRDefault="00C44B0E" w:rsidP="00C44B0E">
            <w:pPr>
              <w:ind w:firstLine="0"/>
              <w:jc w:val="center"/>
              <w:rPr>
                <w:color w:val="000000"/>
                <w:sz w:val="28"/>
                <w:szCs w:val="28"/>
              </w:rPr>
            </w:pPr>
            <w:r w:rsidRPr="002210A4">
              <w:rPr>
                <w:color w:val="000000"/>
                <w:sz w:val="28"/>
                <w:szCs w:val="28"/>
              </w:rPr>
              <w:t>2 688 000,24</w:t>
            </w:r>
          </w:p>
        </w:tc>
      </w:tr>
      <w:tr w:rsidR="00C44B0E" w:rsidRPr="002210A4" w14:paraId="552FDC0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F03922"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0FCCD3C7" w14:textId="77777777" w:rsidR="00C44B0E" w:rsidRPr="002210A4" w:rsidRDefault="00C44B0E" w:rsidP="00C44B0E">
            <w:pPr>
              <w:ind w:firstLine="0"/>
              <w:jc w:val="center"/>
              <w:rPr>
                <w:color w:val="000000"/>
                <w:sz w:val="28"/>
                <w:szCs w:val="28"/>
              </w:rPr>
            </w:pPr>
            <w:r w:rsidRPr="002210A4">
              <w:rPr>
                <w:color w:val="000000"/>
                <w:sz w:val="28"/>
                <w:szCs w:val="28"/>
              </w:rPr>
              <w:t>991 701,37</w:t>
            </w:r>
          </w:p>
        </w:tc>
        <w:tc>
          <w:tcPr>
            <w:tcW w:w="3544" w:type="dxa"/>
            <w:tcBorders>
              <w:top w:val="single" w:sz="4" w:space="0" w:color="auto"/>
              <w:left w:val="single" w:sz="4" w:space="0" w:color="auto"/>
              <w:bottom w:val="single" w:sz="4" w:space="0" w:color="auto"/>
              <w:right w:val="single" w:sz="4" w:space="0" w:color="auto"/>
            </w:tcBorders>
            <w:vAlign w:val="center"/>
          </w:tcPr>
          <w:p w14:paraId="3FE527AD" w14:textId="77777777" w:rsidR="00C44B0E" w:rsidRPr="002210A4" w:rsidRDefault="00C44B0E" w:rsidP="00C44B0E">
            <w:pPr>
              <w:ind w:firstLine="0"/>
              <w:jc w:val="center"/>
              <w:rPr>
                <w:color w:val="000000"/>
                <w:sz w:val="28"/>
                <w:szCs w:val="28"/>
              </w:rPr>
            </w:pPr>
            <w:r w:rsidRPr="002210A4">
              <w:rPr>
                <w:color w:val="000000"/>
                <w:sz w:val="28"/>
                <w:szCs w:val="28"/>
              </w:rPr>
              <w:t>2 688 031,81</w:t>
            </w:r>
          </w:p>
        </w:tc>
      </w:tr>
      <w:tr w:rsidR="00C44B0E" w:rsidRPr="002210A4" w14:paraId="09234DC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1903FC"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62BAB5A8" w14:textId="77777777" w:rsidR="00C44B0E" w:rsidRPr="002210A4" w:rsidRDefault="00C44B0E" w:rsidP="00C44B0E">
            <w:pPr>
              <w:ind w:firstLine="0"/>
              <w:jc w:val="center"/>
              <w:rPr>
                <w:color w:val="000000"/>
                <w:sz w:val="28"/>
                <w:szCs w:val="28"/>
              </w:rPr>
            </w:pPr>
            <w:r w:rsidRPr="002210A4">
              <w:rPr>
                <w:color w:val="000000"/>
                <w:sz w:val="28"/>
                <w:szCs w:val="28"/>
              </w:rPr>
              <w:t>991 718,01</w:t>
            </w:r>
          </w:p>
        </w:tc>
        <w:tc>
          <w:tcPr>
            <w:tcW w:w="3544" w:type="dxa"/>
            <w:tcBorders>
              <w:top w:val="single" w:sz="4" w:space="0" w:color="auto"/>
              <w:left w:val="single" w:sz="4" w:space="0" w:color="auto"/>
              <w:bottom w:val="single" w:sz="4" w:space="0" w:color="auto"/>
              <w:right w:val="single" w:sz="4" w:space="0" w:color="auto"/>
            </w:tcBorders>
            <w:vAlign w:val="center"/>
          </w:tcPr>
          <w:p w14:paraId="2FD7E971" w14:textId="77777777" w:rsidR="00C44B0E" w:rsidRPr="002210A4" w:rsidRDefault="00C44B0E" w:rsidP="00C44B0E">
            <w:pPr>
              <w:ind w:firstLine="0"/>
              <w:jc w:val="center"/>
              <w:rPr>
                <w:color w:val="000000"/>
                <w:sz w:val="28"/>
                <w:szCs w:val="28"/>
              </w:rPr>
            </w:pPr>
            <w:r w:rsidRPr="002210A4">
              <w:rPr>
                <w:color w:val="000000"/>
                <w:sz w:val="28"/>
                <w:szCs w:val="28"/>
              </w:rPr>
              <w:t>2 688 036,03</w:t>
            </w:r>
          </w:p>
        </w:tc>
      </w:tr>
      <w:tr w:rsidR="00C44B0E" w:rsidRPr="002210A4" w14:paraId="4A6ED88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6A6CFB"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4FE3B5CB" w14:textId="77777777" w:rsidR="00C44B0E" w:rsidRPr="002210A4" w:rsidRDefault="00C44B0E" w:rsidP="00C44B0E">
            <w:pPr>
              <w:ind w:firstLine="0"/>
              <w:jc w:val="center"/>
              <w:rPr>
                <w:color w:val="000000"/>
                <w:sz w:val="28"/>
                <w:szCs w:val="28"/>
              </w:rPr>
            </w:pPr>
            <w:r w:rsidRPr="002210A4">
              <w:rPr>
                <w:color w:val="000000"/>
                <w:sz w:val="28"/>
                <w:szCs w:val="28"/>
              </w:rPr>
              <w:t>991 724,04</w:t>
            </w:r>
          </w:p>
        </w:tc>
        <w:tc>
          <w:tcPr>
            <w:tcW w:w="3544" w:type="dxa"/>
            <w:tcBorders>
              <w:top w:val="single" w:sz="4" w:space="0" w:color="auto"/>
              <w:left w:val="single" w:sz="4" w:space="0" w:color="auto"/>
              <w:bottom w:val="single" w:sz="4" w:space="0" w:color="auto"/>
              <w:right w:val="single" w:sz="4" w:space="0" w:color="auto"/>
            </w:tcBorders>
            <w:vAlign w:val="center"/>
          </w:tcPr>
          <w:p w14:paraId="6DC21A10" w14:textId="77777777" w:rsidR="00C44B0E" w:rsidRPr="002210A4" w:rsidRDefault="00C44B0E" w:rsidP="00C44B0E">
            <w:pPr>
              <w:ind w:firstLine="0"/>
              <w:jc w:val="center"/>
              <w:rPr>
                <w:color w:val="000000"/>
                <w:sz w:val="28"/>
                <w:szCs w:val="28"/>
              </w:rPr>
            </w:pPr>
            <w:r w:rsidRPr="002210A4">
              <w:rPr>
                <w:color w:val="000000"/>
                <w:sz w:val="28"/>
                <w:szCs w:val="28"/>
              </w:rPr>
              <w:t>2 688 038,15</w:t>
            </w:r>
          </w:p>
        </w:tc>
      </w:tr>
      <w:tr w:rsidR="00C44B0E" w:rsidRPr="002210A4" w14:paraId="153AC9F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76025F"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5F45C0FD" w14:textId="77777777" w:rsidR="00C44B0E" w:rsidRPr="002210A4" w:rsidRDefault="00C44B0E" w:rsidP="00C44B0E">
            <w:pPr>
              <w:ind w:firstLine="0"/>
              <w:jc w:val="center"/>
              <w:rPr>
                <w:color w:val="000000"/>
                <w:sz w:val="28"/>
                <w:szCs w:val="28"/>
              </w:rPr>
            </w:pPr>
            <w:r w:rsidRPr="002210A4">
              <w:rPr>
                <w:color w:val="000000"/>
                <w:sz w:val="28"/>
                <w:szCs w:val="28"/>
              </w:rPr>
              <w:t>991 736,55</w:t>
            </w:r>
          </w:p>
        </w:tc>
        <w:tc>
          <w:tcPr>
            <w:tcW w:w="3544" w:type="dxa"/>
            <w:tcBorders>
              <w:top w:val="single" w:sz="4" w:space="0" w:color="auto"/>
              <w:left w:val="single" w:sz="4" w:space="0" w:color="auto"/>
              <w:bottom w:val="single" w:sz="4" w:space="0" w:color="auto"/>
              <w:right w:val="single" w:sz="4" w:space="0" w:color="auto"/>
            </w:tcBorders>
            <w:vAlign w:val="center"/>
          </w:tcPr>
          <w:p w14:paraId="120998E2" w14:textId="77777777" w:rsidR="00C44B0E" w:rsidRPr="002210A4" w:rsidRDefault="00C44B0E" w:rsidP="00C44B0E">
            <w:pPr>
              <w:ind w:firstLine="0"/>
              <w:jc w:val="center"/>
              <w:rPr>
                <w:color w:val="000000"/>
                <w:sz w:val="28"/>
                <w:szCs w:val="28"/>
              </w:rPr>
            </w:pPr>
            <w:r w:rsidRPr="002210A4">
              <w:rPr>
                <w:color w:val="000000"/>
                <w:sz w:val="28"/>
                <w:szCs w:val="28"/>
              </w:rPr>
              <w:t>2 688 043,94</w:t>
            </w:r>
          </w:p>
        </w:tc>
      </w:tr>
      <w:tr w:rsidR="00C44B0E" w:rsidRPr="002210A4" w14:paraId="1A11A1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6263CB"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589B2787" w14:textId="77777777" w:rsidR="00C44B0E" w:rsidRPr="002210A4" w:rsidRDefault="00C44B0E" w:rsidP="00C44B0E">
            <w:pPr>
              <w:ind w:firstLine="0"/>
              <w:jc w:val="center"/>
              <w:rPr>
                <w:color w:val="000000"/>
                <w:sz w:val="28"/>
                <w:szCs w:val="28"/>
              </w:rPr>
            </w:pPr>
            <w:r w:rsidRPr="002210A4">
              <w:rPr>
                <w:color w:val="000000"/>
                <w:sz w:val="28"/>
                <w:szCs w:val="28"/>
              </w:rPr>
              <w:t>991 733,88</w:t>
            </w:r>
          </w:p>
        </w:tc>
        <w:tc>
          <w:tcPr>
            <w:tcW w:w="3544" w:type="dxa"/>
            <w:tcBorders>
              <w:top w:val="single" w:sz="4" w:space="0" w:color="auto"/>
              <w:left w:val="single" w:sz="4" w:space="0" w:color="auto"/>
              <w:bottom w:val="single" w:sz="4" w:space="0" w:color="auto"/>
              <w:right w:val="single" w:sz="4" w:space="0" w:color="auto"/>
            </w:tcBorders>
            <w:vAlign w:val="center"/>
          </w:tcPr>
          <w:p w14:paraId="53485C81" w14:textId="77777777" w:rsidR="00C44B0E" w:rsidRPr="002210A4" w:rsidRDefault="00C44B0E" w:rsidP="00C44B0E">
            <w:pPr>
              <w:ind w:firstLine="0"/>
              <w:jc w:val="center"/>
              <w:rPr>
                <w:color w:val="000000"/>
                <w:sz w:val="28"/>
                <w:szCs w:val="28"/>
              </w:rPr>
            </w:pPr>
            <w:r w:rsidRPr="002210A4">
              <w:rPr>
                <w:color w:val="000000"/>
                <w:sz w:val="28"/>
                <w:szCs w:val="28"/>
              </w:rPr>
              <w:t>2 688 050,01</w:t>
            </w:r>
          </w:p>
        </w:tc>
      </w:tr>
      <w:tr w:rsidR="00C44B0E" w:rsidRPr="002210A4" w14:paraId="5C5CE7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68918E"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13A4B879" w14:textId="77777777" w:rsidR="00C44B0E" w:rsidRPr="002210A4" w:rsidRDefault="00C44B0E" w:rsidP="00C44B0E">
            <w:pPr>
              <w:ind w:firstLine="0"/>
              <w:jc w:val="center"/>
              <w:rPr>
                <w:color w:val="000000"/>
                <w:sz w:val="28"/>
                <w:szCs w:val="28"/>
              </w:rPr>
            </w:pPr>
            <w:r w:rsidRPr="002210A4">
              <w:rPr>
                <w:color w:val="000000"/>
                <w:sz w:val="28"/>
                <w:szCs w:val="28"/>
              </w:rPr>
              <w:t>991 751,43</w:t>
            </w:r>
          </w:p>
        </w:tc>
        <w:tc>
          <w:tcPr>
            <w:tcW w:w="3544" w:type="dxa"/>
            <w:tcBorders>
              <w:top w:val="single" w:sz="4" w:space="0" w:color="auto"/>
              <w:left w:val="single" w:sz="4" w:space="0" w:color="auto"/>
              <w:bottom w:val="single" w:sz="4" w:space="0" w:color="auto"/>
              <w:right w:val="single" w:sz="4" w:space="0" w:color="auto"/>
            </w:tcBorders>
            <w:vAlign w:val="center"/>
          </w:tcPr>
          <w:p w14:paraId="3145C32A" w14:textId="77777777" w:rsidR="00C44B0E" w:rsidRPr="002210A4" w:rsidRDefault="00C44B0E" w:rsidP="00C44B0E">
            <w:pPr>
              <w:ind w:firstLine="0"/>
              <w:jc w:val="center"/>
              <w:rPr>
                <w:color w:val="000000"/>
                <w:sz w:val="28"/>
                <w:szCs w:val="28"/>
              </w:rPr>
            </w:pPr>
            <w:r w:rsidRPr="002210A4">
              <w:rPr>
                <w:color w:val="000000"/>
                <w:sz w:val="28"/>
                <w:szCs w:val="28"/>
              </w:rPr>
              <w:t>2 688 057,54</w:t>
            </w:r>
          </w:p>
        </w:tc>
      </w:tr>
      <w:tr w:rsidR="00C44B0E" w:rsidRPr="002210A4" w14:paraId="3A8A93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29A051"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1EF83193" w14:textId="77777777" w:rsidR="00C44B0E" w:rsidRPr="002210A4" w:rsidRDefault="00C44B0E" w:rsidP="00C44B0E">
            <w:pPr>
              <w:ind w:firstLine="0"/>
              <w:jc w:val="center"/>
              <w:rPr>
                <w:color w:val="000000"/>
                <w:sz w:val="28"/>
                <w:szCs w:val="28"/>
              </w:rPr>
            </w:pPr>
            <w:r w:rsidRPr="002210A4">
              <w:rPr>
                <w:color w:val="000000"/>
                <w:sz w:val="28"/>
                <w:szCs w:val="28"/>
              </w:rPr>
              <w:t>991 757,5</w:t>
            </w:r>
          </w:p>
        </w:tc>
        <w:tc>
          <w:tcPr>
            <w:tcW w:w="3544" w:type="dxa"/>
            <w:tcBorders>
              <w:top w:val="single" w:sz="4" w:space="0" w:color="auto"/>
              <w:left w:val="single" w:sz="4" w:space="0" w:color="auto"/>
              <w:bottom w:val="single" w:sz="4" w:space="0" w:color="auto"/>
              <w:right w:val="single" w:sz="4" w:space="0" w:color="auto"/>
            </w:tcBorders>
            <w:vAlign w:val="center"/>
          </w:tcPr>
          <w:p w14:paraId="3292887B" w14:textId="77777777" w:rsidR="00C44B0E" w:rsidRPr="002210A4" w:rsidRDefault="00C44B0E" w:rsidP="00C44B0E">
            <w:pPr>
              <w:ind w:firstLine="0"/>
              <w:jc w:val="center"/>
              <w:rPr>
                <w:color w:val="000000"/>
                <w:sz w:val="28"/>
                <w:szCs w:val="28"/>
              </w:rPr>
            </w:pPr>
            <w:r w:rsidRPr="002210A4">
              <w:rPr>
                <w:color w:val="000000"/>
                <w:sz w:val="28"/>
                <w:szCs w:val="28"/>
              </w:rPr>
              <w:t>2 688 060,66</w:t>
            </w:r>
          </w:p>
        </w:tc>
      </w:tr>
      <w:tr w:rsidR="00C44B0E" w:rsidRPr="002210A4" w14:paraId="09ED13A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44A8A8"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72072C9D" w14:textId="77777777" w:rsidR="00C44B0E" w:rsidRPr="002210A4" w:rsidRDefault="00C44B0E" w:rsidP="00C44B0E">
            <w:pPr>
              <w:ind w:firstLine="0"/>
              <w:jc w:val="center"/>
              <w:rPr>
                <w:color w:val="000000"/>
                <w:sz w:val="28"/>
                <w:szCs w:val="28"/>
              </w:rPr>
            </w:pPr>
            <w:r w:rsidRPr="002210A4">
              <w:rPr>
                <w:color w:val="000000"/>
                <w:sz w:val="28"/>
                <w:szCs w:val="28"/>
              </w:rPr>
              <w:t>991 775,84</w:t>
            </w:r>
          </w:p>
        </w:tc>
        <w:tc>
          <w:tcPr>
            <w:tcW w:w="3544" w:type="dxa"/>
            <w:tcBorders>
              <w:top w:val="single" w:sz="4" w:space="0" w:color="auto"/>
              <w:left w:val="single" w:sz="4" w:space="0" w:color="auto"/>
              <w:bottom w:val="single" w:sz="4" w:space="0" w:color="auto"/>
              <w:right w:val="single" w:sz="4" w:space="0" w:color="auto"/>
            </w:tcBorders>
            <w:vAlign w:val="center"/>
          </w:tcPr>
          <w:p w14:paraId="18477F58" w14:textId="77777777" w:rsidR="00C44B0E" w:rsidRPr="002210A4" w:rsidRDefault="00C44B0E" w:rsidP="00C44B0E">
            <w:pPr>
              <w:ind w:firstLine="0"/>
              <w:jc w:val="center"/>
              <w:rPr>
                <w:color w:val="000000"/>
                <w:sz w:val="28"/>
                <w:szCs w:val="28"/>
              </w:rPr>
            </w:pPr>
            <w:r w:rsidRPr="002210A4">
              <w:rPr>
                <w:color w:val="000000"/>
                <w:sz w:val="28"/>
                <w:szCs w:val="28"/>
              </w:rPr>
              <w:t>2 688 071,36</w:t>
            </w:r>
          </w:p>
        </w:tc>
      </w:tr>
      <w:tr w:rsidR="00C44B0E" w:rsidRPr="002210A4" w14:paraId="5E4280B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16FE53"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78279323" w14:textId="77777777" w:rsidR="00C44B0E" w:rsidRPr="002210A4" w:rsidRDefault="00C44B0E" w:rsidP="00C44B0E">
            <w:pPr>
              <w:ind w:firstLine="0"/>
              <w:jc w:val="center"/>
              <w:rPr>
                <w:color w:val="000000"/>
                <w:sz w:val="28"/>
                <w:szCs w:val="28"/>
              </w:rPr>
            </w:pPr>
            <w:r w:rsidRPr="002210A4">
              <w:rPr>
                <w:color w:val="000000"/>
                <w:sz w:val="28"/>
                <w:szCs w:val="28"/>
              </w:rPr>
              <w:t>991 774,05</w:t>
            </w:r>
          </w:p>
        </w:tc>
        <w:tc>
          <w:tcPr>
            <w:tcW w:w="3544" w:type="dxa"/>
            <w:tcBorders>
              <w:top w:val="single" w:sz="4" w:space="0" w:color="auto"/>
              <w:left w:val="single" w:sz="4" w:space="0" w:color="auto"/>
              <w:bottom w:val="single" w:sz="4" w:space="0" w:color="auto"/>
              <w:right w:val="single" w:sz="4" w:space="0" w:color="auto"/>
            </w:tcBorders>
            <w:vAlign w:val="center"/>
          </w:tcPr>
          <w:p w14:paraId="21448F84" w14:textId="77777777" w:rsidR="00C44B0E" w:rsidRPr="002210A4" w:rsidRDefault="00C44B0E" w:rsidP="00C44B0E">
            <w:pPr>
              <w:ind w:firstLine="0"/>
              <w:jc w:val="center"/>
              <w:rPr>
                <w:color w:val="000000"/>
                <w:sz w:val="28"/>
                <w:szCs w:val="28"/>
              </w:rPr>
            </w:pPr>
            <w:r w:rsidRPr="002210A4">
              <w:rPr>
                <w:color w:val="000000"/>
                <w:sz w:val="28"/>
                <w:szCs w:val="28"/>
              </w:rPr>
              <w:t>2 688 074,12</w:t>
            </w:r>
          </w:p>
        </w:tc>
      </w:tr>
      <w:tr w:rsidR="00C44B0E" w:rsidRPr="002210A4" w14:paraId="08B36491"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3850A414" w14:textId="77777777" w:rsidR="00C44B0E" w:rsidRPr="002210A4" w:rsidRDefault="00C44B0E" w:rsidP="00C44B0E">
            <w:pPr>
              <w:ind w:firstLine="0"/>
              <w:jc w:val="center"/>
              <w:rPr>
                <w:b/>
                <w:color w:val="000000"/>
                <w:sz w:val="28"/>
                <w:szCs w:val="28"/>
              </w:rPr>
            </w:pPr>
            <w:r w:rsidRPr="002210A4">
              <w:rPr>
                <w:b/>
                <w:color w:val="000000"/>
                <w:sz w:val="28"/>
                <w:szCs w:val="28"/>
              </w:rPr>
              <w:t>Контур 24</w:t>
            </w:r>
          </w:p>
        </w:tc>
      </w:tr>
      <w:tr w:rsidR="00C44B0E" w:rsidRPr="002210A4" w14:paraId="30F656D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25C539"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750BFE89" w14:textId="77777777" w:rsidR="00C44B0E" w:rsidRPr="002210A4" w:rsidRDefault="00C44B0E" w:rsidP="00C44B0E">
            <w:pPr>
              <w:ind w:firstLine="0"/>
              <w:jc w:val="center"/>
              <w:rPr>
                <w:color w:val="000000"/>
                <w:sz w:val="28"/>
                <w:szCs w:val="28"/>
              </w:rPr>
            </w:pPr>
            <w:r w:rsidRPr="002210A4">
              <w:rPr>
                <w:color w:val="000000"/>
                <w:sz w:val="28"/>
                <w:szCs w:val="28"/>
              </w:rPr>
              <w:t>991 596,74</w:t>
            </w:r>
          </w:p>
        </w:tc>
        <w:tc>
          <w:tcPr>
            <w:tcW w:w="3544" w:type="dxa"/>
            <w:tcBorders>
              <w:top w:val="single" w:sz="4" w:space="0" w:color="auto"/>
              <w:left w:val="single" w:sz="4" w:space="0" w:color="auto"/>
              <w:bottom w:val="single" w:sz="4" w:space="0" w:color="auto"/>
              <w:right w:val="single" w:sz="4" w:space="0" w:color="auto"/>
            </w:tcBorders>
            <w:vAlign w:val="center"/>
          </w:tcPr>
          <w:p w14:paraId="6830BE03" w14:textId="77777777" w:rsidR="00C44B0E" w:rsidRPr="002210A4" w:rsidRDefault="00C44B0E" w:rsidP="00C44B0E">
            <w:pPr>
              <w:ind w:firstLine="0"/>
              <w:jc w:val="center"/>
              <w:rPr>
                <w:color w:val="000000"/>
                <w:sz w:val="28"/>
                <w:szCs w:val="28"/>
              </w:rPr>
            </w:pPr>
            <w:r w:rsidRPr="002210A4">
              <w:rPr>
                <w:color w:val="000000"/>
                <w:sz w:val="28"/>
                <w:szCs w:val="28"/>
              </w:rPr>
              <w:t>2 687 520,88</w:t>
            </w:r>
          </w:p>
        </w:tc>
      </w:tr>
      <w:tr w:rsidR="00C44B0E" w:rsidRPr="002210A4" w14:paraId="323A641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6DBF68"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0E54E20F" w14:textId="77777777" w:rsidR="00C44B0E" w:rsidRPr="002210A4" w:rsidRDefault="00C44B0E" w:rsidP="00C44B0E">
            <w:pPr>
              <w:ind w:firstLine="0"/>
              <w:jc w:val="center"/>
              <w:rPr>
                <w:color w:val="000000"/>
                <w:sz w:val="28"/>
                <w:szCs w:val="28"/>
              </w:rPr>
            </w:pPr>
            <w:r w:rsidRPr="002210A4">
              <w:rPr>
                <w:color w:val="000000"/>
                <w:sz w:val="28"/>
                <w:szCs w:val="28"/>
              </w:rPr>
              <w:t>991 557,87</w:t>
            </w:r>
          </w:p>
        </w:tc>
        <w:tc>
          <w:tcPr>
            <w:tcW w:w="3544" w:type="dxa"/>
            <w:tcBorders>
              <w:top w:val="single" w:sz="4" w:space="0" w:color="auto"/>
              <w:left w:val="single" w:sz="4" w:space="0" w:color="auto"/>
              <w:bottom w:val="single" w:sz="4" w:space="0" w:color="auto"/>
              <w:right w:val="single" w:sz="4" w:space="0" w:color="auto"/>
            </w:tcBorders>
            <w:vAlign w:val="center"/>
          </w:tcPr>
          <w:p w14:paraId="697114DD" w14:textId="77777777" w:rsidR="00C44B0E" w:rsidRPr="002210A4" w:rsidRDefault="00C44B0E" w:rsidP="00C44B0E">
            <w:pPr>
              <w:ind w:firstLine="0"/>
              <w:jc w:val="center"/>
              <w:rPr>
                <w:color w:val="000000"/>
                <w:sz w:val="28"/>
                <w:szCs w:val="28"/>
              </w:rPr>
            </w:pPr>
            <w:r w:rsidRPr="002210A4">
              <w:rPr>
                <w:color w:val="000000"/>
                <w:sz w:val="28"/>
                <w:szCs w:val="28"/>
              </w:rPr>
              <w:t>2 687 507,36</w:t>
            </w:r>
          </w:p>
        </w:tc>
      </w:tr>
      <w:tr w:rsidR="00C44B0E" w:rsidRPr="002210A4" w14:paraId="70F0AC7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1D845F"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586BD9B9" w14:textId="77777777" w:rsidR="00C44B0E" w:rsidRPr="002210A4" w:rsidRDefault="00C44B0E" w:rsidP="00C44B0E">
            <w:pPr>
              <w:ind w:firstLine="0"/>
              <w:jc w:val="center"/>
              <w:rPr>
                <w:color w:val="000000"/>
                <w:sz w:val="28"/>
                <w:szCs w:val="28"/>
              </w:rPr>
            </w:pPr>
            <w:r w:rsidRPr="002210A4">
              <w:rPr>
                <w:color w:val="000000"/>
                <w:sz w:val="28"/>
                <w:szCs w:val="28"/>
              </w:rPr>
              <w:t>991 564,27</w:t>
            </w:r>
          </w:p>
        </w:tc>
        <w:tc>
          <w:tcPr>
            <w:tcW w:w="3544" w:type="dxa"/>
            <w:tcBorders>
              <w:top w:val="single" w:sz="4" w:space="0" w:color="auto"/>
              <w:left w:val="single" w:sz="4" w:space="0" w:color="auto"/>
              <w:bottom w:val="single" w:sz="4" w:space="0" w:color="auto"/>
              <w:right w:val="single" w:sz="4" w:space="0" w:color="auto"/>
            </w:tcBorders>
            <w:vAlign w:val="center"/>
          </w:tcPr>
          <w:p w14:paraId="3C8C644D" w14:textId="77777777" w:rsidR="00C44B0E" w:rsidRPr="002210A4" w:rsidRDefault="00C44B0E" w:rsidP="00C44B0E">
            <w:pPr>
              <w:ind w:firstLine="0"/>
              <w:jc w:val="center"/>
              <w:rPr>
                <w:color w:val="000000"/>
                <w:sz w:val="28"/>
                <w:szCs w:val="28"/>
              </w:rPr>
            </w:pPr>
            <w:r w:rsidRPr="002210A4">
              <w:rPr>
                <w:color w:val="000000"/>
                <w:sz w:val="28"/>
                <w:szCs w:val="28"/>
              </w:rPr>
              <w:t>2 687 469,39</w:t>
            </w:r>
          </w:p>
        </w:tc>
      </w:tr>
      <w:tr w:rsidR="00C44B0E" w:rsidRPr="002210A4" w14:paraId="163670A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166BC3"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6330F9C5" w14:textId="77777777" w:rsidR="00C44B0E" w:rsidRPr="002210A4" w:rsidRDefault="00C44B0E" w:rsidP="00C44B0E">
            <w:pPr>
              <w:ind w:firstLine="0"/>
              <w:jc w:val="center"/>
              <w:rPr>
                <w:color w:val="000000"/>
                <w:sz w:val="28"/>
                <w:szCs w:val="28"/>
              </w:rPr>
            </w:pPr>
            <w:r w:rsidRPr="002210A4">
              <w:rPr>
                <w:color w:val="000000"/>
                <w:sz w:val="28"/>
                <w:szCs w:val="28"/>
              </w:rPr>
              <w:t>991 570,81</w:t>
            </w:r>
          </w:p>
        </w:tc>
        <w:tc>
          <w:tcPr>
            <w:tcW w:w="3544" w:type="dxa"/>
            <w:tcBorders>
              <w:top w:val="single" w:sz="4" w:space="0" w:color="auto"/>
              <w:left w:val="single" w:sz="4" w:space="0" w:color="auto"/>
              <w:bottom w:val="single" w:sz="4" w:space="0" w:color="auto"/>
              <w:right w:val="single" w:sz="4" w:space="0" w:color="auto"/>
            </w:tcBorders>
            <w:vAlign w:val="center"/>
          </w:tcPr>
          <w:p w14:paraId="68EAE3EA" w14:textId="77777777" w:rsidR="00C44B0E" w:rsidRPr="002210A4" w:rsidRDefault="00C44B0E" w:rsidP="00C44B0E">
            <w:pPr>
              <w:ind w:firstLine="0"/>
              <w:jc w:val="center"/>
              <w:rPr>
                <w:color w:val="000000"/>
                <w:sz w:val="28"/>
                <w:szCs w:val="28"/>
              </w:rPr>
            </w:pPr>
            <w:r w:rsidRPr="002210A4">
              <w:rPr>
                <w:color w:val="000000"/>
                <w:sz w:val="28"/>
                <w:szCs w:val="28"/>
              </w:rPr>
              <w:t>2 687 429,76</w:t>
            </w:r>
          </w:p>
        </w:tc>
      </w:tr>
      <w:tr w:rsidR="00C44B0E" w:rsidRPr="002210A4" w14:paraId="441F131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18DB9E6"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5217B9A" w14:textId="77777777" w:rsidR="00C44B0E" w:rsidRPr="002210A4" w:rsidRDefault="00C44B0E" w:rsidP="00C44B0E">
            <w:pPr>
              <w:ind w:firstLine="0"/>
              <w:jc w:val="center"/>
              <w:rPr>
                <w:color w:val="000000"/>
                <w:sz w:val="28"/>
                <w:szCs w:val="28"/>
              </w:rPr>
            </w:pPr>
            <w:r w:rsidRPr="002210A4">
              <w:rPr>
                <w:color w:val="000000"/>
                <w:sz w:val="28"/>
                <w:szCs w:val="28"/>
              </w:rPr>
              <w:t>991 575,17</w:t>
            </w:r>
          </w:p>
        </w:tc>
        <w:tc>
          <w:tcPr>
            <w:tcW w:w="3544" w:type="dxa"/>
            <w:tcBorders>
              <w:top w:val="single" w:sz="4" w:space="0" w:color="auto"/>
              <w:left w:val="single" w:sz="4" w:space="0" w:color="auto"/>
              <w:bottom w:val="single" w:sz="4" w:space="0" w:color="auto"/>
              <w:right w:val="single" w:sz="4" w:space="0" w:color="auto"/>
            </w:tcBorders>
            <w:vAlign w:val="center"/>
          </w:tcPr>
          <w:p w14:paraId="208FB4FD" w14:textId="77777777" w:rsidR="00C44B0E" w:rsidRPr="002210A4" w:rsidRDefault="00C44B0E" w:rsidP="00C44B0E">
            <w:pPr>
              <w:ind w:firstLine="0"/>
              <w:jc w:val="center"/>
              <w:rPr>
                <w:color w:val="000000"/>
                <w:sz w:val="28"/>
                <w:szCs w:val="28"/>
              </w:rPr>
            </w:pPr>
            <w:r w:rsidRPr="002210A4">
              <w:rPr>
                <w:color w:val="000000"/>
                <w:sz w:val="28"/>
                <w:szCs w:val="28"/>
              </w:rPr>
              <w:t>2 687 391,23</w:t>
            </w:r>
          </w:p>
        </w:tc>
      </w:tr>
      <w:tr w:rsidR="00C44B0E" w:rsidRPr="002210A4" w14:paraId="795CB0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2B661D"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56F958CD" w14:textId="77777777" w:rsidR="00C44B0E" w:rsidRPr="002210A4" w:rsidRDefault="00C44B0E" w:rsidP="00C44B0E">
            <w:pPr>
              <w:ind w:firstLine="0"/>
              <w:jc w:val="center"/>
              <w:rPr>
                <w:color w:val="000000"/>
                <w:sz w:val="28"/>
                <w:szCs w:val="28"/>
              </w:rPr>
            </w:pPr>
            <w:r w:rsidRPr="002210A4">
              <w:rPr>
                <w:color w:val="000000"/>
                <w:sz w:val="28"/>
                <w:szCs w:val="28"/>
              </w:rPr>
              <w:t>991 579,4</w:t>
            </w:r>
          </w:p>
        </w:tc>
        <w:tc>
          <w:tcPr>
            <w:tcW w:w="3544" w:type="dxa"/>
            <w:tcBorders>
              <w:top w:val="single" w:sz="4" w:space="0" w:color="auto"/>
              <w:left w:val="single" w:sz="4" w:space="0" w:color="auto"/>
              <w:bottom w:val="single" w:sz="4" w:space="0" w:color="auto"/>
              <w:right w:val="single" w:sz="4" w:space="0" w:color="auto"/>
            </w:tcBorders>
            <w:vAlign w:val="center"/>
          </w:tcPr>
          <w:p w14:paraId="36D08A76" w14:textId="77777777" w:rsidR="00C44B0E" w:rsidRPr="002210A4" w:rsidRDefault="00C44B0E" w:rsidP="00C44B0E">
            <w:pPr>
              <w:ind w:firstLine="0"/>
              <w:jc w:val="center"/>
              <w:rPr>
                <w:color w:val="000000"/>
                <w:sz w:val="28"/>
                <w:szCs w:val="28"/>
              </w:rPr>
            </w:pPr>
            <w:r w:rsidRPr="002210A4">
              <w:rPr>
                <w:color w:val="000000"/>
                <w:sz w:val="28"/>
                <w:szCs w:val="28"/>
              </w:rPr>
              <w:t>2 687 353,23</w:t>
            </w:r>
          </w:p>
        </w:tc>
      </w:tr>
      <w:tr w:rsidR="00C44B0E" w:rsidRPr="002210A4" w14:paraId="137490A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EB0977"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1AD70FA5" w14:textId="77777777" w:rsidR="00C44B0E" w:rsidRPr="002210A4" w:rsidRDefault="00C44B0E" w:rsidP="00C44B0E">
            <w:pPr>
              <w:ind w:firstLine="0"/>
              <w:jc w:val="center"/>
              <w:rPr>
                <w:color w:val="000000"/>
                <w:sz w:val="28"/>
                <w:szCs w:val="28"/>
              </w:rPr>
            </w:pPr>
            <w:r w:rsidRPr="002210A4">
              <w:rPr>
                <w:color w:val="000000"/>
                <w:sz w:val="28"/>
                <w:szCs w:val="28"/>
              </w:rPr>
              <w:t>991 583,79</w:t>
            </w:r>
          </w:p>
        </w:tc>
        <w:tc>
          <w:tcPr>
            <w:tcW w:w="3544" w:type="dxa"/>
            <w:tcBorders>
              <w:top w:val="single" w:sz="4" w:space="0" w:color="auto"/>
              <w:left w:val="single" w:sz="4" w:space="0" w:color="auto"/>
              <w:bottom w:val="single" w:sz="4" w:space="0" w:color="auto"/>
              <w:right w:val="single" w:sz="4" w:space="0" w:color="auto"/>
            </w:tcBorders>
            <w:vAlign w:val="center"/>
          </w:tcPr>
          <w:p w14:paraId="477FF8B2" w14:textId="77777777" w:rsidR="00C44B0E" w:rsidRPr="002210A4" w:rsidRDefault="00C44B0E" w:rsidP="00C44B0E">
            <w:pPr>
              <w:ind w:firstLine="0"/>
              <w:jc w:val="center"/>
              <w:rPr>
                <w:color w:val="000000"/>
                <w:sz w:val="28"/>
                <w:szCs w:val="28"/>
              </w:rPr>
            </w:pPr>
            <w:r w:rsidRPr="002210A4">
              <w:rPr>
                <w:color w:val="000000"/>
                <w:sz w:val="28"/>
                <w:szCs w:val="28"/>
              </w:rPr>
              <w:t>2 687 313,68</w:t>
            </w:r>
          </w:p>
        </w:tc>
      </w:tr>
      <w:tr w:rsidR="00C44B0E" w:rsidRPr="002210A4" w14:paraId="4CB3F9C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DDC475"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BC6B763" w14:textId="77777777" w:rsidR="00C44B0E" w:rsidRPr="002210A4" w:rsidRDefault="00C44B0E" w:rsidP="00C44B0E">
            <w:pPr>
              <w:ind w:firstLine="0"/>
              <w:jc w:val="center"/>
              <w:rPr>
                <w:color w:val="000000"/>
                <w:sz w:val="28"/>
                <w:szCs w:val="28"/>
              </w:rPr>
            </w:pPr>
            <w:r w:rsidRPr="002210A4">
              <w:rPr>
                <w:color w:val="000000"/>
                <w:sz w:val="28"/>
                <w:szCs w:val="28"/>
              </w:rPr>
              <w:t>991 588,13</w:t>
            </w:r>
          </w:p>
        </w:tc>
        <w:tc>
          <w:tcPr>
            <w:tcW w:w="3544" w:type="dxa"/>
            <w:tcBorders>
              <w:top w:val="single" w:sz="4" w:space="0" w:color="auto"/>
              <w:left w:val="single" w:sz="4" w:space="0" w:color="auto"/>
              <w:bottom w:val="single" w:sz="4" w:space="0" w:color="auto"/>
              <w:right w:val="single" w:sz="4" w:space="0" w:color="auto"/>
            </w:tcBorders>
            <w:vAlign w:val="center"/>
          </w:tcPr>
          <w:p w14:paraId="2176269C" w14:textId="77777777" w:rsidR="00C44B0E" w:rsidRPr="002210A4" w:rsidRDefault="00C44B0E" w:rsidP="00C44B0E">
            <w:pPr>
              <w:ind w:firstLine="0"/>
              <w:jc w:val="center"/>
              <w:rPr>
                <w:color w:val="000000"/>
                <w:sz w:val="28"/>
                <w:szCs w:val="28"/>
              </w:rPr>
            </w:pPr>
            <w:r w:rsidRPr="002210A4">
              <w:rPr>
                <w:color w:val="000000"/>
                <w:sz w:val="28"/>
                <w:szCs w:val="28"/>
              </w:rPr>
              <w:t>2 687 274,67</w:t>
            </w:r>
          </w:p>
        </w:tc>
      </w:tr>
      <w:tr w:rsidR="00C44B0E" w:rsidRPr="002210A4" w14:paraId="06057646"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2F8114BD" w14:textId="77777777" w:rsidR="00C44B0E" w:rsidRPr="002210A4" w:rsidRDefault="00C44B0E" w:rsidP="00C44B0E">
            <w:pPr>
              <w:ind w:firstLine="0"/>
              <w:jc w:val="center"/>
              <w:rPr>
                <w:b/>
                <w:color w:val="000000"/>
                <w:sz w:val="28"/>
                <w:szCs w:val="28"/>
              </w:rPr>
            </w:pPr>
            <w:r w:rsidRPr="002210A4">
              <w:rPr>
                <w:b/>
                <w:color w:val="000000"/>
                <w:sz w:val="28"/>
                <w:szCs w:val="28"/>
              </w:rPr>
              <w:t>Контур 18</w:t>
            </w:r>
          </w:p>
        </w:tc>
      </w:tr>
      <w:tr w:rsidR="00C44B0E" w:rsidRPr="002210A4" w14:paraId="09696E9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970637"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2ED63AF5" w14:textId="77777777" w:rsidR="00C44B0E" w:rsidRPr="002210A4" w:rsidRDefault="00C44B0E" w:rsidP="00C44B0E">
            <w:pPr>
              <w:ind w:firstLine="0"/>
              <w:jc w:val="center"/>
              <w:rPr>
                <w:color w:val="000000"/>
                <w:sz w:val="28"/>
                <w:szCs w:val="28"/>
              </w:rPr>
            </w:pPr>
            <w:r w:rsidRPr="002210A4">
              <w:rPr>
                <w:color w:val="000000"/>
                <w:sz w:val="28"/>
                <w:szCs w:val="28"/>
              </w:rPr>
              <w:t>991 678,77</w:t>
            </w:r>
          </w:p>
        </w:tc>
        <w:tc>
          <w:tcPr>
            <w:tcW w:w="3544" w:type="dxa"/>
            <w:tcBorders>
              <w:top w:val="single" w:sz="4" w:space="0" w:color="auto"/>
              <w:left w:val="single" w:sz="4" w:space="0" w:color="auto"/>
              <w:bottom w:val="single" w:sz="4" w:space="0" w:color="auto"/>
              <w:right w:val="single" w:sz="4" w:space="0" w:color="auto"/>
            </w:tcBorders>
            <w:vAlign w:val="center"/>
          </w:tcPr>
          <w:p w14:paraId="6BA08DB6" w14:textId="77777777" w:rsidR="00C44B0E" w:rsidRPr="002210A4" w:rsidRDefault="00C44B0E" w:rsidP="00C44B0E">
            <w:pPr>
              <w:ind w:firstLine="0"/>
              <w:jc w:val="center"/>
              <w:rPr>
                <w:color w:val="000000"/>
                <w:sz w:val="28"/>
                <w:szCs w:val="28"/>
              </w:rPr>
            </w:pPr>
            <w:r w:rsidRPr="002210A4">
              <w:rPr>
                <w:color w:val="000000"/>
                <w:sz w:val="28"/>
                <w:szCs w:val="28"/>
              </w:rPr>
              <w:t>2 688 008,78</w:t>
            </w:r>
          </w:p>
        </w:tc>
      </w:tr>
      <w:tr w:rsidR="00C44B0E" w:rsidRPr="002210A4" w14:paraId="3ED3A35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C53B4D"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2580D0A4" w14:textId="77777777" w:rsidR="00C44B0E" w:rsidRPr="002210A4" w:rsidRDefault="00C44B0E" w:rsidP="00C44B0E">
            <w:pPr>
              <w:ind w:firstLine="0"/>
              <w:jc w:val="center"/>
              <w:rPr>
                <w:color w:val="000000"/>
                <w:sz w:val="28"/>
                <w:szCs w:val="28"/>
              </w:rPr>
            </w:pPr>
            <w:r w:rsidRPr="002210A4">
              <w:rPr>
                <w:color w:val="000000"/>
                <w:sz w:val="28"/>
                <w:szCs w:val="28"/>
              </w:rPr>
              <w:t>991 601,81</w:t>
            </w:r>
          </w:p>
        </w:tc>
        <w:tc>
          <w:tcPr>
            <w:tcW w:w="3544" w:type="dxa"/>
            <w:tcBorders>
              <w:top w:val="single" w:sz="4" w:space="0" w:color="auto"/>
              <w:left w:val="single" w:sz="4" w:space="0" w:color="auto"/>
              <w:bottom w:val="single" w:sz="4" w:space="0" w:color="auto"/>
              <w:right w:val="single" w:sz="4" w:space="0" w:color="auto"/>
            </w:tcBorders>
            <w:vAlign w:val="center"/>
          </w:tcPr>
          <w:p w14:paraId="59D0EAFC" w14:textId="77777777" w:rsidR="00C44B0E" w:rsidRPr="002210A4" w:rsidRDefault="00C44B0E" w:rsidP="00C44B0E">
            <w:pPr>
              <w:ind w:firstLine="0"/>
              <w:jc w:val="center"/>
              <w:rPr>
                <w:color w:val="000000"/>
                <w:sz w:val="28"/>
                <w:szCs w:val="28"/>
              </w:rPr>
            </w:pPr>
            <w:r w:rsidRPr="002210A4">
              <w:rPr>
                <w:color w:val="000000"/>
                <w:sz w:val="28"/>
                <w:szCs w:val="28"/>
              </w:rPr>
              <w:t>2 687 967,14</w:t>
            </w:r>
          </w:p>
        </w:tc>
      </w:tr>
      <w:tr w:rsidR="00C44B0E" w:rsidRPr="002210A4" w14:paraId="5566DA1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82EC3C8"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519B4D0" w14:textId="77777777" w:rsidR="00C44B0E" w:rsidRPr="002210A4" w:rsidRDefault="00C44B0E" w:rsidP="00C44B0E">
            <w:pPr>
              <w:ind w:firstLine="0"/>
              <w:jc w:val="center"/>
              <w:rPr>
                <w:color w:val="000000"/>
                <w:sz w:val="28"/>
                <w:szCs w:val="28"/>
              </w:rPr>
            </w:pPr>
            <w:r w:rsidRPr="002210A4">
              <w:rPr>
                <w:color w:val="000000"/>
                <w:sz w:val="28"/>
                <w:szCs w:val="28"/>
              </w:rPr>
              <w:t>991 563,98</w:t>
            </w:r>
          </w:p>
        </w:tc>
        <w:tc>
          <w:tcPr>
            <w:tcW w:w="3544" w:type="dxa"/>
            <w:tcBorders>
              <w:top w:val="single" w:sz="4" w:space="0" w:color="auto"/>
              <w:left w:val="single" w:sz="4" w:space="0" w:color="auto"/>
              <w:bottom w:val="single" w:sz="4" w:space="0" w:color="auto"/>
              <w:right w:val="single" w:sz="4" w:space="0" w:color="auto"/>
            </w:tcBorders>
            <w:vAlign w:val="center"/>
          </w:tcPr>
          <w:p w14:paraId="163A4B49" w14:textId="77777777" w:rsidR="00C44B0E" w:rsidRPr="002210A4" w:rsidRDefault="00C44B0E" w:rsidP="00C44B0E">
            <w:pPr>
              <w:ind w:firstLine="0"/>
              <w:jc w:val="center"/>
              <w:rPr>
                <w:color w:val="000000"/>
                <w:sz w:val="28"/>
                <w:szCs w:val="28"/>
              </w:rPr>
            </w:pPr>
            <w:r w:rsidRPr="002210A4">
              <w:rPr>
                <w:color w:val="000000"/>
                <w:sz w:val="28"/>
                <w:szCs w:val="28"/>
              </w:rPr>
              <w:t>2 687 903,97</w:t>
            </w:r>
          </w:p>
        </w:tc>
      </w:tr>
      <w:tr w:rsidR="00C44B0E" w:rsidRPr="002210A4" w14:paraId="71441D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C911B2"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6DB8D119" w14:textId="77777777" w:rsidR="00C44B0E" w:rsidRPr="002210A4" w:rsidRDefault="00C44B0E" w:rsidP="00C44B0E">
            <w:pPr>
              <w:ind w:firstLine="0"/>
              <w:jc w:val="center"/>
              <w:rPr>
                <w:color w:val="000000"/>
                <w:sz w:val="28"/>
                <w:szCs w:val="28"/>
              </w:rPr>
            </w:pPr>
            <w:r w:rsidRPr="002210A4">
              <w:rPr>
                <w:color w:val="000000"/>
                <w:sz w:val="28"/>
                <w:szCs w:val="28"/>
              </w:rPr>
              <w:t>991 561,55</w:t>
            </w:r>
          </w:p>
        </w:tc>
        <w:tc>
          <w:tcPr>
            <w:tcW w:w="3544" w:type="dxa"/>
            <w:tcBorders>
              <w:top w:val="single" w:sz="4" w:space="0" w:color="auto"/>
              <w:left w:val="single" w:sz="4" w:space="0" w:color="auto"/>
              <w:bottom w:val="single" w:sz="4" w:space="0" w:color="auto"/>
              <w:right w:val="single" w:sz="4" w:space="0" w:color="auto"/>
            </w:tcBorders>
            <w:vAlign w:val="center"/>
          </w:tcPr>
          <w:p w14:paraId="663A9A73" w14:textId="77777777" w:rsidR="00C44B0E" w:rsidRPr="002210A4" w:rsidRDefault="00C44B0E" w:rsidP="00C44B0E">
            <w:pPr>
              <w:ind w:firstLine="0"/>
              <w:jc w:val="center"/>
              <w:rPr>
                <w:color w:val="000000"/>
                <w:sz w:val="28"/>
                <w:szCs w:val="28"/>
              </w:rPr>
            </w:pPr>
            <w:r w:rsidRPr="002210A4">
              <w:rPr>
                <w:color w:val="000000"/>
                <w:sz w:val="28"/>
                <w:szCs w:val="28"/>
              </w:rPr>
              <w:t>2 687 882,01</w:t>
            </w:r>
          </w:p>
        </w:tc>
      </w:tr>
      <w:tr w:rsidR="00C44B0E" w:rsidRPr="002210A4" w14:paraId="725FB45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1B2515"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56A7AA8" w14:textId="77777777" w:rsidR="00C44B0E" w:rsidRPr="002210A4" w:rsidRDefault="00C44B0E" w:rsidP="00C44B0E">
            <w:pPr>
              <w:ind w:firstLine="0"/>
              <w:jc w:val="center"/>
              <w:rPr>
                <w:color w:val="000000"/>
                <w:sz w:val="28"/>
                <w:szCs w:val="28"/>
              </w:rPr>
            </w:pPr>
            <w:r w:rsidRPr="002210A4">
              <w:rPr>
                <w:color w:val="000000"/>
                <w:sz w:val="28"/>
                <w:szCs w:val="28"/>
              </w:rPr>
              <w:t>991 584,65</w:t>
            </w:r>
          </w:p>
        </w:tc>
        <w:tc>
          <w:tcPr>
            <w:tcW w:w="3544" w:type="dxa"/>
            <w:tcBorders>
              <w:top w:val="single" w:sz="4" w:space="0" w:color="auto"/>
              <w:left w:val="single" w:sz="4" w:space="0" w:color="auto"/>
              <w:bottom w:val="single" w:sz="4" w:space="0" w:color="auto"/>
              <w:right w:val="single" w:sz="4" w:space="0" w:color="auto"/>
            </w:tcBorders>
            <w:vAlign w:val="center"/>
          </w:tcPr>
          <w:p w14:paraId="10F06BAE" w14:textId="77777777" w:rsidR="00C44B0E" w:rsidRPr="002210A4" w:rsidRDefault="00C44B0E" w:rsidP="00C44B0E">
            <w:pPr>
              <w:ind w:firstLine="0"/>
              <w:jc w:val="center"/>
              <w:rPr>
                <w:color w:val="000000"/>
                <w:sz w:val="28"/>
                <w:szCs w:val="28"/>
              </w:rPr>
            </w:pPr>
            <w:r w:rsidRPr="002210A4">
              <w:rPr>
                <w:color w:val="000000"/>
                <w:sz w:val="28"/>
                <w:szCs w:val="28"/>
              </w:rPr>
              <w:t>2 687 782,53</w:t>
            </w:r>
          </w:p>
        </w:tc>
      </w:tr>
      <w:tr w:rsidR="00C44B0E" w:rsidRPr="002210A4" w14:paraId="79C61B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978943"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3C79A6C8" w14:textId="77777777" w:rsidR="00C44B0E" w:rsidRPr="002210A4" w:rsidRDefault="00C44B0E" w:rsidP="00C44B0E">
            <w:pPr>
              <w:ind w:firstLine="0"/>
              <w:jc w:val="center"/>
              <w:rPr>
                <w:color w:val="000000"/>
                <w:sz w:val="28"/>
                <w:szCs w:val="28"/>
              </w:rPr>
            </w:pPr>
            <w:r w:rsidRPr="002210A4">
              <w:rPr>
                <w:color w:val="000000"/>
                <w:sz w:val="28"/>
                <w:szCs w:val="28"/>
              </w:rPr>
              <w:t>991 619,09</w:t>
            </w:r>
          </w:p>
        </w:tc>
        <w:tc>
          <w:tcPr>
            <w:tcW w:w="3544" w:type="dxa"/>
            <w:tcBorders>
              <w:top w:val="single" w:sz="4" w:space="0" w:color="auto"/>
              <w:left w:val="single" w:sz="4" w:space="0" w:color="auto"/>
              <w:bottom w:val="single" w:sz="4" w:space="0" w:color="auto"/>
              <w:right w:val="single" w:sz="4" w:space="0" w:color="auto"/>
            </w:tcBorders>
            <w:vAlign w:val="center"/>
          </w:tcPr>
          <w:p w14:paraId="22001F86" w14:textId="77777777" w:rsidR="00C44B0E" w:rsidRPr="002210A4" w:rsidRDefault="00C44B0E" w:rsidP="00C44B0E">
            <w:pPr>
              <w:ind w:firstLine="0"/>
              <w:jc w:val="center"/>
              <w:rPr>
                <w:color w:val="000000"/>
                <w:sz w:val="28"/>
                <w:szCs w:val="28"/>
              </w:rPr>
            </w:pPr>
            <w:r w:rsidRPr="002210A4">
              <w:rPr>
                <w:color w:val="000000"/>
                <w:sz w:val="28"/>
                <w:szCs w:val="28"/>
              </w:rPr>
              <w:t>2 687 775,94</w:t>
            </w:r>
          </w:p>
        </w:tc>
      </w:tr>
      <w:tr w:rsidR="00C44B0E" w:rsidRPr="002210A4" w14:paraId="2B5E0372"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0197303" w14:textId="77777777" w:rsidR="00C44B0E" w:rsidRPr="002210A4" w:rsidRDefault="00C44B0E" w:rsidP="00C44B0E">
            <w:pPr>
              <w:ind w:firstLine="0"/>
              <w:jc w:val="center"/>
              <w:rPr>
                <w:b/>
                <w:color w:val="000000"/>
                <w:sz w:val="28"/>
                <w:szCs w:val="28"/>
              </w:rPr>
            </w:pPr>
            <w:r w:rsidRPr="002210A4">
              <w:rPr>
                <w:b/>
                <w:color w:val="000000"/>
                <w:sz w:val="28"/>
                <w:szCs w:val="28"/>
              </w:rPr>
              <w:t>Контур 13</w:t>
            </w:r>
          </w:p>
        </w:tc>
      </w:tr>
      <w:tr w:rsidR="00C44B0E" w:rsidRPr="002210A4" w14:paraId="74AE40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0B6FF95"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1777E8CC" w14:textId="77777777" w:rsidR="00C44B0E" w:rsidRPr="002210A4" w:rsidRDefault="00C44B0E" w:rsidP="00C44B0E">
            <w:pPr>
              <w:ind w:firstLine="0"/>
              <w:jc w:val="center"/>
              <w:rPr>
                <w:color w:val="000000"/>
                <w:sz w:val="28"/>
                <w:szCs w:val="28"/>
              </w:rPr>
            </w:pPr>
            <w:r w:rsidRPr="002210A4">
              <w:rPr>
                <w:color w:val="000000"/>
                <w:sz w:val="28"/>
                <w:szCs w:val="28"/>
              </w:rPr>
              <w:t>991 821,02</w:t>
            </w:r>
          </w:p>
        </w:tc>
        <w:tc>
          <w:tcPr>
            <w:tcW w:w="3544" w:type="dxa"/>
            <w:tcBorders>
              <w:top w:val="single" w:sz="4" w:space="0" w:color="auto"/>
              <w:left w:val="single" w:sz="4" w:space="0" w:color="auto"/>
              <w:bottom w:val="single" w:sz="4" w:space="0" w:color="auto"/>
              <w:right w:val="single" w:sz="4" w:space="0" w:color="auto"/>
            </w:tcBorders>
            <w:vAlign w:val="center"/>
          </w:tcPr>
          <w:p w14:paraId="6E2AA2A3" w14:textId="77777777" w:rsidR="00C44B0E" w:rsidRPr="002210A4" w:rsidRDefault="00C44B0E" w:rsidP="00C44B0E">
            <w:pPr>
              <w:ind w:firstLine="0"/>
              <w:jc w:val="center"/>
              <w:rPr>
                <w:color w:val="000000"/>
                <w:sz w:val="28"/>
                <w:szCs w:val="28"/>
              </w:rPr>
            </w:pPr>
            <w:r w:rsidRPr="002210A4">
              <w:rPr>
                <w:color w:val="000000"/>
                <w:sz w:val="28"/>
                <w:szCs w:val="28"/>
              </w:rPr>
              <w:t>2 688 036,17</w:t>
            </w:r>
          </w:p>
        </w:tc>
      </w:tr>
      <w:tr w:rsidR="00C44B0E" w:rsidRPr="002210A4" w14:paraId="56815BA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F9B0FF"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15081875" w14:textId="77777777" w:rsidR="00C44B0E" w:rsidRPr="002210A4" w:rsidRDefault="00C44B0E" w:rsidP="00C44B0E">
            <w:pPr>
              <w:ind w:firstLine="0"/>
              <w:jc w:val="center"/>
              <w:rPr>
                <w:color w:val="000000"/>
                <w:sz w:val="28"/>
                <w:szCs w:val="28"/>
              </w:rPr>
            </w:pPr>
            <w:r w:rsidRPr="002210A4">
              <w:rPr>
                <w:color w:val="000000"/>
                <w:sz w:val="28"/>
                <w:szCs w:val="28"/>
              </w:rPr>
              <w:t>991 810,88</w:t>
            </w:r>
          </w:p>
        </w:tc>
        <w:tc>
          <w:tcPr>
            <w:tcW w:w="3544" w:type="dxa"/>
            <w:tcBorders>
              <w:top w:val="single" w:sz="4" w:space="0" w:color="auto"/>
              <w:left w:val="single" w:sz="4" w:space="0" w:color="auto"/>
              <w:bottom w:val="single" w:sz="4" w:space="0" w:color="auto"/>
              <w:right w:val="single" w:sz="4" w:space="0" w:color="auto"/>
            </w:tcBorders>
            <w:vAlign w:val="center"/>
          </w:tcPr>
          <w:p w14:paraId="729EF09B" w14:textId="77777777" w:rsidR="00C44B0E" w:rsidRPr="002210A4" w:rsidRDefault="00C44B0E" w:rsidP="00C44B0E">
            <w:pPr>
              <w:ind w:firstLine="0"/>
              <w:jc w:val="center"/>
              <w:rPr>
                <w:color w:val="000000"/>
                <w:sz w:val="28"/>
                <w:szCs w:val="28"/>
              </w:rPr>
            </w:pPr>
            <w:r w:rsidRPr="002210A4">
              <w:rPr>
                <w:color w:val="000000"/>
                <w:sz w:val="28"/>
                <w:szCs w:val="28"/>
              </w:rPr>
              <w:t>2 688 053,04</w:t>
            </w:r>
          </w:p>
        </w:tc>
      </w:tr>
      <w:tr w:rsidR="00C44B0E" w:rsidRPr="002210A4" w14:paraId="0E9CB5C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BA6CEF2"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095DDE41" w14:textId="77777777" w:rsidR="00C44B0E" w:rsidRPr="002210A4" w:rsidRDefault="00C44B0E" w:rsidP="00C44B0E">
            <w:pPr>
              <w:ind w:firstLine="0"/>
              <w:jc w:val="center"/>
              <w:rPr>
                <w:color w:val="000000"/>
                <w:sz w:val="28"/>
                <w:szCs w:val="28"/>
              </w:rPr>
            </w:pPr>
            <w:r w:rsidRPr="002210A4">
              <w:rPr>
                <w:color w:val="000000"/>
                <w:sz w:val="28"/>
                <w:szCs w:val="28"/>
              </w:rPr>
              <w:t>991 795,48</w:t>
            </w:r>
          </w:p>
        </w:tc>
        <w:tc>
          <w:tcPr>
            <w:tcW w:w="3544" w:type="dxa"/>
            <w:tcBorders>
              <w:top w:val="single" w:sz="4" w:space="0" w:color="auto"/>
              <w:left w:val="single" w:sz="4" w:space="0" w:color="auto"/>
              <w:bottom w:val="single" w:sz="4" w:space="0" w:color="auto"/>
              <w:right w:val="single" w:sz="4" w:space="0" w:color="auto"/>
            </w:tcBorders>
            <w:vAlign w:val="center"/>
          </w:tcPr>
          <w:p w14:paraId="712409E6" w14:textId="77777777" w:rsidR="00C44B0E" w:rsidRPr="002210A4" w:rsidRDefault="00C44B0E" w:rsidP="00C44B0E">
            <w:pPr>
              <w:ind w:firstLine="0"/>
              <w:jc w:val="center"/>
              <w:rPr>
                <w:color w:val="000000"/>
                <w:sz w:val="28"/>
                <w:szCs w:val="28"/>
              </w:rPr>
            </w:pPr>
            <w:r w:rsidRPr="002210A4">
              <w:rPr>
                <w:color w:val="000000"/>
                <w:sz w:val="28"/>
                <w:szCs w:val="28"/>
              </w:rPr>
              <w:t>2 688 045,24</w:t>
            </w:r>
          </w:p>
        </w:tc>
      </w:tr>
      <w:tr w:rsidR="00C44B0E" w:rsidRPr="002210A4" w14:paraId="65A6DA2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F6DC54"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156F431B" w14:textId="77777777" w:rsidR="00C44B0E" w:rsidRPr="002210A4" w:rsidRDefault="00C44B0E" w:rsidP="00C44B0E">
            <w:pPr>
              <w:ind w:firstLine="0"/>
              <w:jc w:val="center"/>
              <w:rPr>
                <w:color w:val="000000"/>
                <w:sz w:val="28"/>
                <w:szCs w:val="28"/>
              </w:rPr>
            </w:pPr>
            <w:r w:rsidRPr="002210A4">
              <w:rPr>
                <w:color w:val="000000"/>
                <w:sz w:val="28"/>
                <w:szCs w:val="28"/>
              </w:rPr>
              <w:t>991 790,22</w:t>
            </w:r>
          </w:p>
        </w:tc>
        <w:tc>
          <w:tcPr>
            <w:tcW w:w="3544" w:type="dxa"/>
            <w:tcBorders>
              <w:top w:val="single" w:sz="4" w:space="0" w:color="auto"/>
              <w:left w:val="single" w:sz="4" w:space="0" w:color="auto"/>
              <w:bottom w:val="single" w:sz="4" w:space="0" w:color="auto"/>
              <w:right w:val="single" w:sz="4" w:space="0" w:color="auto"/>
            </w:tcBorders>
            <w:vAlign w:val="center"/>
          </w:tcPr>
          <w:p w14:paraId="686E2C50" w14:textId="77777777" w:rsidR="00C44B0E" w:rsidRPr="002210A4" w:rsidRDefault="00C44B0E" w:rsidP="00C44B0E">
            <w:pPr>
              <w:ind w:firstLine="0"/>
              <w:jc w:val="center"/>
              <w:rPr>
                <w:color w:val="000000"/>
                <w:sz w:val="28"/>
                <w:szCs w:val="28"/>
              </w:rPr>
            </w:pPr>
            <w:r w:rsidRPr="002210A4">
              <w:rPr>
                <w:color w:val="000000"/>
                <w:sz w:val="28"/>
                <w:szCs w:val="28"/>
              </w:rPr>
              <w:t>2 688 042,46</w:t>
            </w:r>
          </w:p>
        </w:tc>
      </w:tr>
      <w:tr w:rsidR="00C44B0E" w:rsidRPr="002210A4" w14:paraId="37B3092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D0C8D0B"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58BCEA3" w14:textId="77777777" w:rsidR="00C44B0E" w:rsidRPr="002210A4" w:rsidRDefault="00C44B0E" w:rsidP="00C44B0E">
            <w:pPr>
              <w:ind w:firstLine="0"/>
              <w:jc w:val="center"/>
              <w:rPr>
                <w:color w:val="000000"/>
                <w:sz w:val="28"/>
                <w:szCs w:val="28"/>
              </w:rPr>
            </w:pPr>
            <w:r w:rsidRPr="002210A4">
              <w:rPr>
                <w:color w:val="000000"/>
                <w:sz w:val="28"/>
                <w:szCs w:val="28"/>
              </w:rPr>
              <w:t>991 813,45</w:t>
            </w:r>
          </w:p>
        </w:tc>
        <w:tc>
          <w:tcPr>
            <w:tcW w:w="3544" w:type="dxa"/>
            <w:tcBorders>
              <w:top w:val="single" w:sz="4" w:space="0" w:color="auto"/>
              <w:left w:val="single" w:sz="4" w:space="0" w:color="auto"/>
              <w:bottom w:val="single" w:sz="4" w:space="0" w:color="auto"/>
              <w:right w:val="single" w:sz="4" w:space="0" w:color="auto"/>
            </w:tcBorders>
            <w:vAlign w:val="center"/>
          </w:tcPr>
          <w:p w14:paraId="0F8335C9" w14:textId="77777777" w:rsidR="00C44B0E" w:rsidRPr="002210A4" w:rsidRDefault="00C44B0E" w:rsidP="00C44B0E">
            <w:pPr>
              <w:ind w:firstLine="0"/>
              <w:jc w:val="center"/>
              <w:rPr>
                <w:color w:val="000000"/>
                <w:sz w:val="28"/>
                <w:szCs w:val="28"/>
              </w:rPr>
            </w:pPr>
            <w:r w:rsidRPr="002210A4">
              <w:rPr>
                <w:color w:val="000000"/>
                <w:sz w:val="28"/>
                <w:szCs w:val="28"/>
              </w:rPr>
              <w:t>2 688 030,12</w:t>
            </w:r>
          </w:p>
        </w:tc>
      </w:tr>
      <w:tr w:rsidR="00C44B0E" w:rsidRPr="002210A4" w14:paraId="5B9F89AD"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6A7312A7" w14:textId="77777777" w:rsidR="00C44B0E" w:rsidRPr="002210A4" w:rsidRDefault="00C44B0E" w:rsidP="00C44B0E">
            <w:pPr>
              <w:ind w:firstLine="0"/>
              <w:jc w:val="center"/>
              <w:rPr>
                <w:b/>
                <w:color w:val="000000"/>
                <w:sz w:val="28"/>
                <w:szCs w:val="28"/>
              </w:rPr>
            </w:pPr>
            <w:r w:rsidRPr="002210A4">
              <w:rPr>
                <w:b/>
                <w:color w:val="000000"/>
                <w:sz w:val="28"/>
                <w:szCs w:val="28"/>
              </w:rPr>
              <w:t>Контур 12</w:t>
            </w:r>
          </w:p>
        </w:tc>
      </w:tr>
      <w:tr w:rsidR="00C44B0E" w:rsidRPr="002210A4" w14:paraId="17F28A5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271991A"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2B0B3976" w14:textId="77777777" w:rsidR="00C44B0E" w:rsidRPr="002210A4" w:rsidRDefault="00C44B0E" w:rsidP="00C44B0E">
            <w:pPr>
              <w:ind w:firstLine="0"/>
              <w:jc w:val="center"/>
              <w:rPr>
                <w:color w:val="000000"/>
                <w:sz w:val="28"/>
                <w:szCs w:val="28"/>
              </w:rPr>
            </w:pPr>
            <w:r w:rsidRPr="002210A4">
              <w:rPr>
                <w:color w:val="000000"/>
                <w:sz w:val="28"/>
                <w:szCs w:val="28"/>
              </w:rPr>
              <w:t>991 966,18</w:t>
            </w:r>
          </w:p>
        </w:tc>
        <w:tc>
          <w:tcPr>
            <w:tcW w:w="3544" w:type="dxa"/>
            <w:tcBorders>
              <w:top w:val="single" w:sz="4" w:space="0" w:color="auto"/>
              <w:left w:val="single" w:sz="4" w:space="0" w:color="auto"/>
              <w:bottom w:val="single" w:sz="4" w:space="0" w:color="auto"/>
              <w:right w:val="single" w:sz="4" w:space="0" w:color="auto"/>
            </w:tcBorders>
            <w:vAlign w:val="center"/>
          </w:tcPr>
          <w:p w14:paraId="68A8347D" w14:textId="77777777" w:rsidR="00C44B0E" w:rsidRPr="002210A4" w:rsidRDefault="00C44B0E" w:rsidP="00C44B0E">
            <w:pPr>
              <w:ind w:firstLine="0"/>
              <w:jc w:val="center"/>
              <w:rPr>
                <w:color w:val="000000"/>
                <w:sz w:val="28"/>
                <w:szCs w:val="28"/>
              </w:rPr>
            </w:pPr>
            <w:r w:rsidRPr="002210A4">
              <w:rPr>
                <w:color w:val="000000"/>
                <w:sz w:val="28"/>
                <w:szCs w:val="28"/>
              </w:rPr>
              <w:t>2 687 908,25</w:t>
            </w:r>
          </w:p>
        </w:tc>
      </w:tr>
      <w:tr w:rsidR="00C44B0E" w:rsidRPr="002210A4" w14:paraId="6B51DC1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B1C06F"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14304F33" w14:textId="77777777" w:rsidR="00C44B0E" w:rsidRPr="002210A4" w:rsidRDefault="00C44B0E" w:rsidP="00C44B0E">
            <w:pPr>
              <w:ind w:firstLine="0"/>
              <w:jc w:val="center"/>
              <w:rPr>
                <w:color w:val="000000"/>
                <w:sz w:val="28"/>
                <w:szCs w:val="28"/>
              </w:rPr>
            </w:pPr>
            <w:r w:rsidRPr="002210A4">
              <w:rPr>
                <w:color w:val="000000"/>
                <w:sz w:val="28"/>
                <w:szCs w:val="28"/>
              </w:rPr>
              <w:t>991 925,42</w:t>
            </w:r>
          </w:p>
        </w:tc>
        <w:tc>
          <w:tcPr>
            <w:tcW w:w="3544" w:type="dxa"/>
            <w:tcBorders>
              <w:top w:val="single" w:sz="4" w:space="0" w:color="auto"/>
              <w:left w:val="single" w:sz="4" w:space="0" w:color="auto"/>
              <w:bottom w:val="single" w:sz="4" w:space="0" w:color="auto"/>
              <w:right w:val="single" w:sz="4" w:space="0" w:color="auto"/>
            </w:tcBorders>
            <w:vAlign w:val="center"/>
          </w:tcPr>
          <w:p w14:paraId="1C5B0815" w14:textId="77777777" w:rsidR="00C44B0E" w:rsidRPr="002210A4" w:rsidRDefault="00C44B0E" w:rsidP="00C44B0E">
            <w:pPr>
              <w:ind w:firstLine="0"/>
              <w:jc w:val="center"/>
              <w:rPr>
                <w:color w:val="000000"/>
                <w:sz w:val="28"/>
                <w:szCs w:val="28"/>
              </w:rPr>
            </w:pPr>
            <w:r w:rsidRPr="002210A4">
              <w:rPr>
                <w:color w:val="000000"/>
                <w:sz w:val="28"/>
                <w:szCs w:val="28"/>
              </w:rPr>
              <w:t>2 687 962,96</w:t>
            </w:r>
          </w:p>
        </w:tc>
      </w:tr>
      <w:tr w:rsidR="00C44B0E" w:rsidRPr="002210A4" w14:paraId="0A60835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E74CBEC"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21C002DD" w14:textId="77777777" w:rsidR="00C44B0E" w:rsidRPr="002210A4" w:rsidRDefault="00C44B0E" w:rsidP="00C44B0E">
            <w:pPr>
              <w:ind w:firstLine="0"/>
              <w:jc w:val="center"/>
              <w:rPr>
                <w:color w:val="000000"/>
                <w:sz w:val="28"/>
                <w:szCs w:val="28"/>
              </w:rPr>
            </w:pPr>
            <w:r w:rsidRPr="002210A4">
              <w:rPr>
                <w:color w:val="000000"/>
                <w:sz w:val="28"/>
                <w:szCs w:val="28"/>
              </w:rPr>
              <w:t>991 861,53</w:t>
            </w:r>
          </w:p>
        </w:tc>
        <w:tc>
          <w:tcPr>
            <w:tcW w:w="3544" w:type="dxa"/>
            <w:tcBorders>
              <w:top w:val="single" w:sz="4" w:space="0" w:color="auto"/>
              <w:left w:val="single" w:sz="4" w:space="0" w:color="auto"/>
              <w:bottom w:val="single" w:sz="4" w:space="0" w:color="auto"/>
              <w:right w:val="single" w:sz="4" w:space="0" w:color="auto"/>
            </w:tcBorders>
            <w:vAlign w:val="center"/>
          </w:tcPr>
          <w:p w14:paraId="5E3AA1DD" w14:textId="77777777" w:rsidR="00C44B0E" w:rsidRPr="002210A4" w:rsidRDefault="00C44B0E" w:rsidP="00C44B0E">
            <w:pPr>
              <w:ind w:firstLine="0"/>
              <w:jc w:val="center"/>
              <w:rPr>
                <w:color w:val="000000"/>
                <w:sz w:val="28"/>
                <w:szCs w:val="28"/>
              </w:rPr>
            </w:pPr>
            <w:r w:rsidRPr="002210A4">
              <w:rPr>
                <w:color w:val="000000"/>
                <w:sz w:val="28"/>
                <w:szCs w:val="28"/>
              </w:rPr>
              <w:t>2 687 999,34</w:t>
            </w:r>
          </w:p>
        </w:tc>
      </w:tr>
      <w:tr w:rsidR="00C44B0E" w:rsidRPr="002210A4" w14:paraId="0793A5F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9C45BA"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D2BBA3A" w14:textId="77777777" w:rsidR="00C44B0E" w:rsidRPr="002210A4" w:rsidRDefault="00C44B0E" w:rsidP="00C44B0E">
            <w:pPr>
              <w:ind w:firstLine="0"/>
              <w:jc w:val="center"/>
              <w:rPr>
                <w:color w:val="000000"/>
                <w:sz w:val="28"/>
                <w:szCs w:val="28"/>
              </w:rPr>
            </w:pPr>
            <w:r w:rsidRPr="002210A4">
              <w:rPr>
                <w:color w:val="000000"/>
                <w:sz w:val="28"/>
                <w:szCs w:val="28"/>
              </w:rPr>
              <w:t>991 954,1</w:t>
            </w:r>
          </w:p>
        </w:tc>
        <w:tc>
          <w:tcPr>
            <w:tcW w:w="3544" w:type="dxa"/>
            <w:tcBorders>
              <w:top w:val="single" w:sz="4" w:space="0" w:color="auto"/>
              <w:left w:val="single" w:sz="4" w:space="0" w:color="auto"/>
              <w:bottom w:val="single" w:sz="4" w:space="0" w:color="auto"/>
              <w:right w:val="single" w:sz="4" w:space="0" w:color="auto"/>
            </w:tcBorders>
            <w:vAlign w:val="center"/>
          </w:tcPr>
          <w:p w14:paraId="61940BC0" w14:textId="77777777" w:rsidR="00C44B0E" w:rsidRPr="002210A4" w:rsidRDefault="00C44B0E" w:rsidP="00C44B0E">
            <w:pPr>
              <w:ind w:firstLine="0"/>
              <w:jc w:val="center"/>
              <w:rPr>
                <w:color w:val="000000"/>
                <w:sz w:val="28"/>
                <w:szCs w:val="28"/>
              </w:rPr>
            </w:pPr>
            <w:r w:rsidRPr="002210A4">
              <w:rPr>
                <w:color w:val="000000"/>
                <w:sz w:val="28"/>
                <w:szCs w:val="28"/>
              </w:rPr>
              <w:t>2 687 898,47</w:t>
            </w:r>
          </w:p>
        </w:tc>
      </w:tr>
      <w:tr w:rsidR="00C44B0E" w:rsidRPr="002210A4" w14:paraId="416F15B8"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6518BDA" w14:textId="77777777" w:rsidR="00C44B0E" w:rsidRPr="002210A4" w:rsidRDefault="00C44B0E" w:rsidP="00C44B0E">
            <w:pPr>
              <w:ind w:firstLine="0"/>
              <w:jc w:val="center"/>
              <w:rPr>
                <w:b/>
                <w:color w:val="000000"/>
                <w:sz w:val="28"/>
                <w:szCs w:val="28"/>
              </w:rPr>
            </w:pPr>
            <w:r w:rsidRPr="002210A4">
              <w:rPr>
                <w:b/>
                <w:color w:val="000000"/>
                <w:sz w:val="28"/>
                <w:szCs w:val="28"/>
              </w:rPr>
              <w:t>Контур 11</w:t>
            </w:r>
          </w:p>
        </w:tc>
      </w:tr>
      <w:tr w:rsidR="00C44B0E" w:rsidRPr="002210A4" w14:paraId="307CC42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A1006B"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0499FB24" w14:textId="77777777" w:rsidR="00C44B0E" w:rsidRPr="002210A4" w:rsidRDefault="00C44B0E" w:rsidP="00C44B0E">
            <w:pPr>
              <w:ind w:firstLine="0"/>
              <w:jc w:val="center"/>
              <w:rPr>
                <w:color w:val="000000"/>
                <w:sz w:val="28"/>
                <w:szCs w:val="28"/>
              </w:rPr>
            </w:pPr>
            <w:r w:rsidRPr="002210A4">
              <w:rPr>
                <w:color w:val="000000"/>
                <w:sz w:val="28"/>
                <w:szCs w:val="28"/>
              </w:rPr>
              <w:t>992 099,42</w:t>
            </w:r>
          </w:p>
        </w:tc>
        <w:tc>
          <w:tcPr>
            <w:tcW w:w="3544" w:type="dxa"/>
            <w:tcBorders>
              <w:top w:val="single" w:sz="4" w:space="0" w:color="auto"/>
              <w:left w:val="single" w:sz="4" w:space="0" w:color="auto"/>
              <w:bottom w:val="single" w:sz="4" w:space="0" w:color="auto"/>
              <w:right w:val="single" w:sz="4" w:space="0" w:color="auto"/>
            </w:tcBorders>
            <w:vAlign w:val="center"/>
          </w:tcPr>
          <w:p w14:paraId="224447A2" w14:textId="77777777" w:rsidR="00C44B0E" w:rsidRPr="002210A4" w:rsidRDefault="00C44B0E" w:rsidP="00C44B0E">
            <w:pPr>
              <w:ind w:firstLine="0"/>
              <w:jc w:val="center"/>
              <w:rPr>
                <w:color w:val="000000"/>
                <w:sz w:val="28"/>
                <w:szCs w:val="28"/>
              </w:rPr>
            </w:pPr>
            <w:r w:rsidRPr="002210A4">
              <w:rPr>
                <w:color w:val="000000"/>
                <w:sz w:val="28"/>
                <w:szCs w:val="28"/>
              </w:rPr>
              <w:t>2 687 908,67</w:t>
            </w:r>
          </w:p>
        </w:tc>
      </w:tr>
      <w:tr w:rsidR="00C44B0E" w:rsidRPr="002210A4" w14:paraId="3408BE6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D7CFB42"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7EBFE193" w14:textId="77777777" w:rsidR="00C44B0E" w:rsidRPr="002210A4" w:rsidRDefault="00C44B0E" w:rsidP="00C44B0E">
            <w:pPr>
              <w:ind w:firstLine="0"/>
              <w:jc w:val="center"/>
              <w:rPr>
                <w:color w:val="000000"/>
                <w:sz w:val="28"/>
                <w:szCs w:val="28"/>
              </w:rPr>
            </w:pPr>
            <w:r w:rsidRPr="002210A4">
              <w:rPr>
                <w:color w:val="000000"/>
                <w:sz w:val="28"/>
                <w:szCs w:val="28"/>
              </w:rPr>
              <w:t>992 053,49</w:t>
            </w:r>
          </w:p>
        </w:tc>
        <w:tc>
          <w:tcPr>
            <w:tcW w:w="3544" w:type="dxa"/>
            <w:tcBorders>
              <w:top w:val="single" w:sz="4" w:space="0" w:color="auto"/>
              <w:left w:val="single" w:sz="4" w:space="0" w:color="auto"/>
              <w:bottom w:val="single" w:sz="4" w:space="0" w:color="auto"/>
              <w:right w:val="single" w:sz="4" w:space="0" w:color="auto"/>
            </w:tcBorders>
            <w:vAlign w:val="center"/>
          </w:tcPr>
          <w:p w14:paraId="223DB300" w14:textId="77777777" w:rsidR="00C44B0E" w:rsidRPr="002210A4" w:rsidRDefault="00C44B0E" w:rsidP="00C44B0E">
            <w:pPr>
              <w:ind w:firstLine="0"/>
              <w:jc w:val="center"/>
              <w:rPr>
                <w:color w:val="000000"/>
                <w:sz w:val="28"/>
                <w:szCs w:val="28"/>
              </w:rPr>
            </w:pPr>
            <w:r w:rsidRPr="002210A4">
              <w:rPr>
                <w:color w:val="000000"/>
                <w:sz w:val="28"/>
                <w:szCs w:val="28"/>
              </w:rPr>
              <w:t>2 687 891,15</w:t>
            </w:r>
          </w:p>
        </w:tc>
      </w:tr>
      <w:tr w:rsidR="00C44B0E" w:rsidRPr="002210A4" w14:paraId="7367617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E7C2544"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0BAE8AFB" w14:textId="77777777" w:rsidR="00C44B0E" w:rsidRPr="002210A4" w:rsidRDefault="00C44B0E" w:rsidP="00C44B0E">
            <w:pPr>
              <w:ind w:firstLine="0"/>
              <w:jc w:val="center"/>
              <w:rPr>
                <w:color w:val="000000"/>
                <w:sz w:val="28"/>
                <w:szCs w:val="28"/>
              </w:rPr>
            </w:pPr>
            <w:r w:rsidRPr="002210A4">
              <w:rPr>
                <w:color w:val="000000"/>
                <w:sz w:val="28"/>
                <w:szCs w:val="28"/>
              </w:rPr>
              <w:t>992 026,26</w:t>
            </w:r>
          </w:p>
        </w:tc>
        <w:tc>
          <w:tcPr>
            <w:tcW w:w="3544" w:type="dxa"/>
            <w:tcBorders>
              <w:top w:val="single" w:sz="4" w:space="0" w:color="auto"/>
              <w:left w:val="single" w:sz="4" w:space="0" w:color="auto"/>
              <w:bottom w:val="single" w:sz="4" w:space="0" w:color="auto"/>
              <w:right w:val="single" w:sz="4" w:space="0" w:color="auto"/>
            </w:tcBorders>
            <w:vAlign w:val="center"/>
          </w:tcPr>
          <w:p w14:paraId="42167A87" w14:textId="77777777" w:rsidR="00C44B0E" w:rsidRPr="002210A4" w:rsidRDefault="00C44B0E" w:rsidP="00C44B0E">
            <w:pPr>
              <w:ind w:firstLine="0"/>
              <w:jc w:val="center"/>
              <w:rPr>
                <w:color w:val="000000"/>
                <w:sz w:val="28"/>
                <w:szCs w:val="28"/>
              </w:rPr>
            </w:pPr>
            <w:r w:rsidRPr="002210A4">
              <w:rPr>
                <w:color w:val="000000"/>
                <w:sz w:val="28"/>
                <w:szCs w:val="28"/>
              </w:rPr>
              <w:t>2 687 872,21</w:t>
            </w:r>
          </w:p>
        </w:tc>
      </w:tr>
      <w:tr w:rsidR="00C44B0E" w:rsidRPr="002210A4" w14:paraId="6EB47C9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013C715"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71C96657" w14:textId="77777777" w:rsidR="00C44B0E" w:rsidRPr="002210A4" w:rsidRDefault="00C44B0E" w:rsidP="00C44B0E">
            <w:pPr>
              <w:ind w:firstLine="0"/>
              <w:jc w:val="center"/>
              <w:rPr>
                <w:color w:val="000000"/>
                <w:sz w:val="28"/>
                <w:szCs w:val="28"/>
              </w:rPr>
            </w:pPr>
            <w:r w:rsidRPr="002210A4">
              <w:rPr>
                <w:color w:val="000000"/>
                <w:sz w:val="28"/>
                <w:szCs w:val="28"/>
              </w:rPr>
              <w:t>992 042,55</w:t>
            </w:r>
          </w:p>
        </w:tc>
        <w:tc>
          <w:tcPr>
            <w:tcW w:w="3544" w:type="dxa"/>
            <w:tcBorders>
              <w:top w:val="single" w:sz="4" w:space="0" w:color="auto"/>
              <w:left w:val="single" w:sz="4" w:space="0" w:color="auto"/>
              <w:bottom w:val="single" w:sz="4" w:space="0" w:color="auto"/>
              <w:right w:val="single" w:sz="4" w:space="0" w:color="auto"/>
            </w:tcBorders>
            <w:vAlign w:val="center"/>
          </w:tcPr>
          <w:p w14:paraId="5667FF28" w14:textId="77777777" w:rsidR="00C44B0E" w:rsidRPr="002210A4" w:rsidRDefault="00C44B0E" w:rsidP="00C44B0E">
            <w:pPr>
              <w:ind w:firstLine="0"/>
              <w:jc w:val="center"/>
              <w:rPr>
                <w:color w:val="000000"/>
                <w:sz w:val="28"/>
                <w:szCs w:val="28"/>
              </w:rPr>
            </w:pPr>
            <w:r w:rsidRPr="002210A4">
              <w:rPr>
                <w:color w:val="000000"/>
                <w:sz w:val="28"/>
                <w:szCs w:val="28"/>
              </w:rPr>
              <w:t>2 687 839,01</w:t>
            </w:r>
          </w:p>
        </w:tc>
      </w:tr>
      <w:tr w:rsidR="00C44B0E" w:rsidRPr="002210A4" w14:paraId="4BE62BDD"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1D1BBB1E" w14:textId="77777777" w:rsidR="00C44B0E" w:rsidRPr="002210A4" w:rsidRDefault="00C44B0E" w:rsidP="00C44B0E">
            <w:pPr>
              <w:ind w:firstLine="0"/>
              <w:jc w:val="center"/>
              <w:rPr>
                <w:b/>
                <w:color w:val="000000"/>
                <w:sz w:val="28"/>
                <w:szCs w:val="28"/>
              </w:rPr>
            </w:pPr>
            <w:r w:rsidRPr="002210A4">
              <w:rPr>
                <w:b/>
                <w:color w:val="000000"/>
                <w:sz w:val="28"/>
                <w:szCs w:val="28"/>
              </w:rPr>
              <w:t>Контур 9</w:t>
            </w:r>
          </w:p>
        </w:tc>
      </w:tr>
      <w:tr w:rsidR="00C44B0E" w:rsidRPr="002210A4" w14:paraId="2A98F5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82D9F71"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694A89F1" w14:textId="77777777" w:rsidR="00C44B0E" w:rsidRPr="002210A4" w:rsidRDefault="00C44B0E" w:rsidP="00C44B0E">
            <w:pPr>
              <w:ind w:firstLine="0"/>
              <w:jc w:val="center"/>
              <w:rPr>
                <w:color w:val="000000"/>
                <w:sz w:val="28"/>
                <w:szCs w:val="28"/>
              </w:rPr>
            </w:pPr>
            <w:r w:rsidRPr="002210A4">
              <w:rPr>
                <w:color w:val="000000"/>
                <w:sz w:val="28"/>
                <w:szCs w:val="28"/>
              </w:rPr>
              <w:t>992 146,56</w:t>
            </w:r>
          </w:p>
        </w:tc>
        <w:tc>
          <w:tcPr>
            <w:tcW w:w="3544" w:type="dxa"/>
            <w:tcBorders>
              <w:top w:val="single" w:sz="4" w:space="0" w:color="auto"/>
              <w:left w:val="single" w:sz="4" w:space="0" w:color="auto"/>
              <w:bottom w:val="single" w:sz="4" w:space="0" w:color="auto"/>
              <w:right w:val="single" w:sz="4" w:space="0" w:color="auto"/>
            </w:tcBorders>
            <w:vAlign w:val="center"/>
          </w:tcPr>
          <w:p w14:paraId="6B9ABEDC" w14:textId="77777777" w:rsidR="00C44B0E" w:rsidRPr="002210A4" w:rsidRDefault="00C44B0E" w:rsidP="00C44B0E">
            <w:pPr>
              <w:ind w:firstLine="0"/>
              <w:jc w:val="center"/>
              <w:rPr>
                <w:color w:val="000000"/>
                <w:sz w:val="28"/>
                <w:szCs w:val="28"/>
              </w:rPr>
            </w:pPr>
            <w:r w:rsidRPr="002210A4">
              <w:rPr>
                <w:color w:val="000000"/>
                <w:sz w:val="28"/>
                <w:szCs w:val="28"/>
              </w:rPr>
              <w:t>2 687 937,84</w:t>
            </w:r>
          </w:p>
        </w:tc>
      </w:tr>
      <w:tr w:rsidR="00C44B0E" w:rsidRPr="002210A4" w14:paraId="6668BDB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17F1DB"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36A6401E" w14:textId="77777777" w:rsidR="00C44B0E" w:rsidRPr="002210A4" w:rsidRDefault="00C44B0E" w:rsidP="00C44B0E">
            <w:pPr>
              <w:ind w:firstLine="0"/>
              <w:jc w:val="center"/>
              <w:rPr>
                <w:color w:val="000000"/>
                <w:sz w:val="28"/>
                <w:szCs w:val="28"/>
              </w:rPr>
            </w:pPr>
            <w:r w:rsidRPr="002210A4">
              <w:rPr>
                <w:color w:val="000000"/>
                <w:sz w:val="28"/>
                <w:szCs w:val="28"/>
              </w:rPr>
              <w:t>992 143,25</w:t>
            </w:r>
          </w:p>
        </w:tc>
        <w:tc>
          <w:tcPr>
            <w:tcW w:w="3544" w:type="dxa"/>
            <w:tcBorders>
              <w:top w:val="single" w:sz="4" w:space="0" w:color="auto"/>
              <w:left w:val="single" w:sz="4" w:space="0" w:color="auto"/>
              <w:bottom w:val="single" w:sz="4" w:space="0" w:color="auto"/>
              <w:right w:val="single" w:sz="4" w:space="0" w:color="auto"/>
            </w:tcBorders>
            <w:vAlign w:val="center"/>
          </w:tcPr>
          <w:p w14:paraId="22F68568" w14:textId="77777777" w:rsidR="00C44B0E" w:rsidRPr="002210A4" w:rsidRDefault="00C44B0E" w:rsidP="00C44B0E">
            <w:pPr>
              <w:ind w:firstLine="0"/>
              <w:jc w:val="center"/>
              <w:rPr>
                <w:color w:val="000000"/>
                <w:sz w:val="28"/>
                <w:szCs w:val="28"/>
              </w:rPr>
            </w:pPr>
            <w:r w:rsidRPr="002210A4">
              <w:rPr>
                <w:color w:val="000000"/>
                <w:sz w:val="28"/>
                <w:szCs w:val="28"/>
              </w:rPr>
              <w:t>2 688 197,48</w:t>
            </w:r>
          </w:p>
        </w:tc>
      </w:tr>
      <w:tr w:rsidR="00C44B0E" w:rsidRPr="002210A4" w14:paraId="2A38BA1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424A7A"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9300AFB" w14:textId="77777777" w:rsidR="00C44B0E" w:rsidRPr="002210A4" w:rsidRDefault="00C44B0E" w:rsidP="00C44B0E">
            <w:pPr>
              <w:ind w:firstLine="0"/>
              <w:jc w:val="center"/>
              <w:rPr>
                <w:color w:val="000000"/>
                <w:sz w:val="28"/>
                <w:szCs w:val="28"/>
              </w:rPr>
            </w:pPr>
            <w:r w:rsidRPr="002210A4">
              <w:rPr>
                <w:color w:val="000000"/>
                <w:sz w:val="28"/>
                <w:szCs w:val="28"/>
              </w:rPr>
              <w:t>992 136,08</w:t>
            </w:r>
          </w:p>
        </w:tc>
        <w:tc>
          <w:tcPr>
            <w:tcW w:w="3544" w:type="dxa"/>
            <w:tcBorders>
              <w:top w:val="single" w:sz="4" w:space="0" w:color="auto"/>
              <w:left w:val="single" w:sz="4" w:space="0" w:color="auto"/>
              <w:bottom w:val="single" w:sz="4" w:space="0" w:color="auto"/>
              <w:right w:val="single" w:sz="4" w:space="0" w:color="auto"/>
            </w:tcBorders>
            <w:vAlign w:val="center"/>
          </w:tcPr>
          <w:p w14:paraId="6321FECC" w14:textId="77777777" w:rsidR="00C44B0E" w:rsidRPr="002210A4" w:rsidRDefault="00C44B0E" w:rsidP="00C44B0E">
            <w:pPr>
              <w:ind w:firstLine="0"/>
              <w:jc w:val="center"/>
              <w:rPr>
                <w:color w:val="000000"/>
                <w:sz w:val="28"/>
                <w:szCs w:val="28"/>
              </w:rPr>
            </w:pPr>
            <w:r w:rsidRPr="002210A4">
              <w:rPr>
                <w:color w:val="000000"/>
                <w:sz w:val="28"/>
                <w:szCs w:val="28"/>
              </w:rPr>
              <w:t>2 688 194,87</w:t>
            </w:r>
          </w:p>
        </w:tc>
      </w:tr>
      <w:tr w:rsidR="00C44B0E" w:rsidRPr="002210A4" w14:paraId="3A920E4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48DADA"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4F00C1C0" w14:textId="77777777" w:rsidR="00C44B0E" w:rsidRPr="002210A4" w:rsidRDefault="00C44B0E" w:rsidP="00C44B0E">
            <w:pPr>
              <w:ind w:firstLine="0"/>
              <w:jc w:val="center"/>
              <w:rPr>
                <w:color w:val="000000"/>
                <w:sz w:val="28"/>
                <w:szCs w:val="28"/>
              </w:rPr>
            </w:pPr>
            <w:r w:rsidRPr="002210A4">
              <w:rPr>
                <w:color w:val="000000"/>
                <w:sz w:val="28"/>
                <w:szCs w:val="28"/>
              </w:rPr>
              <w:t>992 130,65</w:t>
            </w:r>
          </w:p>
        </w:tc>
        <w:tc>
          <w:tcPr>
            <w:tcW w:w="3544" w:type="dxa"/>
            <w:tcBorders>
              <w:top w:val="single" w:sz="4" w:space="0" w:color="auto"/>
              <w:left w:val="single" w:sz="4" w:space="0" w:color="auto"/>
              <w:bottom w:val="single" w:sz="4" w:space="0" w:color="auto"/>
              <w:right w:val="single" w:sz="4" w:space="0" w:color="auto"/>
            </w:tcBorders>
            <w:vAlign w:val="center"/>
          </w:tcPr>
          <w:p w14:paraId="6B15B372" w14:textId="77777777" w:rsidR="00C44B0E" w:rsidRPr="002210A4" w:rsidRDefault="00C44B0E" w:rsidP="00C44B0E">
            <w:pPr>
              <w:ind w:firstLine="0"/>
              <w:jc w:val="center"/>
              <w:rPr>
                <w:color w:val="000000"/>
                <w:sz w:val="28"/>
                <w:szCs w:val="28"/>
              </w:rPr>
            </w:pPr>
            <w:r w:rsidRPr="002210A4">
              <w:rPr>
                <w:color w:val="000000"/>
                <w:sz w:val="28"/>
                <w:szCs w:val="28"/>
              </w:rPr>
              <w:t>2 688 191,76</w:t>
            </w:r>
          </w:p>
        </w:tc>
      </w:tr>
      <w:tr w:rsidR="00C44B0E" w:rsidRPr="002210A4" w14:paraId="7BE08E3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03BA3C6"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5B06A9CF" w14:textId="77777777" w:rsidR="00C44B0E" w:rsidRPr="002210A4" w:rsidRDefault="00C44B0E" w:rsidP="00C44B0E">
            <w:pPr>
              <w:ind w:firstLine="0"/>
              <w:jc w:val="center"/>
              <w:rPr>
                <w:color w:val="000000"/>
                <w:sz w:val="28"/>
                <w:szCs w:val="28"/>
              </w:rPr>
            </w:pPr>
            <w:r w:rsidRPr="002210A4">
              <w:rPr>
                <w:color w:val="000000"/>
                <w:sz w:val="28"/>
                <w:szCs w:val="28"/>
              </w:rPr>
              <w:t>992 129,31</w:t>
            </w:r>
          </w:p>
        </w:tc>
        <w:tc>
          <w:tcPr>
            <w:tcW w:w="3544" w:type="dxa"/>
            <w:tcBorders>
              <w:top w:val="single" w:sz="4" w:space="0" w:color="auto"/>
              <w:left w:val="single" w:sz="4" w:space="0" w:color="auto"/>
              <w:bottom w:val="single" w:sz="4" w:space="0" w:color="auto"/>
              <w:right w:val="single" w:sz="4" w:space="0" w:color="auto"/>
            </w:tcBorders>
            <w:vAlign w:val="center"/>
          </w:tcPr>
          <w:p w14:paraId="29AD63F6" w14:textId="77777777" w:rsidR="00C44B0E" w:rsidRPr="002210A4" w:rsidRDefault="00C44B0E" w:rsidP="00C44B0E">
            <w:pPr>
              <w:ind w:firstLine="0"/>
              <w:jc w:val="center"/>
              <w:rPr>
                <w:color w:val="000000"/>
                <w:sz w:val="28"/>
                <w:szCs w:val="28"/>
              </w:rPr>
            </w:pPr>
            <w:r w:rsidRPr="002210A4">
              <w:rPr>
                <w:color w:val="000000"/>
                <w:sz w:val="28"/>
                <w:szCs w:val="28"/>
              </w:rPr>
              <w:t>2 688 196,37</w:t>
            </w:r>
          </w:p>
        </w:tc>
      </w:tr>
      <w:tr w:rsidR="00C44B0E" w:rsidRPr="002210A4" w14:paraId="61FBEA2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0BC9025"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0CF2D641" w14:textId="77777777" w:rsidR="00C44B0E" w:rsidRPr="002210A4" w:rsidRDefault="00C44B0E" w:rsidP="00C44B0E">
            <w:pPr>
              <w:ind w:firstLine="0"/>
              <w:jc w:val="center"/>
              <w:rPr>
                <w:color w:val="000000"/>
                <w:sz w:val="28"/>
                <w:szCs w:val="28"/>
              </w:rPr>
            </w:pPr>
            <w:r w:rsidRPr="002210A4">
              <w:rPr>
                <w:color w:val="000000"/>
                <w:sz w:val="28"/>
                <w:szCs w:val="28"/>
              </w:rPr>
              <w:t>992 123,67</w:t>
            </w:r>
          </w:p>
        </w:tc>
        <w:tc>
          <w:tcPr>
            <w:tcW w:w="3544" w:type="dxa"/>
            <w:tcBorders>
              <w:top w:val="single" w:sz="4" w:space="0" w:color="auto"/>
              <w:left w:val="single" w:sz="4" w:space="0" w:color="auto"/>
              <w:bottom w:val="single" w:sz="4" w:space="0" w:color="auto"/>
              <w:right w:val="single" w:sz="4" w:space="0" w:color="auto"/>
            </w:tcBorders>
            <w:vAlign w:val="center"/>
          </w:tcPr>
          <w:p w14:paraId="5B122400" w14:textId="77777777" w:rsidR="00C44B0E" w:rsidRPr="002210A4" w:rsidRDefault="00C44B0E" w:rsidP="00C44B0E">
            <w:pPr>
              <w:ind w:firstLine="0"/>
              <w:jc w:val="center"/>
              <w:rPr>
                <w:color w:val="000000"/>
                <w:sz w:val="28"/>
                <w:szCs w:val="28"/>
              </w:rPr>
            </w:pPr>
            <w:r w:rsidRPr="002210A4">
              <w:rPr>
                <w:color w:val="000000"/>
                <w:sz w:val="28"/>
                <w:szCs w:val="28"/>
              </w:rPr>
              <w:t>2 688 194,49</w:t>
            </w:r>
          </w:p>
        </w:tc>
      </w:tr>
      <w:tr w:rsidR="00C44B0E" w:rsidRPr="002210A4" w14:paraId="0549C32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853491E"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4E28C10A" w14:textId="77777777" w:rsidR="00C44B0E" w:rsidRPr="002210A4" w:rsidRDefault="00C44B0E" w:rsidP="00C44B0E">
            <w:pPr>
              <w:ind w:firstLine="0"/>
              <w:jc w:val="center"/>
              <w:rPr>
                <w:color w:val="000000"/>
                <w:sz w:val="28"/>
                <w:szCs w:val="28"/>
              </w:rPr>
            </w:pPr>
            <w:r w:rsidRPr="002210A4">
              <w:rPr>
                <w:color w:val="000000"/>
                <w:sz w:val="28"/>
                <w:szCs w:val="28"/>
              </w:rPr>
              <w:t>992 108,35</w:t>
            </w:r>
          </w:p>
        </w:tc>
        <w:tc>
          <w:tcPr>
            <w:tcW w:w="3544" w:type="dxa"/>
            <w:tcBorders>
              <w:top w:val="single" w:sz="4" w:space="0" w:color="auto"/>
              <w:left w:val="single" w:sz="4" w:space="0" w:color="auto"/>
              <w:bottom w:val="single" w:sz="4" w:space="0" w:color="auto"/>
              <w:right w:val="single" w:sz="4" w:space="0" w:color="auto"/>
            </w:tcBorders>
            <w:vAlign w:val="center"/>
          </w:tcPr>
          <w:p w14:paraId="0C827EDE" w14:textId="77777777" w:rsidR="00C44B0E" w:rsidRPr="002210A4" w:rsidRDefault="00C44B0E" w:rsidP="00C44B0E">
            <w:pPr>
              <w:ind w:firstLine="0"/>
              <w:jc w:val="center"/>
              <w:rPr>
                <w:color w:val="000000"/>
                <w:sz w:val="28"/>
                <w:szCs w:val="28"/>
              </w:rPr>
            </w:pPr>
            <w:r w:rsidRPr="002210A4">
              <w:rPr>
                <w:color w:val="000000"/>
                <w:sz w:val="28"/>
                <w:szCs w:val="28"/>
              </w:rPr>
              <w:t>2 688 189,76</w:t>
            </w:r>
          </w:p>
        </w:tc>
      </w:tr>
      <w:tr w:rsidR="00C44B0E" w:rsidRPr="002210A4" w14:paraId="2D1FC48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9D03AA1"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44662AAC" w14:textId="77777777" w:rsidR="00C44B0E" w:rsidRPr="002210A4" w:rsidRDefault="00C44B0E" w:rsidP="00C44B0E">
            <w:pPr>
              <w:ind w:firstLine="0"/>
              <w:jc w:val="center"/>
              <w:rPr>
                <w:color w:val="000000"/>
                <w:sz w:val="28"/>
                <w:szCs w:val="28"/>
              </w:rPr>
            </w:pPr>
            <w:r w:rsidRPr="002210A4">
              <w:rPr>
                <w:color w:val="000000"/>
                <w:sz w:val="28"/>
                <w:szCs w:val="28"/>
              </w:rPr>
              <w:t>992 106,37</w:t>
            </w:r>
          </w:p>
        </w:tc>
        <w:tc>
          <w:tcPr>
            <w:tcW w:w="3544" w:type="dxa"/>
            <w:tcBorders>
              <w:top w:val="single" w:sz="4" w:space="0" w:color="auto"/>
              <w:left w:val="single" w:sz="4" w:space="0" w:color="auto"/>
              <w:bottom w:val="single" w:sz="4" w:space="0" w:color="auto"/>
              <w:right w:val="single" w:sz="4" w:space="0" w:color="auto"/>
            </w:tcBorders>
            <w:vAlign w:val="center"/>
          </w:tcPr>
          <w:p w14:paraId="1E7FEFD0" w14:textId="77777777" w:rsidR="00C44B0E" w:rsidRPr="002210A4" w:rsidRDefault="00C44B0E" w:rsidP="00C44B0E">
            <w:pPr>
              <w:ind w:firstLine="0"/>
              <w:jc w:val="center"/>
              <w:rPr>
                <w:color w:val="000000"/>
                <w:sz w:val="28"/>
                <w:szCs w:val="28"/>
              </w:rPr>
            </w:pPr>
            <w:r w:rsidRPr="002210A4">
              <w:rPr>
                <w:color w:val="000000"/>
                <w:sz w:val="28"/>
                <w:szCs w:val="28"/>
              </w:rPr>
              <w:t>2 688 189,07</w:t>
            </w:r>
          </w:p>
        </w:tc>
      </w:tr>
      <w:tr w:rsidR="00C44B0E" w:rsidRPr="002210A4" w14:paraId="53467B0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6C3FB5D"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178EE3B9" w14:textId="77777777" w:rsidR="00C44B0E" w:rsidRPr="002210A4" w:rsidRDefault="00C44B0E" w:rsidP="00C44B0E">
            <w:pPr>
              <w:ind w:firstLine="0"/>
              <w:jc w:val="center"/>
              <w:rPr>
                <w:color w:val="000000"/>
                <w:sz w:val="28"/>
                <w:szCs w:val="28"/>
              </w:rPr>
            </w:pPr>
            <w:r w:rsidRPr="002210A4">
              <w:rPr>
                <w:color w:val="000000"/>
                <w:sz w:val="28"/>
                <w:szCs w:val="28"/>
              </w:rPr>
              <w:t>992 094,09</w:t>
            </w:r>
          </w:p>
        </w:tc>
        <w:tc>
          <w:tcPr>
            <w:tcW w:w="3544" w:type="dxa"/>
            <w:tcBorders>
              <w:top w:val="single" w:sz="4" w:space="0" w:color="auto"/>
              <w:left w:val="single" w:sz="4" w:space="0" w:color="auto"/>
              <w:bottom w:val="single" w:sz="4" w:space="0" w:color="auto"/>
              <w:right w:val="single" w:sz="4" w:space="0" w:color="auto"/>
            </w:tcBorders>
            <w:vAlign w:val="center"/>
          </w:tcPr>
          <w:p w14:paraId="5FC2E7E1" w14:textId="77777777" w:rsidR="00C44B0E" w:rsidRPr="002210A4" w:rsidRDefault="00C44B0E" w:rsidP="00C44B0E">
            <w:pPr>
              <w:ind w:firstLine="0"/>
              <w:jc w:val="center"/>
              <w:rPr>
                <w:color w:val="000000"/>
                <w:sz w:val="28"/>
                <w:szCs w:val="28"/>
              </w:rPr>
            </w:pPr>
            <w:r w:rsidRPr="002210A4">
              <w:rPr>
                <w:color w:val="000000"/>
                <w:sz w:val="28"/>
                <w:szCs w:val="28"/>
              </w:rPr>
              <w:t>2 688 184,81</w:t>
            </w:r>
          </w:p>
        </w:tc>
      </w:tr>
      <w:tr w:rsidR="00C44B0E" w:rsidRPr="002210A4" w14:paraId="2A4DE4C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E9AE27"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0CCAF160" w14:textId="77777777" w:rsidR="00C44B0E" w:rsidRPr="002210A4" w:rsidRDefault="00C44B0E" w:rsidP="00C44B0E">
            <w:pPr>
              <w:ind w:firstLine="0"/>
              <w:jc w:val="center"/>
              <w:rPr>
                <w:color w:val="000000"/>
                <w:sz w:val="28"/>
                <w:szCs w:val="28"/>
              </w:rPr>
            </w:pPr>
            <w:r w:rsidRPr="002210A4">
              <w:rPr>
                <w:color w:val="000000"/>
                <w:sz w:val="28"/>
                <w:szCs w:val="28"/>
              </w:rPr>
              <w:t>992 094,42</w:t>
            </w:r>
          </w:p>
        </w:tc>
        <w:tc>
          <w:tcPr>
            <w:tcW w:w="3544" w:type="dxa"/>
            <w:tcBorders>
              <w:top w:val="single" w:sz="4" w:space="0" w:color="auto"/>
              <w:left w:val="single" w:sz="4" w:space="0" w:color="auto"/>
              <w:bottom w:val="single" w:sz="4" w:space="0" w:color="auto"/>
              <w:right w:val="single" w:sz="4" w:space="0" w:color="auto"/>
            </w:tcBorders>
            <w:vAlign w:val="center"/>
          </w:tcPr>
          <w:p w14:paraId="609AB63B" w14:textId="77777777" w:rsidR="00C44B0E" w:rsidRPr="002210A4" w:rsidRDefault="00C44B0E" w:rsidP="00C44B0E">
            <w:pPr>
              <w:ind w:firstLine="0"/>
              <w:jc w:val="center"/>
              <w:rPr>
                <w:color w:val="000000"/>
                <w:sz w:val="28"/>
                <w:szCs w:val="28"/>
              </w:rPr>
            </w:pPr>
            <w:r w:rsidRPr="002210A4">
              <w:rPr>
                <w:color w:val="000000"/>
                <w:sz w:val="28"/>
                <w:szCs w:val="28"/>
              </w:rPr>
              <w:t>2 688 183,91</w:t>
            </w:r>
          </w:p>
        </w:tc>
      </w:tr>
      <w:tr w:rsidR="00C44B0E" w:rsidRPr="002210A4" w14:paraId="025123C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4E7CFD"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231DAF75" w14:textId="77777777" w:rsidR="00C44B0E" w:rsidRPr="002210A4" w:rsidRDefault="00C44B0E" w:rsidP="00C44B0E">
            <w:pPr>
              <w:ind w:firstLine="0"/>
              <w:jc w:val="center"/>
              <w:rPr>
                <w:color w:val="000000"/>
                <w:sz w:val="28"/>
                <w:szCs w:val="28"/>
              </w:rPr>
            </w:pPr>
            <w:r w:rsidRPr="002210A4">
              <w:rPr>
                <w:color w:val="000000"/>
                <w:sz w:val="28"/>
                <w:szCs w:val="28"/>
              </w:rPr>
              <w:t>992 088,39</w:t>
            </w:r>
          </w:p>
        </w:tc>
        <w:tc>
          <w:tcPr>
            <w:tcW w:w="3544" w:type="dxa"/>
            <w:tcBorders>
              <w:top w:val="single" w:sz="4" w:space="0" w:color="auto"/>
              <w:left w:val="single" w:sz="4" w:space="0" w:color="auto"/>
              <w:bottom w:val="single" w:sz="4" w:space="0" w:color="auto"/>
              <w:right w:val="single" w:sz="4" w:space="0" w:color="auto"/>
            </w:tcBorders>
            <w:vAlign w:val="center"/>
          </w:tcPr>
          <w:p w14:paraId="44E0E229" w14:textId="77777777" w:rsidR="00C44B0E" w:rsidRPr="002210A4" w:rsidRDefault="00C44B0E" w:rsidP="00C44B0E">
            <w:pPr>
              <w:ind w:firstLine="0"/>
              <w:jc w:val="center"/>
              <w:rPr>
                <w:color w:val="000000"/>
                <w:sz w:val="28"/>
                <w:szCs w:val="28"/>
              </w:rPr>
            </w:pPr>
            <w:r w:rsidRPr="002210A4">
              <w:rPr>
                <w:color w:val="000000"/>
                <w:sz w:val="28"/>
                <w:szCs w:val="28"/>
              </w:rPr>
              <w:t>2 688 181,41</w:t>
            </w:r>
          </w:p>
        </w:tc>
      </w:tr>
      <w:tr w:rsidR="00C44B0E" w:rsidRPr="002210A4" w14:paraId="0CCE27A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DD542F4"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79769269" w14:textId="77777777" w:rsidR="00C44B0E" w:rsidRPr="002210A4" w:rsidRDefault="00C44B0E" w:rsidP="00C44B0E">
            <w:pPr>
              <w:ind w:firstLine="0"/>
              <w:jc w:val="center"/>
              <w:rPr>
                <w:color w:val="000000"/>
                <w:sz w:val="28"/>
                <w:szCs w:val="28"/>
              </w:rPr>
            </w:pPr>
            <w:r w:rsidRPr="002210A4">
              <w:rPr>
                <w:color w:val="000000"/>
                <w:sz w:val="28"/>
                <w:szCs w:val="28"/>
              </w:rPr>
              <w:t>992 077,74</w:t>
            </w:r>
          </w:p>
        </w:tc>
        <w:tc>
          <w:tcPr>
            <w:tcW w:w="3544" w:type="dxa"/>
            <w:tcBorders>
              <w:top w:val="single" w:sz="4" w:space="0" w:color="auto"/>
              <w:left w:val="single" w:sz="4" w:space="0" w:color="auto"/>
              <w:bottom w:val="single" w:sz="4" w:space="0" w:color="auto"/>
              <w:right w:val="single" w:sz="4" w:space="0" w:color="auto"/>
            </w:tcBorders>
            <w:vAlign w:val="center"/>
          </w:tcPr>
          <w:p w14:paraId="54DBBC28" w14:textId="77777777" w:rsidR="00C44B0E" w:rsidRPr="002210A4" w:rsidRDefault="00C44B0E" w:rsidP="00C44B0E">
            <w:pPr>
              <w:ind w:firstLine="0"/>
              <w:jc w:val="center"/>
              <w:rPr>
                <w:color w:val="000000"/>
                <w:sz w:val="28"/>
                <w:szCs w:val="28"/>
              </w:rPr>
            </w:pPr>
            <w:r w:rsidRPr="002210A4">
              <w:rPr>
                <w:color w:val="000000"/>
                <w:sz w:val="28"/>
                <w:szCs w:val="28"/>
              </w:rPr>
              <w:t>2 688 177,54</w:t>
            </w:r>
          </w:p>
        </w:tc>
      </w:tr>
      <w:tr w:rsidR="00C44B0E" w:rsidRPr="002210A4" w14:paraId="4C473D7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D49C7E"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068471A8" w14:textId="77777777" w:rsidR="00C44B0E" w:rsidRPr="002210A4" w:rsidRDefault="00C44B0E" w:rsidP="00C44B0E">
            <w:pPr>
              <w:ind w:firstLine="0"/>
              <w:jc w:val="center"/>
              <w:rPr>
                <w:color w:val="000000"/>
                <w:sz w:val="28"/>
                <w:szCs w:val="28"/>
              </w:rPr>
            </w:pPr>
            <w:r w:rsidRPr="002210A4">
              <w:rPr>
                <w:color w:val="000000"/>
                <w:sz w:val="28"/>
                <w:szCs w:val="28"/>
              </w:rPr>
              <w:t>992 076,57</w:t>
            </w:r>
          </w:p>
        </w:tc>
        <w:tc>
          <w:tcPr>
            <w:tcW w:w="3544" w:type="dxa"/>
            <w:tcBorders>
              <w:top w:val="single" w:sz="4" w:space="0" w:color="auto"/>
              <w:left w:val="single" w:sz="4" w:space="0" w:color="auto"/>
              <w:bottom w:val="single" w:sz="4" w:space="0" w:color="auto"/>
              <w:right w:val="single" w:sz="4" w:space="0" w:color="auto"/>
            </w:tcBorders>
            <w:vAlign w:val="center"/>
          </w:tcPr>
          <w:p w14:paraId="2208F261" w14:textId="77777777" w:rsidR="00C44B0E" w:rsidRPr="002210A4" w:rsidRDefault="00C44B0E" w:rsidP="00C44B0E">
            <w:pPr>
              <w:ind w:firstLine="0"/>
              <w:jc w:val="center"/>
              <w:rPr>
                <w:color w:val="000000"/>
                <w:sz w:val="28"/>
                <w:szCs w:val="28"/>
              </w:rPr>
            </w:pPr>
            <w:r w:rsidRPr="002210A4">
              <w:rPr>
                <w:color w:val="000000"/>
                <w:sz w:val="28"/>
                <w:szCs w:val="28"/>
              </w:rPr>
              <w:t>2 688 177,05</w:t>
            </w:r>
          </w:p>
        </w:tc>
      </w:tr>
      <w:tr w:rsidR="00C44B0E" w:rsidRPr="002210A4" w14:paraId="405E4B4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0EE4D6"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2A6DCC52" w14:textId="77777777" w:rsidR="00C44B0E" w:rsidRPr="002210A4" w:rsidRDefault="00C44B0E" w:rsidP="00C44B0E">
            <w:pPr>
              <w:ind w:firstLine="0"/>
              <w:jc w:val="center"/>
              <w:rPr>
                <w:color w:val="000000"/>
                <w:sz w:val="28"/>
                <w:szCs w:val="28"/>
              </w:rPr>
            </w:pPr>
            <w:r w:rsidRPr="002210A4">
              <w:rPr>
                <w:color w:val="000000"/>
                <w:sz w:val="28"/>
                <w:szCs w:val="28"/>
              </w:rPr>
              <w:t>992 051,13</w:t>
            </w:r>
          </w:p>
        </w:tc>
        <w:tc>
          <w:tcPr>
            <w:tcW w:w="3544" w:type="dxa"/>
            <w:tcBorders>
              <w:top w:val="single" w:sz="4" w:space="0" w:color="auto"/>
              <w:left w:val="single" w:sz="4" w:space="0" w:color="auto"/>
              <w:bottom w:val="single" w:sz="4" w:space="0" w:color="auto"/>
              <w:right w:val="single" w:sz="4" w:space="0" w:color="auto"/>
            </w:tcBorders>
            <w:vAlign w:val="center"/>
          </w:tcPr>
          <w:p w14:paraId="514432D1" w14:textId="77777777" w:rsidR="00C44B0E" w:rsidRPr="002210A4" w:rsidRDefault="00C44B0E" w:rsidP="00C44B0E">
            <w:pPr>
              <w:ind w:firstLine="0"/>
              <w:jc w:val="center"/>
              <w:rPr>
                <w:color w:val="000000"/>
                <w:sz w:val="28"/>
                <w:szCs w:val="28"/>
              </w:rPr>
            </w:pPr>
            <w:r w:rsidRPr="002210A4">
              <w:rPr>
                <w:color w:val="000000"/>
                <w:sz w:val="28"/>
                <w:szCs w:val="28"/>
              </w:rPr>
              <w:t>2 688 166,42</w:t>
            </w:r>
          </w:p>
        </w:tc>
      </w:tr>
      <w:tr w:rsidR="00C44B0E" w:rsidRPr="002210A4" w14:paraId="7C6747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7AA3FA"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07F1AF13" w14:textId="77777777" w:rsidR="00C44B0E" w:rsidRPr="002210A4" w:rsidRDefault="00C44B0E" w:rsidP="00C44B0E">
            <w:pPr>
              <w:ind w:firstLine="0"/>
              <w:jc w:val="center"/>
              <w:rPr>
                <w:color w:val="000000"/>
                <w:sz w:val="28"/>
                <w:szCs w:val="28"/>
              </w:rPr>
            </w:pPr>
            <w:r w:rsidRPr="002210A4">
              <w:rPr>
                <w:color w:val="000000"/>
                <w:sz w:val="28"/>
                <w:szCs w:val="28"/>
              </w:rPr>
              <w:t>992 047,8</w:t>
            </w:r>
          </w:p>
        </w:tc>
        <w:tc>
          <w:tcPr>
            <w:tcW w:w="3544" w:type="dxa"/>
            <w:tcBorders>
              <w:top w:val="single" w:sz="4" w:space="0" w:color="auto"/>
              <w:left w:val="single" w:sz="4" w:space="0" w:color="auto"/>
              <w:bottom w:val="single" w:sz="4" w:space="0" w:color="auto"/>
              <w:right w:val="single" w:sz="4" w:space="0" w:color="auto"/>
            </w:tcBorders>
            <w:vAlign w:val="center"/>
          </w:tcPr>
          <w:p w14:paraId="5DD62C1D" w14:textId="77777777" w:rsidR="00C44B0E" w:rsidRPr="002210A4" w:rsidRDefault="00C44B0E" w:rsidP="00C44B0E">
            <w:pPr>
              <w:ind w:firstLine="0"/>
              <w:jc w:val="center"/>
              <w:rPr>
                <w:color w:val="000000"/>
                <w:sz w:val="28"/>
                <w:szCs w:val="28"/>
              </w:rPr>
            </w:pPr>
            <w:r w:rsidRPr="002210A4">
              <w:rPr>
                <w:color w:val="000000"/>
                <w:sz w:val="28"/>
                <w:szCs w:val="28"/>
              </w:rPr>
              <w:t>2 688 165,03</w:t>
            </w:r>
          </w:p>
        </w:tc>
      </w:tr>
      <w:tr w:rsidR="00C44B0E" w:rsidRPr="002210A4" w14:paraId="72BF15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3F1E73"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0D7FE30B" w14:textId="77777777" w:rsidR="00C44B0E" w:rsidRPr="002210A4" w:rsidRDefault="00C44B0E" w:rsidP="00C44B0E">
            <w:pPr>
              <w:ind w:firstLine="0"/>
              <w:jc w:val="center"/>
              <w:rPr>
                <w:color w:val="000000"/>
                <w:sz w:val="28"/>
                <w:szCs w:val="28"/>
              </w:rPr>
            </w:pPr>
            <w:r w:rsidRPr="002210A4">
              <w:rPr>
                <w:color w:val="000000"/>
                <w:sz w:val="28"/>
                <w:szCs w:val="28"/>
              </w:rPr>
              <w:t>992 053,66</w:t>
            </w:r>
          </w:p>
        </w:tc>
        <w:tc>
          <w:tcPr>
            <w:tcW w:w="3544" w:type="dxa"/>
            <w:tcBorders>
              <w:top w:val="single" w:sz="4" w:space="0" w:color="auto"/>
              <w:left w:val="single" w:sz="4" w:space="0" w:color="auto"/>
              <w:bottom w:val="single" w:sz="4" w:space="0" w:color="auto"/>
              <w:right w:val="single" w:sz="4" w:space="0" w:color="auto"/>
            </w:tcBorders>
            <w:vAlign w:val="center"/>
          </w:tcPr>
          <w:p w14:paraId="7E35D87C" w14:textId="77777777" w:rsidR="00C44B0E" w:rsidRPr="002210A4" w:rsidRDefault="00C44B0E" w:rsidP="00C44B0E">
            <w:pPr>
              <w:ind w:firstLine="0"/>
              <w:jc w:val="center"/>
              <w:rPr>
                <w:color w:val="000000"/>
                <w:sz w:val="28"/>
                <w:szCs w:val="28"/>
              </w:rPr>
            </w:pPr>
            <w:r w:rsidRPr="002210A4">
              <w:rPr>
                <w:color w:val="000000"/>
                <w:sz w:val="28"/>
                <w:szCs w:val="28"/>
              </w:rPr>
              <w:t>2 688 151,35</w:t>
            </w:r>
          </w:p>
        </w:tc>
      </w:tr>
      <w:tr w:rsidR="00C44B0E" w:rsidRPr="002210A4" w14:paraId="59D5821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7B3D341"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38BC3B9B" w14:textId="77777777" w:rsidR="00C44B0E" w:rsidRPr="002210A4" w:rsidRDefault="00C44B0E" w:rsidP="00C44B0E">
            <w:pPr>
              <w:ind w:firstLine="0"/>
              <w:jc w:val="center"/>
              <w:rPr>
                <w:color w:val="000000"/>
                <w:sz w:val="28"/>
                <w:szCs w:val="28"/>
              </w:rPr>
            </w:pPr>
            <w:r w:rsidRPr="002210A4">
              <w:rPr>
                <w:color w:val="000000"/>
                <w:sz w:val="28"/>
                <w:szCs w:val="28"/>
              </w:rPr>
              <w:t>992 059,12</w:t>
            </w:r>
          </w:p>
        </w:tc>
        <w:tc>
          <w:tcPr>
            <w:tcW w:w="3544" w:type="dxa"/>
            <w:tcBorders>
              <w:top w:val="single" w:sz="4" w:space="0" w:color="auto"/>
              <w:left w:val="single" w:sz="4" w:space="0" w:color="auto"/>
              <w:bottom w:val="single" w:sz="4" w:space="0" w:color="auto"/>
              <w:right w:val="single" w:sz="4" w:space="0" w:color="auto"/>
            </w:tcBorders>
            <w:vAlign w:val="center"/>
          </w:tcPr>
          <w:p w14:paraId="28477EBB" w14:textId="77777777" w:rsidR="00C44B0E" w:rsidRPr="002210A4" w:rsidRDefault="00C44B0E" w:rsidP="00C44B0E">
            <w:pPr>
              <w:ind w:firstLine="0"/>
              <w:jc w:val="center"/>
              <w:rPr>
                <w:color w:val="000000"/>
                <w:sz w:val="28"/>
                <w:szCs w:val="28"/>
              </w:rPr>
            </w:pPr>
            <w:r w:rsidRPr="002210A4">
              <w:rPr>
                <w:color w:val="000000"/>
                <w:sz w:val="28"/>
                <w:szCs w:val="28"/>
              </w:rPr>
              <w:t>2 688 138,76</w:t>
            </w:r>
          </w:p>
        </w:tc>
      </w:tr>
      <w:tr w:rsidR="00C44B0E" w:rsidRPr="002210A4" w14:paraId="4625BB9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ED2C28"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1BC3FF62" w14:textId="77777777" w:rsidR="00C44B0E" w:rsidRPr="002210A4" w:rsidRDefault="00C44B0E" w:rsidP="00C44B0E">
            <w:pPr>
              <w:ind w:firstLine="0"/>
              <w:jc w:val="center"/>
              <w:rPr>
                <w:color w:val="000000"/>
                <w:sz w:val="28"/>
                <w:szCs w:val="28"/>
              </w:rPr>
            </w:pPr>
            <w:r w:rsidRPr="002210A4">
              <w:rPr>
                <w:color w:val="000000"/>
                <w:sz w:val="28"/>
                <w:szCs w:val="28"/>
              </w:rPr>
              <w:t>992 061,04</w:t>
            </w:r>
          </w:p>
        </w:tc>
        <w:tc>
          <w:tcPr>
            <w:tcW w:w="3544" w:type="dxa"/>
            <w:tcBorders>
              <w:top w:val="single" w:sz="4" w:space="0" w:color="auto"/>
              <w:left w:val="single" w:sz="4" w:space="0" w:color="auto"/>
              <w:bottom w:val="single" w:sz="4" w:space="0" w:color="auto"/>
              <w:right w:val="single" w:sz="4" w:space="0" w:color="auto"/>
            </w:tcBorders>
            <w:vAlign w:val="center"/>
          </w:tcPr>
          <w:p w14:paraId="49290806" w14:textId="77777777" w:rsidR="00C44B0E" w:rsidRPr="002210A4" w:rsidRDefault="00C44B0E" w:rsidP="00C44B0E">
            <w:pPr>
              <w:ind w:firstLine="0"/>
              <w:jc w:val="center"/>
              <w:rPr>
                <w:color w:val="000000"/>
                <w:sz w:val="28"/>
                <w:szCs w:val="28"/>
              </w:rPr>
            </w:pPr>
            <w:r w:rsidRPr="002210A4">
              <w:rPr>
                <w:color w:val="000000"/>
                <w:sz w:val="28"/>
                <w:szCs w:val="28"/>
              </w:rPr>
              <w:t>2 688 134,03</w:t>
            </w:r>
          </w:p>
        </w:tc>
      </w:tr>
      <w:tr w:rsidR="00C44B0E" w:rsidRPr="002210A4" w14:paraId="48C8111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99D7BC"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18F61F44" w14:textId="77777777" w:rsidR="00C44B0E" w:rsidRPr="002210A4" w:rsidRDefault="00C44B0E" w:rsidP="00C44B0E">
            <w:pPr>
              <w:ind w:firstLine="0"/>
              <w:jc w:val="center"/>
              <w:rPr>
                <w:color w:val="000000"/>
                <w:sz w:val="28"/>
                <w:szCs w:val="28"/>
              </w:rPr>
            </w:pPr>
            <w:r w:rsidRPr="002210A4">
              <w:rPr>
                <w:color w:val="000000"/>
                <w:sz w:val="28"/>
                <w:szCs w:val="28"/>
              </w:rPr>
              <w:t>992 069,79</w:t>
            </w:r>
          </w:p>
        </w:tc>
        <w:tc>
          <w:tcPr>
            <w:tcW w:w="3544" w:type="dxa"/>
            <w:tcBorders>
              <w:top w:val="single" w:sz="4" w:space="0" w:color="auto"/>
              <w:left w:val="single" w:sz="4" w:space="0" w:color="auto"/>
              <w:bottom w:val="single" w:sz="4" w:space="0" w:color="auto"/>
              <w:right w:val="single" w:sz="4" w:space="0" w:color="auto"/>
            </w:tcBorders>
            <w:vAlign w:val="center"/>
          </w:tcPr>
          <w:p w14:paraId="351A309F" w14:textId="77777777" w:rsidR="00C44B0E" w:rsidRPr="002210A4" w:rsidRDefault="00C44B0E" w:rsidP="00C44B0E">
            <w:pPr>
              <w:ind w:firstLine="0"/>
              <w:jc w:val="center"/>
              <w:rPr>
                <w:color w:val="000000"/>
                <w:sz w:val="28"/>
                <w:szCs w:val="28"/>
              </w:rPr>
            </w:pPr>
            <w:r w:rsidRPr="002210A4">
              <w:rPr>
                <w:color w:val="000000"/>
                <w:sz w:val="28"/>
                <w:szCs w:val="28"/>
              </w:rPr>
              <w:t>2 688 112,92</w:t>
            </w:r>
          </w:p>
        </w:tc>
      </w:tr>
      <w:tr w:rsidR="00C44B0E" w:rsidRPr="002210A4" w14:paraId="2CF0F0C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E446437"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60C5690C" w14:textId="77777777" w:rsidR="00C44B0E" w:rsidRPr="002210A4" w:rsidRDefault="00C44B0E" w:rsidP="00C44B0E">
            <w:pPr>
              <w:ind w:firstLine="0"/>
              <w:jc w:val="center"/>
              <w:rPr>
                <w:color w:val="000000"/>
                <w:sz w:val="28"/>
                <w:szCs w:val="28"/>
              </w:rPr>
            </w:pPr>
            <w:r w:rsidRPr="002210A4">
              <w:rPr>
                <w:color w:val="000000"/>
                <w:sz w:val="28"/>
                <w:szCs w:val="28"/>
              </w:rPr>
              <w:t>992 072,5</w:t>
            </w:r>
          </w:p>
        </w:tc>
        <w:tc>
          <w:tcPr>
            <w:tcW w:w="3544" w:type="dxa"/>
            <w:tcBorders>
              <w:top w:val="single" w:sz="4" w:space="0" w:color="auto"/>
              <w:left w:val="single" w:sz="4" w:space="0" w:color="auto"/>
              <w:bottom w:val="single" w:sz="4" w:space="0" w:color="auto"/>
              <w:right w:val="single" w:sz="4" w:space="0" w:color="auto"/>
            </w:tcBorders>
            <w:vAlign w:val="center"/>
          </w:tcPr>
          <w:p w14:paraId="105BCDC0" w14:textId="77777777" w:rsidR="00C44B0E" w:rsidRPr="002210A4" w:rsidRDefault="00C44B0E" w:rsidP="00C44B0E">
            <w:pPr>
              <w:ind w:firstLine="0"/>
              <w:jc w:val="center"/>
              <w:rPr>
                <w:color w:val="000000"/>
                <w:sz w:val="28"/>
                <w:szCs w:val="28"/>
              </w:rPr>
            </w:pPr>
            <w:r w:rsidRPr="002210A4">
              <w:rPr>
                <w:color w:val="000000"/>
                <w:sz w:val="28"/>
                <w:szCs w:val="28"/>
              </w:rPr>
              <w:t>2 688 106,68</w:t>
            </w:r>
          </w:p>
        </w:tc>
      </w:tr>
      <w:tr w:rsidR="00C44B0E" w:rsidRPr="002210A4" w14:paraId="18CF6A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52CF33"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2DE3B27E" w14:textId="77777777" w:rsidR="00C44B0E" w:rsidRPr="002210A4" w:rsidRDefault="00C44B0E" w:rsidP="00C44B0E">
            <w:pPr>
              <w:ind w:firstLine="0"/>
              <w:jc w:val="center"/>
              <w:rPr>
                <w:color w:val="000000"/>
                <w:sz w:val="28"/>
                <w:szCs w:val="28"/>
              </w:rPr>
            </w:pPr>
            <w:r w:rsidRPr="002210A4">
              <w:rPr>
                <w:color w:val="000000"/>
                <w:sz w:val="28"/>
                <w:szCs w:val="28"/>
              </w:rPr>
              <w:t>992 073,17</w:t>
            </w:r>
          </w:p>
        </w:tc>
        <w:tc>
          <w:tcPr>
            <w:tcW w:w="3544" w:type="dxa"/>
            <w:tcBorders>
              <w:top w:val="single" w:sz="4" w:space="0" w:color="auto"/>
              <w:left w:val="single" w:sz="4" w:space="0" w:color="auto"/>
              <w:bottom w:val="single" w:sz="4" w:space="0" w:color="auto"/>
              <w:right w:val="single" w:sz="4" w:space="0" w:color="auto"/>
            </w:tcBorders>
            <w:vAlign w:val="center"/>
          </w:tcPr>
          <w:p w14:paraId="134352E2" w14:textId="77777777" w:rsidR="00C44B0E" w:rsidRPr="002210A4" w:rsidRDefault="00C44B0E" w:rsidP="00C44B0E">
            <w:pPr>
              <w:ind w:firstLine="0"/>
              <w:jc w:val="center"/>
              <w:rPr>
                <w:color w:val="000000"/>
                <w:sz w:val="28"/>
                <w:szCs w:val="28"/>
              </w:rPr>
            </w:pPr>
            <w:r w:rsidRPr="002210A4">
              <w:rPr>
                <w:color w:val="000000"/>
                <w:sz w:val="28"/>
                <w:szCs w:val="28"/>
              </w:rPr>
              <w:t>2 688 105,14</w:t>
            </w:r>
          </w:p>
        </w:tc>
      </w:tr>
      <w:tr w:rsidR="00C44B0E" w:rsidRPr="002210A4" w14:paraId="6B38FCB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823D57A"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41C18CFA" w14:textId="77777777" w:rsidR="00C44B0E" w:rsidRPr="002210A4" w:rsidRDefault="00C44B0E" w:rsidP="00C44B0E">
            <w:pPr>
              <w:ind w:firstLine="0"/>
              <w:jc w:val="center"/>
              <w:rPr>
                <w:color w:val="000000"/>
                <w:sz w:val="28"/>
                <w:szCs w:val="28"/>
              </w:rPr>
            </w:pPr>
            <w:r w:rsidRPr="002210A4">
              <w:rPr>
                <w:color w:val="000000"/>
                <w:sz w:val="28"/>
                <w:szCs w:val="28"/>
              </w:rPr>
              <w:t>992 074,44</w:t>
            </w:r>
          </w:p>
        </w:tc>
        <w:tc>
          <w:tcPr>
            <w:tcW w:w="3544" w:type="dxa"/>
            <w:tcBorders>
              <w:top w:val="single" w:sz="4" w:space="0" w:color="auto"/>
              <w:left w:val="single" w:sz="4" w:space="0" w:color="auto"/>
              <w:bottom w:val="single" w:sz="4" w:space="0" w:color="auto"/>
              <w:right w:val="single" w:sz="4" w:space="0" w:color="auto"/>
            </w:tcBorders>
            <w:vAlign w:val="center"/>
          </w:tcPr>
          <w:p w14:paraId="394A1CA0" w14:textId="77777777" w:rsidR="00C44B0E" w:rsidRPr="002210A4" w:rsidRDefault="00C44B0E" w:rsidP="00C44B0E">
            <w:pPr>
              <w:ind w:firstLine="0"/>
              <w:jc w:val="center"/>
              <w:rPr>
                <w:color w:val="000000"/>
                <w:sz w:val="28"/>
                <w:szCs w:val="28"/>
              </w:rPr>
            </w:pPr>
            <w:r w:rsidRPr="002210A4">
              <w:rPr>
                <w:color w:val="000000"/>
                <w:sz w:val="28"/>
                <w:szCs w:val="28"/>
              </w:rPr>
              <w:t>2 688 102,21</w:t>
            </w:r>
          </w:p>
        </w:tc>
      </w:tr>
      <w:tr w:rsidR="00C44B0E" w:rsidRPr="002210A4" w14:paraId="0C7BE56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44DDF8"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61041795" w14:textId="77777777" w:rsidR="00C44B0E" w:rsidRPr="002210A4" w:rsidRDefault="00C44B0E" w:rsidP="00C44B0E">
            <w:pPr>
              <w:ind w:firstLine="0"/>
              <w:jc w:val="center"/>
              <w:rPr>
                <w:color w:val="000000"/>
                <w:sz w:val="28"/>
                <w:szCs w:val="28"/>
              </w:rPr>
            </w:pPr>
            <w:r w:rsidRPr="002210A4">
              <w:rPr>
                <w:color w:val="000000"/>
                <w:sz w:val="28"/>
                <w:szCs w:val="28"/>
              </w:rPr>
              <w:t>992 077,39</w:t>
            </w:r>
          </w:p>
        </w:tc>
        <w:tc>
          <w:tcPr>
            <w:tcW w:w="3544" w:type="dxa"/>
            <w:tcBorders>
              <w:top w:val="single" w:sz="4" w:space="0" w:color="auto"/>
              <w:left w:val="single" w:sz="4" w:space="0" w:color="auto"/>
              <w:bottom w:val="single" w:sz="4" w:space="0" w:color="auto"/>
              <w:right w:val="single" w:sz="4" w:space="0" w:color="auto"/>
            </w:tcBorders>
            <w:vAlign w:val="center"/>
          </w:tcPr>
          <w:p w14:paraId="75099A93" w14:textId="77777777" w:rsidR="00C44B0E" w:rsidRPr="002210A4" w:rsidRDefault="00C44B0E" w:rsidP="00C44B0E">
            <w:pPr>
              <w:ind w:firstLine="0"/>
              <w:jc w:val="center"/>
              <w:rPr>
                <w:color w:val="000000"/>
                <w:sz w:val="28"/>
                <w:szCs w:val="28"/>
              </w:rPr>
            </w:pPr>
            <w:r w:rsidRPr="002210A4">
              <w:rPr>
                <w:color w:val="000000"/>
                <w:sz w:val="28"/>
                <w:szCs w:val="28"/>
              </w:rPr>
              <w:t>2 688 095,05</w:t>
            </w:r>
          </w:p>
        </w:tc>
      </w:tr>
      <w:tr w:rsidR="00C44B0E" w:rsidRPr="002210A4" w14:paraId="41819DD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1B63FA"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1DD727F8" w14:textId="77777777" w:rsidR="00C44B0E" w:rsidRPr="002210A4" w:rsidRDefault="00C44B0E" w:rsidP="00C44B0E">
            <w:pPr>
              <w:ind w:firstLine="0"/>
              <w:jc w:val="center"/>
              <w:rPr>
                <w:color w:val="000000"/>
                <w:sz w:val="28"/>
                <w:szCs w:val="28"/>
              </w:rPr>
            </w:pPr>
            <w:r w:rsidRPr="002210A4">
              <w:rPr>
                <w:color w:val="000000"/>
                <w:sz w:val="28"/>
                <w:szCs w:val="28"/>
              </w:rPr>
              <w:t>992 078,16</w:t>
            </w:r>
          </w:p>
        </w:tc>
        <w:tc>
          <w:tcPr>
            <w:tcW w:w="3544" w:type="dxa"/>
            <w:tcBorders>
              <w:top w:val="single" w:sz="4" w:space="0" w:color="auto"/>
              <w:left w:val="single" w:sz="4" w:space="0" w:color="auto"/>
              <w:bottom w:val="single" w:sz="4" w:space="0" w:color="auto"/>
              <w:right w:val="single" w:sz="4" w:space="0" w:color="auto"/>
            </w:tcBorders>
            <w:vAlign w:val="center"/>
          </w:tcPr>
          <w:p w14:paraId="622506C5" w14:textId="77777777" w:rsidR="00C44B0E" w:rsidRPr="002210A4" w:rsidRDefault="00C44B0E" w:rsidP="00C44B0E">
            <w:pPr>
              <w:ind w:firstLine="0"/>
              <w:jc w:val="center"/>
              <w:rPr>
                <w:color w:val="000000"/>
                <w:sz w:val="28"/>
                <w:szCs w:val="28"/>
              </w:rPr>
            </w:pPr>
            <w:r w:rsidRPr="002210A4">
              <w:rPr>
                <w:color w:val="000000"/>
                <w:sz w:val="28"/>
                <w:szCs w:val="28"/>
              </w:rPr>
              <w:t>2 688 095</w:t>
            </w:r>
          </w:p>
        </w:tc>
      </w:tr>
      <w:tr w:rsidR="00C44B0E" w:rsidRPr="002210A4" w14:paraId="0795D66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902422"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48C6F196" w14:textId="77777777" w:rsidR="00C44B0E" w:rsidRPr="002210A4" w:rsidRDefault="00C44B0E" w:rsidP="00C44B0E">
            <w:pPr>
              <w:ind w:firstLine="0"/>
              <w:jc w:val="center"/>
              <w:rPr>
                <w:color w:val="000000"/>
                <w:sz w:val="28"/>
                <w:szCs w:val="28"/>
              </w:rPr>
            </w:pPr>
            <w:r w:rsidRPr="002210A4">
              <w:rPr>
                <w:color w:val="000000"/>
                <w:sz w:val="28"/>
                <w:szCs w:val="28"/>
              </w:rPr>
              <w:t>992 077,41</w:t>
            </w:r>
          </w:p>
        </w:tc>
        <w:tc>
          <w:tcPr>
            <w:tcW w:w="3544" w:type="dxa"/>
            <w:tcBorders>
              <w:top w:val="single" w:sz="4" w:space="0" w:color="auto"/>
              <w:left w:val="single" w:sz="4" w:space="0" w:color="auto"/>
              <w:bottom w:val="single" w:sz="4" w:space="0" w:color="auto"/>
              <w:right w:val="single" w:sz="4" w:space="0" w:color="auto"/>
            </w:tcBorders>
            <w:vAlign w:val="center"/>
          </w:tcPr>
          <w:p w14:paraId="132EDB0A" w14:textId="77777777" w:rsidR="00C44B0E" w:rsidRPr="002210A4" w:rsidRDefault="00C44B0E" w:rsidP="00C44B0E">
            <w:pPr>
              <w:ind w:firstLine="0"/>
              <w:jc w:val="center"/>
              <w:rPr>
                <w:color w:val="000000"/>
                <w:sz w:val="28"/>
                <w:szCs w:val="28"/>
              </w:rPr>
            </w:pPr>
            <w:r w:rsidRPr="002210A4">
              <w:rPr>
                <w:color w:val="000000"/>
                <w:sz w:val="28"/>
                <w:szCs w:val="28"/>
              </w:rPr>
              <w:t>2 688 094,68</w:t>
            </w:r>
          </w:p>
        </w:tc>
      </w:tr>
      <w:tr w:rsidR="00C44B0E" w:rsidRPr="002210A4" w14:paraId="087508A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A4F7ACD"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7626B93A" w14:textId="77777777" w:rsidR="00C44B0E" w:rsidRPr="002210A4" w:rsidRDefault="00C44B0E" w:rsidP="00C44B0E">
            <w:pPr>
              <w:ind w:firstLine="0"/>
              <w:jc w:val="center"/>
              <w:rPr>
                <w:color w:val="000000"/>
                <w:sz w:val="28"/>
                <w:szCs w:val="28"/>
              </w:rPr>
            </w:pPr>
            <w:r w:rsidRPr="002210A4">
              <w:rPr>
                <w:color w:val="000000"/>
                <w:sz w:val="28"/>
                <w:szCs w:val="28"/>
              </w:rPr>
              <w:t>992 078,59</w:t>
            </w:r>
          </w:p>
        </w:tc>
        <w:tc>
          <w:tcPr>
            <w:tcW w:w="3544" w:type="dxa"/>
            <w:tcBorders>
              <w:top w:val="single" w:sz="4" w:space="0" w:color="auto"/>
              <w:left w:val="single" w:sz="4" w:space="0" w:color="auto"/>
              <w:bottom w:val="single" w:sz="4" w:space="0" w:color="auto"/>
              <w:right w:val="single" w:sz="4" w:space="0" w:color="auto"/>
            </w:tcBorders>
            <w:vAlign w:val="center"/>
          </w:tcPr>
          <w:p w14:paraId="469CCD19" w14:textId="77777777" w:rsidR="00C44B0E" w:rsidRPr="002210A4" w:rsidRDefault="00C44B0E" w:rsidP="00C44B0E">
            <w:pPr>
              <w:ind w:firstLine="0"/>
              <w:jc w:val="center"/>
              <w:rPr>
                <w:color w:val="000000"/>
                <w:sz w:val="28"/>
                <w:szCs w:val="28"/>
              </w:rPr>
            </w:pPr>
            <w:r w:rsidRPr="002210A4">
              <w:rPr>
                <w:color w:val="000000"/>
                <w:sz w:val="28"/>
                <w:szCs w:val="28"/>
              </w:rPr>
              <w:t>2 688 092,24</w:t>
            </w:r>
          </w:p>
        </w:tc>
      </w:tr>
      <w:tr w:rsidR="00C44B0E" w:rsidRPr="002210A4" w14:paraId="3FB5929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D8EC72"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78F390BA" w14:textId="77777777" w:rsidR="00C44B0E" w:rsidRPr="002210A4" w:rsidRDefault="00C44B0E" w:rsidP="00C44B0E">
            <w:pPr>
              <w:ind w:firstLine="0"/>
              <w:jc w:val="center"/>
              <w:rPr>
                <w:color w:val="000000"/>
                <w:sz w:val="28"/>
                <w:szCs w:val="28"/>
              </w:rPr>
            </w:pPr>
            <w:r w:rsidRPr="002210A4">
              <w:rPr>
                <w:color w:val="000000"/>
                <w:sz w:val="28"/>
                <w:szCs w:val="28"/>
              </w:rPr>
              <w:t>992 082,48</w:t>
            </w:r>
          </w:p>
        </w:tc>
        <w:tc>
          <w:tcPr>
            <w:tcW w:w="3544" w:type="dxa"/>
            <w:tcBorders>
              <w:top w:val="single" w:sz="4" w:space="0" w:color="auto"/>
              <w:left w:val="single" w:sz="4" w:space="0" w:color="auto"/>
              <w:bottom w:val="single" w:sz="4" w:space="0" w:color="auto"/>
              <w:right w:val="single" w:sz="4" w:space="0" w:color="auto"/>
            </w:tcBorders>
            <w:vAlign w:val="center"/>
          </w:tcPr>
          <w:p w14:paraId="33041C11" w14:textId="77777777" w:rsidR="00C44B0E" w:rsidRPr="002210A4" w:rsidRDefault="00C44B0E" w:rsidP="00C44B0E">
            <w:pPr>
              <w:ind w:firstLine="0"/>
              <w:jc w:val="center"/>
              <w:rPr>
                <w:color w:val="000000"/>
                <w:sz w:val="28"/>
                <w:szCs w:val="28"/>
              </w:rPr>
            </w:pPr>
            <w:r w:rsidRPr="002210A4">
              <w:rPr>
                <w:color w:val="000000"/>
                <w:sz w:val="28"/>
                <w:szCs w:val="28"/>
              </w:rPr>
              <w:t>2 688 083,34</w:t>
            </w:r>
          </w:p>
        </w:tc>
      </w:tr>
      <w:tr w:rsidR="00C44B0E" w:rsidRPr="002210A4" w14:paraId="08D6DAE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C67417"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5F607523" w14:textId="77777777" w:rsidR="00C44B0E" w:rsidRPr="002210A4" w:rsidRDefault="00C44B0E" w:rsidP="00C44B0E">
            <w:pPr>
              <w:ind w:firstLine="0"/>
              <w:jc w:val="center"/>
              <w:rPr>
                <w:color w:val="000000"/>
                <w:sz w:val="28"/>
                <w:szCs w:val="28"/>
              </w:rPr>
            </w:pPr>
            <w:r w:rsidRPr="002210A4">
              <w:rPr>
                <w:color w:val="000000"/>
                <w:sz w:val="28"/>
                <w:szCs w:val="28"/>
              </w:rPr>
              <w:t>992 086,49</w:t>
            </w:r>
          </w:p>
        </w:tc>
        <w:tc>
          <w:tcPr>
            <w:tcW w:w="3544" w:type="dxa"/>
            <w:tcBorders>
              <w:top w:val="single" w:sz="4" w:space="0" w:color="auto"/>
              <w:left w:val="single" w:sz="4" w:space="0" w:color="auto"/>
              <w:bottom w:val="single" w:sz="4" w:space="0" w:color="auto"/>
              <w:right w:val="single" w:sz="4" w:space="0" w:color="auto"/>
            </w:tcBorders>
            <w:vAlign w:val="center"/>
          </w:tcPr>
          <w:p w14:paraId="127AB74E" w14:textId="77777777" w:rsidR="00C44B0E" w:rsidRPr="002210A4" w:rsidRDefault="00C44B0E" w:rsidP="00C44B0E">
            <w:pPr>
              <w:ind w:firstLine="0"/>
              <w:jc w:val="center"/>
              <w:rPr>
                <w:color w:val="000000"/>
                <w:sz w:val="28"/>
                <w:szCs w:val="28"/>
              </w:rPr>
            </w:pPr>
            <w:r w:rsidRPr="002210A4">
              <w:rPr>
                <w:color w:val="000000"/>
                <w:sz w:val="28"/>
                <w:szCs w:val="28"/>
              </w:rPr>
              <w:t>2 688 074,83</w:t>
            </w:r>
          </w:p>
        </w:tc>
      </w:tr>
      <w:tr w:rsidR="00C44B0E" w:rsidRPr="002210A4" w14:paraId="34BA275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59929F6"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4FEB8BDF" w14:textId="77777777" w:rsidR="00C44B0E" w:rsidRPr="002210A4" w:rsidRDefault="00C44B0E" w:rsidP="00C44B0E">
            <w:pPr>
              <w:ind w:firstLine="0"/>
              <w:jc w:val="center"/>
              <w:rPr>
                <w:color w:val="000000"/>
                <w:sz w:val="28"/>
                <w:szCs w:val="28"/>
              </w:rPr>
            </w:pPr>
            <w:r w:rsidRPr="002210A4">
              <w:rPr>
                <w:color w:val="000000"/>
                <w:sz w:val="28"/>
                <w:szCs w:val="28"/>
              </w:rPr>
              <w:t>992 095,2</w:t>
            </w:r>
          </w:p>
        </w:tc>
        <w:tc>
          <w:tcPr>
            <w:tcW w:w="3544" w:type="dxa"/>
            <w:tcBorders>
              <w:top w:val="single" w:sz="4" w:space="0" w:color="auto"/>
              <w:left w:val="single" w:sz="4" w:space="0" w:color="auto"/>
              <w:bottom w:val="single" w:sz="4" w:space="0" w:color="auto"/>
              <w:right w:val="single" w:sz="4" w:space="0" w:color="auto"/>
            </w:tcBorders>
            <w:vAlign w:val="center"/>
          </w:tcPr>
          <w:p w14:paraId="1A61CB1F" w14:textId="77777777" w:rsidR="00C44B0E" w:rsidRPr="002210A4" w:rsidRDefault="00C44B0E" w:rsidP="00C44B0E">
            <w:pPr>
              <w:ind w:firstLine="0"/>
              <w:jc w:val="center"/>
              <w:rPr>
                <w:color w:val="000000"/>
                <w:sz w:val="28"/>
                <w:szCs w:val="28"/>
              </w:rPr>
            </w:pPr>
            <w:r w:rsidRPr="002210A4">
              <w:rPr>
                <w:color w:val="000000"/>
                <w:sz w:val="28"/>
                <w:szCs w:val="28"/>
              </w:rPr>
              <w:t>2 688 055,68</w:t>
            </w:r>
          </w:p>
        </w:tc>
      </w:tr>
      <w:tr w:rsidR="00C44B0E" w:rsidRPr="002210A4" w14:paraId="7C9DB7B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83646E"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1FB0C287" w14:textId="77777777" w:rsidR="00C44B0E" w:rsidRPr="002210A4" w:rsidRDefault="00C44B0E" w:rsidP="00C44B0E">
            <w:pPr>
              <w:ind w:firstLine="0"/>
              <w:jc w:val="center"/>
              <w:rPr>
                <w:color w:val="000000"/>
                <w:sz w:val="28"/>
                <w:szCs w:val="28"/>
              </w:rPr>
            </w:pPr>
            <w:r w:rsidRPr="002210A4">
              <w:rPr>
                <w:color w:val="000000"/>
                <w:sz w:val="28"/>
                <w:szCs w:val="28"/>
              </w:rPr>
              <w:t>992 104,2</w:t>
            </w:r>
          </w:p>
        </w:tc>
        <w:tc>
          <w:tcPr>
            <w:tcW w:w="3544" w:type="dxa"/>
            <w:tcBorders>
              <w:top w:val="single" w:sz="4" w:space="0" w:color="auto"/>
              <w:left w:val="single" w:sz="4" w:space="0" w:color="auto"/>
              <w:bottom w:val="single" w:sz="4" w:space="0" w:color="auto"/>
              <w:right w:val="single" w:sz="4" w:space="0" w:color="auto"/>
            </w:tcBorders>
            <w:vAlign w:val="center"/>
          </w:tcPr>
          <w:p w14:paraId="5B238477" w14:textId="77777777" w:rsidR="00C44B0E" w:rsidRPr="002210A4" w:rsidRDefault="00C44B0E" w:rsidP="00C44B0E">
            <w:pPr>
              <w:ind w:firstLine="0"/>
              <w:jc w:val="center"/>
              <w:rPr>
                <w:color w:val="000000"/>
                <w:sz w:val="28"/>
                <w:szCs w:val="28"/>
              </w:rPr>
            </w:pPr>
            <w:r w:rsidRPr="002210A4">
              <w:rPr>
                <w:color w:val="000000"/>
                <w:sz w:val="28"/>
                <w:szCs w:val="28"/>
              </w:rPr>
              <w:t>2 688 034,74</w:t>
            </w:r>
          </w:p>
        </w:tc>
      </w:tr>
      <w:tr w:rsidR="00C44B0E" w:rsidRPr="002210A4" w14:paraId="66D7B42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9F1784"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775609FA" w14:textId="77777777" w:rsidR="00C44B0E" w:rsidRPr="002210A4" w:rsidRDefault="00C44B0E" w:rsidP="00C44B0E">
            <w:pPr>
              <w:ind w:firstLine="0"/>
              <w:jc w:val="center"/>
              <w:rPr>
                <w:color w:val="000000"/>
                <w:sz w:val="28"/>
                <w:szCs w:val="28"/>
              </w:rPr>
            </w:pPr>
            <w:r w:rsidRPr="002210A4">
              <w:rPr>
                <w:color w:val="000000"/>
                <w:sz w:val="28"/>
                <w:szCs w:val="28"/>
              </w:rPr>
              <w:t>992 104,49</w:t>
            </w:r>
          </w:p>
        </w:tc>
        <w:tc>
          <w:tcPr>
            <w:tcW w:w="3544" w:type="dxa"/>
            <w:tcBorders>
              <w:top w:val="single" w:sz="4" w:space="0" w:color="auto"/>
              <w:left w:val="single" w:sz="4" w:space="0" w:color="auto"/>
              <w:bottom w:val="single" w:sz="4" w:space="0" w:color="auto"/>
              <w:right w:val="single" w:sz="4" w:space="0" w:color="auto"/>
            </w:tcBorders>
            <w:vAlign w:val="center"/>
          </w:tcPr>
          <w:p w14:paraId="3AC9B2A8" w14:textId="77777777" w:rsidR="00C44B0E" w:rsidRPr="002210A4" w:rsidRDefault="00C44B0E" w:rsidP="00C44B0E">
            <w:pPr>
              <w:ind w:firstLine="0"/>
              <w:jc w:val="center"/>
              <w:rPr>
                <w:color w:val="000000"/>
                <w:sz w:val="28"/>
                <w:szCs w:val="28"/>
              </w:rPr>
            </w:pPr>
            <w:r w:rsidRPr="002210A4">
              <w:rPr>
                <w:color w:val="000000"/>
                <w:sz w:val="28"/>
                <w:szCs w:val="28"/>
              </w:rPr>
              <w:t>2 688 034,06</w:t>
            </w:r>
          </w:p>
        </w:tc>
      </w:tr>
      <w:tr w:rsidR="00C44B0E" w:rsidRPr="002210A4" w14:paraId="759D51D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27A6FD"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183E4228" w14:textId="77777777" w:rsidR="00C44B0E" w:rsidRPr="002210A4" w:rsidRDefault="00C44B0E" w:rsidP="00C44B0E">
            <w:pPr>
              <w:ind w:firstLine="0"/>
              <w:jc w:val="center"/>
              <w:rPr>
                <w:color w:val="000000"/>
                <w:sz w:val="28"/>
                <w:szCs w:val="28"/>
              </w:rPr>
            </w:pPr>
            <w:r w:rsidRPr="002210A4">
              <w:rPr>
                <w:color w:val="000000"/>
                <w:sz w:val="28"/>
                <w:szCs w:val="28"/>
              </w:rPr>
              <w:t>992 115,01</w:t>
            </w:r>
          </w:p>
        </w:tc>
        <w:tc>
          <w:tcPr>
            <w:tcW w:w="3544" w:type="dxa"/>
            <w:tcBorders>
              <w:top w:val="single" w:sz="4" w:space="0" w:color="auto"/>
              <w:left w:val="single" w:sz="4" w:space="0" w:color="auto"/>
              <w:bottom w:val="single" w:sz="4" w:space="0" w:color="auto"/>
              <w:right w:val="single" w:sz="4" w:space="0" w:color="auto"/>
            </w:tcBorders>
            <w:vAlign w:val="center"/>
          </w:tcPr>
          <w:p w14:paraId="277CB0F4" w14:textId="77777777" w:rsidR="00C44B0E" w:rsidRPr="002210A4" w:rsidRDefault="00C44B0E" w:rsidP="00C44B0E">
            <w:pPr>
              <w:ind w:firstLine="0"/>
              <w:jc w:val="center"/>
              <w:rPr>
                <w:color w:val="000000"/>
                <w:sz w:val="28"/>
                <w:szCs w:val="28"/>
              </w:rPr>
            </w:pPr>
            <w:r w:rsidRPr="002210A4">
              <w:rPr>
                <w:color w:val="000000"/>
                <w:sz w:val="28"/>
                <w:szCs w:val="28"/>
              </w:rPr>
              <w:t>2 688 010,53</w:t>
            </w:r>
          </w:p>
        </w:tc>
      </w:tr>
      <w:tr w:rsidR="00C44B0E" w:rsidRPr="002210A4" w14:paraId="7E18549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5A613B"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3950D519" w14:textId="77777777" w:rsidR="00C44B0E" w:rsidRPr="002210A4" w:rsidRDefault="00C44B0E" w:rsidP="00C44B0E">
            <w:pPr>
              <w:ind w:firstLine="0"/>
              <w:jc w:val="center"/>
              <w:rPr>
                <w:color w:val="000000"/>
                <w:sz w:val="28"/>
                <w:szCs w:val="28"/>
              </w:rPr>
            </w:pPr>
            <w:r w:rsidRPr="002210A4">
              <w:rPr>
                <w:color w:val="000000"/>
                <w:sz w:val="28"/>
                <w:szCs w:val="28"/>
              </w:rPr>
              <w:t>992 122,96</w:t>
            </w:r>
          </w:p>
        </w:tc>
        <w:tc>
          <w:tcPr>
            <w:tcW w:w="3544" w:type="dxa"/>
            <w:tcBorders>
              <w:top w:val="single" w:sz="4" w:space="0" w:color="auto"/>
              <w:left w:val="single" w:sz="4" w:space="0" w:color="auto"/>
              <w:bottom w:val="single" w:sz="4" w:space="0" w:color="auto"/>
              <w:right w:val="single" w:sz="4" w:space="0" w:color="auto"/>
            </w:tcBorders>
            <w:vAlign w:val="center"/>
          </w:tcPr>
          <w:p w14:paraId="6D0BF08D" w14:textId="77777777" w:rsidR="00C44B0E" w:rsidRPr="002210A4" w:rsidRDefault="00C44B0E" w:rsidP="00C44B0E">
            <w:pPr>
              <w:ind w:firstLine="0"/>
              <w:jc w:val="center"/>
              <w:rPr>
                <w:color w:val="000000"/>
                <w:sz w:val="28"/>
                <w:szCs w:val="28"/>
              </w:rPr>
            </w:pPr>
            <w:r w:rsidRPr="002210A4">
              <w:rPr>
                <w:color w:val="000000"/>
                <w:sz w:val="28"/>
                <w:szCs w:val="28"/>
              </w:rPr>
              <w:t>2 687 991,77</w:t>
            </w:r>
          </w:p>
        </w:tc>
      </w:tr>
      <w:tr w:rsidR="00C44B0E" w:rsidRPr="002210A4" w14:paraId="7F07B34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6714EEB"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43ED33CF" w14:textId="77777777" w:rsidR="00C44B0E" w:rsidRPr="002210A4" w:rsidRDefault="00C44B0E" w:rsidP="00C44B0E">
            <w:pPr>
              <w:ind w:firstLine="0"/>
              <w:jc w:val="center"/>
              <w:rPr>
                <w:color w:val="000000"/>
                <w:sz w:val="28"/>
                <w:szCs w:val="28"/>
              </w:rPr>
            </w:pPr>
            <w:r w:rsidRPr="002210A4">
              <w:rPr>
                <w:color w:val="000000"/>
                <w:sz w:val="28"/>
                <w:szCs w:val="28"/>
              </w:rPr>
              <w:t>992 123,52</w:t>
            </w:r>
          </w:p>
        </w:tc>
        <w:tc>
          <w:tcPr>
            <w:tcW w:w="3544" w:type="dxa"/>
            <w:tcBorders>
              <w:top w:val="single" w:sz="4" w:space="0" w:color="auto"/>
              <w:left w:val="single" w:sz="4" w:space="0" w:color="auto"/>
              <w:bottom w:val="single" w:sz="4" w:space="0" w:color="auto"/>
              <w:right w:val="single" w:sz="4" w:space="0" w:color="auto"/>
            </w:tcBorders>
            <w:vAlign w:val="center"/>
          </w:tcPr>
          <w:p w14:paraId="7DE96D01" w14:textId="77777777" w:rsidR="00C44B0E" w:rsidRPr="002210A4" w:rsidRDefault="00C44B0E" w:rsidP="00C44B0E">
            <w:pPr>
              <w:ind w:firstLine="0"/>
              <w:jc w:val="center"/>
              <w:rPr>
                <w:color w:val="000000"/>
                <w:sz w:val="28"/>
                <w:szCs w:val="28"/>
              </w:rPr>
            </w:pPr>
            <w:r w:rsidRPr="002210A4">
              <w:rPr>
                <w:color w:val="000000"/>
                <w:sz w:val="28"/>
                <w:szCs w:val="28"/>
              </w:rPr>
              <w:t>2 687 992,03</w:t>
            </w:r>
          </w:p>
        </w:tc>
      </w:tr>
      <w:tr w:rsidR="00C44B0E" w:rsidRPr="002210A4" w14:paraId="78E3CCA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7584A1"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686E0C99" w14:textId="77777777" w:rsidR="00C44B0E" w:rsidRPr="002210A4" w:rsidRDefault="00C44B0E" w:rsidP="00C44B0E">
            <w:pPr>
              <w:ind w:firstLine="0"/>
              <w:jc w:val="center"/>
              <w:rPr>
                <w:color w:val="000000"/>
                <w:sz w:val="28"/>
                <w:szCs w:val="28"/>
              </w:rPr>
            </w:pPr>
            <w:r w:rsidRPr="002210A4">
              <w:rPr>
                <w:color w:val="000000"/>
                <w:sz w:val="28"/>
                <w:szCs w:val="28"/>
              </w:rPr>
              <w:t>992 133,43</w:t>
            </w:r>
          </w:p>
        </w:tc>
        <w:tc>
          <w:tcPr>
            <w:tcW w:w="3544" w:type="dxa"/>
            <w:tcBorders>
              <w:top w:val="single" w:sz="4" w:space="0" w:color="auto"/>
              <w:left w:val="single" w:sz="4" w:space="0" w:color="auto"/>
              <w:bottom w:val="single" w:sz="4" w:space="0" w:color="auto"/>
              <w:right w:val="single" w:sz="4" w:space="0" w:color="auto"/>
            </w:tcBorders>
            <w:vAlign w:val="center"/>
          </w:tcPr>
          <w:p w14:paraId="60E629F0" w14:textId="77777777" w:rsidR="00C44B0E" w:rsidRPr="002210A4" w:rsidRDefault="00C44B0E" w:rsidP="00C44B0E">
            <w:pPr>
              <w:ind w:firstLine="0"/>
              <w:jc w:val="center"/>
              <w:rPr>
                <w:color w:val="000000"/>
                <w:sz w:val="28"/>
                <w:szCs w:val="28"/>
              </w:rPr>
            </w:pPr>
            <w:r w:rsidRPr="002210A4">
              <w:rPr>
                <w:color w:val="000000"/>
                <w:sz w:val="28"/>
                <w:szCs w:val="28"/>
              </w:rPr>
              <w:t>2 687 967,75</w:t>
            </w:r>
          </w:p>
        </w:tc>
      </w:tr>
      <w:tr w:rsidR="00C44B0E" w:rsidRPr="002210A4" w14:paraId="2E96CCD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62F1528"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674B8E59" w14:textId="77777777" w:rsidR="00C44B0E" w:rsidRPr="002210A4" w:rsidRDefault="00C44B0E" w:rsidP="00C44B0E">
            <w:pPr>
              <w:ind w:firstLine="0"/>
              <w:jc w:val="center"/>
              <w:rPr>
                <w:color w:val="000000"/>
                <w:sz w:val="28"/>
                <w:szCs w:val="28"/>
              </w:rPr>
            </w:pPr>
            <w:r w:rsidRPr="002210A4">
              <w:rPr>
                <w:color w:val="000000"/>
                <w:sz w:val="28"/>
                <w:szCs w:val="28"/>
              </w:rPr>
              <w:t>992 143,62</w:t>
            </w:r>
          </w:p>
        </w:tc>
        <w:tc>
          <w:tcPr>
            <w:tcW w:w="3544" w:type="dxa"/>
            <w:tcBorders>
              <w:top w:val="single" w:sz="4" w:space="0" w:color="auto"/>
              <w:left w:val="single" w:sz="4" w:space="0" w:color="auto"/>
              <w:bottom w:val="single" w:sz="4" w:space="0" w:color="auto"/>
              <w:right w:val="single" w:sz="4" w:space="0" w:color="auto"/>
            </w:tcBorders>
            <w:vAlign w:val="center"/>
          </w:tcPr>
          <w:p w14:paraId="58A0DEF9" w14:textId="77777777" w:rsidR="00C44B0E" w:rsidRPr="002210A4" w:rsidRDefault="00C44B0E" w:rsidP="00C44B0E">
            <w:pPr>
              <w:ind w:firstLine="0"/>
              <w:jc w:val="center"/>
              <w:rPr>
                <w:color w:val="000000"/>
                <w:sz w:val="28"/>
                <w:szCs w:val="28"/>
              </w:rPr>
            </w:pPr>
            <w:r w:rsidRPr="002210A4">
              <w:rPr>
                <w:color w:val="000000"/>
                <w:sz w:val="28"/>
                <w:szCs w:val="28"/>
              </w:rPr>
              <w:t>2 687 943,3</w:t>
            </w:r>
          </w:p>
        </w:tc>
      </w:tr>
      <w:tr w:rsidR="00C44B0E" w:rsidRPr="002210A4" w14:paraId="75DC3DC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A3D8B3A"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56132D93" w14:textId="77777777" w:rsidR="00C44B0E" w:rsidRPr="002210A4" w:rsidRDefault="00C44B0E" w:rsidP="00C44B0E">
            <w:pPr>
              <w:ind w:firstLine="0"/>
              <w:jc w:val="center"/>
              <w:rPr>
                <w:color w:val="000000"/>
                <w:sz w:val="28"/>
                <w:szCs w:val="28"/>
              </w:rPr>
            </w:pPr>
            <w:r w:rsidRPr="002210A4">
              <w:rPr>
                <w:color w:val="000000"/>
                <w:sz w:val="28"/>
                <w:szCs w:val="28"/>
              </w:rPr>
              <w:t>992 144,9</w:t>
            </w:r>
          </w:p>
        </w:tc>
        <w:tc>
          <w:tcPr>
            <w:tcW w:w="3544" w:type="dxa"/>
            <w:tcBorders>
              <w:top w:val="single" w:sz="4" w:space="0" w:color="auto"/>
              <w:left w:val="single" w:sz="4" w:space="0" w:color="auto"/>
              <w:bottom w:val="single" w:sz="4" w:space="0" w:color="auto"/>
              <w:right w:val="single" w:sz="4" w:space="0" w:color="auto"/>
            </w:tcBorders>
            <w:vAlign w:val="center"/>
          </w:tcPr>
          <w:p w14:paraId="38C843C2" w14:textId="77777777" w:rsidR="00C44B0E" w:rsidRPr="002210A4" w:rsidRDefault="00C44B0E" w:rsidP="00C44B0E">
            <w:pPr>
              <w:ind w:firstLine="0"/>
              <w:jc w:val="center"/>
              <w:rPr>
                <w:color w:val="000000"/>
                <w:sz w:val="28"/>
                <w:szCs w:val="28"/>
              </w:rPr>
            </w:pPr>
            <w:r w:rsidRPr="002210A4">
              <w:rPr>
                <w:color w:val="000000"/>
                <w:sz w:val="28"/>
                <w:szCs w:val="28"/>
              </w:rPr>
              <w:t>2 687 940,9</w:t>
            </w:r>
          </w:p>
        </w:tc>
      </w:tr>
      <w:tr w:rsidR="00C44B0E" w:rsidRPr="002210A4" w14:paraId="6B8C988F"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1D3A95AC" w14:textId="77777777" w:rsidR="00C44B0E" w:rsidRPr="002210A4" w:rsidRDefault="00C44B0E" w:rsidP="00C44B0E">
            <w:pPr>
              <w:ind w:firstLine="0"/>
              <w:jc w:val="center"/>
              <w:rPr>
                <w:b/>
                <w:color w:val="000000"/>
                <w:sz w:val="28"/>
                <w:szCs w:val="28"/>
              </w:rPr>
            </w:pPr>
            <w:r w:rsidRPr="002210A4">
              <w:rPr>
                <w:b/>
                <w:color w:val="000000"/>
                <w:sz w:val="28"/>
                <w:szCs w:val="28"/>
              </w:rPr>
              <w:t>Контур 8</w:t>
            </w:r>
          </w:p>
        </w:tc>
      </w:tr>
      <w:tr w:rsidR="00C44B0E" w:rsidRPr="002210A4" w14:paraId="72A9B38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C5A52E"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385E99AC" w14:textId="77777777" w:rsidR="00C44B0E" w:rsidRPr="002210A4" w:rsidRDefault="00C44B0E" w:rsidP="00C44B0E">
            <w:pPr>
              <w:ind w:firstLine="0"/>
              <w:jc w:val="center"/>
              <w:rPr>
                <w:color w:val="000000"/>
                <w:sz w:val="28"/>
                <w:szCs w:val="28"/>
              </w:rPr>
            </w:pPr>
            <w:r w:rsidRPr="002210A4">
              <w:rPr>
                <w:color w:val="000000"/>
                <w:sz w:val="28"/>
                <w:szCs w:val="28"/>
              </w:rPr>
              <w:t>992 223,54</w:t>
            </w:r>
          </w:p>
        </w:tc>
        <w:tc>
          <w:tcPr>
            <w:tcW w:w="3544" w:type="dxa"/>
            <w:tcBorders>
              <w:top w:val="single" w:sz="4" w:space="0" w:color="auto"/>
              <w:left w:val="single" w:sz="4" w:space="0" w:color="auto"/>
              <w:bottom w:val="single" w:sz="4" w:space="0" w:color="auto"/>
              <w:right w:val="single" w:sz="4" w:space="0" w:color="auto"/>
            </w:tcBorders>
            <w:vAlign w:val="center"/>
          </w:tcPr>
          <w:p w14:paraId="203A2BA9" w14:textId="77777777" w:rsidR="00C44B0E" w:rsidRPr="002210A4" w:rsidRDefault="00C44B0E" w:rsidP="00C44B0E">
            <w:pPr>
              <w:ind w:firstLine="0"/>
              <w:jc w:val="center"/>
              <w:rPr>
                <w:color w:val="000000"/>
                <w:sz w:val="28"/>
                <w:szCs w:val="28"/>
              </w:rPr>
            </w:pPr>
            <w:r w:rsidRPr="002210A4">
              <w:rPr>
                <w:color w:val="000000"/>
                <w:sz w:val="28"/>
                <w:szCs w:val="28"/>
              </w:rPr>
              <w:t>2 688 219,29</w:t>
            </w:r>
          </w:p>
        </w:tc>
      </w:tr>
      <w:tr w:rsidR="00C44B0E" w:rsidRPr="002210A4" w14:paraId="484D6FC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585625"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1EEDB411" w14:textId="77777777" w:rsidR="00C44B0E" w:rsidRPr="002210A4" w:rsidRDefault="00C44B0E" w:rsidP="00C44B0E">
            <w:pPr>
              <w:ind w:firstLine="0"/>
              <w:jc w:val="center"/>
              <w:rPr>
                <w:color w:val="000000"/>
                <w:sz w:val="28"/>
                <w:szCs w:val="28"/>
              </w:rPr>
            </w:pPr>
            <w:r w:rsidRPr="002210A4">
              <w:rPr>
                <w:color w:val="000000"/>
                <w:sz w:val="28"/>
                <w:szCs w:val="28"/>
              </w:rPr>
              <w:t>992 187,37</w:t>
            </w:r>
          </w:p>
        </w:tc>
        <w:tc>
          <w:tcPr>
            <w:tcW w:w="3544" w:type="dxa"/>
            <w:tcBorders>
              <w:top w:val="single" w:sz="4" w:space="0" w:color="auto"/>
              <w:left w:val="single" w:sz="4" w:space="0" w:color="auto"/>
              <w:bottom w:val="single" w:sz="4" w:space="0" w:color="auto"/>
              <w:right w:val="single" w:sz="4" w:space="0" w:color="auto"/>
            </w:tcBorders>
            <w:vAlign w:val="center"/>
          </w:tcPr>
          <w:p w14:paraId="2021B5F0" w14:textId="77777777" w:rsidR="00C44B0E" w:rsidRPr="002210A4" w:rsidRDefault="00C44B0E" w:rsidP="00C44B0E">
            <w:pPr>
              <w:ind w:firstLine="0"/>
              <w:jc w:val="center"/>
              <w:rPr>
                <w:color w:val="000000"/>
                <w:sz w:val="28"/>
                <w:szCs w:val="28"/>
              </w:rPr>
            </w:pPr>
            <w:r w:rsidRPr="002210A4">
              <w:rPr>
                <w:color w:val="000000"/>
                <w:sz w:val="28"/>
                <w:szCs w:val="28"/>
              </w:rPr>
              <w:t>2 688 206,55</w:t>
            </w:r>
          </w:p>
        </w:tc>
      </w:tr>
      <w:tr w:rsidR="00C44B0E" w:rsidRPr="002210A4" w14:paraId="74A8DFC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DC64351"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A115757" w14:textId="77777777" w:rsidR="00C44B0E" w:rsidRPr="002210A4" w:rsidRDefault="00C44B0E" w:rsidP="00C44B0E">
            <w:pPr>
              <w:ind w:firstLine="0"/>
              <w:jc w:val="center"/>
              <w:rPr>
                <w:color w:val="000000"/>
                <w:sz w:val="28"/>
                <w:szCs w:val="28"/>
              </w:rPr>
            </w:pPr>
            <w:r w:rsidRPr="002210A4">
              <w:rPr>
                <w:color w:val="000000"/>
                <w:sz w:val="28"/>
                <w:szCs w:val="28"/>
              </w:rPr>
              <w:t>992 208,94</w:t>
            </w:r>
          </w:p>
        </w:tc>
        <w:tc>
          <w:tcPr>
            <w:tcW w:w="3544" w:type="dxa"/>
            <w:tcBorders>
              <w:top w:val="single" w:sz="4" w:space="0" w:color="auto"/>
              <w:left w:val="single" w:sz="4" w:space="0" w:color="auto"/>
              <w:bottom w:val="single" w:sz="4" w:space="0" w:color="auto"/>
              <w:right w:val="single" w:sz="4" w:space="0" w:color="auto"/>
            </w:tcBorders>
            <w:vAlign w:val="center"/>
          </w:tcPr>
          <w:p w14:paraId="26506113" w14:textId="77777777" w:rsidR="00C44B0E" w:rsidRPr="002210A4" w:rsidRDefault="00C44B0E" w:rsidP="00C44B0E">
            <w:pPr>
              <w:ind w:firstLine="0"/>
              <w:jc w:val="center"/>
              <w:rPr>
                <w:color w:val="000000"/>
                <w:sz w:val="28"/>
                <w:szCs w:val="28"/>
              </w:rPr>
            </w:pPr>
            <w:r w:rsidRPr="002210A4">
              <w:rPr>
                <w:color w:val="000000"/>
                <w:sz w:val="28"/>
                <w:szCs w:val="28"/>
              </w:rPr>
              <w:t>2 688 213,87</w:t>
            </w:r>
          </w:p>
        </w:tc>
      </w:tr>
      <w:tr w:rsidR="00C44B0E" w:rsidRPr="002210A4" w14:paraId="67E8B31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D9DD93F"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7BA3F46A" w14:textId="77777777" w:rsidR="00C44B0E" w:rsidRPr="002210A4" w:rsidRDefault="00C44B0E" w:rsidP="00C44B0E">
            <w:pPr>
              <w:ind w:firstLine="0"/>
              <w:jc w:val="center"/>
              <w:rPr>
                <w:color w:val="000000"/>
                <w:sz w:val="28"/>
                <w:szCs w:val="28"/>
              </w:rPr>
            </w:pPr>
            <w:r w:rsidRPr="002210A4">
              <w:rPr>
                <w:color w:val="000000"/>
                <w:sz w:val="28"/>
                <w:szCs w:val="28"/>
              </w:rPr>
              <w:t>992 210,33</w:t>
            </w:r>
          </w:p>
        </w:tc>
        <w:tc>
          <w:tcPr>
            <w:tcW w:w="3544" w:type="dxa"/>
            <w:tcBorders>
              <w:top w:val="single" w:sz="4" w:space="0" w:color="auto"/>
              <w:left w:val="single" w:sz="4" w:space="0" w:color="auto"/>
              <w:bottom w:val="single" w:sz="4" w:space="0" w:color="auto"/>
              <w:right w:val="single" w:sz="4" w:space="0" w:color="auto"/>
            </w:tcBorders>
            <w:vAlign w:val="center"/>
          </w:tcPr>
          <w:p w14:paraId="5BE47EFE" w14:textId="77777777" w:rsidR="00C44B0E" w:rsidRPr="002210A4" w:rsidRDefault="00C44B0E" w:rsidP="00C44B0E">
            <w:pPr>
              <w:ind w:firstLine="0"/>
              <w:jc w:val="center"/>
              <w:rPr>
                <w:color w:val="000000"/>
                <w:sz w:val="28"/>
                <w:szCs w:val="28"/>
              </w:rPr>
            </w:pPr>
            <w:r w:rsidRPr="002210A4">
              <w:rPr>
                <w:color w:val="000000"/>
                <w:sz w:val="28"/>
                <w:szCs w:val="28"/>
              </w:rPr>
              <w:t>2 688 210,32</w:t>
            </w:r>
          </w:p>
        </w:tc>
      </w:tr>
      <w:tr w:rsidR="00C44B0E" w:rsidRPr="002210A4" w14:paraId="6769682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2C1508"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672FC845" w14:textId="77777777" w:rsidR="00C44B0E" w:rsidRPr="002210A4" w:rsidRDefault="00C44B0E" w:rsidP="00C44B0E">
            <w:pPr>
              <w:ind w:firstLine="0"/>
              <w:jc w:val="center"/>
              <w:rPr>
                <w:color w:val="000000"/>
                <w:sz w:val="28"/>
                <w:szCs w:val="28"/>
              </w:rPr>
            </w:pPr>
            <w:r w:rsidRPr="002210A4">
              <w:rPr>
                <w:color w:val="000000"/>
                <w:sz w:val="28"/>
                <w:szCs w:val="28"/>
              </w:rPr>
              <w:t>992 211,57</w:t>
            </w:r>
          </w:p>
        </w:tc>
        <w:tc>
          <w:tcPr>
            <w:tcW w:w="3544" w:type="dxa"/>
            <w:tcBorders>
              <w:top w:val="single" w:sz="4" w:space="0" w:color="auto"/>
              <w:left w:val="single" w:sz="4" w:space="0" w:color="auto"/>
              <w:bottom w:val="single" w:sz="4" w:space="0" w:color="auto"/>
              <w:right w:val="single" w:sz="4" w:space="0" w:color="auto"/>
            </w:tcBorders>
            <w:vAlign w:val="center"/>
          </w:tcPr>
          <w:p w14:paraId="2F22DC47" w14:textId="77777777" w:rsidR="00C44B0E" w:rsidRPr="002210A4" w:rsidRDefault="00C44B0E" w:rsidP="00C44B0E">
            <w:pPr>
              <w:ind w:firstLine="0"/>
              <w:jc w:val="center"/>
              <w:rPr>
                <w:color w:val="000000"/>
                <w:sz w:val="28"/>
                <w:szCs w:val="28"/>
              </w:rPr>
            </w:pPr>
            <w:r w:rsidRPr="002210A4">
              <w:rPr>
                <w:color w:val="000000"/>
                <w:sz w:val="28"/>
                <w:szCs w:val="28"/>
              </w:rPr>
              <w:t>2 688 210,82</w:t>
            </w:r>
          </w:p>
        </w:tc>
      </w:tr>
      <w:tr w:rsidR="00C44B0E" w:rsidRPr="002210A4" w14:paraId="2792E69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CCC01C"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36F2D142" w14:textId="77777777" w:rsidR="00C44B0E" w:rsidRPr="002210A4" w:rsidRDefault="00C44B0E" w:rsidP="00C44B0E">
            <w:pPr>
              <w:ind w:firstLine="0"/>
              <w:jc w:val="center"/>
              <w:rPr>
                <w:color w:val="000000"/>
                <w:sz w:val="28"/>
                <w:szCs w:val="28"/>
              </w:rPr>
            </w:pPr>
            <w:r w:rsidRPr="002210A4">
              <w:rPr>
                <w:color w:val="000000"/>
                <w:sz w:val="28"/>
                <w:szCs w:val="28"/>
              </w:rPr>
              <w:t>992 210,2</w:t>
            </w:r>
          </w:p>
        </w:tc>
        <w:tc>
          <w:tcPr>
            <w:tcW w:w="3544" w:type="dxa"/>
            <w:tcBorders>
              <w:top w:val="single" w:sz="4" w:space="0" w:color="auto"/>
              <w:left w:val="single" w:sz="4" w:space="0" w:color="auto"/>
              <w:bottom w:val="single" w:sz="4" w:space="0" w:color="auto"/>
              <w:right w:val="single" w:sz="4" w:space="0" w:color="auto"/>
            </w:tcBorders>
            <w:vAlign w:val="center"/>
          </w:tcPr>
          <w:p w14:paraId="1C5297B6" w14:textId="77777777" w:rsidR="00C44B0E" w:rsidRPr="002210A4" w:rsidRDefault="00C44B0E" w:rsidP="00C44B0E">
            <w:pPr>
              <w:ind w:firstLine="0"/>
              <w:jc w:val="center"/>
              <w:rPr>
                <w:color w:val="000000"/>
                <w:sz w:val="28"/>
                <w:szCs w:val="28"/>
              </w:rPr>
            </w:pPr>
            <w:r w:rsidRPr="002210A4">
              <w:rPr>
                <w:color w:val="000000"/>
                <w:sz w:val="28"/>
                <w:szCs w:val="28"/>
              </w:rPr>
              <w:t>2 688 214,3</w:t>
            </w:r>
          </w:p>
        </w:tc>
      </w:tr>
      <w:tr w:rsidR="00C44B0E" w:rsidRPr="002210A4" w14:paraId="5886EF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A47DDA"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467CF5FA" w14:textId="77777777" w:rsidR="00C44B0E" w:rsidRPr="002210A4" w:rsidRDefault="00C44B0E" w:rsidP="00C44B0E">
            <w:pPr>
              <w:ind w:firstLine="0"/>
              <w:jc w:val="center"/>
              <w:rPr>
                <w:color w:val="000000"/>
                <w:sz w:val="28"/>
                <w:szCs w:val="28"/>
              </w:rPr>
            </w:pPr>
            <w:r w:rsidRPr="002210A4">
              <w:rPr>
                <w:color w:val="000000"/>
                <w:sz w:val="28"/>
                <w:szCs w:val="28"/>
              </w:rPr>
              <w:t>992 214,52</w:t>
            </w:r>
          </w:p>
        </w:tc>
        <w:tc>
          <w:tcPr>
            <w:tcW w:w="3544" w:type="dxa"/>
            <w:tcBorders>
              <w:top w:val="single" w:sz="4" w:space="0" w:color="auto"/>
              <w:left w:val="single" w:sz="4" w:space="0" w:color="auto"/>
              <w:bottom w:val="single" w:sz="4" w:space="0" w:color="auto"/>
              <w:right w:val="single" w:sz="4" w:space="0" w:color="auto"/>
            </w:tcBorders>
            <w:vAlign w:val="center"/>
          </w:tcPr>
          <w:p w14:paraId="42F5533C" w14:textId="77777777" w:rsidR="00C44B0E" w:rsidRPr="002210A4" w:rsidRDefault="00C44B0E" w:rsidP="00C44B0E">
            <w:pPr>
              <w:ind w:firstLine="0"/>
              <w:jc w:val="center"/>
              <w:rPr>
                <w:color w:val="000000"/>
                <w:sz w:val="28"/>
                <w:szCs w:val="28"/>
              </w:rPr>
            </w:pPr>
            <w:r w:rsidRPr="002210A4">
              <w:rPr>
                <w:color w:val="000000"/>
                <w:sz w:val="28"/>
                <w:szCs w:val="28"/>
              </w:rPr>
              <w:t>2 688 215,77</w:t>
            </w:r>
          </w:p>
        </w:tc>
      </w:tr>
      <w:tr w:rsidR="00C44B0E" w:rsidRPr="002210A4" w14:paraId="4C517029"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B991F45" w14:textId="77777777" w:rsidR="00C44B0E" w:rsidRPr="002210A4" w:rsidRDefault="00C44B0E" w:rsidP="00C44B0E">
            <w:pPr>
              <w:ind w:firstLine="0"/>
              <w:jc w:val="center"/>
              <w:rPr>
                <w:b/>
                <w:color w:val="000000"/>
                <w:sz w:val="28"/>
                <w:szCs w:val="28"/>
              </w:rPr>
            </w:pPr>
            <w:r w:rsidRPr="002210A4">
              <w:rPr>
                <w:b/>
                <w:color w:val="000000"/>
                <w:sz w:val="28"/>
                <w:szCs w:val="28"/>
              </w:rPr>
              <w:t>Контур 3</w:t>
            </w:r>
          </w:p>
        </w:tc>
      </w:tr>
      <w:tr w:rsidR="00C44B0E" w:rsidRPr="002210A4" w14:paraId="1A0F168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48A36B"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5CB2277F" w14:textId="77777777" w:rsidR="00C44B0E" w:rsidRPr="002210A4" w:rsidRDefault="00C44B0E" w:rsidP="00C44B0E">
            <w:pPr>
              <w:ind w:firstLine="0"/>
              <w:jc w:val="center"/>
              <w:rPr>
                <w:color w:val="000000"/>
                <w:sz w:val="28"/>
                <w:szCs w:val="28"/>
              </w:rPr>
            </w:pPr>
            <w:r w:rsidRPr="002210A4">
              <w:rPr>
                <w:color w:val="000000"/>
                <w:sz w:val="28"/>
                <w:szCs w:val="28"/>
              </w:rPr>
              <w:t>992 553,63</w:t>
            </w:r>
          </w:p>
        </w:tc>
        <w:tc>
          <w:tcPr>
            <w:tcW w:w="3544" w:type="dxa"/>
            <w:tcBorders>
              <w:top w:val="single" w:sz="4" w:space="0" w:color="auto"/>
              <w:left w:val="single" w:sz="4" w:space="0" w:color="auto"/>
              <w:bottom w:val="single" w:sz="4" w:space="0" w:color="auto"/>
              <w:right w:val="single" w:sz="4" w:space="0" w:color="auto"/>
            </w:tcBorders>
            <w:vAlign w:val="center"/>
          </w:tcPr>
          <w:p w14:paraId="39A21512" w14:textId="77777777" w:rsidR="00C44B0E" w:rsidRPr="002210A4" w:rsidRDefault="00C44B0E" w:rsidP="00C44B0E">
            <w:pPr>
              <w:ind w:firstLine="0"/>
              <w:jc w:val="center"/>
              <w:rPr>
                <w:color w:val="000000"/>
                <w:sz w:val="28"/>
                <w:szCs w:val="28"/>
              </w:rPr>
            </w:pPr>
            <w:r w:rsidRPr="002210A4">
              <w:rPr>
                <w:color w:val="000000"/>
                <w:sz w:val="28"/>
                <w:szCs w:val="28"/>
              </w:rPr>
              <w:t>2 688 430,86</w:t>
            </w:r>
          </w:p>
        </w:tc>
      </w:tr>
      <w:tr w:rsidR="00C44B0E" w:rsidRPr="002210A4" w14:paraId="10F9CA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DFFB5B"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5EBAA261" w14:textId="77777777" w:rsidR="00C44B0E" w:rsidRPr="002210A4" w:rsidRDefault="00C44B0E" w:rsidP="00C44B0E">
            <w:pPr>
              <w:ind w:firstLine="0"/>
              <w:jc w:val="center"/>
              <w:rPr>
                <w:color w:val="000000"/>
                <w:sz w:val="28"/>
                <w:szCs w:val="28"/>
              </w:rPr>
            </w:pPr>
            <w:r w:rsidRPr="002210A4">
              <w:rPr>
                <w:color w:val="000000"/>
                <w:sz w:val="28"/>
                <w:szCs w:val="28"/>
              </w:rPr>
              <w:t>992 536,21</w:t>
            </w:r>
          </w:p>
        </w:tc>
        <w:tc>
          <w:tcPr>
            <w:tcW w:w="3544" w:type="dxa"/>
            <w:tcBorders>
              <w:top w:val="single" w:sz="4" w:space="0" w:color="auto"/>
              <w:left w:val="single" w:sz="4" w:space="0" w:color="auto"/>
              <w:bottom w:val="single" w:sz="4" w:space="0" w:color="auto"/>
              <w:right w:val="single" w:sz="4" w:space="0" w:color="auto"/>
            </w:tcBorders>
            <w:vAlign w:val="center"/>
          </w:tcPr>
          <w:p w14:paraId="38F458A7" w14:textId="77777777" w:rsidR="00C44B0E" w:rsidRPr="002210A4" w:rsidRDefault="00C44B0E" w:rsidP="00C44B0E">
            <w:pPr>
              <w:ind w:firstLine="0"/>
              <w:jc w:val="center"/>
              <w:rPr>
                <w:color w:val="000000"/>
                <w:sz w:val="28"/>
                <w:szCs w:val="28"/>
              </w:rPr>
            </w:pPr>
            <w:r w:rsidRPr="002210A4">
              <w:rPr>
                <w:color w:val="000000"/>
                <w:sz w:val="28"/>
                <w:szCs w:val="28"/>
              </w:rPr>
              <w:t>2 688 443,07</w:t>
            </w:r>
          </w:p>
        </w:tc>
      </w:tr>
      <w:tr w:rsidR="00C44B0E" w:rsidRPr="002210A4" w14:paraId="1EEB5E1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9D47D57"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47D9579C" w14:textId="77777777" w:rsidR="00C44B0E" w:rsidRPr="002210A4" w:rsidRDefault="00C44B0E" w:rsidP="00C44B0E">
            <w:pPr>
              <w:ind w:firstLine="0"/>
              <w:jc w:val="center"/>
              <w:rPr>
                <w:color w:val="000000"/>
                <w:sz w:val="28"/>
                <w:szCs w:val="28"/>
              </w:rPr>
            </w:pPr>
            <w:r w:rsidRPr="002210A4">
              <w:rPr>
                <w:color w:val="000000"/>
                <w:sz w:val="28"/>
                <w:szCs w:val="28"/>
              </w:rPr>
              <w:t>992 517,4</w:t>
            </w:r>
          </w:p>
        </w:tc>
        <w:tc>
          <w:tcPr>
            <w:tcW w:w="3544" w:type="dxa"/>
            <w:tcBorders>
              <w:top w:val="single" w:sz="4" w:space="0" w:color="auto"/>
              <w:left w:val="single" w:sz="4" w:space="0" w:color="auto"/>
              <w:bottom w:val="single" w:sz="4" w:space="0" w:color="auto"/>
              <w:right w:val="single" w:sz="4" w:space="0" w:color="auto"/>
            </w:tcBorders>
            <w:vAlign w:val="center"/>
          </w:tcPr>
          <w:p w14:paraId="7802CFD0" w14:textId="77777777" w:rsidR="00C44B0E" w:rsidRPr="002210A4" w:rsidRDefault="00C44B0E" w:rsidP="00C44B0E">
            <w:pPr>
              <w:ind w:firstLine="0"/>
              <w:jc w:val="center"/>
              <w:rPr>
                <w:color w:val="000000"/>
                <w:sz w:val="28"/>
                <w:szCs w:val="28"/>
              </w:rPr>
            </w:pPr>
            <w:r w:rsidRPr="002210A4">
              <w:rPr>
                <w:color w:val="000000"/>
                <w:sz w:val="28"/>
                <w:szCs w:val="28"/>
              </w:rPr>
              <w:t>2 688 434,28</w:t>
            </w:r>
          </w:p>
        </w:tc>
      </w:tr>
      <w:tr w:rsidR="00C44B0E" w:rsidRPr="002210A4" w14:paraId="770E96C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6857830"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0960AF7E" w14:textId="77777777" w:rsidR="00C44B0E" w:rsidRPr="002210A4" w:rsidRDefault="00C44B0E" w:rsidP="00C44B0E">
            <w:pPr>
              <w:ind w:firstLine="0"/>
              <w:jc w:val="center"/>
              <w:rPr>
                <w:color w:val="000000"/>
                <w:sz w:val="28"/>
                <w:szCs w:val="28"/>
              </w:rPr>
            </w:pPr>
            <w:r w:rsidRPr="002210A4">
              <w:rPr>
                <w:color w:val="000000"/>
                <w:sz w:val="28"/>
                <w:szCs w:val="28"/>
              </w:rPr>
              <w:t>992 509,61</w:t>
            </w:r>
          </w:p>
        </w:tc>
        <w:tc>
          <w:tcPr>
            <w:tcW w:w="3544" w:type="dxa"/>
            <w:tcBorders>
              <w:top w:val="single" w:sz="4" w:space="0" w:color="auto"/>
              <w:left w:val="single" w:sz="4" w:space="0" w:color="auto"/>
              <w:bottom w:val="single" w:sz="4" w:space="0" w:color="auto"/>
              <w:right w:val="single" w:sz="4" w:space="0" w:color="auto"/>
            </w:tcBorders>
            <w:vAlign w:val="center"/>
          </w:tcPr>
          <w:p w14:paraId="5D393762" w14:textId="77777777" w:rsidR="00C44B0E" w:rsidRPr="002210A4" w:rsidRDefault="00C44B0E" w:rsidP="00C44B0E">
            <w:pPr>
              <w:ind w:firstLine="0"/>
              <w:jc w:val="center"/>
              <w:rPr>
                <w:color w:val="000000"/>
                <w:sz w:val="28"/>
                <w:szCs w:val="28"/>
              </w:rPr>
            </w:pPr>
            <w:r w:rsidRPr="002210A4">
              <w:rPr>
                <w:color w:val="000000"/>
                <w:sz w:val="28"/>
                <w:szCs w:val="28"/>
              </w:rPr>
              <w:t>2 688 423,32</w:t>
            </w:r>
          </w:p>
        </w:tc>
      </w:tr>
      <w:tr w:rsidR="00C44B0E" w:rsidRPr="002210A4" w14:paraId="4F4C6D3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BBF50B"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16B44DE3" w14:textId="77777777" w:rsidR="00C44B0E" w:rsidRPr="002210A4" w:rsidRDefault="00C44B0E" w:rsidP="00C44B0E">
            <w:pPr>
              <w:ind w:firstLine="0"/>
              <w:jc w:val="center"/>
              <w:rPr>
                <w:color w:val="000000"/>
                <w:sz w:val="28"/>
                <w:szCs w:val="28"/>
              </w:rPr>
            </w:pPr>
            <w:r w:rsidRPr="002210A4">
              <w:rPr>
                <w:color w:val="000000"/>
                <w:sz w:val="28"/>
                <w:szCs w:val="28"/>
              </w:rPr>
              <w:t>992 484,12</w:t>
            </w:r>
          </w:p>
        </w:tc>
        <w:tc>
          <w:tcPr>
            <w:tcW w:w="3544" w:type="dxa"/>
            <w:tcBorders>
              <w:top w:val="single" w:sz="4" w:space="0" w:color="auto"/>
              <w:left w:val="single" w:sz="4" w:space="0" w:color="auto"/>
              <w:bottom w:val="single" w:sz="4" w:space="0" w:color="auto"/>
              <w:right w:val="single" w:sz="4" w:space="0" w:color="auto"/>
            </w:tcBorders>
            <w:vAlign w:val="center"/>
          </w:tcPr>
          <w:p w14:paraId="1E1CBB5C" w14:textId="77777777" w:rsidR="00C44B0E" w:rsidRPr="002210A4" w:rsidRDefault="00C44B0E" w:rsidP="00C44B0E">
            <w:pPr>
              <w:ind w:firstLine="0"/>
              <w:jc w:val="center"/>
              <w:rPr>
                <w:color w:val="000000"/>
                <w:sz w:val="28"/>
                <w:szCs w:val="28"/>
              </w:rPr>
            </w:pPr>
            <w:r w:rsidRPr="002210A4">
              <w:rPr>
                <w:color w:val="000000"/>
                <w:sz w:val="28"/>
                <w:szCs w:val="28"/>
              </w:rPr>
              <w:t>2 688 394,19</w:t>
            </w:r>
          </w:p>
        </w:tc>
      </w:tr>
      <w:tr w:rsidR="00C44B0E" w:rsidRPr="002210A4" w14:paraId="440B847E"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4207E5E6" w14:textId="77777777" w:rsidR="00C44B0E" w:rsidRPr="002210A4" w:rsidRDefault="00C44B0E" w:rsidP="00C44B0E">
            <w:pPr>
              <w:ind w:firstLine="0"/>
              <w:jc w:val="center"/>
              <w:rPr>
                <w:b/>
                <w:color w:val="000000"/>
                <w:sz w:val="28"/>
                <w:szCs w:val="28"/>
              </w:rPr>
            </w:pPr>
            <w:r w:rsidRPr="002210A4">
              <w:rPr>
                <w:b/>
                <w:color w:val="000000"/>
                <w:sz w:val="28"/>
                <w:szCs w:val="28"/>
              </w:rPr>
              <w:t>Контур 1</w:t>
            </w:r>
          </w:p>
        </w:tc>
      </w:tr>
      <w:tr w:rsidR="00C44B0E" w:rsidRPr="002210A4" w14:paraId="7FE7F47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E6AABF"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1431141E" w14:textId="77777777" w:rsidR="00C44B0E" w:rsidRPr="002210A4" w:rsidRDefault="00C44B0E" w:rsidP="00C44B0E">
            <w:pPr>
              <w:ind w:firstLine="0"/>
              <w:jc w:val="center"/>
              <w:rPr>
                <w:color w:val="000000"/>
                <w:sz w:val="28"/>
                <w:szCs w:val="28"/>
              </w:rPr>
            </w:pPr>
            <w:r w:rsidRPr="002210A4">
              <w:rPr>
                <w:color w:val="000000"/>
                <w:sz w:val="28"/>
                <w:szCs w:val="28"/>
              </w:rPr>
              <w:t>992 719,78</w:t>
            </w:r>
          </w:p>
        </w:tc>
        <w:tc>
          <w:tcPr>
            <w:tcW w:w="3544" w:type="dxa"/>
            <w:tcBorders>
              <w:top w:val="single" w:sz="4" w:space="0" w:color="auto"/>
              <w:left w:val="single" w:sz="4" w:space="0" w:color="auto"/>
              <w:bottom w:val="single" w:sz="4" w:space="0" w:color="auto"/>
              <w:right w:val="single" w:sz="4" w:space="0" w:color="auto"/>
            </w:tcBorders>
            <w:vAlign w:val="center"/>
          </w:tcPr>
          <w:p w14:paraId="39DD7540" w14:textId="77777777" w:rsidR="00C44B0E" w:rsidRPr="002210A4" w:rsidRDefault="00C44B0E" w:rsidP="00C44B0E">
            <w:pPr>
              <w:ind w:firstLine="0"/>
              <w:jc w:val="center"/>
              <w:rPr>
                <w:color w:val="000000"/>
                <w:sz w:val="28"/>
                <w:szCs w:val="28"/>
              </w:rPr>
            </w:pPr>
            <w:r w:rsidRPr="002210A4">
              <w:rPr>
                <w:color w:val="000000"/>
                <w:sz w:val="28"/>
                <w:szCs w:val="28"/>
              </w:rPr>
              <w:t>2 688 535,38</w:t>
            </w:r>
          </w:p>
        </w:tc>
      </w:tr>
      <w:tr w:rsidR="00C44B0E" w:rsidRPr="002210A4" w14:paraId="061FFF8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09B29E5"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5BA2D895" w14:textId="77777777" w:rsidR="00C44B0E" w:rsidRPr="002210A4" w:rsidRDefault="00C44B0E" w:rsidP="00C44B0E">
            <w:pPr>
              <w:ind w:firstLine="0"/>
              <w:jc w:val="center"/>
              <w:rPr>
                <w:color w:val="000000"/>
                <w:sz w:val="28"/>
                <w:szCs w:val="28"/>
              </w:rPr>
            </w:pPr>
            <w:r w:rsidRPr="002210A4">
              <w:rPr>
                <w:color w:val="000000"/>
                <w:sz w:val="28"/>
                <w:szCs w:val="28"/>
              </w:rPr>
              <w:t>992 719,15</w:t>
            </w:r>
          </w:p>
        </w:tc>
        <w:tc>
          <w:tcPr>
            <w:tcW w:w="3544" w:type="dxa"/>
            <w:tcBorders>
              <w:top w:val="single" w:sz="4" w:space="0" w:color="auto"/>
              <w:left w:val="single" w:sz="4" w:space="0" w:color="auto"/>
              <w:bottom w:val="single" w:sz="4" w:space="0" w:color="auto"/>
              <w:right w:val="single" w:sz="4" w:space="0" w:color="auto"/>
            </w:tcBorders>
            <w:vAlign w:val="center"/>
          </w:tcPr>
          <w:p w14:paraId="115BB449" w14:textId="77777777" w:rsidR="00C44B0E" w:rsidRPr="002210A4" w:rsidRDefault="00C44B0E" w:rsidP="00C44B0E">
            <w:pPr>
              <w:ind w:firstLine="0"/>
              <w:jc w:val="center"/>
              <w:rPr>
                <w:color w:val="000000"/>
                <w:sz w:val="28"/>
                <w:szCs w:val="28"/>
              </w:rPr>
            </w:pPr>
            <w:r w:rsidRPr="002210A4">
              <w:rPr>
                <w:color w:val="000000"/>
                <w:sz w:val="28"/>
                <w:szCs w:val="28"/>
              </w:rPr>
              <w:t>2 688 539,59</w:t>
            </w:r>
          </w:p>
        </w:tc>
      </w:tr>
      <w:tr w:rsidR="00C44B0E" w:rsidRPr="002210A4" w14:paraId="7E135E2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9AC1ED"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00E5972" w14:textId="77777777" w:rsidR="00C44B0E" w:rsidRPr="002210A4" w:rsidRDefault="00C44B0E" w:rsidP="00C44B0E">
            <w:pPr>
              <w:ind w:firstLine="0"/>
              <w:jc w:val="center"/>
              <w:rPr>
                <w:color w:val="000000"/>
                <w:sz w:val="28"/>
                <w:szCs w:val="28"/>
              </w:rPr>
            </w:pPr>
            <w:r w:rsidRPr="002210A4">
              <w:rPr>
                <w:color w:val="000000"/>
                <w:sz w:val="28"/>
                <w:szCs w:val="28"/>
              </w:rPr>
              <w:t>992 716,12</w:t>
            </w:r>
          </w:p>
        </w:tc>
        <w:tc>
          <w:tcPr>
            <w:tcW w:w="3544" w:type="dxa"/>
            <w:tcBorders>
              <w:top w:val="single" w:sz="4" w:space="0" w:color="auto"/>
              <w:left w:val="single" w:sz="4" w:space="0" w:color="auto"/>
              <w:bottom w:val="single" w:sz="4" w:space="0" w:color="auto"/>
              <w:right w:val="single" w:sz="4" w:space="0" w:color="auto"/>
            </w:tcBorders>
            <w:vAlign w:val="center"/>
          </w:tcPr>
          <w:p w14:paraId="118A34AC" w14:textId="77777777" w:rsidR="00C44B0E" w:rsidRPr="002210A4" w:rsidRDefault="00C44B0E" w:rsidP="00C44B0E">
            <w:pPr>
              <w:ind w:firstLine="0"/>
              <w:jc w:val="center"/>
              <w:rPr>
                <w:color w:val="000000"/>
                <w:sz w:val="28"/>
                <w:szCs w:val="28"/>
              </w:rPr>
            </w:pPr>
            <w:r w:rsidRPr="002210A4">
              <w:rPr>
                <w:color w:val="000000"/>
                <w:sz w:val="28"/>
                <w:szCs w:val="28"/>
              </w:rPr>
              <w:t>2 688 550,26</w:t>
            </w:r>
          </w:p>
        </w:tc>
      </w:tr>
      <w:tr w:rsidR="00C44B0E" w:rsidRPr="002210A4" w14:paraId="24DAEE8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1117A7"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52C52EC5" w14:textId="77777777" w:rsidR="00C44B0E" w:rsidRPr="002210A4" w:rsidRDefault="00C44B0E" w:rsidP="00C44B0E">
            <w:pPr>
              <w:ind w:firstLine="0"/>
              <w:jc w:val="center"/>
              <w:rPr>
                <w:color w:val="000000"/>
                <w:sz w:val="28"/>
                <w:szCs w:val="28"/>
              </w:rPr>
            </w:pPr>
            <w:r w:rsidRPr="002210A4">
              <w:rPr>
                <w:color w:val="000000"/>
                <w:sz w:val="28"/>
                <w:szCs w:val="28"/>
              </w:rPr>
              <w:t>992 715,64</w:t>
            </w:r>
          </w:p>
        </w:tc>
        <w:tc>
          <w:tcPr>
            <w:tcW w:w="3544" w:type="dxa"/>
            <w:tcBorders>
              <w:top w:val="single" w:sz="4" w:space="0" w:color="auto"/>
              <w:left w:val="single" w:sz="4" w:space="0" w:color="auto"/>
              <w:bottom w:val="single" w:sz="4" w:space="0" w:color="auto"/>
              <w:right w:val="single" w:sz="4" w:space="0" w:color="auto"/>
            </w:tcBorders>
            <w:vAlign w:val="center"/>
          </w:tcPr>
          <w:p w14:paraId="71A011E2" w14:textId="77777777" w:rsidR="00C44B0E" w:rsidRPr="002210A4" w:rsidRDefault="00C44B0E" w:rsidP="00C44B0E">
            <w:pPr>
              <w:ind w:firstLine="0"/>
              <w:jc w:val="center"/>
              <w:rPr>
                <w:color w:val="000000"/>
                <w:sz w:val="28"/>
                <w:szCs w:val="28"/>
              </w:rPr>
            </w:pPr>
            <w:r w:rsidRPr="002210A4">
              <w:rPr>
                <w:color w:val="000000"/>
                <w:sz w:val="28"/>
                <w:szCs w:val="28"/>
              </w:rPr>
              <w:t>2 688 550,17</w:t>
            </w:r>
          </w:p>
        </w:tc>
      </w:tr>
      <w:tr w:rsidR="00C44B0E" w:rsidRPr="002210A4" w14:paraId="4B83EDA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DFDB2BE"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08BF0CFA" w14:textId="77777777" w:rsidR="00C44B0E" w:rsidRPr="002210A4" w:rsidRDefault="00C44B0E" w:rsidP="00C44B0E">
            <w:pPr>
              <w:ind w:firstLine="0"/>
              <w:jc w:val="center"/>
              <w:rPr>
                <w:color w:val="000000"/>
                <w:sz w:val="28"/>
                <w:szCs w:val="28"/>
              </w:rPr>
            </w:pPr>
            <w:r w:rsidRPr="002210A4">
              <w:rPr>
                <w:color w:val="000000"/>
                <w:sz w:val="28"/>
                <w:szCs w:val="28"/>
              </w:rPr>
              <w:t>992 713,28</w:t>
            </w:r>
          </w:p>
        </w:tc>
        <w:tc>
          <w:tcPr>
            <w:tcW w:w="3544" w:type="dxa"/>
            <w:tcBorders>
              <w:top w:val="single" w:sz="4" w:space="0" w:color="auto"/>
              <w:left w:val="single" w:sz="4" w:space="0" w:color="auto"/>
              <w:bottom w:val="single" w:sz="4" w:space="0" w:color="auto"/>
              <w:right w:val="single" w:sz="4" w:space="0" w:color="auto"/>
            </w:tcBorders>
            <w:vAlign w:val="center"/>
          </w:tcPr>
          <w:p w14:paraId="2461804E" w14:textId="77777777" w:rsidR="00C44B0E" w:rsidRPr="002210A4" w:rsidRDefault="00C44B0E" w:rsidP="00C44B0E">
            <w:pPr>
              <w:ind w:firstLine="0"/>
              <w:jc w:val="center"/>
              <w:rPr>
                <w:color w:val="000000"/>
                <w:sz w:val="28"/>
                <w:szCs w:val="28"/>
              </w:rPr>
            </w:pPr>
            <w:r w:rsidRPr="002210A4">
              <w:rPr>
                <w:color w:val="000000"/>
                <w:sz w:val="28"/>
                <w:szCs w:val="28"/>
              </w:rPr>
              <w:t>2 688 557,31</w:t>
            </w:r>
          </w:p>
        </w:tc>
      </w:tr>
      <w:tr w:rsidR="00C44B0E" w:rsidRPr="002210A4" w14:paraId="1DF830E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40034C"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75CB2ADC" w14:textId="77777777" w:rsidR="00C44B0E" w:rsidRPr="002210A4" w:rsidRDefault="00C44B0E" w:rsidP="00C44B0E">
            <w:pPr>
              <w:ind w:firstLine="0"/>
              <w:jc w:val="center"/>
              <w:rPr>
                <w:color w:val="000000"/>
                <w:sz w:val="28"/>
                <w:szCs w:val="28"/>
              </w:rPr>
            </w:pPr>
            <w:r w:rsidRPr="002210A4">
              <w:rPr>
                <w:color w:val="000000"/>
                <w:sz w:val="28"/>
                <w:szCs w:val="28"/>
              </w:rPr>
              <w:t>992 707,53</w:t>
            </w:r>
          </w:p>
        </w:tc>
        <w:tc>
          <w:tcPr>
            <w:tcW w:w="3544" w:type="dxa"/>
            <w:tcBorders>
              <w:top w:val="single" w:sz="4" w:space="0" w:color="auto"/>
              <w:left w:val="single" w:sz="4" w:space="0" w:color="auto"/>
              <w:bottom w:val="single" w:sz="4" w:space="0" w:color="auto"/>
              <w:right w:val="single" w:sz="4" w:space="0" w:color="auto"/>
            </w:tcBorders>
            <w:vAlign w:val="center"/>
          </w:tcPr>
          <w:p w14:paraId="0E38393A" w14:textId="77777777" w:rsidR="00C44B0E" w:rsidRPr="002210A4" w:rsidRDefault="00C44B0E" w:rsidP="00C44B0E">
            <w:pPr>
              <w:ind w:firstLine="0"/>
              <w:jc w:val="center"/>
              <w:rPr>
                <w:color w:val="000000"/>
                <w:sz w:val="28"/>
                <w:szCs w:val="28"/>
              </w:rPr>
            </w:pPr>
            <w:r w:rsidRPr="002210A4">
              <w:rPr>
                <w:color w:val="000000"/>
                <w:sz w:val="28"/>
                <w:szCs w:val="28"/>
              </w:rPr>
              <w:t>2 688 574,23</w:t>
            </w:r>
          </w:p>
        </w:tc>
      </w:tr>
      <w:tr w:rsidR="00C44B0E" w:rsidRPr="002210A4" w14:paraId="15AEF92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79B92E"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39C205AF" w14:textId="77777777" w:rsidR="00C44B0E" w:rsidRPr="002210A4" w:rsidRDefault="00C44B0E" w:rsidP="00C44B0E">
            <w:pPr>
              <w:ind w:firstLine="0"/>
              <w:jc w:val="center"/>
              <w:rPr>
                <w:color w:val="000000"/>
                <w:sz w:val="28"/>
                <w:szCs w:val="28"/>
              </w:rPr>
            </w:pPr>
            <w:r w:rsidRPr="002210A4">
              <w:rPr>
                <w:color w:val="000000"/>
                <w:sz w:val="28"/>
                <w:szCs w:val="28"/>
              </w:rPr>
              <w:t>992 703,14</w:t>
            </w:r>
          </w:p>
        </w:tc>
        <w:tc>
          <w:tcPr>
            <w:tcW w:w="3544" w:type="dxa"/>
            <w:tcBorders>
              <w:top w:val="single" w:sz="4" w:space="0" w:color="auto"/>
              <w:left w:val="single" w:sz="4" w:space="0" w:color="auto"/>
              <w:bottom w:val="single" w:sz="4" w:space="0" w:color="auto"/>
              <w:right w:val="single" w:sz="4" w:space="0" w:color="auto"/>
            </w:tcBorders>
            <w:vAlign w:val="center"/>
          </w:tcPr>
          <w:p w14:paraId="6360DA99" w14:textId="77777777" w:rsidR="00C44B0E" w:rsidRPr="002210A4" w:rsidRDefault="00C44B0E" w:rsidP="00C44B0E">
            <w:pPr>
              <w:ind w:firstLine="0"/>
              <w:jc w:val="center"/>
              <w:rPr>
                <w:color w:val="000000"/>
                <w:sz w:val="28"/>
                <w:szCs w:val="28"/>
              </w:rPr>
            </w:pPr>
            <w:r w:rsidRPr="002210A4">
              <w:rPr>
                <w:color w:val="000000"/>
                <w:sz w:val="28"/>
                <w:szCs w:val="28"/>
              </w:rPr>
              <w:t>2 688 572,62</w:t>
            </w:r>
          </w:p>
        </w:tc>
      </w:tr>
      <w:tr w:rsidR="00C44B0E" w:rsidRPr="002210A4" w14:paraId="2387E64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497F66C"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04D5771D" w14:textId="77777777" w:rsidR="00C44B0E" w:rsidRPr="002210A4" w:rsidRDefault="00C44B0E" w:rsidP="00C44B0E">
            <w:pPr>
              <w:ind w:firstLine="0"/>
              <w:jc w:val="center"/>
              <w:rPr>
                <w:color w:val="000000"/>
                <w:sz w:val="28"/>
                <w:szCs w:val="28"/>
              </w:rPr>
            </w:pPr>
            <w:r w:rsidRPr="002210A4">
              <w:rPr>
                <w:color w:val="000000"/>
                <w:sz w:val="28"/>
                <w:szCs w:val="28"/>
              </w:rPr>
              <w:t>992 700,67</w:t>
            </w:r>
          </w:p>
        </w:tc>
        <w:tc>
          <w:tcPr>
            <w:tcW w:w="3544" w:type="dxa"/>
            <w:tcBorders>
              <w:top w:val="single" w:sz="4" w:space="0" w:color="auto"/>
              <w:left w:val="single" w:sz="4" w:space="0" w:color="auto"/>
              <w:bottom w:val="single" w:sz="4" w:space="0" w:color="auto"/>
              <w:right w:val="single" w:sz="4" w:space="0" w:color="auto"/>
            </w:tcBorders>
            <w:vAlign w:val="center"/>
          </w:tcPr>
          <w:p w14:paraId="0C4739FA" w14:textId="77777777" w:rsidR="00C44B0E" w:rsidRPr="002210A4" w:rsidRDefault="00C44B0E" w:rsidP="00C44B0E">
            <w:pPr>
              <w:ind w:firstLine="0"/>
              <w:jc w:val="center"/>
              <w:rPr>
                <w:color w:val="000000"/>
                <w:sz w:val="28"/>
                <w:szCs w:val="28"/>
              </w:rPr>
            </w:pPr>
            <w:r w:rsidRPr="002210A4">
              <w:rPr>
                <w:color w:val="000000"/>
                <w:sz w:val="28"/>
                <w:szCs w:val="28"/>
              </w:rPr>
              <w:t>2 688 577,05</w:t>
            </w:r>
          </w:p>
        </w:tc>
      </w:tr>
      <w:tr w:rsidR="00C44B0E" w:rsidRPr="002210A4" w14:paraId="65076D0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F998C41"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30A67361" w14:textId="77777777" w:rsidR="00C44B0E" w:rsidRPr="002210A4" w:rsidRDefault="00C44B0E" w:rsidP="00C44B0E">
            <w:pPr>
              <w:ind w:firstLine="0"/>
              <w:jc w:val="center"/>
              <w:rPr>
                <w:color w:val="000000"/>
                <w:sz w:val="28"/>
                <w:szCs w:val="28"/>
              </w:rPr>
            </w:pPr>
            <w:r w:rsidRPr="002210A4">
              <w:rPr>
                <w:color w:val="000000"/>
                <w:sz w:val="28"/>
                <w:szCs w:val="28"/>
              </w:rPr>
              <w:t>992 665,82</w:t>
            </w:r>
          </w:p>
        </w:tc>
        <w:tc>
          <w:tcPr>
            <w:tcW w:w="3544" w:type="dxa"/>
            <w:tcBorders>
              <w:top w:val="single" w:sz="4" w:space="0" w:color="auto"/>
              <w:left w:val="single" w:sz="4" w:space="0" w:color="auto"/>
              <w:bottom w:val="single" w:sz="4" w:space="0" w:color="auto"/>
              <w:right w:val="single" w:sz="4" w:space="0" w:color="auto"/>
            </w:tcBorders>
            <w:vAlign w:val="center"/>
          </w:tcPr>
          <w:p w14:paraId="7CA51AF0" w14:textId="77777777" w:rsidR="00C44B0E" w:rsidRPr="002210A4" w:rsidRDefault="00C44B0E" w:rsidP="00C44B0E">
            <w:pPr>
              <w:ind w:firstLine="0"/>
              <w:jc w:val="center"/>
              <w:rPr>
                <w:color w:val="000000"/>
                <w:sz w:val="28"/>
                <w:szCs w:val="28"/>
              </w:rPr>
            </w:pPr>
            <w:r w:rsidRPr="002210A4">
              <w:rPr>
                <w:color w:val="000000"/>
                <w:sz w:val="28"/>
                <w:szCs w:val="28"/>
              </w:rPr>
              <w:t>2 688 563,07</w:t>
            </w:r>
          </w:p>
        </w:tc>
      </w:tr>
      <w:tr w:rsidR="00C44B0E" w:rsidRPr="002210A4" w14:paraId="1A11CE6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8EFCCA9"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528B6508" w14:textId="77777777" w:rsidR="00C44B0E" w:rsidRPr="002210A4" w:rsidRDefault="00C44B0E" w:rsidP="00C44B0E">
            <w:pPr>
              <w:ind w:firstLine="0"/>
              <w:jc w:val="center"/>
              <w:rPr>
                <w:color w:val="000000"/>
                <w:sz w:val="28"/>
                <w:szCs w:val="28"/>
              </w:rPr>
            </w:pPr>
            <w:r w:rsidRPr="002210A4">
              <w:rPr>
                <w:color w:val="000000"/>
                <w:sz w:val="28"/>
                <w:szCs w:val="28"/>
              </w:rPr>
              <w:t>992 664,77</w:t>
            </w:r>
          </w:p>
        </w:tc>
        <w:tc>
          <w:tcPr>
            <w:tcW w:w="3544" w:type="dxa"/>
            <w:tcBorders>
              <w:top w:val="single" w:sz="4" w:space="0" w:color="auto"/>
              <w:left w:val="single" w:sz="4" w:space="0" w:color="auto"/>
              <w:bottom w:val="single" w:sz="4" w:space="0" w:color="auto"/>
              <w:right w:val="single" w:sz="4" w:space="0" w:color="auto"/>
            </w:tcBorders>
            <w:vAlign w:val="center"/>
          </w:tcPr>
          <w:p w14:paraId="48AFC47D" w14:textId="77777777" w:rsidR="00C44B0E" w:rsidRPr="002210A4" w:rsidRDefault="00C44B0E" w:rsidP="00C44B0E">
            <w:pPr>
              <w:ind w:firstLine="0"/>
              <w:jc w:val="center"/>
              <w:rPr>
                <w:color w:val="000000"/>
                <w:sz w:val="28"/>
                <w:szCs w:val="28"/>
              </w:rPr>
            </w:pPr>
            <w:r w:rsidRPr="002210A4">
              <w:rPr>
                <w:color w:val="000000"/>
                <w:sz w:val="28"/>
                <w:szCs w:val="28"/>
              </w:rPr>
              <w:t>2 688 562,52</w:t>
            </w:r>
          </w:p>
        </w:tc>
      </w:tr>
      <w:tr w:rsidR="00C44B0E" w:rsidRPr="002210A4" w14:paraId="222C686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828C500"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0F1A5A95" w14:textId="77777777" w:rsidR="00C44B0E" w:rsidRPr="002210A4" w:rsidRDefault="00C44B0E" w:rsidP="00C44B0E">
            <w:pPr>
              <w:ind w:firstLine="0"/>
              <w:jc w:val="center"/>
              <w:rPr>
                <w:color w:val="000000"/>
                <w:sz w:val="28"/>
                <w:szCs w:val="28"/>
              </w:rPr>
            </w:pPr>
            <w:r w:rsidRPr="002210A4">
              <w:rPr>
                <w:color w:val="000000"/>
                <w:sz w:val="28"/>
                <w:szCs w:val="28"/>
              </w:rPr>
              <w:t>992 633,59</w:t>
            </w:r>
          </w:p>
        </w:tc>
        <w:tc>
          <w:tcPr>
            <w:tcW w:w="3544" w:type="dxa"/>
            <w:tcBorders>
              <w:top w:val="single" w:sz="4" w:space="0" w:color="auto"/>
              <w:left w:val="single" w:sz="4" w:space="0" w:color="auto"/>
              <w:bottom w:val="single" w:sz="4" w:space="0" w:color="auto"/>
              <w:right w:val="single" w:sz="4" w:space="0" w:color="auto"/>
            </w:tcBorders>
            <w:vAlign w:val="center"/>
          </w:tcPr>
          <w:p w14:paraId="0111C7D8" w14:textId="77777777" w:rsidR="00C44B0E" w:rsidRPr="002210A4" w:rsidRDefault="00C44B0E" w:rsidP="00C44B0E">
            <w:pPr>
              <w:ind w:firstLine="0"/>
              <w:jc w:val="center"/>
              <w:rPr>
                <w:color w:val="000000"/>
                <w:sz w:val="28"/>
                <w:szCs w:val="28"/>
              </w:rPr>
            </w:pPr>
            <w:r w:rsidRPr="002210A4">
              <w:rPr>
                <w:color w:val="000000"/>
                <w:sz w:val="28"/>
                <w:szCs w:val="28"/>
              </w:rPr>
              <w:t>2 688 549,51</w:t>
            </w:r>
          </w:p>
        </w:tc>
      </w:tr>
      <w:tr w:rsidR="00C44B0E" w:rsidRPr="002210A4" w14:paraId="3C8AC3F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CAE4DCD"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65EB85A7" w14:textId="77777777" w:rsidR="00C44B0E" w:rsidRPr="002210A4" w:rsidRDefault="00C44B0E" w:rsidP="00C44B0E">
            <w:pPr>
              <w:ind w:firstLine="0"/>
              <w:jc w:val="center"/>
              <w:rPr>
                <w:color w:val="000000"/>
                <w:sz w:val="28"/>
                <w:szCs w:val="28"/>
              </w:rPr>
            </w:pPr>
            <w:r w:rsidRPr="002210A4">
              <w:rPr>
                <w:color w:val="000000"/>
                <w:sz w:val="28"/>
                <w:szCs w:val="28"/>
              </w:rPr>
              <w:t>992 617,87</w:t>
            </w:r>
          </w:p>
        </w:tc>
        <w:tc>
          <w:tcPr>
            <w:tcW w:w="3544" w:type="dxa"/>
            <w:tcBorders>
              <w:top w:val="single" w:sz="4" w:space="0" w:color="auto"/>
              <w:left w:val="single" w:sz="4" w:space="0" w:color="auto"/>
              <w:bottom w:val="single" w:sz="4" w:space="0" w:color="auto"/>
              <w:right w:val="single" w:sz="4" w:space="0" w:color="auto"/>
            </w:tcBorders>
            <w:vAlign w:val="center"/>
          </w:tcPr>
          <w:p w14:paraId="17734780" w14:textId="77777777" w:rsidR="00C44B0E" w:rsidRPr="002210A4" w:rsidRDefault="00C44B0E" w:rsidP="00C44B0E">
            <w:pPr>
              <w:ind w:firstLine="0"/>
              <w:jc w:val="center"/>
              <w:rPr>
                <w:color w:val="000000"/>
                <w:sz w:val="28"/>
                <w:szCs w:val="28"/>
              </w:rPr>
            </w:pPr>
            <w:r w:rsidRPr="002210A4">
              <w:rPr>
                <w:color w:val="000000"/>
                <w:sz w:val="28"/>
                <w:szCs w:val="28"/>
              </w:rPr>
              <w:t>2 688 543,03</w:t>
            </w:r>
          </w:p>
        </w:tc>
      </w:tr>
      <w:tr w:rsidR="00C44B0E" w:rsidRPr="002210A4" w14:paraId="5846632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28D3CCA"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6F61EB98" w14:textId="77777777" w:rsidR="00C44B0E" w:rsidRPr="002210A4" w:rsidRDefault="00C44B0E" w:rsidP="00C44B0E">
            <w:pPr>
              <w:ind w:firstLine="0"/>
              <w:jc w:val="center"/>
              <w:rPr>
                <w:color w:val="000000"/>
                <w:sz w:val="28"/>
                <w:szCs w:val="28"/>
              </w:rPr>
            </w:pPr>
            <w:r w:rsidRPr="002210A4">
              <w:rPr>
                <w:color w:val="000000"/>
                <w:sz w:val="28"/>
                <w:szCs w:val="28"/>
              </w:rPr>
              <w:t>992 601,33</w:t>
            </w:r>
          </w:p>
        </w:tc>
        <w:tc>
          <w:tcPr>
            <w:tcW w:w="3544" w:type="dxa"/>
            <w:tcBorders>
              <w:top w:val="single" w:sz="4" w:space="0" w:color="auto"/>
              <w:left w:val="single" w:sz="4" w:space="0" w:color="auto"/>
              <w:bottom w:val="single" w:sz="4" w:space="0" w:color="auto"/>
              <w:right w:val="single" w:sz="4" w:space="0" w:color="auto"/>
            </w:tcBorders>
            <w:vAlign w:val="center"/>
          </w:tcPr>
          <w:p w14:paraId="1A981ABC" w14:textId="77777777" w:rsidR="00C44B0E" w:rsidRPr="002210A4" w:rsidRDefault="00C44B0E" w:rsidP="00C44B0E">
            <w:pPr>
              <w:ind w:firstLine="0"/>
              <w:jc w:val="center"/>
              <w:rPr>
                <w:color w:val="000000"/>
                <w:sz w:val="28"/>
                <w:szCs w:val="28"/>
              </w:rPr>
            </w:pPr>
            <w:r w:rsidRPr="002210A4">
              <w:rPr>
                <w:color w:val="000000"/>
                <w:sz w:val="28"/>
                <w:szCs w:val="28"/>
              </w:rPr>
              <w:t>2 688 535,96</w:t>
            </w:r>
          </w:p>
        </w:tc>
      </w:tr>
      <w:tr w:rsidR="00C44B0E" w:rsidRPr="002210A4" w14:paraId="2A26E8F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56CC9A"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5FF3E5F8" w14:textId="77777777" w:rsidR="00C44B0E" w:rsidRPr="002210A4" w:rsidRDefault="00C44B0E" w:rsidP="00C44B0E">
            <w:pPr>
              <w:ind w:firstLine="0"/>
              <w:jc w:val="center"/>
              <w:rPr>
                <w:color w:val="000000"/>
                <w:sz w:val="28"/>
                <w:szCs w:val="28"/>
              </w:rPr>
            </w:pPr>
            <w:r w:rsidRPr="002210A4">
              <w:rPr>
                <w:color w:val="000000"/>
                <w:sz w:val="28"/>
                <w:szCs w:val="28"/>
              </w:rPr>
              <w:t>992 586,22</w:t>
            </w:r>
          </w:p>
        </w:tc>
        <w:tc>
          <w:tcPr>
            <w:tcW w:w="3544" w:type="dxa"/>
            <w:tcBorders>
              <w:top w:val="single" w:sz="4" w:space="0" w:color="auto"/>
              <w:left w:val="single" w:sz="4" w:space="0" w:color="auto"/>
              <w:bottom w:val="single" w:sz="4" w:space="0" w:color="auto"/>
              <w:right w:val="single" w:sz="4" w:space="0" w:color="auto"/>
            </w:tcBorders>
            <w:vAlign w:val="center"/>
          </w:tcPr>
          <w:p w14:paraId="2ACA3383" w14:textId="77777777" w:rsidR="00C44B0E" w:rsidRPr="002210A4" w:rsidRDefault="00C44B0E" w:rsidP="00C44B0E">
            <w:pPr>
              <w:ind w:firstLine="0"/>
              <w:jc w:val="center"/>
              <w:rPr>
                <w:color w:val="000000"/>
                <w:sz w:val="28"/>
                <w:szCs w:val="28"/>
              </w:rPr>
            </w:pPr>
            <w:r w:rsidRPr="002210A4">
              <w:rPr>
                <w:color w:val="000000"/>
                <w:sz w:val="28"/>
                <w:szCs w:val="28"/>
              </w:rPr>
              <w:t>2 688 528,76</w:t>
            </w:r>
          </w:p>
        </w:tc>
      </w:tr>
      <w:tr w:rsidR="00C44B0E" w:rsidRPr="002210A4" w14:paraId="434983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1C3B39B"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3BCE086B" w14:textId="77777777" w:rsidR="00C44B0E" w:rsidRPr="002210A4" w:rsidRDefault="00C44B0E" w:rsidP="00C44B0E">
            <w:pPr>
              <w:ind w:firstLine="0"/>
              <w:jc w:val="center"/>
              <w:rPr>
                <w:color w:val="000000"/>
                <w:sz w:val="28"/>
                <w:szCs w:val="28"/>
              </w:rPr>
            </w:pPr>
            <w:r w:rsidRPr="002210A4">
              <w:rPr>
                <w:color w:val="000000"/>
                <w:sz w:val="28"/>
                <w:szCs w:val="28"/>
              </w:rPr>
              <w:t>992 570,87</w:t>
            </w:r>
          </w:p>
        </w:tc>
        <w:tc>
          <w:tcPr>
            <w:tcW w:w="3544" w:type="dxa"/>
            <w:tcBorders>
              <w:top w:val="single" w:sz="4" w:space="0" w:color="auto"/>
              <w:left w:val="single" w:sz="4" w:space="0" w:color="auto"/>
              <w:bottom w:val="single" w:sz="4" w:space="0" w:color="auto"/>
              <w:right w:val="single" w:sz="4" w:space="0" w:color="auto"/>
            </w:tcBorders>
            <w:vAlign w:val="center"/>
          </w:tcPr>
          <w:p w14:paraId="6A25B2CE" w14:textId="77777777" w:rsidR="00C44B0E" w:rsidRPr="002210A4" w:rsidRDefault="00C44B0E" w:rsidP="00C44B0E">
            <w:pPr>
              <w:ind w:firstLine="0"/>
              <w:jc w:val="center"/>
              <w:rPr>
                <w:color w:val="000000"/>
                <w:sz w:val="28"/>
                <w:szCs w:val="28"/>
              </w:rPr>
            </w:pPr>
            <w:r w:rsidRPr="002210A4">
              <w:rPr>
                <w:color w:val="000000"/>
                <w:sz w:val="28"/>
                <w:szCs w:val="28"/>
              </w:rPr>
              <w:t>2 688 523,72</w:t>
            </w:r>
          </w:p>
        </w:tc>
      </w:tr>
      <w:tr w:rsidR="00C44B0E" w:rsidRPr="002210A4" w14:paraId="297FC84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63520A6"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6F327078" w14:textId="77777777" w:rsidR="00C44B0E" w:rsidRPr="002210A4" w:rsidRDefault="00C44B0E" w:rsidP="00C44B0E">
            <w:pPr>
              <w:ind w:firstLine="0"/>
              <w:jc w:val="center"/>
              <w:rPr>
                <w:color w:val="000000"/>
                <w:sz w:val="28"/>
                <w:szCs w:val="28"/>
              </w:rPr>
            </w:pPr>
            <w:r w:rsidRPr="002210A4">
              <w:rPr>
                <w:color w:val="000000"/>
                <w:sz w:val="28"/>
                <w:szCs w:val="28"/>
              </w:rPr>
              <w:t>992 565,12</w:t>
            </w:r>
          </w:p>
        </w:tc>
        <w:tc>
          <w:tcPr>
            <w:tcW w:w="3544" w:type="dxa"/>
            <w:tcBorders>
              <w:top w:val="single" w:sz="4" w:space="0" w:color="auto"/>
              <w:left w:val="single" w:sz="4" w:space="0" w:color="auto"/>
              <w:bottom w:val="single" w:sz="4" w:space="0" w:color="auto"/>
              <w:right w:val="single" w:sz="4" w:space="0" w:color="auto"/>
            </w:tcBorders>
            <w:vAlign w:val="center"/>
          </w:tcPr>
          <w:p w14:paraId="7D11A8A5" w14:textId="77777777" w:rsidR="00C44B0E" w:rsidRPr="002210A4" w:rsidRDefault="00C44B0E" w:rsidP="00C44B0E">
            <w:pPr>
              <w:ind w:firstLine="0"/>
              <w:jc w:val="center"/>
              <w:rPr>
                <w:color w:val="000000"/>
                <w:sz w:val="28"/>
                <w:szCs w:val="28"/>
              </w:rPr>
            </w:pPr>
            <w:r w:rsidRPr="002210A4">
              <w:rPr>
                <w:color w:val="000000"/>
                <w:sz w:val="28"/>
                <w:szCs w:val="28"/>
              </w:rPr>
              <w:t>2 688 521,34</w:t>
            </w:r>
          </w:p>
        </w:tc>
      </w:tr>
      <w:tr w:rsidR="00C44B0E" w:rsidRPr="002210A4" w14:paraId="5AAFFE5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6338C96"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22A517D5" w14:textId="77777777" w:rsidR="00C44B0E" w:rsidRPr="002210A4" w:rsidRDefault="00C44B0E" w:rsidP="00C44B0E">
            <w:pPr>
              <w:ind w:firstLine="0"/>
              <w:jc w:val="center"/>
              <w:rPr>
                <w:color w:val="000000"/>
                <w:sz w:val="28"/>
                <w:szCs w:val="28"/>
              </w:rPr>
            </w:pPr>
            <w:r w:rsidRPr="002210A4">
              <w:rPr>
                <w:color w:val="000000"/>
                <w:sz w:val="28"/>
                <w:szCs w:val="28"/>
              </w:rPr>
              <w:t>992 567,05</w:t>
            </w:r>
          </w:p>
        </w:tc>
        <w:tc>
          <w:tcPr>
            <w:tcW w:w="3544" w:type="dxa"/>
            <w:tcBorders>
              <w:top w:val="single" w:sz="4" w:space="0" w:color="auto"/>
              <w:left w:val="single" w:sz="4" w:space="0" w:color="auto"/>
              <w:bottom w:val="single" w:sz="4" w:space="0" w:color="auto"/>
              <w:right w:val="single" w:sz="4" w:space="0" w:color="auto"/>
            </w:tcBorders>
            <w:vAlign w:val="center"/>
          </w:tcPr>
          <w:p w14:paraId="329008D7" w14:textId="77777777" w:rsidR="00C44B0E" w:rsidRPr="002210A4" w:rsidRDefault="00C44B0E" w:rsidP="00C44B0E">
            <w:pPr>
              <w:ind w:firstLine="0"/>
              <w:jc w:val="center"/>
              <w:rPr>
                <w:color w:val="000000"/>
                <w:sz w:val="28"/>
                <w:szCs w:val="28"/>
              </w:rPr>
            </w:pPr>
            <w:r w:rsidRPr="002210A4">
              <w:rPr>
                <w:color w:val="000000"/>
                <w:sz w:val="28"/>
                <w:szCs w:val="28"/>
              </w:rPr>
              <w:t>2 688 517,01</w:t>
            </w:r>
          </w:p>
        </w:tc>
      </w:tr>
      <w:tr w:rsidR="00C44B0E" w:rsidRPr="002210A4" w14:paraId="65E15E0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CBE22F5"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154FDD6F" w14:textId="77777777" w:rsidR="00C44B0E" w:rsidRPr="002210A4" w:rsidRDefault="00C44B0E" w:rsidP="00C44B0E">
            <w:pPr>
              <w:ind w:firstLine="0"/>
              <w:jc w:val="center"/>
              <w:rPr>
                <w:color w:val="000000"/>
                <w:sz w:val="28"/>
                <w:szCs w:val="28"/>
              </w:rPr>
            </w:pPr>
            <w:r w:rsidRPr="002210A4">
              <w:rPr>
                <w:color w:val="000000"/>
                <w:sz w:val="28"/>
                <w:szCs w:val="28"/>
              </w:rPr>
              <w:t>992 557,61</w:t>
            </w:r>
          </w:p>
        </w:tc>
        <w:tc>
          <w:tcPr>
            <w:tcW w:w="3544" w:type="dxa"/>
            <w:tcBorders>
              <w:top w:val="single" w:sz="4" w:space="0" w:color="auto"/>
              <w:left w:val="single" w:sz="4" w:space="0" w:color="auto"/>
              <w:bottom w:val="single" w:sz="4" w:space="0" w:color="auto"/>
              <w:right w:val="single" w:sz="4" w:space="0" w:color="auto"/>
            </w:tcBorders>
            <w:vAlign w:val="center"/>
          </w:tcPr>
          <w:p w14:paraId="33EEA94A" w14:textId="77777777" w:rsidR="00C44B0E" w:rsidRPr="002210A4" w:rsidRDefault="00C44B0E" w:rsidP="00C44B0E">
            <w:pPr>
              <w:ind w:firstLine="0"/>
              <w:jc w:val="center"/>
              <w:rPr>
                <w:color w:val="000000"/>
                <w:sz w:val="28"/>
                <w:szCs w:val="28"/>
              </w:rPr>
            </w:pPr>
            <w:r w:rsidRPr="002210A4">
              <w:rPr>
                <w:color w:val="000000"/>
                <w:sz w:val="28"/>
                <w:szCs w:val="28"/>
              </w:rPr>
              <w:t>2 688 512,86</w:t>
            </w:r>
          </w:p>
        </w:tc>
      </w:tr>
      <w:tr w:rsidR="00C44B0E" w:rsidRPr="002210A4" w14:paraId="42261BB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E17D87"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129959FF" w14:textId="77777777" w:rsidR="00C44B0E" w:rsidRPr="002210A4" w:rsidRDefault="00C44B0E" w:rsidP="00C44B0E">
            <w:pPr>
              <w:ind w:firstLine="0"/>
              <w:jc w:val="center"/>
              <w:rPr>
                <w:color w:val="000000"/>
                <w:sz w:val="28"/>
                <w:szCs w:val="28"/>
              </w:rPr>
            </w:pPr>
            <w:r w:rsidRPr="002210A4">
              <w:rPr>
                <w:color w:val="000000"/>
                <w:sz w:val="28"/>
                <w:szCs w:val="28"/>
              </w:rPr>
              <w:t>992 543,95</w:t>
            </w:r>
          </w:p>
        </w:tc>
        <w:tc>
          <w:tcPr>
            <w:tcW w:w="3544" w:type="dxa"/>
            <w:tcBorders>
              <w:top w:val="single" w:sz="4" w:space="0" w:color="auto"/>
              <w:left w:val="single" w:sz="4" w:space="0" w:color="auto"/>
              <w:bottom w:val="single" w:sz="4" w:space="0" w:color="auto"/>
              <w:right w:val="single" w:sz="4" w:space="0" w:color="auto"/>
            </w:tcBorders>
            <w:vAlign w:val="center"/>
          </w:tcPr>
          <w:p w14:paraId="201E36B9" w14:textId="77777777" w:rsidR="00C44B0E" w:rsidRPr="002210A4" w:rsidRDefault="00C44B0E" w:rsidP="00C44B0E">
            <w:pPr>
              <w:ind w:firstLine="0"/>
              <w:jc w:val="center"/>
              <w:rPr>
                <w:color w:val="000000"/>
                <w:sz w:val="28"/>
                <w:szCs w:val="28"/>
              </w:rPr>
            </w:pPr>
            <w:r w:rsidRPr="002210A4">
              <w:rPr>
                <w:color w:val="000000"/>
                <w:sz w:val="28"/>
                <w:szCs w:val="28"/>
              </w:rPr>
              <w:t>2 688 506,85</w:t>
            </w:r>
          </w:p>
        </w:tc>
      </w:tr>
      <w:tr w:rsidR="00C44B0E" w:rsidRPr="002210A4" w14:paraId="65AE695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B012FE4"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07970876" w14:textId="77777777" w:rsidR="00C44B0E" w:rsidRPr="002210A4" w:rsidRDefault="00C44B0E" w:rsidP="00C44B0E">
            <w:pPr>
              <w:ind w:firstLine="0"/>
              <w:jc w:val="center"/>
              <w:rPr>
                <w:color w:val="000000"/>
                <w:sz w:val="28"/>
                <w:szCs w:val="28"/>
              </w:rPr>
            </w:pPr>
            <w:r w:rsidRPr="002210A4">
              <w:rPr>
                <w:color w:val="000000"/>
                <w:sz w:val="28"/>
                <w:szCs w:val="28"/>
              </w:rPr>
              <w:t>992 539,91</w:t>
            </w:r>
          </w:p>
        </w:tc>
        <w:tc>
          <w:tcPr>
            <w:tcW w:w="3544" w:type="dxa"/>
            <w:tcBorders>
              <w:top w:val="single" w:sz="4" w:space="0" w:color="auto"/>
              <w:left w:val="single" w:sz="4" w:space="0" w:color="auto"/>
              <w:bottom w:val="single" w:sz="4" w:space="0" w:color="auto"/>
              <w:right w:val="single" w:sz="4" w:space="0" w:color="auto"/>
            </w:tcBorders>
            <w:vAlign w:val="center"/>
          </w:tcPr>
          <w:p w14:paraId="482C470C" w14:textId="77777777" w:rsidR="00C44B0E" w:rsidRPr="002210A4" w:rsidRDefault="00C44B0E" w:rsidP="00C44B0E">
            <w:pPr>
              <w:ind w:firstLine="0"/>
              <w:jc w:val="center"/>
              <w:rPr>
                <w:color w:val="000000"/>
                <w:sz w:val="28"/>
                <w:szCs w:val="28"/>
              </w:rPr>
            </w:pPr>
            <w:r w:rsidRPr="002210A4">
              <w:rPr>
                <w:color w:val="000000"/>
                <w:sz w:val="28"/>
                <w:szCs w:val="28"/>
              </w:rPr>
              <w:t>2 688 505,08</w:t>
            </w:r>
          </w:p>
        </w:tc>
      </w:tr>
      <w:tr w:rsidR="00C44B0E" w:rsidRPr="002210A4" w14:paraId="2331E89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F0BB0C7"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2E89A666" w14:textId="77777777" w:rsidR="00C44B0E" w:rsidRPr="002210A4" w:rsidRDefault="00C44B0E" w:rsidP="00C44B0E">
            <w:pPr>
              <w:ind w:firstLine="0"/>
              <w:jc w:val="center"/>
              <w:rPr>
                <w:color w:val="000000"/>
                <w:sz w:val="28"/>
                <w:szCs w:val="28"/>
              </w:rPr>
            </w:pPr>
            <w:r w:rsidRPr="002210A4">
              <w:rPr>
                <w:color w:val="000000"/>
                <w:sz w:val="28"/>
                <w:szCs w:val="28"/>
              </w:rPr>
              <w:t>992 535,59</w:t>
            </w:r>
          </w:p>
        </w:tc>
        <w:tc>
          <w:tcPr>
            <w:tcW w:w="3544" w:type="dxa"/>
            <w:tcBorders>
              <w:top w:val="single" w:sz="4" w:space="0" w:color="auto"/>
              <w:left w:val="single" w:sz="4" w:space="0" w:color="auto"/>
              <w:bottom w:val="single" w:sz="4" w:space="0" w:color="auto"/>
              <w:right w:val="single" w:sz="4" w:space="0" w:color="auto"/>
            </w:tcBorders>
            <w:vAlign w:val="center"/>
          </w:tcPr>
          <w:p w14:paraId="71C1644E" w14:textId="77777777" w:rsidR="00C44B0E" w:rsidRPr="002210A4" w:rsidRDefault="00C44B0E" w:rsidP="00C44B0E">
            <w:pPr>
              <w:ind w:firstLine="0"/>
              <w:jc w:val="center"/>
              <w:rPr>
                <w:color w:val="000000"/>
                <w:sz w:val="28"/>
                <w:szCs w:val="28"/>
              </w:rPr>
            </w:pPr>
            <w:r w:rsidRPr="002210A4">
              <w:rPr>
                <w:color w:val="000000"/>
                <w:sz w:val="28"/>
                <w:szCs w:val="28"/>
              </w:rPr>
              <w:t>2 688 503,18</w:t>
            </w:r>
          </w:p>
        </w:tc>
      </w:tr>
      <w:tr w:rsidR="00C44B0E" w:rsidRPr="002210A4" w14:paraId="207C5D2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B4C431"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4DD775C0" w14:textId="77777777" w:rsidR="00C44B0E" w:rsidRPr="002210A4" w:rsidRDefault="00C44B0E" w:rsidP="00C44B0E">
            <w:pPr>
              <w:ind w:firstLine="0"/>
              <w:jc w:val="center"/>
              <w:rPr>
                <w:color w:val="000000"/>
                <w:sz w:val="28"/>
                <w:szCs w:val="28"/>
              </w:rPr>
            </w:pPr>
            <w:r w:rsidRPr="002210A4">
              <w:rPr>
                <w:color w:val="000000"/>
                <w:sz w:val="28"/>
                <w:szCs w:val="28"/>
              </w:rPr>
              <w:t>992 526,61</w:t>
            </w:r>
          </w:p>
        </w:tc>
        <w:tc>
          <w:tcPr>
            <w:tcW w:w="3544" w:type="dxa"/>
            <w:tcBorders>
              <w:top w:val="single" w:sz="4" w:space="0" w:color="auto"/>
              <w:left w:val="single" w:sz="4" w:space="0" w:color="auto"/>
              <w:bottom w:val="single" w:sz="4" w:space="0" w:color="auto"/>
              <w:right w:val="single" w:sz="4" w:space="0" w:color="auto"/>
            </w:tcBorders>
            <w:vAlign w:val="center"/>
          </w:tcPr>
          <w:p w14:paraId="5DCD1A72" w14:textId="77777777" w:rsidR="00C44B0E" w:rsidRPr="002210A4" w:rsidRDefault="00C44B0E" w:rsidP="00C44B0E">
            <w:pPr>
              <w:ind w:firstLine="0"/>
              <w:jc w:val="center"/>
              <w:rPr>
                <w:color w:val="000000"/>
                <w:sz w:val="28"/>
                <w:szCs w:val="28"/>
              </w:rPr>
            </w:pPr>
            <w:r w:rsidRPr="002210A4">
              <w:rPr>
                <w:color w:val="000000"/>
                <w:sz w:val="28"/>
                <w:szCs w:val="28"/>
              </w:rPr>
              <w:t>2 688 499,23</w:t>
            </w:r>
          </w:p>
        </w:tc>
      </w:tr>
      <w:tr w:rsidR="00C44B0E" w:rsidRPr="002210A4" w14:paraId="2512967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E0DB366"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4EA825EC" w14:textId="77777777" w:rsidR="00C44B0E" w:rsidRPr="002210A4" w:rsidRDefault="00C44B0E" w:rsidP="00C44B0E">
            <w:pPr>
              <w:ind w:firstLine="0"/>
              <w:jc w:val="center"/>
              <w:rPr>
                <w:color w:val="000000"/>
                <w:sz w:val="28"/>
                <w:szCs w:val="28"/>
              </w:rPr>
            </w:pPr>
            <w:r w:rsidRPr="002210A4">
              <w:rPr>
                <w:color w:val="000000"/>
                <w:sz w:val="28"/>
                <w:szCs w:val="28"/>
              </w:rPr>
              <w:t>992 520,21</w:t>
            </w:r>
          </w:p>
        </w:tc>
        <w:tc>
          <w:tcPr>
            <w:tcW w:w="3544" w:type="dxa"/>
            <w:tcBorders>
              <w:top w:val="single" w:sz="4" w:space="0" w:color="auto"/>
              <w:left w:val="single" w:sz="4" w:space="0" w:color="auto"/>
              <w:bottom w:val="single" w:sz="4" w:space="0" w:color="auto"/>
              <w:right w:val="single" w:sz="4" w:space="0" w:color="auto"/>
            </w:tcBorders>
            <w:vAlign w:val="center"/>
          </w:tcPr>
          <w:p w14:paraId="23C3AEB8" w14:textId="77777777" w:rsidR="00C44B0E" w:rsidRPr="002210A4" w:rsidRDefault="00C44B0E" w:rsidP="00C44B0E">
            <w:pPr>
              <w:ind w:firstLine="0"/>
              <w:jc w:val="center"/>
              <w:rPr>
                <w:color w:val="000000"/>
                <w:sz w:val="28"/>
                <w:szCs w:val="28"/>
              </w:rPr>
            </w:pPr>
            <w:r w:rsidRPr="002210A4">
              <w:rPr>
                <w:color w:val="000000"/>
                <w:sz w:val="28"/>
                <w:szCs w:val="28"/>
              </w:rPr>
              <w:t>2 688 496,42</w:t>
            </w:r>
          </w:p>
        </w:tc>
      </w:tr>
      <w:tr w:rsidR="00C44B0E" w:rsidRPr="002210A4" w14:paraId="40F6676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5235A53"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484D0F19" w14:textId="77777777" w:rsidR="00C44B0E" w:rsidRPr="002210A4" w:rsidRDefault="00C44B0E" w:rsidP="00C44B0E">
            <w:pPr>
              <w:ind w:firstLine="0"/>
              <w:jc w:val="center"/>
              <w:rPr>
                <w:color w:val="000000"/>
                <w:sz w:val="28"/>
                <w:szCs w:val="28"/>
              </w:rPr>
            </w:pPr>
            <w:r w:rsidRPr="002210A4">
              <w:rPr>
                <w:color w:val="000000"/>
                <w:sz w:val="28"/>
                <w:szCs w:val="28"/>
              </w:rPr>
              <w:t>992 531,47</w:t>
            </w:r>
          </w:p>
        </w:tc>
        <w:tc>
          <w:tcPr>
            <w:tcW w:w="3544" w:type="dxa"/>
            <w:tcBorders>
              <w:top w:val="single" w:sz="4" w:space="0" w:color="auto"/>
              <w:left w:val="single" w:sz="4" w:space="0" w:color="auto"/>
              <w:bottom w:val="single" w:sz="4" w:space="0" w:color="auto"/>
              <w:right w:val="single" w:sz="4" w:space="0" w:color="auto"/>
            </w:tcBorders>
            <w:vAlign w:val="center"/>
          </w:tcPr>
          <w:p w14:paraId="4F490FF7" w14:textId="77777777" w:rsidR="00C44B0E" w:rsidRPr="002210A4" w:rsidRDefault="00C44B0E" w:rsidP="00C44B0E">
            <w:pPr>
              <w:ind w:firstLine="0"/>
              <w:jc w:val="center"/>
              <w:rPr>
                <w:color w:val="000000"/>
                <w:sz w:val="28"/>
                <w:szCs w:val="28"/>
              </w:rPr>
            </w:pPr>
            <w:r w:rsidRPr="002210A4">
              <w:rPr>
                <w:color w:val="000000"/>
                <w:sz w:val="28"/>
                <w:szCs w:val="28"/>
              </w:rPr>
              <w:t>2 688 469,2</w:t>
            </w:r>
          </w:p>
        </w:tc>
      </w:tr>
      <w:tr w:rsidR="00C44B0E" w:rsidRPr="002210A4" w14:paraId="34B76B7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7EA7B44"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0987C22A" w14:textId="77777777" w:rsidR="00C44B0E" w:rsidRPr="002210A4" w:rsidRDefault="00C44B0E" w:rsidP="00C44B0E">
            <w:pPr>
              <w:ind w:firstLine="0"/>
              <w:jc w:val="center"/>
              <w:rPr>
                <w:color w:val="000000"/>
                <w:sz w:val="28"/>
                <w:szCs w:val="28"/>
              </w:rPr>
            </w:pPr>
            <w:r w:rsidRPr="002210A4">
              <w:rPr>
                <w:color w:val="000000"/>
                <w:sz w:val="28"/>
                <w:szCs w:val="28"/>
              </w:rPr>
              <w:t>992 540,35</w:t>
            </w:r>
          </w:p>
        </w:tc>
        <w:tc>
          <w:tcPr>
            <w:tcW w:w="3544" w:type="dxa"/>
            <w:tcBorders>
              <w:top w:val="single" w:sz="4" w:space="0" w:color="auto"/>
              <w:left w:val="single" w:sz="4" w:space="0" w:color="auto"/>
              <w:bottom w:val="single" w:sz="4" w:space="0" w:color="auto"/>
              <w:right w:val="single" w:sz="4" w:space="0" w:color="auto"/>
            </w:tcBorders>
            <w:vAlign w:val="center"/>
          </w:tcPr>
          <w:p w14:paraId="38306C4C" w14:textId="77777777" w:rsidR="00C44B0E" w:rsidRPr="002210A4" w:rsidRDefault="00C44B0E" w:rsidP="00C44B0E">
            <w:pPr>
              <w:ind w:firstLine="0"/>
              <w:jc w:val="center"/>
              <w:rPr>
                <w:color w:val="000000"/>
                <w:sz w:val="28"/>
                <w:szCs w:val="28"/>
              </w:rPr>
            </w:pPr>
            <w:r w:rsidRPr="002210A4">
              <w:rPr>
                <w:color w:val="000000"/>
                <w:sz w:val="28"/>
                <w:szCs w:val="28"/>
              </w:rPr>
              <w:t>2 688 460,69</w:t>
            </w:r>
          </w:p>
        </w:tc>
      </w:tr>
      <w:tr w:rsidR="00C44B0E" w:rsidRPr="002210A4" w14:paraId="5464286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A17AA1"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7CEA759C" w14:textId="77777777" w:rsidR="00C44B0E" w:rsidRPr="002210A4" w:rsidRDefault="00C44B0E" w:rsidP="00C44B0E">
            <w:pPr>
              <w:ind w:firstLine="0"/>
              <w:jc w:val="center"/>
              <w:rPr>
                <w:color w:val="000000"/>
                <w:sz w:val="28"/>
                <w:szCs w:val="28"/>
              </w:rPr>
            </w:pPr>
            <w:r w:rsidRPr="002210A4">
              <w:rPr>
                <w:color w:val="000000"/>
                <w:sz w:val="28"/>
                <w:szCs w:val="28"/>
              </w:rPr>
              <w:t>992 542,58</w:t>
            </w:r>
          </w:p>
        </w:tc>
        <w:tc>
          <w:tcPr>
            <w:tcW w:w="3544" w:type="dxa"/>
            <w:tcBorders>
              <w:top w:val="single" w:sz="4" w:space="0" w:color="auto"/>
              <w:left w:val="single" w:sz="4" w:space="0" w:color="auto"/>
              <w:bottom w:val="single" w:sz="4" w:space="0" w:color="auto"/>
              <w:right w:val="single" w:sz="4" w:space="0" w:color="auto"/>
            </w:tcBorders>
            <w:vAlign w:val="center"/>
          </w:tcPr>
          <w:p w14:paraId="49AEDD14" w14:textId="77777777" w:rsidR="00C44B0E" w:rsidRPr="002210A4" w:rsidRDefault="00C44B0E" w:rsidP="00C44B0E">
            <w:pPr>
              <w:ind w:firstLine="0"/>
              <w:jc w:val="center"/>
              <w:rPr>
                <w:color w:val="000000"/>
                <w:sz w:val="28"/>
                <w:szCs w:val="28"/>
              </w:rPr>
            </w:pPr>
            <w:r w:rsidRPr="002210A4">
              <w:rPr>
                <w:color w:val="000000"/>
                <w:sz w:val="28"/>
                <w:szCs w:val="28"/>
              </w:rPr>
              <w:t>2 688 458,54</w:t>
            </w:r>
          </w:p>
        </w:tc>
      </w:tr>
      <w:tr w:rsidR="00C44B0E" w:rsidRPr="002210A4" w14:paraId="5573AE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16EAC9F"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2DE101E4" w14:textId="77777777" w:rsidR="00C44B0E" w:rsidRPr="002210A4" w:rsidRDefault="00C44B0E" w:rsidP="00C44B0E">
            <w:pPr>
              <w:ind w:firstLine="0"/>
              <w:jc w:val="center"/>
              <w:rPr>
                <w:color w:val="000000"/>
                <w:sz w:val="28"/>
                <w:szCs w:val="28"/>
              </w:rPr>
            </w:pPr>
            <w:r w:rsidRPr="002210A4">
              <w:rPr>
                <w:color w:val="000000"/>
                <w:sz w:val="28"/>
                <w:szCs w:val="28"/>
              </w:rPr>
              <w:t>992 570,26</w:t>
            </w:r>
          </w:p>
        </w:tc>
        <w:tc>
          <w:tcPr>
            <w:tcW w:w="3544" w:type="dxa"/>
            <w:tcBorders>
              <w:top w:val="single" w:sz="4" w:space="0" w:color="auto"/>
              <w:left w:val="single" w:sz="4" w:space="0" w:color="auto"/>
              <w:bottom w:val="single" w:sz="4" w:space="0" w:color="auto"/>
              <w:right w:val="single" w:sz="4" w:space="0" w:color="auto"/>
            </w:tcBorders>
            <w:vAlign w:val="center"/>
          </w:tcPr>
          <w:p w14:paraId="2C124F29" w14:textId="77777777" w:rsidR="00C44B0E" w:rsidRPr="002210A4" w:rsidRDefault="00C44B0E" w:rsidP="00C44B0E">
            <w:pPr>
              <w:ind w:firstLine="0"/>
              <w:jc w:val="center"/>
              <w:rPr>
                <w:color w:val="000000"/>
                <w:sz w:val="28"/>
                <w:szCs w:val="28"/>
              </w:rPr>
            </w:pPr>
            <w:r w:rsidRPr="002210A4">
              <w:rPr>
                <w:color w:val="000000"/>
                <w:sz w:val="28"/>
                <w:szCs w:val="28"/>
              </w:rPr>
              <w:t>2 688 431,98</w:t>
            </w:r>
          </w:p>
        </w:tc>
      </w:tr>
      <w:tr w:rsidR="00C44B0E" w:rsidRPr="002210A4" w14:paraId="1CA9666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2035024"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642659DB" w14:textId="77777777" w:rsidR="00C44B0E" w:rsidRPr="002210A4" w:rsidRDefault="00C44B0E" w:rsidP="00C44B0E">
            <w:pPr>
              <w:ind w:firstLine="0"/>
              <w:jc w:val="center"/>
              <w:rPr>
                <w:color w:val="000000"/>
                <w:sz w:val="28"/>
                <w:szCs w:val="28"/>
              </w:rPr>
            </w:pPr>
            <w:r w:rsidRPr="002210A4">
              <w:rPr>
                <w:color w:val="000000"/>
                <w:sz w:val="28"/>
                <w:szCs w:val="28"/>
              </w:rPr>
              <w:t>992 572,85</w:t>
            </w:r>
          </w:p>
        </w:tc>
        <w:tc>
          <w:tcPr>
            <w:tcW w:w="3544" w:type="dxa"/>
            <w:tcBorders>
              <w:top w:val="single" w:sz="4" w:space="0" w:color="auto"/>
              <w:left w:val="single" w:sz="4" w:space="0" w:color="auto"/>
              <w:bottom w:val="single" w:sz="4" w:space="0" w:color="auto"/>
              <w:right w:val="single" w:sz="4" w:space="0" w:color="auto"/>
            </w:tcBorders>
            <w:vAlign w:val="center"/>
          </w:tcPr>
          <w:p w14:paraId="2E520C2A" w14:textId="77777777" w:rsidR="00C44B0E" w:rsidRPr="002210A4" w:rsidRDefault="00C44B0E" w:rsidP="00C44B0E">
            <w:pPr>
              <w:ind w:firstLine="0"/>
              <w:jc w:val="center"/>
              <w:rPr>
                <w:color w:val="000000"/>
                <w:sz w:val="28"/>
                <w:szCs w:val="28"/>
              </w:rPr>
            </w:pPr>
            <w:r w:rsidRPr="002210A4">
              <w:rPr>
                <w:color w:val="000000"/>
                <w:sz w:val="28"/>
                <w:szCs w:val="28"/>
              </w:rPr>
              <w:t>2 688 432,89</w:t>
            </w:r>
          </w:p>
        </w:tc>
      </w:tr>
      <w:tr w:rsidR="00C44B0E" w:rsidRPr="002210A4" w14:paraId="099C43C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9CB1BCC"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6FF61D6D" w14:textId="77777777" w:rsidR="00C44B0E" w:rsidRPr="002210A4" w:rsidRDefault="00C44B0E" w:rsidP="00C44B0E">
            <w:pPr>
              <w:ind w:firstLine="0"/>
              <w:jc w:val="center"/>
              <w:rPr>
                <w:color w:val="000000"/>
                <w:sz w:val="28"/>
                <w:szCs w:val="28"/>
              </w:rPr>
            </w:pPr>
            <w:r w:rsidRPr="002210A4">
              <w:rPr>
                <w:color w:val="000000"/>
                <w:sz w:val="28"/>
                <w:szCs w:val="28"/>
              </w:rPr>
              <w:t>992 606,23</w:t>
            </w:r>
          </w:p>
        </w:tc>
        <w:tc>
          <w:tcPr>
            <w:tcW w:w="3544" w:type="dxa"/>
            <w:tcBorders>
              <w:top w:val="single" w:sz="4" w:space="0" w:color="auto"/>
              <w:left w:val="single" w:sz="4" w:space="0" w:color="auto"/>
              <w:bottom w:val="single" w:sz="4" w:space="0" w:color="auto"/>
              <w:right w:val="single" w:sz="4" w:space="0" w:color="auto"/>
            </w:tcBorders>
            <w:vAlign w:val="center"/>
          </w:tcPr>
          <w:p w14:paraId="4FD3C0E7" w14:textId="77777777" w:rsidR="00C44B0E" w:rsidRPr="002210A4" w:rsidRDefault="00C44B0E" w:rsidP="00C44B0E">
            <w:pPr>
              <w:ind w:firstLine="0"/>
              <w:jc w:val="center"/>
              <w:rPr>
                <w:color w:val="000000"/>
                <w:sz w:val="28"/>
                <w:szCs w:val="28"/>
              </w:rPr>
            </w:pPr>
            <w:r w:rsidRPr="002210A4">
              <w:rPr>
                <w:color w:val="000000"/>
                <w:sz w:val="28"/>
                <w:szCs w:val="28"/>
              </w:rPr>
              <w:t>2 688 444,61</w:t>
            </w:r>
          </w:p>
        </w:tc>
      </w:tr>
      <w:tr w:rsidR="00C44B0E" w:rsidRPr="002210A4" w14:paraId="01137D2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ADFCA75"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0666BCB4" w14:textId="77777777" w:rsidR="00C44B0E" w:rsidRPr="002210A4" w:rsidRDefault="00C44B0E" w:rsidP="00C44B0E">
            <w:pPr>
              <w:ind w:firstLine="0"/>
              <w:jc w:val="center"/>
              <w:rPr>
                <w:color w:val="000000"/>
                <w:sz w:val="28"/>
                <w:szCs w:val="28"/>
              </w:rPr>
            </w:pPr>
            <w:r w:rsidRPr="002210A4">
              <w:rPr>
                <w:color w:val="000000"/>
                <w:sz w:val="28"/>
                <w:szCs w:val="28"/>
              </w:rPr>
              <w:t>992 613,59</w:t>
            </w:r>
          </w:p>
        </w:tc>
        <w:tc>
          <w:tcPr>
            <w:tcW w:w="3544" w:type="dxa"/>
            <w:tcBorders>
              <w:top w:val="single" w:sz="4" w:space="0" w:color="auto"/>
              <w:left w:val="single" w:sz="4" w:space="0" w:color="auto"/>
              <w:bottom w:val="single" w:sz="4" w:space="0" w:color="auto"/>
              <w:right w:val="single" w:sz="4" w:space="0" w:color="auto"/>
            </w:tcBorders>
            <w:vAlign w:val="center"/>
          </w:tcPr>
          <w:p w14:paraId="2E6202D5" w14:textId="77777777" w:rsidR="00C44B0E" w:rsidRPr="002210A4" w:rsidRDefault="00C44B0E" w:rsidP="00C44B0E">
            <w:pPr>
              <w:ind w:firstLine="0"/>
              <w:jc w:val="center"/>
              <w:rPr>
                <w:color w:val="000000"/>
                <w:sz w:val="28"/>
                <w:szCs w:val="28"/>
              </w:rPr>
            </w:pPr>
            <w:r w:rsidRPr="002210A4">
              <w:rPr>
                <w:color w:val="000000"/>
                <w:sz w:val="28"/>
                <w:szCs w:val="28"/>
              </w:rPr>
              <w:t>2 688 447,19</w:t>
            </w:r>
          </w:p>
        </w:tc>
      </w:tr>
      <w:tr w:rsidR="00C44B0E" w:rsidRPr="002210A4" w14:paraId="648EF14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3B3DCA3"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062432E9" w14:textId="77777777" w:rsidR="00C44B0E" w:rsidRPr="002210A4" w:rsidRDefault="00C44B0E" w:rsidP="00C44B0E">
            <w:pPr>
              <w:ind w:firstLine="0"/>
              <w:jc w:val="center"/>
              <w:rPr>
                <w:color w:val="000000"/>
                <w:sz w:val="28"/>
                <w:szCs w:val="28"/>
              </w:rPr>
            </w:pPr>
            <w:r w:rsidRPr="002210A4">
              <w:rPr>
                <w:color w:val="000000"/>
                <w:sz w:val="28"/>
                <w:szCs w:val="28"/>
              </w:rPr>
              <w:t>992 719,42</w:t>
            </w:r>
          </w:p>
        </w:tc>
        <w:tc>
          <w:tcPr>
            <w:tcW w:w="3544" w:type="dxa"/>
            <w:tcBorders>
              <w:top w:val="single" w:sz="4" w:space="0" w:color="auto"/>
              <w:left w:val="single" w:sz="4" w:space="0" w:color="auto"/>
              <w:bottom w:val="single" w:sz="4" w:space="0" w:color="auto"/>
              <w:right w:val="single" w:sz="4" w:space="0" w:color="auto"/>
            </w:tcBorders>
            <w:vAlign w:val="center"/>
          </w:tcPr>
          <w:p w14:paraId="35C1BD7B" w14:textId="77777777" w:rsidR="00C44B0E" w:rsidRPr="002210A4" w:rsidRDefault="00C44B0E" w:rsidP="00C44B0E">
            <w:pPr>
              <w:ind w:firstLine="0"/>
              <w:jc w:val="center"/>
              <w:rPr>
                <w:color w:val="000000"/>
                <w:sz w:val="28"/>
                <w:szCs w:val="28"/>
              </w:rPr>
            </w:pPr>
            <w:r w:rsidRPr="002210A4">
              <w:rPr>
                <w:color w:val="000000"/>
                <w:sz w:val="28"/>
                <w:szCs w:val="28"/>
              </w:rPr>
              <w:t>2 688 503,79</w:t>
            </w:r>
          </w:p>
        </w:tc>
      </w:tr>
      <w:tr w:rsidR="00C44B0E" w:rsidRPr="002210A4" w14:paraId="5886DF69" w14:textId="77777777" w:rsidTr="00D302CF">
        <w:tc>
          <w:tcPr>
            <w:tcW w:w="9889" w:type="dxa"/>
            <w:gridSpan w:val="3"/>
            <w:tcBorders>
              <w:top w:val="single" w:sz="4" w:space="0" w:color="auto"/>
              <w:left w:val="single" w:sz="4" w:space="0" w:color="auto"/>
              <w:bottom w:val="single" w:sz="4" w:space="0" w:color="auto"/>
              <w:right w:val="single" w:sz="4" w:space="0" w:color="auto"/>
            </w:tcBorders>
            <w:vAlign w:val="center"/>
          </w:tcPr>
          <w:p w14:paraId="5ACBD3BD" w14:textId="77777777" w:rsidR="00C44B0E" w:rsidRPr="002210A4" w:rsidRDefault="00C44B0E" w:rsidP="00C44B0E">
            <w:pPr>
              <w:ind w:firstLine="0"/>
              <w:jc w:val="center"/>
              <w:rPr>
                <w:b/>
                <w:color w:val="000000"/>
                <w:sz w:val="28"/>
                <w:szCs w:val="28"/>
              </w:rPr>
            </w:pPr>
            <w:r w:rsidRPr="002210A4">
              <w:rPr>
                <w:b/>
                <w:color w:val="000000"/>
                <w:sz w:val="28"/>
                <w:szCs w:val="28"/>
              </w:rPr>
              <w:t>Контур 14</w:t>
            </w:r>
          </w:p>
        </w:tc>
      </w:tr>
      <w:tr w:rsidR="00C44B0E" w:rsidRPr="002210A4" w14:paraId="73653DD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935B29C" w14:textId="77777777" w:rsidR="00C44B0E" w:rsidRPr="002210A4" w:rsidRDefault="00C44B0E" w:rsidP="00C44B0E">
            <w:pPr>
              <w:ind w:firstLine="0"/>
              <w:jc w:val="center"/>
              <w:rPr>
                <w:color w:val="000000"/>
                <w:sz w:val="28"/>
                <w:szCs w:val="28"/>
              </w:rPr>
            </w:pPr>
            <w:r w:rsidRPr="002210A4">
              <w:rPr>
                <w:color w:val="000000"/>
                <w:sz w:val="28"/>
                <w:szCs w:val="28"/>
              </w:rPr>
              <w:t>1</w:t>
            </w:r>
          </w:p>
        </w:tc>
        <w:tc>
          <w:tcPr>
            <w:tcW w:w="3543" w:type="dxa"/>
            <w:tcBorders>
              <w:top w:val="single" w:sz="4" w:space="0" w:color="auto"/>
              <w:left w:val="single" w:sz="4" w:space="0" w:color="auto"/>
              <w:bottom w:val="single" w:sz="4" w:space="0" w:color="auto"/>
              <w:right w:val="single" w:sz="4" w:space="0" w:color="auto"/>
            </w:tcBorders>
            <w:vAlign w:val="center"/>
          </w:tcPr>
          <w:p w14:paraId="2C11E0FE" w14:textId="77777777" w:rsidR="00C44B0E" w:rsidRPr="002210A4" w:rsidRDefault="00C44B0E" w:rsidP="00C44B0E">
            <w:pPr>
              <w:ind w:firstLine="0"/>
              <w:jc w:val="center"/>
              <w:rPr>
                <w:color w:val="000000"/>
                <w:sz w:val="28"/>
                <w:szCs w:val="28"/>
              </w:rPr>
            </w:pPr>
            <w:r w:rsidRPr="002210A4">
              <w:rPr>
                <w:color w:val="000000"/>
                <w:sz w:val="28"/>
                <w:szCs w:val="28"/>
              </w:rPr>
              <w:t>992 666,96</w:t>
            </w:r>
          </w:p>
        </w:tc>
        <w:tc>
          <w:tcPr>
            <w:tcW w:w="3544" w:type="dxa"/>
            <w:tcBorders>
              <w:top w:val="single" w:sz="4" w:space="0" w:color="auto"/>
              <w:left w:val="single" w:sz="4" w:space="0" w:color="auto"/>
              <w:bottom w:val="single" w:sz="4" w:space="0" w:color="auto"/>
              <w:right w:val="single" w:sz="4" w:space="0" w:color="auto"/>
            </w:tcBorders>
            <w:vAlign w:val="center"/>
          </w:tcPr>
          <w:p w14:paraId="44F12D57" w14:textId="77777777" w:rsidR="00C44B0E" w:rsidRPr="002210A4" w:rsidRDefault="00C44B0E" w:rsidP="00C44B0E">
            <w:pPr>
              <w:ind w:firstLine="0"/>
              <w:jc w:val="center"/>
              <w:rPr>
                <w:color w:val="000000"/>
                <w:sz w:val="28"/>
                <w:szCs w:val="28"/>
              </w:rPr>
            </w:pPr>
            <w:r w:rsidRPr="002210A4">
              <w:rPr>
                <w:color w:val="000000"/>
                <w:sz w:val="28"/>
                <w:szCs w:val="28"/>
              </w:rPr>
              <w:t>2 688 601,4</w:t>
            </w:r>
          </w:p>
        </w:tc>
      </w:tr>
      <w:tr w:rsidR="00C44B0E" w:rsidRPr="002210A4" w14:paraId="74C2EB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E0350A2" w14:textId="77777777" w:rsidR="00C44B0E" w:rsidRPr="002210A4" w:rsidRDefault="00C44B0E" w:rsidP="00C44B0E">
            <w:pPr>
              <w:ind w:firstLine="0"/>
              <w:jc w:val="center"/>
              <w:rPr>
                <w:color w:val="000000"/>
                <w:sz w:val="28"/>
                <w:szCs w:val="28"/>
              </w:rPr>
            </w:pPr>
            <w:r w:rsidRPr="002210A4">
              <w:rPr>
                <w:color w:val="000000"/>
                <w:sz w:val="28"/>
                <w:szCs w:val="28"/>
              </w:rPr>
              <w:t>2</w:t>
            </w:r>
          </w:p>
        </w:tc>
        <w:tc>
          <w:tcPr>
            <w:tcW w:w="3543" w:type="dxa"/>
            <w:tcBorders>
              <w:top w:val="single" w:sz="4" w:space="0" w:color="auto"/>
              <w:left w:val="single" w:sz="4" w:space="0" w:color="auto"/>
              <w:bottom w:val="single" w:sz="4" w:space="0" w:color="auto"/>
              <w:right w:val="single" w:sz="4" w:space="0" w:color="auto"/>
            </w:tcBorders>
            <w:vAlign w:val="center"/>
          </w:tcPr>
          <w:p w14:paraId="30390861" w14:textId="77777777" w:rsidR="00C44B0E" w:rsidRPr="002210A4" w:rsidRDefault="00C44B0E" w:rsidP="00C44B0E">
            <w:pPr>
              <w:ind w:firstLine="0"/>
              <w:jc w:val="center"/>
              <w:rPr>
                <w:color w:val="000000"/>
                <w:sz w:val="28"/>
                <w:szCs w:val="28"/>
              </w:rPr>
            </w:pPr>
            <w:r w:rsidRPr="002210A4">
              <w:rPr>
                <w:color w:val="000000"/>
                <w:sz w:val="28"/>
                <w:szCs w:val="28"/>
              </w:rPr>
              <w:t>991 156,59</w:t>
            </w:r>
          </w:p>
        </w:tc>
        <w:tc>
          <w:tcPr>
            <w:tcW w:w="3544" w:type="dxa"/>
            <w:tcBorders>
              <w:top w:val="single" w:sz="4" w:space="0" w:color="auto"/>
              <w:left w:val="single" w:sz="4" w:space="0" w:color="auto"/>
              <w:bottom w:val="single" w:sz="4" w:space="0" w:color="auto"/>
              <w:right w:val="single" w:sz="4" w:space="0" w:color="auto"/>
            </w:tcBorders>
            <w:vAlign w:val="center"/>
          </w:tcPr>
          <w:p w14:paraId="17034D8E" w14:textId="77777777" w:rsidR="00C44B0E" w:rsidRPr="002210A4" w:rsidRDefault="00C44B0E" w:rsidP="00C44B0E">
            <w:pPr>
              <w:ind w:firstLine="0"/>
              <w:jc w:val="center"/>
              <w:rPr>
                <w:color w:val="000000"/>
                <w:sz w:val="28"/>
                <w:szCs w:val="28"/>
              </w:rPr>
            </w:pPr>
            <w:r w:rsidRPr="002210A4">
              <w:rPr>
                <w:color w:val="000000"/>
                <w:sz w:val="28"/>
                <w:szCs w:val="28"/>
              </w:rPr>
              <w:t>2 688 004,02</w:t>
            </w:r>
          </w:p>
        </w:tc>
      </w:tr>
      <w:tr w:rsidR="00C44B0E" w:rsidRPr="002210A4" w14:paraId="63E17A1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4D7E9F7" w14:textId="77777777" w:rsidR="00C44B0E" w:rsidRPr="002210A4" w:rsidRDefault="00C44B0E" w:rsidP="00C44B0E">
            <w:pPr>
              <w:ind w:firstLine="0"/>
              <w:jc w:val="center"/>
              <w:rPr>
                <w:color w:val="000000"/>
                <w:sz w:val="28"/>
                <w:szCs w:val="28"/>
              </w:rPr>
            </w:pPr>
            <w:r w:rsidRPr="002210A4">
              <w:rPr>
                <w:color w:val="000000"/>
                <w:sz w:val="28"/>
                <w:szCs w:val="28"/>
              </w:rPr>
              <w:t>3</w:t>
            </w:r>
          </w:p>
        </w:tc>
        <w:tc>
          <w:tcPr>
            <w:tcW w:w="3543" w:type="dxa"/>
            <w:tcBorders>
              <w:top w:val="single" w:sz="4" w:space="0" w:color="auto"/>
              <w:left w:val="single" w:sz="4" w:space="0" w:color="auto"/>
              <w:bottom w:val="single" w:sz="4" w:space="0" w:color="auto"/>
              <w:right w:val="single" w:sz="4" w:space="0" w:color="auto"/>
            </w:tcBorders>
            <w:vAlign w:val="center"/>
          </w:tcPr>
          <w:p w14:paraId="1A37A9D6" w14:textId="77777777" w:rsidR="00C44B0E" w:rsidRPr="002210A4" w:rsidRDefault="00C44B0E" w:rsidP="00C44B0E">
            <w:pPr>
              <w:ind w:firstLine="0"/>
              <w:jc w:val="center"/>
              <w:rPr>
                <w:color w:val="000000"/>
                <w:sz w:val="28"/>
                <w:szCs w:val="28"/>
              </w:rPr>
            </w:pPr>
            <w:r w:rsidRPr="002210A4">
              <w:rPr>
                <w:color w:val="000000"/>
                <w:sz w:val="28"/>
                <w:szCs w:val="28"/>
              </w:rPr>
              <w:t>991 177,99</w:t>
            </w:r>
          </w:p>
        </w:tc>
        <w:tc>
          <w:tcPr>
            <w:tcW w:w="3544" w:type="dxa"/>
            <w:tcBorders>
              <w:top w:val="single" w:sz="4" w:space="0" w:color="auto"/>
              <w:left w:val="single" w:sz="4" w:space="0" w:color="auto"/>
              <w:bottom w:val="single" w:sz="4" w:space="0" w:color="auto"/>
              <w:right w:val="single" w:sz="4" w:space="0" w:color="auto"/>
            </w:tcBorders>
            <w:vAlign w:val="center"/>
          </w:tcPr>
          <w:p w14:paraId="647B2904" w14:textId="77777777" w:rsidR="00C44B0E" w:rsidRPr="002210A4" w:rsidRDefault="00C44B0E" w:rsidP="00C44B0E">
            <w:pPr>
              <w:ind w:firstLine="0"/>
              <w:jc w:val="center"/>
              <w:rPr>
                <w:color w:val="000000"/>
                <w:sz w:val="28"/>
                <w:szCs w:val="28"/>
              </w:rPr>
            </w:pPr>
            <w:r w:rsidRPr="002210A4">
              <w:rPr>
                <w:color w:val="000000"/>
                <w:sz w:val="28"/>
                <w:szCs w:val="28"/>
              </w:rPr>
              <w:t>2 688 013,71</w:t>
            </w:r>
          </w:p>
        </w:tc>
      </w:tr>
      <w:tr w:rsidR="00C44B0E" w:rsidRPr="002210A4" w14:paraId="3A0EFC5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C156C97" w14:textId="77777777" w:rsidR="00C44B0E" w:rsidRPr="002210A4" w:rsidRDefault="00C44B0E" w:rsidP="00C44B0E">
            <w:pPr>
              <w:ind w:firstLine="0"/>
              <w:jc w:val="center"/>
              <w:rPr>
                <w:color w:val="000000"/>
                <w:sz w:val="28"/>
                <w:szCs w:val="28"/>
              </w:rPr>
            </w:pPr>
            <w:r w:rsidRPr="002210A4">
              <w:rPr>
                <w:color w:val="000000"/>
                <w:sz w:val="28"/>
                <w:szCs w:val="28"/>
              </w:rPr>
              <w:t>4</w:t>
            </w:r>
          </w:p>
        </w:tc>
        <w:tc>
          <w:tcPr>
            <w:tcW w:w="3543" w:type="dxa"/>
            <w:tcBorders>
              <w:top w:val="single" w:sz="4" w:space="0" w:color="auto"/>
              <w:left w:val="single" w:sz="4" w:space="0" w:color="auto"/>
              <w:bottom w:val="single" w:sz="4" w:space="0" w:color="auto"/>
              <w:right w:val="single" w:sz="4" w:space="0" w:color="auto"/>
            </w:tcBorders>
            <w:vAlign w:val="center"/>
          </w:tcPr>
          <w:p w14:paraId="3CF3CB73" w14:textId="77777777" w:rsidR="00C44B0E" w:rsidRPr="002210A4" w:rsidRDefault="00C44B0E" w:rsidP="00C44B0E">
            <w:pPr>
              <w:ind w:firstLine="0"/>
              <w:jc w:val="center"/>
              <w:rPr>
                <w:color w:val="000000"/>
                <w:sz w:val="28"/>
                <w:szCs w:val="28"/>
              </w:rPr>
            </w:pPr>
            <w:r w:rsidRPr="002210A4">
              <w:rPr>
                <w:color w:val="000000"/>
                <w:sz w:val="28"/>
                <w:szCs w:val="28"/>
              </w:rPr>
              <w:t>991 194,04</w:t>
            </w:r>
          </w:p>
        </w:tc>
        <w:tc>
          <w:tcPr>
            <w:tcW w:w="3544" w:type="dxa"/>
            <w:tcBorders>
              <w:top w:val="single" w:sz="4" w:space="0" w:color="auto"/>
              <w:left w:val="single" w:sz="4" w:space="0" w:color="auto"/>
              <w:bottom w:val="single" w:sz="4" w:space="0" w:color="auto"/>
              <w:right w:val="single" w:sz="4" w:space="0" w:color="auto"/>
            </w:tcBorders>
            <w:vAlign w:val="center"/>
          </w:tcPr>
          <w:p w14:paraId="6FD0D883" w14:textId="77777777" w:rsidR="00C44B0E" w:rsidRPr="002210A4" w:rsidRDefault="00C44B0E" w:rsidP="00C44B0E">
            <w:pPr>
              <w:ind w:firstLine="0"/>
              <w:jc w:val="center"/>
              <w:rPr>
                <w:color w:val="000000"/>
                <w:sz w:val="28"/>
                <w:szCs w:val="28"/>
              </w:rPr>
            </w:pPr>
            <w:r w:rsidRPr="002210A4">
              <w:rPr>
                <w:color w:val="000000"/>
                <w:sz w:val="28"/>
                <w:szCs w:val="28"/>
              </w:rPr>
              <w:t>2 688 016,36</w:t>
            </w:r>
          </w:p>
        </w:tc>
      </w:tr>
      <w:tr w:rsidR="00C44B0E" w:rsidRPr="002210A4" w14:paraId="1A9CCAA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F3A564" w14:textId="77777777" w:rsidR="00C44B0E" w:rsidRPr="002210A4" w:rsidRDefault="00C44B0E" w:rsidP="00C44B0E">
            <w:pPr>
              <w:ind w:firstLine="0"/>
              <w:jc w:val="center"/>
              <w:rPr>
                <w:color w:val="000000"/>
                <w:sz w:val="28"/>
                <w:szCs w:val="28"/>
              </w:rPr>
            </w:pPr>
            <w:r w:rsidRPr="002210A4">
              <w:rPr>
                <w:color w:val="000000"/>
                <w:sz w:val="28"/>
                <w:szCs w:val="28"/>
              </w:rPr>
              <w:t>5</w:t>
            </w:r>
          </w:p>
        </w:tc>
        <w:tc>
          <w:tcPr>
            <w:tcW w:w="3543" w:type="dxa"/>
            <w:tcBorders>
              <w:top w:val="single" w:sz="4" w:space="0" w:color="auto"/>
              <w:left w:val="single" w:sz="4" w:space="0" w:color="auto"/>
              <w:bottom w:val="single" w:sz="4" w:space="0" w:color="auto"/>
              <w:right w:val="single" w:sz="4" w:space="0" w:color="auto"/>
            </w:tcBorders>
            <w:vAlign w:val="center"/>
          </w:tcPr>
          <w:p w14:paraId="7D1CDCF8" w14:textId="77777777" w:rsidR="00C44B0E" w:rsidRPr="002210A4" w:rsidRDefault="00C44B0E" w:rsidP="00C44B0E">
            <w:pPr>
              <w:ind w:firstLine="0"/>
              <w:jc w:val="center"/>
              <w:rPr>
                <w:color w:val="000000"/>
                <w:sz w:val="28"/>
                <w:szCs w:val="28"/>
              </w:rPr>
            </w:pPr>
            <w:r w:rsidRPr="002210A4">
              <w:rPr>
                <w:color w:val="000000"/>
                <w:sz w:val="28"/>
                <w:szCs w:val="28"/>
              </w:rPr>
              <w:t>991 226,79</w:t>
            </w:r>
          </w:p>
        </w:tc>
        <w:tc>
          <w:tcPr>
            <w:tcW w:w="3544" w:type="dxa"/>
            <w:tcBorders>
              <w:top w:val="single" w:sz="4" w:space="0" w:color="auto"/>
              <w:left w:val="single" w:sz="4" w:space="0" w:color="auto"/>
              <w:bottom w:val="single" w:sz="4" w:space="0" w:color="auto"/>
              <w:right w:val="single" w:sz="4" w:space="0" w:color="auto"/>
            </w:tcBorders>
            <w:vAlign w:val="center"/>
          </w:tcPr>
          <w:p w14:paraId="575608CF" w14:textId="77777777" w:rsidR="00C44B0E" w:rsidRPr="002210A4" w:rsidRDefault="00C44B0E" w:rsidP="00C44B0E">
            <w:pPr>
              <w:ind w:firstLine="0"/>
              <w:jc w:val="center"/>
              <w:rPr>
                <w:color w:val="000000"/>
                <w:sz w:val="28"/>
                <w:szCs w:val="28"/>
              </w:rPr>
            </w:pPr>
            <w:r w:rsidRPr="002210A4">
              <w:rPr>
                <w:color w:val="000000"/>
                <w:sz w:val="28"/>
                <w:szCs w:val="28"/>
              </w:rPr>
              <w:t>2 688 028,42</w:t>
            </w:r>
          </w:p>
        </w:tc>
      </w:tr>
      <w:tr w:rsidR="00C44B0E" w:rsidRPr="002210A4" w14:paraId="02D0359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C16961A" w14:textId="77777777" w:rsidR="00C44B0E" w:rsidRPr="002210A4" w:rsidRDefault="00C44B0E" w:rsidP="00C44B0E">
            <w:pPr>
              <w:ind w:firstLine="0"/>
              <w:jc w:val="center"/>
              <w:rPr>
                <w:color w:val="000000"/>
                <w:sz w:val="28"/>
                <w:szCs w:val="28"/>
              </w:rPr>
            </w:pPr>
            <w:r w:rsidRPr="002210A4">
              <w:rPr>
                <w:color w:val="000000"/>
                <w:sz w:val="28"/>
                <w:szCs w:val="28"/>
              </w:rPr>
              <w:t>6</w:t>
            </w:r>
          </w:p>
        </w:tc>
        <w:tc>
          <w:tcPr>
            <w:tcW w:w="3543" w:type="dxa"/>
            <w:tcBorders>
              <w:top w:val="single" w:sz="4" w:space="0" w:color="auto"/>
              <w:left w:val="single" w:sz="4" w:space="0" w:color="auto"/>
              <w:bottom w:val="single" w:sz="4" w:space="0" w:color="auto"/>
              <w:right w:val="single" w:sz="4" w:space="0" w:color="auto"/>
            </w:tcBorders>
            <w:vAlign w:val="center"/>
          </w:tcPr>
          <w:p w14:paraId="5989107A" w14:textId="77777777" w:rsidR="00C44B0E" w:rsidRPr="002210A4" w:rsidRDefault="00C44B0E" w:rsidP="00C44B0E">
            <w:pPr>
              <w:ind w:firstLine="0"/>
              <w:jc w:val="center"/>
              <w:rPr>
                <w:color w:val="000000"/>
                <w:sz w:val="28"/>
                <w:szCs w:val="28"/>
              </w:rPr>
            </w:pPr>
            <w:r w:rsidRPr="002210A4">
              <w:rPr>
                <w:color w:val="000000"/>
                <w:sz w:val="28"/>
                <w:szCs w:val="28"/>
              </w:rPr>
              <w:t>991 234,93</w:t>
            </w:r>
          </w:p>
        </w:tc>
        <w:tc>
          <w:tcPr>
            <w:tcW w:w="3544" w:type="dxa"/>
            <w:tcBorders>
              <w:top w:val="single" w:sz="4" w:space="0" w:color="auto"/>
              <w:left w:val="single" w:sz="4" w:space="0" w:color="auto"/>
              <w:bottom w:val="single" w:sz="4" w:space="0" w:color="auto"/>
              <w:right w:val="single" w:sz="4" w:space="0" w:color="auto"/>
            </w:tcBorders>
            <w:vAlign w:val="center"/>
          </w:tcPr>
          <w:p w14:paraId="7A49F886" w14:textId="77777777" w:rsidR="00C44B0E" w:rsidRPr="002210A4" w:rsidRDefault="00C44B0E" w:rsidP="00C44B0E">
            <w:pPr>
              <w:ind w:firstLine="0"/>
              <w:jc w:val="center"/>
              <w:rPr>
                <w:color w:val="000000"/>
                <w:sz w:val="28"/>
                <w:szCs w:val="28"/>
              </w:rPr>
            </w:pPr>
            <w:r w:rsidRPr="002210A4">
              <w:rPr>
                <w:color w:val="000000"/>
                <w:sz w:val="28"/>
                <w:szCs w:val="28"/>
              </w:rPr>
              <w:t>2 688 031,41</w:t>
            </w:r>
          </w:p>
        </w:tc>
      </w:tr>
      <w:tr w:rsidR="00C44B0E" w:rsidRPr="002210A4" w14:paraId="7337E48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A41CDA" w14:textId="77777777" w:rsidR="00C44B0E" w:rsidRPr="002210A4" w:rsidRDefault="00C44B0E" w:rsidP="00C44B0E">
            <w:pPr>
              <w:ind w:firstLine="0"/>
              <w:jc w:val="center"/>
              <w:rPr>
                <w:color w:val="000000"/>
                <w:sz w:val="28"/>
                <w:szCs w:val="28"/>
              </w:rPr>
            </w:pPr>
            <w:r w:rsidRPr="002210A4">
              <w:rPr>
                <w:color w:val="000000"/>
                <w:sz w:val="28"/>
                <w:szCs w:val="28"/>
              </w:rPr>
              <w:t>7</w:t>
            </w:r>
          </w:p>
        </w:tc>
        <w:tc>
          <w:tcPr>
            <w:tcW w:w="3543" w:type="dxa"/>
            <w:tcBorders>
              <w:top w:val="single" w:sz="4" w:space="0" w:color="auto"/>
              <w:left w:val="single" w:sz="4" w:space="0" w:color="auto"/>
              <w:bottom w:val="single" w:sz="4" w:space="0" w:color="auto"/>
              <w:right w:val="single" w:sz="4" w:space="0" w:color="auto"/>
            </w:tcBorders>
            <w:vAlign w:val="center"/>
          </w:tcPr>
          <w:p w14:paraId="1AF37F83" w14:textId="77777777" w:rsidR="00C44B0E" w:rsidRPr="002210A4" w:rsidRDefault="00C44B0E" w:rsidP="00C44B0E">
            <w:pPr>
              <w:ind w:firstLine="0"/>
              <w:jc w:val="center"/>
              <w:rPr>
                <w:color w:val="000000"/>
                <w:sz w:val="28"/>
                <w:szCs w:val="28"/>
              </w:rPr>
            </w:pPr>
            <w:r w:rsidRPr="002210A4">
              <w:rPr>
                <w:color w:val="000000"/>
                <w:sz w:val="28"/>
                <w:szCs w:val="28"/>
              </w:rPr>
              <w:t>991 246,71</w:t>
            </w:r>
          </w:p>
        </w:tc>
        <w:tc>
          <w:tcPr>
            <w:tcW w:w="3544" w:type="dxa"/>
            <w:tcBorders>
              <w:top w:val="single" w:sz="4" w:space="0" w:color="auto"/>
              <w:left w:val="single" w:sz="4" w:space="0" w:color="auto"/>
              <w:bottom w:val="single" w:sz="4" w:space="0" w:color="auto"/>
              <w:right w:val="single" w:sz="4" w:space="0" w:color="auto"/>
            </w:tcBorders>
            <w:vAlign w:val="center"/>
          </w:tcPr>
          <w:p w14:paraId="0A6F846C" w14:textId="77777777" w:rsidR="00C44B0E" w:rsidRPr="002210A4" w:rsidRDefault="00C44B0E" w:rsidP="00C44B0E">
            <w:pPr>
              <w:ind w:firstLine="0"/>
              <w:jc w:val="center"/>
              <w:rPr>
                <w:color w:val="000000"/>
                <w:sz w:val="28"/>
                <w:szCs w:val="28"/>
              </w:rPr>
            </w:pPr>
            <w:r w:rsidRPr="002210A4">
              <w:rPr>
                <w:color w:val="000000"/>
                <w:sz w:val="28"/>
                <w:szCs w:val="28"/>
              </w:rPr>
              <w:t>2 688 035,65</w:t>
            </w:r>
          </w:p>
        </w:tc>
      </w:tr>
      <w:tr w:rsidR="00C44B0E" w:rsidRPr="002210A4" w14:paraId="5662A9B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472DEE" w14:textId="77777777" w:rsidR="00C44B0E" w:rsidRPr="002210A4" w:rsidRDefault="00C44B0E" w:rsidP="00C44B0E">
            <w:pPr>
              <w:ind w:firstLine="0"/>
              <w:jc w:val="center"/>
              <w:rPr>
                <w:color w:val="000000"/>
                <w:sz w:val="28"/>
                <w:szCs w:val="28"/>
              </w:rPr>
            </w:pPr>
            <w:r w:rsidRPr="002210A4">
              <w:rPr>
                <w:color w:val="000000"/>
                <w:sz w:val="28"/>
                <w:szCs w:val="28"/>
              </w:rPr>
              <w:t>8</w:t>
            </w:r>
          </w:p>
        </w:tc>
        <w:tc>
          <w:tcPr>
            <w:tcW w:w="3543" w:type="dxa"/>
            <w:tcBorders>
              <w:top w:val="single" w:sz="4" w:space="0" w:color="auto"/>
              <w:left w:val="single" w:sz="4" w:space="0" w:color="auto"/>
              <w:bottom w:val="single" w:sz="4" w:space="0" w:color="auto"/>
              <w:right w:val="single" w:sz="4" w:space="0" w:color="auto"/>
            </w:tcBorders>
            <w:vAlign w:val="center"/>
          </w:tcPr>
          <w:p w14:paraId="3FB9D0B6" w14:textId="77777777" w:rsidR="00C44B0E" w:rsidRPr="002210A4" w:rsidRDefault="00C44B0E" w:rsidP="00C44B0E">
            <w:pPr>
              <w:ind w:firstLine="0"/>
              <w:jc w:val="center"/>
              <w:rPr>
                <w:color w:val="000000"/>
                <w:sz w:val="28"/>
                <w:szCs w:val="28"/>
              </w:rPr>
            </w:pPr>
            <w:r w:rsidRPr="002210A4">
              <w:rPr>
                <w:color w:val="000000"/>
                <w:sz w:val="28"/>
                <w:szCs w:val="28"/>
              </w:rPr>
              <w:t>991 262,02</w:t>
            </w:r>
          </w:p>
        </w:tc>
        <w:tc>
          <w:tcPr>
            <w:tcW w:w="3544" w:type="dxa"/>
            <w:tcBorders>
              <w:top w:val="single" w:sz="4" w:space="0" w:color="auto"/>
              <w:left w:val="single" w:sz="4" w:space="0" w:color="auto"/>
              <w:bottom w:val="single" w:sz="4" w:space="0" w:color="auto"/>
              <w:right w:val="single" w:sz="4" w:space="0" w:color="auto"/>
            </w:tcBorders>
            <w:vAlign w:val="center"/>
          </w:tcPr>
          <w:p w14:paraId="5688BA5F" w14:textId="77777777" w:rsidR="00C44B0E" w:rsidRPr="002210A4" w:rsidRDefault="00C44B0E" w:rsidP="00C44B0E">
            <w:pPr>
              <w:ind w:firstLine="0"/>
              <w:jc w:val="center"/>
              <w:rPr>
                <w:color w:val="000000"/>
                <w:sz w:val="28"/>
                <w:szCs w:val="28"/>
              </w:rPr>
            </w:pPr>
            <w:r w:rsidRPr="002210A4">
              <w:rPr>
                <w:color w:val="000000"/>
                <w:sz w:val="28"/>
                <w:szCs w:val="28"/>
              </w:rPr>
              <w:t>2 688 041,77</w:t>
            </w:r>
          </w:p>
        </w:tc>
      </w:tr>
      <w:tr w:rsidR="00C44B0E" w:rsidRPr="002210A4" w14:paraId="782B1AD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15140B" w14:textId="77777777" w:rsidR="00C44B0E" w:rsidRPr="002210A4" w:rsidRDefault="00C44B0E" w:rsidP="00C44B0E">
            <w:pPr>
              <w:ind w:firstLine="0"/>
              <w:jc w:val="center"/>
              <w:rPr>
                <w:color w:val="000000"/>
                <w:sz w:val="28"/>
                <w:szCs w:val="28"/>
              </w:rPr>
            </w:pPr>
            <w:r w:rsidRPr="002210A4">
              <w:rPr>
                <w:color w:val="000000"/>
                <w:sz w:val="28"/>
                <w:szCs w:val="28"/>
              </w:rPr>
              <w:t>9</w:t>
            </w:r>
          </w:p>
        </w:tc>
        <w:tc>
          <w:tcPr>
            <w:tcW w:w="3543" w:type="dxa"/>
            <w:tcBorders>
              <w:top w:val="single" w:sz="4" w:space="0" w:color="auto"/>
              <w:left w:val="single" w:sz="4" w:space="0" w:color="auto"/>
              <w:bottom w:val="single" w:sz="4" w:space="0" w:color="auto"/>
              <w:right w:val="single" w:sz="4" w:space="0" w:color="auto"/>
            </w:tcBorders>
            <w:vAlign w:val="center"/>
          </w:tcPr>
          <w:p w14:paraId="1DAE9F92" w14:textId="77777777" w:rsidR="00C44B0E" w:rsidRPr="002210A4" w:rsidRDefault="00C44B0E" w:rsidP="00C44B0E">
            <w:pPr>
              <w:ind w:firstLine="0"/>
              <w:jc w:val="center"/>
              <w:rPr>
                <w:color w:val="000000"/>
                <w:sz w:val="28"/>
                <w:szCs w:val="28"/>
              </w:rPr>
            </w:pPr>
            <w:r w:rsidRPr="002210A4">
              <w:rPr>
                <w:color w:val="000000"/>
                <w:sz w:val="28"/>
                <w:szCs w:val="28"/>
              </w:rPr>
              <w:t>991 287,51</w:t>
            </w:r>
          </w:p>
        </w:tc>
        <w:tc>
          <w:tcPr>
            <w:tcW w:w="3544" w:type="dxa"/>
            <w:tcBorders>
              <w:top w:val="single" w:sz="4" w:space="0" w:color="auto"/>
              <w:left w:val="single" w:sz="4" w:space="0" w:color="auto"/>
              <w:bottom w:val="single" w:sz="4" w:space="0" w:color="auto"/>
              <w:right w:val="single" w:sz="4" w:space="0" w:color="auto"/>
            </w:tcBorders>
            <w:vAlign w:val="center"/>
          </w:tcPr>
          <w:p w14:paraId="4F2C7902" w14:textId="77777777" w:rsidR="00C44B0E" w:rsidRPr="002210A4" w:rsidRDefault="00C44B0E" w:rsidP="00C44B0E">
            <w:pPr>
              <w:ind w:firstLine="0"/>
              <w:jc w:val="center"/>
              <w:rPr>
                <w:color w:val="000000"/>
                <w:sz w:val="28"/>
                <w:szCs w:val="28"/>
              </w:rPr>
            </w:pPr>
            <w:r w:rsidRPr="002210A4">
              <w:rPr>
                <w:color w:val="000000"/>
                <w:sz w:val="28"/>
                <w:szCs w:val="28"/>
              </w:rPr>
              <w:t>2 688 053,58</w:t>
            </w:r>
          </w:p>
        </w:tc>
      </w:tr>
      <w:tr w:rsidR="00C44B0E" w:rsidRPr="002210A4" w14:paraId="23F4BD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B09CA5" w14:textId="77777777" w:rsidR="00C44B0E" w:rsidRPr="002210A4" w:rsidRDefault="00C44B0E" w:rsidP="00C44B0E">
            <w:pPr>
              <w:ind w:firstLine="0"/>
              <w:jc w:val="center"/>
              <w:rPr>
                <w:color w:val="000000"/>
                <w:sz w:val="28"/>
                <w:szCs w:val="28"/>
              </w:rPr>
            </w:pPr>
            <w:r w:rsidRPr="002210A4">
              <w:rPr>
                <w:color w:val="000000"/>
                <w:sz w:val="28"/>
                <w:szCs w:val="28"/>
              </w:rPr>
              <w:t>10</w:t>
            </w:r>
          </w:p>
        </w:tc>
        <w:tc>
          <w:tcPr>
            <w:tcW w:w="3543" w:type="dxa"/>
            <w:tcBorders>
              <w:top w:val="single" w:sz="4" w:space="0" w:color="auto"/>
              <w:left w:val="single" w:sz="4" w:space="0" w:color="auto"/>
              <w:bottom w:val="single" w:sz="4" w:space="0" w:color="auto"/>
              <w:right w:val="single" w:sz="4" w:space="0" w:color="auto"/>
            </w:tcBorders>
            <w:vAlign w:val="center"/>
          </w:tcPr>
          <w:p w14:paraId="1A761BD1" w14:textId="77777777" w:rsidR="00C44B0E" w:rsidRPr="002210A4" w:rsidRDefault="00C44B0E" w:rsidP="00C44B0E">
            <w:pPr>
              <w:ind w:firstLine="0"/>
              <w:jc w:val="center"/>
              <w:rPr>
                <w:color w:val="000000"/>
                <w:sz w:val="28"/>
                <w:szCs w:val="28"/>
              </w:rPr>
            </w:pPr>
            <w:r w:rsidRPr="002210A4">
              <w:rPr>
                <w:color w:val="000000"/>
                <w:sz w:val="28"/>
                <w:szCs w:val="28"/>
              </w:rPr>
              <w:t>991 310,86</w:t>
            </w:r>
          </w:p>
        </w:tc>
        <w:tc>
          <w:tcPr>
            <w:tcW w:w="3544" w:type="dxa"/>
            <w:tcBorders>
              <w:top w:val="single" w:sz="4" w:space="0" w:color="auto"/>
              <w:left w:val="single" w:sz="4" w:space="0" w:color="auto"/>
              <w:bottom w:val="single" w:sz="4" w:space="0" w:color="auto"/>
              <w:right w:val="single" w:sz="4" w:space="0" w:color="auto"/>
            </w:tcBorders>
            <w:vAlign w:val="center"/>
          </w:tcPr>
          <w:p w14:paraId="4015EB68" w14:textId="77777777" w:rsidR="00C44B0E" w:rsidRPr="002210A4" w:rsidRDefault="00C44B0E" w:rsidP="00C44B0E">
            <w:pPr>
              <w:ind w:firstLine="0"/>
              <w:jc w:val="center"/>
              <w:rPr>
                <w:color w:val="000000"/>
                <w:sz w:val="28"/>
                <w:szCs w:val="28"/>
              </w:rPr>
            </w:pPr>
            <w:r w:rsidRPr="002210A4">
              <w:rPr>
                <w:color w:val="000000"/>
                <w:sz w:val="28"/>
                <w:szCs w:val="28"/>
              </w:rPr>
              <w:t>2 688 063,51</w:t>
            </w:r>
          </w:p>
        </w:tc>
      </w:tr>
      <w:tr w:rsidR="00C44B0E" w:rsidRPr="002210A4" w14:paraId="1134589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F12592D" w14:textId="77777777" w:rsidR="00C44B0E" w:rsidRPr="002210A4" w:rsidRDefault="00C44B0E" w:rsidP="00C44B0E">
            <w:pPr>
              <w:ind w:firstLine="0"/>
              <w:jc w:val="center"/>
              <w:rPr>
                <w:color w:val="000000"/>
                <w:sz w:val="28"/>
                <w:szCs w:val="28"/>
              </w:rPr>
            </w:pPr>
            <w:r w:rsidRPr="002210A4">
              <w:rPr>
                <w:color w:val="000000"/>
                <w:sz w:val="28"/>
                <w:szCs w:val="28"/>
              </w:rPr>
              <w:t>11</w:t>
            </w:r>
          </w:p>
        </w:tc>
        <w:tc>
          <w:tcPr>
            <w:tcW w:w="3543" w:type="dxa"/>
            <w:tcBorders>
              <w:top w:val="single" w:sz="4" w:space="0" w:color="auto"/>
              <w:left w:val="single" w:sz="4" w:space="0" w:color="auto"/>
              <w:bottom w:val="single" w:sz="4" w:space="0" w:color="auto"/>
              <w:right w:val="single" w:sz="4" w:space="0" w:color="auto"/>
            </w:tcBorders>
            <w:vAlign w:val="center"/>
          </w:tcPr>
          <w:p w14:paraId="7DF407DC" w14:textId="77777777" w:rsidR="00C44B0E" w:rsidRPr="002210A4" w:rsidRDefault="00C44B0E" w:rsidP="00C44B0E">
            <w:pPr>
              <w:ind w:firstLine="0"/>
              <w:jc w:val="center"/>
              <w:rPr>
                <w:color w:val="000000"/>
                <w:sz w:val="28"/>
                <w:szCs w:val="28"/>
              </w:rPr>
            </w:pPr>
            <w:r w:rsidRPr="002210A4">
              <w:rPr>
                <w:color w:val="000000"/>
                <w:sz w:val="28"/>
                <w:szCs w:val="28"/>
              </w:rPr>
              <w:t>991 329,03</w:t>
            </w:r>
          </w:p>
        </w:tc>
        <w:tc>
          <w:tcPr>
            <w:tcW w:w="3544" w:type="dxa"/>
            <w:tcBorders>
              <w:top w:val="single" w:sz="4" w:space="0" w:color="auto"/>
              <w:left w:val="single" w:sz="4" w:space="0" w:color="auto"/>
              <w:bottom w:val="single" w:sz="4" w:space="0" w:color="auto"/>
              <w:right w:val="single" w:sz="4" w:space="0" w:color="auto"/>
            </w:tcBorders>
            <w:vAlign w:val="center"/>
          </w:tcPr>
          <w:p w14:paraId="15DE6E26" w14:textId="77777777" w:rsidR="00C44B0E" w:rsidRPr="002210A4" w:rsidRDefault="00C44B0E" w:rsidP="00C44B0E">
            <w:pPr>
              <w:ind w:firstLine="0"/>
              <w:jc w:val="center"/>
              <w:rPr>
                <w:color w:val="000000"/>
                <w:sz w:val="28"/>
                <w:szCs w:val="28"/>
              </w:rPr>
            </w:pPr>
            <w:r w:rsidRPr="002210A4">
              <w:rPr>
                <w:color w:val="000000"/>
                <w:sz w:val="28"/>
                <w:szCs w:val="28"/>
              </w:rPr>
              <w:t>2 688 071,24</w:t>
            </w:r>
          </w:p>
        </w:tc>
      </w:tr>
      <w:tr w:rsidR="00C44B0E" w:rsidRPr="002210A4" w14:paraId="1B2E833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0372F7C" w14:textId="77777777" w:rsidR="00C44B0E" w:rsidRPr="002210A4" w:rsidRDefault="00C44B0E" w:rsidP="00C44B0E">
            <w:pPr>
              <w:ind w:firstLine="0"/>
              <w:jc w:val="center"/>
              <w:rPr>
                <w:color w:val="000000"/>
                <w:sz w:val="28"/>
                <w:szCs w:val="28"/>
              </w:rPr>
            </w:pPr>
            <w:r w:rsidRPr="002210A4">
              <w:rPr>
                <w:color w:val="000000"/>
                <w:sz w:val="28"/>
                <w:szCs w:val="28"/>
              </w:rPr>
              <w:t>12</w:t>
            </w:r>
          </w:p>
        </w:tc>
        <w:tc>
          <w:tcPr>
            <w:tcW w:w="3543" w:type="dxa"/>
            <w:tcBorders>
              <w:top w:val="single" w:sz="4" w:space="0" w:color="auto"/>
              <w:left w:val="single" w:sz="4" w:space="0" w:color="auto"/>
              <w:bottom w:val="single" w:sz="4" w:space="0" w:color="auto"/>
              <w:right w:val="single" w:sz="4" w:space="0" w:color="auto"/>
            </w:tcBorders>
            <w:vAlign w:val="center"/>
          </w:tcPr>
          <w:p w14:paraId="00257C58" w14:textId="77777777" w:rsidR="00C44B0E" w:rsidRPr="002210A4" w:rsidRDefault="00C44B0E" w:rsidP="00C44B0E">
            <w:pPr>
              <w:ind w:firstLine="0"/>
              <w:jc w:val="center"/>
              <w:rPr>
                <w:color w:val="000000"/>
                <w:sz w:val="28"/>
                <w:szCs w:val="28"/>
              </w:rPr>
            </w:pPr>
            <w:r w:rsidRPr="002210A4">
              <w:rPr>
                <w:color w:val="000000"/>
                <w:sz w:val="28"/>
                <w:szCs w:val="28"/>
              </w:rPr>
              <w:t>991 345,4</w:t>
            </w:r>
          </w:p>
        </w:tc>
        <w:tc>
          <w:tcPr>
            <w:tcW w:w="3544" w:type="dxa"/>
            <w:tcBorders>
              <w:top w:val="single" w:sz="4" w:space="0" w:color="auto"/>
              <w:left w:val="single" w:sz="4" w:space="0" w:color="auto"/>
              <w:bottom w:val="single" w:sz="4" w:space="0" w:color="auto"/>
              <w:right w:val="single" w:sz="4" w:space="0" w:color="auto"/>
            </w:tcBorders>
            <w:vAlign w:val="center"/>
          </w:tcPr>
          <w:p w14:paraId="391FFCB5" w14:textId="77777777" w:rsidR="00C44B0E" w:rsidRPr="002210A4" w:rsidRDefault="00C44B0E" w:rsidP="00C44B0E">
            <w:pPr>
              <w:ind w:firstLine="0"/>
              <w:jc w:val="center"/>
              <w:rPr>
                <w:color w:val="000000"/>
                <w:sz w:val="28"/>
                <w:szCs w:val="28"/>
              </w:rPr>
            </w:pPr>
            <w:r w:rsidRPr="002210A4">
              <w:rPr>
                <w:color w:val="000000"/>
                <w:sz w:val="28"/>
                <w:szCs w:val="28"/>
              </w:rPr>
              <w:t>2 688 077,75</w:t>
            </w:r>
          </w:p>
        </w:tc>
      </w:tr>
      <w:tr w:rsidR="00C44B0E" w:rsidRPr="002210A4" w14:paraId="6D30C2E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6BFC6A" w14:textId="77777777" w:rsidR="00C44B0E" w:rsidRPr="002210A4" w:rsidRDefault="00C44B0E" w:rsidP="00C44B0E">
            <w:pPr>
              <w:ind w:firstLine="0"/>
              <w:jc w:val="center"/>
              <w:rPr>
                <w:color w:val="000000"/>
                <w:sz w:val="28"/>
                <w:szCs w:val="28"/>
              </w:rPr>
            </w:pPr>
            <w:r w:rsidRPr="002210A4">
              <w:rPr>
                <w:color w:val="000000"/>
                <w:sz w:val="28"/>
                <w:szCs w:val="28"/>
              </w:rPr>
              <w:t>13</w:t>
            </w:r>
          </w:p>
        </w:tc>
        <w:tc>
          <w:tcPr>
            <w:tcW w:w="3543" w:type="dxa"/>
            <w:tcBorders>
              <w:top w:val="single" w:sz="4" w:space="0" w:color="auto"/>
              <w:left w:val="single" w:sz="4" w:space="0" w:color="auto"/>
              <w:bottom w:val="single" w:sz="4" w:space="0" w:color="auto"/>
              <w:right w:val="single" w:sz="4" w:space="0" w:color="auto"/>
            </w:tcBorders>
            <w:vAlign w:val="center"/>
          </w:tcPr>
          <w:p w14:paraId="63BF53E2" w14:textId="77777777" w:rsidR="00C44B0E" w:rsidRPr="002210A4" w:rsidRDefault="00C44B0E" w:rsidP="00C44B0E">
            <w:pPr>
              <w:ind w:firstLine="0"/>
              <w:jc w:val="center"/>
              <w:rPr>
                <w:color w:val="000000"/>
                <w:sz w:val="28"/>
                <w:szCs w:val="28"/>
              </w:rPr>
            </w:pPr>
            <w:r w:rsidRPr="002210A4">
              <w:rPr>
                <w:color w:val="000000"/>
                <w:sz w:val="28"/>
                <w:szCs w:val="28"/>
              </w:rPr>
              <w:t>991 356,77</w:t>
            </w:r>
          </w:p>
        </w:tc>
        <w:tc>
          <w:tcPr>
            <w:tcW w:w="3544" w:type="dxa"/>
            <w:tcBorders>
              <w:top w:val="single" w:sz="4" w:space="0" w:color="auto"/>
              <w:left w:val="single" w:sz="4" w:space="0" w:color="auto"/>
              <w:bottom w:val="single" w:sz="4" w:space="0" w:color="auto"/>
              <w:right w:val="single" w:sz="4" w:space="0" w:color="auto"/>
            </w:tcBorders>
            <w:vAlign w:val="center"/>
          </w:tcPr>
          <w:p w14:paraId="3E01FC17" w14:textId="77777777" w:rsidR="00C44B0E" w:rsidRPr="002210A4" w:rsidRDefault="00C44B0E" w:rsidP="00C44B0E">
            <w:pPr>
              <w:ind w:firstLine="0"/>
              <w:jc w:val="center"/>
              <w:rPr>
                <w:color w:val="000000"/>
                <w:sz w:val="28"/>
                <w:szCs w:val="28"/>
              </w:rPr>
            </w:pPr>
            <w:r w:rsidRPr="002210A4">
              <w:rPr>
                <w:color w:val="000000"/>
                <w:sz w:val="28"/>
                <w:szCs w:val="28"/>
              </w:rPr>
              <w:t>2 688 082,6</w:t>
            </w:r>
          </w:p>
        </w:tc>
      </w:tr>
      <w:tr w:rsidR="00C44B0E" w:rsidRPr="002210A4" w14:paraId="3D8EEB8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2B26C92" w14:textId="77777777" w:rsidR="00C44B0E" w:rsidRPr="002210A4" w:rsidRDefault="00C44B0E" w:rsidP="00C44B0E">
            <w:pPr>
              <w:ind w:firstLine="0"/>
              <w:jc w:val="center"/>
              <w:rPr>
                <w:color w:val="000000"/>
                <w:sz w:val="28"/>
                <w:szCs w:val="28"/>
              </w:rPr>
            </w:pPr>
            <w:r w:rsidRPr="002210A4">
              <w:rPr>
                <w:color w:val="000000"/>
                <w:sz w:val="28"/>
                <w:szCs w:val="28"/>
              </w:rPr>
              <w:t>14</w:t>
            </w:r>
          </w:p>
        </w:tc>
        <w:tc>
          <w:tcPr>
            <w:tcW w:w="3543" w:type="dxa"/>
            <w:tcBorders>
              <w:top w:val="single" w:sz="4" w:space="0" w:color="auto"/>
              <w:left w:val="single" w:sz="4" w:space="0" w:color="auto"/>
              <w:bottom w:val="single" w:sz="4" w:space="0" w:color="auto"/>
              <w:right w:val="single" w:sz="4" w:space="0" w:color="auto"/>
            </w:tcBorders>
            <w:vAlign w:val="center"/>
          </w:tcPr>
          <w:p w14:paraId="11FBBD56" w14:textId="77777777" w:rsidR="00C44B0E" w:rsidRPr="002210A4" w:rsidRDefault="00C44B0E" w:rsidP="00C44B0E">
            <w:pPr>
              <w:ind w:firstLine="0"/>
              <w:jc w:val="center"/>
              <w:rPr>
                <w:color w:val="000000"/>
                <w:sz w:val="28"/>
                <w:szCs w:val="28"/>
              </w:rPr>
            </w:pPr>
            <w:r w:rsidRPr="002210A4">
              <w:rPr>
                <w:color w:val="000000"/>
                <w:sz w:val="28"/>
                <w:szCs w:val="28"/>
              </w:rPr>
              <w:t>991 363,21</w:t>
            </w:r>
          </w:p>
        </w:tc>
        <w:tc>
          <w:tcPr>
            <w:tcW w:w="3544" w:type="dxa"/>
            <w:tcBorders>
              <w:top w:val="single" w:sz="4" w:space="0" w:color="auto"/>
              <w:left w:val="single" w:sz="4" w:space="0" w:color="auto"/>
              <w:bottom w:val="single" w:sz="4" w:space="0" w:color="auto"/>
              <w:right w:val="single" w:sz="4" w:space="0" w:color="auto"/>
            </w:tcBorders>
            <w:vAlign w:val="center"/>
          </w:tcPr>
          <w:p w14:paraId="019B4ABD" w14:textId="77777777" w:rsidR="00C44B0E" w:rsidRPr="002210A4" w:rsidRDefault="00C44B0E" w:rsidP="00C44B0E">
            <w:pPr>
              <w:ind w:firstLine="0"/>
              <w:jc w:val="center"/>
              <w:rPr>
                <w:color w:val="000000"/>
                <w:sz w:val="28"/>
                <w:szCs w:val="28"/>
              </w:rPr>
            </w:pPr>
            <w:r w:rsidRPr="002210A4">
              <w:rPr>
                <w:color w:val="000000"/>
                <w:sz w:val="28"/>
                <w:szCs w:val="28"/>
              </w:rPr>
              <w:t>2 688 085,02</w:t>
            </w:r>
          </w:p>
        </w:tc>
      </w:tr>
      <w:tr w:rsidR="00C44B0E" w:rsidRPr="002210A4" w14:paraId="51A10D4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EEDB292" w14:textId="77777777" w:rsidR="00C44B0E" w:rsidRPr="002210A4" w:rsidRDefault="00C44B0E" w:rsidP="00C44B0E">
            <w:pPr>
              <w:ind w:firstLine="0"/>
              <w:jc w:val="center"/>
              <w:rPr>
                <w:color w:val="000000"/>
                <w:sz w:val="28"/>
                <w:szCs w:val="28"/>
              </w:rPr>
            </w:pPr>
            <w:r w:rsidRPr="002210A4">
              <w:rPr>
                <w:color w:val="000000"/>
                <w:sz w:val="28"/>
                <w:szCs w:val="28"/>
              </w:rPr>
              <w:t>15</w:t>
            </w:r>
          </w:p>
        </w:tc>
        <w:tc>
          <w:tcPr>
            <w:tcW w:w="3543" w:type="dxa"/>
            <w:tcBorders>
              <w:top w:val="single" w:sz="4" w:space="0" w:color="auto"/>
              <w:left w:val="single" w:sz="4" w:space="0" w:color="auto"/>
              <w:bottom w:val="single" w:sz="4" w:space="0" w:color="auto"/>
              <w:right w:val="single" w:sz="4" w:space="0" w:color="auto"/>
            </w:tcBorders>
            <w:vAlign w:val="center"/>
          </w:tcPr>
          <w:p w14:paraId="6FE84FE5" w14:textId="77777777" w:rsidR="00C44B0E" w:rsidRPr="002210A4" w:rsidRDefault="00C44B0E" w:rsidP="00C44B0E">
            <w:pPr>
              <w:ind w:firstLine="0"/>
              <w:jc w:val="center"/>
              <w:rPr>
                <w:color w:val="000000"/>
                <w:sz w:val="28"/>
                <w:szCs w:val="28"/>
              </w:rPr>
            </w:pPr>
            <w:r w:rsidRPr="002210A4">
              <w:rPr>
                <w:color w:val="000000"/>
                <w:sz w:val="28"/>
                <w:szCs w:val="28"/>
              </w:rPr>
              <w:t>991 374,29</w:t>
            </w:r>
          </w:p>
        </w:tc>
        <w:tc>
          <w:tcPr>
            <w:tcW w:w="3544" w:type="dxa"/>
            <w:tcBorders>
              <w:top w:val="single" w:sz="4" w:space="0" w:color="auto"/>
              <w:left w:val="single" w:sz="4" w:space="0" w:color="auto"/>
              <w:bottom w:val="single" w:sz="4" w:space="0" w:color="auto"/>
              <w:right w:val="single" w:sz="4" w:space="0" w:color="auto"/>
            </w:tcBorders>
            <w:vAlign w:val="center"/>
          </w:tcPr>
          <w:p w14:paraId="3E4E019F" w14:textId="77777777" w:rsidR="00C44B0E" w:rsidRPr="002210A4" w:rsidRDefault="00C44B0E" w:rsidP="00C44B0E">
            <w:pPr>
              <w:ind w:firstLine="0"/>
              <w:jc w:val="center"/>
              <w:rPr>
                <w:color w:val="000000"/>
                <w:sz w:val="28"/>
                <w:szCs w:val="28"/>
              </w:rPr>
            </w:pPr>
            <w:r w:rsidRPr="002210A4">
              <w:rPr>
                <w:color w:val="000000"/>
                <w:sz w:val="28"/>
                <w:szCs w:val="28"/>
              </w:rPr>
              <w:t>2 688 090,01</w:t>
            </w:r>
          </w:p>
        </w:tc>
      </w:tr>
      <w:tr w:rsidR="00C44B0E" w:rsidRPr="002210A4" w14:paraId="0EF035B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8802F7" w14:textId="77777777" w:rsidR="00C44B0E" w:rsidRPr="002210A4" w:rsidRDefault="00C44B0E" w:rsidP="00C44B0E">
            <w:pPr>
              <w:ind w:firstLine="0"/>
              <w:jc w:val="center"/>
              <w:rPr>
                <w:color w:val="000000"/>
                <w:sz w:val="28"/>
                <w:szCs w:val="28"/>
              </w:rPr>
            </w:pPr>
            <w:r w:rsidRPr="002210A4">
              <w:rPr>
                <w:color w:val="000000"/>
                <w:sz w:val="28"/>
                <w:szCs w:val="28"/>
              </w:rPr>
              <w:t>16</w:t>
            </w:r>
          </w:p>
        </w:tc>
        <w:tc>
          <w:tcPr>
            <w:tcW w:w="3543" w:type="dxa"/>
            <w:tcBorders>
              <w:top w:val="single" w:sz="4" w:space="0" w:color="auto"/>
              <w:left w:val="single" w:sz="4" w:space="0" w:color="auto"/>
              <w:bottom w:val="single" w:sz="4" w:space="0" w:color="auto"/>
              <w:right w:val="single" w:sz="4" w:space="0" w:color="auto"/>
            </w:tcBorders>
            <w:vAlign w:val="center"/>
          </w:tcPr>
          <w:p w14:paraId="3EE675DA" w14:textId="77777777" w:rsidR="00C44B0E" w:rsidRPr="002210A4" w:rsidRDefault="00C44B0E" w:rsidP="00C44B0E">
            <w:pPr>
              <w:ind w:firstLine="0"/>
              <w:jc w:val="center"/>
              <w:rPr>
                <w:color w:val="000000"/>
                <w:sz w:val="28"/>
                <w:szCs w:val="28"/>
              </w:rPr>
            </w:pPr>
            <w:r w:rsidRPr="002210A4">
              <w:rPr>
                <w:color w:val="000000"/>
                <w:sz w:val="28"/>
                <w:szCs w:val="28"/>
              </w:rPr>
              <w:t>991 391,15</w:t>
            </w:r>
          </w:p>
        </w:tc>
        <w:tc>
          <w:tcPr>
            <w:tcW w:w="3544" w:type="dxa"/>
            <w:tcBorders>
              <w:top w:val="single" w:sz="4" w:space="0" w:color="auto"/>
              <w:left w:val="single" w:sz="4" w:space="0" w:color="auto"/>
              <w:bottom w:val="single" w:sz="4" w:space="0" w:color="auto"/>
              <w:right w:val="single" w:sz="4" w:space="0" w:color="auto"/>
            </w:tcBorders>
            <w:vAlign w:val="center"/>
          </w:tcPr>
          <w:p w14:paraId="2A4407E9" w14:textId="77777777" w:rsidR="00C44B0E" w:rsidRPr="002210A4" w:rsidRDefault="00C44B0E" w:rsidP="00C44B0E">
            <w:pPr>
              <w:ind w:firstLine="0"/>
              <w:jc w:val="center"/>
              <w:rPr>
                <w:color w:val="000000"/>
                <w:sz w:val="28"/>
                <w:szCs w:val="28"/>
              </w:rPr>
            </w:pPr>
            <w:r w:rsidRPr="002210A4">
              <w:rPr>
                <w:color w:val="000000"/>
                <w:sz w:val="28"/>
                <w:szCs w:val="28"/>
              </w:rPr>
              <w:t>2 688 097,18</w:t>
            </w:r>
          </w:p>
        </w:tc>
      </w:tr>
      <w:tr w:rsidR="00C44B0E" w:rsidRPr="002210A4" w14:paraId="67DEAFF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494635" w14:textId="77777777" w:rsidR="00C44B0E" w:rsidRPr="002210A4" w:rsidRDefault="00C44B0E" w:rsidP="00C44B0E">
            <w:pPr>
              <w:ind w:firstLine="0"/>
              <w:jc w:val="center"/>
              <w:rPr>
                <w:color w:val="000000"/>
                <w:sz w:val="28"/>
                <w:szCs w:val="28"/>
              </w:rPr>
            </w:pPr>
            <w:r w:rsidRPr="002210A4">
              <w:rPr>
                <w:color w:val="000000"/>
                <w:sz w:val="28"/>
                <w:szCs w:val="28"/>
              </w:rPr>
              <w:t>17</w:t>
            </w:r>
          </w:p>
        </w:tc>
        <w:tc>
          <w:tcPr>
            <w:tcW w:w="3543" w:type="dxa"/>
            <w:tcBorders>
              <w:top w:val="single" w:sz="4" w:space="0" w:color="auto"/>
              <w:left w:val="single" w:sz="4" w:space="0" w:color="auto"/>
              <w:bottom w:val="single" w:sz="4" w:space="0" w:color="auto"/>
              <w:right w:val="single" w:sz="4" w:space="0" w:color="auto"/>
            </w:tcBorders>
            <w:vAlign w:val="center"/>
          </w:tcPr>
          <w:p w14:paraId="061736D9" w14:textId="77777777" w:rsidR="00C44B0E" w:rsidRPr="002210A4" w:rsidRDefault="00C44B0E" w:rsidP="00C44B0E">
            <w:pPr>
              <w:ind w:firstLine="0"/>
              <w:jc w:val="center"/>
              <w:rPr>
                <w:color w:val="000000"/>
                <w:sz w:val="28"/>
                <w:szCs w:val="28"/>
              </w:rPr>
            </w:pPr>
            <w:r w:rsidRPr="002210A4">
              <w:rPr>
                <w:color w:val="000000"/>
                <w:sz w:val="28"/>
                <w:szCs w:val="28"/>
              </w:rPr>
              <w:t>991 395,12</w:t>
            </w:r>
          </w:p>
        </w:tc>
        <w:tc>
          <w:tcPr>
            <w:tcW w:w="3544" w:type="dxa"/>
            <w:tcBorders>
              <w:top w:val="single" w:sz="4" w:space="0" w:color="auto"/>
              <w:left w:val="single" w:sz="4" w:space="0" w:color="auto"/>
              <w:bottom w:val="single" w:sz="4" w:space="0" w:color="auto"/>
              <w:right w:val="single" w:sz="4" w:space="0" w:color="auto"/>
            </w:tcBorders>
            <w:vAlign w:val="center"/>
          </w:tcPr>
          <w:p w14:paraId="439FE345" w14:textId="77777777" w:rsidR="00C44B0E" w:rsidRPr="002210A4" w:rsidRDefault="00C44B0E" w:rsidP="00C44B0E">
            <w:pPr>
              <w:ind w:firstLine="0"/>
              <w:jc w:val="center"/>
              <w:rPr>
                <w:color w:val="000000"/>
                <w:sz w:val="28"/>
                <w:szCs w:val="28"/>
              </w:rPr>
            </w:pPr>
            <w:r w:rsidRPr="002210A4">
              <w:rPr>
                <w:color w:val="000000"/>
                <w:sz w:val="28"/>
                <w:szCs w:val="28"/>
              </w:rPr>
              <w:t>2 688 099,1</w:t>
            </w:r>
          </w:p>
        </w:tc>
      </w:tr>
      <w:tr w:rsidR="00C44B0E" w:rsidRPr="002210A4" w14:paraId="7F8496F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12B2FC" w14:textId="77777777" w:rsidR="00C44B0E" w:rsidRPr="002210A4" w:rsidRDefault="00C44B0E" w:rsidP="00C44B0E">
            <w:pPr>
              <w:ind w:firstLine="0"/>
              <w:jc w:val="center"/>
              <w:rPr>
                <w:color w:val="000000"/>
                <w:sz w:val="28"/>
                <w:szCs w:val="28"/>
              </w:rPr>
            </w:pPr>
            <w:r w:rsidRPr="002210A4">
              <w:rPr>
                <w:color w:val="000000"/>
                <w:sz w:val="28"/>
                <w:szCs w:val="28"/>
              </w:rPr>
              <w:t>18</w:t>
            </w:r>
          </w:p>
        </w:tc>
        <w:tc>
          <w:tcPr>
            <w:tcW w:w="3543" w:type="dxa"/>
            <w:tcBorders>
              <w:top w:val="single" w:sz="4" w:space="0" w:color="auto"/>
              <w:left w:val="single" w:sz="4" w:space="0" w:color="auto"/>
              <w:bottom w:val="single" w:sz="4" w:space="0" w:color="auto"/>
              <w:right w:val="single" w:sz="4" w:space="0" w:color="auto"/>
            </w:tcBorders>
            <w:vAlign w:val="center"/>
          </w:tcPr>
          <w:p w14:paraId="19695639" w14:textId="77777777" w:rsidR="00C44B0E" w:rsidRPr="002210A4" w:rsidRDefault="00C44B0E" w:rsidP="00C44B0E">
            <w:pPr>
              <w:ind w:firstLine="0"/>
              <w:jc w:val="center"/>
              <w:rPr>
                <w:color w:val="000000"/>
                <w:sz w:val="28"/>
                <w:szCs w:val="28"/>
              </w:rPr>
            </w:pPr>
            <w:r w:rsidRPr="002210A4">
              <w:rPr>
                <w:color w:val="000000"/>
                <w:sz w:val="28"/>
                <w:szCs w:val="28"/>
              </w:rPr>
              <w:t>991 398,63</w:t>
            </w:r>
          </w:p>
        </w:tc>
        <w:tc>
          <w:tcPr>
            <w:tcW w:w="3544" w:type="dxa"/>
            <w:tcBorders>
              <w:top w:val="single" w:sz="4" w:space="0" w:color="auto"/>
              <w:left w:val="single" w:sz="4" w:space="0" w:color="auto"/>
              <w:bottom w:val="single" w:sz="4" w:space="0" w:color="auto"/>
              <w:right w:val="single" w:sz="4" w:space="0" w:color="auto"/>
            </w:tcBorders>
            <w:vAlign w:val="center"/>
          </w:tcPr>
          <w:p w14:paraId="791D9907" w14:textId="77777777" w:rsidR="00C44B0E" w:rsidRPr="002210A4" w:rsidRDefault="00C44B0E" w:rsidP="00C44B0E">
            <w:pPr>
              <w:ind w:firstLine="0"/>
              <w:jc w:val="center"/>
              <w:rPr>
                <w:color w:val="000000"/>
                <w:sz w:val="28"/>
                <w:szCs w:val="28"/>
              </w:rPr>
            </w:pPr>
            <w:r w:rsidRPr="002210A4">
              <w:rPr>
                <w:color w:val="000000"/>
                <w:sz w:val="28"/>
                <w:szCs w:val="28"/>
              </w:rPr>
              <w:t>2 688 100,41</w:t>
            </w:r>
          </w:p>
        </w:tc>
      </w:tr>
      <w:tr w:rsidR="00C44B0E" w:rsidRPr="002210A4" w14:paraId="4F29C99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CA000C2" w14:textId="77777777" w:rsidR="00C44B0E" w:rsidRPr="002210A4" w:rsidRDefault="00C44B0E" w:rsidP="00C44B0E">
            <w:pPr>
              <w:ind w:firstLine="0"/>
              <w:jc w:val="center"/>
              <w:rPr>
                <w:color w:val="000000"/>
                <w:sz w:val="28"/>
                <w:szCs w:val="28"/>
              </w:rPr>
            </w:pPr>
            <w:r w:rsidRPr="002210A4">
              <w:rPr>
                <w:color w:val="000000"/>
                <w:sz w:val="28"/>
                <w:szCs w:val="28"/>
              </w:rPr>
              <w:t>19</w:t>
            </w:r>
          </w:p>
        </w:tc>
        <w:tc>
          <w:tcPr>
            <w:tcW w:w="3543" w:type="dxa"/>
            <w:tcBorders>
              <w:top w:val="single" w:sz="4" w:space="0" w:color="auto"/>
              <w:left w:val="single" w:sz="4" w:space="0" w:color="auto"/>
              <w:bottom w:val="single" w:sz="4" w:space="0" w:color="auto"/>
              <w:right w:val="single" w:sz="4" w:space="0" w:color="auto"/>
            </w:tcBorders>
            <w:vAlign w:val="center"/>
          </w:tcPr>
          <w:p w14:paraId="4149DE87" w14:textId="77777777" w:rsidR="00C44B0E" w:rsidRPr="002210A4" w:rsidRDefault="00C44B0E" w:rsidP="00C44B0E">
            <w:pPr>
              <w:ind w:firstLine="0"/>
              <w:jc w:val="center"/>
              <w:rPr>
                <w:color w:val="000000"/>
                <w:sz w:val="28"/>
                <w:szCs w:val="28"/>
              </w:rPr>
            </w:pPr>
            <w:r w:rsidRPr="002210A4">
              <w:rPr>
                <w:color w:val="000000"/>
                <w:sz w:val="28"/>
                <w:szCs w:val="28"/>
              </w:rPr>
              <w:t>991 401,63</w:t>
            </w:r>
          </w:p>
        </w:tc>
        <w:tc>
          <w:tcPr>
            <w:tcW w:w="3544" w:type="dxa"/>
            <w:tcBorders>
              <w:top w:val="single" w:sz="4" w:space="0" w:color="auto"/>
              <w:left w:val="single" w:sz="4" w:space="0" w:color="auto"/>
              <w:bottom w:val="single" w:sz="4" w:space="0" w:color="auto"/>
              <w:right w:val="single" w:sz="4" w:space="0" w:color="auto"/>
            </w:tcBorders>
            <w:vAlign w:val="center"/>
          </w:tcPr>
          <w:p w14:paraId="49EAC8E5" w14:textId="77777777" w:rsidR="00C44B0E" w:rsidRPr="002210A4" w:rsidRDefault="00C44B0E" w:rsidP="00C44B0E">
            <w:pPr>
              <w:ind w:firstLine="0"/>
              <w:jc w:val="center"/>
              <w:rPr>
                <w:color w:val="000000"/>
                <w:sz w:val="28"/>
                <w:szCs w:val="28"/>
              </w:rPr>
            </w:pPr>
            <w:r w:rsidRPr="002210A4">
              <w:rPr>
                <w:color w:val="000000"/>
                <w:sz w:val="28"/>
                <w:szCs w:val="28"/>
              </w:rPr>
              <w:t>2 688 101,69</w:t>
            </w:r>
          </w:p>
        </w:tc>
      </w:tr>
      <w:tr w:rsidR="00C44B0E" w:rsidRPr="002210A4" w14:paraId="7737CFB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1277BE0" w14:textId="77777777" w:rsidR="00C44B0E" w:rsidRPr="002210A4" w:rsidRDefault="00C44B0E" w:rsidP="00C44B0E">
            <w:pPr>
              <w:ind w:firstLine="0"/>
              <w:jc w:val="center"/>
              <w:rPr>
                <w:color w:val="000000"/>
                <w:sz w:val="28"/>
                <w:szCs w:val="28"/>
              </w:rPr>
            </w:pPr>
            <w:r w:rsidRPr="002210A4">
              <w:rPr>
                <w:color w:val="000000"/>
                <w:sz w:val="28"/>
                <w:szCs w:val="28"/>
              </w:rPr>
              <w:t>20</w:t>
            </w:r>
          </w:p>
        </w:tc>
        <w:tc>
          <w:tcPr>
            <w:tcW w:w="3543" w:type="dxa"/>
            <w:tcBorders>
              <w:top w:val="single" w:sz="4" w:space="0" w:color="auto"/>
              <w:left w:val="single" w:sz="4" w:space="0" w:color="auto"/>
              <w:bottom w:val="single" w:sz="4" w:space="0" w:color="auto"/>
              <w:right w:val="single" w:sz="4" w:space="0" w:color="auto"/>
            </w:tcBorders>
            <w:vAlign w:val="center"/>
          </w:tcPr>
          <w:p w14:paraId="32C807EF" w14:textId="77777777" w:rsidR="00C44B0E" w:rsidRPr="002210A4" w:rsidRDefault="00C44B0E" w:rsidP="00C44B0E">
            <w:pPr>
              <w:ind w:firstLine="0"/>
              <w:jc w:val="center"/>
              <w:rPr>
                <w:color w:val="000000"/>
                <w:sz w:val="28"/>
                <w:szCs w:val="28"/>
              </w:rPr>
            </w:pPr>
            <w:r w:rsidRPr="002210A4">
              <w:rPr>
                <w:color w:val="000000"/>
                <w:sz w:val="28"/>
                <w:szCs w:val="28"/>
              </w:rPr>
              <w:t>991 413,76</w:t>
            </w:r>
          </w:p>
        </w:tc>
        <w:tc>
          <w:tcPr>
            <w:tcW w:w="3544" w:type="dxa"/>
            <w:tcBorders>
              <w:top w:val="single" w:sz="4" w:space="0" w:color="auto"/>
              <w:left w:val="single" w:sz="4" w:space="0" w:color="auto"/>
              <w:bottom w:val="single" w:sz="4" w:space="0" w:color="auto"/>
              <w:right w:val="single" w:sz="4" w:space="0" w:color="auto"/>
            </w:tcBorders>
            <w:vAlign w:val="center"/>
          </w:tcPr>
          <w:p w14:paraId="3EE52135" w14:textId="77777777" w:rsidR="00C44B0E" w:rsidRPr="002210A4" w:rsidRDefault="00C44B0E" w:rsidP="00C44B0E">
            <w:pPr>
              <w:ind w:firstLine="0"/>
              <w:jc w:val="center"/>
              <w:rPr>
                <w:color w:val="000000"/>
                <w:sz w:val="28"/>
                <w:szCs w:val="28"/>
              </w:rPr>
            </w:pPr>
            <w:r w:rsidRPr="002210A4">
              <w:rPr>
                <w:color w:val="000000"/>
                <w:sz w:val="28"/>
                <w:szCs w:val="28"/>
              </w:rPr>
              <w:t>2 688 106,9</w:t>
            </w:r>
          </w:p>
        </w:tc>
      </w:tr>
      <w:tr w:rsidR="00C44B0E" w:rsidRPr="002210A4" w14:paraId="597621E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3294533" w14:textId="77777777" w:rsidR="00C44B0E" w:rsidRPr="002210A4" w:rsidRDefault="00C44B0E" w:rsidP="00C44B0E">
            <w:pPr>
              <w:ind w:firstLine="0"/>
              <w:jc w:val="center"/>
              <w:rPr>
                <w:color w:val="000000"/>
                <w:sz w:val="28"/>
                <w:szCs w:val="28"/>
              </w:rPr>
            </w:pPr>
            <w:r w:rsidRPr="002210A4">
              <w:rPr>
                <w:color w:val="000000"/>
                <w:sz w:val="28"/>
                <w:szCs w:val="28"/>
              </w:rPr>
              <w:t>21</w:t>
            </w:r>
          </w:p>
        </w:tc>
        <w:tc>
          <w:tcPr>
            <w:tcW w:w="3543" w:type="dxa"/>
            <w:tcBorders>
              <w:top w:val="single" w:sz="4" w:space="0" w:color="auto"/>
              <w:left w:val="single" w:sz="4" w:space="0" w:color="auto"/>
              <w:bottom w:val="single" w:sz="4" w:space="0" w:color="auto"/>
              <w:right w:val="single" w:sz="4" w:space="0" w:color="auto"/>
            </w:tcBorders>
            <w:vAlign w:val="center"/>
          </w:tcPr>
          <w:p w14:paraId="51509091" w14:textId="77777777" w:rsidR="00C44B0E" w:rsidRPr="002210A4" w:rsidRDefault="00C44B0E" w:rsidP="00C44B0E">
            <w:pPr>
              <w:ind w:firstLine="0"/>
              <w:jc w:val="center"/>
              <w:rPr>
                <w:color w:val="000000"/>
                <w:sz w:val="28"/>
                <w:szCs w:val="28"/>
              </w:rPr>
            </w:pPr>
            <w:r w:rsidRPr="002210A4">
              <w:rPr>
                <w:color w:val="000000"/>
                <w:sz w:val="28"/>
                <w:szCs w:val="28"/>
              </w:rPr>
              <w:t>991 418,16</w:t>
            </w:r>
          </w:p>
        </w:tc>
        <w:tc>
          <w:tcPr>
            <w:tcW w:w="3544" w:type="dxa"/>
            <w:tcBorders>
              <w:top w:val="single" w:sz="4" w:space="0" w:color="auto"/>
              <w:left w:val="single" w:sz="4" w:space="0" w:color="auto"/>
              <w:bottom w:val="single" w:sz="4" w:space="0" w:color="auto"/>
              <w:right w:val="single" w:sz="4" w:space="0" w:color="auto"/>
            </w:tcBorders>
            <w:vAlign w:val="center"/>
          </w:tcPr>
          <w:p w14:paraId="1AC6D8C1" w14:textId="77777777" w:rsidR="00C44B0E" w:rsidRPr="002210A4" w:rsidRDefault="00C44B0E" w:rsidP="00C44B0E">
            <w:pPr>
              <w:ind w:firstLine="0"/>
              <w:jc w:val="center"/>
              <w:rPr>
                <w:color w:val="000000"/>
                <w:sz w:val="28"/>
                <w:szCs w:val="28"/>
              </w:rPr>
            </w:pPr>
            <w:r w:rsidRPr="002210A4">
              <w:rPr>
                <w:color w:val="000000"/>
                <w:sz w:val="28"/>
                <w:szCs w:val="28"/>
              </w:rPr>
              <w:t>2 688 108,65</w:t>
            </w:r>
          </w:p>
        </w:tc>
      </w:tr>
      <w:tr w:rsidR="00C44B0E" w:rsidRPr="002210A4" w14:paraId="264F6AE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4007BAF" w14:textId="77777777" w:rsidR="00C44B0E" w:rsidRPr="002210A4" w:rsidRDefault="00C44B0E" w:rsidP="00C44B0E">
            <w:pPr>
              <w:ind w:firstLine="0"/>
              <w:jc w:val="center"/>
              <w:rPr>
                <w:color w:val="000000"/>
                <w:sz w:val="28"/>
                <w:szCs w:val="28"/>
              </w:rPr>
            </w:pPr>
            <w:r w:rsidRPr="002210A4">
              <w:rPr>
                <w:color w:val="000000"/>
                <w:sz w:val="28"/>
                <w:szCs w:val="28"/>
              </w:rPr>
              <w:t>22</w:t>
            </w:r>
          </w:p>
        </w:tc>
        <w:tc>
          <w:tcPr>
            <w:tcW w:w="3543" w:type="dxa"/>
            <w:tcBorders>
              <w:top w:val="single" w:sz="4" w:space="0" w:color="auto"/>
              <w:left w:val="single" w:sz="4" w:space="0" w:color="auto"/>
              <w:bottom w:val="single" w:sz="4" w:space="0" w:color="auto"/>
              <w:right w:val="single" w:sz="4" w:space="0" w:color="auto"/>
            </w:tcBorders>
            <w:vAlign w:val="center"/>
          </w:tcPr>
          <w:p w14:paraId="4195A258" w14:textId="77777777" w:rsidR="00C44B0E" w:rsidRPr="002210A4" w:rsidRDefault="00C44B0E" w:rsidP="00C44B0E">
            <w:pPr>
              <w:ind w:firstLine="0"/>
              <w:jc w:val="center"/>
              <w:rPr>
                <w:color w:val="000000"/>
                <w:sz w:val="28"/>
                <w:szCs w:val="28"/>
              </w:rPr>
            </w:pPr>
            <w:r w:rsidRPr="002210A4">
              <w:rPr>
                <w:color w:val="000000"/>
                <w:sz w:val="28"/>
                <w:szCs w:val="28"/>
              </w:rPr>
              <w:t>991 421,79</w:t>
            </w:r>
          </w:p>
        </w:tc>
        <w:tc>
          <w:tcPr>
            <w:tcW w:w="3544" w:type="dxa"/>
            <w:tcBorders>
              <w:top w:val="single" w:sz="4" w:space="0" w:color="auto"/>
              <w:left w:val="single" w:sz="4" w:space="0" w:color="auto"/>
              <w:bottom w:val="single" w:sz="4" w:space="0" w:color="auto"/>
              <w:right w:val="single" w:sz="4" w:space="0" w:color="auto"/>
            </w:tcBorders>
            <w:vAlign w:val="center"/>
          </w:tcPr>
          <w:p w14:paraId="2481E588" w14:textId="77777777" w:rsidR="00C44B0E" w:rsidRPr="002210A4" w:rsidRDefault="00C44B0E" w:rsidP="00C44B0E">
            <w:pPr>
              <w:ind w:firstLine="0"/>
              <w:jc w:val="center"/>
              <w:rPr>
                <w:color w:val="000000"/>
                <w:sz w:val="28"/>
                <w:szCs w:val="28"/>
              </w:rPr>
            </w:pPr>
            <w:r w:rsidRPr="002210A4">
              <w:rPr>
                <w:color w:val="000000"/>
                <w:sz w:val="28"/>
                <w:szCs w:val="28"/>
              </w:rPr>
              <w:t>2 688 110,4</w:t>
            </w:r>
          </w:p>
        </w:tc>
      </w:tr>
      <w:tr w:rsidR="00C44B0E" w:rsidRPr="002210A4" w14:paraId="73C9E27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C4C0E3" w14:textId="77777777" w:rsidR="00C44B0E" w:rsidRPr="002210A4" w:rsidRDefault="00C44B0E" w:rsidP="00C44B0E">
            <w:pPr>
              <w:ind w:firstLine="0"/>
              <w:jc w:val="center"/>
              <w:rPr>
                <w:color w:val="000000"/>
                <w:sz w:val="28"/>
                <w:szCs w:val="28"/>
              </w:rPr>
            </w:pPr>
            <w:r w:rsidRPr="002210A4">
              <w:rPr>
                <w:color w:val="000000"/>
                <w:sz w:val="28"/>
                <w:szCs w:val="28"/>
              </w:rPr>
              <w:t>23</w:t>
            </w:r>
          </w:p>
        </w:tc>
        <w:tc>
          <w:tcPr>
            <w:tcW w:w="3543" w:type="dxa"/>
            <w:tcBorders>
              <w:top w:val="single" w:sz="4" w:space="0" w:color="auto"/>
              <w:left w:val="single" w:sz="4" w:space="0" w:color="auto"/>
              <w:bottom w:val="single" w:sz="4" w:space="0" w:color="auto"/>
              <w:right w:val="single" w:sz="4" w:space="0" w:color="auto"/>
            </w:tcBorders>
            <w:vAlign w:val="center"/>
          </w:tcPr>
          <w:p w14:paraId="4A289B4E" w14:textId="77777777" w:rsidR="00C44B0E" w:rsidRPr="002210A4" w:rsidRDefault="00C44B0E" w:rsidP="00C44B0E">
            <w:pPr>
              <w:ind w:firstLine="0"/>
              <w:jc w:val="center"/>
              <w:rPr>
                <w:color w:val="000000"/>
                <w:sz w:val="28"/>
                <w:szCs w:val="28"/>
              </w:rPr>
            </w:pPr>
            <w:r w:rsidRPr="002210A4">
              <w:rPr>
                <w:color w:val="000000"/>
                <w:sz w:val="28"/>
                <w:szCs w:val="28"/>
              </w:rPr>
              <w:t>991 427,14</w:t>
            </w:r>
          </w:p>
        </w:tc>
        <w:tc>
          <w:tcPr>
            <w:tcW w:w="3544" w:type="dxa"/>
            <w:tcBorders>
              <w:top w:val="single" w:sz="4" w:space="0" w:color="auto"/>
              <w:left w:val="single" w:sz="4" w:space="0" w:color="auto"/>
              <w:bottom w:val="single" w:sz="4" w:space="0" w:color="auto"/>
              <w:right w:val="single" w:sz="4" w:space="0" w:color="auto"/>
            </w:tcBorders>
            <w:vAlign w:val="center"/>
          </w:tcPr>
          <w:p w14:paraId="12DAED2F" w14:textId="77777777" w:rsidR="00C44B0E" w:rsidRPr="002210A4" w:rsidRDefault="00C44B0E" w:rsidP="00C44B0E">
            <w:pPr>
              <w:ind w:firstLine="0"/>
              <w:jc w:val="center"/>
              <w:rPr>
                <w:color w:val="000000"/>
                <w:sz w:val="28"/>
                <w:szCs w:val="28"/>
              </w:rPr>
            </w:pPr>
            <w:r w:rsidRPr="002210A4">
              <w:rPr>
                <w:color w:val="000000"/>
                <w:sz w:val="28"/>
                <w:szCs w:val="28"/>
              </w:rPr>
              <w:t>2 688 112,6</w:t>
            </w:r>
          </w:p>
        </w:tc>
      </w:tr>
      <w:tr w:rsidR="00C44B0E" w:rsidRPr="002210A4" w14:paraId="15B1D7B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302BB04" w14:textId="77777777" w:rsidR="00C44B0E" w:rsidRPr="002210A4" w:rsidRDefault="00C44B0E" w:rsidP="00C44B0E">
            <w:pPr>
              <w:ind w:firstLine="0"/>
              <w:jc w:val="center"/>
              <w:rPr>
                <w:color w:val="000000"/>
                <w:sz w:val="28"/>
                <w:szCs w:val="28"/>
              </w:rPr>
            </w:pPr>
            <w:r w:rsidRPr="002210A4">
              <w:rPr>
                <w:color w:val="000000"/>
                <w:sz w:val="28"/>
                <w:szCs w:val="28"/>
              </w:rPr>
              <w:t>24</w:t>
            </w:r>
          </w:p>
        </w:tc>
        <w:tc>
          <w:tcPr>
            <w:tcW w:w="3543" w:type="dxa"/>
            <w:tcBorders>
              <w:top w:val="single" w:sz="4" w:space="0" w:color="auto"/>
              <w:left w:val="single" w:sz="4" w:space="0" w:color="auto"/>
              <w:bottom w:val="single" w:sz="4" w:space="0" w:color="auto"/>
              <w:right w:val="single" w:sz="4" w:space="0" w:color="auto"/>
            </w:tcBorders>
            <w:vAlign w:val="center"/>
          </w:tcPr>
          <w:p w14:paraId="3ACD479E" w14:textId="77777777" w:rsidR="00C44B0E" w:rsidRPr="002210A4" w:rsidRDefault="00C44B0E" w:rsidP="00C44B0E">
            <w:pPr>
              <w:ind w:firstLine="0"/>
              <w:jc w:val="center"/>
              <w:rPr>
                <w:color w:val="000000"/>
                <w:sz w:val="28"/>
                <w:szCs w:val="28"/>
              </w:rPr>
            </w:pPr>
            <w:r w:rsidRPr="002210A4">
              <w:rPr>
                <w:color w:val="000000"/>
                <w:sz w:val="28"/>
                <w:szCs w:val="28"/>
              </w:rPr>
              <w:t>991 429,12</w:t>
            </w:r>
          </w:p>
        </w:tc>
        <w:tc>
          <w:tcPr>
            <w:tcW w:w="3544" w:type="dxa"/>
            <w:tcBorders>
              <w:top w:val="single" w:sz="4" w:space="0" w:color="auto"/>
              <w:left w:val="single" w:sz="4" w:space="0" w:color="auto"/>
              <w:bottom w:val="single" w:sz="4" w:space="0" w:color="auto"/>
              <w:right w:val="single" w:sz="4" w:space="0" w:color="auto"/>
            </w:tcBorders>
            <w:vAlign w:val="center"/>
          </w:tcPr>
          <w:p w14:paraId="704156F5" w14:textId="77777777" w:rsidR="00C44B0E" w:rsidRPr="002210A4" w:rsidRDefault="00C44B0E" w:rsidP="00C44B0E">
            <w:pPr>
              <w:ind w:firstLine="0"/>
              <w:jc w:val="center"/>
              <w:rPr>
                <w:color w:val="000000"/>
                <w:sz w:val="28"/>
                <w:szCs w:val="28"/>
              </w:rPr>
            </w:pPr>
            <w:r w:rsidRPr="002210A4">
              <w:rPr>
                <w:color w:val="000000"/>
                <w:sz w:val="28"/>
                <w:szCs w:val="28"/>
              </w:rPr>
              <w:t>2 688 113,33</w:t>
            </w:r>
          </w:p>
        </w:tc>
      </w:tr>
      <w:tr w:rsidR="00C44B0E" w:rsidRPr="002210A4" w14:paraId="7926AAC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AC36F4" w14:textId="77777777" w:rsidR="00C44B0E" w:rsidRPr="002210A4" w:rsidRDefault="00C44B0E" w:rsidP="00C44B0E">
            <w:pPr>
              <w:ind w:firstLine="0"/>
              <w:jc w:val="center"/>
              <w:rPr>
                <w:color w:val="000000"/>
                <w:sz w:val="28"/>
                <w:szCs w:val="28"/>
              </w:rPr>
            </w:pPr>
            <w:r w:rsidRPr="002210A4">
              <w:rPr>
                <w:color w:val="000000"/>
                <w:sz w:val="28"/>
                <w:szCs w:val="28"/>
              </w:rPr>
              <w:t>25</w:t>
            </w:r>
          </w:p>
        </w:tc>
        <w:tc>
          <w:tcPr>
            <w:tcW w:w="3543" w:type="dxa"/>
            <w:tcBorders>
              <w:top w:val="single" w:sz="4" w:space="0" w:color="auto"/>
              <w:left w:val="single" w:sz="4" w:space="0" w:color="auto"/>
              <w:bottom w:val="single" w:sz="4" w:space="0" w:color="auto"/>
              <w:right w:val="single" w:sz="4" w:space="0" w:color="auto"/>
            </w:tcBorders>
            <w:vAlign w:val="center"/>
          </w:tcPr>
          <w:p w14:paraId="03C51B71" w14:textId="77777777" w:rsidR="00C44B0E" w:rsidRPr="002210A4" w:rsidRDefault="00C44B0E" w:rsidP="00C44B0E">
            <w:pPr>
              <w:ind w:firstLine="0"/>
              <w:jc w:val="center"/>
              <w:rPr>
                <w:color w:val="000000"/>
                <w:sz w:val="28"/>
                <w:szCs w:val="28"/>
              </w:rPr>
            </w:pPr>
            <w:r w:rsidRPr="002210A4">
              <w:rPr>
                <w:color w:val="000000"/>
                <w:sz w:val="28"/>
                <w:szCs w:val="28"/>
              </w:rPr>
              <w:t>991 439,02</w:t>
            </w:r>
          </w:p>
        </w:tc>
        <w:tc>
          <w:tcPr>
            <w:tcW w:w="3544" w:type="dxa"/>
            <w:tcBorders>
              <w:top w:val="single" w:sz="4" w:space="0" w:color="auto"/>
              <w:left w:val="single" w:sz="4" w:space="0" w:color="auto"/>
              <w:bottom w:val="single" w:sz="4" w:space="0" w:color="auto"/>
              <w:right w:val="single" w:sz="4" w:space="0" w:color="auto"/>
            </w:tcBorders>
            <w:vAlign w:val="center"/>
          </w:tcPr>
          <w:p w14:paraId="3BBA67A3" w14:textId="77777777" w:rsidR="00C44B0E" w:rsidRPr="002210A4" w:rsidRDefault="00C44B0E" w:rsidP="00C44B0E">
            <w:pPr>
              <w:ind w:firstLine="0"/>
              <w:jc w:val="center"/>
              <w:rPr>
                <w:color w:val="000000"/>
                <w:sz w:val="28"/>
                <w:szCs w:val="28"/>
              </w:rPr>
            </w:pPr>
            <w:r w:rsidRPr="002210A4">
              <w:rPr>
                <w:color w:val="000000"/>
                <w:sz w:val="28"/>
                <w:szCs w:val="28"/>
              </w:rPr>
              <w:t>2 688 117,52</w:t>
            </w:r>
          </w:p>
        </w:tc>
      </w:tr>
      <w:tr w:rsidR="00C44B0E" w:rsidRPr="002210A4" w14:paraId="1EA41D3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72C14D" w14:textId="77777777" w:rsidR="00C44B0E" w:rsidRPr="002210A4" w:rsidRDefault="00C44B0E" w:rsidP="00C44B0E">
            <w:pPr>
              <w:ind w:firstLine="0"/>
              <w:jc w:val="center"/>
              <w:rPr>
                <w:color w:val="000000"/>
                <w:sz w:val="28"/>
                <w:szCs w:val="28"/>
              </w:rPr>
            </w:pPr>
            <w:r w:rsidRPr="002210A4">
              <w:rPr>
                <w:color w:val="000000"/>
                <w:sz w:val="28"/>
                <w:szCs w:val="28"/>
              </w:rPr>
              <w:t>26</w:t>
            </w:r>
          </w:p>
        </w:tc>
        <w:tc>
          <w:tcPr>
            <w:tcW w:w="3543" w:type="dxa"/>
            <w:tcBorders>
              <w:top w:val="single" w:sz="4" w:space="0" w:color="auto"/>
              <w:left w:val="single" w:sz="4" w:space="0" w:color="auto"/>
              <w:bottom w:val="single" w:sz="4" w:space="0" w:color="auto"/>
              <w:right w:val="single" w:sz="4" w:space="0" w:color="auto"/>
            </w:tcBorders>
            <w:vAlign w:val="center"/>
          </w:tcPr>
          <w:p w14:paraId="5C6E908C" w14:textId="77777777" w:rsidR="00C44B0E" w:rsidRPr="002210A4" w:rsidRDefault="00C44B0E" w:rsidP="00C44B0E">
            <w:pPr>
              <w:ind w:firstLine="0"/>
              <w:jc w:val="center"/>
              <w:rPr>
                <w:color w:val="000000"/>
                <w:sz w:val="28"/>
                <w:szCs w:val="28"/>
              </w:rPr>
            </w:pPr>
            <w:r w:rsidRPr="002210A4">
              <w:rPr>
                <w:color w:val="000000"/>
                <w:sz w:val="28"/>
                <w:szCs w:val="28"/>
              </w:rPr>
              <w:t>991 441,51</w:t>
            </w:r>
          </w:p>
        </w:tc>
        <w:tc>
          <w:tcPr>
            <w:tcW w:w="3544" w:type="dxa"/>
            <w:tcBorders>
              <w:top w:val="single" w:sz="4" w:space="0" w:color="auto"/>
              <w:left w:val="single" w:sz="4" w:space="0" w:color="auto"/>
              <w:bottom w:val="single" w:sz="4" w:space="0" w:color="auto"/>
              <w:right w:val="single" w:sz="4" w:space="0" w:color="auto"/>
            </w:tcBorders>
            <w:vAlign w:val="center"/>
          </w:tcPr>
          <w:p w14:paraId="18AC2214" w14:textId="77777777" w:rsidR="00C44B0E" w:rsidRPr="002210A4" w:rsidRDefault="00C44B0E" w:rsidP="00C44B0E">
            <w:pPr>
              <w:ind w:firstLine="0"/>
              <w:jc w:val="center"/>
              <w:rPr>
                <w:color w:val="000000"/>
                <w:sz w:val="28"/>
                <w:szCs w:val="28"/>
              </w:rPr>
            </w:pPr>
            <w:r w:rsidRPr="002210A4">
              <w:rPr>
                <w:color w:val="000000"/>
                <w:sz w:val="28"/>
                <w:szCs w:val="28"/>
              </w:rPr>
              <w:t>2 688 118,59</w:t>
            </w:r>
          </w:p>
        </w:tc>
      </w:tr>
      <w:tr w:rsidR="00C44B0E" w:rsidRPr="002210A4" w14:paraId="1E5C3CF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020A3F" w14:textId="77777777" w:rsidR="00C44B0E" w:rsidRPr="002210A4" w:rsidRDefault="00C44B0E" w:rsidP="00C44B0E">
            <w:pPr>
              <w:ind w:firstLine="0"/>
              <w:jc w:val="center"/>
              <w:rPr>
                <w:color w:val="000000"/>
                <w:sz w:val="28"/>
                <w:szCs w:val="28"/>
              </w:rPr>
            </w:pPr>
            <w:r w:rsidRPr="002210A4">
              <w:rPr>
                <w:color w:val="000000"/>
                <w:sz w:val="28"/>
                <w:szCs w:val="28"/>
              </w:rPr>
              <w:t>27</w:t>
            </w:r>
          </w:p>
        </w:tc>
        <w:tc>
          <w:tcPr>
            <w:tcW w:w="3543" w:type="dxa"/>
            <w:tcBorders>
              <w:top w:val="single" w:sz="4" w:space="0" w:color="auto"/>
              <w:left w:val="single" w:sz="4" w:space="0" w:color="auto"/>
              <w:bottom w:val="single" w:sz="4" w:space="0" w:color="auto"/>
              <w:right w:val="single" w:sz="4" w:space="0" w:color="auto"/>
            </w:tcBorders>
            <w:vAlign w:val="center"/>
          </w:tcPr>
          <w:p w14:paraId="7E4FD3FF" w14:textId="77777777" w:rsidR="00C44B0E" w:rsidRPr="002210A4" w:rsidRDefault="00C44B0E" w:rsidP="00C44B0E">
            <w:pPr>
              <w:ind w:firstLine="0"/>
              <w:jc w:val="center"/>
              <w:rPr>
                <w:color w:val="000000"/>
                <w:sz w:val="28"/>
                <w:szCs w:val="28"/>
              </w:rPr>
            </w:pPr>
            <w:r w:rsidRPr="002210A4">
              <w:rPr>
                <w:color w:val="000000"/>
                <w:sz w:val="28"/>
                <w:szCs w:val="28"/>
              </w:rPr>
              <w:t>991 442,19</w:t>
            </w:r>
          </w:p>
        </w:tc>
        <w:tc>
          <w:tcPr>
            <w:tcW w:w="3544" w:type="dxa"/>
            <w:tcBorders>
              <w:top w:val="single" w:sz="4" w:space="0" w:color="auto"/>
              <w:left w:val="single" w:sz="4" w:space="0" w:color="auto"/>
              <w:bottom w:val="single" w:sz="4" w:space="0" w:color="auto"/>
              <w:right w:val="single" w:sz="4" w:space="0" w:color="auto"/>
            </w:tcBorders>
            <w:vAlign w:val="center"/>
          </w:tcPr>
          <w:p w14:paraId="5784D7EB" w14:textId="77777777" w:rsidR="00C44B0E" w:rsidRPr="002210A4" w:rsidRDefault="00C44B0E" w:rsidP="00C44B0E">
            <w:pPr>
              <w:ind w:firstLine="0"/>
              <w:jc w:val="center"/>
              <w:rPr>
                <w:color w:val="000000"/>
                <w:sz w:val="28"/>
                <w:szCs w:val="28"/>
              </w:rPr>
            </w:pPr>
            <w:r w:rsidRPr="002210A4">
              <w:rPr>
                <w:color w:val="000000"/>
                <w:sz w:val="28"/>
                <w:szCs w:val="28"/>
              </w:rPr>
              <w:t>2 688 118,88</w:t>
            </w:r>
          </w:p>
        </w:tc>
      </w:tr>
      <w:tr w:rsidR="00C44B0E" w:rsidRPr="002210A4" w14:paraId="7DDA936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39CC852" w14:textId="77777777" w:rsidR="00C44B0E" w:rsidRPr="002210A4" w:rsidRDefault="00C44B0E" w:rsidP="00C44B0E">
            <w:pPr>
              <w:ind w:firstLine="0"/>
              <w:jc w:val="center"/>
              <w:rPr>
                <w:color w:val="000000"/>
                <w:sz w:val="28"/>
                <w:szCs w:val="28"/>
              </w:rPr>
            </w:pPr>
            <w:r w:rsidRPr="002210A4">
              <w:rPr>
                <w:color w:val="000000"/>
                <w:sz w:val="28"/>
                <w:szCs w:val="28"/>
              </w:rPr>
              <w:t>28</w:t>
            </w:r>
          </w:p>
        </w:tc>
        <w:tc>
          <w:tcPr>
            <w:tcW w:w="3543" w:type="dxa"/>
            <w:tcBorders>
              <w:top w:val="single" w:sz="4" w:space="0" w:color="auto"/>
              <w:left w:val="single" w:sz="4" w:space="0" w:color="auto"/>
              <w:bottom w:val="single" w:sz="4" w:space="0" w:color="auto"/>
              <w:right w:val="single" w:sz="4" w:space="0" w:color="auto"/>
            </w:tcBorders>
            <w:vAlign w:val="center"/>
          </w:tcPr>
          <w:p w14:paraId="40BDC8C8" w14:textId="77777777" w:rsidR="00C44B0E" w:rsidRPr="002210A4" w:rsidRDefault="00C44B0E" w:rsidP="00C44B0E">
            <w:pPr>
              <w:ind w:firstLine="0"/>
              <w:jc w:val="center"/>
              <w:rPr>
                <w:color w:val="000000"/>
                <w:sz w:val="28"/>
                <w:szCs w:val="28"/>
              </w:rPr>
            </w:pPr>
            <w:r w:rsidRPr="002210A4">
              <w:rPr>
                <w:color w:val="000000"/>
                <w:sz w:val="28"/>
                <w:szCs w:val="28"/>
              </w:rPr>
              <w:t>991 443,93</w:t>
            </w:r>
          </w:p>
        </w:tc>
        <w:tc>
          <w:tcPr>
            <w:tcW w:w="3544" w:type="dxa"/>
            <w:tcBorders>
              <w:top w:val="single" w:sz="4" w:space="0" w:color="auto"/>
              <w:left w:val="single" w:sz="4" w:space="0" w:color="auto"/>
              <w:bottom w:val="single" w:sz="4" w:space="0" w:color="auto"/>
              <w:right w:val="single" w:sz="4" w:space="0" w:color="auto"/>
            </w:tcBorders>
            <w:vAlign w:val="center"/>
          </w:tcPr>
          <w:p w14:paraId="4BCC7613" w14:textId="77777777" w:rsidR="00C44B0E" w:rsidRPr="002210A4" w:rsidRDefault="00C44B0E" w:rsidP="00C44B0E">
            <w:pPr>
              <w:ind w:firstLine="0"/>
              <w:jc w:val="center"/>
              <w:rPr>
                <w:color w:val="000000"/>
                <w:sz w:val="28"/>
                <w:szCs w:val="28"/>
              </w:rPr>
            </w:pPr>
            <w:r w:rsidRPr="002210A4">
              <w:rPr>
                <w:color w:val="000000"/>
                <w:sz w:val="28"/>
                <w:szCs w:val="28"/>
              </w:rPr>
              <w:t>2 688 119,62</w:t>
            </w:r>
          </w:p>
        </w:tc>
      </w:tr>
      <w:tr w:rsidR="00C44B0E" w:rsidRPr="002210A4" w14:paraId="61EC08E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557160A" w14:textId="77777777" w:rsidR="00C44B0E" w:rsidRPr="002210A4" w:rsidRDefault="00C44B0E" w:rsidP="00C44B0E">
            <w:pPr>
              <w:ind w:firstLine="0"/>
              <w:jc w:val="center"/>
              <w:rPr>
                <w:color w:val="000000"/>
                <w:sz w:val="28"/>
                <w:szCs w:val="28"/>
              </w:rPr>
            </w:pPr>
            <w:r w:rsidRPr="002210A4">
              <w:rPr>
                <w:color w:val="000000"/>
                <w:sz w:val="28"/>
                <w:szCs w:val="28"/>
              </w:rPr>
              <w:t>29</w:t>
            </w:r>
          </w:p>
        </w:tc>
        <w:tc>
          <w:tcPr>
            <w:tcW w:w="3543" w:type="dxa"/>
            <w:tcBorders>
              <w:top w:val="single" w:sz="4" w:space="0" w:color="auto"/>
              <w:left w:val="single" w:sz="4" w:space="0" w:color="auto"/>
              <w:bottom w:val="single" w:sz="4" w:space="0" w:color="auto"/>
              <w:right w:val="single" w:sz="4" w:space="0" w:color="auto"/>
            </w:tcBorders>
            <w:vAlign w:val="center"/>
          </w:tcPr>
          <w:p w14:paraId="38F55C45" w14:textId="77777777" w:rsidR="00C44B0E" w:rsidRPr="002210A4" w:rsidRDefault="00C44B0E" w:rsidP="00C44B0E">
            <w:pPr>
              <w:ind w:firstLine="0"/>
              <w:jc w:val="center"/>
              <w:rPr>
                <w:color w:val="000000"/>
                <w:sz w:val="28"/>
                <w:szCs w:val="28"/>
              </w:rPr>
            </w:pPr>
            <w:r w:rsidRPr="002210A4">
              <w:rPr>
                <w:color w:val="000000"/>
                <w:sz w:val="28"/>
                <w:szCs w:val="28"/>
              </w:rPr>
              <w:t>991 444,5</w:t>
            </w:r>
          </w:p>
        </w:tc>
        <w:tc>
          <w:tcPr>
            <w:tcW w:w="3544" w:type="dxa"/>
            <w:tcBorders>
              <w:top w:val="single" w:sz="4" w:space="0" w:color="auto"/>
              <w:left w:val="single" w:sz="4" w:space="0" w:color="auto"/>
              <w:bottom w:val="single" w:sz="4" w:space="0" w:color="auto"/>
              <w:right w:val="single" w:sz="4" w:space="0" w:color="auto"/>
            </w:tcBorders>
            <w:vAlign w:val="center"/>
          </w:tcPr>
          <w:p w14:paraId="37E1865A" w14:textId="77777777" w:rsidR="00C44B0E" w:rsidRPr="002210A4" w:rsidRDefault="00C44B0E" w:rsidP="00C44B0E">
            <w:pPr>
              <w:ind w:firstLine="0"/>
              <w:jc w:val="center"/>
              <w:rPr>
                <w:color w:val="000000"/>
                <w:sz w:val="28"/>
                <w:szCs w:val="28"/>
              </w:rPr>
            </w:pPr>
            <w:r w:rsidRPr="002210A4">
              <w:rPr>
                <w:color w:val="000000"/>
                <w:sz w:val="28"/>
                <w:szCs w:val="28"/>
              </w:rPr>
              <w:t>2 688 119,86</w:t>
            </w:r>
          </w:p>
        </w:tc>
      </w:tr>
      <w:tr w:rsidR="00C44B0E" w:rsidRPr="002210A4" w14:paraId="35E7ECF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71D85F1" w14:textId="77777777" w:rsidR="00C44B0E" w:rsidRPr="002210A4" w:rsidRDefault="00C44B0E" w:rsidP="00C44B0E">
            <w:pPr>
              <w:ind w:firstLine="0"/>
              <w:jc w:val="center"/>
              <w:rPr>
                <w:color w:val="000000"/>
                <w:sz w:val="28"/>
                <w:szCs w:val="28"/>
              </w:rPr>
            </w:pPr>
            <w:r w:rsidRPr="002210A4">
              <w:rPr>
                <w:color w:val="000000"/>
                <w:sz w:val="28"/>
                <w:szCs w:val="28"/>
              </w:rPr>
              <w:t>30</w:t>
            </w:r>
          </w:p>
        </w:tc>
        <w:tc>
          <w:tcPr>
            <w:tcW w:w="3543" w:type="dxa"/>
            <w:tcBorders>
              <w:top w:val="single" w:sz="4" w:space="0" w:color="auto"/>
              <w:left w:val="single" w:sz="4" w:space="0" w:color="auto"/>
              <w:bottom w:val="single" w:sz="4" w:space="0" w:color="auto"/>
              <w:right w:val="single" w:sz="4" w:space="0" w:color="auto"/>
            </w:tcBorders>
            <w:vAlign w:val="center"/>
          </w:tcPr>
          <w:p w14:paraId="02A83F1A" w14:textId="77777777" w:rsidR="00C44B0E" w:rsidRPr="002210A4" w:rsidRDefault="00C44B0E" w:rsidP="00C44B0E">
            <w:pPr>
              <w:ind w:firstLine="0"/>
              <w:jc w:val="center"/>
              <w:rPr>
                <w:color w:val="000000"/>
                <w:sz w:val="28"/>
                <w:szCs w:val="28"/>
              </w:rPr>
            </w:pPr>
            <w:r w:rsidRPr="002210A4">
              <w:rPr>
                <w:color w:val="000000"/>
                <w:sz w:val="28"/>
                <w:szCs w:val="28"/>
              </w:rPr>
              <w:t>991 446</w:t>
            </w:r>
          </w:p>
        </w:tc>
        <w:tc>
          <w:tcPr>
            <w:tcW w:w="3544" w:type="dxa"/>
            <w:tcBorders>
              <w:top w:val="single" w:sz="4" w:space="0" w:color="auto"/>
              <w:left w:val="single" w:sz="4" w:space="0" w:color="auto"/>
              <w:bottom w:val="single" w:sz="4" w:space="0" w:color="auto"/>
              <w:right w:val="single" w:sz="4" w:space="0" w:color="auto"/>
            </w:tcBorders>
            <w:vAlign w:val="center"/>
          </w:tcPr>
          <w:p w14:paraId="0B89860A" w14:textId="77777777" w:rsidR="00C44B0E" w:rsidRPr="002210A4" w:rsidRDefault="00C44B0E" w:rsidP="00C44B0E">
            <w:pPr>
              <w:ind w:firstLine="0"/>
              <w:jc w:val="center"/>
              <w:rPr>
                <w:color w:val="000000"/>
                <w:sz w:val="28"/>
                <w:szCs w:val="28"/>
              </w:rPr>
            </w:pPr>
            <w:r w:rsidRPr="002210A4">
              <w:rPr>
                <w:color w:val="000000"/>
                <w:sz w:val="28"/>
                <w:szCs w:val="28"/>
              </w:rPr>
              <w:t>2 688 120,37</w:t>
            </w:r>
          </w:p>
        </w:tc>
      </w:tr>
      <w:tr w:rsidR="00C44B0E" w:rsidRPr="002210A4" w14:paraId="51BA837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7A0368" w14:textId="77777777" w:rsidR="00C44B0E" w:rsidRPr="002210A4" w:rsidRDefault="00C44B0E" w:rsidP="00C44B0E">
            <w:pPr>
              <w:ind w:firstLine="0"/>
              <w:jc w:val="center"/>
              <w:rPr>
                <w:color w:val="000000"/>
                <w:sz w:val="28"/>
                <w:szCs w:val="28"/>
              </w:rPr>
            </w:pPr>
            <w:r w:rsidRPr="002210A4">
              <w:rPr>
                <w:color w:val="000000"/>
                <w:sz w:val="28"/>
                <w:szCs w:val="28"/>
              </w:rPr>
              <w:t>31</w:t>
            </w:r>
          </w:p>
        </w:tc>
        <w:tc>
          <w:tcPr>
            <w:tcW w:w="3543" w:type="dxa"/>
            <w:tcBorders>
              <w:top w:val="single" w:sz="4" w:space="0" w:color="auto"/>
              <w:left w:val="single" w:sz="4" w:space="0" w:color="auto"/>
              <w:bottom w:val="single" w:sz="4" w:space="0" w:color="auto"/>
              <w:right w:val="single" w:sz="4" w:space="0" w:color="auto"/>
            </w:tcBorders>
            <w:vAlign w:val="center"/>
          </w:tcPr>
          <w:p w14:paraId="6CE16EDE" w14:textId="77777777" w:rsidR="00C44B0E" w:rsidRPr="002210A4" w:rsidRDefault="00C44B0E" w:rsidP="00C44B0E">
            <w:pPr>
              <w:ind w:firstLine="0"/>
              <w:jc w:val="center"/>
              <w:rPr>
                <w:color w:val="000000"/>
                <w:sz w:val="28"/>
                <w:szCs w:val="28"/>
              </w:rPr>
            </w:pPr>
            <w:r w:rsidRPr="002210A4">
              <w:rPr>
                <w:color w:val="000000"/>
                <w:sz w:val="28"/>
                <w:szCs w:val="28"/>
              </w:rPr>
              <w:t>991 469,12</w:t>
            </w:r>
          </w:p>
        </w:tc>
        <w:tc>
          <w:tcPr>
            <w:tcW w:w="3544" w:type="dxa"/>
            <w:tcBorders>
              <w:top w:val="single" w:sz="4" w:space="0" w:color="auto"/>
              <w:left w:val="single" w:sz="4" w:space="0" w:color="auto"/>
              <w:bottom w:val="single" w:sz="4" w:space="0" w:color="auto"/>
              <w:right w:val="single" w:sz="4" w:space="0" w:color="auto"/>
            </w:tcBorders>
            <w:vAlign w:val="center"/>
          </w:tcPr>
          <w:p w14:paraId="1F671C6F" w14:textId="77777777" w:rsidR="00C44B0E" w:rsidRPr="002210A4" w:rsidRDefault="00C44B0E" w:rsidP="00C44B0E">
            <w:pPr>
              <w:ind w:firstLine="0"/>
              <w:jc w:val="center"/>
              <w:rPr>
                <w:color w:val="000000"/>
                <w:sz w:val="28"/>
                <w:szCs w:val="28"/>
              </w:rPr>
            </w:pPr>
            <w:r w:rsidRPr="002210A4">
              <w:rPr>
                <w:color w:val="000000"/>
                <w:sz w:val="28"/>
                <w:szCs w:val="28"/>
              </w:rPr>
              <w:t>2 688 130,4</w:t>
            </w:r>
          </w:p>
        </w:tc>
      </w:tr>
      <w:tr w:rsidR="00C44B0E" w:rsidRPr="002210A4" w14:paraId="4DC7240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B51A44C" w14:textId="77777777" w:rsidR="00C44B0E" w:rsidRPr="002210A4" w:rsidRDefault="00C44B0E" w:rsidP="00C44B0E">
            <w:pPr>
              <w:ind w:firstLine="0"/>
              <w:jc w:val="center"/>
              <w:rPr>
                <w:color w:val="000000"/>
                <w:sz w:val="28"/>
                <w:szCs w:val="28"/>
              </w:rPr>
            </w:pPr>
            <w:r w:rsidRPr="002210A4">
              <w:rPr>
                <w:color w:val="000000"/>
                <w:sz w:val="28"/>
                <w:szCs w:val="28"/>
              </w:rPr>
              <w:t>32</w:t>
            </w:r>
          </w:p>
        </w:tc>
        <w:tc>
          <w:tcPr>
            <w:tcW w:w="3543" w:type="dxa"/>
            <w:tcBorders>
              <w:top w:val="single" w:sz="4" w:space="0" w:color="auto"/>
              <w:left w:val="single" w:sz="4" w:space="0" w:color="auto"/>
              <w:bottom w:val="single" w:sz="4" w:space="0" w:color="auto"/>
              <w:right w:val="single" w:sz="4" w:space="0" w:color="auto"/>
            </w:tcBorders>
            <w:vAlign w:val="center"/>
          </w:tcPr>
          <w:p w14:paraId="0618E96E" w14:textId="77777777" w:rsidR="00C44B0E" w:rsidRPr="002210A4" w:rsidRDefault="00C44B0E" w:rsidP="00C44B0E">
            <w:pPr>
              <w:ind w:firstLine="0"/>
              <w:jc w:val="center"/>
              <w:rPr>
                <w:color w:val="000000"/>
                <w:sz w:val="28"/>
                <w:szCs w:val="28"/>
              </w:rPr>
            </w:pPr>
            <w:r w:rsidRPr="002210A4">
              <w:rPr>
                <w:color w:val="000000"/>
                <w:sz w:val="28"/>
                <w:szCs w:val="28"/>
              </w:rPr>
              <w:t>991 492,67</w:t>
            </w:r>
          </w:p>
        </w:tc>
        <w:tc>
          <w:tcPr>
            <w:tcW w:w="3544" w:type="dxa"/>
            <w:tcBorders>
              <w:top w:val="single" w:sz="4" w:space="0" w:color="auto"/>
              <w:left w:val="single" w:sz="4" w:space="0" w:color="auto"/>
              <w:bottom w:val="single" w:sz="4" w:space="0" w:color="auto"/>
              <w:right w:val="single" w:sz="4" w:space="0" w:color="auto"/>
            </w:tcBorders>
            <w:vAlign w:val="center"/>
          </w:tcPr>
          <w:p w14:paraId="04BFD125" w14:textId="77777777" w:rsidR="00C44B0E" w:rsidRPr="002210A4" w:rsidRDefault="00C44B0E" w:rsidP="00C44B0E">
            <w:pPr>
              <w:ind w:firstLine="0"/>
              <w:jc w:val="center"/>
              <w:rPr>
                <w:color w:val="000000"/>
                <w:sz w:val="28"/>
                <w:szCs w:val="28"/>
              </w:rPr>
            </w:pPr>
            <w:r w:rsidRPr="002210A4">
              <w:rPr>
                <w:color w:val="000000"/>
                <w:sz w:val="28"/>
                <w:szCs w:val="28"/>
              </w:rPr>
              <w:t>2 688 140,1</w:t>
            </w:r>
          </w:p>
        </w:tc>
      </w:tr>
      <w:tr w:rsidR="00C44B0E" w:rsidRPr="002210A4" w14:paraId="058260D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BBED59F" w14:textId="77777777" w:rsidR="00C44B0E" w:rsidRPr="002210A4" w:rsidRDefault="00C44B0E" w:rsidP="00C44B0E">
            <w:pPr>
              <w:ind w:firstLine="0"/>
              <w:jc w:val="center"/>
              <w:rPr>
                <w:color w:val="000000"/>
                <w:sz w:val="28"/>
                <w:szCs w:val="28"/>
              </w:rPr>
            </w:pPr>
            <w:r w:rsidRPr="002210A4">
              <w:rPr>
                <w:color w:val="000000"/>
                <w:sz w:val="28"/>
                <w:szCs w:val="28"/>
              </w:rPr>
              <w:t>33</w:t>
            </w:r>
          </w:p>
        </w:tc>
        <w:tc>
          <w:tcPr>
            <w:tcW w:w="3543" w:type="dxa"/>
            <w:tcBorders>
              <w:top w:val="single" w:sz="4" w:space="0" w:color="auto"/>
              <w:left w:val="single" w:sz="4" w:space="0" w:color="auto"/>
              <w:bottom w:val="single" w:sz="4" w:space="0" w:color="auto"/>
              <w:right w:val="single" w:sz="4" w:space="0" w:color="auto"/>
            </w:tcBorders>
            <w:vAlign w:val="center"/>
          </w:tcPr>
          <w:p w14:paraId="131618DE" w14:textId="77777777" w:rsidR="00C44B0E" w:rsidRPr="002210A4" w:rsidRDefault="00C44B0E" w:rsidP="00C44B0E">
            <w:pPr>
              <w:ind w:firstLine="0"/>
              <w:jc w:val="center"/>
              <w:rPr>
                <w:color w:val="000000"/>
                <w:sz w:val="28"/>
                <w:szCs w:val="28"/>
              </w:rPr>
            </w:pPr>
            <w:r w:rsidRPr="002210A4">
              <w:rPr>
                <w:color w:val="000000"/>
                <w:sz w:val="28"/>
                <w:szCs w:val="28"/>
              </w:rPr>
              <w:t>991 511,26</w:t>
            </w:r>
          </w:p>
        </w:tc>
        <w:tc>
          <w:tcPr>
            <w:tcW w:w="3544" w:type="dxa"/>
            <w:tcBorders>
              <w:top w:val="single" w:sz="4" w:space="0" w:color="auto"/>
              <w:left w:val="single" w:sz="4" w:space="0" w:color="auto"/>
              <w:bottom w:val="single" w:sz="4" w:space="0" w:color="auto"/>
              <w:right w:val="single" w:sz="4" w:space="0" w:color="auto"/>
            </w:tcBorders>
            <w:vAlign w:val="center"/>
          </w:tcPr>
          <w:p w14:paraId="51C4C9E6" w14:textId="77777777" w:rsidR="00C44B0E" w:rsidRPr="002210A4" w:rsidRDefault="00C44B0E" w:rsidP="00C44B0E">
            <w:pPr>
              <w:ind w:firstLine="0"/>
              <w:jc w:val="center"/>
              <w:rPr>
                <w:color w:val="000000"/>
                <w:sz w:val="28"/>
                <w:szCs w:val="28"/>
              </w:rPr>
            </w:pPr>
            <w:r w:rsidRPr="002210A4">
              <w:rPr>
                <w:color w:val="000000"/>
                <w:sz w:val="28"/>
                <w:szCs w:val="28"/>
              </w:rPr>
              <w:t>2 688 147,88</w:t>
            </w:r>
          </w:p>
        </w:tc>
      </w:tr>
      <w:tr w:rsidR="00C44B0E" w:rsidRPr="002210A4" w14:paraId="20F46A7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C8C062" w14:textId="77777777" w:rsidR="00C44B0E" w:rsidRPr="002210A4" w:rsidRDefault="00C44B0E" w:rsidP="00C44B0E">
            <w:pPr>
              <w:ind w:firstLine="0"/>
              <w:jc w:val="center"/>
              <w:rPr>
                <w:color w:val="000000"/>
                <w:sz w:val="28"/>
                <w:szCs w:val="28"/>
              </w:rPr>
            </w:pPr>
            <w:r w:rsidRPr="002210A4">
              <w:rPr>
                <w:color w:val="000000"/>
                <w:sz w:val="28"/>
                <w:szCs w:val="28"/>
              </w:rPr>
              <w:t>34</w:t>
            </w:r>
          </w:p>
        </w:tc>
        <w:tc>
          <w:tcPr>
            <w:tcW w:w="3543" w:type="dxa"/>
            <w:tcBorders>
              <w:top w:val="single" w:sz="4" w:space="0" w:color="auto"/>
              <w:left w:val="single" w:sz="4" w:space="0" w:color="auto"/>
              <w:bottom w:val="single" w:sz="4" w:space="0" w:color="auto"/>
              <w:right w:val="single" w:sz="4" w:space="0" w:color="auto"/>
            </w:tcBorders>
            <w:vAlign w:val="center"/>
          </w:tcPr>
          <w:p w14:paraId="318971FA" w14:textId="77777777" w:rsidR="00C44B0E" w:rsidRPr="002210A4" w:rsidRDefault="00C44B0E" w:rsidP="00C44B0E">
            <w:pPr>
              <w:ind w:firstLine="0"/>
              <w:jc w:val="center"/>
              <w:rPr>
                <w:color w:val="000000"/>
                <w:sz w:val="28"/>
                <w:szCs w:val="28"/>
              </w:rPr>
            </w:pPr>
            <w:r w:rsidRPr="002210A4">
              <w:rPr>
                <w:color w:val="000000"/>
                <w:sz w:val="28"/>
                <w:szCs w:val="28"/>
              </w:rPr>
              <w:t>991 515</w:t>
            </w:r>
          </w:p>
        </w:tc>
        <w:tc>
          <w:tcPr>
            <w:tcW w:w="3544" w:type="dxa"/>
            <w:tcBorders>
              <w:top w:val="single" w:sz="4" w:space="0" w:color="auto"/>
              <w:left w:val="single" w:sz="4" w:space="0" w:color="auto"/>
              <w:bottom w:val="single" w:sz="4" w:space="0" w:color="auto"/>
              <w:right w:val="single" w:sz="4" w:space="0" w:color="auto"/>
            </w:tcBorders>
            <w:vAlign w:val="center"/>
          </w:tcPr>
          <w:p w14:paraId="00E65FC3" w14:textId="77777777" w:rsidR="00C44B0E" w:rsidRPr="002210A4" w:rsidRDefault="00C44B0E" w:rsidP="00C44B0E">
            <w:pPr>
              <w:ind w:firstLine="0"/>
              <w:jc w:val="center"/>
              <w:rPr>
                <w:color w:val="000000"/>
                <w:sz w:val="28"/>
                <w:szCs w:val="28"/>
              </w:rPr>
            </w:pPr>
            <w:r w:rsidRPr="002210A4">
              <w:rPr>
                <w:color w:val="000000"/>
                <w:sz w:val="28"/>
                <w:szCs w:val="28"/>
              </w:rPr>
              <w:t>2 688 150,21</w:t>
            </w:r>
          </w:p>
        </w:tc>
      </w:tr>
      <w:tr w:rsidR="00C44B0E" w:rsidRPr="002210A4" w14:paraId="7BAD261F"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BA47081" w14:textId="77777777" w:rsidR="00C44B0E" w:rsidRPr="002210A4" w:rsidRDefault="00C44B0E" w:rsidP="00C44B0E">
            <w:pPr>
              <w:ind w:firstLine="0"/>
              <w:jc w:val="center"/>
              <w:rPr>
                <w:color w:val="000000"/>
                <w:sz w:val="28"/>
                <w:szCs w:val="28"/>
              </w:rPr>
            </w:pPr>
            <w:r w:rsidRPr="002210A4">
              <w:rPr>
                <w:color w:val="000000"/>
                <w:sz w:val="28"/>
                <w:szCs w:val="28"/>
              </w:rPr>
              <w:t>35</w:t>
            </w:r>
          </w:p>
        </w:tc>
        <w:tc>
          <w:tcPr>
            <w:tcW w:w="3543" w:type="dxa"/>
            <w:tcBorders>
              <w:top w:val="single" w:sz="4" w:space="0" w:color="auto"/>
              <w:left w:val="single" w:sz="4" w:space="0" w:color="auto"/>
              <w:bottom w:val="single" w:sz="4" w:space="0" w:color="auto"/>
              <w:right w:val="single" w:sz="4" w:space="0" w:color="auto"/>
            </w:tcBorders>
            <w:vAlign w:val="center"/>
          </w:tcPr>
          <w:p w14:paraId="4E7CE914" w14:textId="77777777" w:rsidR="00C44B0E" w:rsidRPr="002210A4" w:rsidRDefault="00C44B0E" w:rsidP="00C44B0E">
            <w:pPr>
              <w:ind w:firstLine="0"/>
              <w:jc w:val="center"/>
              <w:rPr>
                <w:color w:val="000000"/>
                <w:sz w:val="28"/>
                <w:szCs w:val="28"/>
              </w:rPr>
            </w:pPr>
            <w:r w:rsidRPr="002210A4">
              <w:rPr>
                <w:color w:val="000000"/>
                <w:sz w:val="28"/>
                <w:szCs w:val="28"/>
              </w:rPr>
              <w:t>991 525,61</w:t>
            </w:r>
          </w:p>
        </w:tc>
        <w:tc>
          <w:tcPr>
            <w:tcW w:w="3544" w:type="dxa"/>
            <w:tcBorders>
              <w:top w:val="single" w:sz="4" w:space="0" w:color="auto"/>
              <w:left w:val="single" w:sz="4" w:space="0" w:color="auto"/>
              <w:bottom w:val="single" w:sz="4" w:space="0" w:color="auto"/>
              <w:right w:val="single" w:sz="4" w:space="0" w:color="auto"/>
            </w:tcBorders>
            <w:vAlign w:val="center"/>
          </w:tcPr>
          <w:p w14:paraId="29068F1D" w14:textId="77777777" w:rsidR="00C44B0E" w:rsidRPr="002210A4" w:rsidRDefault="00C44B0E" w:rsidP="00C44B0E">
            <w:pPr>
              <w:ind w:firstLine="0"/>
              <w:jc w:val="center"/>
              <w:rPr>
                <w:color w:val="000000"/>
                <w:sz w:val="28"/>
                <w:szCs w:val="28"/>
              </w:rPr>
            </w:pPr>
            <w:r w:rsidRPr="002210A4">
              <w:rPr>
                <w:color w:val="000000"/>
                <w:sz w:val="28"/>
                <w:szCs w:val="28"/>
              </w:rPr>
              <w:t>2 688 154,55</w:t>
            </w:r>
          </w:p>
        </w:tc>
      </w:tr>
      <w:tr w:rsidR="00C44B0E" w:rsidRPr="002210A4" w14:paraId="6101DBC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C9C6441" w14:textId="77777777" w:rsidR="00C44B0E" w:rsidRPr="002210A4" w:rsidRDefault="00C44B0E" w:rsidP="00C44B0E">
            <w:pPr>
              <w:ind w:firstLine="0"/>
              <w:jc w:val="center"/>
              <w:rPr>
                <w:color w:val="000000"/>
                <w:sz w:val="28"/>
                <w:szCs w:val="28"/>
              </w:rPr>
            </w:pPr>
            <w:r w:rsidRPr="002210A4">
              <w:rPr>
                <w:color w:val="000000"/>
                <w:sz w:val="28"/>
                <w:szCs w:val="28"/>
              </w:rPr>
              <w:t>36</w:t>
            </w:r>
          </w:p>
        </w:tc>
        <w:tc>
          <w:tcPr>
            <w:tcW w:w="3543" w:type="dxa"/>
            <w:tcBorders>
              <w:top w:val="single" w:sz="4" w:space="0" w:color="auto"/>
              <w:left w:val="single" w:sz="4" w:space="0" w:color="auto"/>
              <w:bottom w:val="single" w:sz="4" w:space="0" w:color="auto"/>
              <w:right w:val="single" w:sz="4" w:space="0" w:color="auto"/>
            </w:tcBorders>
            <w:vAlign w:val="center"/>
          </w:tcPr>
          <w:p w14:paraId="56BEE828" w14:textId="77777777" w:rsidR="00C44B0E" w:rsidRPr="002210A4" w:rsidRDefault="00C44B0E" w:rsidP="00C44B0E">
            <w:pPr>
              <w:ind w:firstLine="0"/>
              <w:jc w:val="center"/>
              <w:rPr>
                <w:color w:val="000000"/>
                <w:sz w:val="28"/>
                <w:szCs w:val="28"/>
              </w:rPr>
            </w:pPr>
            <w:r w:rsidRPr="002210A4">
              <w:rPr>
                <w:color w:val="000000"/>
                <w:sz w:val="28"/>
                <w:szCs w:val="28"/>
              </w:rPr>
              <w:t>991 539,29</w:t>
            </w:r>
          </w:p>
        </w:tc>
        <w:tc>
          <w:tcPr>
            <w:tcW w:w="3544" w:type="dxa"/>
            <w:tcBorders>
              <w:top w:val="single" w:sz="4" w:space="0" w:color="auto"/>
              <w:left w:val="single" w:sz="4" w:space="0" w:color="auto"/>
              <w:bottom w:val="single" w:sz="4" w:space="0" w:color="auto"/>
              <w:right w:val="single" w:sz="4" w:space="0" w:color="auto"/>
            </w:tcBorders>
            <w:vAlign w:val="center"/>
          </w:tcPr>
          <w:p w14:paraId="74DD1880" w14:textId="77777777" w:rsidR="00C44B0E" w:rsidRPr="002210A4" w:rsidRDefault="00C44B0E" w:rsidP="00C44B0E">
            <w:pPr>
              <w:ind w:firstLine="0"/>
              <w:jc w:val="center"/>
              <w:rPr>
                <w:color w:val="000000"/>
                <w:sz w:val="28"/>
                <w:szCs w:val="28"/>
              </w:rPr>
            </w:pPr>
            <w:r w:rsidRPr="002210A4">
              <w:rPr>
                <w:color w:val="000000"/>
                <w:sz w:val="28"/>
                <w:szCs w:val="28"/>
              </w:rPr>
              <w:t>2 688 159,71</w:t>
            </w:r>
          </w:p>
        </w:tc>
      </w:tr>
      <w:tr w:rsidR="00C44B0E" w:rsidRPr="002210A4" w14:paraId="62C58FF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F58AC05" w14:textId="77777777" w:rsidR="00C44B0E" w:rsidRPr="002210A4" w:rsidRDefault="00C44B0E" w:rsidP="00C44B0E">
            <w:pPr>
              <w:ind w:firstLine="0"/>
              <w:jc w:val="center"/>
              <w:rPr>
                <w:color w:val="000000"/>
                <w:sz w:val="28"/>
                <w:szCs w:val="28"/>
              </w:rPr>
            </w:pPr>
            <w:r w:rsidRPr="002210A4">
              <w:rPr>
                <w:color w:val="000000"/>
                <w:sz w:val="28"/>
                <w:szCs w:val="28"/>
              </w:rPr>
              <w:t>37</w:t>
            </w:r>
          </w:p>
        </w:tc>
        <w:tc>
          <w:tcPr>
            <w:tcW w:w="3543" w:type="dxa"/>
            <w:tcBorders>
              <w:top w:val="single" w:sz="4" w:space="0" w:color="auto"/>
              <w:left w:val="single" w:sz="4" w:space="0" w:color="auto"/>
              <w:bottom w:val="single" w:sz="4" w:space="0" w:color="auto"/>
              <w:right w:val="single" w:sz="4" w:space="0" w:color="auto"/>
            </w:tcBorders>
            <w:vAlign w:val="center"/>
          </w:tcPr>
          <w:p w14:paraId="27CC100A" w14:textId="77777777" w:rsidR="00C44B0E" w:rsidRPr="002210A4" w:rsidRDefault="00C44B0E" w:rsidP="00C44B0E">
            <w:pPr>
              <w:ind w:firstLine="0"/>
              <w:jc w:val="center"/>
              <w:rPr>
                <w:color w:val="000000"/>
                <w:sz w:val="28"/>
                <w:szCs w:val="28"/>
              </w:rPr>
            </w:pPr>
            <w:r w:rsidRPr="002210A4">
              <w:rPr>
                <w:color w:val="000000"/>
                <w:sz w:val="28"/>
                <w:szCs w:val="28"/>
              </w:rPr>
              <w:t>991 565,32</w:t>
            </w:r>
          </w:p>
        </w:tc>
        <w:tc>
          <w:tcPr>
            <w:tcW w:w="3544" w:type="dxa"/>
            <w:tcBorders>
              <w:top w:val="single" w:sz="4" w:space="0" w:color="auto"/>
              <w:left w:val="single" w:sz="4" w:space="0" w:color="auto"/>
              <w:bottom w:val="single" w:sz="4" w:space="0" w:color="auto"/>
              <w:right w:val="single" w:sz="4" w:space="0" w:color="auto"/>
            </w:tcBorders>
            <w:vAlign w:val="center"/>
          </w:tcPr>
          <w:p w14:paraId="5A900967" w14:textId="77777777" w:rsidR="00C44B0E" w:rsidRPr="002210A4" w:rsidRDefault="00C44B0E" w:rsidP="00C44B0E">
            <w:pPr>
              <w:ind w:firstLine="0"/>
              <w:jc w:val="center"/>
              <w:rPr>
                <w:color w:val="000000"/>
                <w:sz w:val="28"/>
                <w:szCs w:val="28"/>
              </w:rPr>
            </w:pPr>
            <w:r w:rsidRPr="002210A4">
              <w:rPr>
                <w:color w:val="000000"/>
                <w:sz w:val="28"/>
                <w:szCs w:val="28"/>
              </w:rPr>
              <w:t>2 688 170,86</w:t>
            </w:r>
          </w:p>
        </w:tc>
      </w:tr>
      <w:tr w:rsidR="00C44B0E" w:rsidRPr="002210A4" w14:paraId="718D5A1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03168AC" w14:textId="77777777" w:rsidR="00C44B0E" w:rsidRPr="002210A4" w:rsidRDefault="00C44B0E" w:rsidP="00C44B0E">
            <w:pPr>
              <w:ind w:firstLine="0"/>
              <w:jc w:val="center"/>
              <w:rPr>
                <w:color w:val="000000"/>
                <w:sz w:val="28"/>
                <w:szCs w:val="28"/>
              </w:rPr>
            </w:pPr>
            <w:r w:rsidRPr="002210A4">
              <w:rPr>
                <w:color w:val="000000"/>
                <w:sz w:val="28"/>
                <w:szCs w:val="28"/>
              </w:rPr>
              <w:t>38</w:t>
            </w:r>
          </w:p>
        </w:tc>
        <w:tc>
          <w:tcPr>
            <w:tcW w:w="3543" w:type="dxa"/>
            <w:tcBorders>
              <w:top w:val="single" w:sz="4" w:space="0" w:color="auto"/>
              <w:left w:val="single" w:sz="4" w:space="0" w:color="auto"/>
              <w:bottom w:val="single" w:sz="4" w:space="0" w:color="auto"/>
              <w:right w:val="single" w:sz="4" w:space="0" w:color="auto"/>
            </w:tcBorders>
            <w:vAlign w:val="center"/>
          </w:tcPr>
          <w:p w14:paraId="12897C2F" w14:textId="77777777" w:rsidR="00C44B0E" w:rsidRPr="002210A4" w:rsidRDefault="00C44B0E" w:rsidP="00C44B0E">
            <w:pPr>
              <w:ind w:firstLine="0"/>
              <w:jc w:val="center"/>
              <w:rPr>
                <w:color w:val="000000"/>
                <w:sz w:val="28"/>
                <w:szCs w:val="28"/>
              </w:rPr>
            </w:pPr>
            <w:r w:rsidRPr="002210A4">
              <w:rPr>
                <w:color w:val="000000"/>
                <w:sz w:val="28"/>
                <w:szCs w:val="28"/>
              </w:rPr>
              <w:t>991 569,1</w:t>
            </w:r>
          </w:p>
        </w:tc>
        <w:tc>
          <w:tcPr>
            <w:tcW w:w="3544" w:type="dxa"/>
            <w:tcBorders>
              <w:top w:val="single" w:sz="4" w:space="0" w:color="auto"/>
              <w:left w:val="single" w:sz="4" w:space="0" w:color="auto"/>
              <w:bottom w:val="single" w:sz="4" w:space="0" w:color="auto"/>
              <w:right w:val="single" w:sz="4" w:space="0" w:color="auto"/>
            </w:tcBorders>
            <w:vAlign w:val="center"/>
          </w:tcPr>
          <w:p w14:paraId="3F6DC78E" w14:textId="77777777" w:rsidR="00C44B0E" w:rsidRPr="002210A4" w:rsidRDefault="00C44B0E" w:rsidP="00C44B0E">
            <w:pPr>
              <w:ind w:firstLine="0"/>
              <w:jc w:val="center"/>
              <w:rPr>
                <w:color w:val="000000"/>
                <w:sz w:val="28"/>
                <w:szCs w:val="28"/>
              </w:rPr>
            </w:pPr>
            <w:r w:rsidRPr="002210A4">
              <w:rPr>
                <w:color w:val="000000"/>
                <w:sz w:val="28"/>
                <w:szCs w:val="28"/>
              </w:rPr>
              <w:t>2 688 172,6</w:t>
            </w:r>
          </w:p>
        </w:tc>
      </w:tr>
      <w:tr w:rsidR="00C44B0E" w:rsidRPr="002210A4" w14:paraId="4DE1FB2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6C522F4" w14:textId="77777777" w:rsidR="00C44B0E" w:rsidRPr="002210A4" w:rsidRDefault="00C44B0E" w:rsidP="00C44B0E">
            <w:pPr>
              <w:ind w:firstLine="0"/>
              <w:jc w:val="center"/>
              <w:rPr>
                <w:color w:val="000000"/>
                <w:sz w:val="28"/>
                <w:szCs w:val="28"/>
              </w:rPr>
            </w:pPr>
            <w:r w:rsidRPr="002210A4">
              <w:rPr>
                <w:color w:val="000000"/>
                <w:sz w:val="28"/>
                <w:szCs w:val="28"/>
              </w:rPr>
              <w:t>39</w:t>
            </w:r>
          </w:p>
        </w:tc>
        <w:tc>
          <w:tcPr>
            <w:tcW w:w="3543" w:type="dxa"/>
            <w:tcBorders>
              <w:top w:val="single" w:sz="4" w:space="0" w:color="auto"/>
              <w:left w:val="single" w:sz="4" w:space="0" w:color="auto"/>
              <w:bottom w:val="single" w:sz="4" w:space="0" w:color="auto"/>
              <w:right w:val="single" w:sz="4" w:space="0" w:color="auto"/>
            </w:tcBorders>
            <w:vAlign w:val="center"/>
          </w:tcPr>
          <w:p w14:paraId="63DAD051" w14:textId="77777777" w:rsidR="00C44B0E" w:rsidRPr="002210A4" w:rsidRDefault="00C44B0E" w:rsidP="00C44B0E">
            <w:pPr>
              <w:ind w:firstLine="0"/>
              <w:jc w:val="center"/>
              <w:rPr>
                <w:color w:val="000000"/>
                <w:sz w:val="28"/>
                <w:szCs w:val="28"/>
              </w:rPr>
            </w:pPr>
            <w:r w:rsidRPr="002210A4">
              <w:rPr>
                <w:color w:val="000000"/>
                <w:sz w:val="28"/>
                <w:szCs w:val="28"/>
              </w:rPr>
              <w:t>991 568,94</w:t>
            </w:r>
          </w:p>
        </w:tc>
        <w:tc>
          <w:tcPr>
            <w:tcW w:w="3544" w:type="dxa"/>
            <w:tcBorders>
              <w:top w:val="single" w:sz="4" w:space="0" w:color="auto"/>
              <w:left w:val="single" w:sz="4" w:space="0" w:color="auto"/>
              <w:bottom w:val="single" w:sz="4" w:space="0" w:color="auto"/>
              <w:right w:val="single" w:sz="4" w:space="0" w:color="auto"/>
            </w:tcBorders>
            <w:vAlign w:val="center"/>
          </w:tcPr>
          <w:p w14:paraId="5C769FEC" w14:textId="77777777" w:rsidR="00C44B0E" w:rsidRPr="002210A4" w:rsidRDefault="00C44B0E" w:rsidP="00C44B0E">
            <w:pPr>
              <w:ind w:firstLine="0"/>
              <w:jc w:val="center"/>
              <w:rPr>
                <w:color w:val="000000"/>
                <w:sz w:val="28"/>
                <w:szCs w:val="28"/>
              </w:rPr>
            </w:pPr>
            <w:r w:rsidRPr="002210A4">
              <w:rPr>
                <w:color w:val="000000"/>
                <w:sz w:val="28"/>
                <w:szCs w:val="28"/>
              </w:rPr>
              <w:t>2 688 173,64</w:t>
            </w:r>
          </w:p>
        </w:tc>
      </w:tr>
      <w:tr w:rsidR="00C44B0E" w:rsidRPr="002210A4" w14:paraId="3A8CA08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6DAA09" w14:textId="77777777" w:rsidR="00C44B0E" w:rsidRPr="002210A4" w:rsidRDefault="00C44B0E" w:rsidP="00C44B0E">
            <w:pPr>
              <w:ind w:firstLine="0"/>
              <w:jc w:val="center"/>
              <w:rPr>
                <w:color w:val="000000"/>
                <w:sz w:val="28"/>
                <w:szCs w:val="28"/>
              </w:rPr>
            </w:pPr>
            <w:r w:rsidRPr="002210A4">
              <w:rPr>
                <w:color w:val="000000"/>
                <w:sz w:val="28"/>
                <w:szCs w:val="28"/>
              </w:rPr>
              <w:t>40</w:t>
            </w:r>
          </w:p>
        </w:tc>
        <w:tc>
          <w:tcPr>
            <w:tcW w:w="3543" w:type="dxa"/>
            <w:tcBorders>
              <w:top w:val="single" w:sz="4" w:space="0" w:color="auto"/>
              <w:left w:val="single" w:sz="4" w:space="0" w:color="auto"/>
              <w:bottom w:val="single" w:sz="4" w:space="0" w:color="auto"/>
              <w:right w:val="single" w:sz="4" w:space="0" w:color="auto"/>
            </w:tcBorders>
            <w:vAlign w:val="center"/>
          </w:tcPr>
          <w:p w14:paraId="1721206C" w14:textId="77777777" w:rsidR="00C44B0E" w:rsidRPr="002210A4" w:rsidRDefault="00C44B0E" w:rsidP="00C44B0E">
            <w:pPr>
              <w:ind w:firstLine="0"/>
              <w:jc w:val="center"/>
              <w:rPr>
                <w:color w:val="000000"/>
                <w:sz w:val="28"/>
                <w:szCs w:val="28"/>
              </w:rPr>
            </w:pPr>
            <w:r w:rsidRPr="002210A4">
              <w:rPr>
                <w:color w:val="000000"/>
                <w:sz w:val="28"/>
                <w:szCs w:val="28"/>
              </w:rPr>
              <w:t>991 572,18</w:t>
            </w:r>
          </w:p>
        </w:tc>
        <w:tc>
          <w:tcPr>
            <w:tcW w:w="3544" w:type="dxa"/>
            <w:tcBorders>
              <w:top w:val="single" w:sz="4" w:space="0" w:color="auto"/>
              <w:left w:val="single" w:sz="4" w:space="0" w:color="auto"/>
              <w:bottom w:val="single" w:sz="4" w:space="0" w:color="auto"/>
              <w:right w:val="single" w:sz="4" w:space="0" w:color="auto"/>
            </w:tcBorders>
            <w:vAlign w:val="center"/>
          </w:tcPr>
          <w:p w14:paraId="6CE57A2A" w14:textId="77777777" w:rsidR="00C44B0E" w:rsidRPr="002210A4" w:rsidRDefault="00C44B0E" w:rsidP="00C44B0E">
            <w:pPr>
              <w:ind w:firstLine="0"/>
              <w:jc w:val="center"/>
              <w:rPr>
                <w:color w:val="000000"/>
                <w:sz w:val="28"/>
                <w:szCs w:val="28"/>
              </w:rPr>
            </w:pPr>
            <w:r w:rsidRPr="002210A4">
              <w:rPr>
                <w:color w:val="000000"/>
                <w:sz w:val="28"/>
                <w:szCs w:val="28"/>
              </w:rPr>
              <w:t>2 688 174,8</w:t>
            </w:r>
          </w:p>
        </w:tc>
      </w:tr>
      <w:tr w:rsidR="00C44B0E" w:rsidRPr="002210A4" w14:paraId="09FDD42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FF7643D" w14:textId="77777777" w:rsidR="00C44B0E" w:rsidRPr="002210A4" w:rsidRDefault="00C44B0E" w:rsidP="00C44B0E">
            <w:pPr>
              <w:ind w:firstLine="0"/>
              <w:jc w:val="center"/>
              <w:rPr>
                <w:color w:val="000000"/>
                <w:sz w:val="28"/>
                <w:szCs w:val="28"/>
              </w:rPr>
            </w:pPr>
            <w:r w:rsidRPr="002210A4">
              <w:rPr>
                <w:color w:val="000000"/>
                <w:sz w:val="28"/>
                <w:szCs w:val="28"/>
              </w:rPr>
              <w:t>41</w:t>
            </w:r>
          </w:p>
        </w:tc>
        <w:tc>
          <w:tcPr>
            <w:tcW w:w="3543" w:type="dxa"/>
            <w:tcBorders>
              <w:top w:val="single" w:sz="4" w:space="0" w:color="auto"/>
              <w:left w:val="single" w:sz="4" w:space="0" w:color="auto"/>
              <w:bottom w:val="single" w:sz="4" w:space="0" w:color="auto"/>
              <w:right w:val="single" w:sz="4" w:space="0" w:color="auto"/>
            </w:tcBorders>
            <w:vAlign w:val="center"/>
          </w:tcPr>
          <w:p w14:paraId="10CD420B" w14:textId="77777777" w:rsidR="00C44B0E" w:rsidRPr="002210A4" w:rsidRDefault="00C44B0E" w:rsidP="00C44B0E">
            <w:pPr>
              <w:ind w:firstLine="0"/>
              <w:jc w:val="center"/>
              <w:rPr>
                <w:color w:val="000000"/>
                <w:sz w:val="28"/>
                <w:szCs w:val="28"/>
              </w:rPr>
            </w:pPr>
            <w:r w:rsidRPr="002210A4">
              <w:rPr>
                <w:color w:val="000000"/>
                <w:sz w:val="28"/>
                <w:szCs w:val="28"/>
              </w:rPr>
              <w:t>991 572,34</w:t>
            </w:r>
          </w:p>
        </w:tc>
        <w:tc>
          <w:tcPr>
            <w:tcW w:w="3544" w:type="dxa"/>
            <w:tcBorders>
              <w:top w:val="single" w:sz="4" w:space="0" w:color="auto"/>
              <w:left w:val="single" w:sz="4" w:space="0" w:color="auto"/>
              <w:bottom w:val="single" w:sz="4" w:space="0" w:color="auto"/>
              <w:right w:val="single" w:sz="4" w:space="0" w:color="auto"/>
            </w:tcBorders>
            <w:vAlign w:val="center"/>
          </w:tcPr>
          <w:p w14:paraId="2D6B5738" w14:textId="77777777" w:rsidR="00C44B0E" w:rsidRPr="002210A4" w:rsidRDefault="00C44B0E" w:rsidP="00C44B0E">
            <w:pPr>
              <w:ind w:firstLine="0"/>
              <w:jc w:val="center"/>
              <w:rPr>
                <w:color w:val="000000"/>
                <w:sz w:val="28"/>
                <w:szCs w:val="28"/>
              </w:rPr>
            </w:pPr>
            <w:r w:rsidRPr="002210A4">
              <w:rPr>
                <w:color w:val="000000"/>
                <w:sz w:val="28"/>
                <w:szCs w:val="28"/>
              </w:rPr>
              <w:t>2 688 174,31</w:t>
            </w:r>
          </w:p>
        </w:tc>
      </w:tr>
      <w:tr w:rsidR="00C44B0E" w:rsidRPr="002210A4" w14:paraId="543C295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9C11A69" w14:textId="77777777" w:rsidR="00C44B0E" w:rsidRPr="002210A4" w:rsidRDefault="00C44B0E" w:rsidP="00C44B0E">
            <w:pPr>
              <w:ind w:firstLine="0"/>
              <w:jc w:val="center"/>
              <w:rPr>
                <w:color w:val="000000"/>
                <w:sz w:val="28"/>
                <w:szCs w:val="28"/>
              </w:rPr>
            </w:pPr>
            <w:r w:rsidRPr="002210A4">
              <w:rPr>
                <w:color w:val="000000"/>
                <w:sz w:val="28"/>
                <w:szCs w:val="28"/>
              </w:rPr>
              <w:t>42</w:t>
            </w:r>
          </w:p>
        </w:tc>
        <w:tc>
          <w:tcPr>
            <w:tcW w:w="3543" w:type="dxa"/>
            <w:tcBorders>
              <w:top w:val="single" w:sz="4" w:space="0" w:color="auto"/>
              <w:left w:val="single" w:sz="4" w:space="0" w:color="auto"/>
              <w:bottom w:val="single" w:sz="4" w:space="0" w:color="auto"/>
              <w:right w:val="single" w:sz="4" w:space="0" w:color="auto"/>
            </w:tcBorders>
            <w:vAlign w:val="center"/>
          </w:tcPr>
          <w:p w14:paraId="301F0F1A" w14:textId="77777777" w:rsidR="00C44B0E" w:rsidRPr="002210A4" w:rsidRDefault="00C44B0E" w:rsidP="00C44B0E">
            <w:pPr>
              <w:ind w:firstLine="0"/>
              <w:jc w:val="center"/>
              <w:rPr>
                <w:color w:val="000000"/>
                <w:sz w:val="28"/>
                <w:szCs w:val="28"/>
              </w:rPr>
            </w:pPr>
            <w:r w:rsidRPr="002210A4">
              <w:rPr>
                <w:color w:val="000000"/>
                <w:sz w:val="28"/>
                <w:szCs w:val="28"/>
              </w:rPr>
              <w:t>991 576,66</w:t>
            </w:r>
          </w:p>
        </w:tc>
        <w:tc>
          <w:tcPr>
            <w:tcW w:w="3544" w:type="dxa"/>
            <w:tcBorders>
              <w:top w:val="single" w:sz="4" w:space="0" w:color="auto"/>
              <w:left w:val="single" w:sz="4" w:space="0" w:color="auto"/>
              <w:bottom w:val="single" w:sz="4" w:space="0" w:color="auto"/>
              <w:right w:val="single" w:sz="4" w:space="0" w:color="auto"/>
            </w:tcBorders>
            <w:vAlign w:val="center"/>
          </w:tcPr>
          <w:p w14:paraId="329333EF" w14:textId="77777777" w:rsidR="00C44B0E" w:rsidRPr="002210A4" w:rsidRDefault="00C44B0E" w:rsidP="00C44B0E">
            <w:pPr>
              <w:ind w:firstLine="0"/>
              <w:jc w:val="center"/>
              <w:rPr>
                <w:color w:val="000000"/>
                <w:sz w:val="28"/>
                <w:szCs w:val="28"/>
              </w:rPr>
            </w:pPr>
            <w:r w:rsidRPr="002210A4">
              <w:rPr>
                <w:color w:val="000000"/>
                <w:sz w:val="28"/>
                <w:szCs w:val="28"/>
              </w:rPr>
              <w:t>2 688 175,84</w:t>
            </w:r>
          </w:p>
        </w:tc>
      </w:tr>
      <w:tr w:rsidR="00C44B0E" w:rsidRPr="002210A4" w14:paraId="37F6DE9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30B06C9" w14:textId="77777777" w:rsidR="00C44B0E" w:rsidRPr="002210A4" w:rsidRDefault="00C44B0E" w:rsidP="00C44B0E">
            <w:pPr>
              <w:ind w:firstLine="0"/>
              <w:jc w:val="center"/>
              <w:rPr>
                <w:color w:val="000000"/>
                <w:sz w:val="28"/>
                <w:szCs w:val="28"/>
              </w:rPr>
            </w:pPr>
            <w:r w:rsidRPr="002210A4">
              <w:rPr>
                <w:color w:val="000000"/>
                <w:sz w:val="28"/>
                <w:szCs w:val="28"/>
              </w:rPr>
              <w:t>43</w:t>
            </w:r>
          </w:p>
        </w:tc>
        <w:tc>
          <w:tcPr>
            <w:tcW w:w="3543" w:type="dxa"/>
            <w:tcBorders>
              <w:top w:val="single" w:sz="4" w:space="0" w:color="auto"/>
              <w:left w:val="single" w:sz="4" w:space="0" w:color="auto"/>
              <w:bottom w:val="single" w:sz="4" w:space="0" w:color="auto"/>
              <w:right w:val="single" w:sz="4" w:space="0" w:color="auto"/>
            </w:tcBorders>
            <w:vAlign w:val="center"/>
          </w:tcPr>
          <w:p w14:paraId="7910237C" w14:textId="77777777" w:rsidR="00C44B0E" w:rsidRPr="002210A4" w:rsidRDefault="00C44B0E" w:rsidP="00C44B0E">
            <w:pPr>
              <w:ind w:firstLine="0"/>
              <w:jc w:val="center"/>
              <w:rPr>
                <w:color w:val="000000"/>
                <w:sz w:val="28"/>
                <w:szCs w:val="28"/>
              </w:rPr>
            </w:pPr>
            <w:r w:rsidRPr="002210A4">
              <w:rPr>
                <w:color w:val="000000"/>
                <w:sz w:val="28"/>
                <w:szCs w:val="28"/>
              </w:rPr>
              <w:t>991 580,73</w:t>
            </w:r>
          </w:p>
        </w:tc>
        <w:tc>
          <w:tcPr>
            <w:tcW w:w="3544" w:type="dxa"/>
            <w:tcBorders>
              <w:top w:val="single" w:sz="4" w:space="0" w:color="auto"/>
              <w:left w:val="single" w:sz="4" w:space="0" w:color="auto"/>
              <w:bottom w:val="single" w:sz="4" w:space="0" w:color="auto"/>
              <w:right w:val="single" w:sz="4" w:space="0" w:color="auto"/>
            </w:tcBorders>
            <w:vAlign w:val="center"/>
          </w:tcPr>
          <w:p w14:paraId="7B2E3D69" w14:textId="77777777" w:rsidR="00C44B0E" w:rsidRPr="002210A4" w:rsidRDefault="00C44B0E" w:rsidP="00C44B0E">
            <w:pPr>
              <w:ind w:firstLine="0"/>
              <w:jc w:val="center"/>
              <w:rPr>
                <w:color w:val="000000"/>
                <w:sz w:val="28"/>
                <w:szCs w:val="28"/>
              </w:rPr>
            </w:pPr>
            <w:r w:rsidRPr="002210A4">
              <w:rPr>
                <w:color w:val="000000"/>
                <w:sz w:val="28"/>
                <w:szCs w:val="28"/>
              </w:rPr>
              <w:t>2 688 177,26</w:t>
            </w:r>
          </w:p>
        </w:tc>
      </w:tr>
      <w:tr w:rsidR="00C44B0E" w:rsidRPr="002210A4" w14:paraId="058CF45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4C6A4B9" w14:textId="77777777" w:rsidR="00C44B0E" w:rsidRPr="002210A4" w:rsidRDefault="00C44B0E" w:rsidP="00C44B0E">
            <w:pPr>
              <w:ind w:firstLine="0"/>
              <w:jc w:val="center"/>
              <w:rPr>
                <w:color w:val="000000"/>
                <w:sz w:val="28"/>
                <w:szCs w:val="28"/>
              </w:rPr>
            </w:pPr>
            <w:r w:rsidRPr="002210A4">
              <w:rPr>
                <w:color w:val="000000"/>
                <w:sz w:val="28"/>
                <w:szCs w:val="28"/>
              </w:rPr>
              <w:t>44</w:t>
            </w:r>
          </w:p>
        </w:tc>
        <w:tc>
          <w:tcPr>
            <w:tcW w:w="3543" w:type="dxa"/>
            <w:tcBorders>
              <w:top w:val="single" w:sz="4" w:space="0" w:color="auto"/>
              <w:left w:val="single" w:sz="4" w:space="0" w:color="auto"/>
              <w:bottom w:val="single" w:sz="4" w:space="0" w:color="auto"/>
              <w:right w:val="single" w:sz="4" w:space="0" w:color="auto"/>
            </w:tcBorders>
            <w:vAlign w:val="center"/>
          </w:tcPr>
          <w:p w14:paraId="23A9FA77" w14:textId="77777777" w:rsidR="00C44B0E" w:rsidRPr="002210A4" w:rsidRDefault="00C44B0E" w:rsidP="00C44B0E">
            <w:pPr>
              <w:ind w:firstLine="0"/>
              <w:jc w:val="center"/>
              <w:rPr>
                <w:color w:val="000000"/>
                <w:sz w:val="28"/>
                <w:szCs w:val="28"/>
              </w:rPr>
            </w:pPr>
            <w:r w:rsidRPr="002210A4">
              <w:rPr>
                <w:color w:val="000000"/>
                <w:sz w:val="28"/>
                <w:szCs w:val="28"/>
              </w:rPr>
              <w:t>991 584,34</w:t>
            </w:r>
          </w:p>
        </w:tc>
        <w:tc>
          <w:tcPr>
            <w:tcW w:w="3544" w:type="dxa"/>
            <w:tcBorders>
              <w:top w:val="single" w:sz="4" w:space="0" w:color="auto"/>
              <w:left w:val="single" w:sz="4" w:space="0" w:color="auto"/>
              <w:bottom w:val="single" w:sz="4" w:space="0" w:color="auto"/>
              <w:right w:val="single" w:sz="4" w:space="0" w:color="auto"/>
            </w:tcBorders>
            <w:vAlign w:val="center"/>
          </w:tcPr>
          <w:p w14:paraId="4AFA75FB" w14:textId="77777777" w:rsidR="00C44B0E" w:rsidRPr="002210A4" w:rsidRDefault="00C44B0E" w:rsidP="00C44B0E">
            <w:pPr>
              <w:ind w:firstLine="0"/>
              <w:jc w:val="center"/>
              <w:rPr>
                <w:color w:val="000000"/>
                <w:sz w:val="28"/>
                <w:szCs w:val="28"/>
              </w:rPr>
            </w:pPr>
            <w:r w:rsidRPr="002210A4">
              <w:rPr>
                <w:color w:val="000000"/>
                <w:sz w:val="28"/>
                <w:szCs w:val="28"/>
              </w:rPr>
              <w:t>2 688 178,79</w:t>
            </w:r>
          </w:p>
        </w:tc>
      </w:tr>
      <w:tr w:rsidR="00C44B0E" w:rsidRPr="002210A4" w14:paraId="2F2BFC8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B86F631" w14:textId="77777777" w:rsidR="00C44B0E" w:rsidRPr="002210A4" w:rsidRDefault="00C44B0E" w:rsidP="00C44B0E">
            <w:pPr>
              <w:ind w:firstLine="0"/>
              <w:jc w:val="center"/>
              <w:rPr>
                <w:color w:val="000000"/>
                <w:sz w:val="28"/>
                <w:szCs w:val="28"/>
              </w:rPr>
            </w:pPr>
            <w:r w:rsidRPr="002210A4">
              <w:rPr>
                <w:color w:val="000000"/>
                <w:sz w:val="28"/>
                <w:szCs w:val="28"/>
              </w:rPr>
              <w:t>45</w:t>
            </w:r>
          </w:p>
        </w:tc>
        <w:tc>
          <w:tcPr>
            <w:tcW w:w="3543" w:type="dxa"/>
            <w:tcBorders>
              <w:top w:val="single" w:sz="4" w:space="0" w:color="auto"/>
              <w:left w:val="single" w:sz="4" w:space="0" w:color="auto"/>
              <w:bottom w:val="single" w:sz="4" w:space="0" w:color="auto"/>
              <w:right w:val="single" w:sz="4" w:space="0" w:color="auto"/>
            </w:tcBorders>
            <w:vAlign w:val="center"/>
          </w:tcPr>
          <w:p w14:paraId="539F72F1" w14:textId="77777777" w:rsidR="00C44B0E" w:rsidRPr="002210A4" w:rsidRDefault="00C44B0E" w:rsidP="00C44B0E">
            <w:pPr>
              <w:ind w:firstLine="0"/>
              <w:jc w:val="center"/>
              <w:rPr>
                <w:color w:val="000000"/>
                <w:sz w:val="28"/>
                <w:szCs w:val="28"/>
              </w:rPr>
            </w:pPr>
            <w:r w:rsidRPr="002210A4">
              <w:rPr>
                <w:color w:val="000000"/>
                <w:sz w:val="28"/>
                <w:szCs w:val="28"/>
              </w:rPr>
              <w:t>991 590,69</w:t>
            </w:r>
          </w:p>
        </w:tc>
        <w:tc>
          <w:tcPr>
            <w:tcW w:w="3544" w:type="dxa"/>
            <w:tcBorders>
              <w:top w:val="single" w:sz="4" w:space="0" w:color="auto"/>
              <w:left w:val="single" w:sz="4" w:space="0" w:color="auto"/>
              <w:bottom w:val="single" w:sz="4" w:space="0" w:color="auto"/>
              <w:right w:val="single" w:sz="4" w:space="0" w:color="auto"/>
            </w:tcBorders>
            <w:vAlign w:val="center"/>
          </w:tcPr>
          <w:p w14:paraId="270969C9" w14:textId="77777777" w:rsidR="00C44B0E" w:rsidRPr="002210A4" w:rsidRDefault="00C44B0E" w:rsidP="00C44B0E">
            <w:pPr>
              <w:ind w:firstLine="0"/>
              <w:jc w:val="center"/>
              <w:rPr>
                <w:color w:val="000000"/>
                <w:sz w:val="28"/>
                <w:szCs w:val="28"/>
              </w:rPr>
            </w:pPr>
            <w:r w:rsidRPr="002210A4">
              <w:rPr>
                <w:color w:val="000000"/>
                <w:sz w:val="28"/>
                <w:szCs w:val="28"/>
              </w:rPr>
              <w:t>2 688 180,82</w:t>
            </w:r>
          </w:p>
        </w:tc>
      </w:tr>
      <w:tr w:rsidR="00C44B0E" w:rsidRPr="002210A4" w14:paraId="2745D41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5832C25" w14:textId="77777777" w:rsidR="00C44B0E" w:rsidRPr="002210A4" w:rsidRDefault="00C44B0E" w:rsidP="00C44B0E">
            <w:pPr>
              <w:ind w:firstLine="0"/>
              <w:jc w:val="center"/>
              <w:rPr>
                <w:color w:val="000000"/>
                <w:sz w:val="28"/>
                <w:szCs w:val="28"/>
              </w:rPr>
            </w:pPr>
            <w:r w:rsidRPr="002210A4">
              <w:rPr>
                <w:color w:val="000000"/>
                <w:sz w:val="28"/>
                <w:szCs w:val="28"/>
              </w:rPr>
              <w:t>46</w:t>
            </w:r>
          </w:p>
        </w:tc>
        <w:tc>
          <w:tcPr>
            <w:tcW w:w="3543" w:type="dxa"/>
            <w:tcBorders>
              <w:top w:val="single" w:sz="4" w:space="0" w:color="auto"/>
              <w:left w:val="single" w:sz="4" w:space="0" w:color="auto"/>
              <w:bottom w:val="single" w:sz="4" w:space="0" w:color="auto"/>
              <w:right w:val="single" w:sz="4" w:space="0" w:color="auto"/>
            </w:tcBorders>
            <w:vAlign w:val="center"/>
          </w:tcPr>
          <w:p w14:paraId="54415943" w14:textId="77777777" w:rsidR="00C44B0E" w:rsidRPr="002210A4" w:rsidRDefault="00C44B0E" w:rsidP="00C44B0E">
            <w:pPr>
              <w:ind w:firstLine="0"/>
              <w:jc w:val="center"/>
              <w:rPr>
                <w:color w:val="000000"/>
                <w:sz w:val="28"/>
                <w:szCs w:val="28"/>
              </w:rPr>
            </w:pPr>
            <w:r w:rsidRPr="002210A4">
              <w:rPr>
                <w:color w:val="000000"/>
                <w:sz w:val="28"/>
                <w:szCs w:val="28"/>
              </w:rPr>
              <w:t>991 613,49</w:t>
            </w:r>
          </w:p>
        </w:tc>
        <w:tc>
          <w:tcPr>
            <w:tcW w:w="3544" w:type="dxa"/>
            <w:tcBorders>
              <w:top w:val="single" w:sz="4" w:space="0" w:color="auto"/>
              <w:left w:val="single" w:sz="4" w:space="0" w:color="auto"/>
              <w:bottom w:val="single" w:sz="4" w:space="0" w:color="auto"/>
              <w:right w:val="single" w:sz="4" w:space="0" w:color="auto"/>
            </w:tcBorders>
            <w:vAlign w:val="center"/>
          </w:tcPr>
          <w:p w14:paraId="6A0A46AA" w14:textId="77777777" w:rsidR="00C44B0E" w:rsidRPr="002210A4" w:rsidRDefault="00C44B0E" w:rsidP="00C44B0E">
            <w:pPr>
              <w:ind w:firstLine="0"/>
              <w:jc w:val="center"/>
              <w:rPr>
                <w:color w:val="000000"/>
                <w:sz w:val="28"/>
                <w:szCs w:val="28"/>
              </w:rPr>
            </w:pPr>
            <w:r w:rsidRPr="002210A4">
              <w:rPr>
                <w:color w:val="000000"/>
                <w:sz w:val="28"/>
                <w:szCs w:val="28"/>
              </w:rPr>
              <w:t>2 688 190,94</w:t>
            </w:r>
          </w:p>
        </w:tc>
      </w:tr>
      <w:tr w:rsidR="00C44B0E" w:rsidRPr="002210A4" w14:paraId="7DFBB7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CE6DC50" w14:textId="77777777" w:rsidR="00C44B0E" w:rsidRPr="002210A4" w:rsidRDefault="00C44B0E" w:rsidP="00C44B0E">
            <w:pPr>
              <w:ind w:firstLine="0"/>
              <w:jc w:val="center"/>
              <w:rPr>
                <w:color w:val="000000"/>
                <w:sz w:val="28"/>
                <w:szCs w:val="28"/>
              </w:rPr>
            </w:pPr>
            <w:r w:rsidRPr="002210A4">
              <w:rPr>
                <w:color w:val="000000"/>
                <w:sz w:val="28"/>
                <w:szCs w:val="28"/>
              </w:rPr>
              <w:t>47</w:t>
            </w:r>
          </w:p>
        </w:tc>
        <w:tc>
          <w:tcPr>
            <w:tcW w:w="3543" w:type="dxa"/>
            <w:tcBorders>
              <w:top w:val="single" w:sz="4" w:space="0" w:color="auto"/>
              <w:left w:val="single" w:sz="4" w:space="0" w:color="auto"/>
              <w:bottom w:val="single" w:sz="4" w:space="0" w:color="auto"/>
              <w:right w:val="single" w:sz="4" w:space="0" w:color="auto"/>
            </w:tcBorders>
            <w:vAlign w:val="center"/>
          </w:tcPr>
          <w:p w14:paraId="7F9EADFE" w14:textId="77777777" w:rsidR="00C44B0E" w:rsidRPr="002210A4" w:rsidRDefault="00C44B0E" w:rsidP="00C44B0E">
            <w:pPr>
              <w:ind w:firstLine="0"/>
              <w:jc w:val="center"/>
              <w:rPr>
                <w:color w:val="000000"/>
                <w:sz w:val="28"/>
                <w:szCs w:val="28"/>
              </w:rPr>
            </w:pPr>
            <w:r w:rsidRPr="002210A4">
              <w:rPr>
                <w:color w:val="000000"/>
                <w:sz w:val="28"/>
                <w:szCs w:val="28"/>
              </w:rPr>
              <w:t>991 626,89</w:t>
            </w:r>
          </w:p>
        </w:tc>
        <w:tc>
          <w:tcPr>
            <w:tcW w:w="3544" w:type="dxa"/>
            <w:tcBorders>
              <w:top w:val="single" w:sz="4" w:space="0" w:color="auto"/>
              <w:left w:val="single" w:sz="4" w:space="0" w:color="auto"/>
              <w:bottom w:val="single" w:sz="4" w:space="0" w:color="auto"/>
              <w:right w:val="single" w:sz="4" w:space="0" w:color="auto"/>
            </w:tcBorders>
            <w:vAlign w:val="center"/>
          </w:tcPr>
          <w:p w14:paraId="0585EDAD" w14:textId="77777777" w:rsidR="00C44B0E" w:rsidRPr="002210A4" w:rsidRDefault="00C44B0E" w:rsidP="00C44B0E">
            <w:pPr>
              <w:ind w:firstLine="0"/>
              <w:jc w:val="center"/>
              <w:rPr>
                <w:color w:val="000000"/>
                <w:sz w:val="28"/>
                <w:szCs w:val="28"/>
              </w:rPr>
            </w:pPr>
            <w:r w:rsidRPr="002210A4">
              <w:rPr>
                <w:color w:val="000000"/>
                <w:sz w:val="28"/>
                <w:szCs w:val="28"/>
              </w:rPr>
              <w:t>2 688 196,82</w:t>
            </w:r>
          </w:p>
        </w:tc>
      </w:tr>
      <w:tr w:rsidR="00C44B0E" w:rsidRPr="002210A4" w14:paraId="364300D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CC7F969" w14:textId="77777777" w:rsidR="00C44B0E" w:rsidRPr="002210A4" w:rsidRDefault="00C44B0E" w:rsidP="00C44B0E">
            <w:pPr>
              <w:ind w:firstLine="0"/>
              <w:jc w:val="center"/>
              <w:rPr>
                <w:color w:val="000000"/>
                <w:sz w:val="28"/>
                <w:szCs w:val="28"/>
              </w:rPr>
            </w:pPr>
            <w:r w:rsidRPr="002210A4">
              <w:rPr>
                <w:color w:val="000000"/>
                <w:sz w:val="28"/>
                <w:szCs w:val="28"/>
              </w:rPr>
              <w:t>48</w:t>
            </w:r>
          </w:p>
        </w:tc>
        <w:tc>
          <w:tcPr>
            <w:tcW w:w="3543" w:type="dxa"/>
            <w:tcBorders>
              <w:top w:val="single" w:sz="4" w:space="0" w:color="auto"/>
              <w:left w:val="single" w:sz="4" w:space="0" w:color="auto"/>
              <w:bottom w:val="single" w:sz="4" w:space="0" w:color="auto"/>
              <w:right w:val="single" w:sz="4" w:space="0" w:color="auto"/>
            </w:tcBorders>
            <w:vAlign w:val="center"/>
          </w:tcPr>
          <w:p w14:paraId="5EB81060" w14:textId="77777777" w:rsidR="00C44B0E" w:rsidRPr="002210A4" w:rsidRDefault="00C44B0E" w:rsidP="00C44B0E">
            <w:pPr>
              <w:ind w:firstLine="0"/>
              <w:jc w:val="center"/>
              <w:rPr>
                <w:color w:val="000000"/>
                <w:sz w:val="28"/>
                <w:szCs w:val="28"/>
              </w:rPr>
            </w:pPr>
            <w:r w:rsidRPr="002210A4">
              <w:rPr>
                <w:color w:val="000000"/>
                <w:sz w:val="28"/>
                <w:szCs w:val="28"/>
              </w:rPr>
              <w:t>991 651,81</w:t>
            </w:r>
          </w:p>
        </w:tc>
        <w:tc>
          <w:tcPr>
            <w:tcW w:w="3544" w:type="dxa"/>
            <w:tcBorders>
              <w:top w:val="single" w:sz="4" w:space="0" w:color="auto"/>
              <w:left w:val="single" w:sz="4" w:space="0" w:color="auto"/>
              <w:bottom w:val="single" w:sz="4" w:space="0" w:color="auto"/>
              <w:right w:val="single" w:sz="4" w:space="0" w:color="auto"/>
            </w:tcBorders>
            <w:vAlign w:val="center"/>
          </w:tcPr>
          <w:p w14:paraId="56592DE8" w14:textId="77777777" w:rsidR="00C44B0E" w:rsidRPr="002210A4" w:rsidRDefault="00C44B0E" w:rsidP="00C44B0E">
            <w:pPr>
              <w:ind w:firstLine="0"/>
              <w:jc w:val="center"/>
              <w:rPr>
                <w:color w:val="000000"/>
                <w:sz w:val="28"/>
                <w:szCs w:val="28"/>
              </w:rPr>
            </w:pPr>
            <w:r w:rsidRPr="002210A4">
              <w:rPr>
                <w:color w:val="000000"/>
                <w:sz w:val="28"/>
                <w:szCs w:val="28"/>
              </w:rPr>
              <w:t>2 688 207,06</w:t>
            </w:r>
          </w:p>
        </w:tc>
      </w:tr>
      <w:tr w:rsidR="00C44B0E" w:rsidRPr="002210A4" w14:paraId="177AE5F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384E11F" w14:textId="77777777" w:rsidR="00C44B0E" w:rsidRPr="002210A4" w:rsidRDefault="00C44B0E" w:rsidP="00C44B0E">
            <w:pPr>
              <w:ind w:firstLine="0"/>
              <w:jc w:val="center"/>
              <w:rPr>
                <w:color w:val="000000"/>
                <w:sz w:val="28"/>
                <w:szCs w:val="28"/>
              </w:rPr>
            </w:pPr>
            <w:r w:rsidRPr="002210A4">
              <w:rPr>
                <w:color w:val="000000"/>
                <w:sz w:val="28"/>
                <w:szCs w:val="28"/>
              </w:rPr>
              <w:t>49</w:t>
            </w:r>
          </w:p>
        </w:tc>
        <w:tc>
          <w:tcPr>
            <w:tcW w:w="3543" w:type="dxa"/>
            <w:tcBorders>
              <w:top w:val="single" w:sz="4" w:space="0" w:color="auto"/>
              <w:left w:val="single" w:sz="4" w:space="0" w:color="auto"/>
              <w:bottom w:val="single" w:sz="4" w:space="0" w:color="auto"/>
              <w:right w:val="single" w:sz="4" w:space="0" w:color="auto"/>
            </w:tcBorders>
            <w:vAlign w:val="center"/>
          </w:tcPr>
          <w:p w14:paraId="5BBD3D00" w14:textId="77777777" w:rsidR="00C44B0E" w:rsidRPr="002210A4" w:rsidRDefault="00C44B0E" w:rsidP="00C44B0E">
            <w:pPr>
              <w:ind w:firstLine="0"/>
              <w:jc w:val="center"/>
              <w:rPr>
                <w:color w:val="000000"/>
                <w:sz w:val="28"/>
                <w:szCs w:val="28"/>
              </w:rPr>
            </w:pPr>
            <w:r w:rsidRPr="002210A4">
              <w:rPr>
                <w:color w:val="000000"/>
                <w:sz w:val="28"/>
                <w:szCs w:val="28"/>
              </w:rPr>
              <w:t>991 665,77</w:t>
            </w:r>
          </w:p>
        </w:tc>
        <w:tc>
          <w:tcPr>
            <w:tcW w:w="3544" w:type="dxa"/>
            <w:tcBorders>
              <w:top w:val="single" w:sz="4" w:space="0" w:color="auto"/>
              <w:left w:val="single" w:sz="4" w:space="0" w:color="auto"/>
              <w:bottom w:val="single" w:sz="4" w:space="0" w:color="auto"/>
              <w:right w:val="single" w:sz="4" w:space="0" w:color="auto"/>
            </w:tcBorders>
            <w:vAlign w:val="center"/>
          </w:tcPr>
          <w:p w14:paraId="05DA0192" w14:textId="77777777" w:rsidR="00C44B0E" w:rsidRPr="002210A4" w:rsidRDefault="00C44B0E" w:rsidP="00C44B0E">
            <w:pPr>
              <w:ind w:firstLine="0"/>
              <w:jc w:val="center"/>
              <w:rPr>
                <w:color w:val="000000"/>
                <w:sz w:val="28"/>
                <w:szCs w:val="28"/>
              </w:rPr>
            </w:pPr>
            <w:r w:rsidRPr="002210A4">
              <w:rPr>
                <w:color w:val="000000"/>
                <w:sz w:val="28"/>
                <w:szCs w:val="28"/>
              </w:rPr>
              <w:t>2 688 212,51</w:t>
            </w:r>
          </w:p>
        </w:tc>
      </w:tr>
      <w:tr w:rsidR="00C44B0E" w:rsidRPr="002210A4" w14:paraId="189E08C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0D57A8A" w14:textId="77777777" w:rsidR="00C44B0E" w:rsidRPr="002210A4" w:rsidRDefault="00C44B0E" w:rsidP="00C44B0E">
            <w:pPr>
              <w:ind w:firstLine="0"/>
              <w:jc w:val="center"/>
              <w:rPr>
                <w:color w:val="000000"/>
                <w:sz w:val="28"/>
                <w:szCs w:val="28"/>
              </w:rPr>
            </w:pPr>
            <w:r w:rsidRPr="002210A4">
              <w:rPr>
                <w:color w:val="000000"/>
                <w:sz w:val="28"/>
                <w:szCs w:val="28"/>
              </w:rPr>
              <w:t>50</w:t>
            </w:r>
          </w:p>
        </w:tc>
        <w:tc>
          <w:tcPr>
            <w:tcW w:w="3543" w:type="dxa"/>
            <w:tcBorders>
              <w:top w:val="single" w:sz="4" w:space="0" w:color="auto"/>
              <w:left w:val="single" w:sz="4" w:space="0" w:color="auto"/>
              <w:bottom w:val="single" w:sz="4" w:space="0" w:color="auto"/>
              <w:right w:val="single" w:sz="4" w:space="0" w:color="auto"/>
            </w:tcBorders>
            <w:vAlign w:val="center"/>
          </w:tcPr>
          <w:p w14:paraId="78CAEE59" w14:textId="77777777" w:rsidR="00C44B0E" w:rsidRPr="002210A4" w:rsidRDefault="00C44B0E" w:rsidP="00C44B0E">
            <w:pPr>
              <w:ind w:firstLine="0"/>
              <w:jc w:val="center"/>
              <w:rPr>
                <w:color w:val="000000"/>
                <w:sz w:val="28"/>
                <w:szCs w:val="28"/>
              </w:rPr>
            </w:pPr>
            <w:r w:rsidRPr="002210A4">
              <w:rPr>
                <w:color w:val="000000"/>
                <w:sz w:val="28"/>
                <w:szCs w:val="28"/>
              </w:rPr>
              <w:t>991 677,46</w:t>
            </w:r>
          </w:p>
        </w:tc>
        <w:tc>
          <w:tcPr>
            <w:tcW w:w="3544" w:type="dxa"/>
            <w:tcBorders>
              <w:top w:val="single" w:sz="4" w:space="0" w:color="auto"/>
              <w:left w:val="single" w:sz="4" w:space="0" w:color="auto"/>
              <w:bottom w:val="single" w:sz="4" w:space="0" w:color="auto"/>
              <w:right w:val="single" w:sz="4" w:space="0" w:color="auto"/>
            </w:tcBorders>
            <w:vAlign w:val="center"/>
          </w:tcPr>
          <w:p w14:paraId="1C26D3F4" w14:textId="77777777" w:rsidR="00C44B0E" w:rsidRPr="002210A4" w:rsidRDefault="00C44B0E" w:rsidP="00C44B0E">
            <w:pPr>
              <w:ind w:firstLine="0"/>
              <w:jc w:val="center"/>
              <w:rPr>
                <w:color w:val="000000"/>
                <w:sz w:val="28"/>
                <w:szCs w:val="28"/>
              </w:rPr>
            </w:pPr>
            <w:r w:rsidRPr="002210A4">
              <w:rPr>
                <w:color w:val="000000"/>
                <w:sz w:val="28"/>
                <w:szCs w:val="28"/>
              </w:rPr>
              <w:t>2 688 217,43</w:t>
            </w:r>
          </w:p>
        </w:tc>
      </w:tr>
      <w:tr w:rsidR="00C44B0E" w:rsidRPr="002210A4" w14:paraId="4667915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1C3FC5D" w14:textId="77777777" w:rsidR="00C44B0E" w:rsidRPr="002210A4" w:rsidRDefault="00C44B0E" w:rsidP="00C44B0E">
            <w:pPr>
              <w:ind w:firstLine="0"/>
              <w:jc w:val="center"/>
              <w:rPr>
                <w:color w:val="000000"/>
                <w:sz w:val="28"/>
                <w:szCs w:val="28"/>
              </w:rPr>
            </w:pPr>
            <w:r w:rsidRPr="002210A4">
              <w:rPr>
                <w:color w:val="000000"/>
                <w:sz w:val="28"/>
                <w:szCs w:val="28"/>
              </w:rPr>
              <w:t>51</w:t>
            </w:r>
          </w:p>
        </w:tc>
        <w:tc>
          <w:tcPr>
            <w:tcW w:w="3543" w:type="dxa"/>
            <w:tcBorders>
              <w:top w:val="single" w:sz="4" w:space="0" w:color="auto"/>
              <w:left w:val="single" w:sz="4" w:space="0" w:color="auto"/>
              <w:bottom w:val="single" w:sz="4" w:space="0" w:color="auto"/>
              <w:right w:val="single" w:sz="4" w:space="0" w:color="auto"/>
            </w:tcBorders>
            <w:vAlign w:val="center"/>
          </w:tcPr>
          <w:p w14:paraId="56B51A21" w14:textId="77777777" w:rsidR="00C44B0E" w:rsidRPr="002210A4" w:rsidRDefault="00C44B0E" w:rsidP="00C44B0E">
            <w:pPr>
              <w:ind w:firstLine="0"/>
              <w:jc w:val="center"/>
              <w:rPr>
                <w:color w:val="000000"/>
                <w:sz w:val="28"/>
                <w:szCs w:val="28"/>
              </w:rPr>
            </w:pPr>
            <w:r w:rsidRPr="002210A4">
              <w:rPr>
                <w:color w:val="000000"/>
                <w:sz w:val="28"/>
                <w:szCs w:val="28"/>
              </w:rPr>
              <w:t>991 694,7</w:t>
            </w:r>
          </w:p>
        </w:tc>
        <w:tc>
          <w:tcPr>
            <w:tcW w:w="3544" w:type="dxa"/>
            <w:tcBorders>
              <w:top w:val="single" w:sz="4" w:space="0" w:color="auto"/>
              <w:left w:val="single" w:sz="4" w:space="0" w:color="auto"/>
              <w:bottom w:val="single" w:sz="4" w:space="0" w:color="auto"/>
              <w:right w:val="single" w:sz="4" w:space="0" w:color="auto"/>
            </w:tcBorders>
            <w:vAlign w:val="center"/>
          </w:tcPr>
          <w:p w14:paraId="7CB8537B" w14:textId="77777777" w:rsidR="00C44B0E" w:rsidRPr="002210A4" w:rsidRDefault="00C44B0E" w:rsidP="00C44B0E">
            <w:pPr>
              <w:ind w:firstLine="0"/>
              <w:jc w:val="center"/>
              <w:rPr>
                <w:color w:val="000000"/>
                <w:sz w:val="28"/>
                <w:szCs w:val="28"/>
              </w:rPr>
            </w:pPr>
            <w:r w:rsidRPr="002210A4">
              <w:rPr>
                <w:color w:val="000000"/>
                <w:sz w:val="28"/>
                <w:szCs w:val="28"/>
              </w:rPr>
              <w:t>2 688 224,62</w:t>
            </w:r>
          </w:p>
        </w:tc>
      </w:tr>
      <w:tr w:rsidR="00C44B0E" w:rsidRPr="002210A4" w14:paraId="305950E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E3E9F2E" w14:textId="77777777" w:rsidR="00C44B0E" w:rsidRPr="002210A4" w:rsidRDefault="00C44B0E" w:rsidP="00C44B0E">
            <w:pPr>
              <w:ind w:firstLine="0"/>
              <w:jc w:val="center"/>
              <w:rPr>
                <w:color w:val="000000"/>
                <w:sz w:val="28"/>
                <w:szCs w:val="28"/>
              </w:rPr>
            </w:pPr>
            <w:r w:rsidRPr="002210A4">
              <w:rPr>
                <w:color w:val="000000"/>
                <w:sz w:val="28"/>
                <w:szCs w:val="28"/>
              </w:rPr>
              <w:t>52</w:t>
            </w:r>
          </w:p>
        </w:tc>
        <w:tc>
          <w:tcPr>
            <w:tcW w:w="3543" w:type="dxa"/>
            <w:tcBorders>
              <w:top w:val="single" w:sz="4" w:space="0" w:color="auto"/>
              <w:left w:val="single" w:sz="4" w:space="0" w:color="auto"/>
              <w:bottom w:val="single" w:sz="4" w:space="0" w:color="auto"/>
              <w:right w:val="single" w:sz="4" w:space="0" w:color="auto"/>
            </w:tcBorders>
            <w:vAlign w:val="center"/>
          </w:tcPr>
          <w:p w14:paraId="136D5785" w14:textId="77777777" w:rsidR="00C44B0E" w:rsidRPr="002210A4" w:rsidRDefault="00C44B0E" w:rsidP="00C44B0E">
            <w:pPr>
              <w:ind w:firstLine="0"/>
              <w:jc w:val="center"/>
              <w:rPr>
                <w:color w:val="000000"/>
                <w:sz w:val="28"/>
                <w:szCs w:val="28"/>
              </w:rPr>
            </w:pPr>
            <w:r w:rsidRPr="002210A4">
              <w:rPr>
                <w:color w:val="000000"/>
                <w:sz w:val="28"/>
                <w:szCs w:val="28"/>
              </w:rPr>
              <w:t>991 699,32</w:t>
            </w:r>
          </w:p>
        </w:tc>
        <w:tc>
          <w:tcPr>
            <w:tcW w:w="3544" w:type="dxa"/>
            <w:tcBorders>
              <w:top w:val="single" w:sz="4" w:space="0" w:color="auto"/>
              <w:left w:val="single" w:sz="4" w:space="0" w:color="auto"/>
              <w:bottom w:val="single" w:sz="4" w:space="0" w:color="auto"/>
              <w:right w:val="single" w:sz="4" w:space="0" w:color="auto"/>
            </w:tcBorders>
            <w:vAlign w:val="center"/>
          </w:tcPr>
          <w:p w14:paraId="64C33872" w14:textId="77777777" w:rsidR="00C44B0E" w:rsidRPr="002210A4" w:rsidRDefault="00C44B0E" w:rsidP="00C44B0E">
            <w:pPr>
              <w:ind w:firstLine="0"/>
              <w:jc w:val="center"/>
              <w:rPr>
                <w:color w:val="000000"/>
                <w:sz w:val="28"/>
                <w:szCs w:val="28"/>
              </w:rPr>
            </w:pPr>
            <w:r w:rsidRPr="002210A4">
              <w:rPr>
                <w:color w:val="000000"/>
                <w:sz w:val="28"/>
                <w:szCs w:val="28"/>
              </w:rPr>
              <w:t>2 688 226,84</w:t>
            </w:r>
          </w:p>
        </w:tc>
      </w:tr>
      <w:tr w:rsidR="00C44B0E" w:rsidRPr="002210A4" w14:paraId="7C94E81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D82299A" w14:textId="77777777" w:rsidR="00C44B0E" w:rsidRPr="002210A4" w:rsidRDefault="00C44B0E" w:rsidP="00C44B0E">
            <w:pPr>
              <w:ind w:firstLine="0"/>
              <w:jc w:val="center"/>
              <w:rPr>
                <w:color w:val="000000"/>
                <w:sz w:val="28"/>
                <w:szCs w:val="28"/>
              </w:rPr>
            </w:pPr>
            <w:r w:rsidRPr="002210A4">
              <w:rPr>
                <w:color w:val="000000"/>
                <w:sz w:val="28"/>
                <w:szCs w:val="28"/>
              </w:rPr>
              <w:t>53</w:t>
            </w:r>
          </w:p>
        </w:tc>
        <w:tc>
          <w:tcPr>
            <w:tcW w:w="3543" w:type="dxa"/>
            <w:tcBorders>
              <w:top w:val="single" w:sz="4" w:space="0" w:color="auto"/>
              <w:left w:val="single" w:sz="4" w:space="0" w:color="auto"/>
              <w:bottom w:val="single" w:sz="4" w:space="0" w:color="auto"/>
              <w:right w:val="single" w:sz="4" w:space="0" w:color="auto"/>
            </w:tcBorders>
            <w:vAlign w:val="center"/>
          </w:tcPr>
          <w:p w14:paraId="3582D7CE" w14:textId="77777777" w:rsidR="00C44B0E" w:rsidRPr="002210A4" w:rsidRDefault="00C44B0E" w:rsidP="00C44B0E">
            <w:pPr>
              <w:ind w:firstLine="0"/>
              <w:jc w:val="center"/>
              <w:rPr>
                <w:color w:val="000000"/>
                <w:sz w:val="28"/>
                <w:szCs w:val="28"/>
              </w:rPr>
            </w:pPr>
            <w:r w:rsidRPr="002210A4">
              <w:rPr>
                <w:color w:val="000000"/>
                <w:sz w:val="28"/>
                <w:szCs w:val="28"/>
              </w:rPr>
              <w:t>991 706,59</w:t>
            </w:r>
          </w:p>
        </w:tc>
        <w:tc>
          <w:tcPr>
            <w:tcW w:w="3544" w:type="dxa"/>
            <w:tcBorders>
              <w:top w:val="single" w:sz="4" w:space="0" w:color="auto"/>
              <w:left w:val="single" w:sz="4" w:space="0" w:color="auto"/>
              <w:bottom w:val="single" w:sz="4" w:space="0" w:color="auto"/>
              <w:right w:val="single" w:sz="4" w:space="0" w:color="auto"/>
            </w:tcBorders>
            <w:vAlign w:val="center"/>
          </w:tcPr>
          <w:p w14:paraId="779DD22C" w14:textId="77777777" w:rsidR="00C44B0E" w:rsidRPr="002210A4" w:rsidRDefault="00C44B0E" w:rsidP="00C44B0E">
            <w:pPr>
              <w:ind w:firstLine="0"/>
              <w:jc w:val="center"/>
              <w:rPr>
                <w:color w:val="000000"/>
                <w:sz w:val="28"/>
                <w:szCs w:val="28"/>
              </w:rPr>
            </w:pPr>
            <w:r w:rsidRPr="002210A4">
              <w:rPr>
                <w:color w:val="000000"/>
                <w:sz w:val="28"/>
                <w:szCs w:val="28"/>
              </w:rPr>
              <w:t>2 688 229,84</w:t>
            </w:r>
          </w:p>
        </w:tc>
      </w:tr>
      <w:tr w:rsidR="00C44B0E" w:rsidRPr="002210A4" w14:paraId="1B66A83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99330A" w14:textId="77777777" w:rsidR="00C44B0E" w:rsidRPr="002210A4" w:rsidRDefault="00C44B0E" w:rsidP="00C44B0E">
            <w:pPr>
              <w:ind w:firstLine="0"/>
              <w:jc w:val="center"/>
              <w:rPr>
                <w:color w:val="000000"/>
                <w:sz w:val="28"/>
                <w:szCs w:val="28"/>
              </w:rPr>
            </w:pPr>
            <w:r w:rsidRPr="002210A4">
              <w:rPr>
                <w:color w:val="000000"/>
                <w:sz w:val="28"/>
                <w:szCs w:val="28"/>
              </w:rPr>
              <w:t>54</w:t>
            </w:r>
          </w:p>
        </w:tc>
        <w:tc>
          <w:tcPr>
            <w:tcW w:w="3543" w:type="dxa"/>
            <w:tcBorders>
              <w:top w:val="single" w:sz="4" w:space="0" w:color="auto"/>
              <w:left w:val="single" w:sz="4" w:space="0" w:color="auto"/>
              <w:bottom w:val="single" w:sz="4" w:space="0" w:color="auto"/>
              <w:right w:val="single" w:sz="4" w:space="0" w:color="auto"/>
            </w:tcBorders>
            <w:vAlign w:val="center"/>
          </w:tcPr>
          <w:p w14:paraId="4B4801BD" w14:textId="77777777" w:rsidR="00C44B0E" w:rsidRPr="002210A4" w:rsidRDefault="00C44B0E" w:rsidP="00C44B0E">
            <w:pPr>
              <w:ind w:firstLine="0"/>
              <w:jc w:val="center"/>
              <w:rPr>
                <w:color w:val="000000"/>
                <w:sz w:val="28"/>
                <w:szCs w:val="28"/>
              </w:rPr>
            </w:pPr>
            <w:r w:rsidRPr="002210A4">
              <w:rPr>
                <w:color w:val="000000"/>
                <w:sz w:val="28"/>
                <w:szCs w:val="28"/>
              </w:rPr>
              <w:t>991 723,24</w:t>
            </w:r>
          </w:p>
        </w:tc>
        <w:tc>
          <w:tcPr>
            <w:tcW w:w="3544" w:type="dxa"/>
            <w:tcBorders>
              <w:top w:val="single" w:sz="4" w:space="0" w:color="auto"/>
              <w:left w:val="single" w:sz="4" w:space="0" w:color="auto"/>
              <w:bottom w:val="single" w:sz="4" w:space="0" w:color="auto"/>
              <w:right w:val="single" w:sz="4" w:space="0" w:color="auto"/>
            </w:tcBorders>
            <w:vAlign w:val="center"/>
          </w:tcPr>
          <w:p w14:paraId="24779A49" w14:textId="77777777" w:rsidR="00C44B0E" w:rsidRPr="002210A4" w:rsidRDefault="00C44B0E" w:rsidP="00C44B0E">
            <w:pPr>
              <w:ind w:firstLine="0"/>
              <w:jc w:val="center"/>
              <w:rPr>
                <w:color w:val="000000"/>
                <w:sz w:val="28"/>
                <w:szCs w:val="28"/>
              </w:rPr>
            </w:pPr>
            <w:r w:rsidRPr="002210A4">
              <w:rPr>
                <w:color w:val="000000"/>
                <w:sz w:val="28"/>
                <w:szCs w:val="28"/>
              </w:rPr>
              <w:t>2 688 237,34</w:t>
            </w:r>
          </w:p>
        </w:tc>
      </w:tr>
      <w:tr w:rsidR="00C44B0E" w:rsidRPr="002210A4" w14:paraId="377ACB8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4FA9E2" w14:textId="77777777" w:rsidR="00C44B0E" w:rsidRPr="002210A4" w:rsidRDefault="00C44B0E" w:rsidP="00C44B0E">
            <w:pPr>
              <w:ind w:firstLine="0"/>
              <w:jc w:val="center"/>
              <w:rPr>
                <w:color w:val="000000"/>
                <w:sz w:val="28"/>
                <w:szCs w:val="28"/>
              </w:rPr>
            </w:pPr>
            <w:r w:rsidRPr="002210A4">
              <w:rPr>
                <w:color w:val="000000"/>
                <w:sz w:val="28"/>
                <w:szCs w:val="28"/>
              </w:rPr>
              <w:t>55</w:t>
            </w:r>
          </w:p>
        </w:tc>
        <w:tc>
          <w:tcPr>
            <w:tcW w:w="3543" w:type="dxa"/>
            <w:tcBorders>
              <w:top w:val="single" w:sz="4" w:space="0" w:color="auto"/>
              <w:left w:val="single" w:sz="4" w:space="0" w:color="auto"/>
              <w:bottom w:val="single" w:sz="4" w:space="0" w:color="auto"/>
              <w:right w:val="single" w:sz="4" w:space="0" w:color="auto"/>
            </w:tcBorders>
            <w:vAlign w:val="center"/>
          </w:tcPr>
          <w:p w14:paraId="27351886" w14:textId="77777777" w:rsidR="00C44B0E" w:rsidRPr="002210A4" w:rsidRDefault="00C44B0E" w:rsidP="00C44B0E">
            <w:pPr>
              <w:ind w:firstLine="0"/>
              <w:jc w:val="center"/>
              <w:rPr>
                <w:color w:val="000000"/>
                <w:sz w:val="28"/>
                <w:szCs w:val="28"/>
              </w:rPr>
            </w:pPr>
            <w:r w:rsidRPr="002210A4">
              <w:rPr>
                <w:color w:val="000000"/>
                <w:sz w:val="28"/>
                <w:szCs w:val="28"/>
              </w:rPr>
              <w:t>991 723,8</w:t>
            </w:r>
          </w:p>
        </w:tc>
        <w:tc>
          <w:tcPr>
            <w:tcW w:w="3544" w:type="dxa"/>
            <w:tcBorders>
              <w:top w:val="single" w:sz="4" w:space="0" w:color="auto"/>
              <w:left w:val="single" w:sz="4" w:space="0" w:color="auto"/>
              <w:bottom w:val="single" w:sz="4" w:space="0" w:color="auto"/>
              <w:right w:val="single" w:sz="4" w:space="0" w:color="auto"/>
            </w:tcBorders>
            <w:vAlign w:val="center"/>
          </w:tcPr>
          <w:p w14:paraId="3AFA82DA" w14:textId="77777777" w:rsidR="00C44B0E" w:rsidRPr="002210A4" w:rsidRDefault="00C44B0E" w:rsidP="00C44B0E">
            <w:pPr>
              <w:ind w:firstLine="0"/>
              <w:jc w:val="center"/>
              <w:rPr>
                <w:color w:val="000000"/>
                <w:sz w:val="28"/>
                <w:szCs w:val="28"/>
              </w:rPr>
            </w:pPr>
            <w:r w:rsidRPr="002210A4">
              <w:rPr>
                <w:color w:val="000000"/>
                <w:sz w:val="28"/>
                <w:szCs w:val="28"/>
              </w:rPr>
              <w:t>2 688 237,62</w:t>
            </w:r>
          </w:p>
        </w:tc>
      </w:tr>
      <w:tr w:rsidR="00C44B0E" w:rsidRPr="002210A4" w14:paraId="5EF362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CDF9857" w14:textId="77777777" w:rsidR="00C44B0E" w:rsidRPr="002210A4" w:rsidRDefault="00C44B0E" w:rsidP="00C44B0E">
            <w:pPr>
              <w:ind w:firstLine="0"/>
              <w:jc w:val="center"/>
              <w:rPr>
                <w:color w:val="000000"/>
                <w:sz w:val="28"/>
                <w:szCs w:val="28"/>
              </w:rPr>
            </w:pPr>
            <w:r w:rsidRPr="002210A4">
              <w:rPr>
                <w:color w:val="000000"/>
                <w:sz w:val="28"/>
                <w:szCs w:val="28"/>
              </w:rPr>
              <w:t>56</w:t>
            </w:r>
          </w:p>
        </w:tc>
        <w:tc>
          <w:tcPr>
            <w:tcW w:w="3543" w:type="dxa"/>
            <w:tcBorders>
              <w:top w:val="single" w:sz="4" w:space="0" w:color="auto"/>
              <w:left w:val="single" w:sz="4" w:space="0" w:color="auto"/>
              <w:bottom w:val="single" w:sz="4" w:space="0" w:color="auto"/>
              <w:right w:val="single" w:sz="4" w:space="0" w:color="auto"/>
            </w:tcBorders>
            <w:vAlign w:val="center"/>
          </w:tcPr>
          <w:p w14:paraId="28E443AF" w14:textId="77777777" w:rsidR="00C44B0E" w:rsidRPr="002210A4" w:rsidRDefault="00C44B0E" w:rsidP="00C44B0E">
            <w:pPr>
              <w:ind w:firstLine="0"/>
              <w:jc w:val="center"/>
              <w:rPr>
                <w:color w:val="000000"/>
                <w:sz w:val="28"/>
                <w:szCs w:val="28"/>
              </w:rPr>
            </w:pPr>
            <w:r w:rsidRPr="002210A4">
              <w:rPr>
                <w:color w:val="000000"/>
                <w:sz w:val="28"/>
                <w:szCs w:val="28"/>
              </w:rPr>
              <w:t>991 728,79</w:t>
            </w:r>
          </w:p>
        </w:tc>
        <w:tc>
          <w:tcPr>
            <w:tcW w:w="3544" w:type="dxa"/>
            <w:tcBorders>
              <w:top w:val="single" w:sz="4" w:space="0" w:color="auto"/>
              <w:left w:val="single" w:sz="4" w:space="0" w:color="auto"/>
              <w:bottom w:val="single" w:sz="4" w:space="0" w:color="auto"/>
              <w:right w:val="single" w:sz="4" w:space="0" w:color="auto"/>
            </w:tcBorders>
            <w:vAlign w:val="center"/>
          </w:tcPr>
          <w:p w14:paraId="580550A3" w14:textId="77777777" w:rsidR="00C44B0E" w:rsidRPr="002210A4" w:rsidRDefault="00C44B0E" w:rsidP="00C44B0E">
            <w:pPr>
              <w:ind w:firstLine="0"/>
              <w:jc w:val="center"/>
              <w:rPr>
                <w:color w:val="000000"/>
                <w:sz w:val="28"/>
                <w:szCs w:val="28"/>
              </w:rPr>
            </w:pPr>
            <w:r w:rsidRPr="002210A4">
              <w:rPr>
                <w:color w:val="000000"/>
                <w:sz w:val="28"/>
                <w:szCs w:val="28"/>
              </w:rPr>
              <w:t>2 688 239,26</w:t>
            </w:r>
          </w:p>
        </w:tc>
      </w:tr>
      <w:tr w:rsidR="00C44B0E" w:rsidRPr="002210A4" w14:paraId="4927695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A1D11B7" w14:textId="77777777" w:rsidR="00C44B0E" w:rsidRPr="002210A4" w:rsidRDefault="00C44B0E" w:rsidP="00C44B0E">
            <w:pPr>
              <w:ind w:firstLine="0"/>
              <w:jc w:val="center"/>
              <w:rPr>
                <w:color w:val="000000"/>
                <w:sz w:val="28"/>
                <w:szCs w:val="28"/>
              </w:rPr>
            </w:pPr>
            <w:r w:rsidRPr="002210A4">
              <w:rPr>
                <w:color w:val="000000"/>
                <w:sz w:val="28"/>
                <w:szCs w:val="28"/>
              </w:rPr>
              <w:t>57</w:t>
            </w:r>
          </w:p>
        </w:tc>
        <w:tc>
          <w:tcPr>
            <w:tcW w:w="3543" w:type="dxa"/>
            <w:tcBorders>
              <w:top w:val="single" w:sz="4" w:space="0" w:color="auto"/>
              <w:left w:val="single" w:sz="4" w:space="0" w:color="auto"/>
              <w:bottom w:val="single" w:sz="4" w:space="0" w:color="auto"/>
              <w:right w:val="single" w:sz="4" w:space="0" w:color="auto"/>
            </w:tcBorders>
            <w:vAlign w:val="center"/>
          </w:tcPr>
          <w:p w14:paraId="083D59EC" w14:textId="77777777" w:rsidR="00C44B0E" w:rsidRPr="002210A4" w:rsidRDefault="00C44B0E" w:rsidP="00C44B0E">
            <w:pPr>
              <w:ind w:firstLine="0"/>
              <w:jc w:val="center"/>
              <w:rPr>
                <w:color w:val="000000"/>
                <w:sz w:val="28"/>
                <w:szCs w:val="28"/>
              </w:rPr>
            </w:pPr>
            <w:r w:rsidRPr="002210A4">
              <w:rPr>
                <w:color w:val="000000"/>
                <w:sz w:val="28"/>
                <w:szCs w:val="28"/>
              </w:rPr>
              <w:t>991 741,84</w:t>
            </w:r>
          </w:p>
        </w:tc>
        <w:tc>
          <w:tcPr>
            <w:tcW w:w="3544" w:type="dxa"/>
            <w:tcBorders>
              <w:top w:val="single" w:sz="4" w:space="0" w:color="auto"/>
              <w:left w:val="single" w:sz="4" w:space="0" w:color="auto"/>
              <w:bottom w:val="single" w:sz="4" w:space="0" w:color="auto"/>
              <w:right w:val="single" w:sz="4" w:space="0" w:color="auto"/>
            </w:tcBorders>
            <w:vAlign w:val="center"/>
          </w:tcPr>
          <w:p w14:paraId="34AF6E4E" w14:textId="77777777" w:rsidR="00C44B0E" w:rsidRPr="002210A4" w:rsidRDefault="00C44B0E" w:rsidP="00C44B0E">
            <w:pPr>
              <w:ind w:firstLine="0"/>
              <w:jc w:val="center"/>
              <w:rPr>
                <w:color w:val="000000"/>
                <w:sz w:val="28"/>
                <w:szCs w:val="28"/>
              </w:rPr>
            </w:pPr>
            <w:r w:rsidRPr="002210A4">
              <w:rPr>
                <w:color w:val="000000"/>
                <w:sz w:val="28"/>
                <w:szCs w:val="28"/>
              </w:rPr>
              <w:t>2 688 244,59</w:t>
            </w:r>
          </w:p>
        </w:tc>
      </w:tr>
      <w:tr w:rsidR="00C44B0E" w:rsidRPr="002210A4" w14:paraId="2CA576E5"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005778" w14:textId="77777777" w:rsidR="00C44B0E" w:rsidRPr="002210A4" w:rsidRDefault="00C44B0E" w:rsidP="00C44B0E">
            <w:pPr>
              <w:ind w:firstLine="0"/>
              <w:jc w:val="center"/>
              <w:rPr>
                <w:color w:val="000000"/>
                <w:sz w:val="28"/>
                <w:szCs w:val="28"/>
              </w:rPr>
            </w:pPr>
            <w:r w:rsidRPr="002210A4">
              <w:rPr>
                <w:color w:val="000000"/>
                <w:sz w:val="28"/>
                <w:szCs w:val="28"/>
              </w:rPr>
              <w:t>58</w:t>
            </w:r>
          </w:p>
        </w:tc>
        <w:tc>
          <w:tcPr>
            <w:tcW w:w="3543" w:type="dxa"/>
            <w:tcBorders>
              <w:top w:val="single" w:sz="4" w:space="0" w:color="auto"/>
              <w:left w:val="single" w:sz="4" w:space="0" w:color="auto"/>
              <w:bottom w:val="single" w:sz="4" w:space="0" w:color="auto"/>
              <w:right w:val="single" w:sz="4" w:space="0" w:color="auto"/>
            </w:tcBorders>
            <w:vAlign w:val="center"/>
          </w:tcPr>
          <w:p w14:paraId="1028408F" w14:textId="77777777" w:rsidR="00C44B0E" w:rsidRPr="002210A4" w:rsidRDefault="00C44B0E" w:rsidP="00C44B0E">
            <w:pPr>
              <w:ind w:firstLine="0"/>
              <w:jc w:val="center"/>
              <w:rPr>
                <w:color w:val="000000"/>
                <w:sz w:val="28"/>
                <w:szCs w:val="28"/>
              </w:rPr>
            </w:pPr>
            <w:r w:rsidRPr="002210A4">
              <w:rPr>
                <w:color w:val="000000"/>
                <w:sz w:val="28"/>
                <w:szCs w:val="28"/>
              </w:rPr>
              <w:t>991 741,86</w:t>
            </w:r>
          </w:p>
        </w:tc>
        <w:tc>
          <w:tcPr>
            <w:tcW w:w="3544" w:type="dxa"/>
            <w:tcBorders>
              <w:top w:val="single" w:sz="4" w:space="0" w:color="auto"/>
              <w:left w:val="single" w:sz="4" w:space="0" w:color="auto"/>
              <w:bottom w:val="single" w:sz="4" w:space="0" w:color="auto"/>
              <w:right w:val="single" w:sz="4" w:space="0" w:color="auto"/>
            </w:tcBorders>
            <w:vAlign w:val="center"/>
          </w:tcPr>
          <w:p w14:paraId="734156A2" w14:textId="77777777" w:rsidR="00C44B0E" w:rsidRPr="002210A4" w:rsidRDefault="00C44B0E" w:rsidP="00C44B0E">
            <w:pPr>
              <w:ind w:firstLine="0"/>
              <w:jc w:val="center"/>
              <w:rPr>
                <w:color w:val="000000"/>
                <w:sz w:val="28"/>
                <w:szCs w:val="28"/>
              </w:rPr>
            </w:pPr>
            <w:r w:rsidRPr="002210A4">
              <w:rPr>
                <w:color w:val="000000"/>
                <w:sz w:val="28"/>
                <w:szCs w:val="28"/>
              </w:rPr>
              <w:t>2 688 244,53</w:t>
            </w:r>
          </w:p>
        </w:tc>
      </w:tr>
      <w:tr w:rsidR="00C44B0E" w:rsidRPr="002210A4" w14:paraId="469830C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2CEF459" w14:textId="77777777" w:rsidR="00C44B0E" w:rsidRPr="002210A4" w:rsidRDefault="00C44B0E" w:rsidP="00C44B0E">
            <w:pPr>
              <w:ind w:firstLine="0"/>
              <w:jc w:val="center"/>
              <w:rPr>
                <w:color w:val="000000"/>
                <w:sz w:val="28"/>
                <w:szCs w:val="28"/>
              </w:rPr>
            </w:pPr>
            <w:r w:rsidRPr="002210A4">
              <w:rPr>
                <w:color w:val="000000"/>
                <w:sz w:val="28"/>
                <w:szCs w:val="28"/>
              </w:rPr>
              <w:t>59</w:t>
            </w:r>
          </w:p>
        </w:tc>
        <w:tc>
          <w:tcPr>
            <w:tcW w:w="3543" w:type="dxa"/>
            <w:tcBorders>
              <w:top w:val="single" w:sz="4" w:space="0" w:color="auto"/>
              <w:left w:val="single" w:sz="4" w:space="0" w:color="auto"/>
              <w:bottom w:val="single" w:sz="4" w:space="0" w:color="auto"/>
              <w:right w:val="single" w:sz="4" w:space="0" w:color="auto"/>
            </w:tcBorders>
            <w:vAlign w:val="center"/>
          </w:tcPr>
          <w:p w14:paraId="3880ED46" w14:textId="77777777" w:rsidR="00C44B0E" w:rsidRPr="002210A4" w:rsidRDefault="00C44B0E" w:rsidP="00C44B0E">
            <w:pPr>
              <w:ind w:firstLine="0"/>
              <w:jc w:val="center"/>
              <w:rPr>
                <w:color w:val="000000"/>
                <w:sz w:val="28"/>
                <w:szCs w:val="28"/>
              </w:rPr>
            </w:pPr>
            <w:r w:rsidRPr="002210A4">
              <w:rPr>
                <w:color w:val="000000"/>
                <w:sz w:val="28"/>
                <w:szCs w:val="28"/>
              </w:rPr>
              <w:t>991 757,3</w:t>
            </w:r>
          </w:p>
        </w:tc>
        <w:tc>
          <w:tcPr>
            <w:tcW w:w="3544" w:type="dxa"/>
            <w:tcBorders>
              <w:top w:val="single" w:sz="4" w:space="0" w:color="auto"/>
              <w:left w:val="single" w:sz="4" w:space="0" w:color="auto"/>
              <w:bottom w:val="single" w:sz="4" w:space="0" w:color="auto"/>
              <w:right w:val="single" w:sz="4" w:space="0" w:color="auto"/>
            </w:tcBorders>
            <w:vAlign w:val="center"/>
          </w:tcPr>
          <w:p w14:paraId="451B6255" w14:textId="77777777" w:rsidR="00C44B0E" w:rsidRPr="002210A4" w:rsidRDefault="00C44B0E" w:rsidP="00C44B0E">
            <w:pPr>
              <w:ind w:firstLine="0"/>
              <w:jc w:val="center"/>
              <w:rPr>
                <w:color w:val="000000"/>
                <w:sz w:val="28"/>
                <w:szCs w:val="28"/>
              </w:rPr>
            </w:pPr>
            <w:r w:rsidRPr="002210A4">
              <w:rPr>
                <w:color w:val="000000"/>
                <w:sz w:val="28"/>
                <w:szCs w:val="28"/>
              </w:rPr>
              <w:t>2 688 250,85</w:t>
            </w:r>
          </w:p>
        </w:tc>
      </w:tr>
      <w:tr w:rsidR="00C44B0E" w:rsidRPr="002210A4" w14:paraId="37CEF45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794B463" w14:textId="77777777" w:rsidR="00C44B0E" w:rsidRPr="002210A4" w:rsidRDefault="00C44B0E" w:rsidP="00C44B0E">
            <w:pPr>
              <w:ind w:firstLine="0"/>
              <w:jc w:val="center"/>
              <w:rPr>
                <w:color w:val="000000"/>
                <w:sz w:val="28"/>
                <w:szCs w:val="28"/>
              </w:rPr>
            </w:pPr>
            <w:r w:rsidRPr="002210A4">
              <w:rPr>
                <w:color w:val="000000"/>
                <w:sz w:val="28"/>
                <w:szCs w:val="28"/>
              </w:rPr>
              <w:t>60</w:t>
            </w:r>
          </w:p>
        </w:tc>
        <w:tc>
          <w:tcPr>
            <w:tcW w:w="3543" w:type="dxa"/>
            <w:tcBorders>
              <w:top w:val="single" w:sz="4" w:space="0" w:color="auto"/>
              <w:left w:val="single" w:sz="4" w:space="0" w:color="auto"/>
              <w:bottom w:val="single" w:sz="4" w:space="0" w:color="auto"/>
              <w:right w:val="single" w:sz="4" w:space="0" w:color="auto"/>
            </w:tcBorders>
            <w:vAlign w:val="center"/>
          </w:tcPr>
          <w:p w14:paraId="7ED90F3B" w14:textId="77777777" w:rsidR="00C44B0E" w:rsidRPr="002210A4" w:rsidRDefault="00C44B0E" w:rsidP="00C44B0E">
            <w:pPr>
              <w:ind w:firstLine="0"/>
              <w:jc w:val="center"/>
              <w:rPr>
                <w:color w:val="000000"/>
                <w:sz w:val="28"/>
                <w:szCs w:val="28"/>
              </w:rPr>
            </w:pPr>
            <w:r w:rsidRPr="002210A4">
              <w:rPr>
                <w:color w:val="000000"/>
                <w:sz w:val="28"/>
                <w:szCs w:val="28"/>
              </w:rPr>
              <w:t>991 772,29</w:t>
            </w:r>
          </w:p>
        </w:tc>
        <w:tc>
          <w:tcPr>
            <w:tcW w:w="3544" w:type="dxa"/>
            <w:tcBorders>
              <w:top w:val="single" w:sz="4" w:space="0" w:color="auto"/>
              <w:left w:val="single" w:sz="4" w:space="0" w:color="auto"/>
              <w:bottom w:val="single" w:sz="4" w:space="0" w:color="auto"/>
              <w:right w:val="single" w:sz="4" w:space="0" w:color="auto"/>
            </w:tcBorders>
            <w:vAlign w:val="center"/>
          </w:tcPr>
          <w:p w14:paraId="682A3F65" w14:textId="77777777" w:rsidR="00C44B0E" w:rsidRPr="002210A4" w:rsidRDefault="00C44B0E" w:rsidP="00C44B0E">
            <w:pPr>
              <w:ind w:firstLine="0"/>
              <w:jc w:val="center"/>
              <w:rPr>
                <w:color w:val="000000"/>
                <w:sz w:val="28"/>
                <w:szCs w:val="28"/>
              </w:rPr>
            </w:pPr>
            <w:r w:rsidRPr="002210A4">
              <w:rPr>
                <w:color w:val="000000"/>
                <w:sz w:val="28"/>
                <w:szCs w:val="28"/>
              </w:rPr>
              <w:t>2 688 257,33</w:t>
            </w:r>
          </w:p>
        </w:tc>
      </w:tr>
      <w:tr w:rsidR="00C44B0E" w:rsidRPr="002210A4" w14:paraId="13D2655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815221" w14:textId="77777777" w:rsidR="00C44B0E" w:rsidRPr="002210A4" w:rsidRDefault="00C44B0E" w:rsidP="00C44B0E">
            <w:pPr>
              <w:ind w:firstLine="0"/>
              <w:jc w:val="center"/>
              <w:rPr>
                <w:color w:val="000000"/>
                <w:sz w:val="28"/>
                <w:szCs w:val="28"/>
              </w:rPr>
            </w:pPr>
            <w:r w:rsidRPr="002210A4">
              <w:rPr>
                <w:color w:val="000000"/>
                <w:sz w:val="28"/>
                <w:szCs w:val="28"/>
              </w:rPr>
              <w:t>61</w:t>
            </w:r>
          </w:p>
        </w:tc>
        <w:tc>
          <w:tcPr>
            <w:tcW w:w="3543" w:type="dxa"/>
            <w:tcBorders>
              <w:top w:val="single" w:sz="4" w:space="0" w:color="auto"/>
              <w:left w:val="single" w:sz="4" w:space="0" w:color="auto"/>
              <w:bottom w:val="single" w:sz="4" w:space="0" w:color="auto"/>
              <w:right w:val="single" w:sz="4" w:space="0" w:color="auto"/>
            </w:tcBorders>
            <w:vAlign w:val="center"/>
          </w:tcPr>
          <w:p w14:paraId="11387443" w14:textId="77777777" w:rsidR="00C44B0E" w:rsidRPr="002210A4" w:rsidRDefault="00C44B0E" w:rsidP="00C44B0E">
            <w:pPr>
              <w:ind w:firstLine="0"/>
              <w:jc w:val="center"/>
              <w:rPr>
                <w:color w:val="000000"/>
                <w:sz w:val="28"/>
                <w:szCs w:val="28"/>
              </w:rPr>
            </w:pPr>
            <w:r w:rsidRPr="002210A4">
              <w:rPr>
                <w:color w:val="000000"/>
                <w:sz w:val="28"/>
                <w:szCs w:val="28"/>
              </w:rPr>
              <w:t>991 776,42</w:t>
            </w:r>
          </w:p>
        </w:tc>
        <w:tc>
          <w:tcPr>
            <w:tcW w:w="3544" w:type="dxa"/>
            <w:tcBorders>
              <w:top w:val="single" w:sz="4" w:space="0" w:color="auto"/>
              <w:left w:val="single" w:sz="4" w:space="0" w:color="auto"/>
              <w:bottom w:val="single" w:sz="4" w:space="0" w:color="auto"/>
              <w:right w:val="single" w:sz="4" w:space="0" w:color="auto"/>
            </w:tcBorders>
            <w:vAlign w:val="center"/>
          </w:tcPr>
          <w:p w14:paraId="3DD0F1A0" w14:textId="77777777" w:rsidR="00C44B0E" w:rsidRPr="002210A4" w:rsidRDefault="00C44B0E" w:rsidP="00C44B0E">
            <w:pPr>
              <w:ind w:firstLine="0"/>
              <w:jc w:val="center"/>
              <w:rPr>
                <w:color w:val="000000"/>
                <w:sz w:val="28"/>
                <w:szCs w:val="28"/>
              </w:rPr>
            </w:pPr>
            <w:r w:rsidRPr="002210A4">
              <w:rPr>
                <w:color w:val="000000"/>
                <w:sz w:val="28"/>
                <w:szCs w:val="28"/>
              </w:rPr>
              <w:t>2 688 259,54</w:t>
            </w:r>
          </w:p>
        </w:tc>
      </w:tr>
      <w:tr w:rsidR="00C44B0E" w:rsidRPr="002210A4" w14:paraId="36E9A4C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9856DE8" w14:textId="77777777" w:rsidR="00C44B0E" w:rsidRPr="002210A4" w:rsidRDefault="00C44B0E" w:rsidP="00C44B0E">
            <w:pPr>
              <w:ind w:firstLine="0"/>
              <w:jc w:val="center"/>
              <w:rPr>
                <w:color w:val="000000"/>
                <w:sz w:val="28"/>
                <w:szCs w:val="28"/>
              </w:rPr>
            </w:pPr>
            <w:r w:rsidRPr="002210A4">
              <w:rPr>
                <w:color w:val="000000"/>
                <w:sz w:val="28"/>
                <w:szCs w:val="28"/>
              </w:rPr>
              <w:t>62</w:t>
            </w:r>
          </w:p>
        </w:tc>
        <w:tc>
          <w:tcPr>
            <w:tcW w:w="3543" w:type="dxa"/>
            <w:tcBorders>
              <w:top w:val="single" w:sz="4" w:space="0" w:color="auto"/>
              <w:left w:val="single" w:sz="4" w:space="0" w:color="auto"/>
              <w:bottom w:val="single" w:sz="4" w:space="0" w:color="auto"/>
              <w:right w:val="single" w:sz="4" w:space="0" w:color="auto"/>
            </w:tcBorders>
            <w:vAlign w:val="center"/>
          </w:tcPr>
          <w:p w14:paraId="5ED60777" w14:textId="77777777" w:rsidR="00C44B0E" w:rsidRPr="002210A4" w:rsidRDefault="00C44B0E" w:rsidP="00C44B0E">
            <w:pPr>
              <w:ind w:firstLine="0"/>
              <w:jc w:val="center"/>
              <w:rPr>
                <w:color w:val="000000"/>
                <w:sz w:val="28"/>
                <w:szCs w:val="28"/>
              </w:rPr>
            </w:pPr>
            <w:r w:rsidRPr="002210A4">
              <w:rPr>
                <w:color w:val="000000"/>
                <w:sz w:val="28"/>
                <w:szCs w:val="28"/>
              </w:rPr>
              <w:t>991 792,29</w:t>
            </w:r>
          </w:p>
        </w:tc>
        <w:tc>
          <w:tcPr>
            <w:tcW w:w="3544" w:type="dxa"/>
            <w:tcBorders>
              <w:top w:val="single" w:sz="4" w:space="0" w:color="auto"/>
              <w:left w:val="single" w:sz="4" w:space="0" w:color="auto"/>
              <w:bottom w:val="single" w:sz="4" w:space="0" w:color="auto"/>
              <w:right w:val="single" w:sz="4" w:space="0" w:color="auto"/>
            </w:tcBorders>
            <w:vAlign w:val="center"/>
          </w:tcPr>
          <w:p w14:paraId="53E9442F" w14:textId="77777777" w:rsidR="00C44B0E" w:rsidRPr="002210A4" w:rsidRDefault="00C44B0E" w:rsidP="00C44B0E">
            <w:pPr>
              <w:ind w:firstLine="0"/>
              <w:jc w:val="center"/>
              <w:rPr>
                <w:color w:val="000000"/>
                <w:sz w:val="28"/>
                <w:szCs w:val="28"/>
              </w:rPr>
            </w:pPr>
            <w:r w:rsidRPr="002210A4">
              <w:rPr>
                <w:color w:val="000000"/>
                <w:sz w:val="28"/>
                <w:szCs w:val="28"/>
              </w:rPr>
              <w:t>2 688 266,24</w:t>
            </w:r>
          </w:p>
        </w:tc>
      </w:tr>
      <w:tr w:rsidR="00C44B0E" w:rsidRPr="002210A4" w14:paraId="0B15380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C62463F" w14:textId="77777777" w:rsidR="00C44B0E" w:rsidRPr="002210A4" w:rsidRDefault="00C44B0E" w:rsidP="00C44B0E">
            <w:pPr>
              <w:ind w:firstLine="0"/>
              <w:jc w:val="center"/>
              <w:rPr>
                <w:color w:val="000000"/>
                <w:sz w:val="28"/>
                <w:szCs w:val="28"/>
              </w:rPr>
            </w:pPr>
            <w:r w:rsidRPr="002210A4">
              <w:rPr>
                <w:color w:val="000000"/>
                <w:sz w:val="28"/>
                <w:szCs w:val="28"/>
              </w:rPr>
              <w:t>63</w:t>
            </w:r>
          </w:p>
        </w:tc>
        <w:tc>
          <w:tcPr>
            <w:tcW w:w="3543" w:type="dxa"/>
            <w:tcBorders>
              <w:top w:val="single" w:sz="4" w:space="0" w:color="auto"/>
              <w:left w:val="single" w:sz="4" w:space="0" w:color="auto"/>
              <w:bottom w:val="single" w:sz="4" w:space="0" w:color="auto"/>
              <w:right w:val="single" w:sz="4" w:space="0" w:color="auto"/>
            </w:tcBorders>
            <w:vAlign w:val="center"/>
          </w:tcPr>
          <w:p w14:paraId="212DB954" w14:textId="77777777" w:rsidR="00C44B0E" w:rsidRPr="002210A4" w:rsidRDefault="00C44B0E" w:rsidP="00C44B0E">
            <w:pPr>
              <w:ind w:firstLine="0"/>
              <w:jc w:val="center"/>
              <w:rPr>
                <w:color w:val="000000"/>
                <w:sz w:val="28"/>
                <w:szCs w:val="28"/>
              </w:rPr>
            </w:pPr>
            <w:r w:rsidRPr="002210A4">
              <w:rPr>
                <w:color w:val="000000"/>
                <w:sz w:val="28"/>
                <w:szCs w:val="28"/>
              </w:rPr>
              <w:t>991 816,56</w:t>
            </w:r>
          </w:p>
        </w:tc>
        <w:tc>
          <w:tcPr>
            <w:tcW w:w="3544" w:type="dxa"/>
            <w:tcBorders>
              <w:top w:val="single" w:sz="4" w:space="0" w:color="auto"/>
              <w:left w:val="single" w:sz="4" w:space="0" w:color="auto"/>
              <w:bottom w:val="single" w:sz="4" w:space="0" w:color="auto"/>
              <w:right w:val="single" w:sz="4" w:space="0" w:color="auto"/>
            </w:tcBorders>
            <w:vAlign w:val="center"/>
          </w:tcPr>
          <w:p w14:paraId="722B8834" w14:textId="77777777" w:rsidR="00C44B0E" w:rsidRPr="002210A4" w:rsidRDefault="00C44B0E" w:rsidP="00C44B0E">
            <w:pPr>
              <w:ind w:firstLine="0"/>
              <w:jc w:val="center"/>
              <w:rPr>
                <w:color w:val="000000"/>
                <w:sz w:val="28"/>
                <w:szCs w:val="28"/>
              </w:rPr>
            </w:pPr>
            <w:r w:rsidRPr="002210A4">
              <w:rPr>
                <w:color w:val="000000"/>
                <w:sz w:val="28"/>
                <w:szCs w:val="28"/>
              </w:rPr>
              <w:t>2 688 276,36</w:t>
            </w:r>
          </w:p>
        </w:tc>
      </w:tr>
      <w:tr w:rsidR="00C44B0E" w:rsidRPr="002210A4" w14:paraId="1BF583D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813A8EE" w14:textId="77777777" w:rsidR="00C44B0E" w:rsidRPr="002210A4" w:rsidRDefault="00C44B0E" w:rsidP="00C44B0E">
            <w:pPr>
              <w:ind w:firstLine="0"/>
              <w:jc w:val="center"/>
              <w:rPr>
                <w:color w:val="000000"/>
                <w:sz w:val="28"/>
                <w:szCs w:val="28"/>
              </w:rPr>
            </w:pPr>
            <w:r w:rsidRPr="002210A4">
              <w:rPr>
                <w:color w:val="000000"/>
                <w:sz w:val="28"/>
                <w:szCs w:val="28"/>
              </w:rPr>
              <w:t>64</w:t>
            </w:r>
          </w:p>
        </w:tc>
        <w:tc>
          <w:tcPr>
            <w:tcW w:w="3543" w:type="dxa"/>
            <w:tcBorders>
              <w:top w:val="single" w:sz="4" w:space="0" w:color="auto"/>
              <w:left w:val="single" w:sz="4" w:space="0" w:color="auto"/>
              <w:bottom w:val="single" w:sz="4" w:space="0" w:color="auto"/>
              <w:right w:val="single" w:sz="4" w:space="0" w:color="auto"/>
            </w:tcBorders>
            <w:vAlign w:val="center"/>
          </w:tcPr>
          <w:p w14:paraId="35448F5F" w14:textId="77777777" w:rsidR="00C44B0E" w:rsidRPr="002210A4" w:rsidRDefault="00C44B0E" w:rsidP="00C44B0E">
            <w:pPr>
              <w:ind w:firstLine="0"/>
              <w:jc w:val="center"/>
              <w:rPr>
                <w:color w:val="000000"/>
                <w:sz w:val="28"/>
                <w:szCs w:val="28"/>
              </w:rPr>
            </w:pPr>
            <w:r w:rsidRPr="002210A4">
              <w:rPr>
                <w:color w:val="000000"/>
                <w:sz w:val="28"/>
                <w:szCs w:val="28"/>
              </w:rPr>
              <w:t>991 845,82</w:t>
            </w:r>
          </w:p>
        </w:tc>
        <w:tc>
          <w:tcPr>
            <w:tcW w:w="3544" w:type="dxa"/>
            <w:tcBorders>
              <w:top w:val="single" w:sz="4" w:space="0" w:color="auto"/>
              <w:left w:val="single" w:sz="4" w:space="0" w:color="auto"/>
              <w:bottom w:val="single" w:sz="4" w:space="0" w:color="auto"/>
              <w:right w:val="single" w:sz="4" w:space="0" w:color="auto"/>
            </w:tcBorders>
            <w:vAlign w:val="center"/>
          </w:tcPr>
          <w:p w14:paraId="223D1258" w14:textId="77777777" w:rsidR="00C44B0E" w:rsidRPr="002210A4" w:rsidRDefault="00C44B0E" w:rsidP="00C44B0E">
            <w:pPr>
              <w:ind w:firstLine="0"/>
              <w:jc w:val="center"/>
              <w:rPr>
                <w:color w:val="000000"/>
                <w:sz w:val="28"/>
                <w:szCs w:val="28"/>
              </w:rPr>
            </w:pPr>
            <w:r w:rsidRPr="002210A4">
              <w:rPr>
                <w:color w:val="000000"/>
                <w:sz w:val="28"/>
                <w:szCs w:val="28"/>
              </w:rPr>
              <w:t>2 688 288,19</w:t>
            </w:r>
          </w:p>
        </w:tc>
      </w:tr>
      <w:tr w:rsidR="00C44B0E" w:rsidRPr="002210A4" w14:paraId="07D7121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4CFF96B" w14:textId="77777777" w:rsidR="00C44B0E" w:rsidRPr="002210A4" w:rsidRDefault="00C44B0E" w:rsidP="00C44B0E">
            <w:pPr>
              <w:ind w:firstLine="0"/>
              <w:jc w:val="center"/>
              <w:rPr>
                <w:color w:val="000000"/>
                <w:sz w:val="28"/>
                <w:szCs w:val="28"/>
              </w:rPr>
            </w:pPr>
            <w:r w:rsidRPr="002210A4">
              <w:rPr>
                <w:color w:val="000000"/>
                <w:sz w:val="28"/>
                <w:szCs w:val="28"/>
              </w:rPr>
              <w:t>65</w:t>
            </w:r>
          </w:p>
        </w:tc>
        <w:tc>
          <w:tcPr>
            <w:tcW w:w="3543" w:type="dxa"/>
            <w:tcBorders>
              <w:top w:val="single" w:sz="4" w:space="0" w:color="auto"/>
              <w:left w:val="single" w:sz="4" w:space="0" w:color="auto"/>
              <w:bottom w:val="single" w:sz="4" w:space="0" w:color="auto"/>
              <w:right w:val="single" w:sz="4" w:space="0" w:color="auto"/>
            </w:tcBorders>
            <w:vAlign w:val="center"/>
          </w:tcPr>
          <w:p w14:paraId="29A052B1" w14:textId="77777777" w:rsidR="00C44B0E" w:rsidRPr="002210A4" w:rsidRDefault="00C44B0E" w:rsidP="00C44B0E">
            <w:pPr>
              <w:ind w:firstLine="0"/>
              <w:jc w:val="center"/>
              <w:rPr>
                <w:color w:val="000000"/>
                <w:sz w:val="28"/>
                <w:szCs w:val="28"/>
              </w:rPr>
            </w:pPr>
            <w:r w:rsidRPr="002210A4">
              <w:rPr>
                <w:color w:val="000000"/>
                <w:sz w:val="28"/>
                <w:szCs w:val="28"/>
              </w:rPr>
              <w:t>991 864,06</w:t>
            </w:r>
          </w:p>
        </w:tc>
        <w:tc>
          <w:tcPr>
            <w:tcW w:w="3544" w:type="dxa"/>
            <w:tcBorders>
              <w:top w:val="single" w:sz="4" w:space="0" w:color="auto"/>
              <w:left w:val="single" w:sz="4" w:space="0" w:color="auto"/>
              <w:bottom w:val="single" w:sz="4" w:space="0" w:color="auto"/>
              <w:right w:val="single" w:sz="4" w:space="0" w:color="auto"/>
            </w:tcBorders>
            <w:vAlign w:val="center"/>
          </w:tcPr>
          <w:p w14:paraId="06911B75" w14:textId="77777777" w:rsidR="00C44B0E" w:rsidRPr="002210A4" w:rsidRDefault="00C44B0E" w:rsidP="00C44B0E">
            <w:pPr>
              <w:ind w:firstLine="0"/>
              <w:jc w:val="center"/>
              <w:rPr>
                <w:color w:val="000000"/>
                <w:sz w:val="28"/>
                <w:szCs w:val="28"/>
              </w:rPr>
            </w:pPr>
            <w:r w:rsidRPr="002210A4">
              <w:rPr>
                <w:color w:val="000000"/>
                <w:sz w:val="28"/>
                <w:szCs w:val="28"/>
              </w:rPr>
              <w:t>2 688 295,85</w:t>
            </w:r>
          </w:p>
        </w:tc>
      </w:tr>
      <w:tr w:rsidR="00C44B0E" w:rsidRPr="002210A4" w14:paraId="66DF2EA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0DE2491" w14:textId="77777777" w:rsidR="00C44B0E" w:rsidRPr="002210A4" w:rsidRDefault="00C44B0E" w:rsidP="00C44B0E">
            <w:pPr>
              <w:ind w:firstLine="0"/>
              <w:jc w:val="center"/>
              <w:rPr>
                <w:color w:val="000000"/>
                <w:sz w:val="28"/>
                <w:szCs w:val="28"/>
              </w:rPr>
            </w:pPr>
            <w:r w:rsidRPr="002210A4">
              <w:rPr>
                <w:color w:val="000000"/>
                <w:sz w:val="28"/>
                <w:szCs w:val="28"/>
              </w:rPr>
              <w:t>66</w:t>
            </w:r>
          </w:p>
        </w:tc>
        <w:tc>
          <w:tcPr>
            <w:tcW w:w="3543" w:type="dxa"/>
            <w:tcBorders>
              <w:top w:val="single" w:sz="4" w:space="0" w:color="auto"/>
              <w:left w:val="single" w:sz="4" w:space="0" w:color="auto"/>
              <w:bottom w:val="single" w:sz="4" w:space="0" w:color="auto"/>
              <w:right w:val="single" w:sz="4" w:space="0" w:color="auto"/>
            </w:tcBorders>
            <w:vAlign w:val="center"/>
          </w:tcPr>
          <w:p w14:paraId="452DC690" w14:textId="77777777" w:rsidR="00C44B0E" w:rsidRPr="002210A4" w:rsidRDefault="00C44B0E" w:rsidP="00C44B0E">
            <w:pPr>
              <w:ind w:firstLine="0"/>
              <w:jc w:val="center"/>
              <w:rPr>
                <w:color w:val="000000"/>
                <w:sz w:val="28"/>
                <w:szCs w:val="28"/>
              </w:rPr>
            </w:pPr>
            <w:r w:rsidRPr="002210A4">
              <w:rPr>
                <w:color w:val="000000"/>
                <w:sz w:val="28"/>
                <w:szCs w:val="28"/>
              </w:rPr>
              <w:t>991 880,01</w:t>
            </w:r>
          </w:p>
        </w:tc>
        <w:tc>
          <w:tcPr>
            <w:tcW w:w="3544" w:type="dxa"/>
            <w:tcBorders>
              <w:top w:val="single" w:sz="4" w:space="0" w:color="auto"/>
              <w:left w:val="single" w:sz="4" w:space="0" w:color="auto"/>
              <w:bottom w:val="single" w:sz="4" w:space="0" w:color="auto"/>
              <w:right w:val="single" w:sz="4" w:space="0" w:color="auto"/>
            </w:tcBorders>
            <w:vAlign w:val="center"/>
          </w:tcPr>
          <w:p w14:paraId="08274DC5" w14:textId="77777777" w:rsidR="00C44B0E" w:rsidRPr="002210A4" w:rsidRDefault="00C44B0E" w:rsidP="00C44B0E">
            <w:pPr>
              <w:ind w:firstLine="0"/>
              <w:jc w:val="center"/>
              <w:rPr>
                <w:color w:val="000000"/>
                <w:sz w:val="28"/>
                <w:szCs w:val="28"/>
              </w:rPr>
            </w:pPr>
            <w:r w:rsidRPr="002210A4">
              <w:rPr>
                <w:color w:val="000000"/>
                <w:sz w:val="28"/>
                <w:szCs w:val="28"/>
              </w:rPr>
              <w:t>2 688 302,22</w:t>
            </w:r>
          </w:p>
        </w:tc>
      </w:tr>
      <w:tr w:rsidR="00C44B0E" w:rsidRPr="002210A4" w14:paraId="0E48BB1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B0E477D" w14:textId="77777777" w:rsidR="00C44B0E" w:rsidRPr="002210A4" w:rsidRDefault="00C44B0E" w:rsidP="00C44B0E">
            <w:pPr>
              <w:ind w:firstLine="0"/>
              <w:jc w:val="center"/>
              <w:rPr>
                <w:color w:val="000000"/>
                <w:sz w:val="28"/>
                <w:szCs w:val="28"/>
              </w:rPr>
            </w:pPr>
            <w:r w:rsidRPr="002210A4">
              <w:rPr>
                <w:color w:val="000000"/>
                <w:sz w:val="28"/>
                <w:szCs w:val="28"/>
              </w:rPr>
              <w:t>67</w:t>
            </w:r>
          </w:p>
        </w:tc>
        <w:tc>
          <w:tcPr>
            <w:tcW w:w="3543" w:type="dxa"/>
            <w:tcBorders>
              <w:top w:val="single" w:sz="4" w:space="0" w:color="auto"/>
              <w:left w:val="single" w:sz="4" w:space="0" w:color="auto"/>
              <w:bottom w:val="single" w:sz="4" w:space="0" w:color="auto"/>
              <w:right w:val="single" w:sz="4" w:space="0" w:color="auto"/>
            </w:tcBorders>
            <w:vAlign w:val="center"/>
          </w:tcPr>
          <w:p w14:paraId="0DD9596F" w14:textId="77777777" w:rsidR="00C44B0E" w:rsidRPr="002210A4" w:rsidRDefault="00C44B0E" w:rsidP="00C44B0E">
            <w:pPr>
              <w:ind w:firstLine="0"/>
              <w:jc w:val="center"/>
              <w:rPr>
                <w:color w:val="000000"/>
                <w:sz w:val="28"/>
                <w:szCs w:val="28"/>
              </w:rPr>
            </w:pPr>
            <w:r w:rsidRPr="002210A4">
              <w:rPr>
                <w:color w:val="000000"/>
                <w:sz w:val="28"/>
                <w:szCs w:val="28"/>
              </w:rPr>
              <w:t>991 894</w:t>
            </w:r>
          </w:p>
        </w:tc>
        <w:tc>
          <w:tcPr>
            <w:tcW w:w="3544" w:type="dxa"/>
            <w:tcBorders>
              <w:top w:val="single" w:sz="4" w:space="0" w:color="auto"/>
              <w:left w:val="single" w:sz="4" w:space="0" w:color="auto"/>
              <w:bottom w:val="single" w:sz="4" w:space="0" w:color="auto"/>
              <w:right w:val="single" w:sz="4" w:space="0" w:color="auto"/>
            </w:tcBorders>
            <w:vAlign w:val="center"/>
          </w:tcPr>
          <w:p w14:paraId="6648B4B0" w14:textId="77777777" w:rsidR="00C44B0E" w:rsidRPr="002210A4" w:rsidRDefault="00C44B0E" w:rsidP="00C44B0E">
            <w:pPr>
              <w:ind w:firstLine="0"/>
              <w:jc w:val="center"/>
              <w:rPr>
                <w:color w:val="000000"/>
                <w:sz w:val="28"/>
                <w:szCs w:val="28"/>
              </w:rPr>
            </w:pPr>
            <w:r w:rsidRPr="002210A4">
              <w:rPr>
                <w:color w:val="000000"/>
                <w:sz w:val="28"/>
                <w:szCs w:val="28"/>
              </w:rPr>
              <w:t>2 688 308,34</w:t>
            </w:r>
          </w:p>
        </w:tc>
      </w:tr>
      <w:tr w:rsidR="00C44B0E" w:rsidRPr="002210A4" w14:paraId="6521207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73D9A67" w14:textId="77777777" w:rsidR="00C44B0E" w:rsidRPr="002210A4" w:rsidRDefault="00C44B0E" w:rsidP="00C44B0E">
            <w:pPr>
              <w:ind w:firstLine="0"/>
              <w:jc w:val="center"/>
              <w:rPr>
                <w:color w:val="000000"/>
                <w:sz w:val="28"/>
                <w:szCs w:val="28"/>
              </w:rPr>
            </w:pPr>
            <w:r w:rsidRPr="002210A4">
              <w:rPr>
                <w:color w:val="000000"/>
                <w:sz w:val="28"/>
                <w:szCs w:val="28"/>
              </w:rPr>
              <w:t>68</w:t>
            </w:r>
          </w:p>
        </w:tc>
        <w:tc>
          <w:tcPr>
            <w:tcW w:w="3543" w:type="dxa"/>
            <w:tcBorders>
              <w:top w:val="single" w:sz="4" w:space="0" w:color="auto"/>
              <w:left w:val="single" w:sz="4" w:space="0" w:color="auto"/>
              <w:bottom w:val="single" w:sz="4" w:space="0" w:color="auto"/>
              <w:right w:val="single" w:sz="4" w:space="0" w:color="auto"/>
            </w:tcBorders>
            <w:vAlign w:val="center"/>
          </w:tcPr>
          <w:p w14:paraId="3159145F" w14:textId="77777777" w:rsidR="00C44B0E" w:rsidRPr="002210A4" w:rsidRDefault="00C44B0E" w:rsidP="00C44B0E">
            <w:pPr>
              <w:ind w:firstLine="0"/>
              <w:jc w:val="center"/>
              <w:rPr>
                <w:color w:val="000000"/>
                <w:sz w:val="28"/>
                <w:szCs w:val="28"/>
              </w:rPr>
            </w:pPr>
            <w:r w:rsidRPr="002210A4">
              <w:rPr>
                <w:color w:val="000000"/>
                <w:sz w:val="28"/>
                <w:szCs w:val="28"/>
              </w:rPr>
              <w:t>991 899,84</w:t>
            </w:r>
          </w:p>
        </w:tc>
        <w:tc>
          <w:tcPr>
            <w:tcW w:w="3544" w:type="dxa"/>
            <w:tcBorders>
              <w:top w:val="single" w:sz="4" w:space="0" w:color="auto"/>
              <w:left w:val="single" w:sz="4" w:space="0" w:color="auto"/>
              <w:bottom w:val="single" w:sz="4" w:space="0" w:color="auto"/>
              <w:right w:val="single" w:sz="4" w:space="0" w:color="auto"/>
            </w:tcBorders>
            <w:vAlign w:val="center"/>
          </w:tcPr>
          <w:p w14:paraId="416F47C5" w14:textId="77777777" w:rsidR="00C44B0E" w:rsidRPr="002210A4" w:rsidRDefault="00C44B0E" w:rsidP="00C44B0E">
            <w:pPr>
              <w:ind w:firstLine="0"/>
              <w:jc w:val="center"/>
              <w:rPr>
                <w:color w:val="000000"/>
                <w:sz w:val="28"/>
                <w:szCs w:val="28"/>
              </w:rPr>
            </w:pPr>
            <w:r w:rsidRPr="002210A4">
              <w:rPr>
                <w:color w:val="000000"/>
                <w:sz w:val="28"/>
                <w:szCs w:val="28"/>
              </w:rPr>
              <w:t>2 688 310,99</w:t>
            </w:r>
          </w:p>
        </w:tc>
      </w:tr>
      <w:tr w:rsidR="00C44B0E" w:rsidRPr="002210A4" w14:paraId="57E7E18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2E65AA7" w14:textId="77777777" w:rsidR="00C44B0E" w:rsidRPr="002210A4" w:rsidRDefault="00C44B0E" w:rsidP="00C44B0E">
            <w:pPr>
              <w:ind w:firstLine="0"/>
              <w:jc w:val="center"/>
              <w:rPr>
                <w:color w:val="000000"/>
                <w:sz w:val="28"/>
                <w:szCs w:val="28"/>
              </w:rPr>
            </w:pPr>
            <w:r w:rsidRPr="002210A4">
              <w:rPr>
                <w:color w:val="000000"/>
                <w:sz w:val="28"/>
                <w:szCs w:val="28"/>
              </w:rPr>
              <w:t>69</w:t>
            </w:r>
          </w:p>
        </w:tc>
        <w:tc>
          <w:tcPr>
            <w:tcW w:w="3543" w:type="dxa"/>
            <w:tcBorders>
              <w:top w:val="single" w:sz="4" w:space="0" w:color="auto"/>
              <w:left w:val="single" w:sz="4" w:space="0" w:color="auto"/>
              <w:bottom w:val="single" w:sz="4" w:space="0" w:color="auto"/>
              <w:right w:val="single" w:sz="4" w:space="0" w:color="auto"/>
            </w:tcBorders>
            <w:vAlign w:val="center"/>
          </w:tcPr>
          <w:p w14:paraId="1A309D13" w14:textId="77777777" w:rsidR="00C44B0E" w:rsidRPr="002210A4" w:rsidRDefault="00C44B0E" w:rsidP="00C44B0E">
            <w:pPr>
              <w:ind w:firstLine="0"/>
              <w:jc w:val="center"/>
              <w:rPr>
                <w:color w:val="000000"/>
                <w:sz w:val="28"/>
                <w:szCs w:val="28"/>
              </w:rPr>
            </w:pPr>
            <w:r w:rsidRPr="002210A4">
              <w:rPr>
                <w:color w:val="000000"/>
                <w:sz w:val="28"/>
                <w:szCs w:val="28"/>
              </w:rPr>
              <w:t>991 920,15</w:t>
            </w:r>
          </w:p>
        </w:tc>
        <w:tc>
          <w:tcPr>
            <w:tcW w:w="3544" w:type="dxa"/>
            <w:tcBorders>
              <w:top w:val="single" w:sz="4" w:space="0" w:color="auto"/>
              <w:left w:val="single" w:sz="4" w:space="0" w:color="auto"/>
              <w:bottom w:val="single" w:sz="4" w:space="0" w:color="auto"/>
              <w:right w:val="single" w:sz="4" w:space="0" w:color="auto"/>
            </w:tcBorders>
            <w:vAlign w:val="center"/>
          </w:tcPr>
          <w:p w14:paraId="5606A4AA" w14:textId="77777777" w:rsidR="00C44B0E" w:rsidRPr="002210A4" w:rsidRDefault="00C44B0E" w:rsidP="00C44B0E">
            <w:pPr>
              <w:ind w:firstLine="0"/>
              <w:jc w:val="center"/>
              <w:rPr>
                <w:color w:val="000000"/>
                <w:sz w:val="28"/>
                <w:szCs w:val="28"/>
              </w:rPr>
            </w:pPr>
            <w:r w:rsidRPr="002210A4">
              <w:rPr>
                <w:color w:val="000000"/>
                <w:sz w:val="28"/>
                <w:szCs w:val="28"/>
              </w:rPr>
              <w:t>2 688 320,47</w:t>
            </w:r>
          </w:p>
        </w:tc>
      </w:tr>
      <w:tr w:rsidR="00C44B0E" w:rsidRPr="002210A4" w14:paraId="3192CCC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5C3D4BA" w14:textId="77777777" w:rsidR="00C44B0E" w:rsidRPr="002210A4" w:rsidRDefault="00C44B0E" w:rsidP="00C44B0E">
            <w:pPr>
              <w:ind w:firstLine="0"/>
              <w:jc w:val="center"/>
              <w:rPr>
                <w:color w:val="000000"/>
                <w:sz w:val="28"/>
                <w:szCs w:val="28"/>
              </w:rPr>
            </w:pPr>
            <w:r w:rsidRPr="002210A4">
              <w:rPr>
                <w:color w:val="000000"/>
                <w:sz w:val="28"/>
                <w:szCs w:val="28"/>
              </w:rPr>
              <w:t>70</w:t>
            </w:r>
          </w:p>
        </w:tc>
        <w:tc>
          <w:tcPr>
            <w:tcW w:w="3543" w:type="dxa"/>
            <w:tcBorders>
              <w:top w:val="single" w:sz="4" w:space="0" w:color="auto"/>
              <w:left w:val="single" w:sz="4" w:space="0" w:color="auto"/>
              <w:bottom w:val="single" w:sz="4" w:space="0" w:color="auto"/>
              <w:right w:val="single" w:sz="4" w:space="0" w:color="auto"/>
            </w:tcBorders>
            <w:vAlign w:val="center"/>
          </w:tcPr>
          <w:p w14:paraId="74C4D7DB" w14:textId="77777777" w:rsidR="00C44B0E" w:rsidRPr="002210A4" w:rsidRDefault="00C44B0E" w:rsidP="00C44B0E">
            <w:pPr>
              <w:ind w:firstLine="0"/>
              <w:jc w:val="center"/>
              <w:rPr>
                <w:color w:val="000000"/>
                <w:sz w:val="28"/>
                <w:szCs w:val="28"/>
              </w:rPr>
            </w:pPr>
            <w:r w:rsidRPr="002210A4">
              <w:rPr>
                <w:color w:val="000000"/>
                <w:sz w:val="28"/>
                <w:szCs w:val="28"/>
              </w:rPr>
              <w:t>991 955,18</w:t>
            </w:r>
          </w:p>
        </w:tc>
        <w:tc>
          <w:tcPr>
            <w:tcW w:w="3544" w:type="dxa"/>
            <w:tcBorders>
              <w:top w:val="single" w:sz="4" w:space="0" w:color="auto"/>
              <w:left w:val="single" w:sz="4" w:space="0" w:color="auto"/>
              <w:bottom w:val="single" w:sz="4" w:space="0" w:color="auto"/>
              <w:right w:val="single" w:sz="4" w:space="0" w:color="auto"/>
            </w:tcBorders>
            <w:vAlign w:val="center"/>
          </w:tcPr>
          <w:p w14:paraId="3E99E92A" w14:textId="77777777" w:rsidR="00C44B0E" w:rsidRPr="002210A4" w:rsidRDefault="00C44B0E" w:rsidP="00C44B0E">
            <w:pPr>
              <w:ind w:firstLine="0"/>
              <w:jc w:val="center"/>
              <w:rPr>
                <w:color w:val="000000"/>
                <w:sz w:val="28"/>
                <w:szCs w:val="28"/>
              </w:rPr>
            </w:pPr>
            <w:r w:rsidRPr="002210A4">
              <w:rPr>
                <w:color w:val="000000"/>
                <w:sz w:val="28"/>
                <w:szCs w:val="28"/>
              </w:rPr>
              <w:t>2 688 335,51</w:t>
            </w:r>
          </w:p>
        </w:tc>
      </w:tr>
      <w:tr w:rsidR="00C44B0E" w:rsidRPr="002210A4" w14:paraId="3EB9A56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7C76E19" w14:textId="77777777" w:rsidR="00C44B0E" w:rsidRPr="002210A4" w:rsidRDefault="00C44B0E" w:rsidP="00C44B0E">
            <w:pPr>
              <w:ind w:firstLine="0"/>
              <w:jc w:val="center"/>
              <w:rPr>
                <w:color w:val="000000"/>
                <w:sz w:val="28"/>
                <w:szCs w:val="28"/>
              </w:rPr>
            </w:pPr>
            <w:r w:rsidRPr="002210A4">
              <w:rPr>
                <w:color w:val="000000"/>
                <w:sz w:val="28"/>
                <w:szCs w:val="28"/>
              </w:rPr>
              <w:t>71</w:t>
            </w:r>
          </w:p>
        </w:tc>
        <w:tc>
          <w:tcPr>
            <w:tcW w:w="3543" w:type="dxa"/>
            <w:tcBorders>
              <w:top w:val="single" w:sz="4" w:space="0" w:color="auto"/>
              <w:left w:val="single" w:sz="4" w:space="0" w:color="auto"/>
              <w:bottom w:val="single" w:sz="4" w:space="0" w:color="auto"/>
              <w:right w:val="single" w:sz="4" w:space="0" w:color="auto"/>
            </w:tcBorders>
            <w:vAlign w:val="center"/>
          </w:tcPr>
          <w:p w14:paraId="68D79390" w14:textId="77777777" w:rsidR="00C44B0E" w:rsidRPr="002210A4" w:rsidRDefault="00C44B0E" w:rsidP="00C44B0E">
            <w:pPr>
              <w:ind w:firstLine="0"/>
              <w:jc w:val="center"/>
              <w:rPr>
                <w:color w:val="000000"/>
                <w:sz w:val="28"/>
                <w:szCs w:val="28"/>
              </w:rPr>
            </w:pPr>
            <w:r w:rsidRPr="002210A4">
              <w:rPr>
                <w:color w:val="000000"/>
                <w:sz w:val="28"/>
                <w:szCs w:val="28"/>
              </w:rPr>
              <w:t>991 986,72</w:t>
            </w:r>
          </w:p>
        </w:tc>
        <w:tc>
          <w:tcPr>
            <w:tcW w:w="3544" w:type="dxa"/>
            <w:tcBorders>
              <w:top w:val="single" w:sz="4" w:space="0" w:color="auto"/>
              <w:left w:val="single" w:sz="4" w:space="0" w:color="auto"/>
              <w:bottom w:val="single" w:sz="4" w:space="0" w:color="auto"/>
              <w:right w:val="single" w:sz="4" w:space="0" w:color="auto"/>
            </w:tcBorders>
            <w:vAlign w:val="center"/>
          </w:tcPr>
          <w:p w14:paraId="3144FD64" w14:textId="77777777" w:rsidR="00C44B0E" w:rsidRPr="002210A4" w:rsidRDefault="00C44B0E" w:rsidP="00C44B0E">
            <w:pPr>
              <w:ind w:firstLine="0"/>
              <w:jc w:val="center"/>
              <w:rPr>
                <w:color w:val="000000"/>
                <w:sz w:val="28"/>
                <w:szCs w:val="28"/>
              </w:rPr>
            </w:pPr>
            <w:r w:rsidRPr="002210A4">
              <w:rPr>
                <w:color w:val="000000"/>
                <w:sz w:val="28"/>
                <w:szCs w:val="28"/>
              </w:rPr>
              <w:t>2 688 348,74</w:t>
            </w:r>
          </w:p>
        </w:tc>
      </w:tr>
      <w:tr w:rsidR="00C44B0E" w:rsidRPr="002210A4" w14:paraId="2CA526B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0AD2C7" w14:textId="77777777" w:rsidR="00C44B0E" w:rsidRPr="002210A4" w:rsidRDefault="00C44B0E" w:rsidP="00C44B0E">
            <w:pPr>
              <w:ind w:firstLine="0"/>
              <w:jc w:val="center"/>
              <w:rPr>
                <w:color w:val="000000"/>
                <w:sz w:val="28"/>
                <w:szCs w:val="28"/>
              </w:rPr>
            </w:pPr>
            <w:r w:rsidRPr="002210A4">
              <w:rPr>
                <w:color w:val="000000"/>
                <w:sz w:val="28"/>
                <w:szCs w:val="28"/>
              </w:rPr>
              <w:t>72</w:t>
            </w:r>
          </w:p>
        </w:tc>
        <w:tc>
          <w:tcPr>
            <w:tcW w:w="3543" w:type="dxa"/>
            <w:tcBorders>
              <w:top w:val="single" w:sz="4" w:space="0" w:color="auto"/>
              <w:left w:val="single" w:sz="4" w:space="0" w:color="auto"/>
              <w:bottom w:val="single" w:sz="4" w:space="0" w:color="auto"/>
              <w:right w:val="single" w:sz="4" w:space="0" w:color="auto"/>
            </w:tcBorders>
            <w:vAlign w:val="center"/>
          </w:tcPr>
          <w:p w14:paraId="01451A40" w14:textId="77777777" w:rsidR="00C44B0E" w:rsidRPr="002210A4" w:rsidRDefault="00C44B0E" w:rsidP="00C44B0E">
            <w:pPr>
              <w:ind w:firstLine="0"/>
              <w:jc w:val="center"/>
              <w:rPr>
                <w:color w:val="000000"/>
                <w:sz w:val="28"/>
                <w:szCs w:val="28"/>
              </w:rPr>
            </w:pPr>
            <w:r w:rsidRPr="002210A4">
              <w:rPr>
                <w:color w:val="000000"/>
                <w:sz w:val="28"/>
                <w:szCs w:val="28"/>
              </w:rPr>
              <w:t>991 991,75</w:t>
            </w:r>
          </w:p>
        </w:tc>
        <w:tc>
          <w:tcPr>
            <w:tcW w:w="3544" w:type="dxa"/>
            <w:tcBorders>
              <w:top w:val="single" w:sz="4" w:space="0" w:color="auto"/>
              <w:left w:val="single" w:sz="4" w:space="0" w:color="auto"/>
              <w:bottom w:val="single" w:sz="4" w:space="0" w:color="auto"/>
              <w:right w:val="single" w:sz="4" w:space="0" w:color="auto"/>
            </w:tcBorders>
            <w:vAlign w:val="center"/>
          </w:tcPr>
          <w:p w14:paraId="530CC9C3" w14:textId="77777777" w:rsidR="00C44B0E" w:rsidRPr="002210A4" w:rsidRDefault="00C44B0E" w:rsidP="00C44B0E">
            <w:pPr>
              <w:ind w:firstLine="0"/>
              <w:jc w:val="center"/>
              <w:rPr>
                <w:color w:val="000000"/>
                <w:sz w:val="28"/>
                <w:szCs w:val="28"/>
              </w:rPr>
            </w:pPr>
            <w:r w:rsidRPr="002210A4">
              <w:rPr>
                <w:color w:val="000000"/>
                <w:sz w:val="28"/>
                <w:szCs w:val="28"/>
              </w:rPr>
              <w:t>2 688 350,57</w:t>
            </w:r>
          </w:p>
        </w:tc>
      </w:tr>
      <w:tr w:rsidR="00C44B0E" w:rsidRPr="002210A4" w14:paraId="4948AE1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6CC115A" w14:textId="77777777" w:rsidR="00C44B0E" w:rsidRPr="002210A4" w:rsidRDefault="00C44B0E" w:rsidP="00C44B0E">
            <w:pPr>
              <w:ind w:firstLine="0"/>
              <w:jc w:val="center"/>
              <w:rPr>
                <w:color w:val="000000"/>
                <w:sz w:val="28"/>
                <w:szCs w:val="28"/>
              </w:rPr>
            </w:pPr>
            <w:r w:rsidRPr="002210A4">
              <w:rPr>
                <w:color w:val="000000"/>
                <w:sz w:val="28"/>
                <w:szCs w:val="28"/>
              </w:rPr>
              <w:t>73</w:t>
            </w:r>
          </w:p>
        </w:tc>
        <w:tc>
          <w:tcPr>
            <w:tcW w:w="3543" w:type="dxa"/>
            <w:tcBorders>
              <w:top w:val="single" w:sz="4" w:space="0" w:color="auto"/>
              <w:left w:val="single" w:sz="4" w:space="0" w:color="auto"/>
              <w:bottom w:val="single" w:sz="4" w:space="0" w:color="auto"/>
              <w:right w:val="single" w:sz="4" w:space="0" w:color="auto"/>
            </w:tcBorders>
            <w:vAlign w:val="center"/>
          </w:tcPr>
          <w:p w14:paraId="6DC28ABA" w14:textId="77777777" w:rsidR="00C44B0E" w:rsidRPr="002210A4" w:rsidRDefault="00C44B0E" w:rsidP="00C44B0E">
            <w:pPr>
              <w:ind w:firstLine="0"/>
              <w:jc w:val="center"/>
              <w:rPr>
                <w:color w:val="000000"/>
                <w:sz w:val="28"/>
                <w:szCs w:val="28"/>
              </w:rPr>
            </w:pPr>
            <w:r w:rsidRPr="002210A4">
              <w:rPr>
                <w:color w:val="000000"/>
                <w:sz w:val="28"/>
                <w:szCs w:val="28"/>
              </w:rPr>
              <w:t>992 000,03</w:t>
            </w:r>
          </w:p>
        </w:tc>
        <w:tc>
          <w:tcPr>
            <w:tcW w:w="3544" w:type="dxa"/>
            <w:tcBorders>
              <w:top w:val="single" w:sz="4" w:space="0" w:color="auto"/>
              <w:left w:val="single" w:sz="4" w:space="0" w:color="auto"/>
              <w:bottom w:val="single" w:sz="4" w:space="0" w:color="auto"/>
              <w:right w:val="single" w:sz="4" w:space="0" w:color="auto"/>
            </w:tcBorders>
            <w:vAlign w:val="center"/>
          </w:tcPr>
          <w:p w14:paraId="5B50E406" w14:textId="77777777" w:rsidR="00C44B0E" w:rsidRPr="002210A4" w:rsidRDefault="00C44B0E" w:rsidP="00C44B0E">
            <w:pPr>
              <w:ind w:firstLine="0"/>
              <w:jc w:val="center"/>
              <w:rPr>
                <w:color w:val="000000"/>
                <w:sz w:val="28"/>
                <w:szCs w:val="28"/>
              </w:rPr>
            </w:pPr>
            <w:r w:rsidRPr="002210A4">
              <w:rPr>
                <w:color w:val="000000"/>
                <w:sz w:val="28"/>
                <w:szCs w:val="28"/>
              </w:rPr>
              <w:t>2 688 353,68</w:t>
            </w:r>
          </w:p>
        </w:tc>
      </w:tr>
      <w:tr w:rsidR="00C44B0E" w:rsidRPr="002210A4" w14:paraId="25E7EE3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44BA87D" w14:textId="77777777" w:rsidR="00C44B0E" w:rsidRPr="002210A4" w:rsidRDefault="00C44B0E" w:rsidP="00C44B0E">
            <w:pPr>
              <w:ind w:firstLine="0"/>
              <w:jc w:val="center"/>
              <w:rPr>
                <w:color w:val="000000"/>
                <w:sz w:val="28"/>
                <w:szCs w:val="28"/>
              </w:rPr>
            </w:pPr>
            <w:r w:rsidRPr="002210A4">
              <w:rPr>
                <w:color w:val="000000"/>
                <w:sz w:val="28"/>
                <w:szCs w:val="28"/>
              </w:rPr>
              <w:t>74</w:t>
            </w:r>
          </w:p>
        </w:tc>
        <w:tc>
          <w:tcPr>
            <w:tcW w:w="3543" w:type="dxa"/>
            <w:tcBorders>
              <w:top w:val="single" w:sz="4" w:space="0" w:color="auto"/>
              <w:left w:val="single" w:sz="4" w:space="0" w:color="auto"/>
              <w:bottom w:val="single" w:sz="4" w:space="0" w:color="auto"/>
              <w:right w:val="single" w:sz="4" w:space="0" w:color="auto"/>
            </w:tcBorders>
            <w:vAlign w:val="center"/>
          </w:tcPr>
          <w:p w14:paraId="658B67C0" w14:textId="77777777" w:rsidR="00C44B0E" w:rsidRPr="002210A4" w:rsidRDefault="00C44B0E" w:rsidP="00C44B0E">
            <w:pPr>
              <w:ind w:firstLine="0"/>
              <w:jc w:val="center"/>
              <w:rPr>
                <w:color w:val="000000"/>
                <w:sz w:val="28"/>
                <w:szCs w:val="28"/>
              </w:rPr>
            </w:pPr>
            <w:r w:rsidRPr="002210A4">
              <w:rPr>
                <w:color w:val="000000"/>
                <w:sz w:val="28"/>
                <w:szCs w:val="28"/>
              </w:rPr>
              <w:t>992 007,17</w:t>
            </w:r>
          </w:p>
        </w:tc>
        <w:tc>
          <w:tcPr>
            <w:tcW w:w="3544" w:type="dxa"/>
            <w:tcBorders>
              <w:top w:val="single" w:sz="4" w:space="0" w:color="auto"/>
              <w:left w:val="single" w:sz="4" w:space="0" w:color="auto"/>
              <w:bottom w:val="single" w:sz="4" w:space="0" w:color="auto"/>
              <w:right w:val="single" w:sz="4" w:space="0" w:color="auto"/>
            </w:tcBorders>
            <w:vAlign w:val="center"/>
          </w:tcPr>
          <w:p w14:paraId="30180E43" w14:textId="77777777" w:rsidR="00C44B0E" w:rsidRPr="002210A4" w:rsidRDefault="00C44B0E" w:rsidP="00C44B0E">
            <w:pPr>
              <w:ind w:firstLine="0"/>
              <w:jc w:val="center"/>
              <w:rPr>
                <w:color w:val="000000"/>
                <w:sz w:val="28"/>
                <w:szCs w:val="28"/>
              </w:rPr>
            </w:pPr>
            <w:r w:rsidRPr="002210A4">
              <w:rPr>
                <w:color w:val="000000"/>
                <w:sz w:val="28"/>
                <w:szCs w:val="28"/>
              </w:rPr>
              <w:t>2 688 356,49</w:t>
            </w:r>
          </w:p>
        </w:tc>
      </w:tr>
      <w:tr w:rsidR="00C44B0E" w:rsidRPr="002210A4" w14:paraId="7099753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DA99D13" w14:textId="77777777" w:rsidR="00C44B0E" w:rsidRPr="002210A4" w:rsidRDefault="00C44B0E" w:rsidP="00C44B0E">
            <w:pPr>
              <w:ind w:firstLine="0"/>
              <w:jc w:val="center"/>
              <w:rPr>
                <w:color w:val="000000"/>
                <w:sz w:val="28"/>
                <w:szCs w:val="28"/>
              </w:rPr>
            </w:pPr>
            <w:r w:rsidRPr="002210A4">
              <w:rPr>
                <w:color w:val="000000"/>
                <w:sz w:val="28"/>
                <w:szCs w:val="28"/>
              </w:rPr>
              <w:t>75</w:t>
            </w:r>
          </w:p>
        </w:tc>
        <w:tc>
          <w:tcPr>
            <w:tcW w:w="3543" w:type="dxa"/>
            <w:tcBorders>
              <w:top w:val="single" w:sz="4" w:space="0" w:color="auto"/>
              <w:left w:val="single" w:sz="4" w:space="0" w:color="auto"/>
              <w:bottom w:val="single" w:sz="4" w:space="0" w:color="auto"/>
              <w:right w:val="single" w:sz="4" w:space="0" w:color="auto"/>
            </w:tcBorders>
            <w:vAlign w:val="center"/>
          </w:tcPr>
          <w:p w14:paraId="7EFBC27B" w14:textId="77777777" w:rsidR="00C44B0E" w:rsidRPr="002210A4" w:rsidRDefault="00C44B0E" w:rsidP="00C44B0E">
            <w:pPr>
              <w:ind w:firstLine="0"/>
              <w:jc w:val="center"/>
              <w:rPr>
                <w:color w:val="000000"/>
                <w:sz w:val="28"/>
                <w:szCs w:val="28"/>
              </w:rPr>
            </w:pPr>
            <w:r w:rsidRPr="002210A4">
              <w:rPr>
                <w:color w:val="000000"/>
                <w:sz w:val="28"/>
                <w:szCs w:val="28"/>
              </w:rPr>
              <w:t>992 018,64</w:t>
            </w:r>
          </w:p>
        </w:tc>
        <w:tc>
          <w:tcPr>
            <w:tcW w:w="3544" w:type="dxa"/>
            <w:tcBorders>
              <w:top w:val="single" w:sz="4" w:space="0" w:color="auto"/>
              <w:left w:val="single" w:sz="4" w:space="0" w:color="auto"/>
              <w:bottom w:val="single" w:sz="4" w:space="0" w:color="auto"/>
              <w:right w:val="single" w:sz="4" w:space="0" w:color="auto"/>
            </w:tcBorders>
            <w:vAlign w:val="center"/>
          </w:tcPr>
          <w:p w14:paraId="1B60EE0F" w14:textId="77777777" w:rsidR="00C44B0E" w:rsidRPr="002210A4" w:rsidRDefault="00C44B0E" w:rsidP="00C44B0E">
            <w:pPr>
              <w:ind w:firstLine="0"/>
              <w:jc w:val="center"/>
              <w:rPr>
                <w:color w:val="000000"/>
                <w:sz w:val="28"/>
                <w:szCs w:val="28"/>
              </w:rPr>
            </w:pPr>
            <w:r w:rsidRPr="002210A4">
              <w:rPr>
                <w:color w:val="000000"/>
                <w:sz w:val="28"/>
                <w:szCs w:val="28"/>
              </w:rPr>
              <w:t>2 688 361,06</w:t>
            </w:r>
          </w:p>
        </w:tc>
      </w:tr>
      <w:tr w:rsidR="00C44B0E" w:rsidRPr="002210A4" w14:paraId="2E811F7C"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A32888F" w14:textId="77777777" w:rsidR="00C44B0E" w:rsidRPr="002210A4" w:rsidRDefault="00C44B0E" w:rsidP="00C44B0E">
            <w:pPr>
              <w:ind w:firstLine="0"/>
              <w:jc w:val="center"/>
              <w:rPr>
                <w:color w:val="000000"/>
                <w:sz w:val="28"/>
                <w:szCs w:val="28"/>
              </w:rPr>
            </w:pPr>
            <w:r w:rsidRPr="002210A4">
              <w:rPr>
                <w:color w:val="000000"/>
                <w:sz w:val="28"/>
                <w:szCs w:val="28"/>
              </w:rPr>
              <w:t>76</w:t>
            </w:r>
          </w:p>
        </w:tc>
        <w:tc>
          <w:tcPr>
            <w:tcW w:w="3543" w:type="dxa"/>
            <w:tcBorders>
              <w:top w:val="single" w:sz="4" w:space="0" w:color="auto"/>
              <w:left w:val="single" w:sz="4" w:space="0" w:color="auto"/>
              <w:bottom w:val="single" w:sz="4" w:space="0" w:color="auto"/>
              <w:right w:val="single" w:sz="4" w:space="0" w:color="auto"/>
            </w:tcBorders>
            <w:vAlign w:val="center"/>
          </w:tcPr>
          <w:p w14:paraId="0FADBE2E" w14:textId="77777777" w:rsidR="00C44B0E" w:rsidRPr="002210A4" w:rsidRDefault="00C44B0E" w:rsidP="00C44B0E">
            <w:pPr>
              <w:ind w:firstLine="0"/>
              <w:jc w:val="center"/>
              <w:rPr>
                <w:color w:val="000000"/>
                <w:sz w:val="28"/>
                <w:szCs w:val="28"/>
              </w:rPr>
            </w:pPr>
            <w:r w:rsidRPr="002210A4">
              <w:rPr>
                <w:color w:val="000000"/>
                <w:sz w:val="28"/>
                <w:szCs w:val="28"/>
              </w:rPr>
              <w:t>992 027,06</w:t>
            </w:r>
          </w:p>
        </w:tc>
        <w:tc>
          <w:tcPr>
            <w:tcW w:w="3544" w:type="dxa"/>
            <w:tcBorders>
              <w:top w:val="single" w:sz="4" w:space="0" w:color="auto"/>
              <w:left w:val="single" w:sz="4" w:space="0" w:color="auto"/>
              <w:bottom w:val="single" w:sz="4" w:space="0" w:color="auto"/>
              <w:right w:val="single" w:sz="4" w:space="0" w:color="auto"/>
            </w:tcBorders>
            <w:vAlign w:val="center"/>
          </w:tcPr>
          <w:p w14:paraId="1765913A" w14:textId="77777777" w:rsidR="00C44B0E" w:rsidRPr="002210A4" w:rsidRDefault="00C44B0E" w:rsidP="00C44B0E">
            <w:pPr>
              <w:ind w:firstLine="0"/>
              <w:jc w:val="center"/>
              <w:rPr>
                <w:color w:val="000000"/>
                <w:sz w:val="28"/>
                <w:szCs w:val="28"/>
              </w:rPr>
            </w:pPr>
            <w:r w:rsidRPr="002210A4">
              <w:rPr>
                <w:color w:val="000000"/>
                <w:sz w:val="28"/>
                <w:szCs w:val="28"/>
              </w:rPr>
              <w:t>2 688 364,02</w:t>
            </w:r>
          </w:p>
        </w:tc>
      </w:tr>
      <w:tr w:rsidR="00C44B0E" w:rsidRPr="002210A4" w14:paraId="6E1F70A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AA1A17A" w14:textId="77777777" w:rsidR="00C44B0E" w:rsidRPr="002210A4" w:rsidRDefault="00C44B0E" w:rsidP="00C44B0E">
            <w:pPr>
              <w:ind w:firstLine="0"/>
              <w:jc w:val="center"/>
              <w:rPr>
                <w:color w:val="000000"/>
                <w:sz w:val="28"/>
                <w:szCs w:val="28"/>
              </w:rPr>
            </w:pPr>
            <w:r w:rsidRPr="002210A4">
              <w:rPr>
                <w:color w:val="000000"/>
                <w:sz w:val="28"/>
                <w:szCs w:val="28"/>
              </w:rPr>
              <w:t>77</w:t>
            </w:r>
          </w:p>
        </w:tc>
        <w:tc>
          <w:tcPr>
            <w:tcW w:w="3543" w:type="dxa"/>
            <w:tcBorders>
              <w:top w:val="single" w:sz="4" w:space="0" w:color="auto"/>
              <w:left w:val="single" w:sz="4" w:space="0" w:color="auto"/>
              <w:bottom w:val="single" w:sz="4" w:space="0" w:color="auto"/>
              <w:right w:val="single" w:sz="4" w:space="0" w:color="auto"/>
            </w:tcBorders>
            <w:vAlign w:val="center"/>
          </w:tcPr>
          <w:p w14:paraId="15BC9F76" w14:textId="77777777" w:rsidR="00C44B0E" w:rsidRPr="002210A4" w:rsidRDefault="00C44B0E" w:rsidP="00C44B0E">
            <w:pPr>
              <w:ind w:firstLine="0"/>
              <w:jc w:val="center"/>
              <w:rPr>
                <w:color w:val="000000"/>
                <w:sz w:val="28"/>
                <w:szCs w:val="28"/>
              </w:rPr>
            </w:pPr>
            <w:r w:rsidRPr="002210A4">
              <w:rPr>
                <w:color w:val="000000"/>
                <w:sz w:val="28"/>
                <w:szCs w:val="28"/>
              </w:rPr>
              <w:t>992 029,67</w:t>
            </w:r>
          </w:p>
        </w:tc>
        <w:tc>
          <w:tcPr>
            <w:tcW w:w="3544" w:type="dxa"/>
            <w:tcBorders>
              <w:top w:val="single" w:sz="4" w:space="0" w:color="auto"/>
              <w:left w:val="single" w:sz="4" w:space="0" w:color="auto"/>
              <w:bottom w:val="single" w:sz="4" w:space="0" w:color="auto"/>
              <w:right w:val="single" w:sz="4" w:space="0" w:color="auto"/>
            </w:tcBorders>
            <w:vAlign w:val="center"/>
          </w:tcPr>
          <w:p w14:paraId="003E390E" w14:textId="77777777" w:rsidR="00C44B0E" w:rsidRPr="002210A4" w:rsidRDefault="00C44B0E" w:rsidP="00C44B0E">
            <w:pPr>
              <w:ind w:firstLine="0"/>
              <w:jc w:val="center"/>
              <w:rPr>
                <w:color w:val="000000"/>
                <w:sz w:val="28"/>
                <w:szCs w:val="28"/>
              </w:rPr>
            </w:pPr>
            <w:r w:rsidRPr="002210A4">
              <w:rPr>
                <w:color w:val="000000"/>
                <w:sz w:val="28"/>
                <w:szCs w:val="28"/>
              </w:rPr>
              <w:t>2 688 364,9</w:t>
            </w:r>
          </w:p>
        </w:tc>
      </w:tr>
      <w:tr w:rsidR="00C44B0E" w:rsidRPr="002210A4" w14:paraId="09FF4EE1"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730A037" w14:textId="77777777" w:rsidR="00C44B0E" w:rsidRPr="002210A4" w:rsidRDefault="00C44B0E" w:rsidP="00C44B0E">
            <w:pPr>
              <w:ind w:firstLine="0"/>
              <w:jc w:val="center"/>
              <w:rPr>
                <w:color w:val="000000"/>
                <w:sz w:val="28"/>
                <w:szCs w:val="28"/>
              </w:rPr>
            </w:pPr>
            <w:r w:rsidRPr="002210A4">
              <w:rPr>
                <w:color w:val="000000"/>
                <w:sz w:val="28"/>
                <w:szCs w:val="28"/>
              </w:rPr>
              <w:t>78</w:t>
            </w:r>
          </w:p>
        </w:tc>
        <w:tc>
          <w:tcPr>
            <w:tcW w:w="3543" w:type="dxa"/>
            <w:tcBorders>
              <w:top w:val="single" w:sz="4" w:space="0" w:color="auto"/>
              <w:left w:val="single" w:sz="4" w:space="0" w:color="auto"/>
              <w:bottom w:val="single" w:sz="4" w:space="0" w:color="auto"/>
              <w:right w:val="single" w:sz="4" w:space="0" w:color="auto"/>
            </w:tcBorders>
            <w:vAlign w:val="center"/>
          </w:tcPr>
          <w:p w14:paraId="2F7F2A09" w14:textId="77777777" w:rsidR="00C44B0E" w:rsidRPr="002210A4" w:rsidRDefault="00C44B0E" w:rsidP="00C44B0E">
            <w:pPr>
              <w:ind w:firstLine="0"/>
              <w:jc w:val="center"/>
              <w:rPr>
                <w:color w:val="000000"/>
                <w:sz w:val="28"/>
                <w:szCs w:val="28"/>
              </w:rPr>
            </w:pPr>
            <w:r w:rsidRPr="002210A4">
              <w:rPr>
                <w:color w:val="000000"/>
                <w:sz w:val="28"/>
                <w:szCs w:val="28"/>
              </w:rPr>
              <w:t>992 049,89</w:t>
            </w:r>
          </w:p>
        </w:tc>
        <w:tc>
          <w:tcPr>
            <w:tcW w:w="3544" w:type="dxa"/>
            <w:tcBorders>
              <w:top w:val="single" w:sz="4" w:space="0" w:color="auto"/>
              <w:left w:val="single" w:sz="4" w:space="0" w:color="auto"/>
              <w:bottom w:val="single" w:sz="4" w:space="0" w:color="auto"/>
              <w:right w:val="single" w:sz="4" w:space="0" w:color="auto"/>
            </w:tcBorders>
            <w:vAlign w:val="center"/>
          </w:tcPr>
          <w:p w14:paraId="3C7C5CC2" w14:textId="77777777" w:rsidR="00C44B0E" w:rsidRPr="002210A4" w:rsidRDefault="00C44B0E" w:rsidP="00C44B0E">
            <w:pPr>
              <w:ind w:firstLine="0"/>
              <w:jc w:val="center"/>
              <w:rPr>
                <w:color w:val="000000"/>
                <w:sz w:val="28"/>
                <w:szCs w:val="28"/>
              </w:rPr>
            </w:pPr>
            <w:r w:rsidRPr="002210A4">
              <w:rPr>
                <w:color w:val="000000"/>
                <w:sz w:val="28"/>
                <w:szCs w:val="28"/>
              </w:rPr>
              <w:t>2 688 371,74</w:t>
            </w:r>
          </w:p>
        </w:tc>
      </w:tr>
      <w:tr w:rsidR="00C44B0E" w:rsidRPr="002210A4" w14:paraId="0DC9FF5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281BD65" w14:textId="77777777" w:rsidR="00C44B0E" w:rsidRPr="002210A4" w:rsidRDefault="00C44B0E" w:rsidP="00C44B0E">
            <w:pPr>
              <w:ind w:firstLine="0"/>
              <w:jc w:val="center"/>
              <w:rPr>
                <w:color w:val="000000"/>
                <w:sz w:val="28"/>
                <w:szCs w:val="28"/>
              </w:rPr>
            </w:pPr>
            <w:r w:rsidRPr="002210A4">
              <w:rPr>
                <w:color w:val="000000"/>
                <w:sz w:val="28"/>
                <w:szCs w:val="28"/>
              </w:rPr>
              <w:t>79</w:t>
            </w:r>
          </w:p>
        </w:tc>
        <w:tc>
          <w:tcPr>
            <w:tcW w:w="3543" w:type="dxa"/>
            <w:tcBorders>
              <w:top w:val="single" w:sz="4" w:space="0" w:color="auto"/>
              <w:left w:val="single" w:sz="4" w:space="0" w:color="auto"/>
              <w:bottom w:val="single" w:sz="4" w:space="0" w:color="auto"/>
              <w:right w:val="single" w:sz="4" w:space="0" w:color="auto"/>
            </w:tcBorders>
            <w:vAlign w:val="center"/>
          </w:tcPr>
          <w:p w14:paraId="664B933F" w14:textId="77777777" w:rsidR="00C44B0E" w:rsidRPr="002210A4" w:rsidRDefault="00C44B0E" w:rsidP="00C44B0E">
            <w:pPr>
              <w:ind w:firstLine="0"/>
              <w:jc w:val="center"/>
              <w:rPr>
                <w:color w:val="000000"/>
                <w:sz w:val="28"/>
                <w:szCs w:val="28"/>
              </w:rPr>
            </w:pPr>
            <w:r w:rsidRPr="002210A4">
              <w:rPr>
                <w:color w:val="000000"/>
                <w:sz w:val="28"/>
                <w:szCs w:val="28"/>
              </w:rPr>
              <w:t>992 053,75</w:t>
            </w:r>
          </w:p>
        </w:tc>
        <w:tc>
          <w:tcPr>
            <w:tcW w:w="3544" w:type="dxa"/>
            <w:tcBorders>
              <w:top w:val="single" w:sz="4" w:space="0" w:color="auto"/>
              <w:left w:val="single" w:sz="4" w:space="0" w:color="auto"/>
              <w:bottom w:val="single" w:sz="4" w:space="0" w:color="auto"/>
              <w:right w:val="single" w:sz="4" w:space="0" w:color="auto"/>
            </w:tcBorders>
            <w:vAlign w:val="center"/>
          </w:tcPr>
          <w:p w14:paraId="7C5CC3A1" w14:textId="77777777" w:rsidR="00C44B0E" w:rsidRPr="002210A4" w:rsidRDefault="00C44B0E" w:rsidP="00C44B0E">
            <w:pPr>
              <w:ind w:firstLine="0"/>
              <w:jc w:val="center"/>
              <w:rPr>
                <w:color w:val="000000"/>
                <w:sz w:val="28"/>
                <w:szCs w:val="28"/>
              </w:rPr>
            </w:pPr>
            <w:r w:rsidRPr="002210A4">
              <w:rPr>
                <w:color w:val="000000"/>
                <w:sz w:val="28"/>
                <w:szCs w:val="28"/>
              </w:rPr>
              <w:t>2 688 372,54</w:t>
            </w:r>
          </w:p>
        </w:tc>
      </w:tr>
      <w:tr w:rsidR="00C44B0E" w:rsidRPr="002210A4" w14:paraId="32E1DD1E"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95545DC" w14:textId="77777777" w:rsidR="00C44B0E" w:rsidRPr="002210A4" w:rsidRDefault="00C44B0E" w:rsidP="00C44B0E">
            <w:pPr>
              <w:ind w:firstLine="0"/>
              <w:jc w:val="center"/>
              <w:rPr>
                <w:color w:val="000000"/>
                <w:sz w:val="28"/>
                <w:szCs w:val="28"/>
              </w:rPr>
            </w:pPr>
            <w:r w:rsidRPr="002210A4">
              <w:rPr>
                <w:color w:val="000000"/>
                <w:sz w:val="28"/>
                <w:szCs w:val="28"/>
              </w:rPr>
              <w:t>80</w:t>
            </w:r>
          </w:p>
        </w:tc>
        <w:tc>
          <w:tcPr>
            <w:tcW w:w="3543" w:type="dxa"/>
            <w:tcBorders>
              <w:top w:val="single" w:sz="4" w:space="0" w:color="auto"/>
              <w:left w:val="single" w:sz="4" w:space="0" w:color="auto"/>
              <w:bottom w:val="single" w:sz="4" w:space="0" w:color="auto"/>
              <w:right w:val="single" w:sz="4" w:space="0" w:color="auto"/>
            </w:tcBorders>
            <w:vAlign w:val="center"/>
          </w:tcPr>
          <w:p w14:paraId="7765C490" w14:textId="77777777" w:rsidR="00C44B0E" w:rsidRPr="002210A4" w:rsidRDefault="00C44B0E" w:rsidP="00C44B0E">
            <w:pPr>
              <w:ind w:firstLine="0"/>
              <w:jc w:val="center"/>
              <w:rPr>
                <w:color w:val="000000"/>
                <w:sz w:val="28"/>
                <w:szCs w:val="28"/>
              </w:rPr>
            </w:pPr>
            <w:r w:rsidRPr="002210A4">
              <w:rPr>
                <w:color w:val="000000"/>
                <w:sz w:val="28"/>
                <w:szCs w:val="28"/>
              </w:rPr>
              <w:t>992 080,87</w:t>
            </w:r>
          </w:p>
        </w:tc>
        <w:tc>
          <w:tcPr>
            <w:tcW w:w="3544" w:type="dxa"/>
            <w:tcBorders>
              <w:top w:val="single" w:sz="4" w:space="0" w:color="auto"/>
              <w:left w:val="single" w:sz="4" w:space="0" w:color="auto"/>
              <w:bottom w:val="single" w:sz="4" w:space="0" w:color="auto"/>
              <w:right w:val="single" w:sz="4" w:space="0" w:color="auto"/>
            </w:tcBorders>
            <w:vAlign w:val="center"/>
          </w:tcPr>
          <w:p w14:paraId="1632B8A2" w14:textId="77777777" w:rsidR="00C44B0E" w:rsidRPr="002210A4" w:rsidRDefault="00C44B0E" w:rsidP="00C44B0E">
            <w:pPr>
              <w:ind w:firstLine="0"/>
              <w:jc w:val="center"/>
              <w:rPr>
                <w:color w:val="000000"/>
                <w:sz w:val="28"/>
                <w:szCs w:val="28"/>
              </w:rPr>
            </w:pPr>
            <w:r w:rsidRPr="002210A4">
              <w:rPr>
                <w:color w:val="000000"/>
                <w:sz w:val="28"/>
                <w:szCs w:val="28"/>
              </w:rPr>
              <w:t>2 688 381,42</w:t>
            </w:r>
          </w:p>
        </w:tc>
      </w:tr>
      <w:tr w:rsidR="00C44B0E" w:rsidRPr="002210A4" w14:paraId="1549F66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DEC9F91" w14:textId="77777777" w:rsidR="00C44B0E" w:rsidRPr="002210A4" w:rsidRDefault="00C44B0E" w:rsidP="00C44B0E">
            <w:pPr>
              <w:ind w:firstLine="0"/>
              <w:jc w:val="center"/>
              <w:rPr>
                <w:color w:val="000000"/>
                <w:sz w:val="28"/>
                <w:szCs w:val="28"/>
              </w:rPr>
            </w:pPr>
            <w:r w:rsidRPr="002210A4">
              <w:rPr>
                <w:color w:val="000000"/>
                <w:sz w:val="28"/>
                <w:szCs w:val="28"/>
              </w:rPr>
              <w:t>81</w:t>
            </w:r>
          </w:p>
        </w:tc>
        <w:tc>
          <w:tcPr>
            <w:tcW w:w="3543" w:type="dxa"/>
            <w:tcBorders>
              <w:top w:val="single" w:sz="4" w:space="0" w:color="auto"/>
              <w:left w:val="single" w:sz="4" w:space="0" w:color="auto"/>
              <w:bottom w:val="single" w:sz="4" w:space="0" w:color="auto"/>
              <w:right w:val="single" w:sz="4" w:space="0" w:color="auto"/>
            </w:tcBorders>
            <w:vAlign w:val="center"/>
          </w:tcPr>
          <w:p w14:paraId="19B24516" w14:textId="77777777" w:rsidR="00C44B0E" w:rsidRPr="002210A4" w:rsidRDefault="00C44B0E" w:rsidP="00C44B0E">
            <w:pPr>
              <w:ind w:firstLine="0"/>
              <w:jc w:val="center"/>
              <w:rPr>
                <w:color w:val="000000"/>
                <w:sz w:val="28"/>
                <w:szCs w:val="28"/>
              </w:rPr>
            </w:pPr>
            <w:r w:rsidRPr="002210A4">
              <w:rPr>
                <w:color w:val="000000"/>
                <w:sz w:val="28"/>
                <w:szCs w:val="28"/>
              </w:rPr>
              <w:t>992 096,08</w:t>
            </w:r>
          </w:p>
        </w:tc>
        <w:tc>
          <w:tcPr>
            <w:tcW w:w="3544" w:type="dxa"/>
            <w:tcBorders>
              <w:top w:val="single" w:sz="4" w:space="0" w:color="auto"/>
              <w:left w:val="single" w:sz="4" w:space="0" w:color="auto"/>
              <w:bottom w:val="single" w:sz="4" w:space="0" w:color="auto"/>
              <w:right w:val="single" w:sz="4" w:space="0" w:color="auto"/>
            </w:tcBorders>
            <w:vAlign w:val="center"/>
          </w:tcPr>
          <w:p w14:paraId="67111470" w14:textId="77777777" w:rsidR="00C44B0E" w:rsidRPr="002210A4" w:rsidRDefault="00C44B0E" w:rsidP="00C44B0E">
            <w:pPr>
              <w:ind w:firstLine="0"/>
              <w:jc w:val="center"/>
              <w:rPr>
                <w:color w:val="000000"/>
                <w:sz w:val="28"/>
                <w:szCs w:val="28"/>
              </w:rPr>
            </w:pPr>
            <w:r w:rsidRPr="002210A4">
              <w:rPr>
                <w:color w:val="000000"/>
                <w:sz w:val="28"/>
                <w:szCs w:val="28"/>
              </w:rPr>
              <w:t>2 688 386,31</w:t>
            </w:r>
          </w:p>
        </w:tc>
      </w:tr>
      <w:tr w:rsidR="00C44B0E" w:rsidRPr="002210A4" w14:paraId="76FC2E2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17EFF4C" w14:textId="77777777" w:rsidR="00C44B0E" w:rsidRPr="002210A4" w:rsidRDefault="00C44B0E" w:rsidP="00C44B0E">
            <w:pPr>
              <w:ind w:firstLine="0"/>
              <w:jc w:val="center"/>
              <w:rPr>
                <w:color w:val="000000"/>
                <w:sz w:val="28"/>
                <w:szCs w:val="28"/>
              </w:rPr>
            </w:pPr>
            <w:r w:rsidRPr="002210A4">
              <w:rPr>
                <w:color w:val="000000"/>
                <w:sz w:val="28"/>
                <w:szCs w:val="28"/>
              </w:rPr>
              <w:t>82</w:t>
            </w:r>
          </w:p>
        </w:tc>
        <w:tc>
          <w:tcPr>
            <w:tcW w:w="3543" w:type="dxa"/>
            <w:tcBorders>
              <w:top w:val="single" w:sz="4" w:space="0" w:color="auto"/>
              <w:left w:val="single" w:sz="4" w:space="0" w:color="auto"/>
              <w:bottom w:val="single" w:sz="4" w:space="0" w:color="auto"/>
              <w:right w:val="single" w:sz="4" w:space="0" w:color="auto"/>
            </w:tcBorders>
            <w:vAlign w:val="center"/>
          </w:tcPr>
          <w:p w14:paraId="1014E8B2" w14:textId="77777777" w:rsidR="00C44B0E" w:rsidRPr="002210A4" w:rsidRDefault="00C44B0E" w:rsidP="00C44B0E">
            <w:pPr>
              <w:ind w:firstLine="0"/>
              <w:jc w:val="center"/>
              <w:rPr>
                <w:color w:val="000000"/>
                <w:sz w:val="28"/>
                <w:szCs w:val="28"/>
              </w:rPr>
            </w:pPr>
            <w:r w:rsidRPr="002210A4">
              <w:rPr>
                <w:color w:val="000000"/>
                <w:sz w:val="28"/>
                <w:szCs w:val="28"/>
              </w:rPr>
              <w:t>992 102,46</w:t>
            </w:r>
          </w:p>
        </w:tc>
        <w:tc>
          <w:tcPr>
            <w:tcW w:w="3544" w:type="dxa"/>
            <w:tcBorders>
              <w:top w:val="single" w:sz="4" w:space="0" w:color="auto"/>
              <w:left w:val="single" w:sz="4" w:space="0" w:color="auto"/>
              <w:bottom w:val="single" w:sz="4" w:space="0" w:color="auto"/>
              <w:right w:val="single" w:sz="4" w:space="0" w:color="auto"/>
            </w:tcBorders>
            <w:vAlign w:val="center"/>
          </w:tcPr>
          <w:p w14:paraId="0D2F9F3A" w14:textId="77777777" w:rsidR="00C44B0E" w:rsidRPr="002210A4" w:rsidRDefault="00C44B0E" w:rsidP="00C44B0E">
            <w:pPr>
              <w:ind w:firstLine="0"/>
              <w:jc w:val="center"/>
              <w:rPr>
                <w:color w:val="000000"/>
                <w:sz w:val="28"/>
                <w:szCs w:val="28"/>
              </w:rPr>
            </w:pPr>
            <w:r w:rsidRPr="002210A4">
              <w:rPr>
                <w:color w:val="000000"/>
                <w:sz w:val="28"/>
                <w:szCs w:val="28"/>
              </w:rPr>
              <w:t>2 688 388,4</w:t>
            </w:r>
          </w:p>
        </w:tc>
      </w:tr>
      <w:tr w:rsidR="00C44B0E" w:rsidRPr="002210A4" w14:paraId="3370C840"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382EC27" w14:textId="77777777" w:rsidR="00C44B0E" w:rsidRPr="002210A4" w:rsidRDefault="00C44B0E" w:rsidP="00C44B0E">
            <w:pPr>
              <w:ind w:firstLine="0"/>
              <w:jc w:val="center"/>
              <w:rPr>
                <w:color w:val="000000"/>
                <w:sz w:val="28"/>
                <w:szCs w:val="28"/>
              </w:rPr>
            </w:pPr>
            <w:r w:rsidRPr="002210A4">
              <w:rPr>
                <w:color w:val="000000"/>
                <w:sz w:val="28"/>
                <w:szCs w:val="28"/>
              </w:rPr>
              <w:t>83</w:t>
            </w:r>
          </w:p>
        </w:tc>
        <w:tc>
          <w:tcPr>
            <w:tcW w:w="3543" w:type="dxa"/>
            <w:tcBorders>
              <w:top w:val="single" w:sz="4" w:space="0" w:color="auto"/>
              <w:left w:val="single" w:sz="4" w:space="0" w:color="auto"/>
              <w:bottom w:val="single" w:sz="4" w:space="0" w:color="auto"/>
              <w:right w:val="single" w:sz="4" w:space="0" w:color="auto"/>
            </w:tcBorders>
            <w:vAlign w:val="center"/>
          </w:tcPr>
          <w:p w14:paraId="10AA5C54" w14:textId="77777777" w:rsidR="00C44B0E" w:rsidRPr="002210A4" w:rsidRDefault="00C44B0E" w:rsidP="00C44B0E">
            <w:pPr>
              <w:ind w:firstLine="0"/>
              <w:jc w:val="center"/>
              <w:rPr>
                <w:color w:val="000000"/>
                <w:sz w:val="28"/>
                <w:szCs w:val="28"/>
              </w:rPr>
            </w:pPr>
            <w:r w:rsidRPr="002210A4">
              <w:rPr>
                <w:color w:val="000000"/>
                <w:sz w:val="28"/>
                <w:szCs w:val="28"/>
              </w:rPr>
              <w:t>992 103,02</w:t>
            </w:r>
          </w:p>
        </w:tc>
        <w:tc>
          <w:tcPr>
            <w:tcW w:w="3544" w:type="dxa"/>
            <w:tcBorders>
              <w:top w:val="single" w:sz="4" w:space="0" w:color="auto"/>
              <w:left w:val="single" w:sz="4" w:space="0" w:color="auto"/>
              <w:bottom w:val="single" w:sz="4" w:space="0" w:color="auto"/>
              <w:right w:val="single" w:sz="4" w:space="0" w:color="auto"/>
            </w:tcBorders>
            <w:vAlign w:val="center"/>
          </w:tcPr>
          <w:p w14:paraId="72A4B2EB" w14:textId="77777777" w:rsidR="00C44B0E" w:rsidRPr="002210A4" w:rsidRDefault="00C44B0E" w:rsidP="00C44B0E">
            <w:pPr>
              <w:ind w:firstLine="0"/>
              <w:jc w:val="center"/>
              <w:rPr>
                <w:color w:val="000000"/>
                <w:sz w:val="28"/>
                <w:szCs w:val="28"/>
              </w:rPr>
            </w:pPr>
            <w:r w:rsidRPr="002210A4">
              <w:rPr>
                <w:color w:val="000000"/>
                <w:sz w:val="28"/>
                <w:szCs w:val="28"/>
              </w:rPr>
              <w:t>2 688 388,6</w:t>
            </w:r>
          </w:p>
        </w:tc>
      </w:tr>
      <w:tr w:rsidR="00C44B0E" w:rsidRPr="002210A4" w14:paraId="110E923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8BF01DD" w14:textId="77777777" w:rsidR="00C44B0E" w:rsidRPr="002210A4" w:rsidRDefault="00C44B0E" w:rsidP="00C44B0E">
            <w:pPr>
              <w:ind w:firstLine="0"/>
              <w:jc w:val="center"/>
              <w:rPr>
                <w:color w:val="000000"/>
                <w:sz w:val="28"/>
                <w:szCs w:val="28"/>
              </w:rPr>
            </w:pPr>
            <w:r w:rsidRPr="002210A4">
              <w:rPr>
                <w:color w:val="000000"/>
                <w:sz w:val="28"/>
                <w:szCs w:val="28"/>
              </w:rPr>
              <w:t>84</w:t>
            </w:r>
          </w:p>
        </w:tc>
        <w:tc>
          <w:tcPr>
            <w:tcW w:w="3543" w:type="dxa"/>
            <w:tcBorders>
              <w:top w:val="single" w:sz="4" w:space="0" w:color="auto"/>
              <w:left w:val="single" w:sz="4" w:space="0" w:color="auto"/>
              <w:bottom w:val="single" w:sz="4" w:space="0" w:color="auto"/>
              <w:right w:val="single" w:sz="4" w:space="0" w:color="auto"/>
            </w:tcBorders>
            <w:vAlign w:val="center"/>
          </w:tcPr>
          <w:p w14:paraId="22B7411F" w14:textId="77777777" w:rsidR="00C44B0E" w:rsidRPr="002210A4" w:rsidRDefault="00C44B0E" w:rsidP="00C44B0E">
            <w:pPr>
              <w:ind w:firstLine="0"/>
              <w:jc w:val="center"/>
              <w:rPr>
                <w:color w:val="000000"/>
                <w:sz w:val="28"/>
                <w:szCs w:val="28"/>
              </w:rPr>
            </w:pPr>
            <w:r w:rsidRPr="002210A4">
              <w:rPr>
                <w:color w:val="000000"/>
                <w:sz w:val="28"/>
                <w:szCs w:val="28"/>
              </w:rPr>
              <w:t>992 103,7</w:t>
            </w:r>
          </w:p>
        </w:tc>
        <w:tc>
          <w:tcPr>
            <w:tcW w:w="3544" w:type="dxa"/>
            <w:tcBorders>
              <w:top w:val="single" w:sz="4" w:space="0" w:color="auto"/>
              <w:left w:val="single" w:sz="4" w:space="0" w:color="auto"/>
              <w:bottom w:val="single" w:sz="4" w:space="0" w:color="auto"/>
              <w:right w:val="single" w:sz="4" w:space="0" w:color="auto"/>
            </w:tcBorders>
            <w:vAlign w:val="center"/>
          </w:tcPr>
          <w:p w14:paraId="6B4A00D3" w14:textId="77777777" w:rsidR="00C44B0E" w:rsidRPr="002210A4" w:rsidRDefault="00C44B0E" w:rsidP="00C44B0E">
            <w:pPr>
              <w:ind w:firstLine="0"/>
              <w:jc w:val="center"/>
              <w:rPr>
                <w:color w:val="000000"/>
                <w:sz w:val="28"/>
                <w:szCs w:val="28"/>
              </w:rPr>
            </w:pPr>
            <w:r w:rsidRPr="002210A4">
              <w:rPr>
                <w:color w:val="000000"/>
                <w:sz w:val="28"/>
                <w:szCs w:val="28"/>
              </w:rPr>
              <w:t>2 688 388,83</w:t>
            </w:r>
          </w:p>
        </w:tc>
      </w:tr>
      <w:tr w:rsidR="00C44B0E" w:rsidRPr="002210A4" w14:paraId="667E4F4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70B3F3C" w14:textId="77777777" w:rsidR="00C44B0E" w:rsidRPr="002210A4" w:rsidRDefault="00C44B0E" w:rsidP="00C44B0E">
            <w:pPr>
              <w:ind w:firstLine="0"/>
              <w:jc w:val="center"/>
              <w:rPr>
                <w:color w:val="000000"/>
                <w:sz w:val="28"/>
                <w:szCs w:val="28"/>
              </w:rPr>
            </w:pPr>
            <w:r w:rsidRPr="002210A4">
              <w:rPr>
                <w:color w:val="000000"/>
                <w:sz w:val="28"/>
                <w:szCs w:val="28"/>
              </w:rPr>
              <w:t>85</w:t>
            </w:r>
          </w:p>
        </w:tc>
        <w:tc>
          <w:tcPr>
            <w:tcW w:w="3543" w:type="dxa"/>
            <w:tcBorders>
              <w:top w:val="single" w:sz="4" w:space="0" w:color="auto"/>
              <w:left w:val="single" w:sz="4" w:space="0" w:color="auto"/>
              <w:bottom w:val="single" w:sz="4" w:space="0" w:color="auto"/>
              <w:right w:val="single" w:sz="4" w:space="0" w:color="auto"/>
            </w:tcBorders>
            <w:vAlign w:val="center"/>
          </w:tcPr>
          <w:p w14:paraId="0585CE0C" w14:textId="77777777" w:rsidR="00C44B0E" w:rsidRPr="002210A4" w:rsidRDefault="00C44B0E" w:rsidP="00C44B0E">
            <w:pPr>
              <w:ind w:firstLine="0"/>
              <w:jc w:val="center"/>
              <w:rPr>
                <w:color w:val="000000"/>
                <w:sz w:val="28"/>
                <w:szCs w:val="28"/>
              </w:rPr>
            </w:pPr>
            <w:r w:rsidRPr="002210A4">
              <w:rPr>
                <w:color w:val="000000"/>
                <w:sz w:val="28"/>
                <w:szCs w:val="28"/>
              </w:rPr>
              <w:t>992 112,66</w:t>
            </w:r>
          </w:p>
        </w:tc>
        <w:tc>
          <w:tcPr>
            <w:tcW w:w="3544" w:type="dxa"/>
            <w:tcBorders>
              <w:top w:val="single" w:sz="4" w:space="0" w:color="auto"/>
              <w:left w:val="single" w:sz="4" w:space="0" w:color="auto"/>
              <w:bottom w:val="single" w:sz="4" w:space="0" w:color="auto"/>
              <w:right w:val="single" w:sz="4" w:space="0" w:color="auto"/>
            </w:tcBorders>
            <w:vAlign w:val="center"/>
          </w:tcPr>
          <w:p w14:paraId="793E4F8A" w14:textId="77777777" w:rsidR="00C44B0E" w:rsidRPr="002210A4" w:rsidRDefault="00C44B0E" w:rsidP="00C44B0E">
            <w:pPr>
              <w:ind w:firstLine="0"/>
              <w:jc w:val="center"/>
              <w:rPr>
                <w:color w:val="000000"/>
                <w:sz w:val="28"/>
                <w:szCs w:val="28"/>
              </w:rPr>
            </w:pPr>
            <w:r w:rsidRPr="002210A4">
              <w:rPr>
                <w:color w:val="000000"/>
                <w:sz w:val="28"/>
                <w:szCs w:val="28"/>
              </w:rPr>
              <w:t>2 688 391,46</w:t>
            </w:r>
          </w:p>
        </w:tc>
      </w:tr>
      <w:tr w:rsidR="00C44B0E" w:rsidRPr="002210A4" w14:paraId="55994063"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16B4313C" w14:textId="77777777" w:rsidR="00C44B0E" w:rsidRPr="002210A4" w:rsidRDefault="00C44B0E" w:rsidP="00C44B0E">
            <w:pPr>
              <w:ind w:firstLine="0"/>
              <w:jc w:val="center"/>
              <w:rPr>
                <w:color w:val="000000"/>
                <w:sz w:val="28"/>
                <w:szCs w:val="28"/>
              </w:rPr>
            </w:pPr>
            <w:r w:rsidRPr="002210A4">
              <w:rPr>
                <w:color w:val="000000"/>
                <w:sz w:val="28"/>
                <w:szCs w:val="28"/>
              </w:rPr>
              <w:t>86</w:t>
            </w:r>
          </w:p>
        </w:tc>
        <w:tc>
          <w:tcPr>
            <w:tcW w:w="3543" w:type="dxa"/>
            <w:tcBorders>
              <w:top w:val="single" w:sz="4" w:space="0" w:color="auto"/>
              <w:left w:val="single" w:sz="4" w:space="0" w:color="auto"/>
              <w:bottom w:val="single" w:sz="4" w:space="0" w:color="auto"/>
              <w:right w:val="single" w:sz="4" w:space="0" w:color="auto"/>
            </w:tcBorders>
            <w:vAlign w:val="center"/>
          </w:tcPr>
          <w:p w14:paraId="19D1877E" w14:textId="77777777" w:rsidR="00C44B0E" w:rsidRPr="002210A4" w:rsidRDefault="00C44B0E" w:rsidP="00C44B0E">
            <w:pPr>
              <w:ind w:firstLine="0"/>
              <w:jc w:val="center"/>
              <w:rPr>
                <w:color w:val="000000"/>
                <w:sz w:val="28"/>
                <w:szCs w:val="28"/>
              </w:rPr>
            </w:pPr>
            <w:r w:rsidRPr="002210A4">
              <w:rPr>
                <w:color w:val="000000"/>
                <w:sz w:val="28"/>
                <w:szCs w:val="28"/>
              </w:rPr>
              <w:t>992 124,63</w:t>
            </w:r>
          </w:p>
        </w:tc>
        <w:tc>
          <w:tcPr>
            <w:tcW w:w="3544" w:type="dxa"/>
            <w:tcBorders>
              <w:top w:val="single" w:sz="4" w:space="0" w:color="auto"/>
              <w:left w:val="single" w:sz="4" w:space="0" w:color="auto"/>
              <w:bottom w:val="single" w:sz="4" w:space="0" w:color="auto"/>
              <w:right w:val="single" w:sz="4" w:space="0" w:color="auto"/>
            </w:tcBorders>
            <w:vAlign w:val="center"/>
          </w:tcPr>
          <w:p w14:paraId="1647A533" w14:textId="77777777" w:rsidR="00C44B0E" w:rsidRPr="002210A4" w:rsidRDefault="00C44B0E" w:rsidP="00C44B0E">
            <w:pPr>
              <w:ind w:firstLine="0"/>
              <w:jc w:val="center"/>
              <w:rPr>
                <w:color w:val="000000"/>
                <w:sz w:val="28"/>
                <w:szCs w:val="28"/>
              </w:rPr>
            </w:pPr>
            <w:r w:rsidRPr="002210A4">
              <w:rPr>
                <w:color w:val="000000"/>
                <w:sz w:val="28"/>
                <w:szCs w:val="28"/>
              </w:rPr>
              <w:t>2 688 395,75</w:t>
            </w:r>
          </w:p>
        </w:tc>
      </w:tr>
      <w:tr w:rsidR="00C44B0E" w:rsidRPr="002210A4" w14:paraId="6D3D4FD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347EBE8" w14:textId="77777777" w:rsidR="00C44B0E" w:rsidRPr="002210A4" w:rsidRDefault="00C44B0E" w:rsidP="00C44B0E">
            <w:pPr>
              <w:ind w:firstLine="0"/>
              <w:jc w:val="center"/>
              <w:rPr>
                <w:color w:val="000000"/>
                <w:sz w:val="28"/>
                <w:szCs w:val="28"/>
              </w:rPr>
            </w:pPr>
            <w:r w:rsidRPr="002210A4">
              <w:rPr>
                <w:color w:val="000000"/>
                <w:sz w:val="28"/>
                <w:szCs w:val="28"/>
              </w:rPr>
              <w:t>87</w:t>
            </w:r>
          </w:p>
        </w:tc>
        <w:tc>
          <w:tcPr>
            <w:tcW w:w="3543" w:type="dxa"/>
            <w:tcBorders>
              <w:top w:val="single" w:sz="4" w:space="0" w:color="auto"/>
              <w:left w:val="single" w:sz="4" w:space="0" w:color="auto"/>
              <w:bottom w:val="single" w:sz="4" w:space="0" w:color="auto"/>
              <w:right w:val="single" w:sz="4" w:space="0" w:color="auto"/>
            </w:tcBorders>
            <w:vAlign w:val="center"/>
          </w:tcPr>
          <w:p w14:paraId="29320A3C" w14:textId="77777777" w:rsidR="00C44B0E" w:rsidRPr="002210A4" w:rsidRDefault="00C44B0E" w:rsidP="00C44B0E">
            <w:pPr>
              <w:ind w:firstLine="0"/>
              <w:jc w:val="center"/>
              <w:rPr>
                <w:color w:val="000000"/>
                <w:sz w:val="28"/>
                <w:szCs w:val="28"/>
              </w:rPr>
            </w:pPr>
            <w:r w:rsidRPr="002210A4">
              <w:rPr>
                <w:color w:val="000000"/>
                <w:sz w:val="28"/>
                <w:szCs w:val="28"/>
              </w:rPr>
              <w:t>992 148,67</w:t>
            </w:r>
          </w:p>
        </w:tc>
        <w:tc>
          <w:tcPr>
            <w:tcW w:w="3544" w:type="dxa"/>
            <w:tcBorders>
              <w:top w:val="single" w:sz="4" w:space="0" w:color="auto"/>
              <w:left w:val="single" w:sz="4" w:space="0" w:color="auto"/>
              <w:bottom w:val="single" w:sz="4" w:space="0" w:color="auto"/>
              <w:right w:val="single" w:sz="4" w:space="0" w:color="auto"/>
            </w:tcBorders>
            <w:vAlign w:val="center"/>
          </w:tcPr>
          <w:p w14:paraId="7FBF6973" w14:textId="77777777" w:rsidR="00C44B0E" w:rsidRPr="002210A4" w:rsidRDefault="00C44B0E" w:rsidP="00C44B0E">
            <w:pPr>
              <w:ind w:firstLine="0"/>
              <w:jc w:val="center"/>
              <w:rPr>
                <w:color w:val="000000"/>
                <w:sz w:val="28"/>
                <w:szCs w:val="28"/>
              </w:rPr>
            </w:pPr>
            <w:r w:rsidRPr="002210A4">
              <w:rPr>
                <w:color w:val="000000"/>
                <w:sz w:val="28"/>
                <w:szCs w:val="28"/>
              </w:rPr>
              <w:t>2 688 405,92</w:t>
            </w:r>
          </w:p>
        </w:tc>
      </w:tr>
      <w:tr w:rsidR="00C44B0E" w:rsidRPr="002210A4" w14:paraId="2D53DB6A"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42C0C9E" w14:textId="77777777" w:rsidR="00C44B0E" w:rsidRPr="002210A4" w:rsidRDefault="00C44B0E" w:rsidP="00C44B0E">
            <w:pPr>
              <w:ind w:firstLine="0"/>
              <w:jc w:val="center"/>
              <w:rPr>
                <w:color w:val="000000"/>
                <w:sz w:val="28"/>
                <w:szCs w:val="28"/>
              </w:rPr>
            </w:pPr>
            <w:r w:rsidRPr="002210A4">
              <w:rPr>
                <w:color w:val="000000"/>
                <w:sz w:val="28"/>
                <w:szCs w:val="28"/>
              </w:rPr>
              <w:t>88</w:t>
            </w:r>
          </w:p>
        </w:tc>
        <w:tc>
          <w:tcPr>
            <w:tcW w:w="3543" w:type="dxa"/>
            <w:tcBorders>
              <w:top w:val="single" w:sz="4" w:space="0" w:color="auto"/>
              <w:left w:val="single" w:sz="4" w:space="0" w:color="auto"/>
              <w:bottom w:val="single" w:sz="4" w:space="0" w:color="auto"/>
              <w:right w:val="single" w:sz="4" w:space="0" w:color="auto"/>
            </w:tcBorders>
            <w:vAlign w:val="center"/>
          </w:tcPr>
          <w:p w14:paraId="08ED07CE" w14:textId="77777777" w:rsidR="00C44B0E" w:rsidRPr="002210A4" w:rsidRDefault="00C44B0E" w:rsidP="00C44B0E">
            <w:pPr>
              <w:ind w:firstLine="0"/>
              <w:jc w:val="center"/>
              <w:rPr>
                <w:color w:val="000000"/>
                <w:sz w:val="28"/>
                <w:szCs w:val="28"/>
              </w:rPr>
            </w:pPr>
            <w:r w:rsidRPr="002210A4">
              <w:rPr>
                <w:color w:val="000000"/>
                <w:sz w:val="28"/>
                <w:szCs w:val="28"/>
              </w:rPr>
              <w:t>992 178,03</w:t>
            </w:r>
          </w:p>
        </w:tc>
        <w:tc>
          <w:tcPr>
            <w:tcW w:w="3544" w:type="dxa"/>
            <w:tcBorders>
              <w:top w:val="single" w:sz="4" w:space="0" w:color="auto"/>
              <w:left w:val="single" w:sz="4" w:space="0" w:color="auto"/>
              <w:bottom w:val="single" w:sz="4" w:space="0" w:color="auto"/>
              <w:right w:val="single" w:sz="4" w:space="0" w:color="auto"/>
            </w:tcBorders>
            <w:vAlign w:val="center"/>
          </w:tcPr>
          <w:p w14:paraId="08512DBA" w14:textId="77777777" w:rsidR="00C44B0E" w:rsidRPr="002210A4" w:rsidRDefault="00C44B0E" w:rsidP="00C44B0E">
            <w:pPr>
              <w:ind w:firstLine="0"/>
              <w:jc w:val="center"/>
              <w:rPr>
                <w:color w:val="000000"/>
                <w:sz w:val="28"/>
                <w:szCs w:val="28"/>
              </w:rPr>
            </w:pPr>
            <w:r w:rsidRPr="002210A4">
              <w:rPr>
                <w:color w:val="000000"/>
                <w:sz w:val="28"/>
                <w:szCs w:val="28"/>
              </w:rPr>
              <w:t>2 688 417,29</w:t>
            </w:r>
          </w:p>
        </w:tc>
      </w:tr>
      <w:tr w:rsidR="00C44B0E" w:rsidRPr="002210A4" w14:paraId="4DD61494"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051536BF" w14:textId="77777777" w:rsidR="00C44B0E" w:rsidRPr="002210A4" w:rsidRDefault="00C44B0E" w:rsidP="00C44B0E">
            <w:pPr>
              <w:ind w:firstLine="0"/>
              <w:jc w:val="center"/>
              <w:rPr>
                <w:color w:val="000000"/>
                <w:sz w:val="28"/>
                <w:szCs w:val="28"/>
              </w:rPr>
            </w:pPr>
            <w:r w:rsidRPr="002210A4">
              <w:rPr>
                <w:color w:val="000000"/>
                <w:sz w:val="28"/>
                <w:szCs w:val="28"/>
              </w:rPr>
              <w:t>89</w:t>
            </w:r>
          </w:p>
        </w:tc>
        <w:tc>
          <w:tcPr>
            <w:tcW w:w="3543" w:type="dxa"/>
            <w:tcBorders>
              <w:top w:val="single" w:sz="4" w:space="0" w:color="auto"/>
              <w:left w:val="single" w:sz="4" w:space="0" w:color="auto"/>
              <w:bottom w:val="single" w:sz="4" w:space="0" w:color="auto"/>
              <w:right w:val="single" w:sz="4" w:space="0" w:color="auto"/>
            </w:tcBorders>
            <w:vAlign w:val="center"/>
          </w:tcPr>
          <w:p w14:paraId="19E1EA92" w14:textId="77777777" w:rsidR="00C44B0E" w:rsidRPr="002210A4" w:rsidRDefault="00C44B0E" w:rsidP="00C44B0E">
            <w:pPr>
              <w:ind w:firstLine="0"/>
              <w:jc w:val="center"/>
              <w:rPr>
                <w:color w:val="000000"/>
                <w:sz w:val="28"/>
                <w:szCs w:val="28"/>
              </w:rPr>
            </w:pPr>
            <w:r w:rsidRPr="002210A4">
              <w:rPr>
                <w:color w:val="000000"/>
                <w:sz w:val="28"/>
                <w:szCs w:val="28"/>
              </w:rPr>
              <w:t>992 188,32</w:t>
            </w:r>
          </w:p>
        </w:tc>
        <w:tc>
          <w:tcPr>
            <w:tcW w:w="3544" w:type="dxa"/>
            <w:tcBorders>
              <w:top w:val="single" w:sz="4" w:space="0" w:color="auto"/>
              <w:left w:val="single" w:sz="4" w:space="0" w:color="auto"/>
              <w:bottom w:val="single" w:sz="4" w:space="0" w:color="auto"/>
              <w:right w:val="single" w:sz="4" w:space="0" w:color="auto"/>
            </w:tcBorders>
            <w:vAlign w:val="center"/>
          </w:tcPr>
          <w:p w14:paraId="0AF0AAD3" w14:textId="77777777" w:rsidR="00C44B0E" w:rsidRPr="002210A4" w:rsidRDefault="00C44B0E" w:rsidP="00C44B0E">
            <w:pPr>
              <w:ind w:firstLine="0"/>
              <w:jc w:val="center"/>
              <w:rPr>
                <w:color w:val="000000"/>
                <w:sz w:val="28"/>
                <w:szCs w:val="28"/>
              </w:rPr>
            </w:pPr>
            <w:r w:rsidRPr="002210A4">
              <w:rPr>
                <w:color w:val="000000"/>
                <w:sz w:val="28"/>
                <w:szCs w:val="28"/>
              </w:rPr>
              <w:t>2 688 421,02</w:t>
            </w:r>
          </w:p>
        </w:tc>
      </w:tr>
      <w:tr w:rsidR="00C44B0E" w:rsidRPr="002210A4" w14:paraId="229910DB"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28E046E3" w14:textId="77777777" w:rsidR="00C44B0E" w:rsidRPr="002210A4" w:rsidRDefault="00C44B0E" w:rsidP="00C44B0E">
            <w:pPr>
              <w:ind w:firstLine="0"/>
              <w:jc w:val="center"/>
              <w:rPr>
                <w:color w:val="000000"/>
                <w:sz w:val="28"/>
                <w:szCs w:val="28"/>
              </w:rPr>
            </w:pPr>
            <w:r w:rsidRPr="002210A4">
              <w:rPr>
                <w:color w:val="000000"/>
                <w:sz w:val="28"/>
                <w:szCs w:val="28"/>
              </w:rPr>
              <w:t>90</w:t>
            </w:r>
          </w:p>
        </w:tc>
        <w:tc>
          <w:tcPr>
            <w:tcW w:w="3543" w:type="dxa"/>
            <w:tcBorders>
              <w:top w:val="single" w:sz="4" w:space="0" w:color="auto"/>
              <w:left w:val="single" w:sz="4" w:space="0" w:color="auto"/>
              <w:bottom w:val="single" w:sz="4" w:space="0" w:color="auto"/>
              <w:right w:val="single" w:sz="4" w:space="0" w:color="auto"/>
            </w:tcBorders>
            <w:vAlign w:val="center"/>
          </w:tcPr>
          <w:p w14:paraId="3F0C3321" w14:textId="77777777" w:rsidR="00C44B0E" w:rsidRPr="002210A4" w:rsidRDefault="00C44B0E" w:rsidP="00C44B0E">
            <w:pPr>
              <w:ind w:firstLine="0"/>
              <w:jc w:val="center"/>
              <w:rPr>
                <w:color w:val="000000"/>
                <w:sz w:val="28"/>
                <w:szCs w:val="28"/>
              </w:rPr>
            </w:pPr>
            <w:r w:rsidRPr="002210A4">
              <w:rPr>
                <w:color w:val="000000"/>
                <w:sz w:val="28"/>
                <w:szCs w:val="28"/>
              </w:rPr>
              <w:t>992 259,52</w:t>
            </w:r>
          </w:p>
        </w:tc>
        <w:tc>
          <w:tcPr>
            <w:tcW w:w="3544" w:type="dxa"/>
            <w:tcBorders>
              <w:top w:val="single" w:sz="4" w:space="0" w:color="auto"/>
              <w:left w:val="single" w:sz="4" w:space="0" w:color="auto"/>
              <w:bottom w:val="single" w:sz="4" w:space="0" w:color="auto"/>
              <w:right w:val="single" w:sz="4" w:space="0" w:color="auto"/>
            </w:tcBorders>
            <w:vAlign w:val="center"/>
          </w:tcPr>
          <w:p w14:paraId="52124976" w14:textId="77777777" w:rsidR="00C44B0E" w:rsidRPr="002210A4" w:rsidRDefault="00C44B0E" w:rsidP="00C44B0E">
            <w:pPr>
              <w:ind w:firstLine="0"/>
              <w:jc w:val="center"/>
              <w:rPr>
                <w:color w:val="000000"/>
                <w:sz w:val="28"/>
                <w:szCs w:val="28"/>
              </w:rPr>
            </w:pPr>
            <w:r w:rsidRPr="002210A4">
              <w:rPr>
                <w:color w:val="000000"/>
                <w:sz w:val="28"/>
                <w:szCs w:val="28"/>
              </w:rPr>
              <w:t>2 688 437,88</w:t>
            </w:r>
          </w:p>
        </w:tc>
      </w:tr>
      <w:tr w:rsidR="00C44B0E" w:rsidRPr="002210A4" w14:paraId="134FA7F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2864FE" w14:textId="77777777" w:rsidR="00C44B0E" w:rsidRPr="002210A4" w:rsidRDefault="00C44B0E" w:rsidP="00C44B0E">
            <w:pPr>
              <w:ind w:firstLine="0"/>
              <w:jc w:val="center"/>
              <w:rPr>
                <w:color w:val="000000"/>
                <w:sz w:val="28"/>
                <w:szCs w:val="28"/>
              </w:rPr>
            </w:pPr>
            <w:r w:rsidRPr="002210A4">
              <w:rPr>
                <w:color w:val="000000"/>
                <w:sz w:val="28"/>
                <w:szCs w:val="28"/>
              </w:rPr>
              <w:t>91</w:t>
            </w:r>
          </w:p>
        </w:tc>
        <w:tc>
          <w:tcPr>
            <w:tcW w:w="3543" w:type="dxa"/>
            <w:tcBorders>
              <w:top w:val="single" w:sz="4" w:space="0" w:color="auto"/>
              <w:left w:val="single" w:sz="4" w:space="0" w:color="auto"/>
              <w:bottom w:val="single" w:sz="4" w:space="0" w:color="auto"/>
              <w:right w:val="single" w:sz="4" w:space="0" w:color="auto"/>
            </w:tcBorders>
            <w:vAlign w:val="center"/>
          </w:tcPr>
          <w:p w14:paraId="59B75065" w14:textId="77777777" w:rsidR="00C44B0E" w:rsidRPr="002210A4" w:rsidRDefault="00C44B0E" w:rsidP="00C44B0E">
            <w:pPr>
              <w:ind w:firstLine="0"/>
              <w:jc w:val="center"/>
              <w:rPr>
                <w:color w:val="000000"/>
                <w:sz w:val="28"/>
                <w:szCs w:val="28"/>
              </w:rPr>
            </w:pPr>
            <w:r w:rsidRPr="002210A4">
              <w:rPr>
                <w:color w:val="000000"/>
                <w:sz w:val="28"/>
                <w:szCs w:val="28"/>
              </w:rPr>
              <w:t>992 274,57</w:t>
            </w:r>
          </w:p>
        </w:tc>
        <w:tc>
          <w:tcPr>
            <w:tcW w:w="3544" w:type="dxa"/>
            <w:tcBorders>
              <w:top w:val="single" w:sz="4" w:space="0" w:color="auto"/>
              <w:left w:val="single" w:sz="4" w:space="0" w:color="auto"/>
              <w:bottom w:val="single" w:sz="4" w:space="0" w:color="auto"/>
              <w:right w:val="single" w:sz="4" w:space="0" w:color="auto"/>
            </w:tcBorders>
            <w:vAlign w:val="center"/>
          </w:tcPr>
          <w:p w14:paraId="689410A6" w14:textId="77777777" w:rsidR="00C44B0E" w:rsidRPr="002210A4" w:rsidRDefault="00C44B0E" w:rsidP="00C44B0E">
            <w:pPr>
              <w:ind w:firstLine="0"/>
              <w:jc w:val="center"/>
              <w:rPr>
                <w:color w:val="000000"/>
                <w:sz w:val="28"/>
                <w:szCs w:val="28"/>
              </w:rPr>
            </w:pPr>
            <w:r w:rsidRPr="002210A4">
              <w:rPr>
                <w:color w:val="000000"/>
                <w:sz w:val="28"/>
                <w:szCs w:val="28"/>
              </w:rPr>
              <w:t>2 688 441,85</w:t>
            </w:r>
          </w:p>
        </w:tc>
      </w:tr>
      <w:tr w:rsidR="00C44B0E" w:rsidRPr="002210A4" w14:paraId="020AAEB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71EB8BA4" w14:textId="77777777" w:rsidR="00C44B0E" w:rsidRPr="002210A4" w:rsidRDefault="00C44B0E" w:rsidP="00C44B0E">
            <w:pPr>
              <w:ind w:firstLine="0"/>
              <w:jc w:val="center"/>
              <w:rPr>
                <w:color w:val="000000"/>
                <w:sz w:val="28"/>
                <w:szCs w:val="28"/>
              </w:rPr>
            </w:pPr>
            <w:r w:rsidRPr="002210A4">
              <w:rPr>
                <w:color w:val="000000"/>
                <w:sz w:val="28"/>
                <w:szCs w:val="28"/>
              </w:rPr>
              <w:t>92</w:t>
            </w:r>
          </w:p>
        </w:tc>
        <w:tc>
          <w:tcPr>
            <w:tcW w:w="3543" w:type="dxa"/>
            <w:tcBorders>
              <w:top w:val="single" w:sz="4" w:space="0" w:color="auto"/>
              <w:left w:val="single" w:sz="4" w:space="0" w:color="auto"/>
              <w:bottom w:val="single" w:sz="4" w:space="0" w:color="auto"/>
              <w:right w:val="single" w:sz="4" w:space="0" w:color="auto"/>
            </w:tcBorders>
            <w:vAlign w:val="center"/>
          </w:tcPr>
          <w:p w14:paraId="7458F568" w14:textId="77777777" w:rsidR="00C44B0E" w:rsidRPr="002210A4" w:rsidRDefault="00C44B0E" w:rsidP="00C44B0E">
            <w:pPr>
              <w:ind w:firstLine="0"/>
              <w:jc w:val="center"/>
              <w:rPr>
                <w:color w:val="000000"/>
                <w:sz w:val="28"/>
                <w:szCs w:val="28"/>
              </w:rPr>
            </w:pPr>
            <w:r w:rsidRPr="002210A4">
              <w:rPr>
                <w:color w:val="000000"/>
                <w:sz w:val="28"/>
                <w:szCs w:val="28"/>
              </w:rPr>
              <w:t>992 336,19</w:t>
            </w:r>
          </w:p>
        </w:tc>
        <w:tc>
          <w:tcPr>
            <w:tcW w:w="3544" w:type="dxa"/>
            <w:tcBorders>
              <w:top w:val="single" w:sz="4" w:space="0" w:color="auto"/>
              <w:left w:val="single" w:sz="4" w:space="0" w:color="auto"/>
              <w:bottom w:val="single" w:sz="4" w:space="0" w:color="auto"/>
              <w:right w:val="single" w:sz="4" w:space="0" w:color="auto"/>
            </w:tcBorders>
            <w:vAlign w:val="center"/>
          </w:tcPr>
          <w:p w14:paraId="13CB871A" w14:textId="77777777" w:rsidR="00C44B0E" w:rsidRPr="002210A4" w:rsidRDefault="00C44B0E" w:rsidP="00C44B0E">
            <w:pPr>
              <w:ind w:firstLine="0"/>
              <w:jc w:val="center"/>
              <w:rPr>
                <w:color w:val="000000"/>
                <w:sz w:val="28"/>
                <w:szCs w:val="28"/>
              </w:rPr>
            </w:pPr>
            <w:r w:rsidRPr="002210A4">
              <w:rPr>
                <w:color w:val="000000"/>
                <w:sz w:val="28"/>
                <w:szCs w:val="28"/>
              </w:rPr>
              <w:t>2 688 453,17</w:t>
            </w:r>
          </w:p>
        </w:tc>
      </w:tr>
      <w:tr w:rsidR="00C44B0E" w:rsidRPr="002210A4" w14:paraId="6463B3CD"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EDD53C8" w14:textId="77777777" w:rsidR="00C44B0E" w:rsidRPr="002210A4" w:rsidRDefault="00C44B0E" w:rsidP="00C44B0E">
            <w:pPr>
              <w:ind w:firstLine="0"/>
              <w:jc w:val="center"/>
              <w:rPr>
                <w:color w:val="000000"/>
                <w:sz w:val="28"/>
                <w:szCs w:val="28"/>
              </w:rPr>
            </w:pPr>
            <w:r w:rsidRPr="002210A4">
              <w:rPr>
                <w:color w:val="000000"/>
                <w:sz w:val="28"/>
                <w:szCs w:val="28"/>
              </w:rPr>
              <w:t>93</w:t>
            </w:r>
          </w:p>
        </w:tc>
        <w:tc>
          <w:tcPr>
            <w:tcW w:w="3543" w:type="dxa"/>
            <w:tcBorders>
              <w:top w:val="single" w:sz="4" w:space="0" w:color="auto"/>
              <w:left w:val="single" w:sz="4" w:space="0" w:color="auto"/>
              <w:bottom w:val="single" w:sz="4" w:space="0" w:color="auto"/>
              <w:right w:val="single" w:sz="4" w:space="0" w:color="auto"/>
            </w:tcBorders>
            <w:vAlign w:val="center"/>
          </w:tcPr>
          <w:p w14:paraId="3BE40D6E" w14:textId="77777777" w:rsidR="00C44B0E" w:rsidRPr="002210A4" w:rsidRDefault="00C44B0E" w:rsidP="00C44B0E">
            <w:pPr>
              <w:ind w:firstLine="0"/>
              <w:jc w:val="center"/>
              <w:rPr>
                <w:color w:val="000000"/>
                <w:sz w:val="28"/>
                <w:szCs w:val="28"/>
              </w:rPr>
            </w:pPr>
            <w:r w:rsidRPr="002210A4">
              <w:rPr>
                <w:color w:val="000000"/>
                <w:sz w:val="28"/>
                <w:szCs w:val="28"/>
              </w:rPr>
              <w:t>992 369,89</w:t>
            </w:r>
          </w:p>
        </w:tc>
        <w:tc>
          <w:tcPr>
            <w:tcW w:w="3544" w:type="dxa"/>
            <w:tcBorders>
              <w:top w:val="single" w:sz="4" w:space="0" w:color="auto"/>
              <w:left w:val="single" w:sz="4" w:space="0" w:color="auto"/>
              <w:bottom w:val="single" w:sz="4" w:space="0" w:color="auto"/>
              <w:right w:val="single" w:sz="4" w:space="0" w:color="auto"/>
            </w:tcBorders>
            <w:vAlign w:val="center"/>
          </w:tcPr>
          <w:p w14:paraId="36E40369" w14:textId="77777777" w:rsidR="00C44B0E" w:rsidRPr="002210A4" w:rsidRDefault="00C44B0E" w:rsidP="00C44B0E">
            <w:pPr>
              <w:ind w:firstLine="0"/>
              <w:jc w:val="center"/>
              <w:rPr>
                <w:color w:val="000000"/>
                <w:sz w:val="28"/>
                <w:szCs w:val="28"/>
              </w:rPr>
            </w:pPr>
            <w:r w:rsidRPr="002210A4">
              <w:rPr>
                <w:color w:val="000000"/>
                <w:sz w:val="28"/>
                <w:szCs w:val="28"/>
              </w:rPr>
              <w:t>2 688 463,78</w:t>
            </w:r>
          </w:p>
        </w:tc>
      </w:tr>
      <w:tr w:rsidR="00C44B0E" w:rsidRPr="002210A4" w14:paraId="48FA7B16"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5FF5A573" w14:textId="77777777" w:rsidR="00C44B0E" w:rsidRPr="002210A4" w:rsidRDefault="00C44B0E" w:rsidP="00C44B0E">
            <w:pPr>
              <w:ind w:firstLine="0"/>
              <w:jc w:val="center"/>
              <w:rPr>
                <w:color w:val="000000"/>
                <w:sz w:val="28"/>
                <w:szCs w:val="28"/>
              </w:rPr>
            </w:pPr>
            <w:r w:rsidRPr="002210A4">
              <w:rPr>
                <w:color w:val="000000"/>
                <w:sz w:val="28"/>
                <w:szCs w:val="28"/>
              </w:rPr>
              <w:t>94</w:t>
            </w:r>
          </w:p>
        </w:tc>
        <w:tc>
          <w:tcPr>
            <w:tcW w:w="3543" w:type="dxa"/>
            <w:tcBorders>
              <w:top w:val="single" w:sz="4" w:space="0" w:color="auto"/>
              <w:left w:val="single" w:sz="4" w:space="0" w:color="auto"/>
              <w:bottom w:val="single" w:sz="4" w:space="0" w:color="auto"/>
              <w:right w:val="single" w:sz="4" w:space="0" w:color="auto"/>
            </w:tcBorders>
            <w:vAlign w:val="center"/>
          </w:tcPr>
          <w:p w14:paraId="6DD90EC8" w14:textId="77777777" w:rsidR="00C44B0E" w:rsidRPr="002210A4" w:rsidRDefault="00C44B0E" w:rsidP="00C44B0E">
            <w:pPr>
              <w:ind w:firstLine="0"/>
              <w:jc w:val="center"/>
              <w:rPr>
                <w:color w:val="000000"/>
                <w:sz w:val="28"/>
                <w:szCs w:val="28"/>
              </w:rPr>
            </w:pPr>
            <w:r w:rsidRPr="002210A4">
              <w:rPr>
                <w:color w:val="000000"/>
                <w:sz w:val="28"/>
                <w:szCs w:val="28"/>
              </w:rPr>
              <w:t>992 461,77</w:t>
            </w:r>
          </w:p>
        </w:tc>
        <w:tc>
          <w:tcPr>
            <w:tcW w:w="3544" w:type="dxa"/>
            <w:tcBorders>
              <w:top w:val="single" w:sz="4" w:space="0" w:color="auto"/>
              <w:left w:val="single" w:sz="4" w:space="0" w:color="auto"/>
              <w:bottom w:val="single" w:sz="4" w:space="0" w:color="auto"/>
              <w:right w:val="single" w:sz="4" w:space="0" w:color="auto"/>
            </w:tcBorders>
            <w:vAlign w:val="center"/>
          </w:tcPr>
          <w:p w14:paraId="3B18FEF9" w14:textId="77777777" w:rsidR="00C44B0E" w:rsidRPr="002210A4" w:rsidRDefault="00C44B0E" w:rsidP="00C44B0E">
            <w:pPr>
              <w:ind w:firstLine="0"/>
              <w:jc w:val="center"/>
              <w:rPr>
                <w:color w:val="000000"/>
                <w:sz w:val="28"/>
                <w:szCs w:val="28"/>
              </w:rPr>
            </w:pPr>
            <w:r w:rsidRPr="002210A4">
              <w:rPr>
                <w:color w:val="000000"/>
                <w:sz w:val="28"/>
                <w:szCs w:val="28"/>
              </w:rPr>
              <w:t>2 688 502,99</w:t>
            </w:r>
          </w:p>
        </w:tc>
      </w:tr>
      <w:tr w:rsidR="00C44B0E" w:rsidRPr="002210A4" w14:paraId="01F1B5E2"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C50D2A8" w14:textId="77777777" w:rsidR="00C44B0E" w:rsidRPr="002210A4" w:rsidRDefault="00C44B0E" w:rsidP="00C44B0E">
            <w:pPr>
              <w:ind w:firstLine="0"/>
              <w:jc w:val="center"/>
              <w:rPr>
                <w:color w:val="000000"/>
                <w:sz w:val="28"/>
                <w:szCs w:val="28"/>
              </w:rPr>
            </w:pPr>
            <w:r w:rsidRPr="002210A4">
              <w:rPr>
                <w:color w:val="000000"/>
                <w:sz w:val="28"/>
                <w:szCs w:val="28"/>
              </w:rPr>
              <w:t>95</w:t>
            </w:r>
          </w:p>
        </w:tc>
        <w:tc>
          <w:tcPr>
            <w:tcW w:w="3543" w:type="dxa"/>
            <w:tcBorders>
              <w:top w:val="single" w:sz="4" w:space="0" w:color="auto"/>
              <w:left w:val="single" w:sz="4" w:space="0" w:color="auto"/>
              <w:bottom w:val="single" w:sz="4" w:space="0" w:color="auto"/>
              <w:right w:val="single" w:sz="4" w:space="0" w:color="auto"/>
            </w:tcBorders>
            <w:vAlign w:val="center"/>
          </w:tcPr>
          <w:p w14:paraId="53AE64CD" w14:textId="77777777" w:rsidR="00C44B0E" w:rsidRPr="002210A4" w:rsidRDefault="00C44B0E" w:rsidP="00C44B0E">
            <w:pPr>
              <w:ind w:firstLine="0"/>
              <w:jc w:val="center"/>
              <w:rPr>
                <w:color w:val="000000"/>
                <w:sz w:val="28"/>
                <w:szCs w:val="28"/>
              </w:rPr>
            </w:pPr>
            <w:r w:rsidRPr="002210A4">
              <w:rPr>
                <w:color w:val="000000"/>
                <w:sz w:val="28"/>
                <w:szCs w:val="28"/>
              </w:rPr>
              <w:t>992 568,67</w:t>
            </w:r>
          </w:p>
        </w:tc>
        <w:tc>
          <w:tcPr>
            <w:tcW w:w="3544" w:type="dxa"/>
            <w:tcBorders>
              <w:top w:val="single" w:sz="4" w:space="0" w:color="auto"/>
              <w:left w:val="single" w:sz="4" w:space="0" w:color="auto"/>
              <w:bottom w:val="single" w:sz="4" w:space="0" w:color="auto"/>
              <w:right w:val="single" w:sz="4" w:space="0" w:color="auto"/>
            </w:tcBorders>
            <w:vAlign w:val="center"/>
          </w:tcPr>
          <w:p w14:paraId="645DEA48" w14:textId="77777777" w:rsidR="00C44B0E" w:rsidRPr="002210A4" w:rsidRDefault="00C44B0E" w:rsidP="00C44B0E">
            <w:pPr>
              <w:ind w:firstLine="0"/>
              <w:jc w:val="center"/>
              <w:rPr>
                <w:color w:val="000000"/>
                <w:sz w:val="28"/>
                <w:szCs w:val="28"/>
              </w:rPr>
            </w:pPr>
            <w:r w:rsidRPr="002210A4">
              <w:rPr>
                <w:color w:val="000000"/>
                <w:sz w:val="28"/>
                <w:szCs w:val="28"/>
              </w:rPr>
              <w:t>2 688 548,6</w:t>
            </w:r>
          </w:p>
        </w:tc>
      </w:tr>
      <w:tr w:rsidR="00C44B0E" w:rsidRPr="002210A4" w14:paraId="186B3F68"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30DB5DE5" w14:textId="77777777" w:rsidR="00C44B0E" w:rsidRPr="002210A4" w:rsidRDefault="00C44B0E" w:rsidP="00C44B0E">
            <w:pPr>
              <w:ind w:firstLine="0"/>
              <w:jc w:val="center"/>
              <w:rPr>
                <w:color w:val="000000"/>
                <w:sz w:val="28"/>
                <w:szCs w:val="28"/>
              </w:rPr>
            </w:pPr>
            <w:r w:rsidRPr="002210A4">
              <w:rPr>
                <w:color w:val="000000"/>
                <w:sz w:val="28"/>
                <w:szCs w:val="28"/>
              </w:rPr>
              <w:t>96</w:t>
            </w:r>
          </w:p>
        </w:tc>
        <w:tc>
          <w:tcPr>
            <w:tcW w:w="3543" w:type="dxa"/>
            <w:tcBorders>
              <w:top w:val="single" w:sz="4" w:space="0" w:color="auto"/>
              <w:left w:val="single" w:sz="4" w:space="0" w:color="auto"/>
              <w:bottom w:val="single" w:sz="4" w:space="0" w:color="auto"/>
              <w:right w:val="single" w:sz="4" w:space="0" w:color="auto"/>
            </w:tcBorders>
            <w:vAlign w:val="center"/>
          </w:tcPr>
          <w:p w14:paraId="6AADD5E9" w14:textId="77777777" w:rsidR="00C44B0E" w:rsidRPr="002210A4" w:rsidRDefault="00C44B0E" w:rsidP="00C44B0E">
            <w:pPr>
              <w:ind w:firstLine="0"/>
              <w:jc w:val="center"/>
              <w:rPr>
                <w:color w:val="000000"/>
                <w:sz w:val="28"/>
                <w:szCs w:val="28"/>
              </w:rPr>
            </w:pPr>
            <w:r w:rsidRPr="002210A4">
              <w:rPr>
                <w:color w:val="000000"/>
                <w:sz w:val="28"/>
                <w:szCs w:val="28"/>
              </w:rPr>
              <w:t>992 569,98</w:t>
            </w:r>
          </w:p>
        </w:tc>
        <w:tc>
          <w:tcPr>
            <w:tcW w:w="3544" w:type="dxa"/>
            <w:tcBorders>
              <w:top w:val="single" w:sz="4" w:space="0" w:color="auto"/>
              <w:left w:val="single" w:sz="4" w:space="0" w:color="auto"/>
              <w:bottom w:val="single" w:sz="4" w:space="0" w:color="auto"/>
              <w:right w:val="single" w:sz="4" w:space="0" w:color="auto"/>
            </w:tcBorders>
            <w:vAlign w:val="center"/>
          </w:tcPr>
          <w:p w14:paraId="29F43392" w14:textId="77777777" w:rsidR="00C44B0E" w:rsidRPr="002210A4" w:rsidRDefault="00C44B0E" w:rsidP="00C44B0E">
            <w:pPr>
              <w:ind w:firstLine="0"/>
              <w:jc w:val="center"/>
              <w:rPr>
                <w:color w:val="000000"/>
                <w:sz w:val="28"/>
                <w:szCs w:val="28"/>
              </w:rPr>
            </w:pPr>
            <w:r w:rsidRPr="002210A4">
              <w:rPr>
                <w:color w:val="000000"/>
                <w:sz w:val="28"/>
                <w:szCs w:val="28"/>
              </w:rPr>
              <w:t>2 688 554,35</w:t>
            </w:r>
          </w:p>
        </w:tc>
      </w:tr>
      <w:tr w:rsidR="00C44B0E" w:rsidRPr="002210A4" w14:paraId="214ADB37"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656C4AAD" w14:textId="77777777" w:rsidR="00C44B0E" w:rsidRPr="002210A4" w:rsidRDefault="00C44B0E" w:rsidP="00C44B0E">
            <w:pPr>
              <w:ind w:firstLine="0"/>
              <w:jc w:val="center"/>
              <w:rPr>
                <w:color w:val="000000"/>
                <w:sz w:val="28"/>
                <w:szCs w:val="28"/>
              </w:rPr>
            </w:pPr>
            <w:r w:rsidRPr="002210A4">
              <w:rPr>
                <w:color w:val="000000"/>
                <w:sz w:val="28"/>
                <w:szCs w:val="28"/>
              </w:rPr>
              <w:t>97</w:t>
            </w:r>
          </w:p>
        </w:tc>
        <w:tc>
          <w:tcPr>
            <w:tcW w:w="3543" w:type="dxa"/>
            <w:tcBorders>
              <w:top w:val="single" w:sz="4" w:space="0" w:color="auto"/>
              <w:left w:val="single" w:sz="4" w:space="0" w:color="auto"/>
              <w:bottom w:val="single" w:sz="4" w:space="0" w:color="auto"/>
              <w:right w:val="single" w:sz="4" w:space="0" w:color="auto"/>
            </w:tcBorders>
            <w:vAlign w:val="center"/>
          </w:tcPr>
          <w:p w14:paraId="0679BD25" w14:textId="77777777" w:rsidR="00C44B0E" w:rsidRPr="002210A4" w:rsidRDefault="00C44B0E" w:rsidP="00C44B0E">
            <w:pPr>
              <w:ind w:firstLine="0"/>
              <w:jc w:val="center"/>
              <w:rPr>
                <w:color w:val="000000"/>
                <w:sz w:val="28"/>
                <w:szCs w:val="28"/>
              </w:rPr>
            </w:pPr>
            <w:r w:rsidRPr="002210A4">
              <w:rPr>
                <w:color w:val="000000"/>
                <w:sz w:val="28"/>
                <w:szCs w:val="28"/>
              </w:rPr>
              <w:t>992 611,59</w:t>
            </w:r>
          </w:p>
        </w:tc>
        <w:tc>
          <w:tcPr>
            <w:tcW w:w="3544" w:type="dxa"/>
            <w:tcBorders>
              <w:top w:val="single" w:sz="4" w:space="0" w:color="auto"/>
              <w:left w:val="single" w:sz="4" w:space="0" w:color="auto"/>
              <w:bottom w:val="single" w:sz="4" w:space="0" w:color="auto"/>
              <w:right w:val="single" w:sz="4" w:space="0" w:color="auto"/>
            </w:tcBorders>
            <w:vAlign w:val="center"/>
          </w:tcPr>
          <w:p w14:paraId="0759F64F" w14:textId="77777777" w:rsidR="00C44B0E" w:rsidRPr="002210A4" w:rsidRDefault="00C44B0E" w:rsidP="00C44B0E">
            <w:pPr>
              <w:ind w:firstLine="0"/>
              <w:jc w:val="center"/>
              <w:rPr>
                <w:color w:val="000000"/>
                <w:sz w:val="28"/>
                <w:szCs w:val="28"/>
              </w:rPr>
            </w:pPr>
            <w:r w:rsidRPr="002210A4">
              <w:rPr>
                <w:color w:val="000000"/>
                <w:sz w:val="28"/>
                <w:szCs w:val="28"/>
              </w:rPr>
              <w:t>2 688 575,22</w:t>
            </w:r>
          </w:p>
        </w:tc>
      </w:tr>
      <w:tr w:rsidR="00C44B0E" w:rsidRPr="002210A4" w14:paraId="4B546B99" w14:textId="77777777" w:rsidTr="00D302CF">
        <w:tc>
          <w:tcPr>
            <w:tcW w:w="2802" w:type="dxa"/>
            <w:tcBorders>
              <w:top w:val="single" w:sz="4" w:space="0" w:color="auto"/>
              <w:left w:val="single" w:sz="4" w:space="0" w:color="auto"/>
              <w:bottom w:val="single" w:sz="4" w:space="0" w:color="auto"/>
              <w:right w:val="single" w:sz="4" w:space="0" w:color="auto"/>
            </w:tcBorders>
            <w:vAlign w:val="center"/>
          </w:tcPr>
          <w:p w14:paraId="4FC88E64" w14:textId="77777777" w:rsidR="00C44B0E" w:rsidRPr="002210A4" w:rsidRDefault="00C44B0E" w:rsidP="00C44B0E">
            <w:pPr>
              <w:ind w:firstLine="0"/>
              <w:jc w:val="center"/>
              <w:rPr>
                <w:color w:val="000000"/>
                <w:sz w:val="28"/>
                <w:szCs w:val="28"/>
              </w:rPr>
            </w:pPr>
            <w:r w:rsidRPr="002210A4">
              <w:rPr>
                <w:color w:val="000000"/>
                <w:sz w:val="28"/>
                <w:szCs w:val="28"/>
              </w:rPr>
              <w:t>98</w:t>
            </w:r>
          </w:p>
        </w:tc>
        <w:tc>
          <w:tcPr>
            <w:tcW w:w="3543" w:type="dxa"/>
            <w:tcBorders>
              <w:top w:val="single" w:sz="4" w:space="0" w:color="auto"/>
              <w:left w:val="single" w:sz="4" w:space="0" w:color="auto"/>
              <w:bottom w:val="single" w:sz="4" w:space="0" w:color="auto"/>
              <w:right w:val="single" w:sz="4" w:space="0" w:color="auto"/>
            </w:tcBorders>
            <w:vAlign w:val="center"/>
          </w:tcPr>
          <w:p w14:paraId="5C0B821F" w14:textId="77777777" w:rsidR="00C44B0E" w:rsidRPr="002210A4" w:rsidRDefault="00C44B0E" w:rsidP="00C44B0E">
            <w:pPr>
              <w:ind w:firstLine="0"/>
              <w:jc w:val="center"/>
              <w:rPr>
                <w:color w:val="000000"/>
                <w:sz w:val="28"/>
                <w:szCs w:val="28"/>
              </w:rPr>
            </w:pPr>
            <w:r w:rsidRPr="002210A4">
              <w:rPr>
                <w:color w:val="000000"/>
                <w:sz w:val="28"/>
                <w:szCs w:val="28"/>
              </w:rPr>
              <w:t>992 659,77</w:t>
            </w:r>
          </w:p>
        </w:tc>
        <w:tc>
          <w:tcPr>
            <w:tcW w:w="3544" w:type="dxa"/>
            <w:tcBorders>
              <w:top w:val="single" w:sz="4" w:space="0" w:color="auto"/>
              <w:left w:val="single" w:sz="4" w:space="0" w:color="auto"/>
              <w:bottom w:val="single" w:sz="4" w:space="0" w:color="auto"/>
              <w:right w:val="single" w:sz="4" w:space="0" w:color="auto"/>
            </w:tcBorders>
            <w:vAlign w:val="center"/>
          </w:tcPr>
          <w:p w14:paraId="408BB967" w14:textId="77777777" w:rsidR="00C44B0E" w:rsidRPr="002210A4" w:rsidRDefault="00C44B0E" w:rsidP="00C44B0E">
            <w:pPr>
              <w:ind w:firstLine="0"/>
              <w:jc w:val="center"/>
              <w:rPr>
                <w:color w:val="000000"/>
                <w:sz w:val="28"/>
                <w:szCs w:val="28"/>
              </w:rPr>
            </w:pPr>
            <w:r w:rsidRPr="002210A4">
              <w:rPr>
                <w:color w:val="000000"/>
                <w:sz w:val="28"/>
                <w:szCs w:val="28"/>
              </w:rPr>
              <w:t>2 688 598,08</w:t>
            </w:r>
          </w:p>
        </w:tc>
      </w:tr>
    </w:tbl>
    <w:p w14:paraId="00B0BBDB" w14:textId="77777777" w:rsidR="00C44B0E" w:rsidRPr="002210A4" w:rsidRDefault="00C44B0E" w:rsidP="00C44B0E">
      <w:pPr>
        <w:tabs>
          <w:tab w:val="left" w:pos="284"/>
        </w:tabs>
        <w:spacing w:line="276" w:lineRule="auto"/>
        <w:ind w:firstLine="567"/>
        <w:jc w:val="right"/>
        <w:rPr>
          <w:sz w:val="28"/>
          <w:szCs w:val="28"/>
          <w:lang w:val="en-US"/>
        </w:rPr>
      </w:pPr>
    </w:p>
    <w:p w14:paraId="172369EC" w14:textId="77777777" w:rsidR="00C44B0E" w:rsidRPr="002210A4" w:rsidRDefault="00C44B0E" w:rsidP="002210A4">
      <w:pPr>
        <w:keepNext/>
        <w:spacing w:after="120" w:line="276" w:lineRule="auto"/>
        <w:ind w:left="1211" w:hanging="502"/>
        <w:jc w:val="center"/>
        <w:outlineLvl w:val="1"/>
        <w:rPr>
          <w:b/>
          <w:sz w:val="28"/>
          <w:szCs w:val="28"/>
          <w:lang w:val="x-none" w:eastAsia="x-none"/>
        </w:rPr>
      </w:pPr>
      <w:bookmarkStart w:id="29" w:name="_Toc201105290"/>
      <w:r w:rsidRPr="002210A4">
        <w:rPr>
          <w:b/>
          <w:sz w:val="28"/>
          <w:szCs w:val="28"/>
          <w:lang w:val="x-none" w:eastAsia="x-none"/>
        </w:rPr>
        <w:t>1.3. Характеристики объектов капитального строительства. Жилищное строительство</w:t>
      </w:r>
      <w:bookmarkEnd w:id="29"/>
    </w:p>
    <w:p w14:paraId="44A3406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По данным паспорта социально-экономического положения Ханты-Мансийского района в разрезе сельских поселений на 01.01.2025 за 2024 год, на территории с. Нялинское расположены 104 жилых дома индивидуально-определенные и 75 многоквартирных домов. Общая площадь жилого фонда 17655,4 кв.м. Жилой фонд, непригодный для проживания (включая аварийный муниципальный жилой фонд, а также частный жилой фонд) составляет 888,3 кв. м (5 домов).</w:t>
      </w:r>
    </w:p>
    <w:p w14:paraId="45EA813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Расчетный норматив жилищной обеспеченности принимается на основании Закона автономного округа от 6.07.2005 N 57-оз «О регулировании отдельных жилищных отношений в Ханты-Мансийском автономном округе – Югре», в квадратных метрах общей площади жилого помещения на одного человека:</w:t>
      </w:r>
    </w:p>
    <w:p w14:paraId="506B7883"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на одиноко проживающего человека – 33 кв. м/чел.;</w:t>
      </w:r>
    </w:p>
    <w:p w14:paraId="45FB2483"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на одного члена семьи, состоящей из двух и более человек – 18 кв. м/чел.;</w:t>
      </w:r>
    </w:p>
    <w:p w14:paraId="4EB4972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По данным паспорта социально-экономического положения Ханты-Мансийского района  в разрезе сельских поселений на 01.01.2025 за 2024 год численность постоянно проживающего населения 655 человека. Обеспеченность жильем в среднем на 1 проживающего жителя приходится 26,9 кв.м.</w:t>
      </w:r>
    </w:p>
    <w:p w14:paraId="0117535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Согласно «Стандарта комплексного развития территорий населенных пунктов Ханты – Мансийского автономного округа – Югры «Югорский стандарт» для развития территории принимается малоэтажная модель. На территории малоэтажной застройки принимаются следующие типы жилых зданий:</w:t>
      </w:r>
    </w:p>
    <w:p w14:paraId="76E3FAFA"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индивидуальные жилые дома (усадебный тип);</w:t>
      </w:r>
    </w:p>
    <w:p w14:paraId="23203DA3"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малоэтажные (блокированные, секционные и коттеджного типа).</w:t>
      </w:r>
    </w:p>
    <w:p w14:paraId="26E95C20" w14:textId="77777777" w:rsidR="00C44B0E" w:rsidRPr="002210A4" w:rsidRDefault="00C44B0E" w:rsidP="002210A4">
      <w:pPr>
        <w:keepNext/>
        <w:spacing w:after="120" w:line="276" w:lineRule="auto"/>
        <w:ind w:left="1211" w:hanging="502"/>
        <w:jc w:val="center"/>
        <w:outlineLvl w:val="1"/>
        <w:rPr>
          <w:b/>
          <w:sz w:val="28"/>
          <w:szCs w:val="28"/>
          <w:lang w:val="x-none" w:eastAsia="x-none"/>
        </w:rPr>
      </w:pPr>
      <w:bookmarkStart w:id="30" w:name="_Toc167760469"/>
      <w:bookmarkStart w:id="31" w:name="_Toc201105291"/>
      <w:r w:rsidRPr="002210A4">
        <w:rPr>
          <w:b/>
          <w:sz w:val="28"/>
          <w:szCs w:val="28"/>
          <w:lang w:val="x-none" w:eastAsia="x-none"/>
        </w:rPr>
        <w:t xml:space="preserve">1.4 Объекты </w:t>
      </w:r>
      <w:bookmarkEnd w:id="30"/>
      <w:r w:rsidRPr="002210A4">
        <w:rPr>
          <w:b/>
          <w:sz w:val="28"/>
          <w:szCs w:val="28"/>
          <w:lang w:val="x-none" w:eastAsia="x-none"/>
        </w:rPr>
        <w:t>общественно-делового назначения</w:t>
      </w:r>
      <w:bookmarkEnd w:id="31"/>
    </w:p>
    <w:p w14:paraId="617FFD28" w14:textId="77777777" w:rsidR="00C44B0E" w:rsidRPr="002210A4" w:rsidRDefault="00C44B0E" w:rsidP="00C44B0E">
      <w:pPr>
        <w:spacing w:line="360" w:lineRule="auto"/>
        <w:ind w:firstLine="567"/>
        <w:rPr>
          <w:sz w:val="28"/>
          <w:szCs w:val="28"/>
          <w:lang w:eastAsia="en-US"/>
        </w:rPr>
      </w:pPr>
      <w:bookmarkStart w:id="32" w:name="_Toc105741147"/>
      <w:r w:rsidRPr="002210A4">
        <w:rPr>
          <w:sz w:val="28"/>
          <w:szCs w:val="28"/>
          <w:lang w:eastAsia="en-US"/>
        </w:rPr>
        <w:t xml:space="preserve">На территории с. Нялинское в настоящее время размещаются объекты общественно-делового назначения. </w:t>
      </w:r>
      <w:bookmarkStart w:id="33" w:name="_Hlk173372621"/>
      <w:r w:rsidRPr="002210A4">
        <w:rPr>
          <w:sz w:val="28"/>
          <w:szCs w:val="28"/>
          <w:lang w:eastAsia="en-US"/>
        </w:rPr>
        <w:t xml:space="preserve">Перечень объектов </w:t>
      </w:r>
      <w:bookmarkEnd w:id="33"/>
      <w:r w:rsidRPr="002210A4">
        <w:rPr>
          <w:sz w:val="28"/>
          <w:szCs w:val="28"/>
          <w:lang w:eastAsia="en-US"/>
        </w:rPr>
        <w:t>представлен в Таблице 3.</w:t>
      </w:r>
    </w:p>
    <w:p w14:paraId="061FD6F4" w14:textId="77777777" w:rsidR="00C44B0E" w:rsidRPr="002210A4" w:rsidRDefault="00C44B0E" w:rsidP="00C44B0E">
      <w:pPr>
        <w:spacing w:line="360" w:lineRule="auto"/>
        <w:ind w:firstLine="567"/>
        <w:jc w:val="center"/>
        <w:rPr>
          <w:sz w:val="28"/>
          <w:szCs w:val="28"/>
          <w:lang w:eastAsia="en-US"/>
        </w:rPr>
      </w:pPr>
      <w:r w:rsidRPr="002210A4">
        <w:rPr>
          <w:sz w:val="28"/>
          <w:szCs w:val="28"/>
          <w:lang w:eastAsia="en-US"/>
        </w:rPr>
        <w:t>Перечень объектов общественно-делового назначения</w:t>
      </w:r>
    </w:p>
    <w:p w14:paraId="0E8605F1" w14:textId="77777777" w:rsidR="00C44B0E" w:rsidRPr="002210A4" w:rsidRDefault="00C44B0E" w:rsidP="00C44B0E">
      <w:pPr>
        <w:ind w:firstLine="576"/>
        <w:jc w:val="right"/>
        <w:rPr>
          <w:rFonts w:eastAsia="SimSun"/>
          <w:sz w:val="28"/>
          <w:szCs w:val="28"/>
          <w:lang w:eastAsia="ar-SA"/>
        </w:rPr>
      </w:pPr>
      <w:r w:rsidRPr="002210A4">
        <w:rPr>
          <w:rFonts w:eastAsia="SimSun"/>
          <w:sz w:val="28"/>
          <w:szCs w:val="28"/>
          <w:lang w:eastAsia="ar-SA"/>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906"/>
        <w:gridCol w:w="3246"/>
      </w:tblGrid>
      <w:tr w:rsidR="00C44B0E" w:rsidRPr="002210A4" w14:paraId="5B610302" w14:textId="77777777" w:rsidTr="00D302CF">
        <w:trPr>
          <w:tblHeader/>
        </w:trPr>
        <w:tc>
          <w:tcPr>
            <w:tcW w:w="560" w:type="dxa"/>
            <w:vAlign w:val="center"/>
          </w:tcPr>
          <w:p w14:paraId="469EA3F9" w14:textId="77777777" w:rsidR="00C44B0E" w:rsidRPr="002210A4" w:rsidRDefault="00C44B0E" w:rsidP="00C44B0E">
            <w:pPr>
              <w:ind w:firstLine="0"/>
              <w:jc w:val="center"/>
              <w:rPr>
                <w:rFonts w:eastAsia="SimSun"/>
                <w:b/>
                <w:bCs/>
                <w:sz w:val="28"/>
                <w:szCs w:val="28"/>
                <w:lang w:eastAsia="ar-SA"/>
              </w:rPr>
            </w:pPr>
            <w:r w:rsidRPr="002210A4">
              <w:rPr>
                <w:rFonts w:eastAsia="SimSun"/>
                <w:sz w:val="28"/>
                <w:szCs w:val="28"/>
                <w:lang w:eastAsia="ar-SA"/>
              </w:rPr>
              <w:t xml:space="preserve"> </w:t>
            </w:r>
            <w:r w:rsidRPr="002210A4">
              <w:rPr>
                <w:rFonts w:eastAsia="SimSun"/>
                <w:b/>
                <w:bCs/>
                <w:sz w:val="28"/>
                <w:szCs w:val="28"/>
                <w:lang w:eastAsia="ar-SA"/>
              </w:rPr>
              <w:t>№ п/п</w:t>
            </w:r>
          </w:p>
        </w:tc>
        <w:tc>
          <w:tcPr>
            <w:tcW w:w="6397" w:type="dxa"/>
            <w:vAlign w:val="center"/>
          </w:tcPr>
          <w:p w14:paraId="4F0574DA" w14:textId="77777777" w:rsidR="00C44B0E" w:rsidRPr="002210A4" w:rsidRDefault="00C44B0E" w:rsidP="00C44B0E">
            <w:pPr>
              <w:ind w:firstLine="0"/>
              <w:jc w:val="center"/>
              <w:rPr>
                <w:rFonts w:eastAsia="SimSun"/>
                <w:b/>
                <w:bCs/>
                <w:sz w:val="28"/>
                <w:szCs w:val="28"/>
                <w:lang w:eastAsia="ar-SA"/>
              </w:rPr>
            </w:pPr>
            <w:r w:rsidRPr="002210A4">
              <w:rPr>
                <w:rFonts w:eastAsia="SimSun"/>
                <w:b/>
                <w:bCs/>
                <w:sz w:val="28"/>
                <w:szCs w:val="28"/>
                <w:lang w:eastAsia="ar-SA"/>
              </w:rPr>
              <w:t>Наименование объекта</w:t>
            </w:r>
          </w:p>
        </w:tc>
        <w:tc>
          <w:tcPr>
            <w:tcW w:w="3465" w:type="dxa"/>
            <w:vAlign w:val="center"/>
          </w:tcPr>
          <w:p w14:paraId="1F60B088" w14:textId="77777777" w:rsidR="00C44B0E" w:rsidRPr="002210A4" w:rsidRDefault="00C44B0E" w:rsidP="00C44B0E">
            <w:pPr>
              <w:ind w:firstLine="0"/>
              <w:jc w:val="center"/>
              <w:rPr>
                <w:rFonts w:eastAsia="SimSun"/>
                <w:b/>
                <w:bCs/>
                <w:sz w:val="28"/>
                <w:szCs w:val="28"/>
                <w:lang w:eastAsia="ar-SA"/>
              </w:rPr>
            </w:pPr>
            <w:r w:rsidRPr="002210A4">
              <w:rPr>
                <w:rFonts w:eastAsia="SimSun"/>
                <w:b/>
                <w:bCs/>
                <w:sz w:val="28"/>
                <w:szCs w:val="28"/>
                <w:lang w:eastAsia="ar-SA"/>
              </w:rPr>
              <w:t>Статус объекта</w:t>
            </w:r>
          </w:p>
        </w:tc>
      </w:tr>
      <w:tr w:rsidR="00C44B0E" w:rsidRPr="002210A4" w14:paraId="5B0B310E" w14:textId="77777777" w:rsidTr="00D302CF">
        <w:tc>
          <w:tcPr>
            <w:tcW w:w="560" w:type="dxa"/>
          </w:tcPr>
          <w:p w14:paraId="33BD4702" w14:textId="77777777" w:rsidR="00C44B0E" w:rsidRPr="002210A4" w:rsidRDefault="00C44B0E" w:rsidP="00C44B0E">
            <w:pPr>
              <w:ind w:firstLine="0"/>
              <w:rPr>
                <w:rFonts w:eastAsia="SimSun"/>
                <w:sz w:val="28"/>
                <w:szCs w:val="28"/>
                <w:highlight w:val="yellow"/>
                <w:lang w:eastAsia="ar-SA"/>
              </w:rPr>
            </w:pPr>
            <w:r w:rsidRPr="002210A4">
              <w:rPr>
                <w:sz w:val="28"/>
                <w:szCs w:val="28"/>
              </w:rPr>
              <w:t>1</w:t>
            </w:r>
          </w:p>
        </w:tc>
        <w:tc>
          <w:tcPr>
            <w:tcW w:w="6397" w:type="dxa"/>
          </w:tcPr>
          <w:p w14:paraId="7F59E50D" w14:textId="77777777" w:rsidR="00C44B0E" w:rsidRPr="002210A4" w:rsidRDefault="00C44B0E" w:rsidP="00C44B0E">
            <w:pPr>
              <w:ind w:firstLine="0"/>
              <w:rPr>
                <w:rFonts w:eastAsia="SimSun"/>
                <w:sz w:val="28"/>
                <w:szCs w:val="28"/>
                <w:highlight w:val="yellow"/>
                <w:lang w:eastAsia="ar-SA"/>
              </w:rPr>
            </w:pPr>
            <w:r w:rsidRPr="002210A4">
              <w:rPr>
                <w:sz w:val="28"/>
                <w:szCs w:val="28"/>
              </w:rPr>
              <w:t>Администрация (ул. Мира, 71)</w:t>
            </w:r>
          </w:p>
        </w:tc>
        <w:tc>
          <w:tcPr>
            <w:tcW w:w="3465" w:type="dxa"/>
            <w:vAlign w:val="center"/>
          </w:tcPr>
          <w:p w14:paraId="36B50EF2" w14:textId="77777777" w:rsidR="00C44B0E" w:rsidRPr="002210A4" w:rsidRDefault="00C44B0E" w:rsidP="00C44B0E">
            <w:pPr>
              <w:ind w:firstLine="0"/>
              <w:jc w:val="center"/>
              <w:rPr>
                <w:rFonts w:eastAsia="SimSun"/>
                <w:sz w:val="28"/>
                <w:szCs w:val="28"/>
                <w:highlight w:val="yellow"/>
                <w:lang w:eastAsia="ar-SA"/>
              </w:rPr>
            </w:pPr>
            <w:r w:rsidRPr="002210A4">
              <w:rPr>
                <w:sz w:val="28"/>
                <w:szCs w:val="28"/>
              </w:rPr>
              <w:t>Сохраняемый</w:t>
            </w:r>
          </w:p>
        </w:tc>
      </w:tr>
      <w:tr w:rsidR="00C44B0E" w:rsidRPr="002210A4" w14:paraId="784DECFA" w14:textId="77777777" w:rsidTr="00D302CF">
        <w:tc>
          <w:tcPr>
            <w:tcW w:w="560" w:type="dxa"/>
          </w:tcPr>
          <w:p w14:paraId="5765C971" w14:textId="77777777" w:rsidR="00C44B0E" w:rsidRPr="002210A4" w:rsidRDefault="00C44B0E" w:rsidP="00C44B0E">
            <w:pPr>
              <w:ind w:firstLine="0"/>
              <w:rPr>
                <w:sz w:val="28"/>
                <w:szCs w:val="28"/>
              </w:rPr>
            </w:pPr>
            <w:r w:rsidRPr="002210A4">
              <w:rPr>
                <w:sz w:val="28"/>
                <w:szCs w:val="28"/>
              </w:rPr>
              <w:t>2</w:t>
            </w:r>
          </w:p>
        </w:tc>
        <w:tc>
          <w:tcPr>
            <w:tcW w:w="6397" w:type="dxa"/>
          </w:tcPr>
          <w:p w14:paraId="76EDC858" w14:textId="77777777" w:rsidR="00C44B0E" w:rsidRPr="002210A4" w:rsidRDefault="00C44B0E" w:rsidP="00C44B0E">
            <w:pPr>
              <w:ind w:firstLine="0"/>
              <w:rPr>
                <w:sz w:val="28"/>
                <w:szCs w:val="28"/>
              </w:rPr>
            </w:pPr>
            <w:r w:rsidRPr="002210A4">
              <w:rPr>
                <w:sz w:val="28"/>
                <w:szCs w:val="28"/>
              </w:rPr>
              <w:t>Дом культуры и досуга (ул. Мира, 71)</w:t>
            </w:r>
          </w:p>
        </w:tc>
        <w:tc>
          <w:tcPr>
            <w:tcW w:w="3465" w:type="dxa"/>
            <w:vAlign w:val="center"/>
          </w:tcPr>
          <w:p w14:paraId="1B2BBF13"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7056ABDC" w14:textId="77777777" w:rsidTr="00D302CF">
        <w:tc>
          <w:tcPr>
            <w:tcW w:w="560" w:type="dxa"/>
          </w:tcPr>
          <w:p w14:paraId="6089320C" w14:textId="77777777" w:rsidR="00C44B0E" w:rsidRPr="002210A4" w:rsidRDefault="00C44B0E" w:rsidP="00C44B0E">
            <w:pPr>
              <w:ind w:firstLine="0"/>
              <w:rPr>
                <w:sz w:val="28"/>
                <w:szCs w:val="28"/>
              </w:rPr>
            </w:pPr>
            <w:r w:rsidRPr="002210A4">
              <w:rPr>
                <w:sz w:val="28"/>
                <w:szCs w:val="28"/>
              </w:rPr>
              <w:t>3</w:t>
            </w:r>
          </w:p>
        </w:tc>
        <w:tc>
          <w:tcPr>
            <w:tcW w:w="6397" w:type="dxa"/>
          </w:tcPr>
          <w:p w14:paraId="0A51E0B0" w14:textId="77777777" w:rsidR="00C44B0E" w:rsidRPr="002210A4" w:rsidRDefault="00C44B0E" w:rsidP="00C44B0E">
            <w:pPr>
              <w:ind w:firstLine="0"/>
              <w:rPr>
                <w:sz w:val="28"/>
                <w:szCs w:val="28"/>
              </w:rPr>
            </w:pPr>
            <w:r w:rsidRPr="002210A4">
              <w:rPr>
                <w:sz w:val="28"/>
                <w:szCs w:val="28"/>
              </w:rPr>
              <w:t>Комплексный центр обслуживания населения (ул. Мира, 71)</w:t>
            </w:r>
          </w:p>
        </w:tc>
        <w:tc>
          <w:tcPr>
            <w:tcW w:w="3465" w:type="dxa"/>
            <w:vAlign w:val="center"/>
          </w:tcPr>
          <w:p w14:paraId="022569C0"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68055587" w14:textId="77777777" w:rsidTr="00D302CF">
        <w:tc>
          <w:tcPr>
            <w:tcW w:w="560" w:type="dxa"/>
          </w:tcPr>
          <w:p w14:paraId="480C1135" w14:textId="77777777" w:rsidR="00C44B0E" w:rsidRPr="002210A4" w:rsidRDefault="00C44B0E" w:rsidP="00C44B0E">
            <w:pPr>
              <w:ind w:firstLine="0"/>
              <w:rPr>
                <w:sz w:val="28"/>
                <w:szCs w:val="28"/>
              </w:rPr>
            </w:pPr>
            <w:r w:rsidRPr="002210A4">
              <w:rPr>
                <w:sz w:val="28"/>
                <w:szCs w:val="28"/>
              </w:rPr>
              <w:t>4</w:t>
            </w:r>
          </w:p>
        </w:tc>
        <w:tc>
          <w:tcPr>
            <w:tcW w:w="6397" w:type="dxa"/>
          </w:tcPr>
          <w:p w14:paraId="11FCF998" w14:textId="77777777" w:rsidR="00C44B0E" w:rsidRPr="002210A4" w:rsidRDefault="00C44B0E" w:rsidP="00C44B0E">
            <w:pPr>
              <w:ind w:firstLine="0"/>
              <w:rPr>
                <w:sz w:val="28"/>
                <w:szCs w:val="28"/>
              </w:rPr>
            </w:pPr>
            <w:r w:rsidRPr="002210A4">
              <w:rPr>
                <w:sz w:val="28"/>
                <w:szCs w:val="28"/>
              </w:rPr>
              <w:t>ВТБ банк, СберБанк (ул. Мира, 71)</w:t>
            </w:r>
          </w:p>
        </w:tc>
        <w:tc>
          <w:tcPr>
            <w:tcW w:w="3465" w:type="dxa"/>
            <w:vAlign w:val="center"/>
          </w:tcPr>
          <w:p w14:paraId="30FFFFCE"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1931C5D5" w14:textId="77777777" w:rsidTr="00D302CF">
        <w:tc>
          <w:tcPr>
            <w:tcW w:w="560" w:type="dxa"/>
          </w:tcPr>
          <w:p w14:paraId="2FAF1820" w14:textId="77777777" w:rsidR="00C44B0E" w:rsidRPr="002210A4" w:rsidRDefault="00C44B0E" w:rsidP="00C44B0E">
            <w:pPr>
              <w:ind w:firstLine="0"/>
              <w:rPr>
                <w:sz w:val="28"/>
                <w:szCs w:val="28"/>
              </w:rPr>
            </w:pPr>
            <w:r w:rsidRPr="002210A4">
              <w:rPr>
                <w:sz w:val="28"/>
                <w:szCs w:val="28"/>
              </w:rPr>
              <w:t>5</w:t>
            </w:r>
          </w:p>
        </w:tc>
        <w:tc>
          <w:tcPr>
            <w:tcW w:w="6397" w:type="dxa"/>
          </w:tcPr>
          <w:p w14:paraId="6B3D55AB" w14:textId="77777777" w:rsidR="00C44B0E" w:rsidRPr="002210A4" w:rsidRDefault="00C44B0E" w:rsidP="00C44B0E">
            <w:pPr>
              <w:ind w:firstLine="0"/>
              <w:rPr>
                <w:sz w:val="28"/>
                <w:szCs w:val="28"/>
              </w:rPr>
            </w:pPr>
            <w:r w:rsidRPr="002210A4">
              <w:rPr>
                <w:sz w:val="28"/>
                <w:szCs w:val="28"/>
              </w:rPr>
              <w:t>Почта России (ул. Мира, 71)</w:t>
            </w:r>
          </w:p>
        </w:tc>
        <w:tc>
          <w:tcPr>
            <w:tcW w:w="3465" w:type="dxa"/>
            <w:vAlign w:val="center"/>
          </w:tcPr>
          <w:p w14:paraId="2B0C7D5B"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7068778A" w14:textId="77777777" w:rsidTr="00D302CF">
        <w:tc>
          <w:tcPr>
            <w:tcW w:w="560" w:type="dxa"/>
          </w:tcPr>
          <w:p w14:paraId="257F3194" w14:textId="77777777" w:rsidR="00C44B0E" w:rsidRPr="002210A4" w:rsidRDefault="00C44B0E" w:rsidP="00C44B0E">
            <w:pPr>
              <w:ind w:firstLine="0"/>
              <w:rPr>
                <w:sz w:val="28"/>
                <w:szCs w:val="28"/>
              </w:rPr>
            </w:pPr>
            <w:r w:rsidRPr="002210A4">
              <w:rPr>
                <w:sz w:val="28"/>
                <w:szCs w:val="28"/>
              </w:rPr>
              <w:t>6</w:t>
            </w:r>
          </w:p>
        </w:tc>
        <w:tc>
          <w:tcPr>
            <w:tcW w:w="6397" w:type="dxa"/>
          </w:tcPr>
          <w:p w14:paraId="1B9DD342" w14:textId="77777777" w:rsidR="00C44B0E" w:rsidRPr="002210A4" w:rsidRDefault="00C44B0E" w:rsidP="00C44B0E">
            <w:pPr>
              <w:ind w:firstLine="0"/>
              <w:rPr>
                <w:sz w:val="28"/>
                <w:szCs w:val="28"/>
              </w:rPr>
            </w:pPr>
            <w:r w:rsidRPr="002210A4">
              <w:rPr>
                <w:sz w:val="28"/>
                <w:szCs w:val="28"/>
              </w:rPr>
              <w:t>Библиотека (ул. Мира, 71)</w:t>
            </w:r>
          </w:p>
        </w:tc>
        <w:tc>
          <w:tcPr>
            <w:tcW w:w="3465" w:type="dxa"/>
            <w:vAlign w:val="center"/>
          </w:tcPr>
          <w:p w14:paraId="10BE5250"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489BEC41" w14:textId="77777777" w:rsidTr="00D302CF">
        <w:tc>
          <w:tcPr>
            <w:tcW w:w="560" w:type="dxa"/>
          </w:tcPr>
          <w:p w14:paraId="72BED6FA" w14:textId="77777777" w:rsidR="00C44B0E" w:rsidRPr="002210A4" w:rsidRDefault="00C44B0E" w:rsidP="00C44B0E">
            <w:pPr>
              <w:ind w:firstLine="0"/>
              <w:rPr>
                <w:sz w:val="28"/>
                <w:szCs w:val="28"/>
              </w:rPr>
            </w:pPr>
            <w:r w:rsidRPr="002210A4">
              <w:rPr>
                <w:sz w:val="28"/>
                <w:szCs w:val="28"/>
              </w:rPr>
              <w:t>7</w:t>
            </w:r>
          </w:p>
        </w:tc>
        <w:tc>
          <w:tcPr>
            <w:tcW w:w="6397" w:type="dxa"/>
          </w:tcPr>
          <w:p w14:paraId="1E4A19C0" w14:textId="77777777" w:rsidR="00C44B0E" w:rsidRPr="002210A4" w:rsidRDefault="00C44B0E" w:rsidP="00C44B0E">
            <w:pPr>
              <w:ind w:firstLine="0"/>
              <w:rPr>
                <w:sz w:val="28"/>
                <w:szCs w:val="28"/>
              </w:rPr>
            </w:pPr>
            <w:r w:rsidRPr="002210A4">
              <w:rPr>
                <w:sz w:val="28"/>
                <w:szCs w:val="28"/>
              </w:rPr>
              <w:t>Магазин (ул. Труда, дом 36)</w:t>
            </w:r>
          </w:p>
        </w:tc>
        <w:tc>
          <w:tcPr>
            <w:tcW w:w="3465" w:type="dxa"/>
            <w:vAlign w:val="center"/>
          </w:tcPr>
          <w:p w14:paraId="1BCAA801" w14:textId="77777777" w:rsidR="00C44B0E" w:rsidRPr="002210A4" w:rsidRDefault="00C44B0E" w:rsidP="00C44B0E">
            <w:pPr>
              <w:ind w:firstLine="0"/>
              <w:jc w:val="center"/>
              <w:rPr>
                <w:sz w:val="28"/>
                <w:szCs w:val="28"/>
              </w:rPr>
            </w:pPr>
          </w:p>
        </w:tc>
      </w:tr>
      <w:tr w:rsidR="00C44B0E" w:rsidRPr="002210A4" w14:paraId="072A2085" w14:textId="77777777" w:rsidTr="00D302CF">
        <w:tc>
          <w:tcPr>
            <w:tcW w:w="560" w:type="dxa"/>
            <w:vAlign w:val="center"/>
          </w:tcPr>
          <w:p w14:paraId="20C354CE" w14:textId="77777777" w:rsidR="00C44B0E" w:rsidRPr="002210A4" w:rsidRDefault="00C44B0E" w:rsidP="00C44B0E">
            <w:pPr>
              <w:ind w:firstLine="0"/>
              <w:rPr>
                <w:rFonts w:eastAsia="SimSun"/>
                <w:sz w:val="28"/>
                <w:szCs w:val="28"/>
                <w:highlight w:val="yellow"/>
                <w:lang w:eastAsia="ar-SA"/>
              </w:rPr>
            </w:pPr>
            <w:r w:rsidRPr="002210A4">
              <w:rPr>
                <w:sz w:val="28"/>
                <w:szCs w:val="28"/>
              </w:rPr>
              <w:t>8</w:t>
            </w:r>
          </w:p>
        </w:tc>
        <w:tc>
          <w:tcPr>
            <w:tcW w:w="6397" w:type="dxa"/>
          </w:tcPr>
          <w:p w14:paraId="0099187D" w14:textId="77777777" w:rsidR="00C44B0E" w:rsidRPr="002210A4" w:rsidRDefault="00C44B0E" w:rsidP="00C44B0E">
            <w:pPr>
              <w:ind w:firstLine="0"/>
              <w:rPr>
                <w:rFonts w:eastAsia="SimSun"/>
                <w:sz w:val="28"/>
                <w:szCs w:val="28"/>
                <w:highlight w:val="yellow"/>
                <w:lang w:eastAsia="ar-SA"/>
              </w:rPr>
            </w:pPr>
            <w:r w:rsidRPr="002210A4">
              <w:rPr>
                <w:sz w:val="28"/>
                <w:szCs w:val="28"/>
              </w:rPr>
              <w:t>Кадетская школа-интернат имени героя Советского Союза Безноскова Ивана Захаровича (ул. Яброва, 5)</w:t>
            </w:r>
          </w:p>
        </w:tc>
        <w:tc>
          <w:tcPr>
            <w:tcW w:w="3465" w:type="dxa"/>
            <w:vAlign w:val="center"/>
          </w:tcPr>
          <w:p w14:paraId="0C4D28FD" w14:textId="77777777" w:rsidR="00C44B0E" w:rsidRPr="002210A4" w:rsidRDefault="00C44B0E" w:rsidP="00C44B0E">
            <w:pPr>
              <w:ind w:firstLine="0"/>
              <w:jc w:val="center"/>
              <w:rPr>
                <w:rFonts w:eastAsia="SimSun"/>
                <w:sz w:val="28"/>
                <w:szCs w:val="28"/>
                <w:highlight w:val="yellow"/>
                <w:lang w:eastAsia="ar-SA"/>
              </w:rPr>
            </w:pPr>
            <w:r w:rsidRPr="002210A4">
              <w:rPr>
                <w:sz w:val="28"/>
                <w:szCs w:val="28"/>
              </w:rPr>
              <w:t>Сохраняемый</w:t>
            </w:r>
          </w:p>
        </w:tc>
      </w:tr>
      <w:tr w:rsidR="00C44B0E" w:rsidRPr="002210A4" w14:paraId="20148199" w14:textId="77777777" w:rsidTr="00D302CF">
        <w:tc>
          <w:tcPr>
            <w:tcW w:w="560" w:type="dxa"/>
            <w:vAlign w:val="center"/>
          </w:tcPr>
          <w:p w14:paraId="762E4C8B" w14:textId="77777777" w:rsidR="00C44B0E" w:rsidRPr="002210A4" w:rsidRDefault="00C44B0E" w:rsidP="00C44B0E">
            <w:pPr>
              <w:ind w:firstLine="0"/>
              <w:rPr>
                <w:sz w:val="28"/>
                <w:szCs w:val="28"/>
              </w:rPr>
            </w:pPr>
            <w:r w:rsidRPr="002210A4">
              <w:rPr>
                <w:sz w:val="28"/>
                <w:szCs w:val="28"/>
              </w:rPr>
              <w:t>9</w:t>
            </w:r>
          </w:p>
        </w:tc>
        <w:tc>
          <w:tcPr>
            <w:tcW w:w="6397" w:type="dxa"/>
          </w:tcPr>
          <w:p w14:paraId="693B57DC" w14:textId="77777777" w:rsidR="00C44B0E" w:rsidRPr="002210A4" w:rsidRDefault="00C44B0E" w:rsidP="00C44B0E">
            <w:pPr>
              <w:ind w:firstLine="0"/>
              <w:rPr>
                <w:sz w:val="28"/>
                <w:szCs w:val="28"/>
              </w:rPr>
            </w:pPr>
            <w:r w:rsidRPr="002210A4">
              <w:rPr>
                <w:sz w:val="28"/>
                <w:szCs w:val="28"/>
              </w:rPr>
              <w:t>Средняя общеобразовательная школа имени Героя Советского Союза В.Ф. Чухарева (ул. Труда, 25)</w:t>
            </w:r>
          </w:p>
        </w:tc>
        <w:tc>
          <w:tcPr>
            <w:tcW w:w="3465" w:type="dxa"/>
            <w:vAlign w:val="center"/>
          </w:tcPr>
          <w:p w14:paraId="24A66F9C"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3205C7FA" w14:textId="77777777" w:rsidTr="00D302CF">
        <w:tc>
          <w:tcPr>
            <w:tcW w:w="560" w:type="dxa"/>
            <w:vAlign w:val="center"/>
          </w:tcPr>
          <w:p w14:paraId="4DBCA0D3" w14:textId="77777777" w:rsidR="00C44B0E" w:rsidRPr="002210A4" w:rsidRDefault="00C44B0E" w:rsidP="00C44B0E">
            <w:pPr>
              <w:ind w:firstLine="0"/>
              <w:rPr>
                <w:sz w:val="28"/>
                <w:szCs w:val="28"/>
              </w:rPr>
            </w:pPr>
            <w:r w:rsidRPr="002210A4">
              <w:rPr>
                <w:sz w:val="28"/>
                <w:szCs w:val="28"/>
              </w:rPr>
              <w:t>10</w:t>
            </w:r>
          </w:p>
        </w:tc>
        <w:tc>
          <w:tcPr>
            <w:tcW w:w="6397" w:type="dxa"/>
          </w:tcPr>
          <w:p w14:paraId="58729B1D" w14:textId="77777777" w:rsidR="00C44B0E" w:rsidRPr="002210A4" w:rsidRDefault="00C44B0E" w:rsidP="00C44B0E">
            <w:pPr>
              <w:ind w:firstLine="0"/>
              <w:rPr>
                <w:sz w:val="28"/>
                <w:szCs w:val="28"/>
              </w:rPr>
            </w:pPr>
            <w:r w:rsidRPr="002210A4">
              <w:rPr>
                <w:sz w:val="28"/>
                <w:szCs w:val="28"/>
              </w:rPr>
              <w:t>Храм в честь святых первоверховных апостолов Петра и Павла  (ул. Яброва, 18)</w:t>
            </w:r>
          </w:p>
        </w:tc>
        <w:tc>
          <w:tcPr>
            <w:tcW w:w="3465" w:type="dxa"/>
            <w:vAlign w:val="center"/>
          </w:tcPr>
          <w:p w14:paraId="3FB586EB"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60369208" w14:textId="77777777" w:rsidTr="00D302CF">
        <w:tc>
          <w:tcPr>
            <w:tcW w:w="560" w:type="dxa"/>
            <w:vAlign w:val="center"/>
          </w:tcPr>
          <w:p w14:paraId="22D59D29" w14:textId="77777777" w:rsidR="00C44B0E" w:rsidRPr="002210A4" w:rsidRDefault="00C44B0E" w:rsidP="00C44B0E">
            <w:pPr>
              <w:ind w:firstLine="0"/>
              <w:rPr>
                <w:sz w:val="28"/>
                <w:szCs w:val="28"/>
              </w:rPr>
            </w:pPr>
            <w:r w:rsidRPr="002210A4">
              <w:rPr>
                <w:sz w:val="28"/>
                <w:szCs w:val="28"/>
              </w:rPr>
              <w:t>11</w:t>
            </w:r>
          </w:p>
        </w:tc>
        <w:tc>
          <w:tcPr>
            <w:tcW w:w="6397" w:type="dxa"/>
          </w:tcPr>
          <w:p w14:paraId="77FAF17A" w14:textId="77777777" w:rsidR="00C44B0E" w:rsidRPr="002210A4" w:rsidRDefault="00C44B0E" w:rsidP="00C44B0E">
            <w:pPr>
              <w:ind w:firstLine="0"/>
              <w:rPr>
                <w:sz w:val="28"/>
                <w:szCs w:val="28"/>
              </w:rPr>
            </w:pPr>
            <w:r w:rsidRPr="002210A4">
              <w:rPr>
                <w:sz w:val="28"/>
                <w:szCs w:val="28"/>
              </w:rPr>
              <w:t>ФАП (ул. Труда, 24)</w:t>
            </w:r>
          </w:p>
        </w:tc>
        <w:tc>
          <w:tcPr>
            <w:tcW w:w="3465" w:type="dxa"/>
            <w:vAlign w:val="center"/>
          </w:tcPr>
          <w:p w14:paraId="710ECF60"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6D25C34D" w14:textId="77777777" w:rsidTr="00D302CF">
        <w:tc>
          <w:tcPr>
            <w:tcW w:w="560" w:type="dxa"/>
            <w:vAlign w:val="center"/>
          </w:tcPr>
          <w:p w14:paraId="288D15FF" w14:textId="77777777" w:rsidR="00C44B0E" w:rsidRPr="002210A4" w:rsidRDefault="00C44B0E" w:rsidP="00C44B0E">
            <w:pPr>
              <w:ind w:firstLine="0"/>
              <w:rPr>
                <w:sz w:val="28"/>
                <w:szCs w:val="28"/>
              </w:rPr>
            </w:pPr>
            <w:r w:rsidRPr="002210A4">
              <w:rPr>
                <w:sz w:val="28"/>
                <w:szCs w:val="28"/>
              </w:rPr>
              <w:t>12</w:t>
            </w:r>
          </w:p>
        </w:tc>
        <w:tc>
          <w:tcPr>
            <w:tcW w:w="6397" w:type="dxa"/>
          </w:tcPr>
          <w:p w14:paraId="4791B05A" w14:textId="77777777" w:rsidR="00C44B0E" w:rsidRPr="002210A4" w:rsidRDefault="00C44B0E" w:rsidP="00C44B0E">
            <w:pPr>
              <w:ind w:firstLine="0"/>
              <w:rPr>
                <w:sz w:val="28"/>
                <w:szCs w:val="28"/>
              </w:rPr>
            </w:pPr>
            <w:r w:rsidRPr="002210A4">
              <w:rPr>
                <w:sz w:val="28"/>
                <w:szCs w:val="28"/>
              </w:rPr>
              <w:t>Врачебная амбулатория (ул. Кедровая, 1Б)</w:t>
            </w:r>
          </w:p>
        </w:tc>
        <w:tc>
          <w:tcPr>
            <w:tcW w:w="3465" w:type="dxa"/>
            <w:vAlign w:val="center"/>
          </w:tcPr>
          <w:p w14:paraId="3B2748EF"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2DB1A4BC" w14:textId="77777777" w:rsidTr="00D302CF">
        <w:tc>
          <w:tcPr>
            <w:tcW w:w="560" w:type="dxa"/>
            <w:vAlign w:val="center"/>
          </w:tcPr>
          <w:p w14:paraId="5CC24FF1" w14:textId="77777777" w:rsidR="00C44B0E" w:rsidRPr="002210A4" w:rsidRDefault="00C44B0E" w:rsidP="00C44B0E">
            <w:pPr>
              <w:ind w:firstLine="0"/>
              <w:rPr>
                <w:sz w:val="28"/>
                <w:szCs w:val="28"/>
              </w:rPr>
            </w:pPr>
            <w:r w:rsidRPr="002210A4">
              <w:rPr>
                <w:sz w:val="28"/>
                <w:szCs w:val="28"/>
              </w:rPr>
              <w:t>13</w:t>
            </w:r>
          </w:p>
        </w:tc>
        <w:tc>
          <w:tcPr>
            <w:tcW w:w="6397" w:type="dxa"/>
          </w:tcPr>
          <w:p w14:paraId="2581AAD7" w14:textId="77777777" w:rsidR="00C44B0E" w:rsidRPr="002210A4" w:rsidRDefault="00C44B0E" w:rsidP="00C44B0E">
            <w:pPr>
              <w:ind w:firstLine="0"/>
              <w:rPr>
                <w:sz w:val="28"/>
                <w:szCs w:val="28"/>
              </w:rPr>
            </w:pPr>
            <w:r w:rsidRPr="002210A4">
              <w:rPr>
                <w:sz w:val="28"/>
                <w:szCs w:val="28"/>
              </w:rPr>
              <w:t>Магазин-пекарня (ул. Труда,39)</w:t>
            </w:r>
          </w:p>
        </w:tc>
        <w:tc>
          <w:tcPr>
            <w:tcW w:w="3465" w:type="dxa"/>
            <w:vAlign w:val="center"/>
          </w:tcPr>
          <w:p w14:paraId="7A83CF39"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4BAABD37" w14:textId="77777777" w:rsidTr="00D302CF">
        <w:tc>
          <w:tcPr>
            <w:tcW w:w="560" w:type="dxa"/>
            <w:vAlign w:val="center"/>
          </w:tcPr>
          <w:p w14:paraId="130990D9" w14:textId="77777777" w:rsidR="00C44B0E" w:rsidRPr="002210A4" w:rsidRDefault="00C44B0E" w:rsidP="00C44B0E">
            <w:pPr>
              <w:ind w:firstLine="0"/>
              <w:rPr>
                <w:sz w:val="28"/>
                <w:szCs w:val="28"/>
              </w:rPr>
            </w:pPr>
            <w:r w:rsidRPr="002210A4">
              <w:rPr>
                <w:sz w:val="28"/>
                <w:szCs w:val="28"/>
              </w:rPr>
              <w:t>14</w:t>
            </w:r>
          </w:p>
        </w:tc>
        <w:tc>
          <w:tcPr>
            <w:tcW w:w="6397" w:type="dxa"/>
          </w:tcPr>
          <w:p w14:paraId="7106926C" w14:textId="77777777" w:rsidR="00C44B0E" w:rsidRPr="002210A4" w:rsidRDefault="00C44B0E" w:rsidP="00C44B0E">
            <w:pPr>
              <w:ind w:firstLine="0"/>
              <w:rPr>
                <w:sz w:val="28"/>
                <w:szCs w:val="28"/>
              </w:rPr>
            </w:pPr>
            <w:r w:rsidRPr="002210A4">
              <w:rPr>
                <w:sz w:val="28"/>
                <w:szCs w:val="28"/>
              </w:rPr>
              <w:t>Административное здание (ул. Труда, 34)</w:t>
            </w:r>
          </w:p>
        </w:tc>
        <w:tc>
          <w:tcPr>
            <w:tcW w:w="3465" w:type="dxa"/>
            <w:vAlign w:val="center"/>
          </w:tcPr>
          <w:p w14:paraId="242C1EEA"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37D6940D" w14:textId="77777777" w:rsidTr="00D302CF">
        <w:tc>
          <w:tcPr>
            <w:tcW w:w="560" w:type="dxa"/>
            <w:vAlign w:val="center"/>
          </w:tcPr>
          <w:p w14:paraId="7029C862" w14:textId="77777777" w:rsidR="00C44B0E" w:rsidRPr="002210A4" w:rsidRDefault="00C44B0E" w:rsidP="00C44B0E">
            <w:pPr>
              <w:ind w:firstLine="0"/>
              <w:rPr>
                <w:sz w:val="28"/>
                <w:szCs w:val="28"/>
              </w:rPr>
            </w:pPr>
            <w:r w:rsidRPr="002210A4">
              <w:rPr>
                <w:sz w:val="28"/>
                <w:szCs w:val="28"/>
              </w:rPr>
              <w:t>15</w:t>
            </w:r>
          </w:p>
        </w:tc>
        <w:tc>
          <w:tcPr>
            <w:tcW w:w="6397" w:type="dxa"/>
          </w:tcPr>
          <w:p w14:paraId="0DF95CE7" w14:textId="77777777" w:rsidR="00C44B0E" w:rsidRPr="002210A4" w:rsidRDefault="00C44B0E" w:rsidP="00C44B0E">
            <w:pPr>
              <w:ind w:firstLine="0"/>
              <w:rPr>
                <w:sz w:val="28"/>
                <w:szCs w:val="28"/>
              </w:rPr>
            </w:pPr>
            <w:r w:rsidRPr="002210A4">
              <w:rPr>
                <w:sz w:val="28"/>
                <w:szCs w:val="28"/>
              </w:rPr>
              <w:t>Магазин (ул. Мира, 65)</w:t>
            </w:r>
          </w:p>
        </w:tc>
        <w:tc>
          <w:tcPr>
            <w:tcW w:w="3465" w:type="dxa"/>
            <w:vAlign w:val="center"/>
          </w:tcPr>
          <w:p w14:paraId="326DC2CA"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607348C5" w14:textId="77777777" w:rsidTr="00D302CF">
        <w:tc>
          <w:tcPr>
            <w:tcW w:w="560" w:type="dxa"/>
            <w:vAlign w:val="center"/>
          </w:tcPr>
          <w:p w14:paraId="3DFA9A4E" w14:textId="77777777" w:rsidR="00C44B0E" w:rsidRPr="002210A4" w:rsidRDefault="00C44B0E" w:rsidP="00C44B0E">
            <w:pPr>
              <w:ind w:firstLine="0"/>
              <w:rPr>
                <w:sz w:val="28"/>
                <w:szCs w:val="28"/>
              </w:rPr>
            </w:pPr>
            <w:r w:rsidRPr="002210A4">
              <w:rPr>
                <w:sz w:val="28"/>
                <w:szCs w:val="28"/>
              </w:rPr>
              <w:t>16</w:t>
            </w:r>
          </w:p>
        </w:tc>
        <w:tc>
          <w:tcPr>
            <w:tcW w:w="6397" w:type="dxa"/>
          </w:tcPr>
          <w:p w14:paraId="51FE652C" w14:textId="77777777" w:rsidR="00C44B0E" w:rsidRPr="002210A4" w:rsidRDefault="00C44B0E" w:rsidP="00C44B0E">
            <w:pPr>
              <w:ind w:firstLine="0"/>
              <w:rPr>
                <w:sz w:val="28"/>
                <w:szCs w:val="28"/>
              </w:rPr>
            </w:pPr>
            <w:r w:rsidRPr="002210A4">
              <w:rPr>
                <w:sz w:val="28"/>
                <w:szCs w:val="28"/>
              </w:rPr>
              <w:t>Магазин (ул. Мира, 68)</w:t>
            </w:r>
          </w:p>
        </w:tc>
        <w:tc>
          <w:tcPr>
            <w:tcW w:w="3465" w:type="dxa"/>
            <w:vAlign w:val="center"/>
          </w:tcPr>
          <w:p w14:paraId="277C23B9"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38104939" w14:textId="77777777" w:rsidTr="00D302CF">
        <w:tc>
          <w:tcPr>
            <w:tcW w:w="560" w:type="dxa"/>
            <w:vAlign w:val="center"/>
          </w:tcPr>
          <w:p w14:paraId="41BBA23B" w14:textId="77777777" w:rsidR="00C44B0E" w:rsidRPr="002210A4" w:rsidRDefault="00C44B0E" w:rsidP="00C44B0E">
            <w:pPr>
              <w:ind w:firstLine="0"/>
              <w:rPr>
                <w:sz w:val="28"/>
                <w:szCs w:val="28"/>
              </w:rPr>
            </w:pPr>
            <w:r w:rsidRPr="002210A4">
              <w:rPr>
                <w:sz w:val="28"/>
                <w:szCs w:val="28"/>
              </w:rPr>
              <w:t>17</w:t>
            </w:r>
          </w:p>
        </w:tc>
        <w:tc>
          <w:tcPr>
            <w:tcW w:w="6397" w:type="dxa"/>
          </w:tcPr>
          <w:p w14:paraId="564B8427" w14:textId="77777777" w:rsidR="00C44B0E" w:rsidRPr="002210A4" w:rsidRDefault="00C44B0E" w:rsidP="00C44B0E">
            <w:pPr>
              <w:ind w:firstLine="0"/>
              <w:rPr>
                <w:sz w:val="28"/>
                <w:szCs w:val="28"/>
              </w:rPr>
            </w:pPr>
            <w:r w:rsidRPr="002210A4">
              <w:rPr>
                <w:sz w:val="28"/>
                <w:szCs w:val="28"/>
              </w:rPr>
              <w:t>Магазин (ул. Мира, 60)</w:t>
            </w:r>
          </w:p>
        </w:tc>
        <w:tc>
          <w:tcPr>
            <w:tcW w:w="3465" w:type="dxa"/>
            <w:vAlign w:val="center"/>
          </w:tcPr>
          <w:p w14:paraId="2A19BA64"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71073368" w14:textId="77777777" w:rsidTr="00D302CF">
        <w:tc>
          <w:tcPr>
            <w:tcW w:w="560" w:type="dxa"/>
            <w:vAlign w:val="center"/>
          </w:tcPr>
          <w:p w14:paraId="63D5E0B4" w14:textId="77777777" w:rsidR="00C44B0E" w:rsidRPr="002210A4" w:rsidRDefault="00C44B0E" w:rsidP="00C44B0E">
            <w:pPr>
              <w:ind w:firstLine="0"/>
              <w:rPr>
                <w:sz w:val="28"/>
                <w:szCs w:val="28"/>
              </w:rPr>
            </w:pPr>
            <w:r w:rsidRPr="002210A4">
              <w:rPr>
                <w:sz w:val="28"/>
                <w:szCs w:val="28"/>
              </w:rPr>
              <w:t>18</w:t>
            </w:r>
          </w:p>
        </w:tc>
        <w:tc>
          <w:tcPr>
            <w:tcW w:w="6397" w:type="dxa"/>
          </w:tcPr>
          <w:p w14:paraId="1F1A40CB" w14:textId="77777777" w:rsidR="00C44B0E" w:rsidRPr="002210A4" w:rsidRDefault="00C44B0E" w:rsidP="00C44B0E">
            <w:pPr>
              <w:ind w:firstLine="0"/>
              <w:rPr>
                <w:sz w:val="28"/>
                <w:szCs w:val="28"/>
              </w:rPr>
            </w:pPr>
            <w:r w:rsidRPr="002210A4">
              <w:rPr>
                <w:sz w:val="28"/>
                <w:szCs w:val="28"/>
              </w:rPr>
              <w:t>Баня (ул. Фомина, 5)</w:t>
            </w:r>
          </w:p>
        </w:tc>
        <w:tc>
          <w:tcPr>
            <w:tcW w:w="3465" w:type="dxa"/>
            <w:vAlign w:val="center"/>
          </w:tcPr>
          <w:p w14:paraId="4D3478B2"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149B3EDC" w14:textId="77777777" w:rsidTr="00D302CF">
        <w:tc>
          <w:tcPr>
            <w:tcW w:w="560" w:type="dxa"/>
            <w:vAlign w:val="center"/>
          </w:tcPr>
          <w:p w14:paraId="3C4C0874" w14:textId="77777777" w:rsidR="00C44B0E" w:rsidRPr="002210A4" w:rsidRDefault="00C44B0E" w:rsidP="00C44B0E">
            <w:pPr>
              <w:ind w:firstLine="0"/>
              <w:rPr>
                <w:sz w:val="28"/>
                <w:szCs w:val="28"/>
              </w:rPr>
            </w:pPr>
            <w:r w:rsidRPr="002210A4">
              <w:rPr>
                <w:sz w:val="28"/>
                <w:szCs w:val="28"/>
              </w:rPr>
              <w:t>19</w:t>
            </w:r>
          </w:p>
        </w:tc>
        <w:tc>
          <w:tcPr>
            <w:tcW w:w="6397" w:type="dxa"/>
          </w:tcPr>
          <w:p w14:paraId="4BED24BB" w14:textId="77777777" w:rsidR="00C44B0E" w:rsidRPr="002210A4" w:rsidRDefault="00C44B0E" w:rsidP="00C44B0E">
            <w:pPr>
              <w:ind w:firstLine="0"/>
              <w:rPr>
                <w:sz w:val="28"/>
                <w:szCs w:val="28"/>
              </w:rPr>
            </w:pPr>
            <w:r w:rsidRPr="002210A4">
              <w:rPr>
                <w:sz w:val="28"/>
                <w:szCs w:val="28"/>
              </w:rPr>
              <w:t>Магазин (ул. Мира, 41)</w:t>
            </w:r>
          </w:p>
        </w:tc>
        <w:tc>
          <w:tcPr>
            <w:tcW w:w="3465" w:type="dxa"/>
            <w:vAlign w:val="center"/>
          </w:tcPr>
          <w:p w14:paraId="63A6E48F"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476DFD4D" w14:textId="77777777" w:rsidTr="00D302CF">
        <w:tc>
          <w:tcPr>
            <w:tcW w:w="560" w:type="dxa"/>
            <w:vAlign w:val="center"/>
          </w:tcPr>
          <w:p w14:paraId="22C72988" w14:textId="77777777" w:rsidR="00C44B0E" w:rsidRPr="002210A4" w:rsidRDefault="00C44B0E" w:rsidP="00C44B0E">
            <w:pPr>
              <w:ind w:firstLine="0"/>
              <w:rPr>
                <w:sz w:val="28"/>
                <w:szCs w:val="28"/>
              </w:rPr>
            </w:pPr>
            <w:r w:rsidRPr="002210A4">
              <w:rPr>
                <w:sz w:val="28"/>
                <w:szCs w:val="28"/>
              </w:rPr>
              <w:t>20</w:t>
            </w:r>
          </w:p>
        </w:tc>
        <w:tc>
          <w:tcPr>
            <w:tcW w:w="6397" w:type="dxa"/>
          </w:tcPr>
          <w:p w14:paraId="4D91154E" w14:textId="77777777" w:rsidR="00C44B0E" w:rsidRPr="002210A4" w:rsidRDefault="00C44B0E" w:rsidP="00C44B0E">
            <w:pPr>
              <w:ind w:firstLine="0"/>
              <w:rPr>
                <w:sz w:val="28"/>
                <w:szCs w:val="28"/>
              </w:rPr>
            </w:pPr>
            <w:r w:rsidRPr="002210A4">
              <w:rPr>
                <w:sz w:val="28"/>
                <w:szCs w:val="28"/>
              </w:rPr>
              <w:t>Пекарня - кафе (ул. Труда, 8А)</w:t>
            </w:r>
          </w:p>
        </w:tc>
        <w:tc>
          <w:tcPr>
            <w:tcW w:w="3465" w:type="dxa"/>
            <w:vAlign w:val="center"/>
          </w:tcPr>
          <w:p w14:paraId="51EB3570"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6C17C7D8" w14:textId="77777777" w:rsidTr="00D302CF">
        <w:tc>
          <w:tcPr>
            <w:tcW w:w="560" w:type="dxa"/>
            <w:vAlign w:val="center"/>
          </w:tcPr>
          <w:p w14:paraId="619B573A" w14:textId="77777777" w:rsidR="00C44B0E" w:rsidRPr="002210A4" w:rsidRDefault="00C44B0E" w:rsidP="00C44B0E">
            <w:pPr>
              <w:ind w:firstLine="0"/>
              <w:rPr>
                <w:sz w:val="28"/>
                <w:szCs w:val="28"/>
              </w:rPr>
            </w:pPr>
            <w:r w:rsidRPr="002210A4">
              <w:rPr>
                <w:sz w:val="28"/>
                <w:szCs w:val="28"/>
              </w:rPr>
              <w:t>21</w:t>
            </w:r>
          </w:p>
        </w:tc>
        <w:tc>
          <w:tcPr>
            <w:tcW w:w="6397" w:type="dxa"/>
          </w:tcPr>
          <w:p w14:paraId="1F6E2743" w14:textId="77777777" w:rsidR="00C44B0E" w:rsidRPr="002210A4" w:rsidRDefault="00C44B0E" w:rsidP="00C44B0E">
            <w:pPr>
              <w:ind w:firstLine="0"/>
              <w:rPr>
                <w:sz w:val="28"/>
                <w:szCs w:val="28"/>
              </w:rPr>
            </w:pPr>
            <w:r w:rsidRPr="002210A4">
              <w:rPr>
                <w:sz w:val="28"/>
                <w:szCs w:val="28"/>
              </w:rPr>
              <w:t>Участковый пункт полиции (ул. Мира, 11)</w:t>
            </w:r>
          </w:p>
        </w:tc>
        <w:tc>
          <w:tcPr>
            <w:tcW w:w="3465" w:type="dxa"/>
            <w:vAlign w:val="center"/>
          </w:tcPr>
          <w:p w14:paraId="5FE4EAFD"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1E716290" w14:textId="77777777" w:rsidTr="00D302CF">
        <w:tc>
          <w:tcPr>
            <w:tcW w:w="560" w:type="dxa"/>
            <w:vAlign w:val="center"/>
          </w:tcPr>
          <w:p w14:paraId="675AA4CC" w14:textId="77777777" w:rsidR="00C44B0E" w:rsidRPr="002210A4" w:rsidRDefault="00C44B0E" w:rsidP="00C44B0E">
            <w:pPr>
              <w:ind w:firstLine="0"/>
              <w:rPr>
                <w:sz w:val="28"/>
                <w:szCs w:val="28"/>
              </w:rPr>
            </w:pPr>
            <w:r w:rsidRPr="002210A4">
              <w:rPr>
                <w:sz w:val="28"/>
                <w:szCs w:val="28"/>
              </w:rPr>
              <w:t>22</w:t>
            </w:r>
          </w:p>
        </w:tc>
        <w:tc>
          <w:tcPr>
            <w:tcW w:w="6397" w:type="dxa"/>
          </w:tcPr>
          <w:p w14:paraId="1B7125B7" w14:textId="77777777" w:rsidR="00C44B0E" w:rsidRPr="002210A4" w:rsidRDefault="00C44B0E" w:rsidP="00C44B0E">
            <w:pPr>
              <w:ind w:firstLine="0"/>
              <w:rPr>
                <w:sz w:val="28"/>
                <w:szCs w:val="28"/>
              </w:rPr>
            </w:pPr>
            <w:r w:rsidRPr="002210A4">
              <w:rPr>
                <w:sz w:val="28"/>
                <w:szCs w:val="28"/>
              </w:rPr>
              <w:t>Пожарная часть (ул Кедровая, 7)</w:t>
            </w:r>
          </w:p>
        </w:tc>
        <w:tc>
          <w:tcPr>
            <w:tcW w:w="3465" w:type="dxa"/>
            <w:vAlign w:val="center"/>
          </w:tcPr>
          <w:p w14:paraId="5EC09DC4" w14:textId="77777777" w:rsidR="00C44B0E" w:rsidRPr="002210A4" w:rsidRDefault="00C44B0E" w:rsidP="00C44B0E">
            <w:pPr>
              <w:ind w:firstLine="0"/>
              <w:jc w:val="center"/>
              <w:rPr>
                <w:sz w:val="28"/>
                <w:szCs w:val="28"/>
              </w:rPr>
            </w:pPr>
            <w:r w:rsidRPr="002210A4">
              <w:rPr>
                <w:sz w:val="28"/>
                <w:szCs w:val="28"/>
              </w:rPr>
              <w:t>Сохраняемый</w:t>
            </w:r>
          </w:p>
        </w:tc>
      </w:tr>
      <w:tr w:rsidR="00C44B0E" w:rsidRPr="002210A4" w14:paraId="17EDA4B2" w14:textId="77777777" w:rsidTr="00D302CF">
        <w:tc>
          <w:tcPr>
            <w:tcW w:w="560" w:type="dxa"/>
            <w:vAlign w:val="center"/>
          </w:tcPr>
          <w:p w14:paraId="7EDEF989" w14:textId="77777777" w:rsidR="00C44B0E" w:rsidRPr="002210A4" w:rsidRDefault="00C44B0E" w:rsidP="00C44B0E">
            <w:pPr>
              <w:ind w:firstLine="0"/>
              <w:rPr>
                <w:sz w:val="28"/>
                <w:szCs w:val="28"/>
              </w:rPr>
            </w:pPr>
            <w:r w:rsidRPr="002210A4">
              <w:rPr>
                <w:sz w:val="28"/>
                <w:szCs w:val="28"/>
              </w:rPr>
              <w:t>23</w:t>
            </w:r>
          </w:p>
        </w:tc>
        <w:tc>
          <w:tcPr>
            <w:tcW w:w="6397" w:type="dxa"/>
          </w:tcPr>
          <w:p w14:paraId="4B180B0F" w14:textId="77777777" w:rsidR="00C44B0E" w:rsidRPr="002210A4" w:rsidRDefault="00C44B0E" w:rsidP="00C44B0E">
            <w:pPr>
              <w:ind w:firstLine="0"/>
              <w:rPr>
                <w:sz w:val="28"/>
                <w:szCs w:val="28"/>
              </w:rPr>
            </w:pPr>
            <w:r w:rsidRPr="002210A4">
              <w:rPr>
                <w:sz w:val="28"/>
                <w:szCs w:val="28"/>
              </w:rPr>
              <w:t>Морг (ул. Кедровая, 1А)</w:t>
            </w:r>
          </w:p>
        </w:tc>
        <w:tc>
          <w:tcPr>
            <w:tcW w:w="3465" w:type="dxa"/>
            <w:vAlign w:val="center"/>
          </w:tcPr>
          <w:p w14:paraId="746D15E3" w14:textId="77777777" w:rsidR="00C44B0E" w:rsidRPr="002210A4" w:rsidRDefault="00C44B0E" w:rsidP="00C44B0E">
            <w:pPr>
              <w:ind w:firstLine="0"/>
              <w:jc w:val="center"/>
              <w:rPr>
                <w:sz w:val="28"/>
                <w:szCs w:val="28"/>
              </w:rPr>
            </w:pPr>
            <w:r w:rsidRPr="002210A4">
              <w:rPr>
                <w:sz w:val="28"/>
                <w:szCs w:val="28"/>
              </w:rPr>
              <w:t>Сохраняемый</w:t>
            </w:r>
          </w:p>
        </w:tc>
      </w:tr>
    </w:tbl>
    <w:p w14:paraId="12D404A1" w14:textId="77777777" w:rsidR="00C44B0E" w:rsidRPr="002210A4" w:rsidRDefault="00C44B0E" w:rsidP="00C44B0E">
      <w:pPr>
        <w:ind w:firstLine="576"/>
        <w:rPr>
          <w:rFonts w:eastAsia="SimSun"/>
          <w:sz w:val="28"/>
          <w:szCs w:val="28"/>
          <w:highlight w:val="yellow"/>
          <w:lang w:eastAsia="ar-SA"/>
        </w:rPr>
      </w:pPr>
    </w:p>
    <w:p w14:paraId="6AC23E4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соответствии с Генеральным планом сельского поселения Нялинское, проектом предлагается размещение объектов общественно-делового назначения.  Перечень данных объектов представлен в Таблице 4.</w:t>
      </w:r>
    </w:p>
    <w:p w14:paraId="38DCD116" w14:textId="77777777" w:rsidR="00C44B0E" w:rsidRPr="002210A4" w:rsidRDefault="00C44B0E" w:rsidP="00C44B0E">
      <w:pPr>
        <w:spacing w:line="360" w:lineRule="auto"/>
        <w:ind w:firstLine="567"/>
        <w:jc w:val="center"/>
        <w:rPr>
          <w:sz w:val="28"/>
          <w:szCs w:val="28"/>
          <w:lang w:eastAsia="en-US"/>
        </w:rPr>
      </w:pPr>
      <w:r w:rsidRPr="002210A4">
        <w:rPr>
          <w:sz w:val="28"/>
          <w:szCs w:val="28"/>
          <w:lang w:eastAsia="en-US"/>
        </w:rPr>
        <w:t>Перечень объектов общественно-делового назначения, предлагаемых к размещению.</w:t>
      </w:r>
    </w:p>
    <w:p w14:paraId="0A4E0CEA" w14:textId="77777777" w:rsidR="00C44B0E" w:rsidRPr="002210A4" w:rsidRDefault="00C44B0E" w:rsidP="00C44B0E">
      <w:pPr>
        <w:ind w:firstLine="576"/>
        <w:jc w:val="right"/>
        <w:rPr>
          <w:rFonts w:eastAsia="SimSun"/>
          <w:sz w:val="28"/>
          <w:szCs w:val="28"/>
          <w:lang w:eastAsia="ar-SA"/>
        </w:rPr>
      </w:pPr>
      <w:r w:rsidRPr="002210A4">
        <w:rPr>
          <w:rFonts w:eastAsia="SimSun"/>
          <w:sz w:val="28"/>
          <w:szCs w:val="28"/>
          <w:lang w:eastAsia="ar-SA"/>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866"/>
        <w:gridCol w:w="3286"/>
      </w:tblGrid>
      <w:tr w:rsidR="00C44B0E" w:rsidRPr="002210A4" w14:paraId="2528AB2F" w14:textId="77777777" w:rsidTr="00D302CF">
        <w:trPr>
          <w:tblHeader/>
        </w:trPr>
        <w:tc>
          <w:tcPr>
            <w:tcW w:w="570" w:type="dxa"/>
          </w:tcPr>
          <w:p w14:paraId="6F523144" w14:textId="77777777" w:rsidR="00C44B0E" w:rsidRPr="002210A4" w:rsidRDefault="00C44B0E" w:rsidP="00C44B0E">
            <w:pPr>
              <w:ind w:firstLine="0"/>
              <w:jc w:val="center"/>
              <w:rPr>
                <w:rFonts w:eastAsia="SimSun"/>
                <w:b/>
                <w:bCs/>
                <w:sz w:val="28"/>
                <w:szCs w:val="28"/>
                <w:lang w:eastAsia="ar-SA"/>
              </w:rPr>
            </w:pPr>
            <w:r w:rsidRPr="002210A4">
              <w:rPr>
                <w:rFonts w:eastAsia="SimSun"/>
                <w:b/>
                <w:bCs/>
                <w:sz w:val="28"/>
                <w:szCs w:val="28"/>
                <w:lang w:eastAsia="ar-SA"/>
              </w:rPr>
              <w:t>№ п/п</w:t>
            </w:r>
          </w:p>
        </w:tc>
        <w:tc>
          <w:tcPr>
            <w:tcW w:w="6378" w:type="dxa"/>
          </w:tcPr>
          <w:p w14:paraId="3F38E9C0" w14:textId="77777777" w:rsidR="00C44B0E" w:rsidRPr="002210A4" w:rsidRDefault="00C44B0E" w:rsidP="00C44B0E">
            <w:pPr>
              <w:ind w:firstLine="0"/>
              <w:jc w:val="center"/>
              <w:rPr>
                <w:rFonts w:eastAsia="SimSun"/>
                <w:b/>
                <w:bCs/>
                <w:sz w:val="28"/>
                <w:szCs w:val="28"/>
                <w:lang w:eastAsia="ar-SA"/>
              </w:rPr>
            </w:pPr>
            <w:r w:rsidRPr="002210A4">
              <w:rPr>
                <w:rFonts w:eastAsia="SimSun"/>
                <w:b/>
                <w:bCs/>
                <w:sz w:val="28"/>
                <w:szCs w:val="28"/>
                <w:lang w:eastAsia="ar-SA"/>
              </w:rPr>
              <w:t>Наименование объекта</w:t>
            </w:r>
          </w:p>
        </w:tc>
        <w:tc>
          <w:tcPr>
            <w:tcW w:w="3474" w:type="dxa"/>
          </w:tcPr>
          <w:p w14:paraId="056C41E5" w14:textId="77777777" w:rsidR="00C44B0E" w:rsidRPr="002210A4" w:rsidRDefault="00C44B0E" w:rsidP="00C44B0E">
            <w:pPr>
              <w:ind w:firstLine="0"/>
              <w:jc w:val="center"/>
              <w:rPr>
                <w:rFonts w:eastAsia="SimSun"/>
                <w:b/>
                <w:bCs/>
                <w:sz w:val="28"/>
                <w:szCs w:val="28"/>
                <w:lang w:eastAsia="ar-SA"/>
              </w:rPr>
            </w:pPr>
            <w:r w:rsidRPr="002210A4">
              <w:rPr>
                <w:rFonts w:eastAsia="SimSun"/>
                <w:b/>
                <w:bCs/>
                <w:sz w:val="28"/>
                <w:szCs w:val="28"/>
                <w:lang w:eastAsia="ar-SA"/>
              </w:rPr>
              <w:t>Статус объекта</w:t>
            </w:r>
          </w:p>
        </w:tc>
      </w:tr>
      <w:tr w:rsidR="00C44B0E" w:rsidRPr="002210A4" w14:paraId="2C36F02B" w14:textId="77777777" w:rsidTr="00D302CF">
        <w:tc>
          <w:tcPr>
            <w:tcW w:w="570" w:type="dxa"/>
          </w:tcPr>
          <w:p w14:paraId="243BFE5F" w14:textId="77777777" w:rsidR="00C44B0E" w:rsidRPr="002210A4" w:rsidRDefault="00C44B0E" w:rsidP="00C44B0E">
            <w:pPr>
              <w:ind w:firstLine="0"/>
              <w:rPr>
                <w:sz w:val="28"/>
                <w:szCs w:val="28"/>
              </w:rPr>
            </w:pPr>
            <w:r w:rsidRPr="002210A4">
              <w:rPr>
                <w:sz w:val="28"/>
                <w:szCs w:val="28"/>
              </w:rPr>
              <w:t>1</w:t>
            </w:r>
          </w:p>
        </w:tc>
        <w:tc>
          <w:tcPr>
            <w:tcW w:w="6378" w:type="dxa"/>
          </w:tcPr>
          <w:p w14:paraId="2C9A4340" w14:textId="77777777" w:rsidR="00C44B0E" w:rsidRPr="002210A4" w:rsidRDefault="00C44B0E" w:rsidP="00C44B0E">
            <w:pPr>
              <w:ind w:firstLine="0"/>
              <w:rPr>
                <w:sz w:val="28"/>
                <w:szCs w:val="28"/>
                <w:highlight w:val="yellow"/>
              </w:rPr>
            </w:pPr>
            <w:r w:rsidRPr="002210A4">
              <w:rPr>
                <w:sz w:val="28"/>
                <w:szCs w:val="28"/>
              </w:rPr>
              <w:t>Аптечная организация при ФАПе (ул. Труда, 24)</w:t>
            </w:r>
          </w:p>
        </w:tc>
        <w:tc>
          <w:tcPr>
            <w:tcW w:w="3474" w:type="dxa"/>
          </w:tcPr>
          <w:p w14:paraId="3512C5B1" w14:textId="77777777" w:rsidR="00C44B0E" w:rsidRPr="002210A4" w:rsidRDefault="00C44B0E" w:rsidP="00C44B0E">
            <w:pPr>
              <w:ind w:firstLine="0"/>
              <w:jc w:val="center"/>
              <w:rPr>
                <w:sz w:val="28"/>
                <w:szCs w:val="28"/>
                <w:highlight w:val="yellow"/>
              </w:rPr>
            </w:pPr>
            <w:r w:rsidRPr="002210A4">
              <w:rPr>
                <w:sz w:val="28"/>
                <w:szCs w:val="28"/>
              </w:rPr>
              <w:t>Планируемый</w:t>
            </w:r>
          </w:p>
        </w:tc>
      </w:tr>
      <w:tr w:rsidR="00C44B0E" w:rsidRPr="002210A4" w14:paraId="1489B94B" w14:textId="77777777" w:rsidTr="00D302CF">
        <w:tc>
          <w:tcPr>
            <w:tcW w:w="570" w:type="dxa"/>
          </w:tcPr>
          <w:p w14:paraId="52A8656E" w14:textId="77777777" w:rsidR="00C44B0E" w:rsidRPr="002210A4" w:rsidRDefault="00C44B0E" w:rsidP="00C44B0E">
            <w:pPr>
              <w:ind w:firstLine="0"/>
              <w:rPr>
                <w:sz w:val="28"/>
                <w:szCs w:val="28"/>
              </w:rPr>
            </w:pPr>
            <w:r w:rsidRPr="002210A4">
              <w:rPr>
                <w:sz w:val="28"/>
                <w:szCs w:val="28"/>
              </w:rPr>
              <w:t>2</w:t>
            </w:r>
          </w:p>
        </w:tc>
        <w:tc>
          <w:tcPr>
            <w:tcW w:w="6378" w:type="dxa"/>
          </w:tcPr>
          <w:p w14:paraId="21481590" w14:textId="77777777" w:rsidR="00C44B0E" w:rsidRPr="002210A4" w:rsidRDefault="00C44B0E" w:rsidP="00C44B0E">
            <w:pPr>
              <w:ind w:firstLine="0"/>
              <w:rPr>
                <w:sz w:val="28"/>
                <w:szCs w:val="28"/>
              </w:rPr>
            </w:pPr>
            <w:r w:rsidRPr="002210A4">
              <w:rPr>
                <w:sz w:val="28"/>
                <w:szCs w:val="28"/>
              </w:rPr>
              <w:t>Детский сад на 50 мест (ул. Полевая)</w:t>
            </w:r>
          </w:p>
        </w:tc>
        <w:tc>
          <w:tcPr>
            <w:tcW w:w="3474" w:type="dxa"/>
          </w:tcPr>
          <w:p w14:paraId="656FFEAA" w14:textId="77777777" w:rsidR="00C44B0E" w:rsidRPr="002210A4" w:rsidRDefault="00C44B0E" w:rsidP="00C44B0E">
            <w:pPr>
              <w:ind w:firstLine="0"/>
              <w:jc w:val="center"/>
              <w:rPr>
                <w:sz w:val="28"/>
                <w:szCs w:val="28"/>
              </w:rPr>
            </w:pPr>
            <w:r w:rsidRPr="002210A4">
              <w:rPr>
                <w:sz w:val="28"/>
                <w:szCs w:val="28"/>
              </w:rPr>
              <w:t>Планируемый</w:t>
            </w:r>
          </w:p>
        </w:tc>
      </w:tr>
      <w:tr w:rsidR="00C44B0E" w:rsidRPr="002210A4" w14:paraId="0CDB37B3" w14:textId="77777777" w:rsidTr="00D302CF">
        <w:tc>
          <w:tcPr>
            <w:tcW w:w="570" w:type="dxa"/>
          </w:tcPr>
          <w:p w14:paraId="02963D8E" w14:textId="77777777" w:rsidR="00C44B0E" w:rsidRPr="002210A4" w:rsidRDefault="00C44B0E" w:rsidP="00C44B0E">
            <w:pPr>
              <w:ind w:firstLine="0"/>
              <w:rPr>
                <w:sz w:val="28"/>
                <w:szCs w:val="28"/>
              </w:rPr>
            </w:pPr>
            <w:r w:rsidRPr="002210A4">
              <w:rPr>
                <w:sz w:val="28"/>
                <w:szCs w:val="28"/>
              </w:rPr>
              <w:t>3</w:t>
            </w:r>
          </w:p>
        </w:tc>
        <w:tc>
          <w:tcPr>
            <w:tcW w:w="6378" w:type="dxa"/>
          </w:tcPr>
          <w:p w14:paraId="58C412C1" w14:textId="77777777" w:rsidR="00C44B0E" w:rsidRPr="002210A4" w:rsidRDefault="00C44B0E" w:rsidP="00C44B0E">
            <w:pPr>
              <w:ind w:firstLine="0"/>
              <w:rPr>
                <w:sz w:val="28"/>
                <w:szCs w:val="28"/>
              </w:rPr>
            </w:pPr>
            <w:r w:rsidRPr="002210A4">
              <w:rPr>
                <w:sz w:val="28"/>
                <w:szCs w:val="28"/>
              </w:rPr>
              <w:t>Плоскостные спортивные сооружения -5000м</w:t>
            </w:r>
            <w:r w:rsidRPr="002210A4">
              <w:rPr>
                <w:sz w:val="28"/>
                <w:szCs w:val="28"/>
                <w:vertAlign w:val="superscript"/>
              </w:rPr>
              <w:t>2</w:t>
            </w:r>
            <w:r w:rsidRPr="002210A4">
              <w:rPr>
                <w:sz w:val="28"/>
                <w:szCs w:val="28"/>
              </w:rPr>
              <w:t>(ул. Полевая)</w:t>
            </w:r>
          </w:p>
        </w:tc>
        <w:tc>
          <w:tcPr>
            <w:tcW w:w="3474" w:type="dxa"/>
          </w:tcPr>
          <w:p w14:paraId="7510495C" w14:textId="77777777" w:rsidR="00C44B0E" w:rsidRPr="002210A4" w:rsidRDefault="00C44B0E" w:rsidP="00C44B0E">
            <w:pPr>
              <w:ind w:firstLine="0"/>
              <w:jc w:val="center"/>
              <w:rPr>
                <w:sz w:val="28"/>
                <w:szCs w:val="28"/>
              </w:rPr>
            </w:pPr>
            <w:r w:rsidRPr="002210A4">
              <w:rPr>
                <w:sz w:val="28"/>
                <w:szCs w:val="28"/>
              </w:rPr>
              <w:t>Планируемый</w:t>
            </w:r>
          </w:p>
        </w:tc>
      </w:tr>
      <w:tr w:rsidR="00C44B0E" w:rsidRPr="002210A4" w14:paraId="170CC09E" w14:textId="77777777" w:rsidTr="00D302CF">
        <w:tc>
          <w:tcPr>
            <w:tcW w:w="570" w:type="dxa"/>
          </w:tcPr>
          <w:p w14:paraId="50F48972" w14:textId="77777777" w:rsidR="00C44B0E" w:rsidRPr="002210A4" w:rsidRDefault="00C44B0E" w:rsidP="00C44B0E">
            <w:pPr>
              <w:ind w:firstLine="0"/>
              <w:rPr>
                <w:sz w:val="28"/>
                <w:szCs w:val="28"/>
              </w:rPr>
            </w:pPr>
            <w:r w:rsidRPr="002210A4">
              <w:rPr>
                <w:sz w:val="28"/>
                <w:szCs w:val="28"/>
              </w:rPr>
              <w:t>4</w:t>
            </w:r>
          </w:p>
        </w:tc>
        <w:tc>
          <w:tcPr>
            <w:tcW w:w="6378" w:type="dxa"/>
          </w:tcPr>
          <w:p w14:paraId="5049B5D3" w14:textId="77777777" w:rsidR="00C44B0E" w:rsidRPr="002210A4" w:rsidRDefault="00C44B0E" w:rsidP="00C44B0E">
            <w:pPr>
              <w:ind w:firstLine="0"/>
              <w:rPr>
                <w:sz w:val="28"/>
                <w:szCs w:val="28"/>
              </w:rPr>
            </w:pPr>
            <w:r w:rsidRPr="002210A4">
              <w:rPr>
                <w:sz w:val="28"/>
                <w:szCs w:val="28"/>
              </w:rPr>
              <w:t>Парк культуры и отдыха (ул. Мира)</w:t>
            </w:r>
          </w:p>
        </w:tc>
        <w:tc>
          <w:tcPr>
            <w:tcW w:w="3474" w:type="dxa"/>
          </w:tcPr>
          <w:p w14:paraId="36D15092" w14:textId="77777777" w:rsidR="00C44B0E" w:rsidRPr="002210A4" w:rsidRDefault="00C44B0E" w:rsidP="00C44B0E">
            <w:pPr>
              <w:ind w:firstLine="0"/>
              <w:jc w:val="center"/>
              <w:rPr>
                <w:sz w:val="28"/>
                <w:szCs w:val="28"/>
              </w:rPr>
            </w:pPr>
            <w:r w:rsidRPr="002210A4">
              <w:rPr>
                <w:sz w:val="28"/>
                <w:szCs w:val="28"/>
              </w:rPr>
              <w:t>Планируемый</w:t>
            </w:r>
          </w:p>
        </w:tc>
      </w:tr>
    </w:tbl>
    <w:p w14:paraId="5F461D20" w14:textId="77777777" w:rsidR="00C44B0E" w:rsidRPr="002210A4" w:rsidRDefault="00C44B0E" w:rsidP="00C44B0E">
      <w:pPr>
        <w:ind w:firstLine="576"/>
        <w:rPr>
          <w:rFonts w:eastAsia="SimSun"/>
          <w:sz w:val="28"/>
          <w:szCs w:val="28"/>
          <w:highlight w:val="yellow"/>
          <w:lang w:eastAsia="ar-SA"/>
        </w:rPr>
      </w:pPr>
    </w:p>
    <w:p w14:paraId="1FD84984"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34" w:name="_Toc201105292"/>
      <w:r w:rsidRPr="002210A4">
        <w:rPr>
          <w:b/>
          <w:sz w:val="28"/>
          <w:szCs w:val="28"/>
          <w:lang w:val="x-none" w:eastAsia="x-none"/>
        </w:rPr>
        <w:t>1.5 Улично-дорожная сеть</w:t>
      </w:r>
      <w:bookmarkEnd w:id="32"/>
      <w:bookmarkEnd w:id="34"/>
    </w:p>
    <w:p w14:paraId="47890E37" w14:textId="77777777" w:rsidR="00C44B0E" w:rsidRPr="002210A4" w:rsidRDefault="00C44B0E" w:rsidP="00C44B0E">
      <w:pPr>
        <w:spacing w:line="360" w:lineRule="auto"/>
        <w:ind w:firstLine="567"/>
        <w:rPr>
          <w:sz w:val="28"/>
          <w:szCs w:val="28"/>
          <w:lang w:eastAsia="en-US"/>
        </w:rPr>
      </w:pPr>
      <w:bookmarkStart w:id="35" w:name="_Hlk167762920"/>
      <w:bookmarkStart w:id="36" w:name="_Hlk167673852"/>
      <w:bookmarkStart w:id="37" w:name="_Toc105741149"/>
      <w:bookmarkStart w:id="38" w:name="_Hlk143790408"/>
      <w:r w:rsidRPr="002210A4">
        <w:rPr>
          <w:sz w:val="28"/>
          <w:szCs w:val="28"/>
          <w:lang w:eastAsia="en-US"/>
        </w:rPr>
        <w:t>В соответствии со Стандартом в малоэтажной модели для формирования улично-дорожной сети достаточно всего двух типов улиц: главной улицы районного значения и примыкающих к ней местных улиц.</w:t>
      </w:r>
    </w:p>
    <w:bookmarkEnd w:id="35"/>
    <w:bookmarkEnd w:id="36"/>
    <w:p w14:paraId="6FF335D6"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проекте принята следующая классификация улично-дорожной сети с учётом функционального назначения улиц и дорог, интенсивности движения транспорта на отдельных участках и положения улиц в транспортной схеме села и в соответствии со СП 42.13330.2011 «Градостроительство. Планировка и застройка городских и сельских поселений»:</w:t>
      </w:r>
    </w:p>
    <w:p w14:paraId="6065351F"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поселковая дорога - связь села с внешними дорогами общей сети;</w:t>
      </w:r>
    </w:p>
    <w:p w14:paraId="25B3D322"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главная улица - связь жилых территорий с общественным центром;</w:t>
      </w:r>
    </w:p>
    <w:p w14:paraId="7EB79644"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основная улица в жилой застройке - связь внутри жилых территорий и с главной улицей по направлениям с интенсивным движением;</w:t>
      </w:r>
    </w:p>
    <w:p w14:paraId="640CA384"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второстепенная улица в жилой застройке - связь между основными жилыми улицами;</w:t>
      </w:r>
    </w:p>
    <w:p w14:paraId="53E9DFAF"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709"/>
        <w:jc w:val="left"/>
        <w:rPr>
          <w:sz w:val="28"/>
          <w:szCs w:val="28"/>
        </w:rPr>
      </w:pPr>
      <w:r w:rsidRPr="002210A4">
        <w:rPr>
          <w:sz w:val="28"/>
          <w:szCs w:val="28"/>
        </w:rPr>
        <w:t>проезд в жилой застройке - связь жилых домов, расположенных в глубине квартала, с улицей.</w:t>
      </w:r>
    </w:p>
    <w:p w14:paraId="4E37298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обеспечения безопасности, бесперебойности и удобства транспортного сообщения внутри села Нялинское проектом предлагается строительство новых, а также реконструкция существующих улиц.</w:t>
      </w:r>
    </w:p>
    <w:p w14:paraId="3540B13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Число полос движения, ширина проезжей части определены в соответствии с Местными нормативами градостроительного проектирования территории муниципального образования сельского поселения Нялинское.</w:t>
      </w:r>
    </w:p>
    <w:p w14:paraId="0DDAE23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Характеристика реконструируемых дорог с. Нялинское представлена в Таблице 5.</w:t>
      </w:r>
    </w:p>
    <w:p w14:paraId="21255F61" w14:textId="77777777" w:rsidR="00C44B0E" w:rsidRPr="002210A4" w:rsidRDefault="00C44B0E" w:rsidP="00C44B0E">
      <w:pPr>
        <w:spacing w:line="360" w:lineRule="auto"/>
        <w:ind w:firstLine="567"/>
        <w:jc w:val="center"/>
        <w:rPr>
          <w:sz w:val="28"/>
          <w:szCs w:val="28"/>
          <w:lang w:eastAsia="en-US"/>
        </w:rPr>
      </w:pPr>
      <w:r w:rsidRPr="002210A4">
        <w:rPr>
          <w:sz w:val="28"/>
          <w:szCs w:val="28"/>
          <w:lang w:eastAsia="en-US"/>
        </w:rPr>
        <w:t>Характеристика реконструируемых дорог с. Нялинское</w:t>
      </w:r>
    </w:p>
    <w:p w14:paraId="31C8C855" w14:textId="77777777" w:rsidR="00C44B0E" w:rsidRPr="002210A4" w:rsidRDefault="00C44B0E" w:rsidP="00C44B0E">
      <w:pPr>
        <w:ind w:firstLine="0"/>
        <w:jc w:val="right"/>
        <w:rPr>
          <w:sz w:val="28"/>
          <w:szCs w:val="28"/>
          <w:lang w:eastAsia="x-none"/>
        </w:rPr>
      </w:pPr>
      <w:r w:rsidRPr="002210A4">
        <w:rPr>
          <w:sz w:val="28"/>
          <w:szCs w:val="28"/>
          <w:lang w:eastAsia="x-none"/>
        </w:rPr>
        <w:t>Таблица 5</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693"/>
        <w:gridCol w:w="1418"/>
        <w:gridCol w:w="1134"/>
        <w:gridCol w:w="1701"/>
      </w:tblGrid>
      <w:tr w:rsidR="00C44B0E" w:rsidRPr="002210A4" w14:paraId="131EC3E9" w14:textId="77777777" w:rsidTr="00D302CF">
        <w:trPr>
          <w:tblHeader/>
          <w:jc w:val="center"/>
        </w:trPr>
        <w:tc>
          <w:tcPr>
            <w:tcW w:w="567" w:type="dxa"/>
            <w:vAlign w:val="center"/>
          </w:tcPr>
          <w:p w14:paraId="7EBA3247" w14:textId="77777777" w:rsidR="00C44B0E" w:rsidRPr="002210A4" w:rsidRDefault="00C44B0E" w:rsidP="00C44B0E">
            <w:pPr>
              <w:spacing w:after="200" w:line="276" w:lineRule="auto"/>
              <w:ind w:firstLine="0"/>
              <w:jc w:val="center"/>
              <w:rPr>
                <w:b/>
                <w:bCs/>
                <w:sz w:val="28"/>
                <w:szCs w:val="28"/>
              </w:rPr>
            </w:pPr>
            <w:r w:rsidRPr="002210A4">
              <w:rPr>
                <w:b/>
                <w:bCs/>
                <w:sz w:val="28"/>
                <w:szCs w:val="28"/>
              </w:rPr>
              <w:t>№</w:t>
            </w:r>
          </w:p>
          <w:p w14:paraId="4827BFFC" w14:textId="77777777" w:rsidR="00C44B0E" w:rsidRPr="002210A4" w:rsidRDefault="00C44B0E" w:rsidP="00C44B0E">
            <w:pPr>
              <w:spacing w:after="200" w:line="276" w:lineRule="auto"/>
              <w:ind w:firstLine="0"/>
              <w:jc w:val="center"/>
              <w:rPr>
                <w:b/>
                <w:bCs/>
                <w:sz w:val="28"/>
                <w:szCs w:val="28"/>
              </w:rPr>
            </w:pPr>
            <w:r w:rsidRPr="002210A4">
              <w:rPr>
                <w:b/>
                <w:bCs/>
                <w:sz w:val="28"/>
                <w:szCs w:val="28"/>
              </w:rPr>
              <w:t>п/п</w:t>
            </w:r>
          </w:p>
        </w:tc>
        <w:tc>
          <w:tcPr>
            <w:tcW w:w="2552" w:type="dxa"/>
            <w:vAlign w:val="center"/>
          </w:tcPr>
          <w:p w14:paraId="37FCF97E" w14:textId="77777777" w:rsidR="00C44B0E" w:rsidRPr="002210A4" w:rsidRDefault="00C44B0E" w:rsidP="00C44B0E">
            <w:pPr>
              <w:spacing w:after="200" w:line="276" w:lineRule="auto"/>
              <w:ind w:firstLine="0"/>
              <w:jc w:val="center"/>
              <w:rPr>
                <w:b/>
                <w:bCs/>
                <w:sz w:val="28"/>
                <w:szCs w:val="28"/>
              </w:rPr>
            </w:pPr>
            <w:r w:rsidRPr="002210A4">
              <w:rPr>
                <w:b/>
                <w:bCs/>
                <w:sz w:val="28"/>
                <w:szCs w:val="28"/>
              </w:rPr>
              <w:t>Наименование автомобильных дорог</w:t>
            </w:r>
          </w:p>
        </w:tc>
        <w:tc>
          <w:tcPr>
            <w:tcW w:w="2693" w:type="dxa"/>
            <w:vAlign w:val="center"/>
          </w:tcPr>
          <w:p w14:paraId="7EFC3388" w14:textId="77777777" w:rsidR="00C44B0E" w:rsidRPr="002210A4" w:rsidRDefault="00C44B0E" w:rsidP="00C44B0E">
            <w:pPr>
              <w:spacing w:after="200" w:line="276" w:lineRule="auto"/>
              <w:ind w:firstLine="0"/>
              <w:jc w:val="center"/>
              <w:rPr>
                <w:b/>
                <w:bCs/>
                <w:sz w:val="28"/>
                <w:szCs w:val="28"/>
              </w:rPr>
            </w:pPr>
            <w:r w:rsidRPr="002210A4">
              <w:rPr>
                <w:b/>
                <w:bCs/>
                <w:sz w:val="28"/>
                <w:szCs w:val="28"/>
              </w:rPr>
              <w:t>Категория</w:t>
            </w:r>
          </w:p>
        </w:tc>
        <w:tc>
          <w:tcPr>
            <w:tcW w:w="1418" w:type="dxa"/>
            <w:vAlign w:val="center"/>
          </w:tcPr>
          <w:p w14:paraId="2C51E3AA" w14:textId="77777777" w:rsidR="00C44B0E" w:rsidRPr="002210A4" w:rsidRDefault="00C44B0E" w:rsidP="00C44B0E">
            <w:pPr>
              <w:spacing w:after="200" w:line="276" w:lineRule="auto"/>
              <w:ind w:firstLine="0"/>
              <w:jc w:val="center"/>
              <w:rPr>
                <w:b/>
                <w:bCs/>
                <w:sz w:val="28"/>
                <w:szCs w:val="28"/>
              </w:rPr>
            </w:pPr>
            <w:r w:rsidRPr="002210A4">
              <w:rPr>
                <w:b/>
                <w:bCs/>
                <w:sz w:val="28"/>
                <w:szCs w:val="28"/>
              </w:rPr>
              <w:t>Ширина полосы движения, м</w:t>
            </w:r>
          </w:p>
        </w:tc>
        <w:tc>
          <w:tcPr>
            <w:tcW w:w="1134" w:type="dxa"/>
            <w:vAlign w:val="center"/>
          </w:tcPr>
          <w:p w14:paraId="5C97C2F4" w14:textId="77777777" w:rsidR="00C44B0E" w:rsidRPr="002210A4" w:rsidRDefault="00C44B0E" w:rsidP="00C44B0E">
            <w:pPr>
              <w:spacing w:after="200" w:line="276" w:lineRule="auto"/>
              <w:ind w:firstLine="0"/>
              <w:jc w:val="center"/>
              <w:rPr>
                <w:b/>
                <w:bCs/>
                <w:sz w:val="28"/>
                <w:szCs w:val="28"/>
              </w:rPr>
            </w:pPr>
            <w:r w:rsidRPr="002210A4">
              <w:rPr>
                <w:b/>
                <w:bCs/>
                <w:sz w:val="28"/>
                <w:szCs w:val="28"/>
              </w:rPr>
              <w:t>Число полос движения</w:t>
            </w:r>
          </w:p>
        </w:tc>
        <w:tc>
          <w:tcPr>
            <w:tcW w:w="1701" w:type="dxa"/>
            <w:vAlign w:val="center"/>
          </w:tcPr>
          <w:p w14:paraId="451EEE72" w14:textId="77777777" w:rsidR="00C44B0E" w:rsidRPr="002210A4" w:rsidRDefault="00C44B0E" w:rsidP="00C44B0E">
            <w:pPr>
              <w:spacing w:after="200" w:line="276" w:lineRule="auto"/>
              <w:ind w:firstLine="0"/>
              <w:jc w:val="center"/>
              <w:rPr>
                <w:b/>
                <w:bCs/>
                <w:sz w:val="28"/>
                <w:szCs w:val="28"/>
              </w:rPr>
            </w:pPr>
            <w:r w:rsidRPr="002210A4">
              <w:rPr>
                <w:b/>
                <w:bCs/>
                <w:sz w:val="28"/>
                <w:szCs w:val="28"/>
              </w:rPr>
              <w:t>Наименьшая ширина пешеходной части тротуара,</w:t>
            </w:r>
          </w:p>
          <w:p w14:paraId="4EAE6328" w14:textId="77777777" w:rsidR="00C44B0E" w:rsidRPr="002210A4" w:rsidRDefault="00C44B0E" w:rsidP="00C44B0E">
            <w:pPr>
              <w:spacing w:after="200" w:line="276" w:lineRule="auto"/>
              <w:ind w:firstLine="0"/>
              <w:jc w:val="center"/>
              <w:rPr>
                <w:b/>
                <w:bCs/>
                <w:sz w:val="28"/>
                <w:szCs w:val="28"/>
              </w:rPr>
            </w:pPr>
            <w:r w:rsidRPr="002210A4">
              <w:rPr>
                <w:b/>
                <w:bCs/>
                <w:sz w:val="28"/>
                <w:szCs w:val="28"/>
              </w:rPr>
              <w:t>м</w:t>
            </w:r>
          </w:p>
        </w:tc>
      </w:tr>
      <w:tr w:rsidR="00C44B0E" w:rsidRPr="002210A4" w14:paraId="779727F6" w14:textId="77777777" w:rsidTr="00D302CF">
        <w:trPr>
          <w:jc w:val="center"/>
        </w:trPr>
        <w:tc>
          <w:tcPr>
            <w:tcW w:w="567" w:type="dxa"/>
            <w:vAlign w:val="center"/>
          </w:tcPr>
          <w:p w14:paraId="1E4E74F9" w14:textId="77777777" w:rsidR="00C44B0E" w:rsidRPr="002210A4" w:rsidRDefault="00C44B0E" w:rsidP="00C44B0E">
            <w:pPr>
              <w:spacing w:after="200" w:line="276" w:lineRule="auto"/>
              <w:ind w:firstLine="0"/>
              <w:jc w:val="center"/>
              <w:rPr>
                <w:sz w:val="28"/>
                <w:szCs w:val="28"/>
              </w:rPr>
            </w:pPr>
            <w:r w:rsidRPr="002210A4">
              <w:rPr>
                <w:sz w:val="28"/>
                <w:szCs w:val="28"/>
              </w:rPr>
              <w:t>1</w:t>
            </w:r>
          </w:p>
        </w:tc>
        <w:tc>
          <w:tcPr>
            <w:tcW w:w="2552" w:type="dxa"/>
            <w:vAlign w:val="center"/>
          </w:tcPr>
          <w:p w14:paraId="42EA3831" w14:textId="77777777" w:rsidR="00C44B0E" w:rsidRPr="002210A4" w:rsidRDefault="00C44B0E" w:rsidP="00C44B0E">
            <w:pPr>
              <w:tabs>
                <w:tab w:val="left" w:pos="284"/>
              </w:tabs>
              <w:ind w:firstLine="0"/>
              <w:jc w:val="center"/>
              <w:rPr>
                <w:sz w:val="28"/>
                <w:szCs w:val="28"/>
              </w:rPr>
            </w:pPr>
            <w:r w:rsidRPr="002210A4">
              <w:rPr>
                <w:sz w:val="28"/>
                <w:szCs w:val="28"/>
              </w:rPr>
              <w:t>Поселковая дорога</w:t>
            </w:r>
          </w:p>
        </w:tc>
        <w:tc>
          <w:tcPr>
            <w:tcW w:w="2693" w:type="dxa"/>
            <w:vAlign w:val="center"/>
          </w:tcPr>
          <w:p w14:paraId="2E7A916F" w14:textId="77777777" w:rsidR="00C44B0E" w:rsidRPr="002210A4" w:rsidRDefault="00C44B0E" w:rsidP="00C44B0E">
            <w:pPr>
              <w:tabs>
                <w:tab w:val="left" w:pos="284"/>
              </w:tabs>
              <w:ind w:firstLine="0"/>
              <w:jc w:val="center"/>
              <w:rPr>
                <w:sz w:val="28"/>
                <w:szCs w:val="28"/>
              </w:rPr>
            </w:pPr>
            <w:r w:rsidRPr="002210A4">
              <w:rPr>
                <w:sz w:val="28"/>
                <w:szCs w:val="28"/>
              </w:rPr>
              <w:t>Поселковая дорога</w:t>
            </w:r>
          </w:p>
        </w:tc>
        <w:tc>
          <w:tcPr>
            <w:tcW w:w="1418" w:type="dxa"/>
            <w:vAlign w:val="center"/>
          </w:tcPr>
          <w:p w14:paraId="2F2A1CCD" w14:textId="77777777" w:rsidR="00C44B0E" w:rsidRPr="002210A4" w:rsidRDefault="00C44B0E" w:rsidP="00C44B0E">
            <w:pPr>
              <w:spacing w:after="200" w:line="276" w:lineRule="auto"/>
              <w:ind w:firstLine="0"/>
              <w:jc w:val="center"/>
              <w:rPr>
                <w:sz w:val="28"/>
                <w:szCs w:val="28"/>
              </w:rPr>
            </w:pPr>
            <w:r w:rsidRPr="002210A4">
              <w:rPr>
                <w:sz w:val="28"/>
                <w:szCs w:val="28"/>
              </w:rPr>
              <w:t>3.5</w:t>
            </w:r>
          </w:p>
        </w:tc>
        <w:tc>
          <w:tcPr>
            <w:tcW w:w="1134" w:type="dxa"/>
            <w:vAlign w:val="center"/>
          </w:tcPr>
          <w:p w14:paraId="7D9FB744"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7346A0E3" w14:textId="77777777" w:rsidR="00C44B0E" w:rsidRPr="002210A4" w:rsidRDefault="00C44B0E" w:rsidP="00C44B0E">
            <w:pPr>
              <w:spacing w:after="200" w:line="276" w:lineRule="auto"/>
              <w:ind w:firstLine="0"/>
              <w:jc w:val="center"/>
              <w:rPr>
                <w:sz w:val="28"/>
                <w:szCs w:val="28"/>
              </w:rPr>
            </w:pPr>
            <w:r w:rsidRPr="002210A4">
              <w:rPr>
                <w:sz w:val="28"/>
                <w:szCs w:val="28"/>
              </w:rPr>
              <w:t>-</w:t>
            </w:r>
          </w:p>
        </w:tc>
      </w:tr>
      <w:tr w:rsidR="00C44B0E" w:rsidRPr="002210A4" w14:paraId="28874193" w14:textId="77777777" w:rsidTr="00D302CF">
        <w:trPr>
          <w:jc w:val="center"/>
        </w:trPr>
        <w:tc>
          <w:tcPr>
            <w:tcW w:w="567" w:type="dxa"/>
            <w:vAlign w:val="center"/>
          </w:tcPr>
          <w:p w14:paraId="7CE5002D"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2552" w:type="dxa"/>
            <w:vAlign w:val="center"/>
          </w:tcPr>
          <w:p w14:paraId="7844A944" w14:textId="77777777" w:rsidR="00C44B0E" w:rsidRPr="002210A4" w:rsidRDefault="00C44B0E" w:rsidP="00C44B0E">
            <w:pPr>
              <w:tabs>
                <w:tab w:val="left" w:pos="284"/>
              </w:tabs>
              <w:ind w:firstLine="0"/>
              <w:jc w:val="center"/>
              <w:rPr>
                <w:sz w:val="28"/>
                <w:szCs w:val="28"/>
              </w:rPr>
            </w:pPr>
            <w:r w:rsidRPr="002210A4">
              <w:rPr>
                <w:sz w:val="28"/>
                <w:szCs w:val="28"/>
              </w:rPr>
              <w:t>Мира</w:t>
            </w:r>
          </w:p>
        </w:tc>
        <w:tc>
          <w:tcPr>
            <w:tcW w:w="2693" w:type="dxa"/>
            <w:vAlign w:val="center"/>
          </w:tcPr>
          <w:p w14:paraId="7D1E9DB2" w14:textId="77777777" w:rsidR="00C44B0E" w:rsidRPr="002210A4" w:rsidRDefault="00C44B0E" w:rsidP="00C44B0E">
            <w:pPr>
              <w:ind w:firstLine="0"/>
              <w:jc w:val="center"/>
              <w:rPr>
                <w:sz w:val="28"/>
                <w:szCs w:val="28"/>
              </w:rPr>
            </w:pPr>
            <w:r w:rsidRPr="002210A4">
              <w:rPr>
                <w:sz w:val="28"/>
                <w:szCs w:val="28"/>
              </w:rPr>
              <w:t>Главная улица</w:t>
            </w:r>
          </w:p>
        </w:tc>
        <w:tc>
          <w:tcPr>
            <w:tcW w:w="1418" w:type="dxa"/>
            <w:vAlign w:val="center"/>
          </w:tcPr>
          <w:p w14:paraId="1A94A995" w14:textId="77777777" w:rsidR="00C44B0E" w:rsidRPr="002210A4" w:rsidRDefault="00C44B0E" w:rsidP="00C44B0E">
            <w:pPr>
              <w:spacing w:after="200" w:line="276" w:lineRule="auto"/>
              <w:ind w:firstLine="0"/>
              <w:jc w:val="center"/>
              <w:rPr>
                <w:sz w:val="28"/>
                <w:szCs w:val="28"/>
              </w:rPr>
            </w:pPr>
            <w:r w:rsidRPr="002210A4">
              <w:rPr>
                <w:sz w:val="28"/>
                <w:szCs w:val="28"/>
              </w:rPr>
              <w:t>3.5</w:t>
            </w:r>
          </w:p>
        </w:tc>
        <w:tc>
          <w:tcPr>
            <w:tcW w:w="1134" w:type="dxa"/>
            <w:vAlign w:val="center"/>
          </w:tcPr>
          <w:p w14:paraId="543A6C9B"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606547FB" w14:textId="77777777" w:rsidR="00C44B0E" w:rsidRPr="002210A4" w:rsidRDefault="00C44B0E" w:rsidP="00C44B0E">
            <w:pPr>
              <w:spacing w:after="200" w:line="276" w:lineRule="auto"/>
              <w:ind w:firstLine="0"/>
              <w:jc w:val="center"/>
              <w:rPr>
                <w:sz w:val="28"/>
                <w:szCs w:val="28"/>
              </w:rPr>
            </w:pPr>
            <w:r w:rsidRPr="002210A4">
              <w:rPr>
                <w:sz w:val="28"/>
                <w:szCs w:val="28"/>
              </w:rPr>
              <w:t>1.5-2.25</w:t>
            </w:r>
          </w:p>
        </w:tc>
      </w:tr>
      <w:tr w:rsidR="00C44B0E" w:rsidRPr="002210A4" w14:paraId="0F50CE41" w14:textId="77777777" w:rsidTr="00D302CF">
        <w:trPr>
          <w:jc w:val="center"/>
        </w:trPr>
        <w:tc>
          <w:tcPr>
            <w:tcW w:w="567" w:type="dxa"/>
            <w:vAlign w:val="center"/>
          </w:tcPr>
          <w:p w14:paraId="67EB72A0" w14:textId="77777777" w:rsidR="00C44B0E" w:rsidRPr="002210A4" w:rsidRDefault="00C44B0E" w:rsidP="00C44B0E">
            <w:pPr>
              <w:spacing w:after="200" w:line="276" w:lineRule="auto"/>
              <w:ind w:firstLine="0"/>
              <w:jc w:val="center"/>
              <w:rPr>
                <w:sz w:val="28"/>
                <w:szCs w:val="28"/>
              </w:rPr>
            </w:pPr>
            <w:r w:rsidRPr="002210A4">
              <w:rPr>
                <w:sz w:val="28"/>
                <w:szCs w:val="28"/>
              </w:rPr>
              <w:t>3.</w:t>
            </w:r>
          </w:p>
        </w:tc>
        <w:tc>
          <w:tcPr>
            <w:tcW w:w="2552" w:type="dxa"/>
            <w:vAlign w:val="center"/>
          </w:tcPr>
          <w:p w14:paraId="4E99563D" w14:textId="77777777" w:rsidR="00C44B0E" w:rsidRPr="002210A4" w:rsidRDefault="00C44B0E" w:rsidP="00C44B0E">
            <w:pPr>
              <w:tabs>
                <w:tab w:val="left" w:pos="284"/>
              </w:tabs>
              <w:ind w:firstLine="0"/>
              <w:jc w:val="center"/>
              <w:rPr>
                <w:sz w:val="28"/>
                <w:szCs w:val="28"/>
              </w:rPr>
            </w:pPr>
            <w:r w:rsidRPr="002210A4">
              <w:rPr>
                <w:sz w:val="28"/>
                <w:szCs w:val="28"/>
              </w:rPr>
              <w:t>Яброва</w:t>
            </w:r>
          </w:p>
        </w:tc>
        <w:tc>
          <w:tcPr>
            <w:tcW w:w="2693" w:type="dxa"/>
            <w:vAlign w:val="center"/>
          </w:tcPr>
          <w:p w14:paraId="6B8E5480" w14:textId="77777777" w:rsidR="00C44B0E" w:rsidRPr="002210A4" w:rsidRDefault="00C44B0E" w:rsidP="00C44B0E">
            <w:pPr>
              <w:ind w:firstLine="0"/>
              <w:jc w:val="center"/>
              <w:rPr>
                <w:sz w:val="28"/>
                <w:szCs w:val="28"/>
              </w:rPr>
            </w:pPr>
            <w:r w:rsidRPr="002210A4">
              <w:rPr>
                <w:sz w:val="28"/>
                <w:szCs w:val="28"/>
              </w:rPr>
              <w:t>Улица в жилой застройке основная</w:t>
            </w:r>
          </w:p>
        </w:tc>
        <w:tc>
          <w:tcPr>
            <w:tcW w:w="1418" w:type="dxa"/>
            <w:vAlign w:val="center"/>
          </w:tcPr>
          <w:p w14:paraId="4E4C9362" w14:textId="77777777" w:rsidR="00C44B0E" w:rsidRPr="002210A4" w:rsidRDefault="00C44B0E" w:rsidP="00C44B0E">
            <w:pPr>
              <w:spacing w:after="200" w:line="276" w:lineRule="auto"/>
              <w:ind w:firstLine="0"/>
              <w:jc w:val="center"/>
              <w:rPr>
                <w:sz w:val="28"/>
                <w:szCs w:val="28"/>
              </w:rPr>
            </w:pPr>
            <w:r w:rsidRPr="002210A4">
              <w:rPr>
                <w:sz w:val="28"/>
                <w:szCs w:val="28"/>
              </w:rPr>
              <w:t>3.0</w:t>
            </w:r>
          </w:p>
        </w:tc>
        <w:tc>
          <w:tcPr>
            <w:tcW w:w="1134" w:type="dxa"/>
            <w:vAlign w:val="center"/>
          </w:tcPr>
          <w:p w14:paraId="6ABEEB31"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3951B9C7" w14:textId="77777777" w:rsidR="00C44B0E" w:rsidRPr="002210A4" w:rsidRDefault="00C44B0E" w:rsidP="00C44B0E">
            <w:pPr>
              <w:spacing w:after="200" w:line="276" w:lineRule="auto"/>
              <w:ind w:firstLine="0"/>
              <w:jc w:val="center"/>
              <w:rPr>
                <w:sz w:val="28"/>
                <w:szCs w:val="28"/>
              </w:rPr>
            </w:pPr>
            <w:r w:rsidRPr="002210A4">
              <w:rPr>
                <w:sz w:val="28"/>
                <w:szCs w:val="28"/>
              </w:rPr>
              <w:t>1.0-1.5</w:t>
            </w:r>
          </w:p>
        </w:tc>
      </w:tr>
      <w:tr w:rsidR="00C44B0E" w:rsidRPr="002210A4" w14:paraId="309DEA93" w14:textId="77777777" w:rsidTr="00D302CF">
        <w:trPr>
          <w:jc w:val="center"/>
        </w:trPr>
        <w:tc>
          <w:tcPr>
            <w:tcW w:w="567" w:type="dxa"/>
            <w:vAlign w:val="center"/>
          </w:tcPr>
          <w:p w14:paraId="2A05479D" w14:textId="77777777" w:rsidR="00C44B0E" w:rsidRPr="002210A4" w:rsidRDefault="00C44B0E" w:rsidP="00C44B0E">
            <w:pPr>
              <w:spacing w:after="200" w:line="276" w:lineRule="auto"/>
              <w:ind w:firstLine="0"/>
              <w:jc w:val="center"/>
              <w:rPr>
                <w:sz w:val="28"/>
                <w:szCs w:val="28"/>
              </w:rPr>
            </w:pPr>
            <w:r w:rsidRPr="002210A4">
              <w:rPr>
                <w:sz w:val="28"/>
                <w:szCs w:val="28"/>
              </w:rPr>
              <w:t>4</w:t>
            </w:r>
          </w:p>
        </w:tc>
        <w:tc>
          <w:tcPr>
            <w:tcW w:w="2552" w:type="dxa"/>
            <w:vAlign w:val="center"/>
          </w:tcPr>
          <w:p w14:paraId="27992E20" w14:textId="77777777" w:rsidR="00C44B0E" w:rsidRPr="002210A4" w:rsidRDefault="00C44B0E" w:rsidP="00C44B0E">
            <w:pPr>
              <w:tabs>
                <w:tab w:val="left" w:pos="284"/>
              </w:tabs>
              <w:ind w:firstLine="0"/>
              <w:jc w:val="center"/>
              <w:rPr>
                <w:sz w:val="28"/>
                <w:szCs w:val="28"/>
              </w:rPr>
            </w:pPr>
            <w:r w:rsidRPr="002210A4">
              <w:rPr>
                <w:sz w:val="28"/>
                <w:szCs w:val="28"/>
              </w:rPr>
              <w:t>Труда</w:t>
            </w:r>
          </w:p>
        </w:tc>
        <w:tc>
          <w:tcPr>
            <w:tcW w:w="2693" w:type="dxa"/>
            <w:vAlign w:val="center"/>
          </w:tcPr>
          <w:p w14:paraId="3A8B3E2B"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0ADCC879" w14:textId="77777777" w:rsidR="00C44B0E" w:rsidRPr="002210A4" w:rsidRDefault="00C44B0E" w:rsidP="00C44B0E">
            <w:pPr>
              <w:spacing w:after="200" w:line="276" w:lineRule="auto"/>
              <w:ind w:firstLine="0"/>
              <w:jc w:val="center"/>
              <w:rPr>
                <w:sz w:val="28"/>
                <w:szCs w:val="28"/>
              </w:rPr>
            </w:pPr>
            <w:r w:rsidRPr="002210A4">
              <w:rPr>
                <w:sz w:val="28"/>
                <w:szCs w:val="28"/>
              </w:rPr>
              <w:t>2.75</w:t>
            </w:r>
          </w:p>
        </w:tc>
        <w:tc>
          <w:tcPr>
            <w:tcW w:w="1134" w:type="dxa"/>
            <w:vAlign w:val="center"/>
          </w:tcPr>
          <w:p w14:paraId="53037D0F"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47E17DA4"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4752CDB3" w14:textId="77777777" w:rsidTr="00D302CF">
        <w:trPr>
          <w:jc w:val="center"/>
        </w:trPr>
        <w:tc>
          <w:tcPr>
            <w:tcW w:w="567" w:type="dxa"/>
            <w:vAlign w:val="center"/>
          </w:tcPr>
          <w:p w14:paraId="353CD5C1" w14:textId="77777777" w:rsidR="00C44B0E" w:rsidRPr="002210A4" w:rsidRDefault="00C44B0E" w:rsidP="00C44B0E">
            <w:pPr>
              <w:spacing w:after="200" w:line="276" w:lineRule="auto"/>
              <w:ind w:firstLine="0"/>
              <w:jc w:val="center"/>
              <w:rPr>
                <w:sz w:val="28"/>
                <w:szCs w:val="28"/>
              </w:rPr>
            </w:pPr>
            <w:r w:rsidRPr="002210A4">
              <w:rPr>
                <w:sz w:val="28"/>
                <w:szCs w:val="28"/>
              </w:rPr>
              <w:t>5</w:t>
            </w:r>
          </w:p>
        </w:tc>
        <w:tc>
          <w:tcPr>
            <w:tcW w:w="2552" w:type="dxa"/>
            <w:vAlign w:val="center"/>
          </w:tcPr>
          <w:p w14:paraId="79E12A79" w14:textId="77777777" w:rsidR="00C44B0E" w:rsidRPr="002210A4" w:rsidRDefault="00C44B0E" w:rsidP="00C44B0E">
            <w:pPr>
              <w:tabs>
                <w:tab w:val="left" w:pos="284"/>
              </w:tabs>
              <w:ind w:firstLine="0"/>
              <w:jc w:val="center"/>
              <w:rPr>
                <w:sz w:val="28"/>
                <w:szCs w:val="28"/>
              </w:rPr>
            </w:pPr>
            <w:r w:rsidRPr="002210A4">
              <w:rPr>
                <w:sz w:val="28"/>
                <w:szCs w:val="28"/>
              </w:rPr>
              <w:t>Фомина</w:t>
            </w:r>
          </w:p>
        </w:tc>
        <w:tc>
          <w:tcPr>
            <w:tcW w:w="2693" w:type="dxa"/>
            <w:vAlign w:val="center"/>
          </w:tcPr>
          <w:p w14:paraId="4E274A3C"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5457B763" w14:textId="77777777" w:rsidR="00C44B0E" w:rsidRPr="002210A4" w:rsidRDefault="00C44B0E" w:rsidP="00C44B0E">
            <w:pPr>
              <w:ind w:firstLine="0"/>
              <w:jc w:val="center"/>
              <w:rPr>
                <w:sz w:val="28"/>
                <w:szCs w:val="28"/>
              </w:rPr>
            </w:pPr>
            <w:r w:rsidRPr="002210A4">
              <w:rPr>
                <w:sz w:val="28"/>
                <w:szCs w:val="28"/>
              </w:rPr>
              <w:t>2.75</w:t>
            </w:r>
          </w:p>
        </w:tc>
        <w:tc>
          <w:tcPr>
            <w:tcW w:w="1134" w:type="dxa"/>
            <w:vAlign w:val="center"/>
          </w:tcPr>
          <w:p w14:paraId="442337C4"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161F3C23"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62E9C973" w14:textId="77777777" w:rsidTr="00D302CF">
        <w:trPr>
          <w:jc w:val="center"/>
        </w:trPr>
        <w:tc>
          <w:tcPr>
            <w:tcW w:w="567" w:type="dxa"/>
            <w:vAlign w:val="center"/>
          </w:tcPr>
          <w:p w14:paraId="4EAA34B4" w14:textId="77777777" w:rsidR="00C44B0E" w:rsidRPr="002210A4" w:rsidRDefault="00C44B0E" w:rsidP="00C44B0E">
            <w:pPr>
              <w:spacing w:after="200" w:line="276" w:lineRule="auto"/>
              <w:ind w:firstLine="0"/>
              <w:jc w:val="center"/>
              <w:rPr>
                <w:sz w:val="28"/>
                <w:szCs w:val="28"/>
              </w:rPr>
            </w:pPr>
            <w:r w:rsidRPr="002210A4">
              <w:rPr>
                <w:sz w:val="28"/>
                <w:szCs w:val="28"/>
              </w:rPr>
              <w:t>6</w:t>
            </w:r>
          </w:p>
        </w:tc>
        <w:tc>
          <w:tcPr>
            <w:tcW w:w="2552" w:type="dxa"/>
            <w:vAlign w:val="center"/>
          </w:tcPr>
          <w:p w14:paraId="72B4ADB6" w14:textId="77777777" w:rsidR="00C44B0E" w:rsidRPr="002210A4" w:rsidRDefault="00C44B0E" w:rsidP="00C44B0E">
            <w:pPr>
              <w:tabs>
                <w:tab w:val="left" w:pos="284"/>
              </w:tabs>
              <w:ind w:firstLine="0"/>
              <w:jc w:val="center"/>
              <w:rPr>
                <w:sz w:val="28"/>
                <w:szCs w:val="28"/>
              </w:rPr>
            </w:pPr>
            <w:r w:rsidRPr="002210A4">
              <w:rPr>
                <w:sz w:val="28"/>
                <w:szCs w:val="28"/>
              </w:rPr>
              <w:t>Полевая</w:t>
            </w:r>
          </w:p>
        </w:tc>
        <w:tc>
          <w:tcPr>
            <w:tcW w:w="2693" w:type="dxa"/>
            <w:vAlign w:val="center"/>
          </w:tcPr>
          <w:p w14:paraId="18791488"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78157128" w14:textId="77777777" w:rsidR="00C44B0E" w:rsidRPr="002210A4" w:rsidRDefault="00C44B0E" w:rsidP="00C44B0E">
            <w:pPr>
              <w:ind w:firstLine="0"/>
              <w:jc w:val="center"/>
              <w:rPr>
                <w:sz w:val="28"/>
                <w:szCs w:val="28"/>
              </w:rPr>
            </w:pPr>
            <w:r w:rsidRPr="002210A4">
              <w:rPr>
                <w:sz w:val="28"/>
                <w:szCs w:val="28"/>
              </w:rPr>
              <w:t>2.75</w:t>
            </w:r>
          </w:p>
        </w:tc>
        <w:tc>
          <w:tcPr>
            <w:tcW w:w="1134" w:type="dxa"/>
            <w:vAlign w:val="center"/>
          </w:tcPr>
          <w:p w14:paraId="69A2FDDF"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2CF2350C"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02AC96FE" w14:textId="77777777" w:rsidTr="00D302CF">
        <w:trPr>
          <w:jc w:val="center"/>
        </w:trPr>
        <w:tc>
          <w:tcPr>
            <w:tcW w:w="567" w:type="dxa"/>
            <w:vAlign w:val="center"/>
          </w:tcPr>
          <w:p w14:paraId="3DE2348B" w14:textId="77777777" w:rsidR="00C44B0E" w:rsidRPr="002210A4" w:rsidRDefault="00C44B0E" w:rsidP="00C44B0E">
            <w:pPr>
              <w:spacing w:after="200" w:line="276" w:lineRule="auto"/>
              <w:ind w:firstLine="0"/>
              <w:jc w:val="center"/>
              <w:rPr>
                <w:sz w:val="28"/>
                <w:szCs w:val="28"/>
              </w:rPr>
            </w:pPr>
            <w:r w:rsidRPr="002210A4">
              <w:rPr>
                <w:sz w:val="28"/>
                <w:szCs w:val="28"/>
              </w:rPr>
              <w:t>7</w:t>
            </w:r>
          </w:p>
        </w:tc>
        <w:tc>
          <w:tcPr>
            <w:tcW w:w="2552" w:type="dxa"/>
            <w:vAlign w:val="center"/>
          </w:tcPr>
          <w:p w14:paraId="2A068453" w14:textId="77777777" w:rsidR="00C44B0E" w:rsidRPr="002210A4" w:rsidRDefault="00C44B0E" w:rsidP="00C44B0E">
            <w:pPr>
              <w:tabs>
                <w:tab w:val="left" w:pos="284"/>
              </w:tabs>
              <w:ind w:firstLine="0"/>
              <w:jc w:val="center"/>
              <w:rPr>
                <w:sz w:val="28"/>
                <w:szCs w:val="28"/>
              </w:rPr>
            </w:pPr>
            <w:r w:rsidRPr="002210A4">
              <w:rPr>
                <w:sz w:val="28"/>
                <w:szCs w:val="28"/>
              </w:rPr>
              <w:t>Кедровая</w:t>
            </w:r>
          </w:p>
        </w:tc>
        <w:tc>
          <w:tcPr>
            <w:tcW w:w="2693" w:type="dxa"/>
            <w:vAlign w:val="center"/>
          </w:tcPr>
          <w:p w14:paraId="570F3719"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7DC196D7" w14:textId="77777777" w:rsidR="00C44B0E" w:rsidRPr="002210A4" w:rsidRDefault="00C44B0E" w:rsidP="00C44B0E">
            <w:pPr>
              <w:ind w:firstLine="0"/>
              <w:jc w:val="center"/>
              <w:rPr>
                <w:sz w:val="28"/>
                <w:szCs w:val="28"/>
              </w:rPr>
            </w:pPr>
            <w:r w:rsidRPr="002210A4">
              <w:rPr>
                <w:sz w:val="28"/>
                <w:szCs w:val="28"/>
              </w:rPr>
              <w:t>2.75</w:t>
            </w:r>
          </w:p>
        </w:tc>
        <w:tc>
          <w:tcPr>
            <w:tcW w:w="1134" w:type="dxa"/>
            <w:vAlign w:val="center"/>
          </w:tcPr>
          <w:p w14:paraId="06C4B15E"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42D50EFB"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2AEA1FD8" w14:textId="77777777" w:rsidTr="00D302CF">
        <w:trPr>
          <w:jc w:val="center"/>
        </w:trPr>
        <w:tc>
          <w:tcPr>
            <w:tcW w:w="567" w:type="dxa"/>
            <w:vAlign w:val="center"/>
          </w:tcPr>
          <w:p w14:paraId="32293FA7" w14:textId="77777777" w:rsidR="00C44B0E" w:rsidRPr="002210A4" w:rsidRDefault="00C44B0E" w:rsidP="00C44B0E">
            <w:pPr>
              <w:spacing w:after="200" w:line="276" w:lineRule="auto"/>
              <w:ind w:firstLine="0"/>
              <w:jc w:val="center"/>
              <w:rPr>
                <w:sz w:val="28"/>
                <w:szCs w:val="28"/>
              </w:rPr>
            </w:pPr>
            <w:r w:rsidRPr="002210A4">
              <w:rPr>
                <w:sz w:val="28"/>
                <w:szCs w:val="28"/>
              </w:rPr>
              <w:t>8</w:t>
            </w:r>
          </w:p>
        </w:tc>
        <w:tc>
          <w:tcPr>
            <w:tcW w:w="2552" w:type="dxa"/>
            <w:vAlign w:val="center"/>
          </w:tcPr>
          <w:p w14:paraId="737BB80B" w14:textId="77777777" w:rsidR="00C44B0E" w:rsidRPr="002210A4" w:rsidRDefault="00C44B0E" w:rsidP="00C44B0E">
            <w:pPr>
              <w:tabs>
                <w:tab w:val="left" w:pos="284"/>
              </w:tabs>
              <w:ind w:firstLine="0"/>
              <w:jc w:val="center"/>
              <w:rPr>
                <w:sz w:val="28"/>
                <w:szCs w:val="28"/>
              </w:rPr>
            </w:pPr>
            <w:r w:rsidRPr="002210A4">
              <w:rPr>
                <w:sz w:val="28"/>
                <w:szCs w:val="28"/>
              </w:rPr>
              <w:t>Лесная</w:t>
            </w:r>
          </w:p>
        </w:tc>
        <w:tc>
          <w:tcPr>
            <w:tcW w:w="2693" w:type="dxa"/>
            <w:vAlign w:val="center"/>
          </w:tcPr>
          <w:p w14:paraId="6C506EB0"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64B336F8" w14:textId="77777777" w:rsidR="00C44B0E" w:rsidRPr="002210A4" w:rsidRDefault="00C44B0E" w:rsidP="00C44B0E">
            <w:pPr>
              <w:ind w:firstLine="0"/>
              <w:jc w:val="center"/>
              <w:rPr>
                <w:sz w:val="28"/>
                <w:szCs w:val="28"/>
              </w:rPr>
            </w:pPr>
            <w:r w:rsidRPr="002210A4">
              <w:rPr>
                <w:sz w:val="28"/>
                <w:szCs w:val="28"/>
              </w:rPr>
              <w:t>2.75</w:t>
            </w:r>
          </w:p>
        </w:tc>
        <w:tc>
          <w:tcPr>
            <w:tcW w:w="1134" w:type="dxa"/>
            <w:vAlign w:val="center"/>
          </w:tcPr>
          <w:p w14:paraId="4A50AAA0"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13AE907F"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19EEA0AD" w14:textId="77777777" w:rsidTr="00D302CF">
        <w:trPr>
          <w:jc w:val="center"/>
        </w:trPr>
        <w:tc>
          <w:tcPr>
            <w:tcW w:w="567" w:type="dxa"/>
            <w:vAlign w:val="center"/>
          </w:tcPr>
          <w:p w14:paraId="72D474C9" w14:textId="77777777" w:rsidR="00C44B0E" w:rsidRPr="002210A4" w:rsidRDefault="00C44B0E" w:rsidP="00C44B0E">
            <w:pPr>
              <w:spacing w:after="200" w:line="276" w:lineRule="auto"/>
              <w:ind w:firstLine="0"/>
              <w:jc w:val="center"/>
              <w:rPr>
                <w:sz w:val="28"/>
                <w:szCs w:val="28"/>
              </w:rPr>
            </w:pPr>
            <w:r w:rsidRPr="002210A4">
              <w:rPr>
                <w:sz w:val="28"/>
                <w:szCs w:val="28"/>
              </w:rPr>
              <w:t>9</w:t>
            </w:r>
          </w:p>
        </w:tc>
        <w:tc>
          <w:tcPr>
            <w:tcW w:w="2552" w:type="dxa"/>
            <w:vAlign w:val="center"/>
          </w:tcPr>
          <w:p w14:paraId="5B91429F" w14:textId="77777777" w:rsidR="00C44B0E" w:rsidRPr="002210A4" w:rsidRDefault="00C44B0E" w:rsidP="00C44B0E">
            <w:pPr>
              <w:tabs>
                <w:tab w:val="left" w:pos="284"/>
              </w:tabs>
              <w:ind w:firstLine="0"/>
              <w:jc w:val="center"/>
              <w:rPr>
                <w:sz w:val="28"/>
                <w:szCs w:val="28"/>
              </w:rPr>
            </w:pPr>
            <w:r w:rsidRPr="002210A4">
              <w:rPr>
                <w:sz w:val="28"/>
                <w:szCs w:val="28"/>
              </w:rPr>
              <w:t>пер. Северный</w:t>
            </w:r>
          </w:p>
        </w:tc>
        <w:tc>
          <w:tcPr>
            <w:tcW w:w="2693" w:type="dxa"/>
            <w:vAlign w:val="center"/>
          </w:tcPr>
          <w:p w14:paraId="6EB5B47C"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4BD9FA5F" w14:textId="77777777" w:rsidR="00C44B0E" w:rsidRPr="002210A4" w:rsidRDefault="00C44B0E" w:rsidP="00C44B0E">
            <w:pPr>
              <w:ind w:firstLine="0"/>
              <w:jc w:val="center"/>
              <w:rPr>
                <w:sz w:val="28"/>
                <w:szCs w:val="28"/>
              </w:rPr>
            </w:pPr>
            <w:r w:rsidRPr="002210A4">
              <w:rPr>
                <w:sz w:val="28"/>
                <w:szCs w:val="28"/>
              </w:rPr>
              <w:t>2.75</w:t>
            </w:r>
          </w:p>
        </w:tc>
        <w:tc>
          <w:tcPr>
            <w:tcW w:w="1134" w:type="dxa"/>
            <w:vAlign w:val="center"/>
          </w:tcPr>
          <w:p w14:paraId="0466FC23"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7DE37439"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2D70D649" w14:textId="77777777" w:rsidTr="00D302CF">
        <w:trPr>
          <w:jc w:val="center"/>
        </w:trPr>
        <w:tc>
          <w:tcPr>
            <w:tcW w:w="567" w:type="dxa"/>
            <w:vAlign w:val="center"/>
          </w:tcPr>
          <w:p w14:paraId="7296CAF6" w14:textId="77777777" w:rsidR="00C44B0E" w:rsidRPr="002210A4" w:rsidRDefault="00C44B0E" w:rsidP="00C44B0E">
            <w:pPr>
              <w:spacing w:after="200" w:line="276" w:lineRule="auto"/>
              <w:ind w:firstLine="0"/>
              <w:jc w:val="center"/>
              <w:rPr>
                <w:sz w:val="28"/>
                <w:szCs w:val="28"/>
              </w:rPr>
            </w:pPr>
            <w:r w:rsidRPr="002210A4">
              <w:rPr>
                <w:sz w:val="28"/>
                <w:szCs w:val="28"/>
              </w:rPr>
              <w:t>10</w:t>
            </w:r>
          </w:p>
        </w:tc>
        <w:tc>
          <w:tcPr>
            <w:tcW w:w="2552" w:type="dxa"/>
            <w:vAlign w:val="center"/>
          </w:tcPr>
          <w:p w14:paraId="1DF52F76" w14:textId="77777777" w:rsidR="00C44B0E" w:rsidRPr="002210A4" w:rsidRDefault="00C44B0E" w:rsidP="00C44B0E">
            <w:pPr>
              <w:tabs>
                <w:tab w:val="left" w:pos="284"/>
              </w:tabs>
              <w:ind w:firstLine="0"/>
              <w:jc w:val="center"/>
              <w:rPr>
                <w:sz w:val="28"/>
                <w:szCs w:val="28"/>
              </w:rPr>
            </w:pPr>
            <w:r w:rsidRPr="002210A4">
              <w:rPr>
                <w:sz w:val="28"/>
                <w:szCs w:val="28"/>
              </w:rPr>
              <w:t>ул. Проектная</w:t>
            </w:r>
          </w:p>
        </w:tc>
        <w:tc>
          <w:tcPr>
            <w:tcW w:w="2693" w:type="dxa"/>
            <w:vAlign w:val="center"/>
          </w:tcPr>
          <w:p w14:paraId="622A9184" w14:textId="77777777" w:rsidR="00C44B0E" w:rsidRPr="002210A4" w:rsidRDefault="00C44B0E" w:rsidP="00C44B0E">
            <w:pPr>
              <w:tabs>
                <w:tab w:val="left" w:pos="284"/>
              </w:tabs>
              <w:ind w:firstLine="0"/>
              <w:jc w:val="center"/>
              <w:rPr>
                <w:sz w:val="28"/>
                <w:szCs w:val="28"/>
              </w:rPr>
            </w:pPr>
            <w:r w:rsidRPr="002210A4">
              <w:rPr>
                <w:sz w:val="28"/>
                <w:szCs w:val="28"/>
              </w:rPr>
              <w:t>Улица в жилой застройке второстепенная (переулок)</w:t>
            </w:r>
          </w:p>
        </w:tc>
        <w:tc>
          <w:tcPr>
            <w:tcW w:w="1418" w:type="dxa"/>
            <w:vAlign w:val="center"/>
          </w:tcPr>
          <w:p w14:paraId="161D5204" w14:textId="77777777" w:rsidR="00C44B0E" w:rsidRPr="002210A4" w:rsidRDefault="00C44B0E" w:rsidP="00C44B0E">
            <w:pPr>
              <w:ind w:firstLine="0"/>
              <w:jc w:val="center"/>
              <w:rPr>
                <w:sz w:val="28"/>
                <w:szCs w:val="28"/>
              </w:rPr>
            </w:pPr>
            <w:r w:rsidRPr="002210A4">
              <w:rPr>
                <w:sz w:val="28"/>
                <w:szCs w:val="28"/>
              </w:rPr>
              <w:t>2.75</w:t>
            </w:r>
          </w:p>
        </w:tc>
        <w:tc>
          <w:tcPr>
            <w:tcW w:w="1134" w:type="dxa"/>
            <w:vAlign w:val="center"/>
          </w:tcPr>
          <w:p w14:paraId="7DE02DDA" w14:textId="77777777" w:rsidR="00C44B0E" w:rsidRPr="002210A4" w:rsidRDefault="00C44B0E" w:rsidP="00C44B0E">
            <w:pPr>
              <w:spacing w:after="200" w:line="276" w:lineRule="auto"/>
              <w:ind w:firstLine="0"/>
              <w:jc w:val="center"/>
              <w:rPr>
                <w:sz w:val="28"/>
                <w:szCs w:val="28"/>
              </w:rPr>
            </w:pPr>
            <w:r w:rsidRPr="002210A4">
              <w:rPr>
                <w:sz w:val="28"/>
                <w:szCs w:val="28"/>
              </w:rPr>
              <w:t>2</w:t>
            </w:r>
          </w:p>
        </w:tc>
        <w:tc>
          <w:tcPr>
            <w:tcW w:w="1701" w:type="dxa"/>
            <w:vAlign w:val="center"/>
          </w:tcPr>
          <w:p w14:paraId="1C4C1290"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r w:rsidR="00C44B0E" w:rsidRPr="002210A4" w14:paraId="3B9B405D" w14:textId="77777777" w:rsidTr="00D302CF">
        <w:trPr>
          <w:jc w:val="center"/>
        </w:trPr>
        <w:tc>
          <w:tcPr>
            <w:tcW w:w="567" w:type="dxa"/>
            <w:vAlign w:val="center"/>
          </w:tcPr>
          <w:p w14:paraId="5CD97C4B" w14:textId="77777777" w:rsidR="00C44B0E" w:rsidRPr="002210A4" w:rsidRDefault="00C44B0E" w:rsidP="00C44B0E">
            <w:pPr>
              <w:spacing w:after="200" w:line="276" w:lineRule="auto"/>
              <w:ind w:firstLine="0"/>
              <w:jc w:val="center"/>
              <w:rPr>
                <w:sz w:val="28"/>
                <w:szCs w:val="28"/>
              </w:rPr>
            </w:pPr>
            <w:r w:rsidRPr="002210A4">
              <w:rPr>
                <w:sz w:val="28"/>
                <w:szCs w:val="28"/>
              </w:rPr>
              <w:t>11</w:t>
            </w:r>
          </w:p>
        </w:tc>
        <w:tc>
          <w:tcPr>
            <w:tcW w:w="2552" w:type="dxa"/>
            <w:vAlign w:val="center"/>
          </w:tcPr>
          <w:p w14:paraId="1E8237EB" w14:textId="77777777" w:rsidR="00C44B0E" w:rsidRPr="002210A4" w:rsidRDefault="00C44B0E" w:rsidP="00C44B0E">
            <w:pPr>
              <w:spacing w:after="200" w:line="276" w:lineRule="auto"/>
              <w:ind w:firstLine="0"/>
              <w:jc w:val="center"/>
              <w:rPr>
                <w:sz w:val="28"/>
                <w:szCs w:val="28"/>
              </w:rPr>
            </w:pPr>
            <w:r w:rsidRPr="002210A4">
              <w:rPr>
                <w:sz w:val="28"/>
                <w:szCs w:val="28"/>
              </w:rPr>
              <w:t>Проезды</w:t>
            </w:r>
          </w:p>
        </w:tc>
        <w:tc>
          <w:tcPr>
            <w:tcW w:w="2693" w:type="dxa"/>
            <w:vAlign w:val="center"/>
          </w:tcPr>
          <w:p w14:paraId="04A7F0B7" w14:textId="77777777" w:rsidR="00C44B0E" w:rsidRPr="002210A4" w:rsidRDefault="00C44B0E" w:rsidP="00C44B0E">
            <w:pPr>
              <w:spacing w:after="200" w:line="276" w:lineRule="auto"/>
              <w:ind w:firstLine="0"/>
              <w:jc w:val="center"/>
              <w:rPr>
                <w:sz w:val="28"/>
                <w:szCs w:val="28"/>
              </w:rPr>
            </w:pPr>
            <w:r w:rsidRPr="002210A4">
              <w:rPr>
                <w:sz w:val="28"/>
                <w:szCs w:val="28"/>
              </w:rPr>
              <w:t>Проезд</w:t>
            </w:r>
          </w:p>
        </w:tc>
        <w:tc>
          <w:tcPr>
            <w:tcW w:w="1418" w:type="dxa"/>
            <w:vAlign w:val="center"/>
          </w:tcPr>
          <w:p w14:paraId="39CA54C1" w14:textId="77777777" w:rsidR="00C44B0E" w:rsidRPr="002210A4" w:rsidRDefault="00C44B0E" w:rsidP="00C44B0E">
            <w:pPr>
              <w:spacing w:after="200" w:line="276" w:lineRule="auto"/>
              <w:ind w:firstLine="0"/>
              <w:jc w:val="center"/>
              <w:rPr>
                <w:sz w:val="28"/>
                <w:szCs w:val="28"/>
              </w:rPr>
            </w:pPr>
            <w:r w:rsidRPr="002210A4">
              <w:rPr>
                <w:sz w:val="28"/>
                <w:szCs w:val="28"/>
              </w:rPr>
              <w:t>2,75 - 3,0</w:t>
            </w:r>
          </w:p>
        </w:tc>
        <w:tc>
          <w:tcPr>
            <w:tcW w:w="1134" w:type="dxa"/>
            <w:vAlign w:val="center"/>
          </w:tcPr>
          <w:p w14:paraId="22223367" w14:textId="77777777" w:rsidR="00C44B0E" w:rsidRPr="002210A4" w:rsidRDefault="00C44B0E" w:rsidP="00C44B0E">
            <w:pPr>
              <w:spacing w:after="200" w:line="276" w:lineRule="auto"/>
              <w:ind w:firstLine="0"/>
              <w:jc w:val="center"/>
              <w:rPr>
                <w:sz w:val="28"/>
                <w:szCs w:val="28"/>
              </w:rPr>
            </w:pPr>
            <w:r w:rsidRPr="002210A4">
              <w:rPr>
                <w:sz w:val="28"/>
                <w:szCs w:val="28"/>
              </w:rPr>
              <w:t>1-2</w:t>
            </w:r>
          </w:p>
        </w:tc>
        <w:tc>
          <w:tcPr>
            <w:tcW w:w="1701" w:type="dxa"/>
            <w:vAlign w:val="center"/>
          </w:tcPr>
          <w:p w14:paraId="151AAE3E" w14:textId="77777777" w:rsidR="00C44B0E" w:rsidRPr="002210A4" w:rsidRDefault="00C44B0E" w:rsidP="00C44B0E">
            <w:pPr>
              <w:spacing w:after="200" w:line="276" w:lineRule="auto"/>
              <w:ind w:firstLine="0"/>
              <w:jc w:val="center"/>
              <w:rPr>
                <w:sz w:val="28"/>
                <w:szCs w:val="28"/>
              </w:rPr>
            </w:pPr>
            <w:r w:rsidRPr="002210A4">
              <w:rPr>
                <w:sz w:val="28"/>
                <w:szCs w:val="28"/>
              </w:rPr>
              <w:t>1,0</w:t>
            </w:r>
          </w:p>
        </w:tc>
      </w:tr>
    </w:tbl>
    <w:p w14:paraId="4E010055" w14:textId="77777777" w:rsidR="00C44B0E" w:rsidRPr="002210A4" w:rsidRDefault="00C44B0E" w:rsidP="00C44B0E">
      <w:pPr>
        <w:tabs>
          <w:tab w:val="left" w:pos="284"/>
        </w:tabs>
        <w:spacing w:line="276" w:lineRule="auto"/>
        <w:ind w:firstLine="567"/>
        <w:rPr>
          <w:sz w:val="28"/>
          <w:szCs w:val="28"/>
        </w:rPr>
      </w:pPr>
    </w:p>
    <w:p w14:paraId="1776A0D6"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Все дороги на расчетный срок предусматриваются с твердым покрытием.</w:t>
      </w:r>
    </w:p>
    <w:p w14:paraId="3D04F10F"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Поэтапное выполнение планируемых мероприятий будет не только способствовать развитию улично-дорожной сети, но и направлено на выполнение стратегических целей по созданию комфортной среды для проживания на территории с. Нялинское.</w:t>
      </w:r>
    </w:p>
    <w:p w14:paraId="01A09296" w14:textId="77777777" w:rsidR="00C44B0E" w:rsidRPr="002210A4" w:rsidRDefault="00C44B0E" w:rsidP="00C44B0E">
      <w:pPr>
        <w:spacing w:line="360" w:lineRule="auto"/>
        <w:ind w:firstLine="567"/>
        <w:rPr>
          <w:i/>
          <w:sz w:val="28"/>
          <w:szCs w:val="28"/>
          <w:lang w:eastAsia="en-US"/>
        </w:rPr>
      </w:pPr>
      <w:r w:rsidRPr="002210A4">
        <w:rPr>
          <w:i/>
          <w:sz w:val="28"/>
          <w:szCs w:val="28"/>
          <w:lang w:eastAsia="en-US"/>
        </w:rPr>
        <w:t>Организация пешеходного движения.</w:t>
      </w:r>
    </w:p>
    <w:p w14:paraId="0824389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Мероприятия по организации пешеходного движения направлены на создание безопасных и удобных сообщений между жилыми зонами, местами приложения труда, учреждениями соцкультбыта, зонами отдыха. Пешеходное движение осуществляется по системе взаимосвязанных тротуаров.</w:t>
      </w:r>
    </w:p>
    <w:p w14:paraId="709AF5BB" w14:textId="77777777" w:rsidR="00C44B0E" w:rsidRPr="002210A4" w:rsidRDefault="00C44B0E" w:rsidP="002210A4">
      <w:pPr>
        <w:keepNext/>
        <w:spacing w:after="120" w:line="276" w:lineRule="auto"/>
        <w:ind w:left="1211" w:firstLine="0"/>
        <w:jc w:val="center"/>
        <w:outlineLvl w:val="1"/>
        <w:rPr>
          <w:b/>
          <w:sz w:val="28"/>
          <w:szCs w:val="28"/>
          <w:lang w:eastAsia="x-none"/>
        </w:rPr>
      </w:pPr>
      <w:bookmarkStart w:id="39" w:name="_Toc198071324"/>
      <w:bookmarkStart w:id="40" w:name="_Toc201105293"/>
      <w:r w:rsidRPr="002210A4">
        <w:rPr>
          <w:b/>
          <w:sz w:val="28"/>
          <w:szCs w:val="28"/>
          <w:lang w:eastAsia="x-none"/>
        </w:rPr>
        <w:t>1</w:t>
      </w:r>
      <w:r w:rsidRPr="002210A4">
        <w:rPr>
          <w:b/>
          <w:sz w:val="28"/>
          <w:szCs w:val="28"/>
          <w:lang w:val="x-none" w:eastAsia="x-none"/>
        </w:rPr>
        <w:t>.</w:t>
      </w:r>
      <w:r w:rsidRPr="002210A4">
        <w:rPr>
          <w:b/>
          <w:sz w:val="28"/>
          <w:szCs w:val="28"/>
          <w:lang w:eastAsia="x-none"/>
        </w:rPr>
        <w:t>6</w:t>
      </w:r>
      <w:r w:rsidRPr="002210A4">
        <w:rPr>
          <w:b/>
          <w:sz w:val="28"/>
          <w:szCs w:val="28"/>
          <w:lang w:val="x-none" w:eastAsia="x-none"/>
        </w:rPr>
        <w:t xml:space="preserve"> </w:t>
      </w:r>
      <w:r w:rsidRPr="002210A4">
        <w:rPr>
          <w:b/>
          <w:sz w:val="28"/>
          <w:szCs w:val="28"/>
          <w:lang w:eastAsia="x-none"/>
        </w:rPr>
        <w:t>Объекты воздушного и водного транспорта</w:t>
      </w:r>
      <w:bookmarkEnd w:id="39"/>
      <w:bookmarkEnd w:id="40"/>
    </w:p>
    <w:p w14:paraId="03D1F13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летнее время связь с районным центром осуществляется речным транспортом по рекам Обь и Иртыш. На территории села Нялинское имеется причал.</w:t>
      </w:r>
    </w:p>
    <w:p w14:paraId="281FD15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В переходные периоды (весна и осень) на территории села Нялинское действует вертолётное сообщение. Вертолетная площадка располагается в южной части села. </w:t>
      </w:r>
    </w:p>
    <w:p w14:paraId="67AE512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соответствии с Генеральным планом проектом предусмотрено организация лодочной станции.</w:t>
      </w:r>
    </w:p>
    <w:p w14:paraId="256BB2D0"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41" w:name="_Toc201105294"/>
      <w:r w:rsidRPr="002210A4">
        <w:rPr>
          <w:b/>
          <w:sz w:val="28"/>
          <w:szCs w:val="28"/>
          <w:lang w:val="x-none" w:eastAsia="x-none"/>
        </w:rPr>
        <w:t>1.</w:t>
      </w:r>
      <w:r w:rsidRPr="002210A4">
        <w:rPr>
          <w:b/>
          <w:sz w:val="28"/>
          <w:szCs w:val="28"/>
          <w:lang w:eastAsia="x-none"/>
        </w:rPr>
        <w:t>7</w:t>
      </w:r>
      <w:r w:rsidRPr="002210A4">
        <w:rPr>
          <w:b/>
          <w:sz w:val="28"/>
          <w:szCs w:val="28"/>
          <w:lang w:val="x-none" w:eastAsia="x-none"/>
        </w:rPr>
        <w:t xml:space="preserve"> Водоснабжение</w:t>
      </w:r>
      <w:bookmarkEnd w:id="37"/>
      <w:bookmarkEnd w:id="41"/>
    </w:p>
    <w:p w14:paraId="2FB79C25" w14:textId="77777777" w:rsidR="00C44B0E" w:rsidRPr="002210A4" w:rsidRDefault="00C44B0E" w:rsidP="00C44B0E">
      <w:pPr>
        <w:spacing w:line="360" w:lineRule="auto"/>
        <w:ind w:firstLine="567"/>
        <w:rPr>
          <w:sz w:val="28"/>
          <w:szCs w:val="28"/>
          <w:lang w:eastAsia="en-US"/>
        </w:rPr>
      </w:pPr>
      <w:bookmarkStart w:id="42" w:name="_Hlk167762945"/>
      <w:bookmarkStart w:id="43" w:name="_Toc180703735"/>
      <w:bookmarkStart w:id="44" w:name="_Toc167760477"/>
      <w:bookmarkEnd w:id="38"/>
      <w:r w:rsidRPr="002210A4">
        <w:rPr>
          <w:sz w:val="28"/>
          <w:szCs w:val="28"/>
          <w:lang w:eastAsia="en-US"/>
        </w:rPr>
        <w:t xml:space="preserve">В настоящее время с. Нялинское обеспечено централизованной системой хозяйственно-питьевого водоснабжения. Водопроводом обеспечены большинство индивидуальных, многоквартирных жилых домов и общественно-деловая застройка. </w:t>
      </w:r>
    </w:p>
    <w:p w14:paraId="31EE155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Водоснабжение с. Нялинское осуществляется от артезианской скважины, глубиной 230 метров, производительностью 380,16 м3/сутки.</w:t>
      </w:r>
    </w:p>
    <w:p w14:paraId="15B501D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Артезианская скважина имеет наземный рубленный павильон для отбора проб с целью контроля качества воды. На скважине установлен погружной насос марки ЭЦВ-6-10-90, производительностью 10 м3/ч, и напором 90 м. Глубина погружения насоса – 70 м. Номинальная потребляемая мощность насоса – 5,5 кВт. Скважина оборудована автоматикой регулирования и защиты электронасоса от пропадания фаз, также здесь установлено реле времени. Вода после забора из скважины проходит очистку (комплексы водоподготовки типа «Лотос-ТМ-XX»).</w:t>
      </w:r>
    </w:p>
    <w:p w14:paraId="5C149C80" w14:textId="77777777" w:rsidR="00C44B0E" w:rsidRPr="002210A4" w:rsidRDefault="00C44B0E" w:rsidP="00C44B0E">
      <w:pPr>
        <w:spacing w:line="360" w:lineRule="auto"/>
        <w:ind w:firstLine="567"/>
        <w:rPr>
          <w:sz w:val="28"/>
          <w:szCs w:val="28"/>
          <w:lang w:eastAsia="en-US"/>
        </w:rPr>
      </w:pPr>
      <w:r w:rsidRPr="002210A4">
        <w:rPr>
          <w:rFonts w:eastAsia="Calibri"/>
          <w:sz w:val="28"/>
          <w:szCs w:val="28"/>
          <w:lang w:eastAsia="en-US"/>
        </w:rPr>
        <w:t>Водоснабжение с. Нялинское осуществляется от водоочистных сооружений (ВОС) на которые поступает неочищенная вода из артезианской скважины. Водоочистные сооружения введены в эксплуатацию в 2008 г.</w:t>
      </w:r>
    </w:p>
    <w:p w14:paraId="1DC4BCF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обеспечения необходимого напора также используются водонапорные башни (1 рабочая, 1 резервная).</w:t>
      </w:r>
    </w:p>
    <w:p w14:paraId="1F91D068" w14:textId="77777777" w:rsidR="00C44B0E" w:rsidRPr="002210A4" w:rsidRDefault="00C44B0E" w:rsidP="00C44B0E">
      <w:pPr>
        <w:spacing w:line="360" w:lineRule="auto"/>
        <w:ind w:firstLine="567"/>
        <w:rPr>
          <w:rFonts w:eastAsia="Calibri"/>
          <w:sz w:val="28"/>
          <w:szCs w:val="28"/>
          <w:lang w:eastAsia="en-US"/>
        </w:rPr>
      </w:pPr>
      <w:r w:rsidRPr="002210A4">
        <w:rPr>
          <w:rFonts w:eastAsia="Calibri"/>
          <w:sz w:val="28"/>
          <w:szCs w:val="28"/>
          <w:lang w:eastAsia="en-US"/>
        </w:rPr>
        <w:t>Сети водоснабжения выполнены из комбинированных материалов полиэтилена, стальных оцинкованных труб в ППУ изоляции и без неё, способ прокладки безканальный или в лотках. Сети водоснабжения проложены вдоль улиц.</w:t>
      </w:r>
    </w:p>
    <w:p w14:paraId="37F4F19C" w14:textId="77777777" w:rsidR="00C44B0E" w:rsidRPr="002210A4" w:rsidRDefault="00C44B0E" w:rsidP="00C44B0E">
      <w:pPr>
        <w:spacing w:line="360" w:lineRule="auto"/>
        <w:ind w:firstLine="567"/>
        <w:rPr>
          <w:rFonts w:eastAsia="Calibri"/>
          <w:sz w:val="28"/>
          <w:szCs w:val="28"/>
          <w:lang w:eastAsia="en-US"/>
        </w:rPr>
      </w:pPr>
      <w:r w:rsidRPr="002210A4">
        <w:rPr>
          <w:rFonts w:eastAsia="Calibri"/>
          <w:sz w:val="28"/>
          <w:szCs w:val="28"/>
          <w:lang w:eastAsia="en-US"/>
        </w:rPr>
        <w:t>Комфортное жилье, новые объекты общественно-делового назначения предполагают высокую степень инженерного оборудования в зданиях и, соответственно, высокие нормы удельного хозяйственно-питьевого водопотребления.</w:t>
      </w:r>
    </w:p>
    <w:bookmarkEnd w:id="42"/>
    <w:p w14:paraId="4AE5C09E" w14:textId="77777777" w:rsidR="00C44B0E" w:rsidRPr="002210A4" w:rsidRDefault="00C44B0E" w:rsidP="00C44B0E">
      <w:pPr>
        <w:spacing w:line="360" w:lineRule="auto"/>
        <w:ind w:firstLine="567"/>
        <w:rPr>
          <w:rFonts w:eastAsia="Calibri"/>
          <w:bCs/>
          <w:sz w:val="28"/>
          <w:szCs w:val="28"/>
          <w:lang w:eastAsia="en-US"/>
        </w:rPr>
      </w:pPr>
      <w:r w:rsidRPr="002210A4">
        <w:rPr>
          <w:rFonts w:eastAsia="Calibri"/>
          <w:sz w:val="28"/>
          <w:szCs w:val="28"/>
          <w:lang w:eastAsia="en-US"/>
        </w:rPr>
        <w:t>В целях увеличения водопотребления</w:t>
      </w:r>
      <w:r w:rsidRPr="002210A4">
        <w:rPr>
          <w:sz w:val="28"/>
          <w:szCs w:val="28"/>
          <w:lang w:eastAsia="en-US"/>
        </w:rPr>
        <w:t>, в соответствии с Генеральным планом сельского поселения Нялинское, проектом предлагается строительство водозабора (</w:t>
      </w:r>
      <w:r w:rsidRPr="002210A4">
        <w:rPr>
          <w:rFonts w:eastAsia="Calibri"/>
          <w:sz w:val="28"/>
          <w:szCs w:val="28"/>
          <w:lang w:eastAsia="en-US"/>
        </w:rPr>
        <w:t>2 скважины)</w:t>
      </w:r>
      <w:r w:rsidRPr="002210A4">
        <w:rPr>
          <w:sz w:val="28"/>
          <w:szCs w:val="28"/>
          <w:lang w:eastAsia="en-US"/>
        </w:rPr>
        <w:t>, водоочистных сооружений (</w:t>
      </w:r>
      <w:r w:rsidRPr="002210A4">
        <w:rPr>
          <w:rFonts w:eastAsia="Calibri"/>
          <w:sz w:val="28"/>
          <w:szCs w:val="28"/>
          <w:lang w:eastAsia="en-US"/>
        </w:rPr>
        <w:t>производительность 240 м</w:t>
      </w:r>
      <w:r w:rsidRPr="002210A4">
        <w:rPr>
          <w:rFonts w:eastAsia="Calibri"/>
          <w:sz w:val="28"/>
          <w:szCs w:val="28"/>
          <w:vertAlign w:val="superscript"/>
          <w:lang w:eastAsia="en-US"/>
        </w:rPr>
        <w:t>3</w:t>
      </w:r>
      <w:r w:rsidRPr="002210A4">
        <w:rPr>
          <w:rFonts w:eastAsia="Calibri"/>
          <w:sz w:val="28"/>
          <w:szCs w:val="28"/>
          <w:lang w:eastAsia="en-US"/>
        </w:rPr>
        <w:t>/сутки)</w:t>
      </w:r>
      <w:r w:rsidRPr="002210A4">
        <w:rPr>
          <w:sz w:val="28"/>
          <w:szCs w:val="28"/>
          <w:lang w:eastAsia="en-US"/>
        </w:rPr>
        <w:t xml:space="preserve">, станции </w:t>
      </w:r>
      <w:r w:rsidRPr="002210A4">
        <w:rPr>
          <w:rFonts w:eastAsia="Calibri"/>
          <w:bCs/>
          <w:sz w:val="28"/>
          <w:szCs w:val="28"/>
          <w:lang w:eastAsia="en-US"/>
        </w:rPr>
        <w:t>II подъема, 200 м.</w:t>
      </w:r>
    </w:p>
    <w:p w14:paraId="6B1B4A28" w14:textId="77777777" w:rsidR="00C44B0E" w:rsidRPr="002210A4" w:rsidRDefault="00C44B0E" w:rsidP="002210A4">
      <w:pPr>
        <w:keepNext/>
        <w:spacing w:after="120" w:line="276" w:lineRule="auto"/>
        <w:ind w:left="851" w:firstLine="0"/>
        <w:jc w:val="center"/>
        <w:outlineLvl w:val="1"/>
        <w:rPr>
          <w:b/>
          <w:sz w:val="28"/>
          <w:szCs w:val="28"/>
          <w:lang w:eastAsia="x-none"/>
        </w:rPr>
      </w:pPr>
      <w:bookmarkStart w:id="45" w:name="_Toc201105295"/>
      <w:r w:rsidRPr="002210A4">
        <w:rPr>
          <w:b/>
          <w:sz w:val="28"/>
          <w:szCs w:val="28"/>
          <w:lang w:eastAsia="x-none"/>
        </w:rPr>
        <w:t>1.7.1</w:t>
      </w:r>
      <w:r w:rsidRPr="002210A4">
        <w:rPr>
          <w:b/>
          <w:sz w:val="28"/>
          <w:szCs w:val="28"/>
          <w:lang w:val="x-none" w:eastAsia="x-none"/>
        </w:rPr>
        <w:t xml:space="preserve"> </w:t>
      </w:r>
      <w:r w:rsidRPr="002210A4">
        <w:rPr>
          <w:b/>
          <w:sz w:val="28"/>
          <w:szCs w:val="28"/>
          <w:lang w:eastAsia="x-none"/>
        </w:rPr>
        <w:t>Противопожарное водоснабжение</w:t>
      </w:r>
      <w:bookmarkEnd w:id="43"/>
      <w:bookmarkEnd w:id="45"/>
    </w:p>
    <w:p w14:paraId="10F8DBCB"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настоящее время на территории с. Нялинское пожаротушение обеспечивается из 9 пожарных водоемов:</w:t>
      </w:r>
    </w:p>
    <w:p w14:paraId="3614A695"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Мира, район д. 85;</w:t>
      </w:r>
    </w:p>
    <w:p w14:paraId="51475F92"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Мира, район д. 68;</w:t>
      </w:r>
    </w:p>
    <w:p w14:paraId="3A2A3BC8"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Труда, район д. 24;</w:t>
      </w:r>
    </w:p>
    <w:p w14:paraId="01443609"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(территория Кадетской школы-интерната, ул. Яброва, 5);</w:t>
      </w:r>
    </w:p>
    <w:p w14:paraId="30D9AA99"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Фомина, 7;</w:t>
      </w:r>
    </w:p>
    <w:p w14:paraId="29727352"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(территория Средней общеобразовательной школы, ул. Труда, 25);</w:t>
      </w:r>
    </w:p>
    <w:p w14:paraId="26BED790"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Мира, 17А;</w:t>
      </w:r>
    </w:p>
    <w:p w14:paraId="02606514"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(естественный водоем);</w:t>
      </w:r>
    </w:p>
    <w:p w14:paraId="47125D1C"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Полевая, район д. 6.</w:t>
      </w:r>
    </w:p>
    <w:p w14:paraId="268ADD2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В соответствии с </w:t>
      </w:r>
      <w:r w:rsidRPr="002210A4">
        <w:rPr>
          <w:rFonts w:eastAsia="Calibri"/>
          <w:sz w:val="28"/>
          <w:szCs w:val="28"/>
          <w:lang w:eastAsia="en-US"/>
        </w:rPr>
        <w:t>планом принимаемых мер (утвержденного главой сельского поселения Нялинское от 10.12.2024) по исполнению решения Ханты-Мансийского районного суда от 10.10.2023, предписания органа государственного пожарного надзора от 12.02.2024</w:t>
      </w:r>
      <w:r w:rsidRPr="002210A4">
        <w:rPr>
          <w:sz w:val="28"/>
          <w:szCs w:val="28"/>
          <w:lang w:eastAsia="en-US"/>
        </w:rPr>
        <w:t xml:space="preserve"> проектом предусмотрено размещение 5 пожарных водоемов.</w:t>
      </w:r>
    </w:p>
    <w:p w14:paraId="38529EB2"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Мира, район д.76;</w:t>
      </w:r>
    </w:p>
    <w:p w14:paraId="549EECBA"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Кедровая, 1Б;</w:t>
      </w:r>
    </w:p>
    <w:p w14:paraId="6FEC8225"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Кедровая, район д. 14;</w:t>
      </w:r>
    </w:p>
    <w:p w14:paraId="5F49B8D4"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по адресу ул. Лесная, район д. 14;</w:t>
      </w:r>
    </w:p>
    <w:p w14:paraId="2A4492BB" w14:textId="77777777" w:rsidR="00C44B0E" w:rsidRPr="002210A4" w:rsidRDefault="00C44B0E" w:rsidP="00C44B0E">
      <w:pPr>
        <w:numPr>
          <w:ilvl w:val="0"/>
          <w:numId w:val="11"/>
        </w:numPr>
        <w:tabs>
          <w:tab w:val="left" w:pos="1276"/>
        </w:tabs>
        <w:autoSpaceDE w:val="0"/>
        <w:autoSpaceDN w:val="0"/>
        <w:adjustRightInd w:val="0"/>
        <w:spacing w:line="360" w:lineRule="auto"/>
        <w:jc w:val="left"/>
        <w:rPr>
          <w:sz w:val="28"/>
          <w:szCs w:val="28"/>
        </w:rPr>
      </w:pPr>
      <w:r w:rsidRPr="002210A4">
        <w:rPr>
          <w:sz w:val="28"/>
          <w:szCs w:val="28"/>
        </w:rPr>
        <w:t>пожарный водоем ул.  Лесная, район д. 25.</w:t>
      </w:r>
    </w:p>
    <w:p w14:paraId="23BDD120"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Проектом не предусмотрено размещение пожарных гидрантов.</w:t>
      </w:r>
    </w:p>
    <w:p w14:paraId="440C6D26"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Расход воды на наружное пожаротушение (на один пожар) и количество одновременных пожаров следует принимать по таблице 1. СП 8.13130.2020 «Наружное противопожарное водоснабжение». Для населенных пунктов с числом жителей не более 1000 человек при расчетном количестве одновременных пожаров – 1, расход воды на наружное пожаротушение 5 л/с для застройки зданиями, сооружениями не более 2 этажей.</w:t>
      </w:r>
    </w:p>
    <w:p w14:paraId="2BC4314F"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46" w:name="_Toc201105296"/>
      <w:r w:rsidRPr="002210A4">
        <w:rPr>
          <w:b/>
          <w:sz w:val="28"/>
          <w:szCs w:val="28"/>
          <w:lang w:val="x-none" w:eastAsia="x-none"/>
        </w:rPr>
        <w:t>1.</w:t>
      </w:r>
      <w:r w:rsidRPr="002210A4">
        <w:rPr>
          <w:b/>
          <w:sz w:val="28"/>
          <w:szCs w:val="28"/>
          <w:lang w:eastAsia="x-none"/>
        </w:rPr>
        <w:t>8</w:t>
      </w:r>
      <w:r w:rsidRPr="002210A4">
        <w:rPr>
          <w:b/>
          <w:sz w:val="28"/>
          <w:szCs w:val="28"/>
          <w:lang w:val="x-none" w:eastAsia="x-none"/>
        </w:rPr>
        <w:t xml:space="preserve"> Водоотведение</w:t>
      </w:r>
      <w:bookmarkEnd w:id="44"/>
      <w:bookmarkEnd w:id="46"/>
    </w:p>
    <w:p w14:paraId="20A469C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На территории села централизованная система канализации отсутствуют. </w:t>
      </w:r>
    </w:p>
    <w:p w14:paraId="5E7A0AF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Индивидуальные жилые дома оборудованы надворными уборными с утилизацией нечистот в компостные ямы и септики. Хозяйственно-бытовые сточные воды вывозятся спецавтотранспортом на канализационные очистные сооружения, расположенные в южной части с. Нялинское.</w:t>
      </w:r>
    </w:p>
    <w:p w14:paraId="0B02CD1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Сточные воды сливаются в канализационную насосную станцию через приемный колодец, расположенный возле здания очистных сооружений в непосредственной близости от КНС.</w:t>
      </w:r>
    </w:p>
    <w:p w14:paraId="0582C9C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Состав канализационных очистных сооружений:</w:t>
      </w:r>
    </w:p>
    <w:p w14:paraId="058338F3"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приемный колодец;</w:t>
      </w:r>
    </w:p>
    <w:p w14:paraId="162C867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устройство, фильтрующее самоочищающееся;</w:t>
      </w:r>
    </w:p>
    <w:p w14:paraId="452F41F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установка приготовления коагулянта;</w:t>
      </w:r>
    </w:p>
    <w:p w14:paraId="4101BC0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аэротенк-отстойник;</w:t>
      </w:r>
    </w:p>
    <w:p w14:paraId="7A972D9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биореактор доочистки;</w:t>
      </w:r>
    </w:p>
    <w:p w14:paraId="14BCB38E"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накопительная емкость;</w:t>
      </w:r>
    </w:p>
    <w:p w14:paraId="2640FCF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стабилизатор илоуплотнитель;</w:t>
      </w:r>
    </w:p>
    <w:p w14:paraId="26357A4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установка обеззараживания воды;</w:t>
      </w:r>
    </w:p>
    <w:p w14:paraId="6CA0DADE"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воздуходувка.</w:t>
      </w:r>
    </w:p>
    <w:p w14:paraId="71F9781F"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Проектная производительность очистных сооружений составляет 35 м3/сут,</w:t>
      </w:r>
    </w:p>
    <w:p w14:paraId="0A8238A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Канализационные очистные сооружения полной биологической очистки производительностью 35 м3/сутки предназначены для очистки бытовых и близких к ним по составу промышленных сточных вод и удаление из стока азотной группы и фосфатов, с доведением этих показателей после доочистки до нормативов сброса в рыбохозяйственный водоем 1 категории.</w:t>
      </w:r>
    </w:p>
    <w:p w14:paraId="40C4D84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Основным водотоком в с. Нялинское является протока Нялинская реки Обь. Приемником очищенных сточных вод фактически служит протока, устье протоки расположено ниже поселка по течению.</w:t>
      </w:r>
    </w:p>
    <w:p w14:paraId="5AA9112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Услуги водоотведения в населенных пунктах Ханты-Мансийского района оказывает МП «ЖЭК-3».</w:t>
      </w:r>
    </w:p>
    <w:p w14:paraId="2304C3D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канализационных очистных сооружениях наблюдается превышение предельно-допустимых концентраций сточных вод по таким основным показателям, как железо, марганец, медь, нитриты, и взвешенные вещества.</w:t>
      </w:r>
    </w:p>
    <w:p w14:paraId="08D9D67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Генеральным планом на территории сельского поселения Нялинское предусматривается сохранение децентрализованной системы водоотведения. На территории необходимо оборудовать септики полной заводской готовности - первоочередные объекты канализования. </w:t>
      </w:r>
    </w:p>
    <w:p w14:paraId="28045D8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Емкости септиков должны обеспечивать хранение 3-х кратного суточного притока. Очистку камер выполнять не менее 1 раза в год.</w:t>
      </w:r>
    </w:p>
    <w:p w14:paraId="4A84F1E3"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Вывоз стоков от септиков выполнить специализированными машинами на действующие канализационные очистные сооружения с. Нялинское. Прием сточных вод осуществлять через специализированные сооружения.</w:t>
      </w:r>
    </w:p>
    <w:p w14:paraId="6940763E"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жителей, проживающих в домах, оборудованных канализацией, удельная среднесуточная норма водоотведения принята равной норме водопотребления.</w:t>
      </w:r>
    </w:p>
    <w:p w14:paraId="69050E20"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Так же в соответствии с Генеральным планом проектом предусмотрена площадка для складирования снежных масс на юго-западе населенного пункта.</w:t>
      </w:r>
    </w:p>
    <w:p w14:paraId="01FBC728"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47" w:name="_Toc201105297"/>
      <w:r w:rsidRPr="002210A4">
        <w:rPr>
          <w:b/>
          <w:sz w:val="28"/>
          <w:szCs w:val="28"/>
          <w:lang w:val="x-none" w:eastAsia="x-none"/>
        </w:rPr>
        <w:t>1.</w:t>
      </w:r>
      <w:r w:rsidRPr="002210A4">
        <w:rPr>
          <w:b/>
          <w:sz w:val="28"/>
          <w:szCs w:val="28"/>
          <w:lang w:eastAsia="x-none"/>
        </w:rPr>
        <w:t>9</w:t>
      </w:r>
      <w:r w:rsidRPr="002210A4">
        <w:rPr>
          <w:b/>
          <w:sz w:val="28"/>
          <w:szCs w:val="28"/>
          <w:lang w:val="x-none" w:eastAsia="x-none"/>
        </w:rPr>
        <w:t xml:space="preserve"> Теплоснабжение и горячее водоснабжение</w:t>
      </w:r>
      <w:bookmarkEnd w:id="47"/>
    </w:p>
    <w:p w14:paraId="331401BB" w14:textId="77777777" w:rsidR="00C44B0E" w:rsidRPr="002210A4" w:rsidRDefault="00C44B0E" w:rsidP="00C44B0E">
      <w:pPr>
        <w:spacing w:line="360" w:lineRule="auto"/>
        <w:ind w:firstLine="567"/>
        <w:rPr>
          <w:sz w:val="28"/>
          <w:szCs w:val="28"/>
          <w:lang w:eastAsia="en-US"/>
        </w:rPr>
      </w:pPr>
      <w:bookmarkStart w:id="48" w:name="_Hlk143790607"/>
      <w:r w:rsidRPr="002210A4">
        <w:rPr>
          <w:sz w:val="28"/>
          <w:szCs w:val="28"/>
          <w:lang w:eastAsia="en-US"/>
        </w:rPr>
        <w:t>Теплоснабжение с. Нялинское осуществляется комбинировано (централизованно и децентрализованно). Источником централизованного теплоснабжение является блочно-модульная котельная, установленной мощности 5,16 Гкал/ч. Общая протяжённость тепловых сетей в двухтрубном исполнении составляет 7,6 км. Децентрализованное теплоснабжение индивидуальной жилой застройки осуществляется от индивидуальных отопительных систем (печи, камины и т.д.).</w:t>
      </w:r>
    </w:p>
    <w:p w14:paraId="21931F4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Проектными решениями не предусматривается развитие теплоснабжения сельского поселения Нялинское.</w:t>
      </w:r>
    </w:p>
    <w:p w14:paraId="2422D390"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49" w:name="_Toc201105298"/>
      <w:r w:rsidRPr="002210A4">
        <w:rPr>
          <w:b/>
          <w:sz w:val="28"/>
          <w:szCs w:val="28"/>
          <w:lang w:val="x-none" w:eastAsia="x-none"/>
        </w:rPr>
        <w:t>1.</w:t>
      </w:r>
      <w:r w:rsidRPr="002210A4">
        <w:rPr>
          <w:b/>
          <w:sz w:val="28"/>
          <w:szCs w:val="28"/>
          <w:lang w:eastAsia="x-none"/>
        </w:rPr>
        <w:t>10</w:t>
      </w:r>
      <w:r w:rsidRPr="002210A4">
        <w:rPr>
          <w:b/>
          <w:sz w:val="28"/>
          <w:szCs w:val="28"/>
          <w:lang w:val="x-none" w:eastAsia="x-none"/>
        </w:rPr>
        <w:t xml:space="preserve"> Газоснабжение</w:t>
      </w:r>
      <w:bookmarkEnd w:id="49"/>
    </w:p>
    <w:p w14:paraId="671AF1B5" w14:textId="77777777" w:rsidR="00C44B0E" w:rsidRPr="002210A4" w:rsidRDefault="00C44B0E" w:rsidP="00C44B0E">
      <w:pPr>
        <w:spacing w:line="360" w:lineRule="auto"/>
        <w:ind w:firstLine="567"/>
        <w:rPr>
          <w:sz w:val="28"/>
          <w:szCs w:val="28"/>
          <w:lang w:eastAsia="en-US"/>
        </w:rPr>
      </w:pPr>
      <w:bookmarkStart w:id="50" w:name="_Toc167760479"/>
      <w:bookmarkStart w:id="51" w:name="_Hlk167763120"/>
      <w:bookmarkEnd w:id="48"/>
      <w:r w:rsidRPr="002210A4">
        <w:rPr>
          <w:sz w:val="28"/>
          <w:szCs w:val="28"/>
          <w:lang w:eastAsia="en-US"/>
        </w:rPr>
        <w:t xml:space="preserve">В настоящее время на территории с. Нялинское централизованное газоснабжение природным газом отсутствует, для приготовления пищи используется сжиженный газ из газовых баллонов. </w:t>
      </w:r>
    </w:p>
    <w:p w14:paraId="0FB7A80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Генеральным планом сельского поселения Нялинское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населенного пункта.</w:t>
      </w:r>
    </w:p>
    <w:p w14:paraId="13B54D3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подачи природного газа в соответствии со Схемой территориального планирования Ханты-Мансийского автономного округа - Югры, необходимо выполнить:</w:t>
      </w:r>
    </w:p>
    <w:p w14:paraId="2D5FED7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строительство магистрального газопровода - отвода от МГВД «КС Октябрьская - г.Ханты-Мансийск»;</w:t>
      </w:r>
    </w:p>
    <w:p w14:paraId="54255700"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строительство ГРС.</w:t>
      </w:r>
    </w:p>
    <w:p w14:paraId="37878F5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w:t>
      </w:r>
    </w:p>
    <w:p w14:paraId="6693BFFE"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1. Потребители газа в индивидуальной жилой застройке: </w:t>
      </w:r>
    </w:p>
    <w:p w14:paraId="4D3971FA"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отопление и горячее водоснабжение - газовые котлы мощностью 24 кВт (с учетом расчетных тепловых нагрузок на отопление и горячее водоснабжение).</w:t>
      </w:r>
    </w:p>
    <w:p w14:paraId="2FD6639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2. Потребители газа в многоквартирной малоэтажной жилой застройке: </w:t>
      </w:r>
    </w:p>
    <w:p w14:paraId="4EB703D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пищеприготовление - бытовые газовые плиты;</w:t>
      </w:r>
    </w:p>
    <w:p w14:paraId="5E1B88E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отопление и горячее водоснабжение – автономные газовые котельные.</w:t>
      </w:r>
    </w:p>
    <w:p w14:paraId="6160D7EB"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3. Потребители газа в общественной застройке: </w:t>
      </w:r>
    </w:p>
    <w:p w14:paraId="5B483AD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отопление и горячее водоснабжение, встроенные или пристроенные котельные, котельные, предназначенные для теплоснабжения школ и д/садов.</w:t>
      </w:r>
    </w:p>
    <w:p w14:paraId="7D056C1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4. Потребители газа в производственной сфере: индивидуальные котельные.</w:t>
      </w:r>
    </w:p>
    <w:p w14:paraId="540FC9F3"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Прокладка газопроводов - надземная; на низких опорах.Трубы для систем газоснабжения принимаются групп "В" и "Г" из спокойно малоуглеродистой стали. В соответствии с требованиями СНиП и ГОСТ 9.602-89 следует предусмотреть защиту надземных газопроводов от атмосферной коррозии. </w:t>
      </w:r>
    </w:p>
    <w:p w14:paraId="7CC3603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На I очередь Генеральным планом предусматривается строительство межпоселкового газопровода до ГРС к северу от населенного пункта, данное расположение является ранее запроектированным. Далее от ГРС предполагается строительство газопровода высокого давления до ГРП в коммунальной зоне. </w:t>
      </w:r>
    </w:p>
    <w:p w14:paraId="6E4E2DB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определения расходов газа на бытовые нужды приняты укрупненные нормы годового потребления согласно Местным нормативам сельского поселения Нялинское, в количестве, равном 170,4 м3/год на 1 человека.</w:t>
      </w:r>
    </w:p>
    <w:p w14:paraId="483D81E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Прохождение планируемых газопроводов по территории населенного пункта будет уточняться на стадии подготовки рабочей проектной документации для системы газоснабжения.</w:t>
      </w:r>
    </w:p>
    <w:p w14:paraId="7AAD5773"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52" w:name="_Toc201105299"/>
      <w:r w:rsidRPr="002210A4">
        <w:rPr>
          <w:b/>
          <w:sz w:val="28"/>
          <w:szCs w:val="28"/>
          <w:lang w:val="x-none" w:eastAsia="x-none"/>
        </w:rPr>
        <w:t>1.1</w:t>
      </w:r>
      <w:r w:rsidRPr="002210A4">
        <w:rPr>
          <w:b/>
          <w:sz w:val="28"/>
          <w:szCs w:val="28"/>
          <w:lang w:eastAsia="x-none"/>
        </w:rPr>
        <w:t>1</w:t>
      </w:r>
      <w:r w:rsidRPr="002210A4">
        <w:rPr>
          <w:b/>
          <w:sz w:val="28"/>
          <w:szCs w:val="28"/>
          <w:lang w:val="x-none" w:eastAsia="x-none"/>
        </w:rPr>
        <w:t xml:space="preserve"> Электроснабжение</w:t>
      </w:r>
      <w:bookmarkEnd w:id="50"/>
      <w:bookmarkEnd w:id="52"/>
    </w:p>
    <w:bookmarkEnd w:id="51"/>
    <w:p w14:paraId="6700E37E"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настоящее время все объекты, расположенные на территории проектирования, обеспечены электроснабжением. Электроснабжение осуществляется по линиям электропередач 0,4 кВ от 7 трансформаторных подстанций (далее – ТП) 10/0,4 кВ:</w:t>
      </w:r>
    </w:p>
    <w:p w14:paraId="2824376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Протяженность линий электропередач (далее – ЛЭП) по территории села составляет 18.3 км, из них:</w:t>
      </w:r>
    </w:p>
    <w:p w14:paraId="106E7A6F"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851"/>
        <w:jc w:val="left"/>
        <w:rPr>
          <w:sz w:val="28"/>
          <w:szCs w:val="28"/>
        </w:rPr>
      </w:pPr>
      <w:bookmarkStart w:id="53" w:name="_Hlk173366968"/>
      <w:r w:rsidRPr="002210A4">
        <w:rPr>
          <w:sz w:val="28"/>
          <w:szCs w:val="28"/>
        </w:rPr>
        <w:t>10 кВ протяженностью 5,8 км;</w:t>
      </w:r>
    </w:p>
    <w:p w14:paraId="795BAC25"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851"/>
        <w:jc w:val="left"/>
        <w:rPr>
          <w:sz w:val="28"/>
          <w:szCs w:val="28"/>
        </w:rPr>
      </w:pPr>
      <w:r w:rsidRPr="002210A4">
        <w:rPr>
          <w:sz w:val="28"/>
          <w:szCs w:val="28"/>
        </w:rPr>
        <w:t>0,4 кВ протяженностью 12.5 км.</w:t>
      </w:r>
    </w:p>
    <w:bookmarkEnd w:id="53"/>
    <w:p w14:paraId="4CE7EDA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В связи с развитием централизованного электроснабжения, а также корректировкой планировочной структуры, улично-дорожной сети и увеличением потребляемой мощности, предусмотрены следующие мероприятия, направленные на повышение надежности системы энергообеспечения поселка проектом предусмотрено: </w:t>
      </w:r>
    </w:p>
    <w:p w14:paraId="7894A37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электроснабжение планируемых объектов жилой и общественно-деловой застройки предусматривается от ВЛ-0,4кВ. Сеть 0,4 кВ предусматривается воздушной (ВЛ);</w:t>
      </w:r>
    </w:p>
    <w:p w14:paraId="7950D65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сохранение действующих ТП 10/0,4 кВ и воздушных линий электропередачи напряжением 0,4 кВ.</w:t>
      </w:r>
    </w:p>
    <w:p w14:paraId="2D3C939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Протяженность планируемых линий электропередачи:</w:t>
      </w:r>
    </w:p>
    <w:p w14:paraId="07F7C22F" w14:textId="77777777" w:rsidR="00C44B0E" w:rsidRPr="002210A4" w:rsidRDefault="00C44B0E" w:rsidP="00C44B0E">
      <w:pPr>
        <w:numPr>
          <w:ilvl w:val="0"/>
          <w:numId w:val="11"/>
        </w:numPr>
        <w:tabs>
          <w:tab w:val="left" w:pos="1276"/>
        </w:tabs>
        <w:autoSpaceDE w:val="0"/>
        <w:autoSpaceDN w:val="0"/>
        <w:adjustRightInd w:val="0"/>
        <w:spacing w:line="360" w:lineRule="auto"/>
        <w:ind w:left="0" w:firstLine="851"/>
        <w:jc w:val="left"/>
        <w:rPr>
          <w:sz w:val="28"/>
          <w:szCs w:val="28"/>
        </w:rPr>
      </w:pPr>
      <w:r w:rsidRPr="002210A4">
        <w:rPr>
          <w:sz w:val="28"/>
          <w:szCs w:val="28"/>
        </w:rPr>
        <w:t>0,4 кВ – 1,71 км.</w:t>
      </w:r>
    </w:p>
    <w:p w14:paraId="46E137E0"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наружное освещение. Удельные расчетные показатели нагрузки принимаются в соответствии с Местными нормативами градостроительного проектирования территории муниципального образования сельского поселения Нялинское. Обеспеченность объектами электроснабжения (в киловатт-часах на одного человека в год) следует принимать, исходя из расходов электроэнергии для сельских населенных пунктов: для зданий, не оборудованных стационарными электроплитами, - 1000 кВт x ч./год на 1 человека, при использовании максимума электрической нагрузки - 4100 кВт x ч./год на 1 человека.</w:t>
      </w:r>
    </w:p>
    <w:p w14:paraId="49296C0F"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Данную нагрузку уточнить на стадии рабочего проектирования.</w:t>
      </w:r>
    </w:p>
    <w:p w14:paraId="55235390"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54" w:name="_Toc201105300"/>
      <w:r w:rsidRPr="002210A4">
        <w:rPr>
          <w:b/>
          <w:sz w:val="28"/>
          <w:szCs w:val="28"/>
          <w:lang w:val="x-none" w:eastAsia="x-none"/>
        </w:rPr>
        <w:t>1.1</w:t>
      </w:r>
      <w:r w:rsidRPr="002210A4">
        <w:rPr>
          <w:b/>
          <w:sz w:val="28"/>
          <w:szCs w:val="28"/>
          <w:lang w:eastAsia="x-none"/>
        </w:rPr>
        <w:t>2</w:t>
      </w:r>
      <w:r w:rsidRPr="002210A4">
        <w:rPr>
          <w:b/>
          <w:sz w:val="28"/>
          <w:szCs w:val="28"/>
          <w:lang w:val="x-none" w:eastAsia="x-none"/>
        </w:rPr>
        <w:t xml:space="preserve"> Связь</w:t>
      </w:r>
      <w:bookmarkEnd w:id="54"/>
    </w:p>
    <w:p w14:paraId="4749AC87" w14:textId="77777777" w:rsidR="00C44B0E" w:rsidRPr="002210A4" w:rsidRDefault="00C44B0E" w:rsidP="00C44B0E">
      <w:pPr>
        <w:spacing w:line="360" w:lineRule="auto"/>
        <w:ind w:firstLine="567"/>
        <w:rPr>
          <w:sz w:val="28"/>
          <w:szCs w:val="28"/>
          <w:lang w:eastAsia="en-US"/>
        </w:rPr>
      </w:pPr>
      <w:bookmarkStart w:id="55" w:name="_Hlk167763224"/>
      <w:r w:rsidRPr="002210A4">
        <w:rPr>
          <w:sz w:val="28"/>
          <w:szCs w:val="28"/>
          <w:lang w:eastAsia="en-US"/>
        </w:rPr>
        <w:t>В настоящее время населению и организациям на территории предоставляются следующие основные виды телекоммуникационных услуг: телефонная фиксированная (стационарная), мобильная и спутниковая связь; услуги радиосвязи; доступ в сеть «Интернет»; услуги телеграфной связи. Осуществляется почтовая связь.</w:t>
      </w:r>
    </w:p>
    <w:p w14:paraId="706CA27D" w14:textId="77777777" w:rsidR="00C44B0E" w:rsidRPr="002210A4" w:rsidRDefault="00C44B0E" w:rsidP="00C44B0E">
      <w:pPr>
        <w:spacing w:line="360" w:lineRule="auto"/>
        <w:ind w:firstLine="567"/>
        <w:rPr>
          <w:i/>
          <w:sz w:val="28"/>
          <w:szCs w:val="28"/>
          <w:lang w:eastAsia="en-US"/>
        </w:rPr>
      </w:pPr>
      <w:r w:rsidRPr="002210A4">
        <w:rPr>
          <w:i/>
          <w:sz w:val="28"/>
          <w:szCs w:val="28"/>
          <w:lang w:eastAsia="en-US"/>
        </w:rPr>
        <w:t xml:space="preserve">Телефонизация </w:t>
      </w:r>
    </w:p>
    <w:p w14:paraId="12A28163"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Населенный пункт телефонизирован от автоматической телефонной станции (АТС), установленной в с. Нялинское. Межстанционная связь между АТС в с. Нялинское и п. Пырьях осуществляется по радиорелейным линиям связи. </w:t>
      </w:r>
    </w:p>
    <w:p w14:paraId="7F4A5CB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В населенном пункте установлены 2 антенно-мачтовых сооружения - вышки связи. Вышки связи служат для организации межстанционной связи и размещения оборудования сотовой связи. </w:t>
      </w:r>
    </w:p>
    <w:p w14:paraId="62D31F8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территории услуги мобильной телефонной связи предоставляют федеральные сотовые операторы: МегаФон, Tele2 Россия, Билайн, МТС. Территории населенных пунктов входит в зоны покрытия операторов мобильной связи.</w:t>
      </w:r>
    </w:p>
    <w:p w14:paraId="586DA2CF" w14:textId="77777777" w:rsidR="00C44B0E" w:rsidRPr="002210A4" w:rsidRDefault="00C44B0E" w:rsidP="00C44B0E">
      <w:pPr>
        <w:spacing w:line="360" w:lineRule="auto"/>
        <w:ind w:firstLine="567"/>
        <w:rPr>
          <w:i/>
          <w:sz w:val="28"/>
          <w:szCs w:val="28"/>
          <w:lang w:eastAsia="en-US"/>
        </w:rPr>
      </w:pPr>
      <w:r w:rsidRPr="002210A4">
        <w:rPr>
          <w:i/>
          <w:sz w:val="28"/>
          <w:szCs w:val="28"/>
          <w:lang w:eastAsia="en-US"/>
        </w:rPr>
        <w:t xml:space="preserve">Радиофикация </w:t>
      </w:r>
    </w:p>
    <w:p w14:paraId="010BC97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территории населенных пунктов отсутствует сеть проводного радиовещания. В связи с развитием телекоммуникационных технологий потребность в проводном радиовещании отсутствует.</w:t>
      </w:r>
    </w:p>
    <w:p w14:paraId="3C3C09FC" w14:textId="77777777" w:rsidR="00C44B0E" w:rsidRPr="002210A4" w:rsidRDefault="00C44B0E" w:rsidP="00C44B0E">
      <w:pPr>
        <w:spacing w:line="360" w:lineRule="auto"/>
        <w:ind w:firstLine="567"/>
        <w:rPr>
          <w:i/>
          <w:sz w:val="28"/>
          <w:szCs w:val="28"/>
          <w:lang w:eastAsia="en-US"/>
        </w:rPr>
      </w:pPr>
      <w:r w:rsidRPr="002210A4">
        <w:rPr>
          <w:i/>
          <w:sz w:val="28"/>
          <w:szCs w:val="28"/>
          <w:lang w:eastAsia="en-US"/>
        </w:rPr>
        <w:t>Телевидение</w:t>
      </w:r>
    </w:p>
    <w:p w14:paraId="6657CDC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Эфирное вещание на территории населенного пункта, обеспечивается от телевизионных ретрансляторов, установленных в с. Нялинское и через систему спутникового телевидения.</w:t>
      </w:r>
    </w:p>
    <w:p w14:paraId="517E50AA" w14:textId="77777777" w:rsidR="00C44B0E" w:rsidRPr="002210A4" w:rsidRDefault="00C44B0E" w:rsidP="00C44B0E">
      <w:pPr>
        <w:spacing w:line="360" w:lineRule="auto"/>
        <w:ind w:firstLine="567"/>
        <w:rPr>
          <w:i/>
          <w:sz w:val="28"/>
          <w:szCs w:val="28"/>
          <w:lang w:eastAsia="en-US"/>
        </w:rPr>
      </w:pPr>
      <w:r w:rsidRPr="002210A4">
        <w:rPr>
          <w:i/>
          <w:sz w:val="28"/>
          <w:szCs w:val="28"/>
          <w:lang w:eastAsia="en-US"/>
        </w:rPr>
        <w:t>Почта</w:t>
      </w:r>
    </w:p>
    <w:p w14:paraId="75E96FE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Услуги почтовой связи на территории предоставляет УФПС Ханты-Мансийского автономного округа-Югре - филиалы ФГУП «Почта России». Отделение почтовой связи расположено в здании администрации. На территории организован пункт коллективного доступа в Интернет. Основным оператором, предоставляющим услугу, является ФГУП «Почта России». </w:t>
      </w:r>
    </w:p>
    <w:p w14:paraId="1776210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сегодняшний день перечень услуг связи, оказываемых населению,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средний.</w:t>
      </w:r>
    </w:p>
    <w:p w14:paraId="29DE8B3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Мероприятия по строительству объектов связи данным проектом не предусмотрены.</w:t>
      </w:r>
    </w:p>
    <w:p w14:paraId="598FD695" w14:textId="77777777" w:rsidR="00C44B0E" w:rsidRPr="002210A4" w:rsidRDefault="00C44B0E" w:rsidP="002210A4">
      <w:pPr>
        <w:keepNext/>
        <w:spacing w:after="120" w:line="276" w:lineRule="auto"/>
        <w:ind w:left="1211" w:firstLine="0"/>
        <w:jc w:val="center"/>
        <w:outlineLvl w:val="1"/>
        <w:rPr>
          <w:b/>
          <w:sz w:val="28"/>
          <w:szCs w:val="28"/>
          <w:lang w:val="x-none" w:eastAsia="x-none"/>
        </w:rPr>
      </w:pPr>
      <w:bookmarkStart w:id="56" w:name="_Toc201105301"/>
      <w:bookmarkEnd w:id="55"/>
      <w:r w:rsidRPr="002210A4">
        <w:rPr>
          <w:b/>
          <w:sz w:val="28"/>
          <w:szCs w:val="28"/>
          <w:lang w:val="x-none" w:eastAsia="x-none"/>
        </w:rPr>
        <w:t>1.1</w:t>
      </w:r>
      <w:r w:rsidRPr="002210A4">
        <w:rPr>
          <w:b/>
          <w:sz w:val="28"/>
          <w:szCs w:val="28"/>
          <w:lang w:eastAsia="x-none"/>
        </w:rPr>
        <w:t>3</w:t>
      </w:r>
      <w:r w:rsidRPr="002210A4">
        <w:rPr>
          <w:b/>
          <w:sz w:val="28"/>
          <w:szCs w:val="28"/>
          <w:lang w:val="x-none" w:eastAsia="x-none"/>
        </w:rPr>
        <w:t xml:space="preserve"> Инженерная подготовка территории</w:t>
      </w:r>
      <w:bookmarkEnd w:id="56"/>
    </w:p>
    <w:p w14:paraId="7E27F9E7" w14:textId="77777777" w:rsidR="00C44B0E" w:rsidRPr="002210A4" w:rsidRDefault="00C44B0E" w:rsidP="00C44B0E">
      <w:pPr>
        <w:spacing w:line="360" w:lineRule="auto"/>
        <w:ind w:firstLine="567"/>
        <w:rPr>
          <w:sz w:val="28"/>
          <w:szCs w:val="28"/>
          <w:lang w:eastAsia="en-US"/>
        </w:rPr>
      </w:pPr>
      <w:bookmarkStart w:id="57" w:name="_Hlk197967288"/>
      <w:bookmarkStart w:id="58" w:name="_Toc278967031"/>
      <w:bookmarkStart w:id="59" w:name="_Toc366244077"/>
      <w:bookmarkStart w:id="60" w:name="_Toc390245507"/>
      <w:bookmarkStart w:id="61" w:name="_Toc526867082"/>
      <w:bookmarkStart w:id="62" w:name="_Toc97052385"/>
      <w:bookmarkStart w:id="63" w:name="_Toc105741154"/>
      <w:r w:rsidRPr="002210A4">
        <w:rPr>
          <w:sz w:val="28"/>
          <w:szCs w:val="28"/>
          <w:lang w:eastAsia="en-US"/>
        </w:rPr>
        <w:t>Рассматриваемая территория имеет ряд специфических природных условий – холмистый рельеф с опасными геологическими процессами, расположение в зоне затопления. Анализ современного состояния выявил, что наиболее проблемными вопросами инженерной подготовки являются следующие:</w:t>
      </w:r>
    </w:p>
    <w:p w14:paraId="5EAB02B6" w14:textId="77777777" w:rsidR="00C44B0E" w:rsidRPr="002210A4" w:rsidRDefault="00C44B0E" w:rsidP="00C44B0E">
      <w:pPr>
        <w:spacing w:line="360" w:lineRule="auto"/>
        <w:ind w:firstLine="567"/>
        <w:rPr>
          <w:sz w:val="28"/>
          <w:szCs w:val="28"/>
          <w:lang w:eastAsia="en-US"/>
        </w:rPr>
      </w:pPr>
      <w:r w:rsidRPr="002210A4">
        <w:rPr>
          <w:sz w:val="28"/>
          <w:szCs w:val="28"/>
          <w:lang w:eastAsia="en-US"/>
        </w:rPr>
        <w:t>1) Организация и отведение поверхностного стока.</w:t>
      </w:r>
    </w:p>
    <w:p w14:paraId="6193DA4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настоящее время в населенном пункте отсутствует единая система ливневой канализации. Водоприемниками дождевой канализации служат внутрипоселковые водотоки, протекающие по тальвегам оврагов; поверхностный сток поступает в водоприемники без предварительной очистки.</w:t>
      </w:r>
    </w:p>
    <w:p w14:paraId="0028DD2A" w14:textId="77777777" w:rsidR="00C44B0E" w:rsidRPr="002210A4" w:rsidRDefault="00C44B0E" w:rsidP="00C44B0E">
      <w:pPr>
        <w:spacing w:line="360" w:lineRule="auto"/>
        <w:ind w:firstLine="567"/>
        <w:rPr>
          <w:sz w:val="28"/>
          <w:szCs w:val="28"/>
          <w:lang w:eastAsia="en-US"/>
        </w:rPr>
      </w:pPr>
      <w:r w:rsidRPr="002210A4">
        <w:rPr>
          <w:sz w:val="28"/>
          <w:szCs w:val="28"/>
          <w:lang w:eastAsia="en-US"/>
        </w:rPr>
        <w:t>2) Эрозионные процессы.</w:t>
      </w:r>
    </w:p>
    <w:p w14:paraId="3AB936C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территории развита овражная сеть; овраги в основном стабилизированы, задернованы, в отдельных случаях склоны озеленены кустарниками и деревьями. Однако, в период снеготаяния и сильных ливней возможен рост отвершков. Также распространен размыв берега р. Пырьях.</w:t>
      </w:r>
    </w:p>
    <w:p w14:paraId="6E78263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3) Затопление территории.</w:t>
      </w:r>
    </w:p>
    <w:p w14:paraId="125E3E95" w14:textId="77777777" w:rsidR="00C44B0E" w:rsidRPr="002210A4" w:rsidRDefault="00C44B0E" w:rsidP="00C44B0E">
      <w:pPr>
        <w:spacing w:line="360" w:lineRule="auto"/>
        <w:ind w:firstLine="567"/>
        <w:rPr>
          <w:rFonts w:eastAsia="Calibri"/>
          <w:sz w:val="28"/>
          <w:szCs w:val="28"/>
          <w:lang w:eastAsia="ar-SA"/>
        </w:rPr>
      </w:pPr>
      <w:r w:rsidRPr="002210A4">
        <w:rPr>
          <w:sz w:val="28"/>
          <w:szCs w:val="28"/>
          <w:lang w:eastAsia="en-US"/>
        </w:rPr>
        <w:t>При необходимости освоения для целей строительства территорий, подвергающихся затоплению паводковыми водами рек, должно быть предусмотрено проведение ряда инженерных мероприятий, обеспечивающих защиту этой территории и создание необходимых условий для осуществления на ней строительства и нормального функционирования построенных на этой</w:t>
      </w:r>
      <w:r w:rsidRPr="002210A4">
        <w:rPr>
          <w:rFonts w:eastAsia="Calibri"/>
          <w:sz w:val="28"/>
          <w:szCs w:val="28"/>
          <w:lang w:eastAsia="ar-SA"/>
        </w:rPr>
        <w:t xml:space="preserve"> территории объектов.</w:t>
      </w:r>
    </w:p>
    <w:bookmarkEnd w:id="57"/>
    <w:p w14:paraId="44939BB1" w14:textId="77777777" w:rsidR="00C44B0E" w:rsidRPr="002210A4" w:rsidRDefault="00C44B0E" w:rsidP="00C44B0E">
      <w:pPr>
        <w:spacing w:line="360" w:lineRule="auto"/>
        <w:ind w:firstLine="567"/>
        <w:rPr>
          <w:rFonts w:eastAsia="Calibri"/>
          <w:sz w:val="28"/>
          <w:szCs w:val="28"/>
          <w:lang w:eastAsia="ar-SA"/>
        </w:rPr>
      </w:pPr>
    </w:p>
    <w:p w14:paraId="6DC8ACAA" w14:textId="77777777" w:rsidR="00C44B0E" w:rsidRPr="002210A4" w:rsidRDefault="00C44B0E" w:rsidP="002210A4">
      <w:pPr>
        <w:keepNext/>
        <w:spacing w:after="120" w:line="276" w:lineRule="auto"/>
        <w:ind w:left="567" w:firstLine="0"/>
        <w:jc w:val="center"/>
        <w:outlineLvl w:val="1"/>
        <w:rPr>
          <w:b/>
          <w:sz w:val="28"/>
          <w:szCs w:val="28"/>
          <w:lang w:val="x-none" w:eastAsia="x-none"/>
        </w:rPr>
      </w:pPr>
      <w:bookmarkStart w:id="64" w:name="_Toc201105302"/>
      <w:r w:rsidRPr="002210A4">
        <w:rPr>
          <w:b/>
          <w:sz w:val="28"/>
          <w:szCs w:val="28"/>
          <w:lang w:val="x-none" w:eastAsia="x-none"/>
        </w:rPr>
        <w:t>1.1</w:t>
      </w:r>
      <w:r w:rsidRPr="002210A4">
        <w:rPr>
          <w:b/>
          <w:sz w:val="28"/>
          <w:szCs w:val="28"/>
          <w:lang w:eastAsia="x-none"/>
        </w:rPr>
        <w:t>4</w:t>
      </w:r>
      <w:r w:rsidRPr="002210A4">
        <w:rPr>
          <w:b/>
          <w:sz w:val="28"/>
          <w:szCs w:val="28"/>
          <w:lang w:val="x-none" w:eastAsia="x-none"/>
        </w:rPr>
        <w:t xml:space="preserve"> Предложение по внесению изменений </w:t>
      </w:r>
      <w:bookmarkEnd w:id="58"/>
      <w:bookmarkEnd w:id="59"/>
      <w:bookmarkEnd w:id="60"/>
      <w:bookmarkEnd w:id="61"/>
      <w:bookmarkEnd w:id="62"/>
      <w:bookmarkEnd w:id="63"/>
      <w:r w:rsidRPr="002210A4">
        <w:rPr>
          <w:b/>
          <w:sz w:val="28"/>
          <w:szCs w:val="28"/>
          <w:lang w:val="x-none" w:eastAsia="x-none"/>
        </w:rPr>
        <w:t>в Правила землепользования и застройки</w:t>
      </w:r>
      <w:bookmarkEnd w:id="64"/>
    </w:p>
    <w:p w14:paraId="4694EE05"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Проектом предусмотрено внесение изменений в Правила землепользования и застройки сельского поселения Нялинское. С учетом красных линий, устанавливаемых данным проектом планировки, предлагается корректировка границ территориальных зон. Так же проектом предлагается внесение изменений в виды разрешенного использования, а именно включение вида разрешенного использования «Обслуживание жилой застройки» (код 2.7) в регламенты территориальной зоны ОД. и увеличение максимальной площади для вида разрешенного использования «Для ведения личного подсобного хозяйства (приусадебный земельный участок)» (код 2.2) до 3000 кв.м. В соответствии с ФЗ Федеральный закон «О личном подсобном хозяйстве» от 07.07.2003 N 112-ФЗ,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0, 5 га.</w:t>
      </w:r>
    </w:p>
    <w:p w14:paraId="5A7BFDD2" w14:textId="77777777" w:rsidR="00C44B0E" w:rsidRPr="002210A4" w:rsidRDefault="00C44B0E" w:rsidP="00C44B0E">
      <w:pPr>
        <w:spacing w:line="360" w:lineRule="auto"/>
        <w:ind w:firstLine="567"/>
        <w:rPr>
          <w:sz w:val="28"/>
          <w:szCs w:val="28"/>
          <w:lang w:val="x-none" w:eastAsia="en-US"/>
        </w:rPr>
      </w:pPr>
    </w:p>
    <w:p w14:paraId="61C5507B" w14:textId="77777777" w:rsidR="00C44B0E" w:rsidRPr="002210A4" w:rsidRDefault="00C44B0E" w:rsidP="002210A4">
      <w:pPr>
        <w:keepNext/>
        <w:spacing w:after="120" w:line="276" w:lineRule="auto"/>
        <w:ind w:left="709" w:firstLine="0"/>
        <w:jc w:val="center"/>
        <w:outlineLvl w:val="1"/>
        <w:rPr>
          <w:b/>
          <w:sz w:val="28"/>
          <w:szCs w:val="28"/>
          <w:lang w:val="x-none" w:eastAsia="x-none"/>
        </w:rPr>
      </w:pPr>
      <w:bookmarkStart w:id="65" w:name="_Toc201105303"/>
      <w:r w:rsidRPr="002210A4">
        <w:rPr>
          <w:b/>
          <w:sz w:val="28"/>
          <w:szCs w:val="28"/>
          <w:lang w:val="x-none" w:eastAsia="x-none"/>
        </w:rPr>
        <w:t>1.1</w:t>
      </w:r>
      <w:r w:rsidRPr="002210A4">
        <w:rPr>
          <w:b/>
          <w:sz w:val="28"/>
          <w:szCs w:val="28"/>
          <w:lang w:eastAsia="x-none"/>
        </w:rPr>
        <w:t>5</w:t>
      </w:r>
      <w:r w:rsidRPr="002210A4">
        <w:rPr>
          <w:b/>
          <w:sz w:val="28"/>
          <w:szCs w:val="28"/>
          <w:lang w:val="x-none" w:eastAsia="x-none"/>
        </w:rPr>
        <w:t xml:space="preserve"> Охрана окружающей среды</w:t>
      </w:r>
      <w:bookmarkEnd w:id="65"/>
    </w:p>
    <w:p w14:paraId="69AD6DCD" w14:textId="77777777" w:rsidR="00C44B0E" w:rsidRPr="002210A4" w:rsidRDefault="00C44B0E" w:rsidP="00C44B0E">
      <w:pPr>
        <w:spacing w:line="360" w:lineRule="auto"/>
        <w:ind w:firstLine="567"/>
        <w:rPr>
          <w:b/>
          <w:i/>
          <w:sz w:val="28"/>
          <w:szCs w:val="28"/>
          <w:lang w:eastAsia="en-US"/>
        </w:rPr>
      </w:pPr>
      <w:r w:rsidRPr="002210A4">
        <w:rPr>
          <w:b/>
          <w:i/>
          <w:sz w:val="28"/>
          <w:szCs w:val="28"/>
          <w:lang w:eastAsia="en-US"/>
        </w:rPr>
        <w:t>Мероприятия по охране атмосферного воздуха.</w:t>
      </w:r>
    </w:p>
    <w:p w14:paraId="3D5A39A0" w14:textId="77777777" w:rsidR="00C44B0E" w:rsidRPr="002210A4" w:rsidRDefault="00C44B0E" w:rsidP="00C44B0E">
      <w:pPr>
        <w:spacing w:line="360" w:lineRule="auto"/>
        <w:ind w:firstLine="567"/>
        <w:rPr>
          <w:sz w:val="28"/>
          <w:szCs w:val="28"/>
          <w:lang w:eastAsia="en-US"/>
        </w:rPr>
      </w:pPr>
      <w:bookmarkStart w:id="66" w:name="_Hlk180706764"/>
      <w:r w:rsidRPr="002210A4">
        <w:rPr>
          <w:sz w:val="28"/>
          <w:szCs w:val="28"/>
          <w:lang w:eastAsia="en-US"/>
        </w:rPr>
        <w:t>Для улучшения качества атмосферного воздуха предлагаются следующие мероприятия:</w:t>
      </w:r>
    </w:p>
    <w:p w14:paraId="49617508"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организация централизованного отопления жилой застройки от электрических или газовых котлов;</w:t>
      </w:r>
    </w:p>
    <w:p w14:paraId="3AD39FCE"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организация, благоустройство, озеленение СЗЗ от объектов и производств, имеющих в своем составе источники выбросов в атмосферу (пожарная часть, котельная, пекарня);</w:t>
      </w:r>
    </w:p>
    <w:p w14:paraId="63A66AE4"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создание пылезащитных барьеров из специального озеленения между жилыми кварталами и дорогами общего пользования;</w:t>
      </w:r>
    </w:p>
    <w:p w14:paraId="025F8A7E"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проведение работ по нормированию выбросов;</w:t>
      </w:r>
    </w:p>
    <w:p w14:paraId="2650B933"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контроль за соблюдением нормативов выбросов и ПДК.</w:t>
      </w:r>
    </w:p>
    <w:p w14:paraId="01DDA091"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отдельные периоды, когда метеорологические условия способствуют накоплению вредных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w:t>
      </w:r>
    </w:p>
    <w:p w14:paraId="2E658649" w14:textId="77777777" w:rsidR="00C44B0E" w:rsidRPr="002210A4" w:rsidRDefault="00C44B0E" w:rsidP="00C44B0E">
      <w:pPr>
        <w:spacing w:line="360" w:lineRule="auto"/>
        <w:ind w:firstLine="567"/>
        <w:rPr>
          <w:b/>
          <w:i/>
          <w:sz w:val="28"/>
          <w:szCs w:val="28"/>
          <w:lang w:eastAsia="en-US"/>
        </w:rPr>
      </w:pPr>
      <w:r w:rsidRPr="002210A4">
        <w:rPr>
          <w:b/>
          <w:i/>
          <w:sz w:val="28"/>
          <w:szCs w:val="28"/>
          <w:lang w:eastAsia="en-US"/>
        </w:rPr>
        <w:t>Мероприятия по охране почв и грунтовых вод</w:t>
      </w:r>
    </w:p>
    <w:p w14:paraId="07DD6D6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жилых территорий.</w:t>
      </w:r>
    </w:p>
    <w:p w14:paraId="54BB9CFA"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предотвращения загрязнения, деградации и разрушения почвенного покрова в границах проектируемой территории предусмотреть следующие мероприятия:</w:t>
      </w:r>
    </w:p>
    <w:p w14:paraId="3C820D5E"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инженерная подготовка территории, планируемой к застройке, устройство сети ливневой канализации с очистными сооружениями;</w:t>
      </w:r>
    </w:p>
    <w:p w14:paraId="6447B43A"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устройство асфальтобетонного покрытия дорог;</w:t>
      </w:r>
    </w:p>
    <w:p w14:paraId="2DD9F02F"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устройство отмосток вдоль стен зданий;</w:t>
      </w:r>
    </w:p>
    <w:p w14:paraId="1CE0101F"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расчистка, благоустройство и озеленение прибрежных территорий рек;</w:t>
      </w:r>
    </w:p>
    <w:p w14:paraId="5AD72EF5"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защита от береговой эрозии путем проведения берегоукрепительных работ, строительство набережных;</w:t>
      </w:r>
    </w:p>
    <w:p w14:paraId="0C31419A"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для уменьшения пыли – благоустройство улиц и дорог, газонное озеленение;</w:t>
      </w:r>
    </w:p>
    <w:p w14:paraId="58AE6731"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биологическая очистка почв и воздуха за счет увеличения площади зеленых насаждений всех категорий.</w:t>
      </w:r>
    </w:p>
    <w:p w14:paraId="35B9B01F"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14:paraId="2FA66FA0"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 xml:space="preserve">строительстве и прокладке инженерных сетей различного назначения; </w:t>
      </w:r>
    </w:p>
    <w:p w14:paraId="1F152937"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 xml:space="preserve">складировании и захоронении промышленных, бытовых и прочих отходов; </w:t>
      </w:r>
    </w:p>
    <w:p w14:paraId="09DADF87"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ликвидации последствий загрязнения земель.</w:t>
      </w:r>
    </w:p>
    <w:p w14:paraId="2CBDE887"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восстановления, нарушенного в результате хозяйственной деятельности и эрозионных процессов почвенного покрова, предусматривается ряд мероприятий:</w:t>
      </w:r>
    </w:p>
    <w:p w14:paraId="0C8E5C83"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выявление и ликвидация несанкционированных свалок, захламленных участков с последующей рекультивацией территории.</w:t>
      </w:r>
    </w:p>
    <w:p w14:paraId="4C7FBC6B"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14:paraId="5B6C42DD"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вывоз почвенного покрова (в зависимости от глубины загрязнения) за пределы территории на специальные места переработки.</w:t>
      </w:r>
    </w:p>
    <w:p w14:paraId="634E0B00"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4408DC5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Организационными мероприятиями, направленными на охрану почв от загрязнений, являются:</w:t>
      </w:r>
    </w:p>
    <w:p w14:paraId="22FA9BB3"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организация и обеспечение территории населенного пункта от жидких и твердых отходов;</w:t>
      </w:r>
    </w:p>
    <w:p w14:paraId="0333F98C"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охрана и рекреационное использование природных ландшафтов повышенной экологической значимости (пойменных ландшафтов);</w:t>
      </w:r>
    </w:p>
    <w:p w14:paraId="7BF92953"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контроль за качеством и своевременностью выполнения работ по рекультивации нарушенных земель.</w:t>
      </w:r>
    </w:p>
    <w:p w14:paraId="20B36193"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предотвращения загрязнения почвенного покрова предусмотреть:</w:t>
      </w:r>
    </w:p>
    <w:p w14:paraId="1CB2F7BB"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14:paraId="18D684AC"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оборудование площадки для очистки колес автотранспорта в периоды строительства.</w:t>
      </w:r>
    </w:p>
    <w:p w14:paraId="78AC75C0"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14:paraId="0B2E3A98"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удаление из ее пределов всех временных устройств и сооружений;</w:t>
      </w:r>
    </w:p>
    <w:p w14:paraId="078A85CE"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вывоз с участка строительства строительного мусора и его размещение на лицензированных полигонах;</w:t>
      </w:r>
    </w:p>
    <w:p w14:paraId="683BE63B"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засыпка, послойная трамбовка, выравнивание рытвин и ям, возникших в результате проведения строительных работ.</w:t>
      </w:r>
    </w:p>
    <w:p w14:paraId="5CFC60B0"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Проектные решения по охране недр должны предусматривать рекультивацию нарушенных земляными работами земель и приведение их в состояние, пригодное для дальнейшего использования.</w:t>
      </w:r>
    </w:p>
    <w:p w14:paraId="5916386C"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14:paraId="447F6412"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Предусмотренные проектом мероприятия обеспечивают минимальное воздействие на территорию, геологическую среду.</w:t>
      </w:r>
    </w:p>
    <w:p w14:paraId="662EE266" w14:textId="77777777" w:rsidR="00C44B0E" w:rsidRPr="002210A4" w:rsidRDefault="00C44B0E" w:rsidP="00C44B0E">
      <w:pPr>
        <w:spacing w:line="360" w:lineRule="auto"/>
        <w:ind w:firstLine="567"/>
        <w:rPr>
          <w:b/>
          <w:i/>
          <w:sz w:val="28"/>
          <w:szCs w:val="28"/>
          <w:lang w:eastAsia="en-US"/>
        </w:rPr>
      </w:pPr>
      <w:r w:rsidRPr="002210A4">
        <w:rPr>
          <w:b/>
          <w:i/>
          <w:sz w:val="28"/>
          <w:szCs w:val="28"/>
          <w:lang w:eastAsia="en-US"/>
        </w:rPr>
        <w:t>Мероприятия по благоустройству и озеленению территории.</w:t>
      </w:r>
    </w:p>
    <w:p w14:paraId="2FB0576B"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Благоустройство территории — это комплекс мероприятий по инженерной подготовке к озеленению, устройству покрытий, освещению, размещению малых архитектурных форм, направленных на улучшение функционального, санитарного, экологического и эстетического состояния территории.</w:t>
      </w:r>
    </w:p>
    <w:p w14:paraId="1B168116"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Благоустройство территорий осуществляется в соответствии с проектами благоустройства,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4962DAF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70773BD9"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 настоящее время на территории с. Нялинское система зеленых насаждений общего пользования с благоустроенными парками и скверами не сформирована.</w:t>
      </w:r>
    </w:p>
    <w:p w14:paraId="293FF948"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Согласно «Стандарта комплексного развития территорий населенных пунктов Ханты – Мансийского автономного округа – Югры «Югорский стандарт» основная доля озеленения в малоэтажной застройке Стандарта расположена на придомовых участках, поскольку вся или значительная часть застройки здесь представлена индивидуальными или блокированными домами. При применении многоквартирных малоэтажных домов или в случаях, когда, согласно этой модели Стандарта, формируются крупные (площадью 50 га и более) массивы застройки, на территории целесообразно создание местного парка площадью 1–3 га. Спортивные и игровые площадки в местном парке могут предназначаться для совместного использования как местными жителями, так и учащимися школы, если она расположена на расстоянии 5-минутной пешеходной доступности от парка и для доступа к нему не требуется пересечения проезжей части Удельный вес озелененных территорий участков малоэтажной застройки составляет:</w:t>
      </w:r>
    </w:p>
    <w:p w14:paraId="164B05F7"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в границах территории жилого района малоэтажной застройки домами усадебного, коттеджного и блокированного типа – не менее 25 %;</w:t>
      </w:r>
    </w:p>
    <w:p w14:paraId="5730A128"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территории различного назначения в пределах застроенной территории – не менее 40 %.</w:t>
      </w:r>
    </w:p>
    <w:p w14:paraId="7FA35FDB" w14:textId="77777777" w:rsidR="00C44B0E" w:rsidRPr="002210A4" w:rsidRDefault="00C44B0E" w:rsidP="00C44B0E">
      <w:pPr>
        <w:spacing w:line="360" w:lineRule="auto"/>
        <w:ind w:firstLine="567"/>
        <w:rPr>
          <w:sz w:val="28"/>
          <w:szCs w:val="28"/>
          <w:lang w:eastAsia="en-US"/>
        </w:rPr>
      </w:pPr>
      <w:r w:rsidRPr="002210A4">
        <w:rPr>
          <w:sz w:val="28"/>
          <w:szCs w:val="28"/>
          <w:lang w:eastAsia="en-US"/>
        </w:rPr>
        <w:t>Характер ограждения земельных участков со стороны улицы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2,0 м.</w:t>
      </w:r>
    </w:p>
    <w:p w14:paraId="39A15D14"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На границе с соседним земельным участком допускается устанавливать ограждения, которые должны быть сетчатыми или решетчатыми с целью минимального затенения территории соседнего участка и высотой не более 2,0 м.</w:t>
      </w:r>
    </w:p>
    <w:p w14:paraId="7E7CA04E"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Высота ограждений земельных участков индивидуальных и блокированных домов регулируется таким образом, чтобы улица просматривалась из окон в целях повышения уровня социального контроля.</w:t>
      </w:r>
    </w:p>
    <w:p w14:paraId="0E1EBA96"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Проектом предлагается размещение парка культуры и отдыха по ул. Мира.</w:t>
      </w:r>
    </w:p>
    <w:p w14:paraId="4BE8D5D9" w14:textId="77777777" w:rsidR="00C44B0E" w:rsidRPr="002210A4" w:rsidRDefault="00C44B0E" w:rsidP="002210A4">
      <w:pPr>
        <w:keepNext/>
        <w:spacing w:after="120" w:line="276" w:lineRule="auto"/>
        <w:ind w:firstLine="567"/>
        <w:jc w:val="center"/>
        <w:outlineLvl w:val="1"/>
        <w:rPr>
          <w:b/>
          <w:sz w:val="28"/>
          <w:szCs w:val="28"/>
          <w:lang w:val="x-none" w:eastAsia="x-none"/>
        </w:rPr>
      </w:pPr>
      <w:bookmarkStart w:id="67" w:name="_Toc201105304"/>
      <w:bookmarkEnd w:id="66"/>
      <w:r w:rsidRPr="002210A4">
        <w:rPr>
          <w:b/>
          <w:sz w:val="28"/>
          <w:szCs w:val="28"/>
          <w:lang w:val="x-none" w:eastAsia="x-none"/>
        </w:rPr>
        <w:t>1.1</w:t>
      </w:r>
      <w:r w:rsidRPr="002210A4">
        <w:rPr>
          <w:b/>
          <w:sz w:val="28"/>
          <w:szCs w:val="28"/>
          <w:lang w:eastAsia="x-none"/>
        </w:rPr>
        <w:t>6</w:t>
      </w:r>
      <w:r w:rsidRPr="002210A4">
        <w:rPr>
          <w:b/>
          <w:sz w:val="28"/>
          <w:szCs w:val="28"/>
          <w:lang w:val="x-none" w:eastAsia="x-none"/>
        </w:rPr>
        <w:t xml:space="preserve"> Санитарная очистка территории</w:t>
      </w:r>
      <w:bookmarkEnd w:id="67"/>
    </w:p>
    <w:p w14:paraId="3E60B901" w14:textId="77777777" w:rsidR="00C44B0E" w:rsidRPr="002210A4" w:rsidRDefault="00C44B0E" w:rsidP="00C44B0E">
      <w:pPr>
        <w:spacing w:line="360" w:lineRule="auto"/>
        <w:ind w:firstLine="567"/>
        <w:rPr>
          <w:sz w:val="28"/>
          <w:szCs w:val="28"/>
          <w:lang w:eastAsia="en-US"/>
        </w:rPr>
      </w:pPr>
      <w:bookmarkStart w:id="68" w:name="_Hlk180706789"/>
      <w:r w:rsidRPr="002210A4">
        <w:rPr>
          <w:sz w:val="28"/>
          <w:szCs w:val="28"/>
          <w:lang w:eastAsia="en-US"/>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14:paraId="1FA626AB" w14:textId="77777777" w:rsidR="00C44B0E" w:rsidRPr="002210A4" w:rsidRDefault="00C44B0E" w:rsidP="00C44B0E">
      <w:pPr>
        <w:spacing w:line="360" w:lineRule="auto"/>
        <w:ind w:firstLine="567"/>
        <w:rPr>
          <w:sz w:val="28"/>
          <w:szCs w:val="28"/>
          <w:lang w:eastAsia="en-US"/>
        </w:rPr>
      </w:pPr>
      <w:r w:rsidRPr="002210A4">
        <w:rPr>
          <w:sz w:val="28"/>
          <w:szCs w:val="28"/>
          <w:lang w:eastAsia="en-US"/>
        </w:rPr>
        <w:t>Основными мероприятиями в системе сбора и утилизации отходов в границах проекта планировки являются:</w:t>
      </w:r>
    </w:p>
    <w:p w14:paraId="442636A7"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организация планово-поквартальной системы санитарной очистки территории;</w:t>
      </w:r>
    </w:p>
    <w:p w14:paraId="090B77EB"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ликвидация несанкционированных свалок с последующим проведением рекультивации территории, расчистка захламленных участков территории;</w:t>
      </w:r>
    </w:p>
    <w:p w14:paraId="18041E48"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организация уборки территорий от мусора, смета, снега;</w:t>
      </w:r>
    </w:p>
    <w:p w14:paraId="710A7490"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организация системы водоотводных лотков;</w:t>
      </w:r>
    </w:p>
    <w:p w14:paraId="3926B24C" w14:textId="77777777" w:rsidR="00C44B0E" w:rsidRPr="002210A4" w:rsidRDefault="00C44B0E" w:rsidP="00C44B0E">
      <w:pPr>
        <w:numPr>
          <w:ilvl w:val="0"/>
          <w:numId w:val="11"/>
        </w:numPr>
        <w:tabs>
          <w:tab w:val="left" w:pos="1276"/>
        </w:tabs>
        <w:autoSpaceDE w:val="0"/>
        <w:autoSpaceDN w:val="0"/>
        <w:adjustRightInd w:val="0"/>
        <w:spacing w:line="360" w:lineRule="auto"/>
        <w:ind w:left="1276" w:hanging="425"/>
        <w:jc w:val="left"/>
        <w:rPr>
          <w:sz w:val="28"/>
          <w:szCs w:val="28"/>
        </w:rPr>
      </w:pPr>
      <w:r w:rsidRPr="002210A4">
        <w:rPr>
          <w:sz w:val="28"/>
          <w:szCs w:val="28"/>
        </w:rPr>
        <w:t>установка урн для мусора.</w:t>
      </w:r>
    </w:p>
    <w:p w14:paraId="1C92DC5D" w14:textId="77777777" w:rsidR="00C44B0E" w:rsidRPr="002210A4" w:rsidRDefault="00C44B0E" w:rsidP="00C44B0E">
      <w:pPr>
        <w:spacing w:line="360" w:lineRule="auto"/>
        <w:ind w:firstLine="567"/>
        <w:rPr>
          <w:sz w:val="28"/>
          <w:szCs w:val="28"/>
          <w:lang w:eastAsia="en-US"/>
        </w:rPr>
      </w:pPr>
      <w:r w:rsidRPr="002210A4">
        <w:rPr>
          <w:sz w:val="28"/>
          <w:szCs w:val="28"/>
          <w:lang w:eastAsia="en-US"/>
        </w:rPr>
        <w:t xml:space="preserve">В соответствии с Местными нормативами градостроительного проектирования территории муниципального образования сельского поселения Нялинское обеспеченность объектами санитарной очистки (в килограммах бытовых отходов на одного человека в год) следует принимать, исходя из общего количества бытовых отходов по населенному пункту с учетом общественных зданий – 600 кг/чел. в год. </w:t>
      </w:r>
    </w:p>
    <w:p w14:paraId="491C8B97" w14:textId="77777777" w:rsidR="00C44B0E" w:rsidRPr="002210A4" w:rsidRDefault="00C44B0E" w:rsidP="00C44B0E">
      <w:pPr>
        <w:spacing w:line="360" w:lineRule="auto"/>
        <w:ind w:firstLine="567"/>
        <w:rPr>
          <w:sz w:val="28"/>
          <w:szCs w:val="28"/>
          <w:lang w:eastAsia="en-US"/>
        </w:rPr>
      </w:pPr>
    </w:p>
    <w:bookmarkEnd w:id="68"/>
    <w:p w14:paraId="6723F559" w14:textId="77777777" w:rsidR="00C44B0E" w:rsidRPr="002210A4" w:rsidRDefault="00C44B0E" w:rsidP="00C44B0E">
      <w:pPr>
        <w:keepNext/>
        <w:spacing w:line="276" w:lineRule="auto"/>
        <w:ind w:firstLine="0"/>
        <w:jc w:val="center"/>
        <w:outlineLvl w:val="1"/>
        <w:rPr>
          <w:b/>
          <w:sz w:val="28"/>
          <w:szCs w:val="28"/>
          <w:lang w:val="x-none" w:eastAsia="x-none"/>
        </w:rPr>
      </w:pPr>
      <w:r w:rsidRPr="002210A4">
        <w:rPr>
          <w:sz w:val="28"/>
          <w:szCs w:val="28"/>
          <w:lang w:val="x-none" w:eastAsia="x-none"/>
        </w:rPr>
        <w:br w:type="page"/>
      </w:r>
      <w:bookmarkStart w:id="69" w:name="_Toc105741156"/>
      <w:bookmarkStart w:id="70" w:name="_Toc201105305"/>
      <w:r w:rsidRPr="002210A4">
        <w:rPr>
          <w:b/>
          <w:sz w:val="28"/>
          <w:szCs w:val="28"/>
          <w:lang w:val="x-none" w:eastAsia="x-none"/>
        </w:rPr>
        <w:t>ЧАСТЬ 2. ПОЛОЖЕНИЕ ОБ ОЧЕРЕДНОСТИ ПЛАНИРУЕМОГО РАЗВИТИЯ ТЕРРИТОРИИ</w:t>
      </w:r>
      <w:bookmarkEnd w:id="69"/>
      <w:bookmarkEnd w:id="70"/>
    </w:p>
    <w:p w14:paraId="69883AD6" w14:textId="77777777" w:rsidR="00C44B0E" w:rsidRPr="002210A4" w:rsidRDefault="00C44B0E" w:rsidP="00C44B0E">
      <w:pPr>
        <w:tabs>
          <w:tab w:val="left" w:pos="284"/>
        </w:tabs>
        <w:spacing w:line="360" w:lineRule="auto"/>
        <w:ind w:firstLine="567"/>
        <w:rPr>
          <w:b/>
          <w:iCs/>
          <w:sz w:val="28"/>
          <w:szCs w:val="28"/>
        </w:rPr>
      </w:pPr>
      <w:r w:rsidRPr="002210A4">
        <w:rPr>
          <w:b/>
          <w:iCs/>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2A4605FA" w14:textId="77777777" w:rsidR="00C44B0E" w:rsidRPr="002210A4" w:rsidRDefault="00C44B0E" w:rsidP="00C44B0E">
      <w:pPr>
        <w:tabs>
          <w:tab w:val="left" w:pos="284"/>
        </w:tabs>
        <w:spacing w:line="360" w:lineRule="auto"/>
        <w:ind w:firstLine="567"/>
        <w:rPr>
          <w:sz w:val="28"/>
          <w:szCs w:val="28"/>
        </w:rPr>
      </w:pPr>
      <w:r w:rsidRPr="002210A4">
        <w:rPr>
          <w:sz w:val="28"/>
          <w:szCs w:val="28"/>
        </w:rPr>
        <w:t>1 Этап. Подготовка и утверждение документации планировки территории.</w:t>
      </w:r>
    </w:p>
    <w:p w14:paraId="5B600051" w14:textId="77777777" w:rsidR="00C44B0E" w:rsidRPr="002210A4" w:rsidRDefault="00C44B0E" w:rsidP="00C44B0E">
      <w:pPr>
        <w:tabs>
          <w:tab w:val="left" w:pos="284"/>
        </w:tabs>
        <w:spacing w:line="360" w:lineRule="auto"/>
        <w:ind w:firstLine="567"/>
        <w:rPr>
          <w:sz w:val="28"/>
          <w:szCs w:val="28"/>
        </w:rPr>
      </w:pPr>
      <w:r w:rsidRPr="002210A4">
        <w:rPr>
          <w:sz w:val="28"/>
          <w:szCs w:val="28"/>
        </w:rPr>
        <w:t>2 Этап. Проведение кадастровых работ – формирование земельных участков с постановкой их на государственный кадастровый учет. Выравнивание границ участков по установленным красным линиям;</w:t>
      </w:r>
    </w:p>
    <w:p w14:paraId="0CF8FB9F" w14:textId="77777777" w:rsidR="00C44B0E" w:rsidRPr="002210A4" w:rsidRDefault="00C44B0E" w:rsidP="00C44B0E">
      <w:pPr>
        <w:tabs>
          <w:tab w:val="left" w:pos="284"/>
        </w:tabs>
        <w:spacing w:line="360" w:lineRule="auto"/>
        <w:ind w:firstLine="567"/>
        <w:rPr>
          <w:sz w:val="28"/>
          <w:szCs w:val="28"/>
        </w:rPr>
      </w:pPr>
      <w:r w:rsidRPr="002210A4">
        <w:rPr>
          <w:sz w:val="28"/>
          <w:szCs w:val="28"/>
        </w:rPr>
        <w:t xml:space="preserve">4 Этап. Предоставление вновь сформированных земельных участков под предлагаемую проектом застройку. </w:t>
      </w:r>
    </w:p>
    <w:p w14:paraId="46D9AE38" w14:textId="77777777" w:rsidR="00C44B0E" w:rsidRPr="002210A4" w:rsidRDefault="00C44B0E" w:rsidP="00C44B0E">
      <w:pPr>
        <w:tabs>
          <w:tab w:val="left" w:pos="284"/>
        </w:tabs>
        <w:spacing w:line="360" w:lineRule="auto"/>
        <w:ind w:firstLine="567"/>
        <w:rPr>
          <w:sz w:val="28"/>
          <w:szCs w:val="28"/>
        </w:rPr>
      </w:pPr>
      <w:r w:rsidRPr="002210A4">
        <w:rPr>
          <w:sz w:val="28"/>
          <w:szCs w:val="28"/>
        </w:rPr>
        <w:t xml:space="preserve">5 Этап. Разработка проектной документации по строительству зданий и сооружений, а также по строительству сетей и объектов инженерного обеспечения. </w:t>
      </w:r>
    </w:p>
    <w:p w14:paraId="27FD81AC" w14:textId="77777777" w:rsidR="00C44B0E" w:rsidRPr="002210A4" w:rsidRDefault="00C44B0E" w:rsidP="00C44B0E">
      <w:pPr>
        <w:tabs>
          <w:tab w:val="left" w:pos="284"/>
        </w:tabs>
        <w:spacing w:line="360" w:lineRule="auto"/>
        <w:ind w:firstLine="567"/>
        <w:rPr>
          <w:sz w:val="28"/>
          <w:szCs w:val="28"/>
        </w:rPr>
      </w:pPr>
      <w:r w:rsidRPr="002210A4">
        <w:rPr>
          <w:sz w:val="28"/>
          <w:szCs w:val="28"/>
        </w:rPr>
        <w:t xml:space="preserve">6 Этап. Строительство планируемых объектов капитального строительства и их подключение к системе инженерных коммуникаций. </w:t>
      </w:r>
    </w:p>
    <w:p w14:paraId="43646978" w14:textId="77777777" w:rsidR="00C44B0E" w:rsidRPr="002210A4" w:rsidRDefault="00C44B0E" w:rsidP="00C44B0E">
      <w:pPr>
        <w:tabs>
          <w:tab w:val="left" w:pos="284"/>
        </w:tabs>
        <w:spacing w:line="360" w:lineRule="auto"/>
        <w:ind w:firstLine="567"/>
        <w:rPr>
          <w:sz w:val="28"/>
          <w:szCs w:val="28"/>
        </w:rPr>
      </w:pPr>
      <w:r w:rsidRPr="002210A4">
        <w:rPr>
          <w:sz w:val="28"/>
          <w:szCs w:val="28"/>
        </w:rPr>
        <w:t xml:space="preserve">7. Этап. Ввод объектов капитального строительства и инженерных коммуникаций в эксплуатацию. </w:t>
      </w:r>
    </w:p>
    <w:p w14:paraId="0C3F219E" w14:textId="77777777" w:rsidR="007B5173" w:rsidRPr="002210A4" w:rsidRDefault="007B5173" w:rsidP="007B5173">
      <w:pPr>
        <w:ind w:left="4253" w:firstLine="0"/>
        <w:jc w:val="right"/>
        <w:rPr>
          <w:sz w:val="28"/>
          <w:szCs w:val="28"/>
        </w:rPr>
      </w:pPr>
    </w:p>
    <w:p w14:paraId="36C99E15" w14:textId="77777777" w:rsidR="007B5173" w:rsidRPr="002210A4" w:rsidRDefault="007B5173" w:rsidP="007B5173">
      <w:pPr>
        <w:ind w:left="4253" w:firstLine="0"/>
        <w:jc w:val="right"/>
        <w:rPr>
          <w:sz w:val="28"/>
          <w:szCs w:val="28"/>
        </w:rPr>
      </w:pPr>
    </w:p>
    <w:bookmarkEnd w:id="0"/>
    <w:p w14:paraId="5E328347" w14:textId="77777777" w:rsidR="00590A24" w:rsidRPr="002210A4" w:rsidRDefault="00590A24" w:rsidP="00EC6A85">
      <w:pPr>
        <w:ind w:left="3686" w:firstLine="0"/>
        <w:jc w:val="right"/>
        <w:rPr>
          <w:sz w:val="28"/>
          <w:szCs w:val="28"/>
        </w:rPr>
      </w:pPr>
    </w:p>
    <w:p w14:paraId="6F1F3F8D" w14:textId="77777777" w:rsidR="00590A24" w:rsidRPr="002210A4" w:rsidRDefault="00590A24" w:rsidP="00EC6A85">
      <w:pPr>
        <w:ind w:left="3686" w:firstLine="0"/>
        <w:jc w:val="right"/>
        <w:rPr>
          <w:sz w:val="28"/>
          <w:szCs w:val="28"/>
        </w:rPr>
      </w:pPr>
    </w:p>
    <w:p w14:paraId="59076042" w14:textId="77777777" w:rsidR="00590A24" w:rsidRPr="002210A4" w:rsidRDefault="00590A24" w:rsidP="00EC6A85">
      <w:pPr>
        <w:ind w:left="3686" w:firstLine="0"/>
        <w:jc w:val="right"/>
        <w:rPr>
          <w:sz w:val="28"/>
          <w:szCs w:val="28"/>
        </w:rPr>
      </w:pPr>
    </w:p>
    <w:p w14:paraId="4C99FBEA" w14:textId="77777777" w:rsidR="00590A24" w:rsidRPr="002210A4" w:rsidRDefault="00590A24" w:rsidP="00EC6A85">
      <w:pPr>
        <w:ind w:left="3686" w:firstLine="0"/>
        <w:jc w:val="right"/>
        <w:rPr>
          <w:sz w:val="28"/>
          <w:szCs w:val="28"/>
        </w:rPr>
      </w:pPr>
    </w:p>
    <w:p w14:paraId="314702D7" w14:textId="77777777" w:rsidR="00590A24" w:rsidRPr="002210A4" w:rsidRDefault="00590A24" w:rsidP="00EC6A85">
      <w:pPr>
        <w:ind w:left="3686" w:firstLine="0"/>
        <w:jc w:val="right"/>
        <w:rPr>
          <w:sz w:val="28"/>
          <w:szCs w:val="28"/>
        </w:rPr>
      </w:pPr>
    </w:p>
    <w:p w14:paraId="451D426C" w14:textId="77777777" w:rsidR="00590A24" w:rsidRPr="002210A4" w:rsidRDefault="00590A24" w:rsidP="00EC6A85">
      <w:pPr>
        <w:ind w:left="3686" w:firstLine="0"/>
        <w:jc w:val="right"/>
        <w:rPr>
          <w:sz w:val="28"/>
          <w:szCs w:val="28"/>
        </w:rPr>
      </w:pPr>
    </w:p>
    <w:p w14:paraId="626AC1A1" w14:textId="77777777" w:rsidR="00590A24" w:rsidRPr="002210A4" w:rsidRDefault="00590A24" w:rsidP="00EC6A85">
      <w:pPr>
        <w:ind w:left="3686" w:firstLine="0"/>
        <w:jc w:val="right"/>
        <w:rPr>
          <w:sz w:val="28"/>
          <w:szCs w:val="28"/>
        </w:rPr>
      </w:pPr>
    </w:p>
    <w:p w14:paraId="0C90850F" w14:textId="77777777" w:rsidR="00590A24" w:rsidRPr="002210A4" w:rsidRDefault="00590A24" w:rsidP="00EC6A85">
      <w:pPr>
        <w:ind w:left="3686" w:firstLine="0"/>
        <w:jc w:val="right"/>
        <w:rPr>
          <w:sz w:val="28"/>
          <w:szCs w:val="28"/>
        </w:rPr>
      </w:pPr>
    </w:p>
    <w:p w14:paraId="71F74F7C" w14:textId="77777777" w:rsidR="00590A24" w:rsidRPr="002210A4" w:rsidRDefault="00590A24" w:rsidP="00EC6A85">
      <w:pPr>
        <w:ind w:left="3686" w:firstLine="0"/>
        <w:jc w:val="right"/>
        <w:rPr>
          <w:sz w:val="28"/>
          <w:szCs w:val="28"/>
        </w:rPr>
      </w:pPr>
    </w:p>
    <w:p w14:paraId="22D522F9" w14:textId="77777777" w:rsidR="00590A24" w:rsidRPr="002210A4" w:rsidRDefault="00590A24" w:rsidP="00EC6A85">
      <w:pPr>
        <w:ind w:left="3686" w:firstLine="0"/>
        <w:jc w:val="right"/>
        <w:rPr>
          <w:sz w:val="28"/>
          <w:szCs w:val="28"/>
        </w:rPr>
      </w:pPr>
    </w:p>
    <w:p w14:paraId="7D786660" w14:textId="77777777" w:rsidR="00590A24" w:rsidRPr="002210A4" w:rsidRDefault="00590A24" w:rsidP="00EC6A85">
      <w:pPr>
        <w:ind w:left="3686" w:firstLine="0"/>
        <w:jc w:val="right"/>
        <w:rPr>
          <w:sz w:val="28"/>
          <w:szCs w:val="28"/>
        </w:rPr>
      </w:pPr>
    </w:p>
    <w:p w14:paraId="0673B377" w14:textId="77777777" w:rsidR="00590A24" w:rsidRPr="002210A4" w:rsidRDefault="00590A24" w:rsidP="00EC6A85">
      <w:pPr>
        <w:ind w:left="3686" w:firstLine="0"/>
        <w:jc w:val="right"/>
        <w:rPr>
          <w:sz w:val="28"/>
          <w:szCs w:val="28"/>
        </w:rPr>
      </w:pPr>
    </w:p>
    <w:p w14:paraId="38C72124" w14:textId="77777777" w:rsidR="00590A24" w:rsidRPr="002210A4" w:rsidRDefault="00590A24" w:rsidP="00590A24">
      <w:pPr>
        <w:ind w:left="3686" w:firstLine="0"/>
        <w:jc w:val="right"/>
        <w:rPr>
          <w:sz w:val="28"/>
          <w:szCs w:val="28"/>
        </w:rPr>
        <w:sectPr w:rsidR="00590A24" w:rsidRPr="002210A4" w:rsidSect="00A33C23">
          <w:headerReference w:type="even" r:id="rId8"/>
          <w:headerReference w:type="default" r:id="rId9"/>
          <w:footerReference w:type="default" r:id="rId10"/>
          <w:pgSz w:w="11906" w:h="16838"/>
          <w:pgMar w:top="709" w:right="709" w:bottom="1134" w:left="1418" w:header="0" w:footer="0" w:gutter="0"/>
          <w:pgNumType w:start="1"/>
          <w:cols w:space="708"/>
          <w:titlePg/>
          <w:docGrid w:linePitch="360"/>
        </w:sectPr>
      </w:pPr>
    </w:p>
    <w:p w14:paraId="1FB89AB9" w14:textId="3679F1E2" w:rsidR="00590A24" w:rsidRPr="002210A4" w:rsidRDefault="00590A24" w:rsidP="00590A24">
      <w:pPr>
        <w:ind w:left="3686" w:firstLine="0"/>
        <w:jc w:val="right"/>
        <w:rPr>
          <w:sz w:val="28"/>
          <w:szCs w:val="28"/>
        </w:rPr>
      </w:pPr>
      <w:r w:rsidRPr="002210A4">
        <w:rPr>
          <w:sz w:val="28"/>
          <w:szCs w:val="28"/>
        </w:rPr>
        <w:t>Приложение 2</w:t>
      </w:r>
    </w:p>
    <w:p w14:paraId="0814716B" w14:textId="77777777" w:rsidR="00590A24" w:rsidRPr="002210A4" w:rsidRDefault="00590A24" w:rsidP="00590A24">
      <w:pPr>
        <w:ind w:left="3686" w:firstLine="0"/>
        <w:jc w:val="right"/>
        <w:rPr>
          <w:sz w:val="28"/>
          <w:szCs w:val="28"/>
        </w:rPr>
      </w:pPr>
      <w:r w:rsidRPr="002210A4">
        <w:rPr>
          <w:sz w:val="28"/>
          <w:szCs w:val="28"/>
        </w:rPr>
        <w:t xml:space="preserve">к постановлению администрации </w:t>
      </w:r>
    </w:p>
    <w:p w14:paraId="134FD0EB" w14:textId="77777777" w:rsidR="00590A24" w:rsidRPr="002210A4" w:rsidRDefault="00590A24" w:rsidP="00590A24">
      <w:pPr>
        <w:ind w:left="3686" w:firstLine="0"/>
        <w:jc w:val="right"/>
        <w:rPr>
          <w:sz w:val="28"/>
          <w:szCs w:val="28"/>
        </w:rPr>
      </w:pPr>
      <w:r w:rsidRPr="002210A4">
        <w:rPr>
          <w:sz w:val="28"/>
          <w:szCs w:val="28"/>
        </w:rPr>
        <w:t xml:space="preserve">сельского поселения Нялинское </w:t>
      </w:r>
    </w:p>
    <w:p w14:paraId="780E7FF0" w14:textId="013E43BF" w:rsidR="00590A24" w:rsidRPr="002210A4" w:rsidRDefault="00590A24" w:rsidP="00590A24">
      <w:pPr>
        <w:jc w:val="right"/>
        <w:rPr>
          <w:sz w:val="28"/>
          <w:szCs w:val="28"/>
        </w:rPr>
      </w:pPr>
      <w:r w:rsidRPr="002210A4">
        <w:rPr>
          <w:sz w:val="28"/>
          <w:szCs w:val="28"/>
        </w:rPr>
        <w:t xml:space="preserve">от  </w:t>
      </w:r>
      <w:r w:rsidR="003D0D9F">
        <w:rPr>
          <w:sz w:val="28"/>
          <w:szCs w:val="28"/>
        </w:rPr>
        <w:t>23.04.2026</w:t>
      </w:r>
      <w:r w:rsidRPr="002210A4">
        <w:rPr>
          <w:sz w:val="28"/>
          <w:szCs w:val="28"/>
        </w:rPr>
        <w:t xml:space="preserve">    №</w:t>
      </w:r>
      <w:r w:rsidR="003D0D9F">
        <w:rPr>
          <w:sz w:val="28"/>
          <w:szCs w:val="28"/>
        </w:rPr>
        <w:t xml:space="preserve"> 15</w:t>
      </w:r>
      <w:r w:rsidRPr="002210A4">
        <w:rPr>
          <w:sz w:val="28"/>
          <w:szCs w:val="28"/>
        </w:rPr>
        <w:t xml:space="preserve"> </w:t>
      </w:r>
    </w:p>
    <w:p w14:paraId="6772F7C5" w14:textId="77777777" w:rsidR="00ED3EAC" w:rsidRPr="002210A4" w:rsidRDefault="00590A24" w:rsidP="00590A24">
      <w:pPr>
        <w:jc w:val="center"/>
        <w:rPr>
          <w:sz w:val="28"/>
          <w:szCs w:val="28"/>
        </w:rPr>
        <w:sectPr w:rsidR="00ED3EAC" w:rsidRPr="002210A4" w:rsidSect="00590A24">
          <w:pgSz w:w="16838" w:h="11906" w:orient="landscape"/>
          <w:pgMar w:top="567" w:right="709" w:bottom="284" w:left="1134" w:header="0" w:footer="0" w:gutter="0"/>
          <w:pgNumType w:start="1"/>
          <w:cols w:space="708"/>
          <w:titlePg/>
          <w:docGrid w:linePitch="360"/>
        </w:sectPr>
      </w:pPr>
      <w:r w:rsidRPr="002210A4">
        <w:rPr>
          <w:sz w:val="28"/>
          <w:szCs w:val="28"/>
        </w:rPr>
        <w:t>Чертеж планировки территории с.Нялинское</w:t>
      </w:r>
      <w:r w:rsidRPr="002210A4">
        <w:rPr>
          <w:noProof/>
          <w:sz w:val="28"/>
          <w:szCs w:val="28"/>
        </w:rPr>
        <w:drawing>
          <wp:inline distT="0" distB="0" distL="0" distR="0" wp14:anchorId="563AC7BE" wp14:editId="32A000F2">
            <wp:extent cx="8080134" cy="57196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2955" cy="5721636"/>
                    </a:xfrm>
                    <a:prstGeom prst="rect">
                      <a:avLst/>
                    </a:prstGeom>
                    <a:noFill/>
                    <a:ln>
                      <a:noFill/>
                    </a:ln>
                  </pic:spPr>
                </pic:pic>
              </a:graphicData>
            </a:graphic>
          </wp:inline>
        </w:drawing>
      </w:r>
    </w:p>
    <w:p w14:paraId="1B753BB0" w14:textId="097EFB15" w:rsidR="00590A24" w:rsidRPr="002210A4" w:rsidRDefault="00590A24" w:rsidP="00590A24">
      <w:pPr>
        <w:jc w:val="center"/>
        <w:rPr>
          <w:sz w:val="28"/>
          <w:szCs w:val="28"/>
        </w:rPr>
      </w:pPr>
    </w:p>
    <w:p w14:paraId="65563238" w14:textId="1B063EDF" w:rsidR="00ED3EAC" w:rsidRPr="002210A4" w:rsidRDefault="00ED3EAC" w:rsidP="00ED3EAC">
      <w:pPr>
        <w:ind w:left="3686" w:firstLine="0"/>
        <w:jc w:val="right"/>
        <w:rPr>
          <w:sz w:val="28"/>
          <w:szCs w:val="28"/>
        </w:rPr>
      </w:pPr>
      <w:bookmarkStart w:id="71" w:name="_Hlk227915719"/>
      <w:r w:rsidRPr="002210A4">
        <w:rPr>
          <w:sz w:val="28"/>
          <w:szCs w:val="28"/>
        </w:rPr>
        <w:t>Приложение 3</w:t>
      </w:r>
    </w:p>
    <w:p w14:paraId="36D17393" w14:textId="77777777" w:rsidR="00ED3EAC" w:rsidRPr="002210A4" w:rsidRDefault="00ED3EAC" w:rsidP="00ED3EAC">
      <w:pPr>
        <w:ind w:left="3686" w:firstLine="0"/>
        <w:jc w:val="right"/>
        <w:rPr>
          <w:sz w:val="28"/>
          <w:szCs w:val="28"/>
        </w:rPr>
      </w:pPr>
      <w:r w:rsidRPr="002210A4">
        <w:rPr>
          <w:sz w:val="28"/>
          <w:szCs w:val="28"/>
        </w:rPr>
        <w:t xml:space="preserve">к постановлению администрации </w:t>
      </w:r>
    </w:p>
    <w:p w14:paraId="1C4B9117" w14:textId="77777777" w:rsidR="00ED3EAC" w:rsidRPr="002210A4" w:rsidRDefault="00ED3EAC" w:rsidP="00ED3EAC">
      <w:pPr>
        <w:ind w:left="3686" w:firstLine="0"/>
        <w:jc w:val="right"/>
        <w:rPr>
          <w:sz w:val="28"/>
          <w:szCs w:val="28"/>
        </w:rPr>
      </w:pPr>
      <w:r w:rsidRPr="002210A4">
        <w:rPr>
          <w:sz w:val="28"/>
          <w:szCs w:val="28"/>
        </w:rPr>
        <w:t xml:space="preserve">сельского поселения Нялинское </w:t>
      </w:r>
    </w:p>
    <w:p w14:paraId="27E09B5C" w14:textId="2A983AE5" w:rsidR="00ED3EAC" w:rsidRPr="002210A4" w:rsidRDefault="00ED3EAC" w:rsidP="00ED3EAC">
      <w:pPr>
        <w:jc w:val="right"/>
        <w:rPr>
          <w:rFonts w:ascii="Liberation Serif" w:eastAsia="SimSun" w:hAnsi="Liberation Serif" w:cs="Arial" w:hint="eastAsia"/>
          <w:b/>
          <w:bCs/>
          <w:sz w:val="28"/>
          <w:szCs w:val="28"/>
        </w:rPr>
      </w:pPr>
      <w:r w:rsidRPr="002210A4">
        <w:rPr>
          <w:sz w:val="28"/>
          <w:szCs w:val="28"/>
        </w:rPr>
        <w:t>от</w:t>
      </w:r>
      <w:r w:rsidR="002210A4">
        <w:rPr>
          <w:sz w:val="28"/>
          <w:szCs w:val="28"/>
        </w:rPr>
        <w:t xml:space="preserve"> </w:t>
      </w:r>
      <w:r w:rsidR="003D0D9F">
        <w:rPr>
          <w:sz w:val="28"/>
          <w:szCs w:val="28"/>
        </w:rPr>
        <w:t>23</w:t>
      </w:r>
      <w:r w:rsidR="002210A4">
        <w:rPr>
          <w:sz w:val="28"/>
          <w:szCs w:val="28"/>
        </w:rPr>
        <w:t>.0</w:t>
      </w:r>
      <w:r w:rsidR="003D0D9F">
        <w:rPr>
          <w:sz w:val="28"/>
          <w:szCs w:val="28"/>
        </w:rPr>
        <w:t>4</w:t>
      </w:r>
      <w:r w:rsidR="002210A4">
        <w:rPr>
          <w:sz w:val="28"/>
          <w:szCs w:val="28"/>
        </w:rPr>
        <w:t>.2026</w:t>
      </w:r>
      <w:r w:rsidRPr="002210A4">
        <w:rPr>
          <w:sz w:val="28"/>
          <w:szCs w:val="28"/>
        </w:rPr>
        <w:t xml:space="preserve">    № </w:t>
      </w:r>
      <w:r w:rsidR="002210A4">
        <w:rPr>
          <w:sz w:val="28"/>
          <w:szCs w:val="28"/>
        </w:rPr>
        <w:t>1</w:t>
      </w:r>
      <w:r w:rsidR="003D0D9F">
        <w:rPr>
          <w:sz w:val="28"/>
          <w:szCs w:val="28"/>
        </w:rPr>
        <w:t>5</w:t>
      </w:r>
    </w:p>
    <w:p w14:paraId="4489D646" w14:textId="77777777" w:rsidR="00ED3EAC" w:rsidRPr="002210A4" w:rsidRDefault="00ED3EAC" w:rsidP="00ED3EAC">
      <w:pPr>
        <w:ind w:firstLine="0"/>
        <w:jc w:val="left"/>
        <w:rPr>
          <w:rFonts w:eastAsia="SimSun"/>
          <w:sz w:val="28"/>
          <w:szCs w:val="28"/>
          <w:highlight w:val="yellow"/>
        </w:rPr>
      </w:pPr>
    </w:p>
    <w:p w14:paraId="76EE07C7" w14:textId="1FB24B98" w:rsidR="00ED3EAC" w:rsidRPr="002210A4" w:rsidRDefault="00ED3EAC" w:rsidP="002210A4">
      <w:pPr>
        <w:keepNext/>
        <w:spacing w:line="276" w:lineRule="auto"/>
        <w:ind w:firstLine="567"/>
        <w:jc w:val="center"/>
        <w:outlineLvl w:val="1"/>
        <w:rPr>
          <w:rFonts w:eastAsia="SimSun"/>
          <w:b/>
          <w:sz w:val="28"/>
          <w:szCs w:val="28"/>
        </w:rPr>
      </w:pPr>
      <w:bookmarkStart w:id="72" w:name="_Toc23862442"/>
      <w:bookmarkStart w:id="73" w:name="_Toc203731458"/>
      <w:r w:rsidRPr="002210A4">
        <w:rPr>
          <w:rFonts w:eastAsia="SimSun"/>
          <w:b/>
          <w:sz w:val="28"/>
          <w:szCs w:val="28"/>
        </w:rPr>
        <w:t>Введение</w:t>
      </w:r>
      <w:bookmarkEnd w:id="72"/>
      <w:bookmarkEnd w:id="73"/>
    </w:p>
    <w:p w14:paraId="24AD6105"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Разработка документации по планировке и межеванию территории населенных пунктов Ханты-Мансийского района (Внесение изменений в документацию по планировке и межеванию территории и выполнение инженерных изысканий с учетом «Югорского стандарта развития территорий» с. Нялинское, д. Нялина, п. Пырьях) проводилась на основании Муниципального контракта № 0187300008424000288 от 30.09.2024, заключенного с Департаментом строительства, архитектуры и ЖКХ Ханты-Мансийского района в соответствии с техническим заданием на выполнение работ.</w:t>
      </w:r>
    </w:p>
    <w:p w14:paraId="2A6FBCE2"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Документация по планировке территории разработана в соответствии со следующими законодательными, нормативно-правовыми актами и иными документами, действовавшими в период подготовки Документации.</w:t>
      </w:r>
    </w:p>
    <w:p w14:paraId="1BADE932"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Градостроительным кодексом РФ от 29.12.2004 № 190-ФЗ;</w:t>
      </w:r>
    </w:p>
    <w:p w14:paraId="79D7D464"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Земельным Кодексом РФ от 25.10.2001 № 136-ФЗ; </w:t>
      </w:r>
    </w:p>
    <w:p w14:paraId="67FBE721"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Водным Кодексом РФ от 03.06.2006 № 74-ФЗ;</w:t>
      </w:r>
    </w:p>
    <w:p w14:paraId="45DEBEEB"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Лесным Кодексом РФ от 04.12.2006 № 200-ФЗ;</w:t>
      </w:r>
    </w:p>
    <w:p w14:paraId="0D4F26B9" w14:textId="4B4B3E46" w:rsidR="00ED3EAC" w:rsidRPr="002210A4" w:rsidRDefault="00ED3EAC" w:rsidP="00CE072E">
      <w:pPr>
        <w:numPr>
          <w:ilvl w:val="0"/>
          <w:numId w:val="11"/>
        </w:numPr>
        <w:tabs>
          <w:tab w:val="left" w:pos="1276"/>
        </w:tabs>
        <w:autoSpaceDE w:val="0"/>
        <w:autoSpaceDN w:val="0"/>
        <w:adjustRightInd w:val="0"/>
        <w:spacing w:line="276" w:lineRule="auto"/>
        <w:ind w:left="0" w:firstLine="709"/>
        <w:rPr>
          <w:rFonts w:eastAsia="SimSun"/>
          <w:sz w:val="28"/>
          <w:szCs w:val="28"/>
        </w:rPr>
      </w:pPr>
      <w:r w:rsidRPr="002210A4">
        <w:rPr>
          <w:rFonts w:eastAsia="SimSun"/>
          <w:sz w:val="28"/>
          <w:szCs w:val="28"/>
        </w:rPr>
        <w:t xml:space="preserve">Федеральным законом </w:t>
      </w:r>
      <w:r w:rsidR="008B403C" w:rsidRPr="002210A4">
        <w:rPr>
          <w:rFonts w:eastAsia="SimSun"/>
          <w:sz w:val="28"/>
          <w:szCs w:val="28"/>
        </w:rPr>
        <w:t>от 20.03.2025 № 33-ФЗ «Об общих принципах организации местного самоуправления в единой системе публичной власти»,</w:t>
      </w:r>
      <w:r w:rsidRPr="002210A4">
        <w:rPr>
          <w:rFonts w:eastAsia="SimSun"/>
          <w:sz w:val="28"/>
          <w:szCs w:val="28"/>
        </w:rPr>
        <w:t>»;</w:t>
      </w:r>
    </w:p>
    <w:p w14:paraId="308D4985"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18.06.2001 № 78-ФЗ «О землеустройстве»;</w:t>
      </w:r>
    </w:p>
    <w:p w14:paraId="374A43A4"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14.03.1995 № 33-ФЗ «Об особо охраняемых территориях»;</w:t>
      </w:r>
    </w:p>
    <w:p w14:paraId="3711B9A1"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25.06.2002 № 73-ФЗ «Об объектах культурного наследия, памятниках истории и культуры народов Российской Федерации»;</w:t>
      </w:r>
    </w:p>
    <w:p w14:paraId="3E0B212B"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30.03.1999 № 52-ФЗ «О санитарно-эпидемиологическом благополучии населения»;</w:t>
      </w:r>
    </w:p>
    <w:p w14:paraId="4C0433A1"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21.12.1994 № 68-ФЗ «О защите населения и территорий от чрезвычайных ситуаций природного и техногенного характера»;</w:t>
      </w:r>
    </w:p>
    <w:bookmarkEnd w:id="71"/>
    <w:p w14:paraId="583D8C7E"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10.01.2002 № 7-ФЗ «Об охране окружающей среды»;</w:t>
      </w:r>
    </w:p>
    <w:p w14:paraId="4C4391EB"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21.12.1994 № 69-ФЗ «О пожарной безопасности»;</w:t>
      </w:r>
    </w:p>
    <w:p w14:paraId="5741BD89"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24.07.2007 № 221-ФЗ «О государственном кадастре недвижимости»;</w:t>
      </w:r>
    </w:p>
    <w:p w14:paraId="10111075"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Федеральным законом от 05.04.2021 N 79-ФЗ (в редакции от 24.07.2023) «О внесении изменений в отдельные законодательные акты Российской Федерации»;</w:t>
      </w:r>
    </w:p>
    <w:p w14:paraId="79B10A41"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СП 42.13330.2016 «СНиП 2.07.01-89* Градостроительство. Планировка и застройка городских и сельских поселений»;</w:t>
      </w:r>
    </w:p>
    <w:p w14:paraId="17E350D5"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 74 от 25.09.2007);</w:t>
      </w:r>
    </w:p>
    <w:p w14:paraId="06A0C08B"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Российской Федерации №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0073AB5"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РФ от 09.06.1995 N 578 «Об утверждении Правил охраны линий и сооружений связи Российской Федерации»;</w:t>
      </w:r>
    </w:p>
    <w:p w14:paraId="10642406"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Российской Федерации от 20.11.2000 № 878 «Об утверждении Правил охраны газораспределительных сетей»;</w:t>
      </w:r>
    </w:p>
    <w:p w14:paraId="6CC6ADBA"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Приказом Федеральной службы государственной регистрации, кадастра и картографии от 10 ноября 2020 г. № П/0412 </w:t>
      </w:r>
      <w:r w:rsidRPr="002210A4">
        <w:rPr>
          <w:rFonts w:eastAsia="SimSun"/>
          <w:color w:val="FF0000"/>
          <w:sz w:val="28"/>
          <w:szCs w:val="28"/>
        </w:rPr>
        <w:t>«</w:t>
      </w:r>
      <w:r w:rsidRPr="002210A4">
        <w:rPr>
          <w:rFonts w:eastAsia="SimSun"/>
          <w:sz w:val="28"/>
          <w:szCs w:val="28"/>
        </w:rPr>
        <w:t>Об утверждении классификатора видов разрешенного использования земельных участков»;</w:t>
      </w:r>
    </w:p>
    <w:p w14:paraId="1D03B794"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14:paraId="32A657BF"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округа-Югры» (далее РНГП);</w:t>
      </w:r>
    </w:p>
    <w:p w14:paraId="32810FF5"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Постановлением Правительства Ханты-Мансийского автономного округа-Югры от 11.09.2020 № 390-П «О внесении изменений в приложение к постановлению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14:paraId="1C4DEE1E"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Приказом Департамента строительства Ханты-Мансийского автономного округа-Югры от 30.05.2024 г. № 41-ОД-58 «О стандарте комплексного развития территорий населенных пунктов Ханты – Мансийского автономного округа – Югры «Югорский стандарт»;</w:t>
      </w:r>
    </w:p>
    <w:p w14:paraId="74B4ACA4"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Приказом Департамента пространственного развития и архитектуры Ханты-Мансийского автономного округа – Югры от 28.12.2022 № 15-п «О технических требованиях к отраслевым пространственным данным градостроительной документации Ханты-Мансийского автономного округа – Югры».</w:t>
      </w:r>
    </w:p>
    <w:p w14:paraId="5250152D"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trike/>
          <w:sz w:val="28"/>
          <w:szCs w:val="28"/>
        </w:rPr>
      </w:pPr>
      <w:r w:rsidRPr="002210A4">
        <w:rPr>
          <w:rFonts w:eastAsia="SimSun"/>
          <w:sz w:val="28"/>
          <w:szCs w:val="28"/>
        </w:rPr>
        <w:t>Постановлением администрации сельского поселения Нялинское от 30.12.2022 № 85 «Об утверждении местных нормативов градостроительного проектирования территории муниципального образования сельского поселения Нялинское»</w:t>
      </w:r>
      <w:r w:rsidRPr="002210A4">
        <w:rPr>
          <w:rFonts w:eastAsia="SimSun"/>
          <w:strike/>
          <w:sz w:val="28"/>
          <w:szCs w:val="28"/>
        </w:rPr>
        <w:t xml:space="preserve"> </w:t>
      </w:r>
    </w:p>
    <w:p w14:paraId="65493417" w14:textId="77777777" w:rsidR="00ED3EAC" w:rsidRPr="002210A4" w:rsidRDefault="00ED3EAC" w:rsidP="00CE072E">
      <w:pPr>
        <w:spacing w:line="276" w:lineRule="auto"/>
        <w:ind w:firstLine="567"/>
        <w:rPr>
          <w:rFonts w:eastAsia="SimSun"/>
          <w:sz w:val="28"/>
          <w:szCs w:val="28"/>
        </w:rPr>
      </w:pPr>
      <w:r w:rsidRPr="002210A4">
        <w:rPr>
          <w:rFonts w:eastAsia="SimSun"/>
          <w:sz w:val="28"/>
          <w:szCs w:val="28"/>
        </w:rPr>
        <w:t>При разработке документации по планировке территории использованы следующие материалы:</w:t>
      </w:r>
    </w:p>
    <w:p w14:paraId="446040E7" w14:textId="77777777" w:rsidR="00ED3EAC" w:rsidRPr="002210A4" w:rsidRDefault="00ED3EAC" w:rsidP="00CE072E">
      <w:pPr>
        <w:tabs>
          <w:tab w:val="left" w:pos="284"/>
        </w:tabs>
        <w:spacing w:line="360" w:lineRule="auto"/>
        <w:ind w:left="709" w:firstLine="0"/>
        <w:rPr>
          <w:rFonts w:eastAsia="SimSun"/>
          <w:sz w:val="28"/>
          <w:szCs w:val="28"/>
        </w:rPr>
      </w:pPr>
      <w:r w:rsidRPr="002210A4">
        <w:rPr>
          <w:rFonts w:eastAsia="SimSun"/>
          <w:sz w:val="28"/>
          <w:szCs w:val="28"/>
        </w:rPr>
        <w:t>1. Действующая градостроительная документация:</w:t>
      </w:r>
    </w:p>
    <w:p w14:paraId="3BA6C2FF" w14:textId="77777777" w:rsidR="00ED3EAC" w:rsidRPr="002210A4" w:rsidRDefault="00ED3EAC" w:rsidP="00CE072E">
      <w:pPr>
        <w:numPr>
          <w:ilvl w:val="0"/>
          <w:numId w:val="11"/>
        </w:numPr>
        <w:tabs>
          <w:tab w:val="left" w:pos="1276"/>
        </w:tabs>
        <w:autoSpaceDE w:val="0"/>
        <w:autoSpaceDN w:val="0"/>
        <w:adjustRightInd w:val="0"/>
        <w:spacing w:line="360" w:lineRule="auto"/>
        <w:ind w:left="709" w:firstLine="0"/>
        <w:rPr>
          <w:rFonts w:eastAsia="SimSun"/>
          <w:sz w:val="28"/>
          <w:szCs w:val="28"/>
        </w:rPr>
      </w:pPr>
      <w:r w:rsidRPr="002210A4">
        <w:rPr>
          <w:rFonts w:eastAsia="SimSun"/>
          <w:sz w:val="28"/>
          <w:szCs w:val="28"/>
        </w:rPr>
        <w:t>Генеральный план сельского поселения Нялинское (утвержденный решением Совета депутатов сельского поселения Нялинское от 13.10.2023 г. № 9);</w:t>
      </w:r>
    </w:p>
    <w:p w14:paraId="07938BC1" w14:textId="77777777" w:rsidR="00ED3EAC" w:rsidRPr="002210A4" w:rsidRDefault="00ED3EAC" w:rsidP="00CE072E">
      <w:pPr>
        <w:numPr>
          <w:ilvl w:val="0"/>
          <w:numId w:val="11"/>
        </w:numPr>
        <w:tabs>
          <w:tab w:val="left" w:pos="1276"/>
        </w:tabs>
        <w:autoSpaceDE w:val="0"/>
        <w:autoSpaceDN w:val="0"/>
        <w:adjustRightInd w:val="0"/>
        <w:spacing w:line="360" w:lineRule="auto"/>
        <w:ind w:left="709" w:firstLine="0"/>
        <w:rPr>
          <w:rFonts w:eastAsia="SimSun"/>
          <w:strike/>
          <w:sz w:val="28"/>
          <w:szCs w:val="28"/>
        </w:rPr>
      </w:pPr>
      <w:r w:rsidRPr="002210A4">
        <w:rPr>
          <w:rFonts w:eastAsia="SimSun"/>
          <w:sz w:val="28"/>
          <w:szCs w:val="28"/>
        </w:rPr>
        <w:t>Правила землепользования и застройки сельского поселения Нялинское (утвержденные постановлением администрации сельского поселения Нялинское от 21.12.2022 г. № 59);</w:t>
      </w:r>
    </w:p>
    <w:p w14:paraId="426519CB" w14:textId="77777777" w:rsidR="00ED3EAC" w:rsidRPr="002210A4" w:rsidRDefault="00ED3EAC" w:rsidP="00CE072E">
      <w:pPr>
        <w:numPr>
          <w:ilvl w:val="0"/>
          <w:numId w:val="11"/>
        </w:numPr>
        <w:tabs>
          <w:tab w:val="left" w:pos="1276"/>
        </w:tabs>
        <w:autoSpaceDE w:val="0"/>
        <w:autoSpaceDN w:val="0"/>
        <w:adjustRightInd w:val="0"/>
        <w:spacing w:line="360" w:lineRule="auto"/>
        <w:ind w:left="709" w:firstLine="0"/>
        <w:rPr>
          <w:rFonts w:eastAsia="SimSun"/>
          <w:sz w:val="28"/>
          <w:szCs w:val="28"/>
        </w:rPr>
      </w:pPr>
      <w:r w:rsidRPr="002210A4">
        <w:rPr>
          <w:rFonts w:eastAsia="SimSun"/>
          <w:sz w:val="28"/>
          <w:szCs w:val="28"/>
        </w:rPr>
        <w:t>Проект планировки и проект межевания территории с. Нялинское, д. Нялина (утвержденный постановлением администрации сельского поселения Нялинское от 26.04.2024 г. № 18).</w:t>
      </w:r>
    </w:p>
    <w:p w14:paraId="3B9B60CE" w14:textId="77777777" w:rsidR="00ED3EAC" w:rsidRPr="002210A4" w:rsidRDefault="00ED3EAC" w:rsidP="00CE072E">
      <w:pPr>
        <w:tabs>
          <w:tab w:val="left" w:pos="284"/>
        </w:tabs>
        <w:spacing w:line="360" w:lineRule="auto"/>
        <w:ind w:left="567" w:firstLine="0"/>
        <w:rPr>
          <w:rFonts w:eastAsia="SimSun"/>
          <w:sz w:val="28"/>
          <w:szCs w:val="28"/>
        </w:rPr>
      </w:pPr>
      <w:r w:rsidRPr="002210A4">
        <w:rPr>
          <w:rFonts w:eastAsia="SimSun"/>
          <w:sz w:val="28"/>
          <w:szCs w:val="28"/>
        </w:rPr>
        <w:t>2. Материалы топографической съемки (масштаб 1:500);</w:t>
      </w:r>
    </w:p>
    <w:p w14:paraId="52DD936E" w14:textId="77777777" w:rsidR="00ED3EAC" w:rsidRPr="002210A4" w:rsidRDefault="00ED3EAC" w:rsidP="00CE072E">
      <w:pPr>
        <w:tabs>
          <w:tab w:val="left" w:pos="284"/>
        </w:tabs>
        <w:spacing w:line="360" w:lineRule="auto"/>
        <w:ind w:left="567" w:firstLine="0"/>
        <w:rPr>
          <w:rFonts w:eastAsia="SimSun"/>
          <w:sz w:val="28"/>
          <w:szCs w:val="28"/>
        </w:rPr>
      </w:pPr>
      <w:r w:rsidRPr="002210A4">
        <w:rPr>
          <w:rFonts w:eastAsia="SimSun"/>
          <w:sz w:val="28"/>
          <w:szCs w:val="28"/>
        </w:rPr>
        <w:t>3. Кадастровые планы территории.</w:t>
      </w:r>
    </w:p>
    <w:p w14:paraId="196DBF93" w14:textId="77777777" w:rsidR="00ED3EAC" w:rsidRPr="002210A4" w:rsidRDefault="00ED3EAC" w:rsidP="00CE072E">
      <w:pPr>
        <w:tabs>
          <w:tab w:val="left" w:pos="284"/>
        </w:tabs>
        <w:spacing w:line="360" w:lineRule="auto"/>
        <w:ind w:left="567" w:firstLine="0"/>
        <w:rPr>
          <w:rFonts w:eastAsia="SimSun"/>
          <w:sz w:val="28"/>
          <w:szCs w:val="28"/>
        </w:rPr>
      </w:pPr>
      <w:r w:rsidRPr="002210A4">
        <w:rPr>
          <w:rFonts w:eastAsia="SimSun"/>
          <w:sz w:val="28"/>
          <w:szCs w:val="28"/>
        </w:rPr>
        <w:t>Подготовка графической части документации по планировке территории осуществляется:</w:t>
      </w:r>
    </w:p>
    <w:p w14:paraId="225B315D"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1) в соответствии с системой координат, используемой для ведения Единого государственного реестра недвижимости (МСК-86);</w:t>
      </w:r>
    </w:p>
    <w:p w14:paraId="1F8170CA"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2) с использованием цифрового топографического плана масштаба 1:500, соответствующего действительному состоянию местности на момент разработки.</w:t>
      </w:r>
    </w:p>
    <w:p w14:paraId="43D0AB1B"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Площадь территории в границах проекта планировки составляет 146,87 га.</w:t>
      </w:r>
    </w:p>
    <w:p w14:paraId="37410DB7"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Земельные участки сформированы в границах красных линий, установленных проектом планировки территории.</w:t>
      </w:r>
    </w:p>
    <w:p w14:paraId="55B7F654"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Виды разрешенного использования образуемых и изменяемых земельных участков определены в соответствии с Правилами землепользования и застройки сельского поселения Нялинское (утвержденными постановлением администрации сельского поселения Нялинское от 21.12.2022 г. № 59).</w:t>
      </w:r>
    </w:p>
    <w:p w14:paraId="0D71CDFC"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Требуется уточнение границ территориальных зон в соответствии с границами образуемых земельных участков. Требуется уточнение градостроительных регламентов в соответствии с видами разрешенного использования образуемых земельных участков.</w:t>
      </w:r>
    </w:p>
    <w:p w14:paraId="61F7EB60" w14:textId="77777777" w:rsidR="00ED3EAC" w:rsidRPr="002210A4" w:rsidRDefault="00ED3EAC" w:rsidP="00CE072E">
      <w:pPr>
        <w:tabs>
          <w:tab w:val="left" w:pos="284"/>
        </w:tabs>
        <w:spacing w:line="360" w:lineRule="auto"/>
        <w:ind w:firstLine="567"/>
        <w:rPr>
          <w:rFonts w:eastAsia="SimSun"/>
          <w:sz w:val="28"/>
          <w:szCs w:val="28"/>
        </w:rPr>
      </w:pPr>
      <w:r w:rsidRPr="002210A4">
        <w:rPr>
          <w:rFonts w:eastAsia="SimSun"/>
          <w:sz w:val="28"/>
          <w:szCs w:val="28"/>
        </w:rPr>
        <w:t>Межевание предлагается осуществить в 1 этап.</w:t>
      </w:r>
    </w:p>
    <w:p w14:paraId="7F0DAFDE" w14:textId="77777777" w:rsidR="00ED3EAC" w:rsidRPr="002210A4" w:rsidRDefault="00ED3EAC" w:rsidP="00CE072E">
      <w:pPr>
        <w:tabs>
          <w:tab w:val="left" w:pos="284"/>
        </w:tabs>
        <w:spacing w:line="276" w:lineRule="auto"/>
        <w:ind w:firstLine="567"/>
        <w:rPr>
          <w:rFonts w:eastAsia="SimSun"/>
          <w:sz w:val="28"/>
          <w:szCs w:val="28"/>
        </w:rPr>
      </w:pPr>
      <w:r w:rsidRPr="002210A4">
        <w:rPr>
          <w:rFonts w:eastAsia="SimSun"/>
          <w:sz w:val="28"/>
          <w:szCs w:val="28"/>
        </w:rPr>
        <w:br w:type="page"/>
      </w:r>
    </w:p>
    <w:p w14:paraId="4B20CA5D" w14:textId="77777777" w:rsidR="00ED3EAC" w:rsidRPr="002210A4" w:rsidRDefault="00ED3EAC" w:rsidP="002210A4">
      <w:pPr>
        <w:keepNext/>
        <w:spacing w:line="276" w:lineRule="auto"/>
        <w:ind w:firstLine="567"/>
        <w:jc w:val="center"/>
        <w:outlineLvl w:val="1"/>
        <w:rPr>
          <w:rFonts w:eastAsia="SimSun"/>
          <w:b/>
          <w:sz w:val="28"/>
          <w:szCs w:val="28"/>
        </w:rPr>
      </w:pPr>
      <w:bookmarkStart w:id="74" w:name="_Toc203731459"/>
      <w:bookmarkStart w:id="75" w:name="_Hlk143708114"/>
      <w:r w:rsidRPr="002210A4">
        <w:rPr>
          <w:rFonts w:eastAsia="SimSun"/>
          <w:b/>
          <w:sz w:val="28"/>
          <w:szCs w:val="28"/>
        </w:rPr>
        <w:t>1. Сведения об образуемых земельных участках</w:t>
      </w:r>
      <w:bookmarkEnd w:id="74"/>
    </w:p>
    <w:bookmarkEnd w:id="75"/>
    <w:p w14:paraId="44002F39" w14:textId="77777777" w:rsidR="00ED3EAC" w:rsidRPr="002210A4" w:rsidRDefault="00ED3EAC" w:rsidP="00CE072E">
      <w:pPr>
        <w:tabs>
          <w:tab w:val="left" w:pos="284"/>
        </w:tabs>
        <w:spacing w:line="360" w:lineRule="auto"/>
        <w:ind w:firstLine="567"/>
        <w:rPr>
          <w:sz w:val="28"/>
          <w:szCs w:val="28"/>
        </w:rPr>
      </w:pPr>
      <w:r w:rsidRPr="002210A4">
        <w:rPr>
          <w:sz w:val="28"/>
          <w:szCs w:val="28"/>
        </w:rPr>
        <w:t>Данным проектом межевания территории предусматриваются действия по:</w:t>
      </w:r>
    </w:p>
    <w:p w14:paraId="56206497"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определению местоположения границ образуемых земельных участков под проектируемые объекты капитального строительства;</w:t>
      </w:r>
    </w:p>
    <w:p w14:paraId="33BFC840" w14:textId="77777777" w:rsidR="00ED3EAC" w:rsidRPr="002210A4" w:rsidRDefault="00ED3EAC" w:rsidP="00CE072E">
      <w:pPr>
        <w:numPr>
          <w:ilvl w:val="0"/>
          <w:numId w:val="11"/>
        </w:numPr>
        <w:tabs>
          <w:tab w:val="left" w:pos="1276"/>
        </w:tabs>
        <w:autoSpaceDE w:val="0"/>
        <w:autoSpaceDN w:val="0"/>
        <w:adjustRightInd w:val="0"/>
        <w:spacing w:line="360" w:lineRule="auto"/>
        <w:ind w:left="0" w:firstLine="709"/>
        <w:rPr>
          <w:rFonts w:eastAsia="SimSun"/>
          <w:sz w:val="28"/>
          <w:szCs w:val="28"/>
        </w:rPr>
      </w:pPr>
      <w:r w:rsidRPr="002210A4">
        <w:rPr>
          <w:rFonts w:eastAsia="SimSun"/>
          <w:sz w:val="28"/>
          <w:szCs w:val="28"/>
        </w:rPr>
        <w:t xml:space="preserve">установлению границ земельных участков, которые после образования будут относиться к территориям общего пользования. </w:t>
      </w:r>
    </w:p>
    <w:p w14:paraId="5F721F75" w14:textId="77777777" w:rsidR="00ED3EAC" w:rsidRPr="002210A4" w:rsidRDefault="00ED3EAC" w:rsidP="00CE072E">
      <w:pPr>
        <w:tabs>
          <w:tab w:val="left" w:pos="284"/>
        </w:tabs>
        <w:spacing w:line="360" w:lineRule="auto"/>
        <w:ind w:firstLine="567"/>
        <w:rPr>
          <w:sz w:val="28"/>
          <w:szCs w:val="28"/>
        </w:rPr>
      </w:pPr>
      <w:r w:rsidRPr="002210A4">
        <w:rPr>
          <w:sz w:val="28"/>
          <w:szCs w:val="28"/>
        </w:rPr>
        <w:t>Проектные земельные участки сформированы в условиях сложившейся застройки с учетом максимально эффективного использования территории, 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14:paraId="382DAE09" w14:textId="77777777" w:rsidR="00ED3EAC" w:rsidRPr="002210A4" w:rsidRDefault="00ED3EAC" w:rsidP="00CE072E">
      <w:pPr>
        <w:tabs>
          <w:tab w:val="left" w:pos="284"/>
        </w:tabs>
        <w:spacing w:line="360" w:lineRule="auto"/>
        <w:ind w:firstLine="567"/>
        <w:rPr>
          <w:sz w:val="28"/>
          <w:szCs w:val="28"/>
        </w:rPr>
      </w:pPr>
      <w:r w:rsidRPr="002210A4">
        <w:rPr>
          <w:sz w:val="28"/>
          <w:szCs w:val="28"/>
        </w:rPr>
        <w:t xml:space="preserve">Размеры образуемых земельных участков определены в соответствии с предельными параметрами земельных участков в соответствии с </w:t>
      </w:r>
      <w:r w:rsidRPr="002210A4">
        <w:rPr>
          <w:rFonts w:eastAsia="SimSun"/>
          <w:sz w:val="28"/>
          <w:szCs w:val="28"/>
        </w:rPr>
        <w:t>Правилами землепользования и застройки сельского поселения Нялинское (утвержденными постановлением администрации сельского поселения Нялинское от 21.12.2022 г. № 59)</w:t>
      </w:r>
      <w:r w:rsidRPr="002210A4">
        <w:rPr>
          <w:sz w:val="28"/>
          <w:szCs w:val="28"/>
        </w:rPr>
        <w:t>.</w:t>
      </w:r>
    </w:p>
    <w:p w14:paraId="4B7A63A3" w14:textId="77777777" w:rsidR="00ED3EAC" w:rsidRPr="002210A4" w:rsidRDefault="00ED3EAC" w:rsidP="00CE072E">
      <w:pPr>
        <w:tabs>
          <w:tab w:val="left" w:pos="284"/>
        </w:tabs>
        <w:spacing w:line="360" w:lineRule="auto"/>
        <w:ind w:firstLine="567"/>
        <w:rPr>
          <w:sz w:val="28"/>
          <w:szCs w:val="28"/>
        </w:rPr>
      </w:pPr>
      <w:r w:rsidRPr="002210A4">
        <w:rPr>
          <w:sz w:val="28"/>
          <w:szCs w:val="28"/>
        </w:rPr>
        <w:t xml:space="preserve">Категория земель образуемых земельных участков – земли населенных пунктов. </w:t>
      </w:r>
    </w:p>
    <w:p w14:paraId="314D5249" w14:textId="77777777" w:rsidR="00ED3EAC" w:rsidRPr="002210A4" w:rsidRDefault="00ED3EAC" w:rsidP="00CE072E">
      <w:pPr>
        <w:tabs>
          <w:tab w:val="left" w:pos="284"/>
        </w:tabs>
        <w:spacing w:line="360" w:lineRule="auto"/>
        <w:ind w:firstLine="567"/>
        <w:rPr>
          <w:sz w:val="28"/>
          <w:szCs w:val="28"/>
        </w:rPr>
      </w:pPr>
      <w:r w:rsidRPr="002210A4">
        <w:rPr>
          <w:sz w:val="28"/>
          <w:szCs w:val="28"/>
        </w:rPr>
        <w:t>Возможные способы образования земельных участков – образование путем перераспределения земельных участков, а также образование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w:t>
      </w:r>
    </w:p>
    <w:p w14:paraId="7E5A8DD6" w14:textId="77777777" w:rsidR="00ED3EAC" w:rsidRPr="002210A4" w:rsidRDefault="00ED3EAC" w:rsidP="00CE072E">
      <w:pPr>
        <w:tabs>
          <w:tab w:val="left" w:pos="284"/>
        </w:tabs>
        <w:spacing w:line="360" w:lineRule="auto"/>
        <w:ind w:firstLine="567"/>
        <w:rPr>
          <w:sz w:val="28"/>
          <w:szCs w:val="28"/>
        </w:rPr>
      </w:pPr>
      <w:bookmarkStart w:id="76" w:name="_Hlk171686930"/>
      <w:r w:rsidRPr="002210A4">
        <w:rPr>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перечень и сведения об образуемых земельных участках представлены в таблицах: № 1, № 2.</w:t>
      </w:r>
    </w:p>
    <w:bookmarkEnd w:id="76"/>
    <w:p w14:paraId="73004A58" w14:textId="77777777" w:rsidR="00ED3EAC" w:rsidRPr="002210A4" w:rsidRDefault="00ED3EAC" w:rsidP="00ED3EAC">
      <w:pPr>
        <w:tabs>
          <w:tab w:val="left" w:pos="284"/>
        </w:tabs>
        <w:spacing w:line="276" w:lineRule="auto"/>
        <w:ind w:firstLine="567"/>
        <w:rPr>
          <w:rFonts w:eastAsia="SimSun"/>
          <w:sz w:val="28"/>
          <w:szCs w:val="28"/>
        </w:rPr>
      </w:pPr>
    </w:p>
    <w:p w14:paraId="6D30F8B1" w14:textId="77777777" w:rsidR="00ED3EAC" w:rsidRPr="002210A4" w:rsidRDefault="00ED3EAC" w:rsidP="00ED3EAC">
      <w:pPr>
        <w:spacing w:line="276" w:lineRule="auto"/>
        <w:ind w:firstLine="0"/>
        <w:jc w:val="center"/>
        <w:rPr>
          <w:rFonts w:ascii="Liberation Serif" w:eastAsia="SimSun" w:hAnsi="Liberation Serif" w:hint="eastAsia"/>
          <w:sz w:val="28"/>
          <w:szCs w:val="28"/>
          <w:highlight w:val="yellow"/>
        </w:rPr>
        <w:sectPr w:rsidR="00ED3EAC" w:rsidRPr="002210A4">
          <w:headerReference w:type="default" r:id="rId12"/>
          <w:pgSz w:w="11907" w:h="16840"/>
          <w:pgMar w:top="709" w:right="567" w:bottom="567" w:left="1134" w:header="0" w:footer="0" w:gutter="0"/>
          <w:cols w:space="720"/>
          <w:docGrid w:linePitch="272"/>
        </w:sectPr>
      </w:pPr>
    </w:p>
    <w:p w14:paraId="0AC19FB5" w14:textId="77777777" w:rsidR="00ED3EAC" w:rsidRPr="002210A4" w:rsidRDefault="00ED3EAC" w:rsidP="00ED3EAC">
      <w:pPr>
        <w:spacing w:line="276" w:lineRule="auto"/>
        <w:ind w:firstLine="0"/>
        <w:jc w:val="right"/>
        <w:rPr>
          <w:rFonts w:eastAsia="SimSun"/>
          <w:sz w:val="28"/>
          <w:szCs w:val="28"/>
        </w:rPr>
      </w:pPr>
      <w:r w:rsidRPr="002210A4">
        <w:rPr>
          <w:rFonts w:eastAsia="SimSun"/>
          <w:sz w:val="28"/>
          <w:szCs w:val="28"/>
        </w:rPr>
        <w:t>Таблица 1</w:t>
      </w:r>
    </w:p>
    <w:p w14:paraId="41188A8B" w14:textId="77777777" w:rsidR="00ED3EAC" w:rsidRPr="002210A4" w:rsidRDefault="00ED3EAC" w:rsidP="00ED3EAC">
      <w:pPr>
        <w:spacing w:line="276" w:lineRule="auto"/>
        <w:ind w:left="567" w:firstLine="0"/>
        <w:jc w:val="center"/>
        <w:rPr>
          <w:rFonts w:eastAsia="SimSun"/>
          <w:sz w:val="28"/>
          <w:szCs w:val="28"/>
        </w:rPr>
      </w:pPr>
      <w:bookmarkStart w:id="77" w:name="_Hlk171688372"/>
      <w:r w:rsidRPr="002210A4">
        <w:rPr>
          <w:rFonts w:eastAsia="SimSun"/>
          <w:sz w:val="28"/>
          <w:szCs w:val="28"/>
        </w:rPr>
        <w:t>Перечень и сведения о площади образуемых земельных участков, в том числе способы их образования, вид разрешенного использования</w:t>
      </w:r>
    </w:p>
    <w:tbl>
      <w:tblPr>
        <w:tblW w:w="1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000" w:firstRow="0" w:lastRow="0" w:firstColumn="0" w:lastColumn="0" w:noHBand="0" w:noVBand="0"/>
      </w:tblPr>
      <w:tblGrid>
        <w:gridCol w:w="887"/>
        <w:gridCol w:w="2410"/>
        <w:gridCol w:w="1376"/>
        <w:gridCol w:w="3727"/>
        <w:gridCol w:w="5961"/>
      </w:tblGrid>
      <w:tr w:rsidR="00ED3EAC" w:rsidRPr="002210A4" w14:paraId="114B8BEA" w14:textId="77777777" w:rsidTr="00880513">
        <w:trPr>
          <w:tblHeader/>
          <w:jc w:val="center"/>
        </w:trPr>
        <w:tc>
          <w:tcPr>
            <w:tcW w:w="887" w:type="dxa"/>
            <w:tcBorders>
              <w:top w:val="single" w:sz="4" w:space="0" w:color="auto"/>
              <w:left w:val="single" w:sz="4" w:space="0" w:color="auto"/>
              <w:bottom w:val="single" w:sz="4" w:space="0" w:color="auto"/>
              <w:right w:val="single" w:sz="4" w:space="0" w:color="auto"/>
            </w:tcBorders>
            <w:noWrap/>
            <w:vAlign w:val="center"/>
          </w:tcPr>
          <w:bookmarkEnd w:id="77"/>
          <w:p w14:paraId="6587BB47"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 п/п</w:t>
            </w:r>
          </w:p>
        </w:tc>
        <w:tc>
          <w:tcPr>
            <w:tcW w:w="2410" w:type="dxa"/>
            <w:tcBorders>
              <w:top w:val="single" w:sz="4" w:space="0" w:color="auto"/>
              <w:left w:val="single" w:sz="4" w:space="0" w:color="auto"/>
              <w:bottom w:val="single" w:sz="4" w:space="0" w:color="auto"/>
              <w:right w:val="single" w:sz="4" w:space="0" w:color="auto"/>
            </w:tcBorders>
            <w:vAlign w:val="center"/>
          </w:tcPr>
          <w:p w14:paraId="23288942" w14:textId="77777777" w:rsidR="00ED3EAC" w:rsidRPr="002210A4" w:rsidRDefault="00ED3EAC" w:rsidP="00ED3EAC">
            <w:pPr>
              <w:ind w:firstLine="0"/>
              <w:jc w:val="center"/>
              <w:rPr>
                <w:rFonts w:eastAsia="SimSun"/>
                <w:b/>
                <w:bCs/>
                <w:sz w:val="28"/>
                <w:szCs w:val="28"/>
              </w:rPr>
            </w:pPr>
            <w:r w:rsidRPr="002210A4">
              <w:rPr>
                <w:rFonts w:eastAsia="SimSun"/>
                <w:b/>
                <w:bCs/>
                <w:sz w:val="28"/>
                <w:szCs w:val="28"/>
              </w:rPr>
              <w:t>Условный номер земельного участка</w:t>
            </w:r>
          </w:p>
        </w:tc>
        <w:tc>
          <w:tcPr>
            <w:tcW w:w="1376" w:type="dxa"/>
            <w:tcBorders>
              <w:top w:val="single" w:sz="4" w:space="0" w:color="auto"/>
              <w:left w:val="single" w:sz="4" w:space="0" w:color="auto"/>
              <w:bottom w:val="single" w:sz="4" w:space="0" w:color="auto"/>
              <w:right w:val="single" w:sz="4" w:space="0" w:color="auto"/>
            </w:tcBorders>
            <w:vAlign w:val="center"/>
          </w:tcPr>
          <w:p w14:paraId="6526631E"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Площадь, кв.м</w:t>
            </w:r>
          </w:p>
        </w:tc>
        <w:tc>
          <w:tcPr>
            <w:tcW w:w="3727" w:type="dxa"/>
            <w:tcBorders>
              <w:top w:val="single" w:sz="4" w:space="0" w:color="auto"/>
              <w:left w:val="single" w:sz="4" w:space="0" w:color="auto"/>
              <w:bottom w:val="single" w:sz="4" w:space="0" w:color="auto"/>
              <w:right w:val="single" w:sz="4" w:space="0" w:color="auto"/>
            </w:tcBorders>
            <w:vAlign w:val="center"/>
          </w:tcPr>
          <w:p w14:paraId="0CB5744E"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Вид разрешенного использования</w:t>
            </w:r>
          </w:p>
        </w:tc>
        <w:tc>
          <w:tcPr>
            <w:tcW w:w="5961" w:type="dxa"/>
            <w:tcBorders>
              <w:top w:val="single" w:sz="4" w:space="0" w:color="auto"/>
              <w:left w:val="single" w:sz="4" w:space="0" w:color="auto"/>
              <w:bottom w:val="single" w:sz="4" w:space="0" w:color="auto"/>
              <w:right w:val="single" w:sz="4" w:space="0" w:color="auto"/>
            </w:tcBorders>
            <w:vAlign w:val="center"/>
          </w:tcPr>
          <w:p w14:paraId="283B9839" w14:textId="77777777" w:rsidR="00ED3EAC" w:rsidRPr="002210A4" w:rsidRDefault="00ED3EAC" w:rsidP="00ED3EAC">
            <w:pPr>
              <w:ind w:firstLine="0"/>
              <w:jc w:val="center"/>
              <w:rPr>
                <w:rFonts w:eastAsia="SimSun"/>
                <w:b/>
                <w:bCs/>
                <w:sz w:val="28"/>
                <w:szCs w:val="28"/>
              </w:rPr>
            </w:pPr>
            <w:r w:rsidRPr="002210A4">
              <w:rPr>
                <w:rFonts w:eastAsia="SimSun"/>
                <w:b/>
                <w:bCs/>
                <w:sz w:val="28"/>
                <w:szCs w:val="28"/>
              </w:rPr>
              <w:t>Способ образования</w:t>
            </w:r>
          </w:p>
        </w:tc>
      </w:tr>
      <w:tr w:rsidR="00ED3EAC" w:rsidRPr="002210A4" w14:paraId="2321ADD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A4355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2410" w:type="dxa"/>
            <w:tcBorders>
              <w:top w:val="single" w:sz="4" w:space="0" w:color="auto"/>
              <w:left w:val="single" w:sz="4" w:space="0" w:color="auto"/>
              <w:bottom w:val="single" w:sz="4" w:space="0" w:color="auto"/>
              <w:right w:val="single" w:sz="4" w:space="0" w:color="auto"/>
            </w:tcBorders>
            <w:vAlign w:val="center"/>
          </w:tcPr>
          <w:p w14:paraId="2429FF12" w14:textId="77777777" w:rsidR="00ED3EAC" w:rsidRPr="002210A4" w:rsidRDefault="00ED3EAC" w:rsidP="00ED3EAC">
            <w:pPr>
              <w:ind w:firstLine="0"/>
              <w:jc w:val="center"/>
              <w:rPr>
                <w:color w:val="000000"/>
                <w:sz w:val="28"/>
                <w:szCs w:val="28"/>
              </w:rPr>
            </w:pPr>
            <w:bookmarkStart w:id="78" w:name="RANGE!A1:E255"/>
            <w:r w:rsidRPr="002210A4">
              <w:rPr>
                <w:color w:val="000000"/>
                <w:sz w:val="28"/>
                <w:szCs w:val="28"/>
              </w:rPr>
              <w:t>ЗУ:1</w:t>
            </w:r>
            <w:bookmarkEnd w:id="78"/>
          </w:p>
        </w:tc>
        <w:tc>
          <w:tcPr>
            <w:tcW w:w="1376" w:type="dxa"/>
            <w:tcBorders>
              <w:top w:val="single" w:sz="4" w:space="0" w:color="auto"/>
              <w:left w:val="single" w:sz="4" w:space="0" w:color="auto"/>
              <w:bottom w:val="single" w:sz="4" w:space="0" w:color="auto"/>
              <w:right w:val="single" w:sz="4" w:space="0" w:color="auto"/>
            </w:tcBorders>
            <w:vAlign w:val="center"/>
          </w:tcPr>
          <w:p w14:paraId="7A2B1D51" w14:textId="77777777" w:rsidR="00ED3EAC" w:rsidRPr="002210A4" w:rsidRDefault="00ED3EAC" w:rsidP="00ED3EAC">
            <w:pPr>
              <w:ind w:firstLine="0"/>
              <w:jc w:val="center"/>
              <w:rPr>
                <w:color w:val="000000"/>
                <w:sz w:val="28"/>
                <w:szCs w:val="28"/>
              </w:rPr>
            </w:pPr>
            <w:r w:rsidRPr="002210A4">
              <w:rPr>
                <w:color w:val="000000"/>
                <w:sz w:val="28"/>
                <w:szCs w:val="28"/>
              </w:rPr>
              <w:t>832</w:t>
            </w:r>
          </w:p>
        </w:tc>
        <w:tc>
          <w:tcPr>
            <w:tcW w:w="3727" w:type="dxa"/>
            <w:tcBorders>
              <w:top w:val="single" w:sz="4" w:space="0" w:color="auto"/>
              <w:left w:val="single" w:sz="4" w:space="0" w:color="auto"/>
              <w:bottom w:val="single" w:sz="4" w:space="0" w:color="auto"/>
              <w:right w:val="single" w:sz="4" w:space="0" w:color="auto"/>
            </w:tcBorders>
            <w:vAlign w:val="center"/>
          </w:tcPr>
          <w:p w14:paraId="6310AD1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1CCAD7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4274F7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86:02:0802001:559 и земель, государственная или муниципальная собственность на которые не разграничена</w:t>
            </w:r>
          </w:p>
        </w:tc>
      </w:tr>
      <w:tr w:rsidR="00ED3EAC" w:rsidRPr="002210A4" w14:paraId="73166E6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E1761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2094ABC" w14:textId="77777777" w:rsidR="00ED3EAC" w:rsidRPr="002210A4" w:rsidRDefault="00ED3EAC" w:rsidP="00ED3EAC">
            <w:pPr>
              <w:ind w:firstLine="0"/>
              <w:jc w:val="center"/>
              <w:rPr>
                <w:color w:val="000000"/>
                <w:sz w:val="28"/>
                <w:szCs w:val="28"/>
              </w:rPr>
            </w:pPr>
            <w:r w:rsidRPr="002210A4">
              <w:rPr>
                <w:color w:val="000000"/>
                <w:sz w:val="28"/>
                <w:szCs w:val="28"/>
              </w:rPr>
              <w:t>ЗУ:2</w:t>
            </w:r>
          </w:p>
        </w:tc>
        <w:tc>
          <w:tcPr>
            <w:tcW w:w="1376" w:type="dxa"/>
            <w:tcBorders>
              <w:top w:val="single" w:sz="4" w:space="0" w:color="auto"/>
              <w:left w:val="single" w:sz="4" w:space="0" w:color="auto"/>
              <w:bottom w:val="single" w:sz="4" w:space="0" w:color="auto"/>
              <w:right w:val="single" w:sz="4" w:space="0" w:color="auto"/>
            </w:tcBorders>
            <w:vAlign w:val="center"/>
          </w:tcPr>
          <w:p w14:paraId="7984E1B0" w14:textId="77777777" w:rsidR="00ED3EAC" w:rsidRPr="002210A4" w:rsidRDefault="00ED3EAC" w:rsidP="00ED3EAC">
            <w:pPr>
              <w:ind w:firstLine="0"/>
              <w:jc w:val="center"/>
              <w:rPr>
                <w:color w:val="000000"/>
                <w:sz w:val="28"/>
                <w:szCs w:val="28"/>
              </w:rPr>
            </w:pPr>
            <w:r w:rsidRPr="002210A4">
              <w:rPr>
                <w:color w:val="000000"/>
                <w:sz w:val="28"/>
                <w:szCs w:val="28"/>
              </w:rPr>
              <w:t>782</w:t>
            </w:r>
          </w:p>
        </w:tc>
        <w:tc>
          <w:tcPr>
            <w:tcW w:w="3727" w:type="dxa"/>
            <w:tcBorders>
              <w:top w:val="single" w:sz="4" w:space="0" w:color="auto"/>
              <w:left w:val="single" w:sz="4" w:space="0" w:color="auto"/>
              <w:bottom w:val="single" w:sz="4" w:space="0" w:color="auto"/>
              <w:right w:val="single" w:sz="4" w:space="0" w:color="auto"/>
            </w:tcBorders>
            <w:vAlign w:val="center"/>
          </w:tcPr>
          <w:p w14:paraId="79D32381" w14:textId="77777777" w:rsidR="00ED3EAC" w:rsidRPr="002210A4" w:rsidRDefault="00ED3EAC" w:rsidP="00ED3EAC">
            <w:pPr>
              <w:ind w:firstLine="0"/>
              <w:jc w:val="center"/>
              <w:rPr>
                <w:color w:val="000000"/>
                <w:sz w:val="28"/>
                <w:szCs w:val="28"/>
              </w:rPr>
            </w:pPr>
            <w:r w:rsidRPr="002210A4">
              <w:rPr>
                <w:color w:val="000000"/>
                <w:sz w:val="28"/>
                <w:szCs w:val="28"/>
              </w:rPr>
              <w:t>Ведение огородничества</w:t>
            </w:r>
          </w:p>
          <w:p w14:paraId="340614C2" w14:textId="77777777" w:rsidR="00ED3EAC" w:rsidRPr="002210A4" w:rsidRDefault="00ED3EAC" w:rsidP="00ED3EAC">
            <w:pPr>
              <w:ind w:firstLine="0"/>
              <w:jc w:val="center"/>
              <w:rPr>
                <w:color w:val="000000"/>
                <w:sz w:val="28"/>
                <w:szCs w:val="28"/>
              </w:rPr>
            </w:pPr>
            <w:r w:rsidRPr="002210A4">
              <w:rPr>
                <w:color w:val="000000"/>
                <w:sz w:val="28"/>
                <w:szCs w:val="28"/>
              </w:rPr>
              <w:t>(13.1)</w:t>
            </w:r>
          </w:p>
        </w:tc>
        <w:tc>
          <w:tcPr>
            <w:tcW w:w="5961" w:type="dxa"/>
            <w:tcBorders>
              <w:top w:val="single" w:sz="4" w:space="0" w:color="auto"/>
              <w:left w:val="single" w:sz="4" w:space="0" w:color="auto"/>
              <w:bottom w:val="single" w:sz="4" w:space="0" w:color="auto"/>
              <w:right w:val="single" w:sz="4" w:space="0" w:color="auto"/>
            </w:tcBorders>
            <w:vAlign w:val="center"/>
          </w:tcPr>
          <w:p w14:paraId="68572AE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86:02:0802001:559 и земель, государственная или муниципальная собственность на которые не разграничена</w:t>
            </w:r>
          </w:p>
        </w:tc>
      </w:tr>
      <w:tr w:rsidR="00ED3EAC" w:rsidRPr="002210A4" w14:paraId="2718E09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E9681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2410" w:type="dxa"/>
            <w:tcBorders>
              <w:top w:val="single" w:sz="4" w:space="0" w:color="auto"/>
              <w:left w:val="single" w:sz="4" w:space="0" w:color="auto"/>
              <w:bottom w:val="single" w:sz="4" w:space="0" w:color="auto"/>
              <w:right w:val="single" w:sz="4" w:space="0" w:color="auto"/>
            </w:tcBorders>
            <w:vAlign w:val="center"/>
          </w:tcPr>
          <w:p w14:paraId="2EECE6A9" w14:textId="77777777" w:rsidR="00ED3EAC" w:rsidRPr="002210A4" w:rsidRDefault="00ED3EAC" w:rsidP="00ED3EAC">
            <w:pPr>
              <w:ind w:firstLine="0"/>
              <w:jc w:val="center"/>
              <w:rPr>
                <w:color w:val="000000"/>
                <w:sz w:val="28"/>
                <w:szCs w:val="28"/>
              </w:rPr>
            </w:pPr>
            <w:r w:rsidRPr="002210A4">
              <w:rPr>
                <w:color w:val="000000"/>
                <w:sz w:val="28"/>
                <w:szCs w:val="28"/>
              </w:rPr>
              <w:t>ЗУ:3</w:t>
            </w:r>
          </w:p>
        </w:tc>
        <w:tc>
          <w:tcPr>
            <w:tcW w:w="1376" w:type="dxa"/>
            <w:tcBorders>
              <w:top w:val="single" w:sz="4" w:space="0" w:color="auto"/>
              <w:left w:val="single" w:sz="4" w:space="0" w:color="auto"/>
              <w:bottom w:val="single" w:sz="4" w:space="0" w:color="auto"/>
              <w:right w:val="single" w:sz="4" w:space="0" w:color="auto"/>
            </w:tcBorders>
            <w:vAlign w:val="center"/>
          </w:tcPr>
          <w:p w14:paraId="5159A521" w14:textId="77777777" w:rsidR="00ED3EAC" w:rsidRPr="002210A4" w:rsidRDefault="00ED3EAC" w:rsidP="00ED3EAC">
            <w:pPr>
              <w:ind w:firstLine="0"/>
              <w:jc w:val="center"/>
              <w:rPr>
                <w:color w:val="000000"/>
                <w:sz w:val="28"/>
                <w:szCs w:val="28"/>
              </w:rPr>
            </w:pPr>
            <w:r w:rsidRPr="002210A4">
              <w:rPr>
                <w:color w:val="000000"/>
                <w:sz w:val="28"/>
                <w:szCs w:val="28"/>
              </w:rPr>
              <w:t>1213</w:t>
            </w:r>
          </w:p>
        </w:tc>
        <w:tc>
          <w:tcPr>
            <w:tcW w:w="3727" w:type="dxa"/>
            <w:tcBorders>
              <w:top w:val="single" w:sz="4" w:space="0" w:color="auto"/>
              <w:left w:val="single" w:sz="4" w:space="0" w:color="auto"/>
              <w:bottom w:val="single" w:sz="4" w:space="0" w:color="auto"/>
              <w:right w:val="single" w:sz="4" w:space="0" w:color="auto"/>
            </w:tcBorders>
            <w:vAlign w:val="center"/>
          </w:tcPr>
          <w:p w14:paraId="7720C49E"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F23D53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CB8581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86:02:0802001:1075,  и земель, государственная или муниципальная собственность на которые не разграничена</w:t>
            </w:r>
          </w:p>
        </w:tc>
      </w:tr>
      <w:tr w:rsidR="00ED3EAC" w:rsidRPr="002210A4" w14:paraId="7AA646EF" w14:textId="77777777" w:rsidTr="00880513">
        <w:trPr>
          <w:trHeight w:val="1599"/>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06C15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2410" w:type="dxa"/>
            <w:tcBorders>
              <w:top w:val="single" w:sz="4" w:space="0" w:color="auto"/>
              <w:left w:val="single" w:sz="4" w:space="0" w:color="auto"/>
              <w:bottom w:val="single" w:sz="4" w:space="0" w:color="auto"/>
              <w:right w:val="single" w:sz="4" w:space="0" w:color="auto"/>
            </w:tcBorders>
            <w:vAlign w:val="center"/>
          </w:tcPr>
          <w:p w14:paraId="4D9243F2" w14:textId="77777777" w:rsidR="00ED3EAC" w:rsidRPr="002210A4" w:rsidRDefault="00ED3EAC" w:rsidP="00ED3EAC">
            <w:pPr>
              <w:ind w:firstLine="0"/>
              <w:jc w:val="center"/>
              <w:rPr>
                <w:color w:val="000000"/>
                <w:sz w:val="28"/>
                <w:szCs w:val="28"/>
              </w:rPr>
            </w:pPr>
            <w:r w:rsidRPr="002210A4">
              <w:rPr>
                <w:color w:val="000000"/>
                <w:sz w:val="28"/>
                <w:szCs w:val="28"/>
              </w:rPr>
              <w:t>ЗУ:4</w:t>
            </w:r>
          </w:p>
        </w:tc>
        <w:tc>
          <w:tcPr>
            <w:tcW w:w="1376" w:type="dxa"/>
            <w:tcBorders>
              <w:top w:val="single" w:sz="4" w:space="0" w:color="auto"/>
              <w:left w:val="single" w:sz="4" w:space="0" w:color="auto"/>
              <w:bottom w:val="single" w:sz="4" w:space="0" w:color="auto"/>
              <w:right w:val="single" w:sz="4" w:space="0" w:color="auto"/>
            </w:tcBorders>
            <w:vAlign w:val="center"/>
          </w:tcPr>
          <w:p w14:paraId="7F4577BF" w14:textId="77777777" w:rsidR="00ED3EAC" w:rsidRPr="002210A4" w:rsidRDefault="00ED3EAC" w:rsidP="00ED3EAC">
            <w:pPr>
              <w:ind w:firstLine="0"/>
              <w:jc w:val="center"/>
              <w:rPr>
                <w:color w:val="000000"/>
                <w:sz w:val="28"/>
                <w:szCs w:val="28"/>
              </w:rPr>
            </w:pPr>
            <w:r w:rsidRPr="002210A4">
              <w:rPr>
                <w:color w:val="000000"/>
                <w:sz w:val="28"/>
                <w:szCs w:val="28"/>
              </w:rPr>
              <w:t>2231</w:t>
            </w:r>
          </w:p>
        </w:tc>
        <w:tc>
          <w:tcPr>
            <w:tcW w:w="3727" w:type="dxa"/>
            <w:tcBorders>
              <w:top w:val="single" w:sz="4" w:space="0" w:color="auto"/>
              <w:left w:val="single" w:sz="4" w:space="0" w:color="auto"/>
              <w:bottom w:val="single" w:sz="4" w:space="0" w:color="auto"/>
              <w:right w:val="single" w:sz="4" w:space="0" w:color="auto"/>
            </w:tcBorders>
            <w:vAlign w:val="center"/>
          </w:tcPr>
          <w:p w14:paraId="270FE814"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28470D53"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48D6FC9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86:02:0802001:559 и земель, государственная или муниципальная собственность на которые не разграничена</w:t>
            </w:r>
          </w:p>
        </w:tc>
      </w:tr>
      <w:tr w:rsidR="00ED3EAC" w:rsidRPr="002210A4" w14:paraId="5D3FA95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7FC43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2410" w:type="dxa"/>
            <w:tcBorders>
              <w:top w:val="single" w:sz="4" w:space="0" w:color="auto"/>
              <w:left w:val="single" w:sz="4" w:space="0" w:color="auto"/>
              <w:bottom w:val="single" w:sz="4" w:space="0" w:color="auto"/>
              <w:right w:val="single" w:sz="4" w:space="0" w:color="auto"/>
            </w:tcBorders>
            <w:vAlign w:val="center"/>
          </w:tcPr>
          <w:p w14:paraId="03BA1954" w14:textId="77777777" w:rsidR="00ED3EAC" w:rsidRPr="002210A4" w:rsidRDefault="00ED3EAC" w:rsidP="00ED3EAC">
            <w:pPr>
              <w:ind w:firstLine="0"/>
              <w:jc w:val="center"/>
              <w:rPr>
                <w:color w:val="000000"/>
                <w:sz w:val="28"/>
                <w:szCs w:val="28"/>
              </w:rPr>
            </w:pPr>
            <w:r w:rsidRPr="002210A4">
              <w:rPr>
                <w:color w:val="000000"/>
                <w:sz w:val="28"/>
                <w:szCs w:val="28"/>
              </w:rPr>
              <w:t>ЗУ:5</w:t>
            </w:r>
          </w:p>
        </w:tc>
        <w:tc>
          <w:tcPr>
            <w:tcW w:w="1376" w:type="dxa"/>
            <w:tcBorders>
              <w:top w:val="single" w:sz="4" w:space="0" w:color="auto"/>
              <w:left w:val="single" w:sz="4" w:space="0" w:color="auto"/>
              <w:bottom w:val="single" w:sz="4" w:space="0" w:color="auto"/>
              <w:right w:val="single" w:sz="4" w:space="0" w:color="auto"/>
            </w:tcBorders>
            <w:vAlign w:val="center"/>
          </w:tcPr>
          <w:p w14:paraId="156A6FB4" w14:textId="77777777" w:rsidR="00ED3EAC" w:rsidRPr="002210A4" w:rsidRDefault="00ED3EAC" w:rsidP="00ED3EAC">
            <w:pPr>
              <w:ind w:firstLine="0"/>
              <w:jc w:val="center"/>
              <w:rPr>
                <w:color w:val="000000"/>
                <w:sz w:val="28"/>
                <w:szCs w:val="28"/>
              </w:rPr>
            </w:pPr>
            <w:r w:rsidRPr="002210A4">
              <w:rPr>
                <w:color w:val="000000"/>
                <w:sz w:val="28"/>
                <w:szCs w:val="28"/>
              </w:rPr>
              <w:t>222</w:t>
            </w:r>
          </w:p>
        </w:tc>
        <w:tc>
          <w:tcPr>
            <w:tcW w:w="3727" w:type="dxa"/>
            <w:tcBorders>
              <w:top w:val="single" w:sz="4" w:space="0" w:color="auto"/>
              <w:left w:val="single" w:sz="4" w:space="0" w:color="auto"/>
              <w:bottom w:val="single" w:sz="4" w:space="0" w:color="auto"/>
              <w:right w:val="single" w:sz="4" w:space="0" w:color="auto"/>
            </w:tcBorders>
            <w:vAlign w:val="center"/>
          </w:tcPr>
          <w:p w14:paraId="2F4C0B1B"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1352E5ED"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6E4B63C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00004CD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E50B6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2410" w:type="dxa"/>
            <w:tcBorders>
              <w:top w:val="single" w:sz="4" w:space="0" w:color="auto"/>
              <w:left w:val="single" w:sz="4" w:space="0" w:color="auto"/>
              <w:bottom w:val="single" w:sz="4" w:space="0" w:color="auto"/>
              <w:right w:val="single" w:sz="4" w:space="0" w:color="auto"/>
            </w:tcBorders>
            <w:vAlign w:val="center"/>
          </w:tcPr>
          <w:p w14:paraId="2973D13D" w14:textId="77777777" w:rsidR="00ED3EAC" w:rsidRPr="002210A4" w:rsidRDefault="00ED3EAC" w:rsidP="00ED3EAC">
            <w:pPr>
              <w:ind w:firstLine="0"/>
              <w:jc w:val="center"/>
              <w:rPr>
                <w:color w:val="000000"/>
                <w:sz w:val="28"/>
                <w:szCs w:val="28"/>
              </w:rPr>
            </w:pPr>
            <w:r w:rsidRPr="002210A4">
              <w:rPr>
                <w:color w:val="000000"/>
                <w:sz w:val="28"/>
                <w:szCs w:val="28"/>
              </w:rPr>
              <w:t>ЗУ:6</w:t>
            </w:r>
          </w:p>
        </w:tc>
        <w:tc>
          <w:tcPr>
            <w:tcW w:w="1376" w:type="dxa"/>
            <w:tcBorders>
              <w:top w:val="single" w:sz="4" w:space="0" w:color="auto"/>
              <w:left w:val="single" w:sz="4" w:space="0" w:color="auto"/>
              <w:bottom w:val="single" w:sz="4" w:space="0" w:color="auto"/>
              <w:right w:val="single" w:sz="4" w:space="0" w:color="auto"/>
            </w:tcBorders>
            <w:vAlign w:val="center"/>
          </w:tcPr>
          <w:p w14:paraId="5B2ED006" w14:textId="77777777" w:rsidR="00ED3EAC" w:rsidRPr="002210A4" w:rsidRDefault="00ED3EAC" w:rsidP="00ED3EAC">
            <w:pPr>
              <w:ind w:firstLine="0"/>
              <w:jc w:val="center"/>
              <w:rPr>
                <w:color w:val="000000"/>
                <w:sz w:val="28"/>
                <w:szCs w:val="28"/>
              </w:rPr>
            </w:pPr>
            <w:r w:rsidRPr="002210A4">
              <w:rPr>
                <w:color w:val="000000"/>
                <w:sz w:val="28"/>
                <w:szCs w:val="28"/>
              </w:rPr>
              <w:t>1275</w:t>
            </w:r>
          </w:p>
        </w:tc>
        <w:tc>
          <w:tcPr>
            <w:tcW w:w="3727" w:type="dxa"/>
            <w:tcBorders>
              <w:top w:val="single" w:sz="4" w:space="0" w:color="auto"/>
              <w:left w:val="single" w:sz="4" w:space="0" w:color="auto"/>
              <w:bottom w:val="single" w:sz="4" w:space="0" w:color="auto"/>
              <w:right w:val="single" w:sz="4" w:space="0" w:color="auto"/>
            </w:tcBorders>
            <w:vAlign w:val="center"/>
          </w:tcPr>
          <w:p w14:paraId="2DEF5F3B"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325273C"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35F099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86:02:0802001:1096 и земель, государственная или муниципальная собственность на которые не разграничена</w:t>
            </w:r>
          </w:p>
        </w:tc>
      </w:tr>
      <w:tr w:rsidR="00ED3EAC" w:rsidRPr="002210A4" w14:paraId="4C0A3C0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6916D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2410" w:type="dxa"/>
            <w:tcBorders>
              <w:top w:val="single" w:sz="4" w:space="0" w:color="auto"/>
              <w:left w:val="single" w:sz="4" w:space="0" w:color="auto"/>
              <w:bottom w:val="single" w:sz="4" w:space="0" w:color="auto"/>
              <w:right w:val="single" w:sz="4" w:space="0" w:color="auto"/>
            </w:tcBorders>
            <w:vAlign w:val="center"/>
          </w:tcPr>
          <w:p w14:paraId="3429C3A5" w14:textId="77777777" w:rsidR="00ED3EAC" w:rsidRPr="002210A4" w:rsidRDefault="00ED3EAC" w:rsidP="00ED3EAC">
            <w:pPr>
              <w:ind w:firstLine="0"/>
              <w:jc w:val="center"/>
              <w:rPr>
                <w:color w:val="000000"/>
                <w:sz w:val="28"/>
                <w:szCs w:val="28"/>
              </w:rPr>
            </w:pPr>
            <w:r w:rsidRPr="002210A4">
              <w:rPr>
                <w:color w:val="000000"/>
                <w:sz w:val="28"/>
                <w:szCs w:val="28"/>
              </w:rPr>
              <w:t>ЗУ:7</w:t>
            </w:r>
          </w:p>
        </w:tc>
        <w:tc>
          <w:tcPr>
            <w:tcW w:w="1376" w:type="dxa"/>
            <w:tcBorders>
              <w:top w:val="single" w:sz="4" w:space="0" w:color="auto"/>
              <w:left w:val="single" w:sz="4" w:space="0" w:color="auto"/>
              <w:bottom w:val="single" w:sz="4" w:space="0" w:color="auto"/>
              <w:right w:val="single" w:sz="4" w:space="0" w:color="auto"/>
            </w:tcBorders>
            <w:vAlign w:val="center"/>
          </w:tcPr>
          <w:p w14:paraId="414355E0" w14:textId="77777777" w:rsidR="00ED3EAC" w:rsidRPr="002210A4" w:rsidRDefault="00ED3EAC" w:rsidP="00ED3EAC">
            <w:pPr>
              <w:ind w:firstLine="0"/>
              <w:jc w:val="center"/>
              <w:rPr>
                <w:color w:val="000000"/>
                <w:sz w:val="28"/>
                <w:szCs w:val="28"/>
              </w:rPr>
            </w:pPr>
            <w:r w:rsidRPr="002210A4">
              <w:rPr>
                <w:color w:val="000000"/>
                <w:sz w:val="28"/>
                <w:szCs w:val="28"/>
              </w:rPr>
              <w:t>1102</w:t>
            </w:r>
          </w:p>
        </w:tc>
        <w:tc>
          <w:tcPr>
            <w:tcW w:w="3727" w:type="dxa"/>
            <w:tcBorders>
              <w:top w:val="single" w:sz="4" w:space="0" w:color="auto"/>
              <w:left w:val="single" w:sz="4" w:space="0" w:color="auto"/>
              <w:bottom w:val="single" w:sz="4" w:space="0" w:color="auto"/>
              <w:right w:val="single" w:sz="4" w:space="0" w:color="auto"/>
            </w:tcBorders>
            <w:vAlign w:val="center"/>
          </w:tcPr>
          <w:p w14:paraId="4F425069"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E13A469"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29728F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86:02:0802001:1096, 86:02:0802001:97 и земель, государственная или муниципальная собственность на которые не разграничена</w:t>
            </w:r>
          </w:p>
        </w:tc>
      </w:tr>
      <w:tr w:rsidR="00ED3EAC" w:rsidRPr="002210A4" w14:paraId="72103AB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FADC5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14:paraId="08758AB0" w14:textId="77777777" w:rsidR="00ED3EAC" w:rsidRPr="002210A4" w:rsidRDefault="00ED3EAC" w:rsidP="00ED3EAC">
            <w:pPr>
              <w:ind w:firstLine="0"/>
              <w:jc w:val="center"/>
              <w:rPr>
                <w:color w:val="000000"/>
                <w:sz w:val="28"/>
                <w:szCs w:val="28"/>
              </w:rPr>
            </w:pPr>
            <w:r w:rsidRPr="002210A4">
              <w:rPr>
                <w:color w:val="000000"/>
                <w:sz w:val="28"/>
                <w:szCs w:val="28"/>
              </w:rPr>
              <w:t>ЗУ:8</w:t>
            </w:r>
          </w:p>
        </w:tc>
        <w:tc>
          <w:tcPr>
            <w:tcW w:w="1376" w:type="dxa"/>
            <w:tcBorders>
              <w:top w:val="single" w:sz="4" w:space="0" w:color="auto"/>
              <w:left w:val="single" w:sz="4" w:space="0" w:color="auto"/>
              <w:bottom w:val="single" w:sz="4" w:space="0" w:color="auto"/>
              <w:right w:val="single" w:sz="4" w:space="0" w:color="auto"/>
            </w:tcBorders>
            <w:vAlign w:val="center"/>
          </w:tcPr>
          <w:p w14:paraId="20563245" w14:textId="77777777" w:rsidR="00ED3EAC" w:rsidRPr="002210A4" w:rsidRDefault="00ED3EAC" w:rsidP="00ED3EAC">
            <w:pPr>
              <w:ind w:firstLine="0"/>
              <w:jc w:val="center"/>
              <w:rPr>
                <w:color w:val="000000"/>
                <w:sz w:val="28"/>
                <w:szCs w:val="28"/>
              </w:rPr>
            </w:pPr>
            <w:r w:rsidRPr="002210A4">
              <w:rPr>
                <w:color w:val="000000"/>
                <w:sz w:val="28"/>
                <w:szCs w:val="28"/>
              </w:rPr>
              <w:t>1329</w:t>
            </w:r>
          </w:p>
        </w:tc>
        <w:tc>
          <w:tcPr>
            <w:tcW w:w="3727" w:type="dxa"/>
            <w:tcBorders>
              <w:top w:val="single" w:sz="4" w:space="0" w:color="auto"/>
              <w:left w:val="single" w:sz="4" w:space="0" w:color="auto"/>
              <w:bottom w:val="single" w:sz="4" w:space="0" w:color="auto"/>
              <w:right w:val="single" w:sz="4" w:space="0" w:color="auto"/>
            </w:tcBorders>
            <w:vAlign w:val="center"/>
          </w:tcPr>
          <w:p w14:paraId="25D33A9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37C5FB2"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456FEE2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86:02:0802001:98, 86:02:0802001:97 и земель, государственная или муниципальная собственность на которые не разграничена</w:t>
            </w:r>
          </w:p>
        </w:tc>
      </w:tr>
      <w:tr w:rsidR="00ED3EAC" w:rsidRPr="002210A4" w14:paraId="35189D7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3AA46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2410" w:type="dxa"/>
            <w:tcBorders>
              <w:top w:val="single" w:sz="4" w:space="0" w:color="auto"/>
              <w:left w:val="single" w:sz="4" w:space="0" w:color="auto"/>
              <w:bottom w:val="single" w:sz="4" w:space="0" w:color="auto"/>
              <w:right w:val="single" w:sz="4" w:space="0" w:color="auto"/>
            </w:tcBorders>
            <w:vAlign w:val="center"/>
          </w:tcPr>
          <w:p w14:paraId="664ED91C" w14:textId="77777777" w:rsidR="00ED3EAC" w:rsidRPr="002210A4" w:rsidRDefault="00ED3EAC" w:rsidP="00ED3EAC">
            <w:pPr>
              <w:ind w:firstLine="0"/>
              <w:jc w:val="center"/>
              <w:rPr>
                <w:color w:val="000000"/>
                <w:sz w:val="28"/>
                <w:szCs w:val="28"/>
              </w:rPr>
            </w:pPr>
            <w:r w:rsidRPr="002210A4">
              <w:rPr>
                <w:color w:val="000000"/>
                <w:sz w:val="28"/>
                <w:szCs w:val="28"/>
              </w:rPr>
              <w:t>ЗУ:9</w:t>
            </w:r>
          </w:p>
        </w:tc>
        <w:tc>
          <w:tcPr>
            <w:tcW w:w="1376" w:type="dxa"/>
            <w:tcBorders>
              <w:top w:val="single" w:sz="4" w:space="0" w:color="auto"/>
              <w:left w:val="single" w:sz="4" w:space="0" w:color="auto"/>
              <w:bottom w:val="single" w:sz="4" w:space="0" w:color="auto"/>
              <w:right w:val="single" w:sz="4" w:space="0" w:color="auto"/>
            </w:tcBorders>
            <w:vAlign w:val="center"/>
          </w:tcPr>
          <w:p w14:paraId="79EBE667" w14:textId="77777777" w:rsidR="00ED3EAC" w:rsidRPr="002210A4" w:rsidRDefault="00ED3EAC" w:rsidP="00ED3EAC">
            <w:pPr>
              <w:ind w:firstLine="0"/>
              <w:jc w:val="center"/>
              <w:rPr>
                <w:color w:val="000000"/>
                <w:sz w:val="28"/>
                <w:szCs w:val="28"/>
              </w:rPr>
            </w:pPr>
            <w:r w:rsidRPr="002210A4">
              <w:rPr>
                <w:color w:val="000000"/>
                <w:sz w:val="28"/>
                <w:szCs w:val="28"/>
              </w:rPr>
              <w:t>1735</w:t>
            </w:r>
          </w:p>
        </w:tc>
        <w:tc>
          <w:tcPr>
            <w:tcW w:w="3727" w:type="dxa"/>
            <w:tcBorders>
              <w:top w:val="single" w:sz="4" w:space="0" w:color="auto"/>
              <w:left w:val="single" w:sz="4" w:space="0" w:color="auto"/>
              <w:bottom w:val="single" w:sz="4" w:space="0" w:color="auto"/>
              <w:right w:val="single" w:sz="4" w:space="0" w:color="auto"/>
            </w:tcBorders>
            <w:vAlign w:val="center"/>
          </w:tcPr>
          <w:p w14:paraId="69F2F87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9323782"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688470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86:02:0802001:98, 86:02:0802001:97 и земель, государственная или муниципальная собственность на которые не разграничена</w:t>
            </w:r>
          </w:p>
        </w:tc>
      </w:tr>
      <w:tr w:rsidR="00ED3EAC" w:rsidRPr="002210A4" w14:paraId="6E53D99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C5EEA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2410" w:type="dxa"/>
            <w:tcBorders>
              <w:top w:val="single" w:sz="4" w:space="0" w:color="auto"/>
              <w:left w:val="single" w:sz="4" w:space="0" w:color="auto"/>
              <w:bottom w:val="single" w:sz="4" w:space="0" w:color="auto"/>
              <w:right w:val="single" w:sz="4" w:space="0" w:color="auto"/>
            </w:tcBorders>
            <w:vAlign w:val="center"/>
          </w:tcPr>
          <w:p w14:paraId="30552B66" w14:textId="77777777" w:rsidR="00ED3EAC" w:rsidRPr="002210A4" w:rsidRDefault="00ED3EAC" w:rsidP="00ED3EAC">
            <w:pPr>
              <w:ind w:firstLine="0"/>
              <w:jc w:val="center"/>
              <w:rPr>
                <w:color w:val="000000"/>
                <w:sz w:val="28"/>
                <w:szCs w:val="28"/>
              </w:rPr>
            </w:pPr>
            <w:r w:rsidRPr="002210A4">
              <w:rPr>
                <w:color w:val="000000"/>
                <w:sz w:val="28"/>
                <w:szCs w:val="28"/>
              </w:rPr>
              <w:t>ЗУ:10</w:t>
            </w:r>
          </w:p>
        </w:tc>
        <w:tc>
          <w:tcPr>
            <w:tcW w:w="1376" w:type="dxa"/>
            <w:tcBorders>
              <w:top w:val="single" w:sz="4" w:space="0" w:color="auto"/>
              <w:left w:val="single" w:sz="4" w:space="0" w:color="auto"/>
              <w:bottom w:val="single" w:sz="4" w:space="0" w:color="auto"/>
              <w:right w:val="single" w:sz="4" w:space="0" w:color="auto"/>
            </w:tcBorders>
            <w:vAlign w:val="center"/>
          </w:tcPr>
          <w:p w14:paraId="4E6EB7ED" w14:textId="77777777" w:rsidR="00ED3EAC" w:rsidRPr="002210A4" w:rsidRDefault="00ED3EAC" w:rsidP="00ED3EAC">
            <w:pPr>
              <w:ind w:firstLine="0"/>
              <w:jc w:val="center"/>
              <w:rPr>
                <w:color w:val="000000"/>
                <w:sz w:val="28"/>
                <w:szCs w:val="28"/>
              </w:rPr>
            </w:pPr>
            <w:r w:rsidRPr="002210A4">
              <w:rPr>
                <w:color w:val="000000"/>
                <w:sz w:val="28"/>
                <w:szCs w:val="28"/>
              </w:rPr>
              <w:t>669</w:t>
            </w:r>
          </w:p>
        </w:tc>
        <w:tc>
          <w:tcPr>
            <w:tcW w:w="3727" w:type="dxa"/>
            <w:tcBorders>
              <w:top w:val="single" w:sz="4" w:space="0" w:color="auto"/>
              <w:left w:val="single" w:sz="4" w:space="0" w:color="auto"/>
              <w:bottom w:val="single" w:sz="4" w:space="0" w:color="auto"/>
              <w:right w:val="single" w:sz="4" w:space="0" w:color="auto"/>
            </w:tcBorders>
            <w:vAlign w:val="center"/>
          </w:tcPr>
          <w:p w14:paraId="0892F11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836D73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AEB421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86:02:0802001:1080 и земель, государственная или муниципальная собственность на которые не разграничена</w:t>
            </w:r>
          </w:p>
        </w:tc>
      </w:tr>
      <w:tr w:rsidR="00ED3EAC" w:rsidRPr="002210A4" w14:paraId="3A464C2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1CEDF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2410" w:type="dxa"/>
            <w:tcBorders>
              <w:top w:val="single" w:sz="4" w:space="0" w:color="auto"/>
              <w:left w:val="single" w:sz="4" w:space="0" w:color="auto"/>
              <w:bottom w:val="single" w:sz="4" w:space="0" w:color="auto"/>
              <w:right w:val="single" w:sz="4" w:space="0" w:color="auto"/>
            </w:tcBorders>
            <w:vAlign w:val="center"/>
          </w:tcPr>
          <w:p w14:paraId="185F3325" w14:textId="77777777" w:rsidR="00ED3EAC" w:rsidRPr="002210A4" w:rsidRDefault="00ED3EAC" w:rsidP="00ED3EAC">
            <w:pPr>
              <w:ind w:firstLine="0"/>
              <w:jc w:val="center"/>
              <w:rPr>
                <w:color w:val="000000"/>
                <w:sz w:val="28"/>
                <w:szCs w:val="28"/>
              </w:rPr>
            </w:pPr>
            <w:r w:rsidRPr="002210A4">
              <w:rPr>
                <w:color w:val="000000"/>
                <w:sz w:val="28"/>
                <w:szCs w:val="28"/>
              </w:rPr>
              <w:t>ЗУ:11</w:t>
            </w:r>
          </w:p>
        </w:tc>
        <w:tc>
          <w:tcPr>
            <w:tcW w:w="1376" w:type="dxa"/>
            <w:tcBorders>
              <w:top w:val="single" w:sz="4" w:space="0" w:color="auto"/>
              <w:left w:val="single" w:sz="4" w:space="0" w:color="auto"/>
              <w:bottom w:val="single" w:sz="4" w:space="0" w:color="auto"/>
              <w:right w:val="single" w:sz="4" w:space="0" w:color="auto"/>
            </w:tcBorders>
            <w:vAlign w:val="center"/>
          </w:tcPr>
          <w:p w14:paraId="1739C94B" w14:textId="77777777" w:rsidR="00ED3EAC" w:rsidRPr="002210A4" w:rsidRDefault="00ED3EAC" w:rsidP="00ED3EAC">
            <w:pPr>
              <w:ind w:firstLine="0"/>
              <w:jc w:val="center"/>
              <w:rPr>
                <w:color w:val="000000"/>
                <w:sz w:val="28"/>
                <w:szCs w:val="28"/>
              </w:rPr>
            </w:pPr>
            <w:r w:rsidRPr="002210A4">
              <w:rPr>
                <w:color w:val="000000"/>
                <w:sz w:val="28"/>
                <w:szCs w:val="28"/>
              </w:rPr>
              <w:t>100</w:t>
            </w:r>
          </w:p>
        </w:tc>
        <w:tc>
          <w:tcPr>
            <w:tcW w:w="3727" w:type="dxa"/>
            <w:tcBorders>
              <w:top w:val="single" w:sz="4" w:space="0" w:color="auto"/>
              <w:left w:val="single" w:sz="4" w:space="0" w:color="auto"/>
              <w:bottom w:val="single" w:sz="4" w:space="0" w:color="auto"/>
              <w:right w:val="single" w:sz="4" w:space="0" w:color="auto"/>
            </w:tcBorders>
            <w:vAlign w:val="center"/>
          </w:tcPr>
          <w:p w14:paraId="1EEBF43A"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5D050E77"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2608CA51"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1A7EBA9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5E486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2410" w:type="dxa"/>
            <w:tcBorders>
              <w:top w:val="single" w:sz="4" w:space="0" w:color="auto"/>
              <w:left w:val="single" w:sz="4" w:space="0" w:color="auto"/>
              <w:bottom w:val="single" w:sz="4" w:space="0" w:color="auto"/>
              <w:right w:val="single" w:sz="4" w:space="0" w:color="auto"/>
            </w:tcBorders>
            <w:vAlign w:val="center"/>
          </w:tcPr>
          <w:p w14:paraId="1B031326" w14:textId="77777777" w:rsidR="00ED3EAC" w:rsidRPr="002210A4" w:rsidRDefault="00ED3EAC" w:rsidP="00ED3EAC">
            <w:pPr>
              <w:ind w:firstLine="0"/>
              <w:jc w:val="center"/>
              <w:rPr>
                <w:color w:val="000000"/>
                <w:sz w:val="28"/>
                <w:szCs w:val="28"/>
              </w:rPr>
            </w:pPr>
            <w:r w:rsidRPr="002210A4">
              <w:rPr>
                <w:color w:val="000000"/>
                <w:sz w:val="28"/>
                <w:szCs w:val="28"/>
              </w:rPr>
              <w:t>86:02:0802001:1011</w:t>
            </w:r>
          </w:p>
        </w:tc>
        <w:tc>
          <w:tcPr>
            <w:tcW w:w="1376" w:type="dxa"/>
            <w:tcBorders>
              <w:top w:val="single" w:sz="4" w:space="0" w:color="auto"/>
              <w:left w:val="single" w:sz="4" w:space="0" w:color="auto"/>
              <w:bottom w:val="single" w:sz="4" w:space="0" w:color="auto"/>
              <w:right w:val="single" w:sz="4" w:space="0" w:color="auto"/>
            </w:tcBorders>
            <w:vAlign w:val="center"/>
          </w:tcPr>
          <w:p w14:paraId="60025439" w14:textId="77777777" w:rsidR="00ED3EAC" w:rsidRPr="002210A4" w:rsidRDefault="00ED3EAC" w:rsidP="00ED3EAC">
            <w:pPr>
              <w:ind w:firstLine="0"/>
              <w:jc w:val="center"/>
              <w:rPr>
                <w:color w:val="000000"/>
                <w:sz w:val="28"/>
                <w:szCs w:val="28"/>
              </w:rPr>
            </w:pPr>
            <w:r w:rsidRPr="002210A4">
              <w:rPr>
                <w:color w:val="000000"/>
                <w:sz w:val="28"/>
                <w:szCs w:val="28"/>
              </w:rPr>
              <w:t>1504</w:t>
            </w:r>
          </w:p>
        </w:tc>
        <w:tc>
          <w:tcPr>
            <w:tcW w:w="3727" w:type="dxa"/>
            <w:tcBorders>
              <w:top w:val="single" w:sz="4" w:space="0" w:color="auto"/>
              <w:left w:val="single" w:sz="4" w:space="0" w:color="auto"/>
              <w:bottom w:val="single" w:sz="4" w:space="0" w:color="auto"/>
              <w:right w:val="single" w:sz="4" w:space="0" w:color="auto"/>
            </w:tcBorders>
            <w:vAlign w:val="center"/>
          </w:tcPr>
          <w:p w14:paraId="5465EA1E"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4D371D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EC22E81"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86:02:0802001:1011 с сохранением исходного участка в измененных границах</w:t>
            </w:r>
          </w:p>
        </w:tc>
      </w:tr>
      <w:tr w:rsidR="00ED3EAC" w:rsidRPr="002210A4" w14:paraId="1482DD6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AC927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2410" w:type="dxa"/>
            <w:tcBorders>
              <w:top w:val="single" w:sz="4" w:space="0" w:color="auto"/>
              <w:left w:val="single" w:sz="4" w:space="0" w:color="auto"/>
              <w:bottom w:val="single" w:sz="4" w:space="0" w:color="auto"/>
              <w:right w:val="single" w:sz="4" w:space="0" w:color="auto"/>
            </w:tcBorders>
            <w:vAlign w:val="center"/>
          </w:tcPr>
          <w:p w14:paraId="62068BA6" w14:textId="77777777" w:rsidR="00ED3EAC" w:rsidRPr="002210A4" w:rsidRDefault="00ED3EAC" w:rsidP="00ED3EAC">
            <w:pPr>
              <w:ind w:firstLine="0"/>
              <w:jc w:val="center"/>
              <w:rPr>
                <w:color w:val="000000"/>
                <w:sz w:val="28"/>
                <w:szCs w:val="28"/>
              </w:rPr>
            </w:pPr>
            <w:r w:rsidRPr="002210A4">
              <w:rPr>
                <w:color w:val="000000"/>
                <w:sz w:val="28"/>
                <w:szCs w:val="28"/>
              </w:rPr>
              <w:t>ЗУ:13</w:t>
            </w:r>
          </w:p>
        </w:tc>
        <w:tc>
          <w:tcPr>
            <w:tcW w:w="1376" w:type="dxa"/>
            <w:tcBorders>
              <w:top w:val="single" w:sz="4" w:space="0" w:color="auto"/>
              <w:left w:val="single" w:sz="4" w:space="0" w:color="auto"/>
              <w:bottom w:val="single" w:sz="4" w:space="0" w:color="auto"/>
              <w:right w:val="single" w:sz="4" w:space="0" w:color="auto"/>
            </w:tcBorders>
            <w:vAlign w:val="center"/>
          </w:tcPr>
          <w:p w14:paraId="3028412A" w14:textId="77777777" w:rsidR="00ED3EAC" w:rsidRPr="002210A4" w:rsidRDefault="00ED3EAC" w:rsidP="00ED3EAC">
            <w:pPr>
              <w:ind w:firstLine="0"/>
              <w:jc w:val="center"/>
              <w:rPr>
                <w:color w:val="000000"/>
                <w:sz w:val="28"/>
                <w:szCs w:val="28"/>
              </w:rPr>
            </w:pPr>
            <w:r w:rsidRPr="002210A4">
              <w:rPr>
                <w:color w:val="000000"/>
                <w:sz w:val="28"/>
                <w:szCs w:val="28"/>
              </w:rPr>
              <w:t>1175</w:t>
            </w:r>
          </w:p>
        </w:tc>
        <w:tc>
          <w:tcPr>
            <w:tcW w:w="3727" w:type="dxa"/>
            <w:tcBorders>
              <w:top w:val="single" w:sz="4" w:space="0" w:color="auto"/>
              <w:left w:val="single" w:sz="4" w:space="0" w:color="auto"/>
              <w:bottom w:val="single" w:sz="4" w:space="0" w:color="auto"/>
              <w:right w:val="single" w:sz="4" w:space="0" w:color="auto"/>
            </w:tcBorders>
            <w:vAlign w:val="center"/>
          </w:tcPr>
          <w:p w14:paraId="1358A44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AA2FE3A"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9FFC70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86:02:0802001:1011, 86:02:0802001:150 и земель, государственная или муниципальная собственность на которые не разграничена</w:t>
            </w:r>
          </w:p>
        </w:tc>
      </w:tr>
      <w:tr w:rsidR="00ED3EAC" w:rsidRPr="002210A4" w14:paraId="384C41A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B73FF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2410" w:type="dxa"/>
            <w:tcBorders>
              <w:top w:val="single" w:sz="4" w:space="0" w:color="auto"/>
              <w:left w:val="single" w:sz="4" w:space="0" w:color="auto"/>
              <w:bottom w:val="single" w:sz="4" w:space="0" w:color="auto"/>
              <w:right w:val="single" w:sz="4" w:space="0" w:color="auto"/>
            </w:tcBorders>
            <w:vAlign w:val="center"/>
          </w:tcPr>
          <w:p w14:paraId="2C13FD63" w14:textId="77777777" w:rsidR="00ED3EAC" w:rsidRPr="002210A4" w:rsidRDefault="00ED3EAC" w:rsidP="00ED3EAC">
            <w:pPr>
              <w:ind w:firstLine="0"/>
              <w:jc w:val="center"/>
              <w:rPr>
                <w:color w:val="000000"/>
                <w:sz w:val="28"/>
                <w:szCs w:val="28"/>
              </w:rPr>
            </w:pPr>
            <w:r w:rsidRPr="002210A4">
              <w:rPr>
                <w:color w:val="000000"/>
                <w:sz w:val="28"/>
                <w:szCs w:val="28"/>
              </w:rPr>
              <w:t>ЗУ:14</w:t>
            </w:r>
          </w:p>
        </w:tc>
        <w:tc>
          <w:tcPr>
            <w:tcW w:w="1376" w:type="dxa"/>
            <w:tcBorders>
              <w:top w:val="single" w:sz="4" w:space="0" w:color="auto"/>
              <w:left w:val="single" w:sz="4" w:space="0" w:color="auto"/>
              <w:bottom w:val="single" w:sz="4" w:space="0" w:color="auto"/>
              <w:right w:val="single" w:sz="4" w:space="0" w:color="auto"/>
            </w:tcBorders>
            <w:vAlign w:val="center"/>
          </w:tcPr>
          <w:p w14:paraId="15EC8F37" w14:textId="77777777" w:rsidR="00ED3EAC" w:rsidRPr="002210A4" w:rsidRDefault="00ED3EAC" w:rsidP="00ED3EAC">
            <w:pPr>
              <w:ind w:firstLine="0"/>
              <w:jc w:val="center"/>
              <w:rPr>
                <w:color w:val="000000"/>
                <w:sz w:val="28"/>
                <w:szCs w:val="28"/>
              </w:rPr>
            </w:pPr>
            <w:r w:rsidRPr="002210A4">
              <w:rPr>
                <w:color w:val="000000"/>
                <w:sz w:val="28"/>
                <w:szCs w:val="28"/>
              </w:rPr>
              <w:t>1640</w:t>
            </w:r>
          </w:p>
        </w:tc>
        <w:tc>
          <w:tcPr>
            <w:tcW w:w="3727" w:type="dxa"/>
            <w:tcBorders>
              <w:top w:val="single" w:sz="4" w:space="0" w:color="auto"/>
              <w:left w:val="single" w:sz="4" w:space="0" w:color="auto"/>
              <w:bottom w:val="single" w:sz="4" w:space="0" w:color="auto"/>
              <w:right w:val="single" w:sz="4" w:space="0" w:color="auto"/>
            </w:tcBorders>
            <w:vAlign w:val="center"/>
          </w:tcPr>
          <w:p w14:paraId="2F3EF910"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DE5AA9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ECF0DA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86:02:0802001:1011, 86:02:0802001:150, 86:02:0802001:563 и земель, государственная или муниципальная собственность на которые не разграничена</w:t>
            </w:r>
          </w:p>
        </w:tc>
      </w:tr>
      <w:tr w:rsidR="00ED3EAC" w:rsidRPr="002210A4" w14:paraId="54EAAA9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07F3F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2410" w:type="dxa"/>
            <w:tcBorders>
              <w:top w:val="single" w:sz="4" w:space="0" w:color="auto"/>
              <w:left w:val="single" w:sz="4" w:space="0" w:color="auto"/>
              <w:bottom w:val="single" w:sz="4" w:space="0" w:color="auto"/>
              <w:right w:val="single" w:sz="4" w:space="0" w:color="auto"/>
            </w:tcBorders>
            <w:vAlign w:val="center"/>
          </w:tcPr>
          <w:p w14:paraId="0CBB4098" w14:textId="77777777" w:rsidR="00ED3EAC" w:rsidRPr="002210A4" w:rsidRDefault="00ED3EAC" w:rsidP="00ED3EAC">
            <w:pPr>
              <w:ind w:firstLine="0"/>
              <w:jc w:val="center"/>
              <w:rPr>
                <w:color w:val="000000"/>
                <w:sz w:val="28"/>
                <w:szCs w:val="28"/>
              </w:rPr>
            </w:pPr>
            <w:r w:rsidRPr="002210A4">
              <w:rPr>
                <w:color w:val="000000"/>
                <w:sz w:val="28"/>
                <w:szCs w:val="28"/>
              </w:rPr>
              <w:t>ЗУ:15</w:t>
            </w:r>
          </w:p>
        </w:tc>
        <w:tc>
          <w:tcPr>
            <w:tcW w:w="1376" w:type="dxa"/>
            <w:tcBorders>
              <w:top w:val="single" w:sz="4" w:space="0" w:color="auto"/>
              <w:left w:val="single" w:sz="4" w:space="0" w:color="auto"/>
              <w:bottom w:val="single" w:sz="4" w:space="0" w:color="auto"/>
              <w:right w:val="single" w:sz="4" w:space="0" w:color="auto"/>
            </w:tcBorders>
            <w:vAlign w:val="center"/>
          </w:tcPr>
          <w:p w14:paraId="06A9D227" w14:textId="77777777" w:rsidR="00ED3EAC" w:rsidRPr="002210A4" w:rsidRDefault="00ED3EAC" w:rsidP="00ED3EAC">
            <w:pPr>
              <w:ind w:firstLine="0"/>
              <w:jc w:val="center"/>
              <w:rPr>
                <w:color w:val="000000"/>
                <w:sz w:val="28"/>
                <w:szCs w:val="28"/>
              </w:rPr>
            </w:pPr>
            <w:r w:rsidRPr="002210A4">
              <w:rPr>
                <w:color w:val="000000"/>
                <w:sz w:val="28"/>
                <w:szCs w:val="28"/>
              </w:rPr>
              <w:t>1812</w:t>
            </w:r>
          </w:p>
        </w:tc>
        <w:tc>
          <w:tcPr>
            <w:tcW w:w="3727" w:type="dxa"/>
            <w:tcBorders>
              <w:top w:val="single" w:sz="4" w:space="0" w:color="auto"/>
              <w:left w:val="single" w:sz="4" w:space="0" w:color="auto"/>
              <w:bottom w:val="single" w:sz="4" w:space="0" w:color="auto"/>
              <w:right w:val="single" w:sz="4" w:space="0" w:color="auto"/>
            </w:tcBorders>
            <w:vAlign w:val="center"/>
          </w:tcPr>
          <w:p w14:paraId="3BEFC7DC"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78D30468"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525D008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86:02:0802001:1011, 86:02:0802001:150, 86:02:0802001:1088 и земель, государственная или муниципальная собственность на которые не разграничена</w:t>
            </w:r>
          </w:p>
        </w:tc>
      </w:tr>
      <w:tr w:rsidR="00ED3EAC" w:rsidRPr="002210A4" w14:paraId="79CC489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9F31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2410" w:type="dxa"/>
            <w:tcBorders>
              <w:top w:val="single" w:sz="4" w:space="0" w:color="auto"/>
              <w:left w:val="single" w:sz="4" w:space="0" w:color="auto"/>
              <w:bottom w:val="single" w:sz="4" w:space="0" w:color="auto"/>
              <w:right w:val="single" w:sz="4" w:space="0" w:color="auto"/>
            </w:tcBorders>
            <w:vAlign w:val="center"/>
          </w:tcPr>
          <w:p w14:paraId="7B363DDC" w14:textId="77777777" w:rsidR="00ED3EAC" w:rsidRPr="002210A4" w:rsidRDefault="00ED3EAC" w:rsidP="00ED3EAC">
            <w:pPr>
              <w:ind w:firstLine="0"/>
              <w:jc w:val="center"/>
              <w:rPr>
                <w:color w:val="000000"/>
                <w:sz w:val="28"/>
                <w:szCs w:val="28"/>
              </w:rPr>
            </w:pPr>
            <w:r w:rsidRPr="002210A4">
              <w:rPr>
                <w:color w:val="000000"/>
                <w:sz w:val="28"/>
                <w:szCs w:val="28"/>
              </w:rPr>
              <w:t>ЗУ:16</w:t>
            </w:r>
          </w:p>
        </w:tc>
        <w:tc>
          <w:tcPr>
            <w:tcW w:w="1376" w:type="dxa"/>
            <w:tcBorders>
              <w:top w:val="single" w:sz="4" w:space="0" w:color="auto"/>
              <w:left w:val="single" w:sz="4" w:space="0" w:color="auto"/>
              <w:bottom w:val="single" w:sz="4" w:space="0" w:color="auto"/>
              <w:right w:val="single" w:sz="4" w:space="0" w:color="auto"/>
            </w:tcBorders>
            <w:vAlign w:val="center"/>
          </w:tcPr>
          <w:p w14:paraId="6AF02924"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1A672C9D"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0327311F"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11941A9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BECDAC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D0A2C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2410" w:type="dxa"/>
            <w:tcBorders>
              <w:top w:val="single" w:sz="4" w:space="0" w:color="auto"/>
              <w:left w:val="single" w:sz="4" w:space="0" w:color="auto"/>
              <w:bottom w:val="single" w:sz="4" w:space="0" w:color="auto"/>
              <w:right w:val="single" w:sz="4" w:space="0" w:color="auto"/>
            </w:tcBorders>
            <w:vAlign w:val="center"/>
          </w:tcPr>
          <w:p w14:paraId="7A5C6A73" w14:textId="77777777" w:rsidR="00ED3EAC" w:rsidRPr="002210A4" w:rsidRDefault="00ED3EAC" w:rsidP="00ED3EAC">
            <w:pPr>
              <w:ind w:firstLine="0"/>
              <w:jc w:val="center"/>
              <w:rPr>
                <w:color w:val="000000"/>
                <w:sz w:val="28"/>
                <w:szCs w:val="28"/>
              </w:rPr>
            </w:pPr>
            <w:r w:rsidRPr="002210A4">
              <w:rPr>
                <w:color w:val="000000"/>
                <w:sz w:val="28"/>
                <w:szCs w:val="28"/>
              </w:rPr>
              <w:t>ЗУ:17</w:t>
            </w:r>
          </w:p>
        </w:tc>
        <w:tc>
          <w:tcPr>
            <w:tcW w:w="1376" w:type="dxa"/>
            <w:tcBorders>
              <w:top w:val="single" w:sz="4" w:space="0" w:color="auto"/>
              <w:left w:val="single" w:sz="4" w:space="0" w:color="auto"/>
              <w:bottom w:val="single" w:sz="4" w:space="0" w:color="auto"/>
              <w:right w:val="single" w:sz="4" w:space="0" w:color="auto"/>
            </w:tcBorders>
            <w:vAlign w:val="center"/>
          </w:tcPr>
          <w:p w14:paraId="466CAB53" w14:textId="77777777" w:rsidR="00ED3EAC" w:rsidRPr="002210A4" w:rsidRDefault="00ED3EAC" w:rsidP="00ED3EAC">
            <w:pPr>
              <w:ind w:firstLine="0"/>
              <w:jc w:val="center"/>
              <w:rPr>
                <w:color w:val="000000"/>
                <w:sz w:val="28"/>
                <w:szCs w:val="28"/>
              </w:rPr>
            </w:pPr>
            <w:r w:rsidRPr="002210A4">
              <w:rPr>
                <w:color w:val="000000"/>
                <w:sz w:val="28"/>
                <w:szCs w:val="28"/>
              </w:rPr>
              <w:t>1746</w:t>
            </w:r>
          </w:p>
        </w:tc>
        <w:tc>
          <w:tcPr>
            <w:tcW w:w="3727" w:type="dxa"/>
            <w:tcBorders>
              <w:top w:val="single" w:sz="4" w:space="0" w:color="auto"/>
              <w:left w:val="single" w:sz="4" w:space="0" w:color="auto"/>
              <w:bottom w:val="single" w:sz="4" w:space="0" w:color="auto"/>
              <w:right w:val="single" w:sz="4" w:space="0" w:color="auto"/>
            </w:tcBorders>
            <w:vAlign w:val="center"/>
          </w:tcPr>
          <w:p w14:paraId="51F55835" w14:textId="77777777" w:rsidR="00ED3EAC" w:rsidRPr="002210A4" w:rsidRDefault="00ED3EAC" w:rsidP="00ED3EAC">
            <w:pPr>
              <w:ind w:firstLine="0"/>
              <w:jc w:val="center"/>
              <w:rPr>
                <w:color w:val="000000"/>
                <w:sz w:val="28"/>
                <w:szCs w:val="28"/>
              </w:rPr>
            </w:pPr>
            <w:r w:rsidRPr="002210A4">
              <w:rPr>
                <w:color w:val="000000"/>
                <w:sz w:val="28"/>
                <w:szCs w:val="28"/>
              </w:rPr>
              <w:t>Склад</w:t>
            </w:r>
          </w:p>
        </w:tc>
        <w:tc>
          <w:tcPr>
            <w:tcW w:w="5961" w:type="dxa"/>
            <w:tcBorders>
              <w:top w:val="single" w:sz="4" w:space="0" w:color="auto"/>
              <w:left w:val="single" w:sz="4" w:space="0" w:color="auto"/>
              <w:bottom w:val="single" w:sz="4" w:space="0" w:color="auto"/>
              <w:right w:val="single" w:sz="4" w:space="0" w:color="auto"/>
            </w:tcBorders>
            <w:vAlign w:val="center"/>
          </w:tcPr>
          <w:p w14:paraId="4C45C6EA"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46A6E81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8928B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2410" w:type="dxa"/>
            <w:tcBorders>
              <w:top w:val="single" w:sz="4" w:space="0" w:color="auto"/>
              <w:left w:val="single" w:sz="4" w:space="0" w:color="auto"/>
              <w:bottom w:val="single" w:sz="4" w:space="0" w:color="auto"/>
              <w:right w:val="single" w:sz="4" w:space="0" w:color="auto"/>
            </w:tcBorders>
            <w:vAlign w:val="center"/>
          </w:tcPr>
          <w:p w14:paraId="68F0C568" w14:textId="77777777" w:rsidR="00ED3EAC" w:rsidRPr="002210A4" w:rsidRDefault="00ED3EAC" w:rsidP="00ED3EAC">
            <w:pPr>
              <w:ind w:firstLine="0"/>
              <w:jc w:val="center"/>
              <w:rPr>
                <w:color w:val="000000"/>
                <w:sz w:val="28"/>
                <w:szCs w:val="28"/>
              </w:rPr>
            </w:pPr>
            <w:r w:rsidRPr="002210A4">
              <w:rPr>
                <w:color w:val="000000"/>
                <w:sz w:val="28"/>
                <w:szCs w:val="28"/>
              </w:rPr>
              <w:t>ЗУ:18</w:t>
            </w:r>
          </w:p>
        </w:tc>
        <w:tc>
          <w:tcPr>
            <w:tcW w:w="1376" w:type="dxa"/>
            <w:tcBorders>
              <w:top w:val="single" w:sz="4" w:space="0" w:color="auto"/>
              <w:left w:val="single" w:sz="4" w:space="0" w:color="auto"/>
              <w:bottom w:val="single" w:sz="4" w:space="0" w:color="auto"/>
              <w:right w:val="single" w:sz="4" w:space="0" w:color="auto"/>
            </w:tcBorders>
            <w:vAlign w:val="center"/>
          </w:tcPr>
          <w:p w14:paraId="77D2251B" w14:textId="77777777" w:rsidR="00ED3EAC" w:rsidRPr="002210A4" w:rsidRDefault="00ED3EAC" w:rsidP="00ED3EAC">
            <w:pPr>
              <w:ind w:firstLine="0"/>
              <w:jc w:val="center"/>
              <w:rPr>
                <w:color w:val="000000"/>
                <w:sz w:val="28"/>
                <w:szCs w:val="28"/>
              </w:rPr>
            </w:pPr>
            <w:r w:rsidRPr="002210A4">
              <w:rPr>
                <w:color w:val="000000"/>
                <w:sz w:val="28"/>
                <w:szCs w:val="28"/>
              </w:rPr>
              <w:t>1788</w:t>
            </w:r>
          </w:p>
        </w:tc>
        <w:tc>
          <w:tcPr>
            <w:tcW w:w="3727" w:type="dxa"/>
            <w:tcBorders>
              <w:top w:val="single" w:sz="4" w:space="0" w:color="auto"/>
              <w:left w:val="single" w:sz="4" w:space="0" w:color="auto"/>
              <w:bottom w:val="single" w:sz="4" w:space="0" w:color="auto"/>
              <w:right w:val="single" w:sz="4" w:space="0" w:color="auto"/>
            </w:tcBorders>
            <w:vAlign w:val="center"/>
          </w:tcPr>
          <w:p w14:paraId="53E6867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DC0DD8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AFFE95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86:02:0802001:561, 86:02:0802001:563 и земель, государственная или муниципальная собственность на которые не разграничена</w:t>
            </w:r>
          </w:p>
        </w:tc>
      </w:tr>
      <w:tr w:rsidR="00ED3EAC" w:rsidRPr="002210A4" w14:paraId="57D4C57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C22E3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2410" w:type="dxa"/>
            <w:tcBorders>
              <w:top w:val="single" w:sz="4" w:space="0" w:color="auto"/>
              <w:left w:val="single" w:sz="4" w:space="0" w:color="auto"/>
              <w:bottom w:val="single" w:sz="4" w:space="0" w:color="auto"/>
              <w:right w:val="single" w:sz="4" w:space="0" w:color="auto"/>
            </w:tcBorders>
            <w:vAlign w:val="center"/>
          </w:tcPr>
          <w:p w14:paraId="318E8A3C" w14:textId="77777777" w:rsidR="00ED3EAC" w:rsidRPr="002210A4" w:rsidRDefault="00ED3EAC" w:rsidP="00ED3EAC">
            <w:pPr>
              <w:ind w:firstLine="0"/>
              <w:jc w:val="center"/>
              <w:rPr>
                <w:color w:val="000000"/>
                <w:sz w:val="28"/>
                <w:szCs w:val="28"/>
              </w:rPr>
            </w:pPr>
            <w:r w:rsidRPr="002210A4">
              <w:rPr>
                <w:color w:val="000000"/>
                <w:sz w:val="28"/>
                <w:szCs w:val="28"/>
              </w:rPr>
              <w:t>ЗУ:19</w:t>
            </w:r>
          </w:p>
        </w:tc>
        <w:tc>
          <w:tcPr>
            <w:tcW w:w="1376" w:type="dxa"/>
            <w:tcBorders>
              <w:top w:val="single" w:sz="4" w:space="0" w:color="auto"/>
              <w:left w:val="single" w:sz="4" w:space="0" w:color="auto"/>
              <w:bottom w:val="single" w:sz="4" w:space="0" w:color="auto"/>
              <w:right w:val="single" w:sz="4" w:space="0" w:color="auto"/>
            </w:tcBorders>
            <w:vAlign w:val="center"/>
          </w:tcPr>
          <w:p w14:paraId="4459EDCC" w14:textId="77777777" w:rsidR="00ED3EAC" w:rsidRPr="002210A4" w:rsidRDefault="00ED3EAC" w:rsidP="00ED3EAC">
            <w:pPr>
              <w:ind w:firstLine="0"/>
              <w:jc w:val="center"/>
              <w:rPr>
                <w:color w:val="000000"/>
                <w:sz w:val="28"/>
                <w:szCs w:val="28"/>
              </w:rPr>
            </w:pPr>
            <w:r w:rsidRPr="002210A4">
              <w:rPr>
                <w:color w:val="000000"/>
                <w:sz w:val="28"/>
                <w:szCs w:val="28"/>
              </w:rPr>
              <w:t>2306</w:t>
            </w:r>
          </w:p>
        </w:tc>
        <w:tc>
          <w:tcPr>
            <w:tcW w:w="3727" w:type="dxa"/>
            <w:tcBorders>
              <w:top w:val="single" w:sz="4" w:space="0" w:color="auto"/>
              <w:left w:val="single" w:sz="4" w:space="0" w:color="auto"/>
              <w:bottom w:val="single" w:sz="4" w:space="0" w:color="auto"/>
              <w:right w:val="single" w:sz="4" w:space="0" w:color="auto"/>
            </w:tcBorders>
            <w:vAlign w:val="center"/>
          </w:tcPr>
          <w:p w14:paraId="49048852"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4DEE8A21"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5335F3B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86:02:0802001:1088, 86:02:0802001:30, 86:02:0802001:563 и земель, государственная или муниципальная собственность на которые не разграничена</w:t>
            </w:r>
          </w:p>
        </w:tc>
      </w:tr>
      <w:tr w:rsidR="00ED3EAC" w:rsidRPr="002210A4" w14:paraId="22FF20C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8A879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2410" w:type="dxa"/>
            <w:tcBorders>
              <w:top w:val="single" w:sz="4" w:space="0" w:color="auto"/>
              <w:left w:val="single" w:sz="4" w:space="0" w:color="auto"/>
              <w:bottom w:val="single" w:sz="4" w:space="0" w:color="auto"/>
              <w:right w:val="single" w:sz="4" w:space="0" w:color="auto"/>
            </w:tcBorders>
            <w:vAlign w:val="center"/>
          </w:tcPr>
          <w:p w14:paraId="125140C3" w14:textId="77777777" w:rsidR="00ED3EAC" w:rsidRPr="002210A4" w:rsidRDefault="00ED3EAC" w:rsidP="00ED3EAC">
            <w:pPr>
              <w:ind w:firstLine="0"/>
              <w:jc w:val="center"/>
              <w:rPr>
                <w:color w:val="000000"/>
                <w:sz w:val="28"/>
                <w:szCs w:val="28"/>
              </w:rPr>
            </w:pPr>
            <w:r w:rsidRPr="002210A4">
              <w:rPr>
                <w:color w:val="000000"/>
                <w:sz w:val="28"/>
                <w:szCs w:val="28"/>
              </w:rPr>
              <w:t>ЗУ:20</w:t>
            </w:r>
          </w:p>
        </w:tc>
        <w:tc>
          <w:tcPr>
            <w:tcW w:w="1376" w:type="dxa"/>
            <w:tcBorders>
              <w:top w:val="single" w:sz="4" w:space="0" w:color="auto"/>
              <w:left w:val="single" w:sz="4" w:space="0" w:color="auto"/>
              <w:bottom w:val="single" w:sz="4" w:space="0" w:color="auto"/>
              <w:right w:val="single" w:sz="4" w:space="0" w:color="auto"/>
            </w:tcBorders>
            <w:vAlign w:val="center"/>
          </w:tcPr>
          <w:p w14:paraId="522E3AED" w14:textId="77777777" w:rsidR="00ED3EAC" w:rsidRPr="002210A4" w:rsidRDefault="00ED3EAC" w:rsidP="00ED3EAC">
            <w:pPr>
              <w:ind w:firstLine="0"/>
              <w:jc w:val="center"/>
              <w:rPr>
                <w:color w:val="000000"/>
                <w:sz w:val="28"/>
                <w:szCs w:val="28"/>
              </w:rPr>
            </w:pPr>
            <w:r w:rsidRPr="002210A4">
              <w:rPr>
                <w:color w:val="000000"/>
                <w:sz w:val="28"/>
                <w:szCs w:val="28"/>
              </w:rPr>
              <w:t>2482</w:t>
            </w:r>
          </w:p>
        </w:tc>
        <w:tc>
          <w:tcPr>
            <w:tcW w:w="3727" w:type="dxa"/>
            <w:tcBorders>
              <w:top w:val="single" w:sz="4" w:space="0" w:color="auto"/>
              <w:left w:val="single" w:sz="4" w:space="0" w:color="auto"/>
              <w:bottom w:val="single" w:sz="4" w:space="0" w:color="auto"/>
              <w:right w:val="single" w:sz="4" w:space="0" w:color="auto"/>
            </w:tcBorders>
            <w:vAlign w:val="center"/>
          </w:tcPr>
          <w:p w14:paraId="529777E1"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7DECE2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99778B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86:02:0802001:561,86:02:0802001:167,86:02:0802001:1080 и земель, государственная или муниципальная собственность на которые не разграничена</w:t>
            </w:r>
          </w:p>
        </w:tc>
      </w:tr>
      <w:tr w:rsidR="00ED3EAC" w:rsidRPr="002210A4" w14:paraId="3DC3DEE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0996E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2410" w:type="dxa"/>
            <w:tcBorders>
              <w:top w:val="single" w:sz="4" w:space="0" w:color="auto"/>
              <w:left w:val="single" w:sz="4" w:space="0" w:color="auto"/>
              <w:bottom w:val="single" w:sz="4" w:space="0" w:color="auto"/>
              <w:right w:val="single" w:sz="4" w:space="0" w:color="auto"/>
            </w:tcBorders>
            <w:vAlign w:val="center"/>
          </w:tcPr>
          <w:p w14:paraId="093A8A47" w14:textId="77777777" w:rsidR="00ED3EAC" w:rsidRPr="002210A4" w:rsidRDefault="00ED3EAC" w:rsidP="00ED3EAC">
            <w:pPr>
              <w:ind w:firstLine="0"/>
              <w:jc w:val="center"/>
              <w:rPr>
                <w:color w:val="000000"/>
                <w:sz w:val="28"/>
                <w:szCs w:val="28"/>
              </w:rPr>
            </w:pPr>
            <w:r w:rsidRPr="002210A4">
              <w:rPr>
                <w:color w:val="000000"/>
                <w:sz w:val="28"/>
                <w:szCs w:val="28"/>
              </w:rPr>
              <w:t>ЗУ:21</w:t>
            </w:r>
          </w:p>
        </w:tc>
        <w:tc>
          <w:tcPr>
            <w:tcW w:w="1376" w:type="dxa"/>
            <w:tcBorders>
              <w:top w:val="single" w:sz="4" w:space="0" w:color="auto"/>
              <w:left w:val="single" w:sz="4" w:space="0" w:color="auto"/>
              <w:bottom w:val="single" w:sz="4" w:space="0" w:color="auto"/>
              <w:right w:val="single" w:sz="4" w:space="0" w:color="auto"/>
            </w:tcBorders>
            <w:vAlign w:val="center"/>
          </w:tcPr>
          <w:p w14:paraId="25D7870F" w14:textId="77777777" w:rsidR="00ED3EAC" w:rsidRPr="002210A4" w:rsidRDefault="00ED3EAC" w:rsidP="00ED3EAC">
            <w:pPr>
              <w:ind w:firstLine="0"/>
              <w:jc w:val="center"/>
              <w:rPr>
                <w:color w:val="000000"/>
                <w:sz w:val="28"/>
                <w:szCs w:val="28"/>
              </w:rPr>
            </w:pPr>
            <w:r w:rsidRPr="002210A4">
              <w:rPr>
                <w:color w:val="000000"/>
                <w:sz w:val="28"/>
                <w:szCs w:val="28"/>
              </w:rPr>
              <w:t>1202</w:t>
            </w:r>
          </w:p>
        </w:tc>
        <w:tc>
          <w:tcPr>
            <w:tcW w:w="3727" w:type="dxa"/>
            <w:tcBorders>
              <w:top w:val="single" w:sz="4" w:space="0" w:color="auto"/>
              <w:left w:val="single" w:sz="4" w:space="0" w:color="auto"/>
              <w:bottom w:val="single" w:sz="4" w:space="0" w:color="auto"/>
              <w:right w:val="single" w:sz="4" w:space="0" w:color="auto"/>
            </w:tcBorders>
            <w:vAlign w:val="center"/>
          </w:tcPr>
          <w:p w14:paraId="586505F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6A1D0EF"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8D9274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86:02:0802001:561, 86:02:0802001:30, 86:02:0802001:1088, 86:02:0802001:531 и земель, государственная или муниципальная собственность на которые не разграничена</w:t>
            </w:r>
          </w:p>
        </w:tc>
      </w:tr>
      <w:tr w:rsidR="00ED3EAC" w:rsidRPr="002210A4" w14:paraId="085A5C0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E4BFC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2410" w:type="dxa"/>
            <w:tcBorders>
              <w:top w:val="single" w:sz="4" w:space="0" w:color="auto"/>
              <w:left w:val="single" w:sz="4" w:space="0" w:color="auto"/>
              <w:bottom w:val="single" w:sz="4" w:space="0" w:color="auto"/>
              <w:right w:val="single" w:sz="4" w:space="0" w:color="auto"/>
            </w:tcBorders>
            <w:vAlign w:val="center"/>
          </w:tcPr>
          <w:p w14:paraId="642BEC46" w14:textId="77777777" w:rsidR="00ED3EAC" w:rsidRPr="002210A4" w:rsidRDefault="00ED3EAC" w:rsidP="00ED3EAC">
            <w:pPr>
              <w:ind w:firstLine="0"/>
              <w:jc w:val="center"/>
              <w:rPr>
                <w:color w:val="000000"/>
                <w:sz w:val="28"/>
                <w:szCs w:val="28"/>
              </w:rPr>
            </w:pPr>
            <w:r w:rsidRPr="002210A4">
              <w:rPr>
                <w:color w:val="000000"/>
                <w:sz w:val="28"/>
                <w:szCs w:val="28"/>
              </w:rPr>
              <w:t>ЗУ:22</w:t>
            </w:r>
          </w:p>
        </w:tc>
        <w:tc>
          <w:tcPr>
            <w:tcW w:w="1376" w:type="dxa"/>
            <w:tcBorders>
              <w:top w:val="single" w:sz="4" w:space="0" w:color="auto"/>
              <w:left w:val="single" w:sz="4" w:space="0" w:color="auto"/>
              <w:bottom w:val="single" w:sz="4" w:space="0" w:color="auto"/>
              <w:right w:val="single" w:sz="4" w:space="0" w:color="auto"/>
            </w:tcBorders>
            <w:vAlign w:val="center"/>
          </w:tcPr>
          <w:p w14:paraId="04141ED0" w14:textId="77777777" w:rsidR="00ED3EAC" w:rsidRPr="002210A4" w:rsidRDefault="00ED3EAC" w:rsidP="00ED3EAC">
            <w:pPr>
              <w:ind w:firstLine="0"/>
              <w:jc w:val="center"/>
              <w:rPr>
                <w:color w:val="000000"/>
                <w:sz w:val="28"/>
                <w:szCs w:val="28"/>
              </w:rPr>
            </w:pPr>
            <w:r w:rsidRPr="002210A4">
              <w:rPr>
                <w:color w:val="000000"/>
                <w:sz w:val="28"/>
                <w:szCs w:val="28"/>
              </w:rPr>
              <w:t>1889</w:t>
            </w:r>
          </w:p>
        </w:tc>
        <w:tc>
          <w:tcPr>
            <w:tcW w:w="3727" w:type="dxa"/>
            <w:tcBorders>
              <w:top w:val="single" w:sz="4" w:space="0" w:color="auto"/>
              <w:left w:val="single" w:sz="4" w:space="0" w:color="auto"/>
              <w:bottom w:val="single" w:sz="4" w:space="0" w:color="auto"/>
              <w:right w:val="single" w:sz="4" w:space="0" w:color="auto"/>
            </w:tcBorders>
            <w:vAlign w:val="center"/>
          </w:tcPr>
          <w:p w14:paraId="12EEBBD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BA8523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366C32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86:02:0802001:167 и земель, государственная или муниципальная собственность на которые не разграничена</w:t>
            </w:r>
          </w:p>
        </w:tc>
      </w:tr>
      <w:tr w:rsidR="00ED3EAC" w:rsidRPr="002210A4" w14:paraId="29FE300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D8877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2410" w:type="dxa"/>
            <w:tcBorders>
              <w:top w:val="single" w:sz="4" w:space="0" w:color="auto"/>
              <w:left w:val="single" w:sz="4" w:space="0" w:color="auto"/>
              <w:bottom w:val="single" w:sz="4" w:space="0" w:color="auto"/>
              <w:right w:val="single" w:sz="4" w:space="0" w:color="auto"/>
            </w:tcBorders>
            <w:vAlign w:val="center"/>
          </w:tcPr>
          <w:p w14:paraId="4752658D" w14:textId="77777777" w:rsidR="00ED3EAC" w:rsidRPr="002210A4" w:rsidRDefault="00ED3EAC" w:rsidP="00ED3EAC">
            <w:pPr>
              <w:ind w:firstLine="0"/>
              <w:jc w:val="center"/>
              <w:rPr>
                <w:color w:val="000000"/>
                <w:sz w:val="28"/>
                <w:szCs w:val="28"/>
              </w:rPr>
            </w:pPr>
            <w:r w:rsidRPr="002210A4">
              <w:rPr>
                <w:color w:val="000000"/>
                <w:sz w:val="28"/>
                <w:szCs w:val="28"/>
              </w:rPr>
              <w:t>ЗУ:23</w:t>
            </w:r>
          </w:p>
        </w:tc>
        <w:tc>
          <w:tcPr>
            <w:tcW w:w="1376" w:type="dxa"/>
            <w:tcBorders>
              <w:top w:val="single" w:sz="4" w:space="0" w:color="auto"/>
              <w:left w:val="single" w:sz="4" w:space="0" w:color="auto"/>
              <w:bottom w:val="single" w:sz="4" w:space="0" w:color="auto"/>
              <w:right w:val="single" w:sz="4" w:space="0" w:color="auto"/>
            </w:tcBorders>
            <w:vAlign w:val="center"/>
          </w:tcPr>
          <w:p w14:paraId="3F0EB3A1" w14:textId="77777777" w:rsidR="00ED3EAC" w:rsidRPr="002210A4" w:rsidRDefault="00ED3EAC" w:rsidP="00ED3EAC">
            <w:pPr>
              <w:ind w:firstLine="0"/>
              <w:jc w:val="center"/>
              <w:rPr>
                <w:color w:val="000000"/>
                <w:sz w:val="28"/>
                <w:szCs w:val="28"/>
              </w:rPr>
            </w:pPr>
            <w:r w:rsidRPr="002210A4">
              <w:rPr>
                <w:color w:val="000000"/>
                <w:sz w:val="28"/>
                <w:szCs w:val="28"/>
              </w:rPr>
              <w:t>79</w:t>
            </w:r>
          </w:p>
        </w:tc>
        <w:tc>
          <w:tcPr>
            <w:tcW w:w="3727" w:type="dxa"/>
            <w:tcBorders>
              <w:top w:val="single" w:sz="4" w:space="0" w:color="auto"/>
              <w:left w:val="single" w:sz="4" w:space="0" w:color="auto"/>
              <w:bottom w:val="single" w:sz="4" w:space="0" w:color="auto"/>
              <w:right w:val="single" w:sz="4" w:space="0" w:color="auto"/>
            </w:tcBorders>
            <w:vAlign w:val="center"/>
          </w:tcPr>
          <w:p w14:paraId="320E066C" w14:textId="77777777" w:rsidR="00ED3EAC" w:rsidRPr="002210A4" w:rsidRDefault="00ED3EAC" w:rsidP="00ED3EAC">
            <w:pPr>
              <w:ind w:firstLine="0"/>
              <w:jc w:val="center"/>
              <w:rPr>
                <w:color w:val="000000"/>
                <w:sz w:val="28"/>
                <w:szCs w:val="28"/>
              </w:rPr>
            </w:pPr>
            <w:r w:rsidRPr="002210A4">
              <w:rPr>
                <w:color w:val="000000"/>
                <w:sz w:val="28"/>
                <w:szCs w:val="28"/>
              </w:rPr>
              <w:t>Магазины</w:t>
            </w:r>
          </w:p>
          <w:p w14:paraId="5F193C64" w14:textId="77777777" w:rsidR="00ED3EAC" w:rsidRPr="002210A4" w:rsidRDefault="00ED3EAC" w:rsidP="00ED3EAC">
            <w:pPr>
              <w:ind w:firstLine="0"/>
              <w:jc w:val="center"/>
              <w:rPr>
                <w:color w:val="000000"/>
                <w:sz w:val="28"/>
                <w:szCs w:val="28"/>
              </w:rPr>
            </w:pPr>
            <w:r w:rsidRPr="002210A4">
              <w:rPr>
                <w:color w:val="000000"/>
                <w:sz w:val="28"/>
                <w:szCs w:val="28"/>
              </w:rPr>
              <w:t>(4.4)</w:t>
            </w:r>
          </w:p>
        </w:tc>
        <w:tc>
          <w:tcPr>
            <w:tcW w:w="5961" w:type="dxa"/>
            <w:tcBorders>
              <w:top w:val="single" w:sz="4" w:space="0" w:color="auto"/>
              <w:left w:val="single" w:sz="4" w:space="0" w:color="auto"/>
              <w:bottom w:val="single" w:sz="4" w:space="0" w:color="auto"/>
              <w:right w:val="single" w:sz="4" w:space="0" w:color="auto"/>
            </w:tcBorders>
            <w:vAlign w:val="center"/>
          </w:tcPr>
          <w:p w14:paraId="662EBC6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86:02:0802001:590 и земель, государственная или муниципальная собственность на которые не разграничена</w:t>
            </w:r>
          </w:p>
        </w:tc>
      </w:tr>
      <w:tr w:rsidR="00ED3EAC" w:rsidRPr="002210A4" w14:paraId="727486E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78565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2410" w:type="dxa"/>
            <w:tcBorders>
              <w:top w:val="single" w:sz="4" w:space="0" w:color="auto"/>
              <w:left w:val="single" w:sz="4" w:space="0" w:color="auto"/>
              <w:bottom w:val="single" w:sz="4" w:space="0" w:color="auto"/>
              <w:right w:val="single" w:sz="4" w:space="0" w:color="auto"/>
            </w:tcBorders>
            <w:vAlign w:val="center"/>
          </w:tcPr>
          <w:p w14:paraId="738EA568" w14:textId="77777777" w:rsidR="00ED3EAC" w:rsidRPr="002210A4" w:rsidRDefault="00ED3EAC" w:rsidP="00ED3EAC">
            <w:pPr>
              <w:ind w:firstLine="0"/>
              <w:jc w:val="center"/>
              <w:rPr>
                <w:color w:val="000000"/>
                <w:sz w:val="28"/>
                <w:szCs w:val="28"/>
              </w:rPr>
            </w:pPr>
            <w:r w:rsidRPr="002210A4">
              <w:rPr>
                <w:color w:val="000000"/>
                <w:sz w:val="28"/>
                <w:szCs w:val="28"/>
              </w:rPr>
              <w:t>ЗУ:24</w:t>
            </w:r>
          </w:p>
        </w:tc>
        <w:tc>
          <w:tcPr>
            <w:tcW w:w="1376" w:type="dxa"/>
            <w:tcBorders>
              <w:top w:val="single" w:sz="4" w:space="0" w:color="auto"/>
              <w:left w:val="single" w:sz="4" w:space="0" w:color="auto"/>
              <w:bottom w:val="single" w:sz="4" w:space="0" w:color="auto"/>
              <w:right w:val="single" w:sz="4" w:space="0" w:color="auto"/>
            </w:tcBorders>
            <w:vAlign w:val="center"/>
          </w:tcPr>
          <w:p w14:paraId="426C73F4" w14:textId="77777777" w:rsidR="00ED3EAC" w:rsidRPr="002210A4" w:rsidRDefault="00ED3EAC" w:rsidP="00ED3EAC">
            <w:pPr>
              <w:ind w:firstLine="0"/>
              <w:jc w:val="center"/>
              <w:rPr>
                <w:color w:val="000000"/>
                <w:sz w:val="28"/>
                <w:szCs w:val="28"/>
              </w:rPr>
            </w:pPr>
            <w:r w:rsidRPr="002210A4">
              <w:rPr>
                <w:color w:val="000000"/>
                <w:sz w:val="28"/>
                <w:szCs w:val="28"/>
              </w:rPr>
              <w:t>1911</w:t>
            </w:r>
          </w:p>
        </w:tc>
        <w:tc>
          <w:tcPr>
            <w:tcW w:w="3727" w:type="dxa"/>
            <w:tcBorders>
              <w:top w:val="single" w:sz="4" w:space="0" w:color="auto"/>
              <w:left w:val="single" w:sz="4" w:space="0" w:color="auto"/>
              <w:bottom w:val="single" w:sz="4" w:space="0" w:color="auto"/>
              <w:right w:val="single" w:sz="4" w:space="0" w:color="auto"/>
            </w:tcBorders>
            <w:vAlign w:val="center"/>
          </w:tcPr>
          <w:p w14:paraId="55A92424"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54DC6460"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260394E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86:02:0802001:561, 86:02:0802001:30, 86:02:0802001:531 и земель, государственная или муниципальная собственность на которые не разграничена</w:t>
            </w:r>
          </w:p>
        </w:tc>
      </w:tr>
      <w:tr w:rsidR="00ED3EAC" w:rsidRPr="002210A4" w14:paraId="77A7DEA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B6871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2410" w:type="dxa"/>
            <w:tcBorders>
              <w:top w:val="single" w:sz="4" w:space="0" w:color="auto"/>
              <w:left w:val="single" w:sz="4" w:space="0" w:color="auto"/>
              <w:bottom w:val="single" w:sz="4" w:space="0" w:color="auto"/>
              <w:right w:val="single" w:sz="4" w:space="0" w:color="auto"/>
            </w:tcBorders>
            <w:vAlign w:val="center"/>
          </w:tcPr>
          <w:p w14:paraId="70D4929A" w14:textId="77777777" w:rsidR="00ED3EAC" w:rsidRPr="002210A4" w:rsidRDefault="00ED3EAC" w:rsidP="00ED3EAC">
            <w:pPr>
              <w:ind w:firstLine="0"/>
              <w:jc w:val="center"/>
              <w:rPr>
                <w:color w:val="000000"/>
                <w:sz w:val="28"/>
                <w:szCs w:val="28"/>
              </w:rPr>
            </w:pPr>
            <w:r w:rsidRPr="002210A4">
              <w:rPr>
                <w:color w:val="000000"/>
                <w:sz w:val="28"/>
                <w:szCs w:val="28"/>
              </w:rPr>
              <w:t>ЗУ:25</w:t>
            </w:r>
          </w:p>
        </w:tc>
        <w:tc>
          <w:tcPr>
            <w:tcW w:w="1376" w:type="dxa"/>
            <w:tcBorders>
              <w:top w:val="single" w:sz="4" w:space="0" w:color="auto"/>
              <w:left w:val="single" w:sz="4" w:space="0" w:color="auto"/>
              <w:bottom w:val="single" w:sz="4" w:space="0" w:color="auto"/>
              <w:right w:val="single" w:sz="4" w:space="0" w:color="auto"/>
            </w:tcBorders>
            <w:vAlign w:val="center"/>
          </w:tcPr>
          <w:p w14:paraId="260911B6" w14:textId="77777777" w:rsidR="00ED3EAC" w:rsidRPr="002210A4" w:rsidRDefault="00ED3EAC" w:rsidP="00ED3EAC">
            <w:pPr>
              <w:ind w:firstLine="0"/>
              <w:jc w:val="center"/>
              <w:rPr>
                <w:color w:val="000000"/>
                <w:sz w:val="28"/>
                <w:szCs w:val="28"/>
              </w:rPr>
            </w:pPr>
            <w:r w:rsidRPr="002210A4">
              <w:rPr>
                <w:color w:val="000000"/>
                <w:sz w:val="28"/>
                <w:szCs w:val="28"/>
              </w:rPr>
              <w:t>1010</w:t>
            </w:r>
          </w:p>
        </w:tc>
        <w:tc>
          <w:tcPr>
            <w:tcW w:w="3727" w:type="dxa"/>
            <w:tcBorders>
              <w:top w:val="single" w:sz="4" w:space="0" w:color="auto"/>
              <w:left w:val="single" w:sz="4" w:space="0" w:color="auto"/>
              <w:bottom w:val="single" w:sz="4" w:space="0" w:color="auto"/>
              <w:right w:val="single" w:sz="4" w:space="0" w:color="auto"/>
            </w:tcBorders>
            <w:vAlign w:val="center"/>
          </w:tcPr>
          <w:p w14:paraId="44F93F05"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8F37CBB"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004EA9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86:02:0802001:1069 и земель, государственная или муниципальная собственность на которые не разграничена</w:t>
            </w:r>
          </w:p>
        </w:tc>
      </w:tr>
      <w:tr w:rsidR="00ED3EAC" w:rsidRPr="002210A4" w14:paraId="7320D97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E163B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2410" w:type="dxa"/>
            <w:tcBorders>
              <w:top w:val="single" w:sz="4" w:space="0" w:color="auto"/>
              <w:left w:val="single" w:sz="4" w:space="0" w:color="auto"/>
              <w:bottom w:val="single" w:sz="4" w:space="0" w:color="auto"/>
              <w:right w:val="single" w:sz="4" w:space="0" w:color="auto"/>
            </w:tcBorders>
            <w:vAlign w:val="center"/>
          </w:tcPr>
          <w:p w14:paraId="35E5834D" w14:textId="77777777" w:rsidR="00ED3EAC" w:rsidRPr="002210A4" w:rsidRDefault="00ED3EAC" w:rsidP="00ED3EAC">
            <w:pPr>
              <w:ind w:firstLine="0"/>
              <w:jc w:val="center"/>
              <w:rPr>
                <w:color w:val="000000"/>
                <w:sz w:val="28"/>
                <w:szCs w:val="28"/>
              </w:rPr>
            </w:pPr>
            <w:r w:rsidRPr="002210A4">
              <w:rPr>
                <w:color w:val="000000"/>
                <w:sz w:val="28"/>
                <w:szCs w:val="28"/>
              </w:rPr>
              <w:t>ЗУ:26</w:t>
            </w:r>
          </w:p>
        </w:tc>
        <w:tc>
          <w:tcPr>
            <w:tcW w:w="1376" w:type="dxa"/>
            <w:tcBorders>
              <w:top w:val="single" w:sz="4" w:space="0" w:color="auto"/>
              <w:left w:val="single" w:sz="4" w:space="0" w:color="auto"/>
              <w:bottom w:val="single" w:sz="4" w:space="0" w:color="auto"/>
              <w:right w:val="single" w:sz="4" w:space="0" w:color="auto"/>
            </w:tcBorders>
            <w:vAlign w:val="center"/>
          </w:tcPr>
          <w:p w14:paraId="40EADF63" w14:textId="77777777" w:rsidR="00ED3EAC" w:rsidRPr="002210A4" w:rsidRDefault="00ED3EAC" w:rsidP="00ED3EAC">
            <w:pPr>
              <w:ind w:firstLine="0"/>
              <w:jc w:val="center"/>
              <w:rPr>
                <w:color w:val="000000"/>
                <w:sz w:val="28"/>
                <w:szCs w:val="28"/>
              </w:rPr>
            </w:pPr>
            <w:r w:rsidRPr="002210A4">
              <w:rPr>
                <w:color w:val="000000"/>
                <w:sz w:val="28"/>
                <w:szCs w:val="28"/>
              </w:rPr>
              <w:t>983</w:t>
            </w:r>
          </w:p>
        </w:tc>
        <w:tc>
          <w:tcPr>
            <w:tcW w:w="3727" w:type="dxa"/>
            <w:tcBorders>
              <w:top w:val="single" w:sz="4" w:space="0" w:color="auto"/>
              <w:left w:val="single" w:sz="4" w:space="0" w:color="auto"/>
              <w:bottom w:val="single" w:sz="4" w:space="0" w:color="auto"/>
              <w:right w:val="single" w:sz="4" w:space="0" w:color="auto"/>
            </w:tcBorders>
            <w:vAlign w:val="center"/>
          </w:tcPr>
          <w:p w14:paraId="0D88BE9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203A634"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10BF77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86:02:0802001:1069 и земель, государственная или муниципальная собственность на которые не разграничена</w:t>
            </w:r>
          </w:p>
        </w:tc>
      </w:tr>
      <w:tr w:rsidR="00ED3EAC" w:rsidRPr="002210A4" w14:paraId="65B6C45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E433F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2410" w:type="dxa"/>
            <w:tcBorders>
              <w:top w:val="single" w:sz="4" w:space="0" w:color="auto"/>
              <w:left w:val="single" w:sz="4" w:space="0" w:color="auto"/>
              <w:bottom w:val="single" w:sz="4" w:space="0" w:color="auto"/>
              <w:right w:val="single" w:sz="4" w:space="0" w:color="auto"/>
            </w:tcBorders>
            <w:vAlign w:val="center"/>
          </w:tcPr>
          <w:p w14:paraId="04F6ADFA" w14:textId="77777777" w:rsidR="00ED3EAC" w:rsidRPr="002210A4" w:rsidRDefault="00ED3EAC" w:rsidP="00ED3EAC">
            <w:pPr>
              <w:ind w:firstLine="0"/>
              <w:jc w:val="center"/>
              <w:rPr>
                <w:color w:val="000000"/>
                <w:sz w:val="28"/>
                <w:szCs w:val="28"/>
              </w:rPr>
            </w:pPr>
            <w:r w:rsidRPr="002210A4">
              <w:rPr>
                <w:color w:val="000000"/>
                <w:sz w:val="28"/>
                <w:szCs w:val="28"/>
              </w:rPr>
              <w:t>ЗУ:27</w:t>
            </w:r>
          </w:p>
        </w:tc>
        <w:tc>
          <w:tcPr>
            <w:tcW w:w="1376" w:type="dxa"/>
            <w:tcBorders>
              <w:top w:val="single" w:sz="4" w:space="0" w:color="auto"/>
              <w:left w:val="single" w:sz="4" w:space="0" w:color="auto"/>
              <w:bottom w:val="single" w:sz="4" w:space="0" w:color="auto"/>
              <w:right w:val="single" w:sz="4" w:space="0" w:color="auto"/>
            </w:tcBorders>
            <w:vAlign w:val="center"/>
          </w:tcPr>
          <w:p w14:paraId="067D0061" w14:textId="77777777" w:rsidR="00ED3EAC" w:rsidRPr="002210A4" w:rsidRDefault="00ED3EAC" w:rsidP="00ED3EAC">
            <w:pPr>
              <w:ind w:firstLine="0"/>
              <w:jc w:val="center"/>
              <w:rPr>
                <w:color w:val="000000"/>
                <w:sz w:val="28"/>
                <w:szCs w:val="28"/>
              </w:rPr>
            </w:pPr>
            <w:r w:rsidRPr="002210A4">
              <w:rPr>
                <w:color w:val="000000"/>
                <w:sz w:val="28"/>
                <w:szCs w:val="28"/>
              </w:rPr>
              <w:t>1176</w:t>
            </w:r>
          </w:p>
        </w:tc>
        <w:tc>
          <w:tcPr>
            <w:tcW w:w="3727" w:type="dxa"/>
            <w:tcBorders>
              <w:top w:val="single" w:sz="4" w:space="0" w:color="auto"/>
              <w:left w:val="single" w:sz="4" w:space="0" w:color="auto"/>
              <w:bottom w:val="single" w:sz="4" w:space="0" w:color="auto"/>
              <w:right w:val="single" w:sz="4" w:space="0" w:color="auto"/>
            </w:tcBorders>
            <w:vAlign w:val="center"/>
          </w:tcPr>
          <w:p w14:paraId="04843154"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E651DC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835742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86:02:0802001:175 и земель, государственная или муниципальная собственность на которые не разграничена</w:t>
            </w:r>
          </w:p>
        </w:tc>
      </w:tr>
      <w:tr w:rsidR="00ED3EAC" w:rsidRPr="002210A4" w14:paraId="53AD0DF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F97A1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28</w:t>
            </w:r>
          </w:p>
        </w:tc>
        <w:tc>
          <w:tcPr>
            <w:tcW w:w="2410" w:type="dxa"/>
            <w:tcBorders>
              <w:top w:val="single" w:sz="4" w:space="0" w:color="auto"/>
              <w:left w:val="single" w:sz="4" w:space="0" w:color="auto"/>
              <w:bottom w:val="single" w:sz="4" w:space="0" w:color="auto"/>
              <w:right w:val="single" w:sz="4" w:space="0" w:color="auto"/>
            </w:tcBorders>
            <w:vAlign w:val="center"/>
          </w:tcPr>
          <w:p w14:paraId="6708D4A4" w14:textId="77777777" w:rsidR="00ED3EAC" w:rsidRPr="002210A4" w:rsidRDefault="00ED3EAC" w:rsidP="00ED3EAC">
            <w:pPr>
              <w:ind w:firstLine="0"/>
              <w:jc w:val="center"/>
              <w:rPr>
                <w:color w:val="000000"/>
                <w:sz w:val="28"/>
                <w:szCs w:val="28"/>
              </w:rPr>
            </w:pPr>
            <w:r w:rsidRPr="002210A4">
              <w:rPr>
                <w:color w:val="000000"/>
                <w:sz w:val="28"/>
                <w:szCs w:val="28"/>
              </w:rPr>
              <w:t>ЗУ:28</w:t>
            </w:r>
          </w:p>
        </w:tc>
        <w:tc>
          <w:tcPr>
            <w:tcW w:w="1376" w:type="dxa"/>
            <w:tcBorders>
              <w:top w:val="single" w:sz="4" w:space="0" w:color="auto"/>
              <w:left w:val="single" w:sz="4" w:space="0" w:color="auto"/>
              <w:bottom w:val="single" w:sz="4" w:space="0" w:color="auto"/>
              <w:right w:val="single" w:sz="4" w:space="0" w:color="auto"/>
            </w:tcBorders>
            <w:vAlign w:val="center"/>
          </w:tcPr>
          <w:p w14:paraId="58D28EA3" w14:textId="77777777" w:rsidR="00ED3EAC" w:rsidRPr="002210A4" w:rsidRDefault="00ED3EAC" w:rsidP="00ED3EAC">
            <w:pPr>
              <w:ind w:firstLine="0"/>
              <w:jc w:val="center"/>
              <w:rPr>
                <w:color w:val="000000"/>
                <w:sz w:val="28"/>
                <w:szCs w:val="28"/>
              </w:rPr>
            </w:pPr>
            <w:r w:rsidRPr="002210A4">
              <w:rPr>
                <w:color w:val="000000"/>
                <w:sz w:val="28"/>
                <w:szCs w:val="28"/>
              </w:rPr>
              <w:t>1297</w:t>
            </w:r>
          </w:p>
        </w:tc>
        <w:tc>
          <w:tcPr>
            <w:tcW w:w="3727" w:type="dxa"/>
            <w:tcBorders>
              <w:top w:val="single" w:sz="4" w:space="0" w:color="auto"/>
              <w:left w:val="single" w:sz="4" w:space="0" w:color="auto"/>
              <w:bottom w:val="single" w:sz="4" w:space="0" w:color="auto"/>
              <w:right w:val="single" w:sz="4" w:space="0" w:color="auto"/>
            </w:tcBorders>
            <w:vAlign w:val="center"/>
          </w:tcPr>
          <w:p w14:paraId="20B6F51C"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5E5EA3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05839C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86:02:0802001:175 и земель, государственная или муниципальная собственность на которые не разграничена</w:t>
            </w:r>
          </w:p>
        </w:tc>
      </w:tr>
      <w:tr w:rsidR="00ED3EAC" w:rsidRPr="002210A4" w14:paraId="11DD089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0FD76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29</w:t>
            </w:r>
          </w:p>
        </w:tc>
        <w:tc>
          <w:tcPr>
            <w:tcW w:w="2410" w:type="dxa"/>
            <w:tcBorders>
              <w:top w:val="single" w:sz="4" w:space="0" w:color="auto"/>
              <w:left w:val="single" w:sz="4" w:space="0" w:color="auto"/>
              <w:bottom w:val="single" w:sz="4" w:space="0" w:color="auto"/>
              <w:right w:val="single" w:sz="4" w:space="0" w:color="auto"/>
            </w:tcBorders>
            <w:vAlign w:val="center"/>
          </w:tcPr>
          <w:p w14:paraId="06BAD653" w14:textId="77777777" w:rsidR="00ED3EAC" w:rsidRPr="002210A4" w:rsidRDefault="00ED3EAC" w:rsidP="00ED3EAC">
            <w:pPr>
              <w:ind w:firstLine="0"/>
              <w:jc w:val="center"/>
              <w:rPr>
                <w:color w:val="000000"/>
                <w:sz w:val="28"/>
                <w:szCs w:val="28"/>
              </w:rPr>
            </w:pPr>
            <w:r w:rsidRPr="002210A4">
              <w:rPr>
                <w:color w:val="000000"/>
                <w:sz w:val="28"/>
                <w:szCs w:val="28"/>
              </w:rPr>
              <w:t>ЗУ:29</w:t>
            </w:r>
          </w:p>
        </w:tc>
        <w:tc>
          <w:tcPr>
            <w:tcW w:w="1376" w:type="dxa"/>
            <w:tcBorders>
              <w:top w:val="single" w:sz="4" w:space="0" w:color="auto"/>
              <w:left w:val="single" w:sz="4" w:space="0" w:color="auto"/>
              <w:bottom w:val="single" w:sz="4" w:space="0" w:color="auto"/>
              <w:right w:val="single" w:sz="4" w:space="0" w:color="auto"/>
            </w:tcBorders>
            <w:vAlign w:val="center"/>
          </w:tcPr>
          <w:p w14:paraId="48BCD75D" w14:textId="77777777" w:rsidR="00ED3EAC" w:rsidRPr="002210A4" w:rsidRDefault="00ED3EAC" w:rsidP="00ED3EAC">
            <w:pPr>
              <w:ind w:firstLine="0"/>
              <w:jc w:val="center"/>
              <w:rPr>
                <w:color w:val="000000"/>
                <w:sz w:val="28"/>
                <w:szCs w:val="28"/>
              </w:rPr>
            </w:pPr>
            <w:r w:rsidRPr="002210A4">
              <w:rPr>
                <w:color w:val="000000"/>
                <w:sz w:val="28"/>
                <w:szCs w:val="28"/>
              </w:rPr>
              <w:t>1095</w:t>
            </w:r>
          </w:p>
        </w:tc>
        <w:tc>
          <w:tcPr>
            <w:tcW w:w="3727" w:type="dxa"/>
            <w:tcBorders>
              <w:top w:val="single" w:sz="4" w:space="0" w:color="auto"/>
              <w:left w:val="single" w:sz="4" w:space="0" w:color="auto"/>
              <w:bottom w:val="single" w:sz="4" w:space="0" w:color="auto"/>
              <w:right w:val="single" w:sz="4" w:space="0" w:color="auto"/>
            </w:tcBorders>
            <w:vAlign w:val="center"/>
          </w:tcPr>
          <w:p w14:paraId="0F9EE0E2"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D25E643"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11FF7FF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86:02:0802001:162, 86:02:0802001:1120, 86:02:0802001:1108 и земель, государственная или муниципальная собственность на которые не разграничена</w:t>
            </w:r>
          </w:p>
        </w:tc>
      </w:tr>
      <w:tr w:rsidR="00ED3EAC" w:rsidRPr="002210A4" w14:paraId="0ECE6E1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79F44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30</w:t>
            </w:r>
          </w:p>
        </w:tc>
        <w:tc>
          <w:tcPr>
            <w:tcW w:w="2410" w:type="dxa"/>
            <w:tcBorders>
              <w:top w:val="single" w:sz="4" w:space="0" w:color="auto"/>
              <w:left w:val="single" w:sz="4" w:space="0" w:color="auto"/>
              <w:bottom w:val="single" w:sz="4" w:space="0" w:color="auto"/>
              <w:right w:val="single" w:sz="4" w:space="0" w:color="auto"/>
            </w:tcBorders>
            <w:vAlign w:val="center"/>
          </w:tcPr>
          <w:p w14:paraId="64220BCE" w14:textId="77777777" w:rsidR="00ED3EAC" w:rsidRPr="002210A4" w:rsidRDefault="00ED3EAC" w:rsidP="00ED3EAC">
            <w:pPr>
              <w:ind w:firstLine="0"/>
              <w:jc w:val="center"/>
              <w:rPr>
                <w:color w:val="000000"/>
                <w:sz w:val="28"/>
                <w:szCs w:val="28"/>
              </w:rPr>
            </w:pPr>
            <w:r w:rsidRPr="002210A4">
              <w:rPr>
                <w:color w:val="000000"/>
                <w:sz w:val="28"/>
                <w:szCs w:val="28"/>
              </w:rPr>
              <w:t>ЗУ:30</w:t>
            </w:r>
          </w:p>
        </w:tc>
        <w:tc>
          <w:tcPr>
            <w:tcW w:w="1376" w:type="dxa"/>
            <w:tcBorders>
              <w:top w:val="single" w:sz="4" w:space="0" w:color="auto"/>
              <w:left w:val="single" w:sz="4" w:space="0" w:color="auto"/>
              <w:bottom w:val="single" w:sz="4" w:space="0" w:color="auto"/>
              <w:right w:val="single" w:sz="4" w:space="0" w:color="auto"/>
            </w:tcBorders>
            <w:vAlign w:val="center"/>
          </w:tcPr>
          <w:p w14:paraId="092BD427" w14:textId="77777777" w:rsidR="00ED3EAC" w:rsidRPr="002210A4" w:rsidRDefault="00ED3EAC" w:rsidP="00ED3EAC">
            <w:pPr>
              <w:ind w:firstLine="0"/>
              <w:jc w:val="center"/>
              <w:rPr>
                <w:color w:val="000000"/>
                <w:sz w:val="28"/>
                <w:szCs w:val="28"/>
              </w:rPr>
            </w:pPr>
            <w:r w:rsidRPr="002210A4">
              <w:rPr>
                <w:color w:val="000000"/>
                <w:sz w:val="28"/>
                <w:szCs w:val="28"/>
              </w:rPr>
              <w:t>861</w:t>
            </w:r>
          </w:p>
        </w:tc>
        <w:tc>
          <w:tcPr>
            <w:tcW w:w="3727" w:type="dxa"/>
            <w:tcBorders>
              <w:top w:val="single" w:sz="4" w:space="0" w:color="auto"/>
              <w:left w:val="single" w:sz="4" w:space="0" w:color="auto"/>
              <w:bottom w:val="single" w:sz="4" w:space="0" w:color="auto"/>
              <w:right w:val="single" w:sz="4" w:space="0" w:color="auto"/>
            </w:tcBorders>
            <w:vAlign w:val="center"/>
          </w:tcPr>
          <w:p w14:paraId="7176885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B5AAB28"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065071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86:02:0802001:162, 86:02:0802001:1120 и земель, государственная или муниципальная собственность на которые не разграничена</w:t>
            </w:r>
          </w:p>
        </w:tc>
      </w:tr>
      <w:tr w:rsidR="00ED3EAC" w:rsidRPr="002210A4" w14:paraId="368DADA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062A6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31</w:t>
            </w:r>
          </w:p>
        </w:tc>
        <w:tc>
          <w:tcPr>
            <w:tcW w:w="2410" w:type="dxa"/>
            <w:tcBorders>
              <w:top w:val="single" w:sz="4" w:space="0" w:color="auto"/>
              <w:left w:val="single" w:sz="4" w:space="0" w:color="auto"/>
              <w:bottom w:val="single" w:sz="4" w:space="0" w:color="auto"/>
              <w:right w:val="single" w:sz="4" w:space="0" w:color="auto"/>
            </w:tcBorders>
            <w:vAlign w:val="center"/>
          </w:tcPr>
          <w:p w14:paraId="03957CEE" w14:textId="77777777" w:rsidR="00ED3EAC" w:rsidRPr="002210A4" w:rsidRDefault="00ED3EAC" w:rsidP="00ED3EAC">
            <w:pPr>
              <w:ind w:firstLine="0"/>
              <w:jc w:val="center"/>
              <w:rPr>
                <w:color w:val="000000"/>
                <w:sz w:val="28"/>
                <w:szCs w:val="28"/>
              </w:rPr>
            </w:pPr>
            <w:r w:rsidRPr="002210A4">
              <w:rPr>
                <w:color w:val="000000"/>
                <w:sz w:val="28"/>
                <w:szCs w:val="28"/>
              </w:rPr>
              <w:t>ЗУ:31</w:t>
            </w:r>
          </w:p>
        </w:tc>
        <w:tc>
          <w:tcPr>
            <w:tcW w:w="1376" w:type="dxa"/>
            <w:tcBorders>
              <w:top w:val="single" w:sz="4" w:space="0" w:color="auto"/>
              <w:left w:val="single" w:sz="4" w:space="0" w:color="auto"/>
              <w:bottom w:val="single" w:sz="4" w:space="0" w:color="auto"/>
              <w:right w:val="single" w:sz="4" w:space="0" w:color="auto"/>
            </w:tcBorders>
            <w:vAlign w:val="center"/>
          </w:tcPr>
          <w:p w14:paraId="18E677F3" w14:textId="77777777" w:rsidR="00ED3EAC" w:rsidRPr="002210A4" w:rsidRDefault="00ED3EAC" w:rsidP="00ED3EAC">
            <w:pPr>
              <w:ind w:firstLine="0"/>
              <w:jc w:val="center"/>
              <w:rPr>
                <w:color w:val="000000"/>
                <w:sz w:val="28"/>
                <w:szCs w:val="28"/>
              </w:rPr>
            </w:pPr>
            <w:r w:rsidRPr="002210A4">
              <w:rPr>
                <w:color w:val="000000"/>
                <w:sz w:val="28"/>
                <w:szCs w:val="28"/>
              </w:rPr>
              <w:t>831</w:t>
            </w:r>
          </w:p>
        </w:tc>
        <w:tc>
          <w:tcPr>
            <w:tcW w:w="3727" w:type="dxa"/>
            <w:tcBorders>
              <w:top w:val="single" w:sz="4" w:space="0" w:color="auto"/>
              <w:left w:val="single" w:sz="4" w:space="0" w:color="auto"/>
              <w:bottom w:val="single" w:sz="4" w:space="0" w:color="auto"/>
              <w:right w:val="single" w:sz="4" w:space="0" w:color="auto"/>
            </w:tcBorders>
            <w:vAlign w:val="center"/>
          </w:tcPr>
          <w:p w14:paraId="5C9475A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67343DE"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4EFF633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86:02:0802001:162,86:02:0802001:1108 и земель, государственная или муниципальная собственность на которые не разграничена</w:t>
            </w:r>
          </w:p>
        </w:tc>
      </w:tr>
      <w:tr w:rsidR="00ED3EAC" w:rsidRPr="002210A4" w14:paraId="293015C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44B27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32</w:t>
            </w:r>
          </w:p>
        </w:tc>
        <w:tc>
          <w:tcPr>
            <w:tcW w:w="2410" w:type="dxa"/>
            <w:tcBorders>
              <w:top w:val="single" w:sz="4" w:space="0" w:color="auto"/>
              <w:left w:val="single" w:sz="4" w:space="0" w:color="auto"/>
              <w:bottom w:val="single" w:sz="4" w:space="0" w:color="auto"/>
              <w:right w:val="single" w:sz="4" w:space="0" w:color="auto"/>
            </w:tcBorders>
            <w:vAlign w:val="center"/>
          </w:tcPr>
          <w:p w14:paraId="023EBD92" w14:textId="77777777" w:rsidR="00ED3EAC" w:rsidRPr="002210A4" w:rsidRDefault="00ED3EAC" w:rsidP="00ED3EAC">
            <w:pPr>
              <w:ind w:firstLine="0"/>
              <w:jc w:val="center"/>
              <w:rPr>
                <w:color w:val="000000"/>
                <w:sz w:val="28"/>
                <w:szCs w:val="28"/>
              </w:rPr>
            </w:pPr>
            <w:r w:rsidRPr="002210A4">
              <w:rPr>
                <w:color w:val="000000"/>
                <w:sz w:val="28"/>
                <w:szCs w:val="28"/>
              </w:rPr>
              <w:t>ЗУ:32</w:t>
            </w:r>
          </w:p>
        </w:tc>
        <w:tc>
          <w:tcPr>
            <w:tcW w:w="1376" w:type="dxa"/>
            <w:tcBorders>
              <w:top w:val="single" w:sz="4" w:space="0" w:color="auto"/>
              <w:left w:val="single" w:sz="4" w:space="0" w:color="auto"/>
              <w:bottom w:val="single" w:sz="4" w:space="0" w:color="auto"/>
              <w:right w:val="single" w:sz="4" w:space="0" w:color="auto"/>
            </w:tcBorders>
            <w:vAlign w:val="center"/>
          </w:tcPr>
          <w:p w14:paraId="3BFB3EB7" w14:textId="77777777" w:rsidR="00ED3EAC" w:rsidRPr="002210A4" w:rsidRDefault="00ED3EAC" w:rsidP="00ED3EAC">
            <w:pPr>
              <w:ind w:firstLine="0"/>
              <w:jc w:val="center"/>
              <w:rPr>
                <w:color w:val="000000"/>
                <w:sz w:val="28"/>
                <w:szCs w:val="28"/>
              </w:rPr>
            </w:pPr>
            <w:r w:rsidRPr="002210A4">
              <w:rPr>
                <w:color w:val="000000"/>
                <w:sz w:val="28"/>
                <w:szCs w:val="28"/>
              </w:rPr>
              <w:t>1075</w:t>
            </w:r>
          </w:p>
        </w:tc>
        <w:tc>
          <w:tcPr>
            <w:tcW w:w="3727" w:type="dxa"/>
            <w:tcBorders>
              <w:top w:val="single" w:sz="4" w:space="0" w:color="auto"/>
              <w:left w:val="single" w:sz="4" w:space="0" w:color="auto"/>
              <w:bottom w:val="single" w:sz="4" w:space="0" w:color="auto"/>
              <w:right w:val="single" w:sz="4" w:space="0" w:color="auto"/>
            </w:tcBorders>
            <w:vAlign w:val="center"/>
          </w:tcPr>
          <w:p w14:paraId="30A1C08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86502C5"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6280AB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86:02:0802001:162, 86:02:0802001:1108 и земель, государственная или муниципальная собственность на которые не разграничена</w:t>
            </w:r>
          </w:p>
        </w:tc>
      </w:tr>
      <w:tr w:rsidR="00ED3EAC" w:rsidRPr="002210A4" w14:paraId="4C06DEA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4C134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33</w:t>
            </w:r>
          </w:p>
        </w:tc>
        <w:tc>
          <w:tcPr>
            <w:tcW w:w="2410" w:type="dxa"/>
            <w:tcBorders>
              <w:top w:val="single" w:sz="4" w:space="0" w:color="auto"/>
              <w:left w:val="single" w:sz="4" w:space="0" w:color="auto"/>
              <w:bottom w:val="single" w:sz="4" w:space="0" w:color="auto"/>
              <w:right w:val="single" w:sz="4" w:space="0" w:color="auto"/>
            </w:tcBorders>
            <w:vAlign w:val="center"/>
          </w:tcPr>
          <w:p w14:paraId="731992E3" w14:textId="77777777" w:rsidR="00ED3EAC" w:rsidRPr="002210A4" w:rsidRDefault="00ED3EAC" w:rsidP="00ED3EAC">
            <w:pPr>
              <w:ind w:firstLine="0"/>
              <w:jc w:val="center"/>
              <w:rPr>
                <w:color w:val="000000"/>
                <w:sz w:val="28"/>
                <w:szCs w:val="28"/>
              </w:rPr>
            </w:pPr>
            <w:r w:rsidRPr="002210A4">
              <w:rPr>
                <w:color w:val="000000"/>
                <w:sz w:val="28"/>
                <w:szCs w:val="28"/>
              </w:rPr>
              <w:t>ЗУ:33</w:t>
            </w:r>
          </w:p>
        </w:tc>
        <w:tc>
          <w:tcPr>
            <w:tcW w:w="1376" w:type="dxa"/>
            <w:tcBorders>
              <w:top w:val="single" w:sz="4" w:space="0" w:color="auto"/>
              <w:left w:val="single" w:sz="4" w:space="0" w:color="auto"/>
              <w:bottom w:val="single" w:sz="4" w:space="0" w:color="auto"/>
              <w:right w:val="single" w:sz="4" w:space="0" w:color="auto"/>
            </w:tcBorders>
            <w:vAlign w:val="center"/>
          </w:tcPr>
          <w:p w14:paraId="37250048" w14:textId="77777777" w:rsidR="00ED3EAC" w:rsidRPr="002210A4" w:rsidRDefault="00ED3EAC" w:rsidP="00ED3EAC">
            <w:pPr>
              <w:ind w:firstLine="0"/>
              <w:jc w:val="center"/>
              <w:rPr>
                <w:color w:val="000000"/>
                <w:sz w:val="28"/>
                <w:szCs w:val="28"/>
              </w:rPr>
            </w:pPr>
            <w:r w:rsidRPr="002210A4">
              <w:rPr>
                <w:color w:val="000000"/>
                <w:sz w:val="28"/>
                <w:szCs w:val="28"/>
              </w:rPr>
              <w:t>1017</w:t>
            </w:r>
          </w:p>
        </w:tc>
        <w:tc>
          <w:tcPr>
            <w:tcW w:w="3727" w:type="dxa"/>
            <w:tcBorders>
              <w:top w:val="single" w:sz="4" w:space="0" w:color="auto"/>
              <w:left w:val="single" w:sz="4" w:space="0" w:color="auto"/>
              <w:bottom w:val="single" w:sz="4" w:space="0" w:color="auto"/>
              <w:right w:val="single" w:sz="4" w:space="0" w:color="auto"/>
            </w:tcBorders>
            <w:vAlign w:val="center"/>
          </w:tcPr>
          <w:p w14:paraId="2188A0B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189C501"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D575FE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86:02:0802001:1108, 86:02:0802001:1083 и земель, государственная или муниципальная собственность на которые не разграничена</w:t>
            </w:r>
          </w:p>
        </w:tc>
      </w:tr>
      <w:tr w:rsidR="00ED3EAC" w:rsidRPr="002210A4" w14:paraId="3CEE4F2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E98C6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34</w:t>
            </w:r>
          </w:p>
        </w:tc>
        <w:tc>
          <w:tcPr>
            <w:tcW w:w="2410" w:type="dxa"/>
            <w:tcBorders>
              <w:top w:val="single" w:sz="4" w:space="0" w:color="auto"/>
              <w:left w:val="single" w:sz="4" w:space="0" w:color="auto"/>
              <w:bottom w:val="single" w:sz="4" w:space="0" w:color="auto"/>
              <w:right w:val="single" w:sz="4" w:space="0" w:color="auto"/>
            </w:tcBorders>
            <w:vAlign w:val="center"/>
          </w:tcPr>
          <w:p w14:paraId="06098C33" w14:textId="77777777" w:rsidR="00ED3EAC" w:rsidRPr="002210A4" w:rsidRDefault="00ED3EAC" w:rsidP="00ED3EAC">
            <w:pPr>
              <w:ind w:firstLine="0"/>
              <w:jc w:val="center"/>
              <w:rPr>
                <w:color w:val="000000"/>
                <w:sz w:val="28"/>
                <w:szCs w:val="28"/>
              </w:rPr>
            </w:pPr>
            <w:r w:rsidRPr="002210A4">
              <w:rPr>
                <w:color w:val="000000"/>
                <w:sz w:val="28"/>
                <w:szCs w:val="28"/>
              </w:rPr>
              <w:t>ЗУ:34</w:t>
            </w:r>
          </w:p>
        </w:tc>
        <w:tc>
          <w:tcPr>
            <w:tcW w:w="1376" w:type="dxa"/>
            <w:tcBorders>
              <w:top w:val="single" w:sz="4" w:space="0" w:color="auto"/>
              <w:left w:val="single" w:sz="4" w:space="0" w:color="auto"/>
              <w:bottom w:val="single" w:sz="4" w:space="0" w:color="auto"/>
              <w:right w:val="single" w:sz="4" w:space="0" w:color="auto"/>
            </w:tcBorders>
            <w:vAlign w:val="center"/>
          </w:tcPr>
          <w:p w14:paraId="3754355A" w14:textId="77777777" w:rsidR="00ED3EAC" w:rsidRPr="002210A4" w:rsidRDefault="00ED3EAC" w:rsidP="00ED3EAC">
            <w:pPr>
              <w:ind w:firstLine="0"/>
              <w:jc w:val="center"/>
              <w:rPr>
                <w:color w:val="000000"/>
                <w:sz w:val="28"/>
                <w:szCs w:val="28"/>
              </w:rPr>
            </w:pPr>
            <w:r w:rsidRPr="002210A4">
              <w:rPr>
                <w:color w:val="000000"/>
                <w:sz w:val="28"/>
                <w:szCs w:val="28"/>
              </w:rPr>
              <w:t>940</w:t>
            </w:r>
          </w:p>
        </w:tc>
        <w:tc>
          <w:tcPr>
            <w:tcW w:w="3727" w:type="dxa"/>
            <w:tcBorders>
              <w:top w:val="single" w:sz="4" w:space="0" w:color="auto"/>
              <w:left w:val="single" w:sz="4" w:space="0" w:color="auto"/>
              <w:bottom w:val="single" w:sz="4" w:space="0" w:color="auto"/>
              <w:right w:val="single" w:sz="4" w:space="0" w:color="auto"/>
            </w:tcBorders>
            <w:vAlign w:val="center"/>
          </w:tcPr>
          <w:p w14:paraId="348F99B5" w14:textId="77777777" w:rsidR="00ED3EAC" w:rsidRPr="002210A4" w:rsidRDefault="00ED3EAC" w:rsidP="00ED3EAC">
            <w:pPr>
              <w:ind w:firstLine="0"/>
              <w:jc w:val="center"/>
              <w:rPr>
                <w:color w:val="000000"/>
                <w:sz w:val="28"/>
                <w:szCs w:val="28"/>
              </w:rPr>
            </w:pPr>
            <w:r w:rsidRPr="002210A4">
              <w:rPr>
                <w:color w:val="000000"/>
                <w:sz w:val="28"/>
                <w:szCs w:val="28"/>
              </w:rPr>
              <w:t>Склад</w:t>
            </w:r>
          </w:p>
          <w:p w14:paraId="040890B2" w14:textId="77777777" w:rsidR="00ED3EAC" w:rsidRPr="002210A4" w:rsidRDefault="00ED3EAC" w:rsidP="00ED3EAC">
            <w:pPr>
              <w:ind w:firstLine="0"/>
              <w:jc w:val="center"/>
              <w:rPr>
                <w:color w:val="000000"/>
                <w:sz w:val="28"/>
                <w:szCs w:val="28"/>
              </w:rPr>
            </w:pPr>
            <w:r w:rsidRPr="002210A4">
              <w:rPr>
                <w:color w:val="000000"/>
                <w:sz w:val="28"/>
                <w:szCs w:val="28"/>
              </w:rPr>
              <w:t>(6.9)</w:t>
            </w:r>
          </w:p>
        </w:tc>
        <w:tc>
          <w:tcPr>
            <w:tcW w:w="5961" w:type="dxa"/>
            <w:tcBorders>
              <w:top w:val="single" w:sz="4" w:space="0" w:color="auto"/>
              <w:left w:val="single" w:sz="4" w:space="0" w:color="auto"/>
              <w:bottom w:val="single" w:sz="4" w:space="0" w:color="auto"/>
              <w:right w:val="single" w:sz="4" w:space="0" w:color="auto"/>
            </w:tcBorders>
            <w:vAlign w:val="center"/>
          </w:tcPr>
          <w:p w14:paraId="57A3AB4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86:02:0802001:12, 86:02:0802001:1355 и земель, государственная или муниципальная собственность на которые не разграничена</w:t>
            </w:r>
          </w:p>
        </w:tc>
      </w:tr>
      <w:tr w:rsidR="00ED3EAC" w:rsidRPr="002210A4" w14:paraId="1821329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D5F8A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35</w:t>
            </w:r>
          </w:p>
        </w:tc>
        <w:tc>
          <w:tcPr>
            <w:tcW w:w="2410" w:type="dxa"/>
            <w:tcBorders>
              <w:top w:val="single" w:sz="4" w:space="0" w:color="auto"/>
              <w:left w:val="single" w:sz="4" w:space="0" w:color="auto"/>
              <w:bottom w:val="single" w:sz="4" w:space="0" w:color="auto"/>
              <w:right w:val="single" w:sz="4" w:space="0" w:color="auto"/>
            </w:tcBorders>
            <w:vAlign w:val="center"/>
          </w:tcPr>
          <w:p w14:paraId="75476F1F" w14:textId="77777777" w:rsidR="00ED3EAC" w:rsidRPr="002210A4" w:rsidRDefault="00ED3EAC" w:rsidP="00ED3EAC">
            <w:pPr>
              <w:ind w:firstLine="0"/>
              <w:jc w:val="center"/>
              <w:rPr>
                <w:color w:val="000000"/>
                <w:sz w:val="28"/>
                <w:szCs w:val="28"/>
              </w:rPr>
            </w:pPr>
            <w:r w:rsidRPr="002210A4">
              <w:rPr>
                <w:color w:val="000000"/>
                <w:sz w:val="28"/>
                <w:szCs w:val="28"/>
              </w:rPr>
              <w:t>ЗУ:35</w:t>
            </w:r>
          </w:p>
        </w:tc>
        <w:tc>
          <w:tcPr>
            <w:tcW w:w="1376" w:type="dxa"/>
            <w:tcBorders>
              <w:top w:val="single" w:sz="4" w:space="0" w:color="auto"/>
              <w:left w:val="single" w:sz="4" w:space="0" w:color="auto"/>
              <w:bottom w:val="single" w:sz="4" w:space="0" w:color="auto"/>
              <w:right w:val="single" w:sz="4" w:space="0" w:color="auto"/>
            </w:tcBorders>
            <w:vAlign w:val="center"/>
          </w:tcPr>
          <w:p w14:paraId="507EE91A" w14:textId="77777777" w:rsidR="00ED3EAC" w:rsidRPr="002210A4" w:rsidRDefault="00ED3EAC" w:rsidP="00ED3EAC">
            <w:pPr>
              <w:ind w:firstLine="0"/>
              <w:jc w:val="center"/>
              <w:rPr>
                <w:color w:val="000000"/>
                <w:sz w:val="28"/>
                <w:szCs w:val="28"/>
              </w:rPr>
            </w:pPr>
            <w:r w:rsidRPr="002210A4">
              <w:rPr>
                <w:color w:val="000000"/>
                <w:sz w:val="28"/>
                <w:szCs w:val="28"/>
              </w:rPr>
              <w:t>4</w:t>
            </w:r>
          </w:p>
        </w:tc>
        <w:tc>
          <w:tcPr>
            <w:tcW w:w="3727" w:type="dxa"/>
            <w:tcBorders>
              <w:top w:val="single" w:sz="4" w:space="0" w:color="auto"/>
              <w:left w:val="single" w:sz="4" w:space="0" w:color="auto"/>
              <w:bottom w:val="single" w:sz="4" w:space="0" w:color="auto"/>
              <w:right w:val="single" w:sz="4" w:space="0" w:color="auto"/>
            </w:tcBorders>
            <w:vAlign w:val="center"/>
          </w:tcPr>
          <w:p w14:paraId="2FC17991"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2C617177"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314AA82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86:02:0802001:1089 и земель, государственная или муниципальная собственность на которые не разграничена</w:t>
            </w:r>
          </w:p>
        </w:tc>
      </w:tr>
      <w:tr w:rsidR="00ED3EAC" w:rsidRPr="002210A4" w14:paraId="3C75758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C9F7A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36</w:t>
            </w:r>
          </w:p>
        </w:tc>
        <w:tc>
          <w:tcPr>
            <w:tcW w:w="2410" w:type="dxa"/>
            <w:tcBorders>
              <w:top w:val="single" w:sz="4" w:space="0" w:color="auto"/>
              <w:left w:val="single" w:sz="4" w:space="0" w:color="auto"/>
              <w:bottom w:val="single" w:sz="4" w:space="0" w:color="auto"/>
              <w:right w:val="single" w:sz="4" w:space="0" w:color="auto"/>
            </w:tcBorders>
            <w:vAlign w:val="center"/>
          </w:tcPr>
          <w:p w14:paraId="1D1BA205" w14:textId="77777777" w:rsidR="00ED3EAC" w:rsidRPr="002210A4" w:rsidRDefault="00ED3EAC" w:rsidP="00ED3EAC">
            <w:pPr>
              <w:ind w:firstLine="0"/>
              <w:jc w:val="center"/>
              <w:rPr>
                <w:color w:val="000000"/>
                <w:sz w:val="28"/>
                <w:szCs w:val="28"/>
              </w:rPr>
            </w:pPr>
            <w:r w:rsidRPr="002210A4">
              <w:rPr>
                <w:color w:val="000000"/>
                <w:sz w:val="28"/>
                <w:szCs w:val="28"/>
              </w:rPr>
              <w:t>ЗУ:36</w:t>
            </w:r>
          </w:p>
        </w:tc>
        <w:tc>
          <w:tcPr>
            <w:tcW w:w="1376" w:type="dxa"/>
            <w:tcBorders>
              <w:top w:val="single" w:sz="4" w:space="0" w:color="auto"/>
              <w:left w:val="single" w:sz="4" w:space="0" w:color="auto"/>
              <w:bottom w:val="single" w:sz="4" w:space="0" w:color="auto"/>
              <w:right w:val="single" w:sz="4" w:space="0" w:color="auto"/>
            </w:tcBorders>
            <w:vAlign w:val="center"/>
          </w:tcPr>
          <w:p w14:paraId="48234F3D" w14:textId="77777777" w:rsidR="00ED3EAC" w:rsidRPr="002210A4" w:rsidRDefault="00ED3EAC" w:rsidP="00ED3EAC">
            <w:pPr>
              <w:ind w:firstLine="0"/>
              <w:jc w:val="center"/>
              <w:rPr>
                <w:color w:val="000000"/>
                <w:sz w:val="28"/>
                <w:szCs w:val="28"/>
              </w:rPr>
            </w:pPr>
            <w:r w:rsidRPr="002210A4">
              <w:rPr>
                <w:color w:val="000000"/>
                <w:sz w:val="28"/>
                <w:szCs w:val="28"/>
              </w:rPr>
              <w:t>5</w:t>
            </w:r>
          </w:p>
        </w:tc>
        <w:tc>
          <w:tcPr>
            <w:tcW w:w="3727" w:type="dxa"/>
            <w:tcBorders>
              <w:top w:val="single" w:sz="4" w:space="0" w:color="auto"/>
              <w:left w:val="single" w:sz="4" w:space="0" w:color="auto"/>
              <w:bottom w:val="single" w:sz="4" w:space="0" w:color="auto"/>
              <w:right w:val="single" w:sz="4" w:space="0" w:color="auto"/>
            </w:tcBorders>
            <w:vAlign w:val="center"/>
          </w:tcPr>
          <w:p w14:paraId="0DA3C48F"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5EB85CEB"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61D17B56"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A4C7C3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12A63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37</w:t>
            </w:r>
          </w:p>
        </w:tc>
        <w:tc>
          <w:tcPr>
            <w:tcW w:w="2410" w:type="dxa"/>
            <w:tcBorders>
              <w:top w:val="single" w:sz="4" w:space="0" w:color="auto"/>
              <w:left w:val="single" w:sz="4" w:space="0" w:color="auto"/>
              <w:bottom w:val="single" w:sz="4" w:space="0" w:color="auto"/>
              <w:right w:val="single" w:sz="4" w:space="0" w:color="auto"/>
            </w:tcBorders>
            <w:vAlign w:val="center"/>
          </w:tcPr>
          <w:p w14:paraId="52250896" w14:textId="77777777" w:rsidR="00ED3EAC" w:rsidRPr="002210A4" w:rsidRDefault="00ED3EAC" w:rsidP="00ED3EAC">
            <w:pPr>
              <w:ind w:firstLine="0"/>
              <w:jc w:val="center"/>
              <w:rPr>
                <w:color w:val="000000"/>
                <w:sz w:val="28"/>
                <w:szCs w:val="28"/>
              </w:rPr>
            </w:pPr>
            <w:r w:rsidRPr="002210A4">
              <w:rPr>
                <w:color w:val="000000"/>
                <w:sz w:val="28"/>
                <w:szCs w:val="28"/>
              </w:rPr>
              <w:t>ЗУ:37</w:t>
            </w:r>
          </w:p>
        </w:tc>
        <w:tc>
          <w:tcPr>
            <w:tcW w:w="1376" w:type="dxa"/>
            <w:tcBorders>
              <w:top w:val="single" w:sz="4" w:space="0" w:color="auto"/>
              <w:left w:val="single" w:sz="4" w:space="0" w:color="auto"/>
              <w:bottom w:val="single" w:sz="4" w:space="0" w:color="auto"/>
              <w:right w:val="single" w:sz="4" w:space="0" w:color="auto"/>
            </w:tcBorders>
            <w:vAlign w:val="center"/>
          </w:tcPr>
          <w:p w14:paraId="71C7398F"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02F80ACE"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00C32B06"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5A5642C6"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8B09E1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34726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38</w:t>
            </w:r>
          </w:p>
        </w:tc>
        <w:tc>
          <w:tcPr>
            <w:tcW w:w="2410" w:type="dxa"/>
            <w:tcBorders>
              <w:top w:val="single" w:sz="4" w:space="0" w:color="auto"/>
              <w:left w:val="single" w:sz="4" w:space="0" w:color="auto"/>
              <w:bottom w:val="single" w:sz="4" w:space="0" w:color="auto"/>
              <w:right w:val="single" w:sz="4" w:space="0" w:color="auto"/>
            </w:tcBorders>
            <w:vAlign w:val="center"/>
          </w:tcPr>
          <w:p w14:paraId="7BAA21E1" w14:textId="77777777" w:rsidR="00ED3EAC" w:rsidRPr="002210A4" w:rsidRDefault="00ED3EAC" w:rsidP="00ED3EAC">
            <w:pPr>
              <w:ind w:firstLine="0"/>
              <w:jc w:val="center"/>
              <w:rPr>
                <w:color w:val="000000"/>
                <w:sz w:val="28"/>
                <w:szCs w:val="28"/>
              </w:rPr>
            </w:pPr>
            <w:r w:rsidRPr="002210A4">
              <w:rPr>
                <w:color w:val="000000"/>
                <w:sz w:val="28"/>
                <w:szCs w:val="28"/>
              </w:rPr>
              <w:t>ЗУ:38</w:t>
            </w:r>
          </w:p>
        </w:tc>
        <w:tc>
          <w:tcPr>
            <w:tcW w:w="1376" w:type="dxa"/>
            <w:tcBorders>
              <w:top w:val="single" w:sz="4" w:space="0" w:color="auto"/>
              <w:left w:val="single" w:sz="4" w:space="0" w:color="auto"/>
              <w:bottom w:val="single" w:sz="4" w:space="0" w:color="auto"/>
              <w:right w:val="single" w:sz="4" w:space="0" w:color="auto"/>
            </w:tcBorders>
            <w:vAlign w:val="center"/>
          </w:tcPr>
          <w:p w14:paraId="48E2A6C7" w14:textId="77777777" w:rsidR="00ED3EAC" w:rsidRPr="002210A4" w:rsidRDefault="00ED3EAC" w:rsidP="00ED3EAC">
            <w:pPr>
              <w:ind w:firstLine="0"/>
              <w:jc w:val="center"/>
              <w:rPr>
                <w:color w:val="000000"/>
                <w:sz w:val="28"/>
                <w:szCs w:val="28"/>
              </w:rPr>
            </w:pPr>
            <w:r w:rsidRPr="002210A4">
              <w:rPr>
                <w:color w:val="000000"/>
                <w:sz w:val="28"/>
                <w:szCs w:val="28"/>
              </w:rPr>
              <w:t>723</w:t>
            </w:r>
          </w:p>
        </w:tc>
        <w:tc>
          <w:tcPr>
            <w:tcW w:w="3727" w:type="dxa"/>
            <w:tcBorders>
              <w:top w:val="single" w:sz="4" w:space="0" w:color="auto"/>
              <w:left w:val="single" w:sz="4" w:space="0" w:color="auto"/>
              <w:bottom w:val="single" w:sz="4" w:space="0" w:color="auto"/>
              <w:right w:val="single" w:sz="4" w:space="0" w:color="auto"/>
            </w:tcBorders>
            <w:vAlign w:val="center"/>
          </w:tcPr>
          <w:p w14:paraId="3A250BD1" w14:textId="77777777" w:rsidR="00ED3EAC" w:rsidRPr="002210A4" w:rsidRDefault="00ED3EAC" w:rsidP="00ED3EAC">
            <w:pPr>
              <w:ind w:firstLine="0"/>
              <w:jc w:val="center"/>
              <w:rPr>
                <w:color w:val="000000"/>
                <w:sz w:val="28"/>
                <w:szCs w:val="28"/>
              </w:rPr>
            </w:pPr>
            <w:r w:rsidRPr="002210A4">
              <w:rPr>
                <w:color w:val="000000"/>
                <w:sz w:val="28"/>
                <w:szCs w:val="28"/>
              </w:rPr>
              <w:t>Магазины</w:t>
            </w:r>
          </w:p>
          <w:p w14:paraId="3A431D81" w14:textId="77777777" w:rsidR="00ED3EAC" w:rsidRPr="002210A4" w:rsidRDefault="00ED3EAC" w:rsidP="00ED3EAC">
            <w:pPr>
              <w:ind w:firstLine="0"/>
              <w:jc w:val="center"/>
              <w:rPr>
                <w:color w:val="000000"/>
                <w:sz w:val="28"/>
                <w:szCs w:val="28"/>
              </w:rPr>
            </w:pPr>
            <w:r w:rsidRPr="002210A4">
              <w:rPr>
                <w:color w:val="000000"/>
                <w:sz w:val="28"/>
                <w:szCs w:val="28"/>
              </w:rPr>
              <w:t>(4.4)</w:t>
            </w:r>
          </w:p>
        </w:tc>
        <w:tc>
          <w:tcPr>
            <w:tcW w:w="5961" w:type="dxa"/>
            <w:tcBorders>
              <w:top w:val="single" w:sz="4" w:space="0" w:color="auto"/>
              <w:left w:val="single" w:sz="4" w:space="0" w:color="auto"/>
              <w:bottom w:val="single" w:sz="4" w:space="0" w:color="auto"/>
              <w:right w:val="single" w:sz="4" w:space="0" w:color="auto"/>
            </w:tcBorders>
            <w:vAlign w:val="center"/>
          </w:tcPr>
          <w:p w14:paraId="3BCFA9C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44C2363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AAEBD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39</w:t>
            </w:r>
          </w:p>
        </w:tc>
        <w:tc>
          <w:tcPr>
            <w:tcW w:w="2410" w:type="dxa"/>
            <w:tcBorders>
              <w:top w:val="single" w:sz="4" w:space="0" w:color="auto"/>
              <w:left w:val="single" w:sz="4" w:space="0" w:color="auto"/>
              <w:bottom w:val="single" w:sz="4" w:space="0" w:color="auto"/>
              <w:right w:val="single" w:sz="4" w:space="0" w:color="auto"/>
            </w:tcBorders>
            <w:vAlign w:val="center"/>
          </w:tcPr>
          <w:p w14:paraId="3CAA2C67" w14:textId="77777777" w:rsidR="00ED3EAC" w:rsidRPr="002210A4" w:rsidRDefault="00ED3EAC" w:rsidP="00ED3EAC">
            <w:pPr>
              <w:ind w:firstLine="0"/>
              <w:jc w:val="center"/>
              <w:rPr>
                <w:color w:val="000000"/>
                <w:sz w:val="28"/>
                <w:szCs w:val="28"/>
              </w:rPr>
            </w:pPr>
            <w:r w:rsidRPr="002210A4">
              <w:rPr>
                <w:color w:val="000000"/>
                <w:sz w:val="28"/>
                <w:szCs w:val="28"/>
              </w:rPr>
              <w:t>ЗУ:39</w:t>
            </w:r>
          </w:p>
        </w:tc>
        <w:tc>
          <w:tcPr>
            <w:tcW w:w="1376" w:type="dxa"/>
            <w:tcBorders>
              <w:top w:val="single" w:sz="4" w:space="0" w:color="auto"/>
              <w:left w:val="single" w:sz="4" w:space="0" w:color="auto"/>
              <w:bottom w:val="single" w:sz="4" w:space="0" w:color="auto"/>
              <w:right w:val="single" w:sz="4" w:space="0" w:color="auto"/>
            </w:tcBorders>
            <w:vAlign w:val="center"/>
          </w:tcPr>
          <w:p w14:paraId="67763A04" w14:textId="77777777" w:rsidR="00ED3EAC" w:rsidRPr="002210A4" w:rsidRDefault="00ED3EAC" w:rsidP="00ED3EAC">
            <w:pPr>
              <w:ind w:firstLine="0"/>
              <w:jc w:val="center"/>
              <w:rPr>
                <w:color w:val="000000"/>
                <w:sz w:val="28"/>
                <w:szCs w:val="28"/>
              </w:rPr>
            </w:pPr>
            <w:r w:rsidRPr="002210A4">
              <w:rPr>
                <w:color w:val="000000"/>
                <w:sz w:val="28"/>
                <w:szCs w:val="28"/>
              </w:rPr>
              <w:t>1702</w:t>
            </w:r>
          </w:p>
        </w:tc>
        <w:tc>
          <w:tcPr>
            <w:tcW w:w="3727" w:type="dxa"/>
            <w:tcBorders>
              <w:top w:val="single" w:sz="4" w:space="0" w:color="auto"/>
              <w:left w:val="single" w:sz="4" w:space="0" w:color="auto"/>
              <w:bottom w:val="single" w:sz="4" w:space="0" w:color="auto"/>
              <w:right w:val="single" w:sz="4" w:space="0" w:color="auto"/>
            </w:tcBorders>
            <w:vAlign w:val="center"/>
          </w:tcPr>
          <w:p w14:paraId="3D9C9A0C"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BCE9C1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047277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86:02:0802001:216 и земель, государственная или муниципальная собственность на которые не разграничена</w:t>
            </w:r>
          </w:p>
        </w:tc>
      </w:tr>
      <w:tr w:rsidR="00ED3EAC" w:rsidRPr="002210A4" w14:paraId="2D25A46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9A757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40</w:t>
            </w:r>
          </w:p>
        </w:tc>
        <w:tc>
          <w:tcPr>
            <w:tcW w:w="2410" w:type="dxa"/>
            <w:tcBorders>
              <w:top w:val="single" w:sz="4" w:space="0" w:color="auto"/>
              <w:left w:val="single" w:sz="4" w:space="0" w:color="auto"/>
              <w:bottom w:val="single" w:sz="4" w:space="0" w:color="auto"/>
              <w:right w:val="single" w:sz="4" w:space="0" w:color="auto"/>
            </w:tcBorders>
            <w:vAlign w:val="center"/>
          </w:tcPr>
          <w:p w14:paraId="53C6E2E8" w14:textId="77777777" w:rsidR="00ED3EAC" w:rsidRPr="002210A4" w:rsidRDefault="00ED3EAC" w:rsidP="00ED3EAC">
            <w:pPr>
              <w:ind w:firstLine="0"/>
              <w:jc w:val="center"/>
              <w:rPr>
                <w:color w:val="000000"/>
                <w:sz w:val="28"/>
                <w:szCs w:val="28"/>
              </w:rPr>
            </w:pPr>
            <w:r w:rsidRPr="002210A4">
              <w:rPr>
                <w:color w:val="000000"/>
                <w:sz w:val="28"/>
                <w:szCs w:val="28"/>
              </w:rPr>
              <w:t>ЗУ:40</w:t>
            </w:r>
          </w:p>
        </w:tc>
        <w:tc>
          <w:tcPr>
            <w:tcW w:w="1376" w:type="dxa"/>
            <w:tcBorders>
              <w:top w:val="single" w:sz="4" w:space="0" w:color="auto"/>
              <w:left w:val="single" w:sz="4" w:space="0" w:color="auto"/>
              <w:bottom w:val="single" w:sz="4" w:space="0" w:color="auto"/>
              <w:right w:val="single" w:sz="4" w:space="0" w:color="auto"/>
            </w:tcBorders>
            <w:vAlign w:val="center"/>
          </w:tcPr>
          <w:p w14:paraId="0FFBCE87" w14:textId="77777777" w:rsidR="00ED3EAC" w:rsidRPr="002210A4" w:rsidRDefault="00ED3EAC" w:rsidP="00ED3EAC">
            <w:pPr>
              <w:ind w:firstLine="0"/>
              <w:jc w:val="center"/>
              <w:rPr>
                <w:color w:val="000000"/>
                <w:sz w:val="28"/>
                <w:szCs w:val="28"/>
              </w:rPr>
            </w:pPr>
            <w:r w:rsidRPr="002210A4">
              <w:rPr>
                <w:color w:val="000000"/>
                <w:sz w:val="28"/>
                <w:szCs w:val="28"/>
              </w:rPr>
              <w:t>391</w:t>
            </w:r>
          </w:p>
        </w:tc>
        <w:tc>
          <w:tcPr>
            <w:tcW w:w="3727" w:type="dxa"/>
            <w:tcBorders>
              <w:top w:val="single" w:sz="4" w:space="0" w:color="auto"/>
              <w:left w:val="single" w:sz="4" w:space="0" w:color="auto"/>
              <w:bottom w:val="single" w:sz="4" w:space="0" w:color="auto"/>
              <w:right w:val="single" w:sz="4" w:space="0" w:color="auto"/>
            </w:tcBorders>
            <w:vAlign w:val="center"/>
          </w:tcPr>
          <w:p w14:paraId="4A2EC844" w14:textId="77777777" w:rsidR="00ED3EAC" w:rsidRPr="002210A4" w:rsidRDefault="00ED3EAC" w:rsidP="00ED3EAC">
            <w:pPr>
              <w:ind w:firstLine="0"/>
              <w:jc w:val="center"/>
              <w:rPr>
                <w:color w:val="000000"/>
                <w:sz w:val="28"/>
                <w:szCs w:val="28"/>
              </w:rPr>
            </w:pPr>
            <w:r w:rsidRPr="002210A4">
              <w:rPr>
                <w:color w:val="000000"/>
                <w:sz w:val="28"/>
                <w:szCs w:val="28"/>
              </w:rPr>
              <w:t>Ведение огородничества</w:t>
            </w:r>
          </w:p>
          <w:p w14:paraId="7FC5AD85" w14:textId="77777777" w:rsidR="00ED3EAC" w:rsidRPr="002210A4" w:rsidRDefault="00ED3EAC" w:rsidP="00ED3EAC">
            <w:pPr>
              <w:ind w:firstLine="0"/>
              <w:jc w:val="center"/>
              <w:rPr>
                <w:color w:val="000000"/>
                <w:sz w:val="28"/>
                <w:szCs w:val="28"/>
              </w:rPr>
            </w:pPr>
            <w:r w:rsidRPr="002210A4">
              <w:rPr>
                <w:color w:val="000000"/>
                <w:sz w:val="28"/>
                <w:szCs w:val="28"/>
              </w:rPr>
              <w:t>(13.1)</w:t>
            </w:r>
          </w:p>
        </w:tc>
        <w:tc>
          <w:tcPr>
            <w:tcW w:w="5961" w:type="dxa"/>
            <w:tcBorders>
              <w:top w:val="single" w:sz="4" w:space="0" w:color="auto"/>
              <w:left w:val="single" w:sz="4" w:space="0" w:color="auto"/>
              <w:bottom w:val="single" w:sz="4" w:space="0" w:color="auto"/>
              <w:right w:val="single" w:sz="4" w:space="0" w:color="auto"/>
            </w:tcBorders>
            <w:vAlign w:val="center"/>
          </w:tcPr>
          <w:p w14:paraId="5D9EB8D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86:02:0802001:216 и земель, государственная или муниципальная собственность на которые не разграничена</w:t>
            </w:r>
          </w:p>
        </w:tc>
      </w:tr>
      <w:tr w:rsidR="00ED3EAC" w:rsidRPr="002210A4" w14:paraId="636B339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82132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41</w:t>
            </w:r>
          </w:p>
        </w:tc>
        <w:tc>
          <w:tcPr>
            <w:tcW w:w="2410" w:type="dxa"/>
            <w:tcBorders>
              <w:top w:val="single" w:sz="4" w:space="0" w:color="auto"/>
              <w:left w:val="single" w:sz="4" w:space="0" w:color="auto"/>
              <w:bottom w:val="single" w:sz="4" w:space="0" w:color="auto"/>
              <w:right w:val="single" w:sz="4" w:space="0" w:color="auto"/>
            </w:tcBorders>
            <w:vAlign w:val="center"/>
          </w:tcPr>
          <w:p w14:paraId="4C9F0B59" w14:textId="77777777" w:rsidR="00ED3EAC" w:rsidRPr="002210A4" w:rsidRDefault="00ED3EAC" w:rsidP="00ED3EAC">
            <w:pPr>
              <w:ind w:firstLine="0"/>
              <w:jc w:val="center"/>
              <w:rPr>
                <w:color w:val="000000"/>
                <w:sz w:val="28"/>
                <w:szCs w:val="28"/>
              </w:rPr>
            </w:pPr>
            <w:r w:rsidRPr="002210A4">
              <w:rPr>
                <w:color w:val="000000"/>
                <w:sz w:val="28"/>
                <w:szCs w:val="28"/>
              </w:rPr>
              <w:t>ЗУ:41</w:t>
            </w:r>
          </w:p>
        </w:tc>
        <w:tc>
          <w:tcPr>
            <w:tcW w:w="1376" w:type="dxa"/>
            <w:tcBorders>
              <w:top w:val="single" w:sz="4" w:space="0" w:color="auto"/>
              <w:left w:val="single" w:sz="4" w:space="0" w:color="auto"/>
              <w:bottom w:val="single" w:sz="4" w:space="0" w:color="auto"/>
              <w:right w:val="single" w:sz="4" w:space="0" w:color="auto"/>
            </w:tcBorders>
            <w:vAlign w:val="center"/>
          </w:tcPr>
          <w:p w14:paraId="0C83212A" w14:textId="77777777" w:rsidR="00ED3EAC" w:rsidRPr="002210A4" w:rsidRDefault="00ED3EAC" w:rsidP="00ED3EAC">
            <w:pPr>
              <w:ind w:firstLine="0"/>
              <w:jc w:val="center"/>
              <w:rPr>
                <w:color w:val="000000"/>
                <w:sz w:val="28"/>
                <w:szCs w:val="28"/>
              </w:rPr>
            </w:pPr>
            <w:r w:rsidRPr="002210A4">
              <w:rPr>
                <w:color w:val="000000"/>
                <w:sz w:val="28"/>
                <w:szCs w:val="28"/>
              </w:rPr>
              <w:t>403</w:t>
            </w:r>
          </w:p>
        </w:tc>
        <w:tc>
          <w:tcPr>
            <w:tcW w:w="3727" w:type="dxa"/>
            <w:tcBorders>
              <w:top w:val="single" w:sz="4" w:space="0" w:color="auto"/>
              <w:left w:val="single" w:sz="4" w:space="0" w:color="auto"/>
              <w:bottom w:val="single" w:sz="4" w:space="0" w:color="auto"/>
              <w:right w:val="single" w:sz="4" w:space="0" w:color="auto"/>
            </w:tcBorders>
            <w:vAlign w:val="center"/>
          </w:tcPr>
          <w:p w14:paraId="1D9BF4D8" w14:textId="77777777" w:rsidR="00ED3EAC" w:rsidRPr="002210A4" w:rsidRDefault="00ED3EAC" w:rsidP="00ED3EAC">
            <w:pPr>
              <w:ind w:firstLine="0"/>
              <w:jc w:val="center"/>
              <w:rPr>
                <w:color w:val="000000"/>
                <w:sz w:val="28"/>
                <w:szCs w:val="28"/>
              </w:rPr>
            </w:pPr>
            <w:r w:rsidRPr="002210A4">
              <w:rPr>
                <w:color w:val="000000"/>
                <w:sz w:val="28"/>
                <w:szCs w:val="28"/>
              </w:rPr>
              <w:t>Ведение огородничества</w:t>
            </w:r>
          </w:p>
          <w:p w14:paraId="030CB8DF" w14:textId="77777777" w:rsidR="00ED3EAC" w:rsidRPr="002210A4" w:rsidRDefault="00ED3EAC" w:rsidP="00ED3EAC">
            <w:pPr>
              <w:ind w:firstLine="0"/>
              <w:jc w:val="center"/>
              <w:rPr>
                <w:color w:val="000000"/>
                <w:sz w:val="28"/>
                <w:szCs w:val="28"/>
              </w:rPr>
            </w:pPr>
            <w:r w:rsidRPr="002210A4">
              <w:rPr>
                <w:color w:val="000000"/>
                <w:sz w:val="28"/>
                <w:szCs w:val="28"/>
              </w:rPr>
              <w:t>(13.1)</w:t>
            </w:r>
          </w:p>
        </w:tc>
        <w:tc>
          <w:tcPr>
            <w:tcW w:w="5961" w:type="dxa"/>
            <w:tcBorders>
              <w:top w:val="single" w:sz="4" w:space="0" w:color="auto"/>
              <w:left w:val="single" w:sz="4" w:space="0" w:color="auto"/>
              <w:bottom w:val="single" w:sz="4" w:space="0" w:color="auto"/>
              <w:right w:val="single" w:sz="4" w:space="0" w:color="auto"/>
            </w:tcBorders>
            <w:vAlign w:val="center"/>
          </w:tcPr>
          <w:p w14:paraId="1A1CF18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86:02:0802001:216, 86:02:0802001:217 и земель, государственная или муниципальная собственность на которые не разграничена</w:t>
            </w:r>
          </w:p>
        </w:tc>
      </w:tr>
      <w:tr w:rsidR="00ED3EAC" w:rsidRPr="002210A4" w14:paraId="709F71C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2A828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42</w:t>
            </w:r>
          </w:p>
        </w:tc>
        <w:tc>
          <w:tcPr>
            <w:tcW w:w="2410" w:type="dxa"/>
            <w:tcBorders>
              <w:top w:val="single" w:sz="4" w:space="0" w:color="auto"/>
              <w:left w:val="single" w:sz="4" w:space="0" w:color="auto"/>
              <w:bottom w:val="single" w:sz="4" w:space="0" w:color="auto"/>
              <w:right w:val="single" w:sz="4" w:space="0" w:color="auto"/>
            </w:tcBorders>
            <w:vAlign w:val="center"/>
          </w:tcPr>
          <w:p w14:paraId="281C7EF5" w14:textId="77777777" w:rsidR="00ED3EAC" w:rsidRPr="002210A4" w:rsidRDefault="00ED3EAC" w:rsidP="00ED3EAC">
            <w:pPr>
              <w:ind w:firstLine="0"/>
              <w:jc w:val="center"/>
              <w:rPr>
                <w:color w:val="000000"/>
                <w:sz w:val="28"/>
                <w:szCs w:val="28"/>
              </w:rPr>
            </w:pPr>
            <w:r w:rsidRPr="002210A4">
              <w:rPr>
                <w:color w:val="000000"/>
                <w:sz w:val="28"/>
                <w:szCs w:val="28"/>
              </w:rPr>
              <w:t>ЗУ:42</w:t>
            </w:r>
          </w:p>
        </w:tc>
        <w:tc>
          <w:tcPr>
            <w:tcW w:w="1376" w:type="dxa"/>
            <w:tcBorders>
              <w:top w:val="single" w:sz="4" w:space="0" w:color="auto"/>
              <w:left w:val="single" w:sz="4" w:space="0" w:color="auto"/>
              <w:bottom w:val="single" w:sz="4" w:space="0" w:color="auto"/>
              <w:right w:val="single" w:sz="4" w:space="0" w:color="auto"/>
            </w:tcBorders>
            <w:vAlign w:val="center"/>
          </w:tcPr>
          <w:p w14:paraId="683F4BD4" w14:textId="77777777" w:rsidR="00ED3EAC" w:rsidRPr="002210A4" w:rsidRDefault="00ED3EAC" w:rsidP="00ED3EAC">
            <w:pPr>
              <w:ind w:firstLine="0"/>
              <w:jc w:val="center"/>
              <w:rPr>
                <w:color w:val="000000"/>
                <w:sz w:val="28"/>
                <w:szCs w:val="28"/>
              </w:rPr>
            </w:pPr>
            <w:r w:rsidRPr="002210A4">
              <w:rPr>
                <w:color w:val="000000"/>
                <w:sz w:val="28"/>
                <w:szCs w:val="28"/>
              </w:rPr>
              <w:t>1214</w:t>
            </w:r>
          </w:p>
        </w:tc>
        <w:tc>
          <w:tcPr>
            <w:tcW w:w="3727" w:type="dxa"/>
            <w:tcBorders>
              <w:top w:val="single" w:sz="4" w:space="0" w:color="auto"/>
              <w:left w:val="single" w:sz="4" w:space="0" w:color="auto"/>
              <w:bottom w:val="single" w:sz="4" w:space="0" w:color="auto"/>
              <w:right w:val="single" w:sz="4" w:space="0" w:color="auto"/>
            </w:tcBorders>
            <w:vAlign w:val="center"/>
          </w:tcPr>
          <w:p w14:paraId="5F4CE126"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366668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A78A00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86:02:0802001:217 и земель, государственная или муниципальная собственность на которые не разграничена</w:t>
            </w:r>
          </w:p>
        </w:tc>
      </w:tr>
      <w:tr w:rsidR="00ED3EAC" w:rsidRPr="002210A4" w14:paraId="3602B9D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FDD8F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43</w:t>
            </w:r>
          </w:p>
        </w:tc>
        <w:tc>
          <w:tcPr>
            <w:tcW w:w="2410" w:type="dxa"/>
            <w:tcBorders>
              <w:top w:val="single" w:sz="4" w:space="0" w:color="auto"/>
              <w:left w:val="single" w:sz="4" w:space="0" w:color="auto"/>
              <w:bottom w:val="single" w:sz="4" w:space="0" w:color="auto"/>
              <w:right w:val="single" w:sz="4" w:space="0" w:color="auto"/>
            </w:tcBorders>
            <w:vAlign w:val="center"/>
          </w:tcPr>
          <w:p w14:paraId="61DFACB5" w14:textId="77777777" w:rsidR="00ED3EAC" w:rsidRPr="002210A4" w:rsidRDefault="00ED3EAC" w:rsidP="00ED3EAC">
            <w:pPr>
              <w:ind w:firstLine="0"/>
              <w:jc w:val="center"/>
              <w:rPr>
                <w:color w:val="000000"/>
                <w:sz w:val="28"/>
                <w:szCs w:val="28"/>
              </w:rPr>
            </w:pPr>
            <w:r w:rsidRPr="002210A4">
              <w:rPr>
                <w:color w:val="000000"/>
                <w:sz w:val="28"/>
                <w:szCs w:val="28"/>
              </w:rPr>
              <w:t>ЗУ:43</w:t>
            </w:r>
          </w:p>
        </w:tc>
        <w:tc>
          <w:tcPr>
            <w:tcW w:w="1376" w:type="dxa"/>
            <w:tcBorders>
              <w:top w:val="single" w:sz="4" w:space="0" w:color="auto"/>
              <w:left w:val="single" w:sz="4" w:space="0" w:color="auto"/>
              <w:bottom w:val="single" w:sz="4" w:space="0" w:color="auto"/>
              <w:right w:val="single" w:sz="4" w:space="0" w:color="auto"/>
            </w:tcBorders>
            <w:vAlign w:val="center"/>
          </w:tcPr>
          <w:p w14:paraId="5CF1894C" w14:textId="77777777" w:rsidR="00ED3EAC" w:rsidRPr="002210A4" w:rsidRDefault="00ED3EAC" w:rsidP="00ED3EAC">
            <w:pPr>
              <w:ind w:firstLine="0"/>
              <w:jc w:val="center"/>
              <w:rPr>
                <w:color w:val="000000"/>
                <w:sz w:val="28"/>
                <w:szCs w:val="28"/>
              </w:rPr>
            </w:pPr>
            <w:r w:rsidRPr="002210A4">
              <w:rPr>
                <w:color w:val="000000"/>
                <w:sz w:val="28"/>
                <w:szCs w:val="28"/>
              </w:rPr>
              <w:t>943</w:t>
            </w:r>
          </w:p>
        </w:tc>
        <w:tc>
          <w:tcPr>
            <w:tcW w:w="3727" w:type="dxa"/>
            <w:tcBorders>
              <w:top w:val="single" w:sz="4" w:space="0" w:color="auto"/>
              <w:left w:val="single" w:sz="4" w:space="0" w:color="auto"/>
              <w:bottom w:val="single" w:sz="4" w:space="0" w:color="auto"/>
              <w:right w:val="single" w:sz="4" w:space="0" w:color="auto"/>
            </w:tcBorders>
            <w:vAlign w:val="center"/>
          </w:tcPr>
          <w:p w14:paraId="392D17E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1F9E277"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A71ACE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86:02:0802001:217 и земель, государственная или муниципальная собственность на которые не разграничена</w:t>
            </w:r>
          </w:p>
        </w:tc>
      </w:tr>
      <w:tr w:rsidR="00ED3EAC" w:rsidRPr="002210A4" w14:paraId="7E14C4A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1A02F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44</w:t>
            </w:r>
          </w:p>
        </w:tc>
        <w:tc>
          <w:tcPr>
            <w:tcW w:w="2410" w:type="dxa"/>
            <w:tcBorders>
              <w:top w:val="single" w:sz="4" w:space="0" w:color="auto"/>
              <w:left w:val="single" w:sz="4" w:space="0" w:color="auto"/>
              <w:bottom w:val="single" w:sz="4" w:space="0" w:color="auto"/>
              <w:right w:val="single" w:sz="4" w:space="0" w:color="auto"/>
            </w:tcBorders>
            <w:vAlign w:val="center"/>
          </w:tcPr>
          <w:p w14:paraId="193C6CB7" w14:textId="77777777" w:rsidR="00ED3EAC" w:rsidRPr="002210A4" w:rsidRDefault="00ED3EAC" w:rsidP="00ED3EAC">
            <w:pPr>
              <w:ind w:firstLine="0"/>
              <w:jc w:val="center"/>
              <w:rPr>
                <w:color w:val="000000"/>
                <w:sz w:val="28"/>
                <w:szCs w:val="28"/>
              </w:rPr>
            </w:pPr>
            <w:r w:rsidRPr="002210A4">
              <w:rPr>
                <w:color w:val="000000"/>
                <w:sz w:val="28"/>
                <w:szCs w:val="28"/>
              </w:rPr>
              <w:t>ЗУ:44</w:t>
            </w:r>
          </w:p>
        </w:tc>
        <w:tc>
          <w:tcPr>
            <w:tcW w:w="1376" w:type="dxa"/>
            <w:tcBorders>
              <w:top w:val="single" w:sz="4" w:space="0" w:color="auto"/>
              <w:left w:val="single" w:sz="4" w:space="0" w:color="auto"/>
              <w:bottom w:val="single" w:sz="4" w:space="0" w:color="auto"/>
              <w:right w:val="single" w:sz="4" w:space="0" w:color="auto"/>
            </w:tcBorders>
            <w:vAlign w:val="center"/>
          </w:tcPr>
          <w:p w14:paraId="3E2361A7" w14:textId="77777777" w:rsidR="00ED3EAC" w:rsidRPr="002210A4" w:rsidRDefault="00ED3EAC" w:rsidP="00ED3EAC">
            <w:pPr>
              <w:ind w:firstLine="0"/>
              <w:jc w:val="center"/>
              <w:rPr>
                <w:color w:val="000000"/>
                <w:sz w:val="28"/>
                <w:szCs w:val="28"/>
              </w:rPr>
            </w:pPr>
            <w:r w:rsidRPr="002210A4">
              <w:rPr>
                <w:color w:val="000000"/>
                <w:sz w:val="28"/>
                <w:szCs w:val="28"/>
              </w:rPr>
              <w:t>1699</w:t>
            </w:r>
          </w:p>
        </w:tc>
        <w:tc>
          <w:tcPr>
            <w:tcW w:w="3727" w:type="dxa"/>
            <w:tcBorders>
              <w:top w:val="single" w:sz="4" w:space="0" w:color="auto"/>
              <w:left w:val="single" w:sz="4" w:space="0" w:color="auto"/>
              <w:bottom w:val="single" w:sz="4" w:space="0" w:color="auto"/>
              <w:right w:val="single" w:sz="4" w:space="0" w:color="auto"/>
            </w:tcBorders>
            <w:vAlign w:val="center"/>
          </w:tcPr>
          <w:p w14:paraId="6E660DD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C2E10E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E4C3EDE"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6C3300D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DC849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45</w:t>
            </w:r>
          </w:p>
        </w:tc>
        <w:tc>
          <w:tcPr>
            <w:tcW w:w="2410" w:type="dxa"/>
            <w:tcBorders>
              <w:top w:val="single" w:sz="4" w:space="0" w:color="auto"/>
              <w:left w:val="single" w:sz="4" w:space="0" w:color="auto"/>
              <w:bottom w:val="single" w:sz="4" w:space="0" w:color="auto"/>
              <w:right w:val="single" w:sz="4" w:space="0" w:color="auto"/>
            </w:tcBorders>
            <w:vAlign w:val="center"/>
          </w:tcPr>
          <w:p w14:paraId="07BC6F31" w14:textId="77777777" w:rsidR="00ED3EAC" w:rsidRPr="002210A4" w:rsidRDefault="00ED3EAC" w:rsidP="00ED3EAC">
            <w:pPr>
              <w:ind w:firstLine="0"/>
              <w:jc w:val="center"/>
              <w:rPr>
                <w:color w:val="000000"/>
                <w:sz w:val="28"/>
                <w:szCs w:val="28"/>
              </w:rPr>
            </w:pPr>
            <w:r w:rsidRPr="002210A4">
              <w:rPr>
                <w:color w:val="000000"/>
                <w:sz w:val="28"/>
                <w:szCs w:val="28"/>
              </w:rPr>
              <w:t>ЗУ:45</w:t>
            </w:r>
          </w:p>
        </w:tc>
        <w:tc>
          <w:tcPr>
            <w:tcW w:w="1376" w:type="dxa"/>
            <w:tcBorders>
              <w:top w:val="single" w:sz="4" w:space="0" w:color="auto"/>
              <w:left w:val="single" w:sz="4" w:space="0" w:color="auto"/>
              <w:bottom w:val="single" w:sz="4" w:space="0" w:color="auto"/>
              <w:right w:val="single" w:sz="4" w:space="0" w:color="auto"/>
            </w:tcBorders>
            <w:vAlign w:val="center"/>
          </w:tcPr>
          <w:p w14:paraId="630260F9" w14:textId="77777777" w:rsidR="00ED3EAC" w:rsidRPr="002210A4" w:rsidRDefault="00ED3EAC" w:rsidP="00ED3EAC">
            <w:pPr>
              <w:ind w:firstLine="0"/>
              <w:jc w:val="center"/>
              <w:rPr>
                <w:color w:val="000000"/>
                <w:sz w:val="28"/>
                <w:szCs w:val="28"/>
              </w:rPr>
            </w:pPr>
            <w:r w:rsidRPr="002210A4">
              <w:rPr>
                <w:color w:val="000000"/>
                <w:sz w:val="28"/>
                <w:szCs w:val="28"/>
              </w:rPr>
              <w:t>1456</w:t>
            </w:r>
          </w:p>
        </w:tc>
        <w:tc>
          <w:tcPr>
            <w:tcW w:w="3727" w:type="dxa"/>
            <w:tcBorders>
              <w:top w:val="single" w:sz="4" w:space="0" w:color="auto"/>
              <w:left w:val="single" w:sz="4" w:space="0" w:color="auto"/>
              <w:bottom w:val="single" w:sz="4" w:space="0" w:color="auto"/>
              <w:right w:val="single" w:sz="4" w:space="0" w:color="auto"/>
            </w:tcBorders>
            <w:vAlign w:val="center"/>
          </w:tcPr>
          <w:p w14:paraId="6D4F16CE"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0E2AE1B0"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1E20D25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86:02:0802001:592, 86:02:0802001:7, 86:02:0802001:981 и земель, государственная или муниципальная собственность на которые не разграничена</w:t>
            </w:r>
          </w:p>
        </w:tc>
      </w:tr>
      <w:tr w:rsidR="00ED3EAC" w:rsidRPr="002210A4" w14:paraId="23D7B81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BB333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46</w:t>
            </w:r>
          </w:p>
        </w:tc>
        <w:tc>
          <w:tcPr>
            <w:tcW w:w="2410" w:type="dxa"/>
            <w:tcBorders>
              <w:top w:val="single" w:sz="4" w:space="0" w:color="auto"/>
              <w:left w:val="single" w:sz="4" w:space="0" w:color="auto"/>
              <w:bottom w:val="single" w:sz="4" w:space="0" w:color="auto"/>
              <w:right w:val="single" w:sz="4" w:space="0" w:color="auto"/>
            </w:tcBorders>
            <w:vAlign w:val="center"/>
          </w:tcPr>
          <w:p w14:paraId="24C24305" w14:textId="77777777" w:rsidR="00ED3EAC" w:rsidRPr="002210A4" w:rsidRDefault="00ED3EAC" w:rsidP="00ED3EAC">
            <w:pPr>
              <w:ind w:firstLine="0"/>
              <w:jc w:val="center"/>
              <w:rPr>
                <w:color w:val="000000"/>
                <w:sz w:val="28"/>
                <w:szCs w:val="28"/>
              </w:rPr>
            </w:pPr>
            <w:r w:rsidRPr="002210A4">
              <w:rPr>
                <w:color w:val="000000"/>
                <w:sz w:val="28"/>
                <w:szCs w:val="28"/>
              </w:rPr>
              <w:t>ЗУ:46</w:t>
            </w:r>
          </w:p>
        </w:tc>
        <w:tc>
          <w:tcPr>
            <w:tcW w:w="1376" w:type="dxa"/>
            <w:tcBorders>
              <w:top w:val="single" w:sz="4" w:space="0" w:color="auto"/>
              <w:left w:val="single" w:sz="4" w:space="0" w:color="auto"/>
              <w:bottom w:val="single" w:sz="4" w:space="0" w:color="auto"/>
              <w:right w:val="single" w:sz="4" w:space="0" w:color="auto"/>
            </w:tcBorders>
            <w:vAlign w:val="center"/>
          </w:tcPr>
          <w:p w14:paraId="4B91DAC7" w14:textId="77777777" w:rsidR="00ED3EAC" w:rsidRPr="002210A4" w:rsidRDefault="00ED3EAC" w:rsidP="00ED3EAC">
            <w:pPr>
              <w:ind w:firstLine="0"/>
              <w:jc w:val="center"/>
              <w:rPr>
                <w:color w:val="000000"/>
                <w:sz w:val="28"/>
                <w:szCs w:val="28"/>
              </w:rPr>
            </w:pPr>
            <w:r w:rsidRPr="002210A4">
              <w:rPr>
                <w:color w:val="000000"/>
                <w:sz w:val="28"/>
                <w:szCs w:val="28"/>
              </w:rPr>
              <w:t>559</w:t>
            </w:r>
          </w:p>
        </w:tc>
        <w:tc>
          <w:tcPr>
            <w:tcW w:w="3727" w:type="dxa"/>
            <w:tcBorders>
              <w:top w:val="single" w:sz="4" w:space="0" w:color="auto"/>
              <w:left w:val="single" w:sz="4" w:space="0" w:color="auto"/>
              <w:bottom w:val="single" w:sz="4" w:space="0" w:color="auto"/>
              <w:right w:val="single" w:sz="4" w:space="0" w:color="auto"/>
            </w:tcBorders>
            <w:vAlign w:val="center"/>
          </w:tcPr>
          <w:p w14:paraId="3582D478" w14:textId="77777777" w:rsidR="00ED3EAC" w:rsidRPr="002210A4" w:rsidRDefault="00ED3EAC" w:rsidP="00ED3EAC">
            <w:pPr>
              <w:ind w:firstLine="0"/>
              <w:jc w:val="center"/>
              <w:rPr>
                <w:color w:val="000000"/>
                <w:sz w:val="28"/>
                <w:szCs w:val="28"/>
              </w:rPr>
            </w:pPr>
            <w:r w:rsidRPr="002210A4">
              <w:rPr>
                <w:color w:val="000000"/>
                <w:sz w:val="28"/>
                <w:szCs w:val="28"/>
              </w:rPr>
              <w:t>Деловое управление</w:t>
            </w:r>
          </w:p>
          <w:p w14:paraId="771DC0B4" w14:textId="77777777" w:rsidR="00ED3EAC" w:rsidRPr="002210A4" w:rsidRDefault="00ED3EAC" w:rsidP="00ED3EAC">
            <w:pPr>
              <w:ind w:firstLine="0"/>
              <w:jc w:val="center"/>
              <w:rPr>
                <w:color w:val="000000"/>
                <w:sz w:val="28"/>
                <w:szCs w:val="28"/>
              </w:rPr>
            </w:pPr>
            <w:r w:rsidRPr="002210A4">
              <w:rPr>
                <w:color w:val="000000"/>
                <w:sz w:val="28"/>
                <w:szCs w:val="28"/>
              </w:rPr>
              <w:t>(4.1)</w:t>
            </w:r>
          </w:p>
        </w:tc>
        <w:tc>
          <w:tcPr>
            <w:tcW w:w="5961" w:type="dxa"/>
            <w:tcBorders>
              <w:top w:val="single" w:sz="4" w:space="0" w:color="auto"/>
              <w:left w:val="single" w:sz="4" w:space="0" w:color="auto"/>
              <w:bottom w:val="single" w:sz="4" w:space="0" w:color="auto"/>
              <w:right w:val="single" w:sz="4" w:space="0" w:color="auto"/>
            </w:tcBorders>
            <w:vAlign w:val="center"/>
          </w:tcPr>
          <w:p w14:paraId="4B76B3A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86:02:0802001:592, 86:02:0802001:7 и земель, государственная или муниципальная собственность на которые не разграничена</w:t>
            </w:r>
          </w:p>
        </w:tc>
      </w:tr>
      <w:tr w:rsidR="00ED3EAC" w:rsidRPr="002210A4" w14:paraId="797AD2F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5BECF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47</w:t>
            </w:r>
          </w:p>
        </w:tc>
        <w:tc>
          <w:tcPr>
            <w:tcW w:w="2410" w:type="dxa"/>
            <w:tcBorders>
              <w:top w:val="single" w:sz="4" w:space="0" w:color="auto"/>
              <w:left w:val="single" w:sz="4" w:space="0" w:color="auto"/>
              <w:bottom w:val="single" w:sz="4" w:space="0" w:color="auto"/>
              <w:right w:val="single" w:sz="4" w:space="0" w:color="auto"/>
            </w:tcBorders>
            <w:vAlign w:val="center"/>
          </w:tcPr>
          <w:p w14:paraId="2438DB8D" w14:textId="77777777" w:rsidR="00ED3EAC" w:rsidRPr="002210A4" w:rsidRDefault="00ED3EAC" w:rsidP="00ED3EAC">
            <w:pPr>
              <w:ind w:firstLine="0"/>
              <w:jc w:val="center"/>
              <w:rPr>
                <w:color w:val="000000"/>
                <w:sz w:val="28"/>
                <w:szCs w:val="28"/>
              </w:rPr>
            </w:pPr>
            <w:r w:rsidRPr="002210A4">
              <w:rPr>
                <w:color w:val="000000"/>
                <w:sz w:val="28"/>
                <w:szCs w:val="28"/>
              </w:rPr>
              <w:t>ЗУ:47</w:t>
            </w:r>
          </w:p>
        </w:tc>
        <w:tc>
          <w:tcPr>
            <w:tcW w:w="1376" w:type="dxa"/>
            <w:tcBorders>
              <w:top w:val="single" w:sz="4" w:space="0" w:color="auto"/>
              <w:left w:val="single" w:sz="4" w:space="0" w:color="auto"/>
              <w:bottom w:val="single" w:sz="4" w:space="0" w:color="auto"/>
              <w:right w:val="single" w:sz="4" w:space="0" w:color="auto"/>
            </w:tcBorders>
            <w:vAlign w:val="center"/>
          </w:tcPr>
          <w:p w14:paraId="344B85A4" w14:textId="77777777" w:rsidR="00ED3EAC" w:rsidRPr="002210A4" w:rsidRDefault="00ED3EAC" w:rsidP="00ED3EAC">
            <w:pPr>
              <w:ind w:firstLine="0"/>
              <w:jc w:val="center"/>
              <w:rPr>
                <w:color w:val="000000"/>
                <w:sz w:val="28"/>
                <w:szCs w:val="28"/>
              </w:rPr>
            </w:pPr>
            <w:r w:rsidRPr="002210A4">
              <w:rPr>
                <w:color w:val="000000"/>
                <w:sz w:val="28"/>
                <w:szCs w:val="28"/>
              </w:rPr>
              <w:t>1904</w:t>
            </w:r>
          </w:p>
        </w:tc>
        <w:tc>
          <w:tcPr>
            <w:tcW w:w="3727" w:type="dxa"/>
            <w:tcBorders>
              <w:top w:val="single" w:sz="4" w:space="0" w:color="auto"/>
              <w:left w:val="single" w:sz="4" w:space="0" w:color="auto"/>
              <w:bottom w:val="single" w:sz="4" w:space="0" w:color="auto"/>
              <w:right w:val="single" w:sz="4" w:space="0" w:color="auto"/>
            </w:tcBorders>
            <w:vAlign w:val="center"/>
          </w:tcPr>
          <w:p w14:paraId="5052C11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1C75BE4"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81CF1F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86:02:0802001:592, 86:02:0802001:981 и земель, государственная или муниципальная собственность на которые не разграничена</w:t>
            </w:r>
          </w:p>
        </w:tc>
      </w:tr>
      <w:tr w:rsidR="00ED3EAC" w:rsidRPr="002210A4" w14:paraId="381A943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7FD1A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48</w:t>
            </w:r>
          </w:p>
        </w:tc>
        <w:tc>
          <w:tcPr>
            <w:tcW w:w="2410" w:type="dxa"/>
            <w:tcBorders>
              <w:top w:val="single" w:sz="4" w:space="0" w:color="auto"/>
              <w:left w:val="single" w:sz="4" w:space="0" w:color="auto"/>
              <w:bottom w:val="single" w:sz="4" w:space="0" w:color="auto"/>
              <w:right w:val="single" w:sz="4" w:space="0" w:color="auto"/>
            </w:tcBorders>
            <w:vAlign w:val="center"/>
          </w:tcPr>
          <w:p w14:paraId="43E83AC5" w14:textId="77777777" w:rsidR="00ED3EAC" w:rsidRPr="002210A4" w:rsidRDefault="00ED3EAC" w:rsidP="00ED3EAC">
            <w:pPr>
              <w:ind w:firstLine="0"/>
              <w:jc w:val="center"/>
              <w:rPr>
                <w:color w:val="000000"/>
                <w:sz w:val="28"/>
                <w:szCs w:val="28"/>
              </w:rPr>
            </w:pPr>
            <w:r w:rsidRPr="002210A4">
              <w:rPr>
                <w:color w:val="000000"/>
                <w:sz w:val="28"/>
                <w:szCs w:val="28"/>
              </w:rPr>
              <w:t>ЗУ:48</w:t>
            </w:r>
          </w:p>
        </w:tc>
        <w:tc>
          <w:tcPr>
            <w:tcW w:w="1376" w:type="dxa"/>
            <w:tcBorders>
              <w:top w:val="single" w:sz="4" w:space="0" w:color="auto"/>
              <w:left w:val="single" w:sz="4" w:space="0" w:color="auto"/>
              <w:bottom w:val="single" w:sz="4" w:space="0" w:color="auto"/>
              <w:right w:val="single" w:sz="4" w:space="0" w:color="auto"/>
            </w:tcBorders>
            <w:vAlign w:val="center"/>
          </w:tcPr>
          <w:p w14:paraId="3F237634" w14:textId="77777777" w:rsidR="00ED3EAC" w:rsidRPr="002210A4" w:rsidRDefault="00ED3EAC" w:rsidP="00ED3EAC">
            <w:pPr>
              <w:ind w:firstLine="0"/>
              <w:jc w:val="center"/>
              <w:rPr>
                <w:color w:val="000000"/>
                <w:sz w:val="28"/>
                <w:szCs w:val="28"/>
              </w:rPr>
            </w:pPr>
            <w:r w:rsidRPr="002210A4">
              <w:rPr>
                <w:color w:val="000000"/>
                <w:sz w:val="28"/>
                <w:szCs w:val="28"/>
              </w:rPr>
              <w:t>1089</w:t>
            </w:r>
          </w:p>
        </w:tc>
        <w:tc>
          <w:tcPr>
            <w:tcW w:w="3727" w:type="dxa"/>
            <w:tcBorders>
              <w:top w:val="single" w:sz="4" w:space="0" w:color="auto"/>
              <w:left w:val="single" w:sz="4" w:space="0" w:color="auto"/>
              <w:bottom w:val="single" w:sz="4" w:space="0" w:color="auto"/>
              <w:right w:val="single" w:sz="4" w:space="0" w:color="auto"/>
            </w:tcBorders>
            <w:vAlign w:val="center"/>
          </w:tcPr>
          <w:p w14:paraId="4E7A6C2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994D88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E43BF9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86:02:0802001:195, 86:02:0802001:1139 и земель, государственная или муниципальная собственность на которые не разграничена</w:t>
            </w:r>
          </w:p>
        </w:tc>
      </w:tr>
      <w:tr w:rsidR="00ED3EAC" w:rsidRPr="002210A4" w14:paraId="13F9329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EB50C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49</w:t>
            </w:r>
          </w:p>
        </w:tc>
        <w:tc>
          <w:tcPr>
            <w:tcW w:w="2410" w:type="dxa"/>
            <w:tcBorders>
              <w:top w:val="single" w:sz="4" w:space="0" w:color="auto"/>
              <w:left w:val="single" w:sz="4" w:space="0" w:color="auto"/>
              <w:bottom w:val="single" w:sz="4" w:space="0" w:color="auto"/>
              <w:right w:val="single" w:sz="4" w:space="0" w:color="auto"/>
            </w:tcBorders>
            <w:vAlign w:val="center"/>
          </w:tcPr>
          <w:p w14:paraId="32A88529" w14:textId="77777777" w:rsidR="00ED3EAC" w:rsidRPr="002210A4" w:rsidRDefault="00ED3EAC" w:rsidP="00ED3EAC">
            <w:pPr>
              <w:ind w:firstLine="0"/>
              <w:jc w:val="center"/>
              <w:rPr>
                <w:color w:val="000000"/>
                <w:sz w:val="28"/>
                <w:szCs w:val="28"/>
              </w:rPr>
            </w:pPr>
            <w:r w:rsidRPr="002210A4">
              <w:rPr>
                <w:color w:val="000000"/>
                <w:sz w:val="28"/>
                <w:szCs w:val="28"/>
              </w:rPr>
              <w:t>ЗУ:49</w:t>
            </w:r>
          </w:p>
        </w:tc>
        <w:tc>
          <w:tcPr>
            <w:tcW w:w="1376" w:type="dxa"/>
            <w:tcBorders>
              <w:top w:val="single" w:sz="4" w:space="0" w:color="auto"/>
              <w:left w:val="single" w:sz="4" w:space="0" w:color="auto"/>
              <w:bottom w:val="single" w:sz="4" w:space="0" w:color="auto"/>
              <w:right w:val="single" w:sz="4" w:space="0" w:color="auto"/>
            </w:tcBorders>
            <w:vAlign w:val="center"/>
          </w:tcPr>
          <w:p w14:paraId="0609380F" w14:textId="77777777" w:rsidR="00ED3EAC" w:rsidRPr="002210A4" w:rsidRDefault="00ED3EAC" w:rsidP="00ED3EAC">
            <w:pPr>
              <w:ind w:firstLine="0"/>
              <w:jc w:val="center"/>
              <w:rPr>
                <w:color w:val="000000"/>
                <w:sz w:val="28"/>
                <w:szCs w:val="28"/>
              </w:rPr>
            </w:pPr>
            <w:r w:rsidRPr="002210A4">
              <w:rPr>
                <w:color w:val="000000"/>
                <w:sz w:val="28"/>
                <w:szCs w:val="28"/>
              </w:rPr>
              <w:t>1254</w:t>
            </w:r>
          </w:p>
        </w:tc>
        <w:tc>
          <w:tcPr>
            <w:tcW w:w="3727" w:type="dxa"/>
            <w:tcBorders>
              <w:top w:val="single" w:sz="4" w:space="0" w:color="auto"/>
              <w:left w:val="single" w:sz="4" w:space="0" w:color="auto"/>
              <w:bottom w:val="single" w:sz="4" w:space="0" w:color="auto"/>
              <w:right w:val="single" w:sz="4" w:space="0" w:color="auto"/>
            </w:tcBorders>
            <w:vAlign w:val="center"/>
          </w:tcPr>
          <w:p w14:paraId="2AB859D6"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D5B3E08"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067AA3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86:02:0802001:981 и земель, государственная или муниципальная собственность на которые не разграничена</w:t>
            </w:r>
          </w:p>
        </w:tc>
      </w:tr>
      <w:tr w:rsidR="00ED3EAC" w:rsidRPr="002210A4" w14:paraId="3200ED1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A163F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50</w:t>
            </w:r>
          </w:p>
        </w:tc>
        <w:tc>
          <w:tcPr>
            <w:tcW w:w="2410" w:type="dxa"/>
            <w:tcBorders>
              <w:top w:val="single" w:sz="4" w:space="0" w:color="auto"/>
              <w:left w:val="single" w:sz="4" w:space="0" w:color="auto"/>
              <w:bottom w:val="single" w:sz="4" w:space="0" w:color="auto"/>
              <w:right w:val="single" w:sz="4" w:space="0" w:color="auto"/>
            </w:tcBorders>
            <w:vAlign w:val="center"/>
          </w:tcPr>
          <w:p w14:paraId="229360CC" w14:textId="77777777" w:rsidR="00ED3EAC" w:rsidRPr="002210A4" w:rsidRDefault="00ED3EAC" w:rsidP="00ED3EAC">
            <w:pPr>
              <w:ind w:firstLine="0"/>
              <w:jc w:val="center"/>
              <w:rPr>
                <w:color w:val="000000"/>
                <w:sz w:val="28"/>
                <w:szCs w:val="28"/>
              </w:rPr>
            </w:pPr>
            <w:r w:rsidRPr="002210A4">
              <w:rPr>
                <w:color w:val="000000"/>
                <w:sz w:val="28"/>
                <w:szCs w:val="28"/>
              </w:rPr>
              <w:t>ЗУ:50</w:t>
            </w:r>
          </w:p>
        </w:tc>
        <w:tc>
          <w:tcPr>
            <w:tcW w:w="1376" w:type="dxa"/>
            <w:tcBorders>
              <w:top w:val="single" w:sz="4" w:space="0" w:color="auto"/>
              <w:left w:val="single" w:sz="4" w:space="0" w:color="auto"/>
              <w:bottom w:val="single" w:sz="4" w:space="0" w:color="auto"/>
              <w:right w:val="single" w:sz="4" w:space="0" w:color="auto"/>
            </w:tcBorders>
            <w:vAlign w:val="center"/>
          </w:tcPr>
          <w:p w14:paraId="0AF54821" w14:textId="77777777" w:rsidR="00ED3EAC" w:rsidRPr="002210A4" w:rsidRDefault="00ED3EAC" w:rsidP="00ED3EAC">
            <w:pPr>
              <w:ind w:firstLine="0"/>
              <w:jc w:val="center"/>
              <w:rPr>
                <w:color w:val="000000"/>
                <w:sz w:val="28"/>
                <w:szCs w:val="28"/>
              </w:rPr>
            </w:pPr>
            <w:r w:rsidRPr="002210A4">
              <w:rPr>
                <w:color w:val="000000"/>
                <w:sz w:val="28"/>
                <w:szCs w:val="28"/>
              </w:rPr>
              <w:t>1564</w:t>
            </w:r>
          </w:p>
        </w:tc>
        <w:tc>
          <w:tcPr>
            <w:tcW w:w="3727" w:type="dxa"/>
            <w:tcBorders>
              <w:top w:val="single" w:sz="4" w:space="0" w:color="auto"/>
              <w:left w:val="single" w:sz="4" w:space="0" w:color="auto"/>
              <w:bottom w:val="single" w:sz="4" w:space="0" w:color="auto"/>
              <w:right w:val="single" w:sz="4" w:space="0" w:color="auto"/>
            </w:tcBorders>
            <w:vAlign w:val="center"/>
          </w:tcPr>
          <w:p w14:paraId="7EDCE18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AC57D3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562952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86:02:0802001:192, 86:02:0802001:1139, 86:02:0802001:981 и земель, государственная или муниципальная собственность на которые не разграничена</w:t>
            </w:r>
          </w:p>
        </w:tc>
      </w:tr>
      <w:tr w:rsidR="00ED3EAC" w:rsidRPr="002210A4" w14:paraId="7FB495B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89418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51</w:t>
            </w:r>
          </w:p>
        </w:tc>
        <w:tc>
          <w:tcPr>
            <w:tcW w:w="2410" w:type="dxa"/>
            <w:tcBorders>
              <w:top w:val="single" w:sz="4" w:space="0" w:color="auto"/>
              <w:left w:val="single" w:sz="4" w:space="0" w:color="auto"/>
              <w:bottom w:val="single" w:sz="4" w:space="0" w:color="auto"/>
              <w:right w:val="single" w:sz="4" w:space="0" w:color="auto"/>
            </w:tcBorders>
            <w:vAlign w:val="center"/>
          </w:tcPr>
          <w:p w14:paraId="1478A566" w14:textId="77777777" w:rsidR="00ED3EAC" w:rsidRPr="002210A4" w:rsidRDefault="00ED3EAC" w:rsidP="00ED3EAC">
            <w:pPr>
              <w:ind w:firstLine="0"/>
              <w:jc w:val="center"/>
              <w:rPr>
                <w:color w:val="000000"/>
                <w:sz w:val="28"/>
                <w:szCs w:val="28"/>
              </w:rPr>
            </w:pPr>
            <w:r w:rsidRPr="002210A4">
              <w:rPr>
                <w:color w:val="000000"/>
                <w:sz w:val="28"/>
                <w:szCs w:val="28"/>
              </w:rPr>
              <w:t>ЗУ:51</w:t>
            </w:r>
          </w:p>
        </w:tc>
        <w:tc>
          <w:tcPr>
            <w:tcW w:w="1376" w:type="dxa"/>
            <w:tcBorders>
              <w:top w:val="single" w:sz="4" w:space="0" w:color="auto"/>
              <w:left w:val="single" w:sz="4" w:space="0" w:color="auto"/>
              <w:bottom w:val="single" w:sz="4" w:space="0" w:color="auto"/>
              <w:right w:val="single" w:sz="4" w:space="0" w:color="auto"/>
            </w:tcBorders>
            <w:vAlign w:val="center"/>
          </w:tcPr>
          <w:p w14:paraId="736DF133" w14:textId="77777777" w:rsidR="00ED3EAC" w:rsidRPr="002210A4" w:rsidRDefault="00ED3EAC" w:rsidP="00ED3EAC">
            <w:pPr>
              <w:ind w:firstLine="0"/>
              <w:jc w:val="center"/>
              <w:rPr>
                <w:color w:val="000000"/>
                <w:sz w:val="28"/>
                <w:szCs w:val="28"/>
              </w:rPr>
            </w:pPr>
            <w:r w:rsidRPr="002210A4">
              <w:rPr>
                <w:color w:val="000000"/>
                <w:sz w:val="28"/>
                <w:szCs w:val="28"/>
              </w:rPr>
              <w:t>1775</w:t>
            </w:r>
          </w:p>
        </w:tc>
        <w:tc>
          <w:tcPr>
            <w:tcW w:w="3727" w:type="dxa"/>
            <w:tcBorders>
              <w:top w:val="single" w:sz="4" w:space="0" w:color="auto"/>
              <w:left w:val="single" w:sz="4" w:space="0" w:color="auto"/>
              <w:bottom w:val="single" w:sz="4" w:space="0" w:color="auto"/>
              <w:right w:val="single" w:sz="4" w:space="0" w:color="auto"/>
            </w:tcBorders>
            <w:vAlign w:val="center"/>
          </w:tcPr>
          <w:p w14:paraId="5BCB25B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B73B96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19B591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86:02:0802001:195 и земель, государственная или муниципальная собственность на которые не разграничена</w:t>
            </w:r>
          </w:p>
        </w:tc>
      </w:tr>
      <w:tr w:rsidR="00ED3EAC" w:rsidRPr="002210A4" w14:paraId="2944A6C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DDFDA8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52</w:t>
            </w:r>
          </w:p>
        </w:tc>
        <w:tc>
          <w:tcPr>
            <w:tcW w:w="2410" w:type="dxa"/>
            <w:tcBorders>
              <w:top w:val="single" w:sz="4" w:space="0" w:color="auto"/>
              <w:left w:val="single" w:sz="4" w:space="0" w:color="auto"/>
              <w:bottom w:val="single" w:sz="4" w:space="0" w:color="auto"/>
              <w:right w:val="single" w:sz="4" w:space="0" w:color="auto"/>
            </w:tcBorders>
            <w:vAlign w:val="center"/>
          </w:tcPr>
          <w:p w14:paraId="1FCF5977" w14:textId="77777777" w:rsidR="00ED3EAC" w:rsidRPr="002210A4" w:rsidRDefault="00ED3EAC" w:rsidP="00ED3EAC">
            <w:pPr>
              <w:ind w:firstLine="0"/>
              <w:jc w:val="center"/>
              <w:rPr>
                <w:color w:val="000000"/>
                <w:sz w:val="28"/>
                <w:szCs w:val="28"/>
              </w:rPr>
            </w:pPr>
            <w:r w:rsidRPr="002210A4">
              <w:rPr>
                <w:color w:val="000000"/>
                <w:sz w:val="28"/>
                <w:szCs w:val="28"/>
              </w:rPr>
              <w:t>ЗУ:52</w:t>
            </w:r>
          </w:p>
        </w:tc>
        <w:tc>
          <w:tcPr>
            <w:tcW w:w="1376" w:type="dxa"/>
            <w:tcBorders>
              <w:top w:val="single" w:sz="4" w:space="0" w:color="auto"/>
              <w:left w:val="single" w:sz="4" w:space="0" w:color="auto"/>
              <w:bottom w:val="single" w:sz="4" w:space="0" w:color="auto"/>
              <w:right w:val="single" w:sz="4" w:space="0" w:color="auto"/>
            </w:tcBorders>
            <w:vAlign w:val="center"/>
          </w:tcPr>
          <w:p w14:paraId="70A7FDB3" w14:textId="77777777" w:rsidR="00ED3EAC" w:rsidRPr="002210A4" w:rsidRDefault="00ED3EAC" w:rsidP="00ED3EAC">
            <w:pPr>
              <w:ind w:firstLine="0"/>
              <w:jc w:val="center"/>
              <w:rPr>
                <w:color w:val="000000"/>
                <w:sz w:val="28"/>
                <w:szCs w:val="28"/>
              </w:rPr>
            </w:pPr>
            <w:r w:rsidRPr="002210A4">
              <w:rPr>
                <w:color w:val="000000"/>
                <w:sz w:val="28"/>
                <w:szCs w:val="28"/>
              </w:rPr>
              <w:t>1787</w:t>
            </w:r>
          </w:p>
        </w:tc>
        <w:tc>
          <w:tcPr>
            <w:tcW w:w="3727" w:type="dxa"/>
            <w:tcBorders>
              <w:top w:val="single" w:sz="4" w:space="0" w:color="auto"/>
              <w:left w:val="single" w:sz="4" w:space="0" w:color="auto"/>
              <w:bottom w:val="single" w:sz="4" w:space="0" w:color="auto"/>
              <w:right w:val="single" w:sz="4" w:space="0" w:color="auto"/>
            </w:tcBorders>
            <w:vAlign w:val="center"/>
          </w:tcPr>
          <w:p w14:paraId="77BCA33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ACDE061"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7259EA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86:02:0802001:192, 86:02:0802001:1139 и земель, государственная или муниципальная собственность на которые не разграничена</w:t>
            </w:r>
          </w:p>
        </w:tc>
      </w:tr>
      <w:tr w:rsidR="00ED3EAC" w:rsidRPr="002210A4" w14:paraId="26FB124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BF74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53</w:t>
            </w:r>
          </w:p>
        </w:tc>
        <w:tc>
          <w:tcPr>
            <w:tcW w:w="2410" w:type="dxa"/>
            <w:tcBorders>
              <w:top w:val="single" w:sz="4" w:space="0" w:color="auto"/>
              <w:left w:val="single" w:sz="4" w:space="0" w:color="auto"/>
              <w:bottom w:val="single" w:sz="4" w:space="0" w:color="auto"/>
              <w:right w:val="single" w:sz="4" w:space="0" w:color="auto"/>
            </w:tcBorders>
            <w:vAlign w:val="center"/>
          </w:tcPr>
          <w:p w14:paraId="50ED6872" w14:textId="77777777" w:rsidR="00ED3EAC" w:rsidRPr="002210A4" w:rsidRDefault="00ED3EAC" w:rsidP="00ED3EAC">
            <w:pPr>
              <w:ind w:firstLine="0"/>
              <w:jc w:val="center"/>
              <w:rPr>
                <w:color w:val="000000"/>
                <w:sz w:val="28"/>
                <w:szCs w:val="28"/>
              </w:rPr>
            </w:pPr>
            <w:r w:rsidRPr="002210A4">
              <w:rPr>
                <w:color w:val="000000"/>
                <w:sz w:val="28"/>
                <w:szCs w:val="28"/>
              </w:rPr>
              <w:t>ЗУ:53</w:t>
            </w:r>
          </w:p>
        </w:tc>
        <w:tc>
          <w:tcPr>
            <w:tcW w:w="1376" w:type="dxa"/>
            <w:tcBorders>
              <w:top w:val="single" w:sz="4" w:space="0" w:color="auto"/>
              <w:left w:val="single" w:sz="4" w:space="0" w:color="auto"/>
              <w:bottom w:val="single" w:sz="4" w:space="0" w:color="auto"/>
              <w:right w:val="single" w:sz="4" w:space="0" w:color="auto"/>
            </w:tcBorders>
            <w:vAlign w:val="center"/>
          </w:tcPr>
          <w:p w14:paraId="3ECCC0B2" w14:textId="77777777" w:rsidR="00ED3EAC" w:rsidRPr="002210A4" w:rsidRDefault="00ED3EAC" w:rsidP="00ED3EAC">
            <w:pPr>
              <w:ind w:firstLine="0"/>
              <w:jc w:val="center"/>
              <w:rPr>
                <w:color w:val="000000"/>
                <w:sz w:val="28"/>
                <w:szCs w:val="28"/>
              </w:rPr>
            </w:pPr>
            <w:r w:rsidRPr="002210A4">
              <w:rPr>
                <w:color w:val="000000"/>
                <w:sz w:val="28"/>
                <w:szCs w:val="28"/>
              </w:rPr>
              <w:t>979</w:t>
            </w:r>
          </w:p>
        </w:tc>
        <w:tc>
          <w:tcPr>
            <w:tcW w:w="3727" w:type="dxa"/>
            <w:tcBorders>
              <w:top w:val="single" w:sz="4" w:space="0" w:color="auto"/>
              <w:left w:val="single" w:sz="4" w:space="0" w:color="auto"/>
              <w:bottom w:val="single" w:sz="4" w:space="0" w:color="auto"/>
              <w:right w:val="single" w:sz="4" w:space="0" w:color="auto"/>
            </w:tcBorders>
            <w:vAlign w:val="center"/>
          </w:tcPr>
          <w:p w14:paraId="500939F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D028A23"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57A116B"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7F7698B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8F846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54</w:t>
            </w:r>
          </w:p>
        </w:tc>
        <w:tc>
          <w:tcPr>
            <w:tcW w:w="2410" w:type="dxa"/>
            <w:tcBorders>
              <w:top w:val="single" w:sz="4" w:space="0" w:color="auto"/>
              <w:left w:val="single" w:sz="4" w:space="0" w:color="auto"/>
              <w:bottom w:val="single" w:sz="4" w:space="0" w:color="auto"/>
              <w:right w:val="single" w:sz="4" w:space="0" w:color="auto"/>
            </w:tcBorders>
            <w:vAlign w:val="center"/>
          </w:tcPr>
          <w:p w14:paraId="37B1510E" w14:textId="77777777" w:rsidR="00ED3EAC" w:rsidRPr="002210A4" w:rsidRDefault="00ED3EAC" w:rsidP="00ED3EAC">
            <w:pPr>
              <w:ind w:firstLine="0"/>
              <w:jc w:val="center"/>
              <w:rPr>
                <w:color w:val="000000"/>
                <w:sz w:val="28"/>
                <w:szCs w:val="28"/>
              </w:rPr>
            </w:pPr>
            <w:r w:rsidRPr="002210A4">
              <w:rPr>
                <w:color w:val="000000"/>
                <w:sz w:val="28"/>
                <w:szCs w:val="28"/>
              </w:rPr>
              <w:t>ЗУ:54</w:t>
            </w:r>
          </w:p>
        </w:tc>
        <w:tc>
          <w:tcPr>
            <w:tcW w:w="1376" w:type="dxa"/>
            <w:tcBorders>
              <w:top w:val="single" w:sz="4" w:space="0" w:color="auto"/>
              <w:left w:val="single" w:sz="4" w:space="0" w:color="auto"/>
              <w:bottom w:val="single" w:sz="4" w:space="0" w:color="auto"/>
              <w:right w:val="single" w:sz="4" w:space="0" w:color="auto"/>
            </w:tcBorders>
            <w:vAlign w:val="center"/>
          </w:tcPr>
          <w:p w14:paraId="287F610D" w14:textId="77777777" w:rsidR="00ED3EAC" w:rsidRPr="002210A4" w:rsidRDefault="00ED3EAC" w:rsidP="00ED3EAC">
            <w:pPr>
              <w:ind w:firstLine="0"/>
              <w:jc w:val="center"/>
              <w:rPr>
                <w:color w:val="000000"/>
                <w:sz w:val="28"/>
                <w:szCs w:val="28"/>
              </w:rPr>
            </w:pPr>
            <w:r w:rsidRPr="002210A4">
              <w:rPr>
                <w:color w:val="000000"/>
                <w:sz w:val="28"/>
                <w:szCs w:val="28"/>
              </w:rPr>
              <w:t>2</w:t>
            </w:r>
          </w:p>
        </w:tc>
        <w:tc>
          <w:tcPr>
            <w:tcW w:w="3727" w:type="dxa"/>
            <w:tcBorders>
              <w:top w:val="single" w:sz="4" w:space="0" w:color="auto"/>
              <w:left w:val="single" w:sz="4" w:space="0" w:color="auto"/>
              <w:bottom w:val="single" w:sz="4" w:space="0" w:color="auto"/>
              <w:right w:val="single" w:sz="4" w:space="0" w:color="auto"/>
            </w:tcBorders>
            <w:vAlign w:val="center"/>
          </w:tcPr>
          <w:p w14:paraId="39BAF6D5"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549C0B51"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016AF64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86:02:0802001:1080 и земель, государственная или муниципальная собственность на которые не разграничена</w:t>
            </w:r>
          </w:p>
        </w:tc>
      </w:tr>
      <w:tr w:rsidR="00ED3EAC" w:rsidRPr="002210A4" w14:paraId="3FB37DD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3CDBB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55</w:t>
            </w:r>
          </w:p>
        </w:tc>
        <w:tc>
          <w:tcPr>
            <w:tcW w:w="2410" w:type="dxa"/>
            <w:tcBorders>
              <w:top w:val="single" w:sz="4" w:space="0" w:color="auto"/>
              <w:left w:val="single" w:sz="4" w:space="0" w:color="auto"/>
              <w:bottom w:val="single" w:sz="4" w:space="0" w:color="auto"/>
              <w:right w:val="single" w:sz="4" w:space="0" w:color="auto"/>
            </w:tcBorders>
            <w:vAlign w:val="center"/>
          </w:tcPr>
          <w:p w14:paraId="068C4453" w14:textId="77777777" w:rsidR="00ED3EAC" w:rsidRPr="002210A4" w:rsidRDefault="00ED3EAC" w:rsidP="00ED3EAC">
            <w:pPr>
              <w:ind w:firstLine="0"/>
              <w:jc w:val="center"/>
              <w:rPr>
                <w:color w:val="000000"/>
                <w:sz w:val="28"/>
                <w:szCs w:val="28"/>
              </w:rPr>
            </w:pPr>
            <w:r w:rsidRPr="002210A4">
              <w:rPr>
                <w:color w:val="000000"/>
                <w:sz w:val="28"/>
                <w:szCs w:val="28"/>
              </w:rPr>
              <w:t>ЗУ:55</w:t>
            </w:r>
          </w:p>
        </w:tc>
        <w:tc>
          <w:tcPr>
            <w:tcW w:w="1376" w:type="dxa"/>
            <w:tcBorders>
              <w:top w:val="single" w:sz="4" w:space="0" w:color="auto"/>
              <w:left w:val="single" w:sz="4" w:space="0" w:color="auto"/>
              <w:bottom w:val="single" w:sz="4" w:space="0" w:color="auto"/>
              <w:right w:val="single" w:sz="4" w:space="0" w:color="auto"/>
            </w:tcBorders>
            <w:vAlign w:val="center"/>
          </w:tcPr>
          <w:p w14:paraId="4E25DCA6" w14:textId="77777777" w:rsidR="00ED3EAC" w:rsidRPr="002210A4" w:rsidRDefault="00ED3EAC" w:rsidP="00ED3EAC">
            <w:pPr>
              <w:ind w:firstLine="0"/>
              <w:jc w:val="center"/>
              <w:rPr>
                <w:color w:val="000000"/>
                <w:sz w:val="28"/>
                <w:szCs w:val="28"/>
              </w:rPr>
            </w:pPr>
            <w:r w:rsidRPr="002210A4">
              <w:rPr>
                <w:color w:val="000000"/>
                <w:sz w:val="28"/>
                <w:szCs w:val="28"/>
              </w:rPr>
              <w:t>1396</w:t>
            </w:r>
          </w:p>
        </w:tc>
        <w:tc>
          <w:tcPr>
            <w:tcW w:w="3727" w:type="dxa"/>
            <w:tcBorders>
              <w:top w:val="single" w:sz="4" w:space="0" w:color="auto"/>
              <w:left w:val="single" w:sz="4" w:space="0" w:color="auto"/>
              <w:bottom w:val="single" w:sz="4" w:space="0" w:color="auto"/>
              <w:right w:val="single" w:sz="4" w:space="0" w:color="auto"/>
            </w:tcBorders>
            <w:vAlign w:val="center"/>
          </w:tcPr>
          <w:p w14:paraId="1D8EA47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4496DF6"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00C375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86:02:0802001:213 и земель, государственная или муниципальная собственность на которые не разграничена</w:t>
            </w:r>
          </w:p>
        </w:tc>
      </w:tr>
      <w:tr w:rsidR="00ED3EAC" w:rsidRPr="002210A4" w14:paraId="1E68E8E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3F053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56</w:t>
            </w:r>
          </w:p>
        </w:tc>
        <w:tc>
          <w:tcPr>
            <w:tcW w:w="2410" w:type="dxa"/>
            <w:tcBorders>
              <w:top w:val="single" w:sz="4" w:space="0" w:color="auto"/>
              <w:left w:val="single" w:sz="4" w:space="0" w:color="auto"/>
              <w:bottom w:val="single" w:sz="4" w:space="0" w:color="auto"/>
              <w:right w:val="single" w:sz="4" w:space="0" w:color="auto"/>
            </w:tcBorders>
            <w:vAlign w:val="center"/>
          </w:tcPr>
          <w:p w14:paraId="15CB3152" w14:textId="77777777" w:rsidR="00ED3EAC" w:rsidRPr="002210A4" w:rsidRDefault="00ED3EAC" w:rsidP="00ED3EAC">
            <w:pPr>
              <w:ind w:firstLine="0"/>
              <w:jc w:val="center"/>
              <w:rPr>
                <w:color w:val="000000"/>
                <w:sz w:val="28"/>
                <w:szCs w:val="28"/>
              </w:rPr>
            </w:pPr>
            <w:r w:rsidRPr="002210A4">
              <w:rPr>
                <w:color w:val="000000"/>
                <w:sz w:val="28"/>
                <w:szCs w:val="28"/>
              </w:rPr>
              <w:t>ЗУ:56</w:t>
            </w:r>
          </w:p>
        </w:tc>
        <w:tc>
          <w:tcPr>
            <w:tcW w:w="1376" w:type="dxa"/>
            <w:tcBorders>
              <w:top w:val="single" w:sz="4" w:space="0" w:color="auto"/>
              <w:left w:val="single" w:sz="4" w:space="0" w:color="auto"/>
              <w:bottom w:val="single" w:sz="4" w:space="0" w:color="auto"/>
              <w:right w:val="single" w:sz="4" w:space="0" w:color="auto"/>
            </w:tcBorders>
            <w:vAlign w:val="center"/>
          </w:tcPr>
          <w:p w14:paraId="2F2FCE76" w14:textId="77777777" w:rsidR="00ED3EAC" w:rsidRPr="002210A4" w:rsidRDefault="00ED3EAC" w:rsidP="00ED3EAC">
            <w:pPr>
              <w:ind w:firstLine="0"/>
              <w:jc w:val="center"/>
              <w:rPr>
                <w:color w:val="000000"/>
                <w:sz w:val="28"/>
                <w:szCs w:val="28"/>
              </w:rPr>
            </w:pPr>
            <w:r w:rsidRPr="002210A4">
              <w:rPr>
                <w:color w:val="000000"/>
                <w:sz w:val="28"/>
                <w:szCs w:val="28"/>
              </w:rPr>
              <w:t>2052</w:t>
            </w:r>
          </w:p>
        </w:tc>
        <w:tc>
          <w:tcPr>
            <w:tcW w:w="3727" w:type="dxa"/>
            <w:tcBorders>
              <w:top w:val="single" w:sz="4" w:space="0" w:color="auto"/>
              <w:left w:val="single" w:sz="4" w:space="0" w:color="auto"/>
              <w:bottom w:val="single" w:sz="4" w:space="0" w:color="auto"/>
              <w:right w:val="single" w:sz="4" w:space="0" w:color="auto"/>
            </w:tcBorders>
            <w:vAlign w:val="center"/>
          </w:tcPr>
          <w:p w14:paraId="58105D2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6D1BA25"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6DEDA4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86:02:0802001:212, 86:02:0802001:211 и земель, государственная или муниципальная собственность на которые не разграничена</w:t>
            </w:r>
          </w:p>
        </w:tc>
      </w:tr>
      <w:tr w:rsidR="00ED3EAC" w:rsidRPr="002210A4" w14:paraId="6C81A50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9BAC8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57</w:t>
            </w:r>
          </w:p>
        </w:tc>
        <w:tc>
          <w:tcPr>
            <w:tcW w:w="2410" w:type="dxa"/>
            <w:tcBorders>
              <w:top w:val="single" w:sz="4" w:space="0" w:color="auto"/>
              <w:left w:val="single" w:sz="4" w:space="0" w:color="auto"/>
              <w:bottom w:val="single" w:sz="4" w:space="0" w:color="auto"/>
              <w:right w:val="single" w:sz="4" w:space="0" w:color="auto"/>
            </w:tcBorders>
            <w:vAlign w:val="center"/>
          </w:tcPr>
          <w:p w14:paraId="4DB31189" w14:textId="77777777" w:rsidR="00ED3EAC" w:rsidRPr="002210A4" w:rsidRDefault="00ED3EAC" w:rsidP="00ED3EAC">
            <w:pPr>
              <w:ind w:firstLine="0"/>
              <w:jc w:val="center"/>
              <w:rPr>
                <w:color w:val="000000"/>
                <w:sz w:val="28"/>
                <w:szCs w:val="28"/>
              </w:rPr>
            </w:pPr>
            <w:r w:rsidRPr="002210A4">
              <w:rPr>
                <w:color w:val="000000"/>
                <w:sz w:val="28"/>
                <w:szCs w:val="28"/>
              </w:rPr>
              <w:t>ЗУ:57</w:t>
            </w:r>
          </w:p>
        </w:tc>
        <w:tc>
          <w:tcPr>
            <w:tcW w:w="1376" w:type="dxa"/>
            <w:tcBorders>
              <w:top w:val="single" w:sz="4" w:space="0" w:color="auto"/>
              <w:left w:val="single" w:sz="4" w:space="0" w:color="auto"/>
              <w:bottom w:val="single" w:sz="4" w:space="0" w:color="auto"/>
              <w:right w:val="single" w:sz="4" w:space="0" w:color="auto"/>
            </w:tcBorders>
            <w:vAlign w:val="center"/>
          </w:tcPr>
          <w:p w14:paraId="69B494AD" w14:textId="77777777" w:rsidR="00ED3EAC" w:rsidRPr="002210A4" w:rsidRDefault="00ED3EAC" w:rsidP="00ED3EAC">
            <w:pPr>
              <w:ind w:firstLine="0"/>
              <w:jc w:val="center"/>
              <w:rPr>
                <w:color w:val="000000"/>
                <w:sz w:val="28"/>
                <w:szCs w:val="28"/>
              </w:rPr>
            </w:pPr>
            <w:r w:rsidRPr="002210A4">
              <w:rPr>
                <w:color w:val="000000"/>
                <w:sz w:val="28"/>
                <w:szCs w:val="28"/>
              </w:rPr>
              <w:t>1703</w:t>
            </w:r>
          </w:p>
        </w:tc>
        <w:tc>
          <w:tcPr>
            <w:tcW w:w="3727" w:type="dxa"/>
            <w:tcBorders>
              <w:top w:val="single" w:sz="4" w:space="0" w:color="auto"/>
              <w:left w:val="single" w:sz="4" w:space="0" w:color="auto"/>
              <w:bottom w:val="single" w:sz="4" w:space="0" w:color="auto"/>
              <w:right w:val="single" w:sz="4" w:space="0" w:color="auto"/>
            </w:tcBorders>
            <w:vAlign w:val="center"/>
          </w:tcPr>
          <w:p w14:paraId="4FB89DDE"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88D328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BD7451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86:02:0802001:517, 86:02:0802001:211, 86:02:0802001:212 и земель, государственная или муниципальная собственность на которые не разграничена</w:t>
            </w:r>
          </w:p>
        </w:tc>
      </w:tr>
      <w:tr w:rsidR="00ED3EAC" w:rsidRPr="002210A4" w14:paraId="68804BB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4A496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58</w:t>
            </w:r>
          </w:p>
        </w:tc>
        <w:tc>
          <w:tcPr>
            <w:tcW w:w="2410" w:type="dxa"/>
            <w:tcBorders>
              <w:top w:val="single" w:sz="4" w:space="0" w:color="auto"/>
              <w:left w:val="single" w:sz="4" w:space="0" w:color="auto"/>
              <w:bottom w:val="single" w:sz="4" w:space="0" w:color="auto"/>
              <w:right w:val="single" w:sz="4" w:space="0" w:color="auto"/>
            </w:tcBorders>
            <w:vAlign w:val="center"/>
          </w:tcPr>
          <w:p w14:paraId="7936EBE1" w14:textId="77777777" w:rsidR="00ED3EAC" w:rsidRPr="002210A4" w:rsidRDefault="00ED3EAC" w:rsidP="00ED3EAC">
            <w:pPr>
              <w:ind w:firstLine="0"/>
              <w:jc w:val="center"/>
              <w:rPr>
                <w:color w:val="000000"/>
                <w:sz w:val="28"/>
                <w:szCs w:val="28"/>
              </w:rPr>
            </w:pPr>
            <w:r w:rsidRPr="002210A4">
              <w:rPr>
                <w:color w:val="000000"/>
                <w:sz w:val="28"/>
                <w:szCs w:val="28"/>
              </w:rPr>
              <w:t>ЗУ:58</w:t>
            </w:r>
          </w:p>
        </w:tc>
        <w:tc>
          <w:tcPr>
            <w:tcW w:w="1376" w:type="dxa"/>
            <w:tcBorders>
              <w:top w:val="single" w:sz="4" w:space="0" w:color="auto"/>
              <w:left w:val="single" w:sz="4" w:space="0" w:color="auto"/>
              <w:bottom w:val="single" w:sz="4" w:space="0" w:color="auto"/>
              <w:right w:val="single" w:sz="4" w:space="0" w:color="auto"/>
            </w:tcBorders>
            <w:vAlign w:val="center"/>
          </w:tcPr>
          <w:p w14:paraId="4B040B2D" w14:textId="77777777" w:rsidR="00ED3EAC" w:rsidRPr="002210A4" w:rsidRDefault="00ED3EAC" w:rsidP="00ED3EAC">
            <w:pPr>
              <w:ind w:firstLine="0"/>
              <w:jc w:val="center"/>
              <w:rPr>
                <w:color w:val="000000"/>
                <w:sz w:val="28"/>
                <w:szCs w:val="28"/>
              </w:rPr>
            </w:pPr>
            <w:r w:rsidRPr="002210A4">
              <w:rPr>
                <w:color w:val="000000"/>
                <w:sz w:val="28"/>
                <w:szCs w:val="28"/>
              </w:rPr>
              <w:t>755</w:t>
            </w:r>
          </w:p>
        </w:tc>
        <w:tc>
          <w:tcPr>
            <w:tcW w:w="3727" w:type="dxa"/>
            <w:tcBorders>
              <w:top w:val="single" w:sz="4" w:space="0" w:color="auto"/>
              <w:left w:val="single" w:sz="4" w:space="0" w:color="auto"/>
              <w:bottom w:val="single" w:sz="4" w:space="0" w:color="auto"/>
              <w:right w:val="single" w:sz="4" w:space="0" w:color="auto"/>
            </w:tcBorders>
            <w:vAlign w:val="center"/>
          </w:tcPr>
          <w:p w14:paraId="752DA1AC" w14:textId="77777777" w:rsidR="00ED3EAC" w:rsidRPr="002210A4" w:rsidRDefault="00ED3EAC" w:rsidP="00ED3EAC">
            <w:pPr>
              <w:ind w:firstLine="0"/>
              <w:jc w:val="center"/>
              <w:rPr>
                <w:color w:val="000000"/>
                <w:sz w:val="28"/>
                <w:szCs w:val="28"/>
              </w:rPr>
            </w:pPr>
            <w:r w:rsidRPr="002210A4">
              <w:rPr>
                <w:color w:val="000000"/>
                <w:sz w:val="28"/>
                <w:szCs w:val="28"/>
              </w:rPr>
              <w:t>Ведение огородничества</w:t>
            </w:r>
          </w:p>
          <w:p w14:paraId="72A04C00" w14:textId="77777777" w:rsidR="00ED3EAC" w:rsidRPr="002210A4" w:rsidRDefault="00ED3EAC" w:rsidP="00ED3EAC">
            <w:pPr>
              <w:ind w:firstLine="0"/>
              <w:jc w:val="center"/>
              <w:rPr>
                <w:color w:val="000000"/>
                <w:sz w:val="28"/>
                <w:szCs w:val="28"/>
              </w:rPr>
            </w:pPr>
            <w:r w:rsidRPr="002210A4">
              <w:rPr>
                <w:color w:val="000000"/>
                <w:sz w:val="28"/>
                <w:szCs w:val="28"/>
              </w:rPr>
              <w:t>(13.1)</w:t>
            </w:r>
          </w:p>
        </w:tc>
        <w:tc>
          <w:tcPr>
            <w:tcW w:w="5961" w:type="dxa"/>
            <w:tcBorders>
              <w:top w:val="single" w:sz="4" w:space="0" w:color="auto"/>
              <w:left w:val="single" w:sz="4" w:space="0" w:color="auto"/>
              <w:bottom w:val="single" w:sz="4" w:space="0" w:color="auto"/>
              <w:right w:val="single" w:sz="4" w:space="0" w:color="auto"/>
            </w:tcBorders>
            <w:vAlign w:val="center"/>
          </w:tcPr>
          <w:p w14:paraId="0A909A6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86:02:0802001:1067, 86:02:0802001:517, 86:02:0802001:518</w:t>
            </w:r>
          </w:p>
        </w:tc>
      </w:tr>
      <w:tr w:rsidR="00ED3EAC" w:rsidRPr="002210A4" w14:paraId="333CC2A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CE688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59</w:t>
            </w:r>
          </w:p>
        </w:tc>
        <w:tc>
          <w:tcPr>
            <w:tcW w:w="2410" w:type="dxa"/>
            <w:tcBorders>
              <w:top w:val="single" w:sz="4" w:space="0" w:color="auto"/>
              <w:left w:val="single" w:sz="4" w:space="0" w:color="auto"/>
              <w:bottom w:val="single" w:sz="4" w:space="0" w:color="auto"/>
              <w:right w:val="single" w:sz="4" w:space="0" w:color="auto"/>
            </w:tcBorders>
            <w:vAlign w:val="center"/>
          </w:tcPr>
          <w:p w14:paraId="5303CDA4" w14:textId="77777777" w:rsidR="00ED3EAC" w:rsidRPr="002210A4" w:rsidRDefault="00ED3EAC" w:rsidP="00ED3EAC">
            <w:pPr>
              <w:ind w:firstLine="0"/>
              <w:jc w:val="center"/>
              <w:rPr>
                <w:color w:val="000000"/>
                <w:sz w:val="28"/>
                <w:szCs w:val="28"/>
              </w:rPr>
            </w:pPr>
            <w:r w:rsidRPr="002210A4">
              <w:rPr>
                <w:color w:val="000000"/>
                <w:sz w:val="28"/>
                <w:szCs w:val="28"/>
              </w:rPr>
              <w:t>ЗУ:59</w:t>
            </w:r>
          </w:p>
        </w:tc>
        <w:tc>
          <w:tcPr>
            <w:tcW w:w="1376" w:type="dxa"/>
            <w:tcBorders>
              <w:top w:val="single" w:sz="4" w:space="0" w:color="auto"/>
              <w:left w:val="single" w:sz="4" w:space="0" w:color="auto"/>
              <w:bottom w:val="single" w:sz="4" w:space="0" w:color="auto"/>
              <w:right w:val="single" w:sz="4" w:space="0" w:color="auto"/>
            </w:tcBorders>
            <w:vAlign w:val="center"/>
          </w:tcPr>
          <w:p w14:paraId="53F4E07F" w14:textId="77777777" w:rsidR="00ED3EAC" w:rsidRPr="002210A4" w:rsidRDefault="00ED3EAC" w:rsidP="00ED3EAC">
            <w:pPr>
              <w:ind w:firstLine="0"/>
              <w:jc w:val="center"/>
              <w:rPr>
                <w:color w:val="000000"/>
                <w:sz w:val="28"/>
                <w:szCs w:val="28"/>
              </w:rPr>
            </w:pPr>
            <w:r w:rsidRPr="002210A4">
              <w:rPr>
                <w:color w:val="000000"/>
                <w:sz w:val="28"/>
                <w:szCs w:val="28"/>
              </w:rPr>
              <w:t>1342</w:t>
            </w:r>
          </w:p>
        </w:tc>
        <w:tc>
          <w:tcPr>
            <w:tcW w:w="3727" w:type="dxa"/>
            <w:tcBorders>
              <w:top w:val="single" w:sz="4" w:space="0" w:color="auto"/>
              <w:left w:val="single" w:sz="4" w:space="0" w:color="auto"/>
              <w:bottom w:val="single" w:sz="4" w:space="0" w:color="auto"/>
              <w:right w:val="single" w:sz="4" w:space="0" w:color="auto"/>
            </w:tcBorders>
            <w:vAlign w:val="center"/>
          </w:tcPr>
          <w:p w14:paraId="745552C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854C88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79D93D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86:02:0802001:1067 и земель, государственная или муниципальная собственность на которые не разграничена</w:t>
            </w:r>
          </w:p>
        </w:tc>
      </w:tr>
      <w:tr w:rsidR="00ED3EAC" w:rsidRPr="002210A4" w14:paraId="6156353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D0408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60</w:t>
            </w:r>
          </w:p>
        </w:tc>
        <w:tc>
          <w:tcPr>
            <w:tcW w:w="2410" w:type="dxa"/>
            <w:tcBorders>
              <w:top w:val="single" w:sz="4" w:space="0" w:color="auto"/>
              <w:left w:val="single" w:sz="4" w:space="0" w:color="auto"/>
              <w:bottom w:val="single" w:sz="4" w:space="0" w:color="auto"/>
              <w:right w:val="single" w:sz="4" w:space="0" w:color="auto"/>
            </w:tcBorders>
            <w:vAlign w:val="center"/>
          </w:tcPr>
          <w:p w14:paraId="5EBCCCE6" w14:textId="77777777" w:rsidR="00ED3EAC" w:rsidRPr="002210A4" w:rsidRDefault="00ED3EAC" w:rsidP="00ED3EAC">
            <w:pPr>
              <w:ind w:firstLine="0"/>
              <w:jc w:val="center"/>
              <w:rPr>
                <w:color w:val="000000"/>
                <w:sz w:val="28"/>
                <w:szCs w:val="28"/>
              </w:rPr>
            </w:pPr>
            <w:r w:rsidRPr="002210A4">
              <w:rPr>
                <w:color w:val="000000"/>
                <w:sz w:val="28"/>
                <w:szCs w:val="28"/>
              </w:rPr>
              <w:t>ЗУ:60</w:t>
            </w:r>
          </w:p>
        </w:tc>
        <w:tc>
          <w:tcPr>
            <w:tcW w:w="1376" w:type="dxa"/>
            <w:tcBorders>
              <w:top w:val="single" w:sz="4" w:space="0" w:color="auto"/>
              <w:left w:val="single" w:sz="4" w:space="0" w:color="auto"/>
              <w:bottom w:val="single" w:sz="4" w:space="0" w:color="auto"/>
              <w:right w:val="single" w:sz="4" w:space="0" w:color="auto"/>
            </w:tcBorders>
            <w:vAlign w:val="center"/>
          </w:tcPr>
          <w:p w14:paraId="0C0D6B00" w14:textId="77777777" w:rsidR="00ED3EAC" w:rsidRPr="002210A4" w:rsidRDefault="00ED3EAC" w:rsidP="00ED3EAC">
            <w:pPr>
              <w:ind w:firstLine="0"/>
              <w:jc w:val="center"/>
              <w:rPr>
                <w:color w:val="000000"/>
                <w:sz w:val="28"/>
                <w:szCs w:val="28"/>
              </w:rPr>
            </w:pPr>
            <w:r w:rsidRPr="002210A4">
              <w:rPr>
                <w:color w:val="000000"/>
                <w:sz w:val="28"/>
                <w:szCs w:val="28"/>
              </w:rPr>
              <w:t>1288</w:t>
            </w:r>
          </w:p>
        </w:tc>
        <w:tc>
          <w:tcPr>
            <w:tcW w:w="3727" w:type="dxa"/>
            <w:tcBorders>
              <w:top w:val="single" w:sz="4" w:space="0" w:color="auto"/>
              <w:left w:val="single" w:sz="4" w:space="0" w:color="auto"/>
              <w:bottom w:val="single" w:sz="4" w:space="0" w:color="auto"/>
              <w:right w:val="single" w:sz="4" w:space="0" w:color="auto"/>
            </w:tcBorders>
            <w:vAlign w:val="center"/>
          </w:tcPr>
          <w:p w14:paraId="79CE9180"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4B0C5A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C9C402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86:02:0802001:1067,86:02:0802001:1106 и земель, государственная или муниципальная собственность на которые не разграничена</w:t>
            </w:r>
          </w:p>
        </w:tc>
      </w:tr>
      <w:tr w:rsidR="00ED3EAC" w:rsidRPr="002210A4" w14:paraId="30988D9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34474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61</w:t>
            </w:r>
          </w:p>
        </w:tc>
        <w:tc>
          <w:tcPr>
            <w:tcW w:w="2410" w:type="dxa"/>
            <w:tcBorders>
              <w:top w:val="single" w:sz="4" w:space="0" w:color="auto"/>
              <w:left w:val="single" w:sz="4" w:space="0" w:color="auto"/>
              <w:bottom w:val="single" w:sz="4" w:space="0" w:color="auto"/>
              <w:right w:val="single" w:sz="4" w:space="0" w:color="auto"/>
            </w:tcBorders>
            <w:vAlign w:val="center"/>
          </w:tcPr>
          <w:p w14:paraId="3432125F" w14:textId="77777777" w:rsidR="00ED3EAC" w:rsidRPr="002210A4" w:rsidRDefault="00ED3EAC" w:rsidP="00ED3EAC">
            <w:pPr>
              <w:ind w:firstLine="0"/>
              <w:jc w:val="center"/>
              <w:rPr>
                <w:color w:val="000000"/>
                <w:sz w:val="28"/>
                <w:szCs w:val="28"/>
              </w:rPr>
            </w:pPr>
            <w:r w:rsidRPr="002210A4">
              <w:rPr>
                <w:color w:val="000000"/>
                <w:sz w:val="28"/>
                <w:szCs w:val="28"/>
              </w:rPr>
              <w:t>ЗУ:61</w:t>
            </w:r>
          </w:p>
        </w:tc>
        <w:tc>
          <w:tcPr>
            <w:tcW w:w="1376" w:type="dxa"/>
            <w:tcBorders>
              <w:top w:val="single" w:sz="4" w:space="0" w:color="auto"/>
              <w:left w:val="single" w:sz="4" w:space="0" w:color="auto"/>
              <w:bottom w:val="single" w:sz="4" w:space="0" w:color="auto"/>
              <w:right w:val="single" w:sz="4" w:space="0" w:color="auto"/>
            </w:tcBorders>
            <w:vAlign w:val="center"/>
          </w:tcPr>
          <w:p w14:paraId="7FF78B84" w14:textId="77777777" w:rsidR="00ED3EAC" w:rsidRPr="002210A4" w:rsidRDefault="00ED3EAC" w:rsidP="00ED3EAC">
            <w:pPr>
              <w:ind w:firstLine="0"/>
              <w:jc w:val="center"/>
              <w:rPr>
                <w:color w:val="000000"/>
                <w:sz w:val="28"/>
                <w:szCs w:val="28"/>
              </w:rPr>
            </w:pPr>
            <w:r w:rsidRPr="002210A4">
              <w:rPr>
                <w:color w:val="000000"/>
                <w:sz w:val="28"/>
                <w:szCs w:val="28"/>
              </w:rPr>
              <w:t>1427</w:t>
            </w:r>
          </w:p>
        </w:tc>
        <w:tc>
          <w:tcPr>
            <w:tcW w:w="3727" w:type="dxa"/>
            <w:tcBorders>
              <w:top w:val="single" w:sz="4" w:space="0" w:color="auto"/>
              <w:left w:val="single" w:sz="4" w:space="0" w:color="auto"/>
              <w:bottom w:val="single" w:sz="4" w:space="0" w:color="auto"/>
              <w:right w:val="single" w:sz="4" w:space="0" w:color="auto"/>
            </w:tcBorders>
            <w:vAlign w:val="center"/>
          </w:tcPr>
          <w:p w14:paraId="56B0525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552E7E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89894FE"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86:02:0802001:1067,86:02:0802001:1106 и земель, государственная или муниципальная собственность на которые не разграничена</w:t>
            </w:r>
          </w:p>
        </w:tc>
      </w:tr>
      <w:tr w:rsidR="00ED3EAC" w:rsidRPr="002210A4" w14:paraId="671E403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77CD8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62</w:t>
            </w:r>
          </w:p>
        </w:tc>
        <w:tc>
          <w:tcPr>
            <w:tcW w:w="2410" w:type="dxa"/>
            <w:tcBorders>
              <w:top w:val="single" w:sz="4" w:space="0" w:color="auto"/>
              <w:left w:val="single" w:sz="4" w:space="0" w:color="auto"/>
              <w:bottom w:val="single" w:sz="4" w:space="0" w:color="auto"/>
              <w:right w:val="single" w:sz="4" w:space="0" w:color="auto"/>
            </w:tcBorders>
            <w:vAlign w:val="center"/>
          </w:tcPr>
          <w:p w14:paraId="3B842619" w14:textId="77777777" w:rsidR="00ED3EAC" w:rsidRPr="002210A4" w:rsidRDefault="00ED3EAC" w:rsidP="00ED3EAC">
            <w:pPr>
              <w:ind w:firstLine="0"/>
              <w:jc w:val="center"/>
              <w:rPr>
                <w:color w:val="000000"/>
                <w:sz w:val="28"/>
                <w:szCs w:val="28"/>
              </w:rPr>
            </w:pPr>
            <w:r w:rsidRPr="002210A4">
              <w:rPr>
                <w:color w:val="000000"/>
                <w:sz w:val="28"/>
                <w:szCs w:val="28"/>
              </w:rPr>
              <w:t>ЗУ:62</w:t>
            </w:r>
          </w:p>
        </w:tc>
        <w:tc>
          <w:tcPr>
            <w:tcW w:w="1376" w:type="dxa"/>
            <w:tcBorders>
              <w:top w:val="single" w:sz="4" w:space="0" w:color="auto"/>
              <w:left w:val="single" w:sz="4" w:space="0" w:color="auto"/>
              <w:bottom w:val="single" w:sz="4" w:space="0" w:color="auto"/>
              <w:right w:val="single" w:sz="4" w:space="0" w:color="auto"/>
            </w:tcBorders>
            <w:vAlign w:val="center"/>
          </w:tcPr>
          <w:p w14:paraId="57B6522A" w14:textId="77777777" w:rsidR="00ED3EAC" w:rsidRPr="002210A4" w:rsidRDefault="00ED3EAC" w:rsidP="00ED3EAC">
            <w:pPr>
              <w:ind w:firstLine="0"/>
              <w:jc w:val="center"/>
              <w:rPr>
                <w:color w:val="000000"/>
                <w:sz w:val="28"/>
                <w:szCs w:val="28"/>
              </w:rPr>
            </w:pPr>
            <w:r w:rsidRPr="002210A4">
              <w:rPr>
                <w:color w:val="000000"/>
                <w:sz w:val="28"/>
                <w:szCs w:val="28"/>
              </w:rPr>
              <w:t>2105</w:t>
            </w:r>
          </w:p>
        </w:tc>
        <w:tc>
          <w:tcPr>
            <w:tcW w:w="3727" w:type="dxa"/>
            <w:tcBorders>
              <w:top w:val="single" w:sz="4" w:space="0" w:color="auto"/>
              <w:left w:val="single" w:sz="4" w:space="0" w:color="auto"/>
              <w:bottom w:val="single" w:sz="4" w:space="0" w:color="auto"/>
              <w:right w:val="single" w:sz="4" w:space="0" w:color="auto"/>
            </w:tcBorders>
            <w:vAlign w:val="center"/>
          </w:tcPr>
          <w:p w14:paraId="087B013C"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1EB0474"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016D60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86:02:0802001:570,86:02:0802001:1106 и земель, государственная или муниципальная собственность на которые не разграничена</w:t>
            </w:r>
          </w:p>
        </w:tc>
      </w:tr>
      <w:tr w:rsidR="00ED3EAC" w:rsidRPr="002210A4" w14:paraId="3775E79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E9308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63</w:t>
            </w:r>
          </w:p>
        </w:tc>
        <w:tc>
          <w:tcPr>
            <w:tcW w:w="2410" w:type="dxa"/>
            <w:tcBorders>
              <w:top w:val="single" w:sz="4" w:space="0" w:color="auto"/>
              <w:left w:val="single" w:sz="4" w:space="0" w:color="auto"/>
              <w:bottom w:val="single" w:sz="4" w:space="0" w:color="auto"/>
              <w:right w:val="single" w:sz="4" w:space="0" w:color="auto"/>
            </w:tcBorders>
            <w:vAlign w:val="center"/>
          </w:tcPr>
          <w:p w14:paraId="39B15466" w14:textId="77777777" w:rsidR="00ED3EAC" w:rsidRPr="002210A4" w:rsidRDefault="00ED3EAC" w:rsidP="00ED3EAC">
            <w:pPr>
              <w:ind w:firstLine="0"/>
              <w:jc w:val="center"/>
              <w:rPr>
                <w:color w:val="000000"/>
                <w:sz w:val="28"/>
                <w:szCs w:val="28"/>
              </w:rPr>
            </w:pPr>
            <w:r w:rsidRPr="002210A4">
              <w:rPr>
                <w:color w:val="000000"/>
                <w:sz w:val="28"/>
                <w:szCs w:val="28"/>
              </w:rPr>
              <w:t>ЗУ:63</w:t>
            </w:r>
          </w:p>
        </w:tc>
        <w:tc>
          <w:tcPr>
            <w:tcW w:w="1376" w:type="dxa"/>
            <w:tcBorders>
              <w:top w:val="single" w:sz="4" w:space="0" w:color="auto"/>
              <w:left w:val="single" w:sz="4" w:space="0" w:color="auto"/>
              <w:bottom w:val="single" w:sz="4" w:space="0" w:color="auto"/>
              <w:right w:val="single" w:sz="4" w:space="0" w:color="auto"/>
            </w:tcBorders>
            <w:vAlign w:val="center"/>
          </w:tcPr>
          <w:p w14:paraId="62FFA744" w14:textId="77777777" w:rsidR="00ED3EAC" w:rsidRPr="002210A4" w:rsidRDefault="00ED3EAC" w:rsidP="00ED3EAC">
            <w:pPr>
              <w:ind w:firstLine="0"/>
              <w:jc w:val="center"/>
              <w:rPr>
                <w:color w:val="000000"/>
                <w:sz w:val="28"/>
                <w:szCs w:val="28"/>
              </w:rPr>
            </w:pPr>
            <w:r w:rsidRPr="002210A4">
              <w:rPr>
                <w:color w:val="000000"/>
                <w:sz w:val="28"/>
                <w:szCs w:val="28"/>
              </w:rPr>
              <w:t>1363</w:t>
            </w:r>
          </w:p>
        </w:tc>
        <w:tc>
          <w:tcPr>
            <w:tcW w:w="3727" w:type="dxa"/>
            <w:tcBorders>
              <w:top w:val="single" w:sz="4" w:space="0" w:color="auto"/>
              <w:left w:val="single" w:sz="4" w:space="0" w:color="auto"/>
              <w:bottom w:val="single" w:sz="4" w:space="0" w:color="auto"/>
              <w:right w:val="single" w:sz="4" w:space="0" w:color="auto"/>
            </w:tcBorders>
            <w:vAlign w:val="center"/>
          </w:tcPr>
          <w:p w14:paraId="04C0D038" w14:textId="77777777" w:rsidR="00ED3EAC" w:rsidRPr="002210A4" w:rsidRDefault="00ED3EAC" w:rsidP="00ED3EAC">
            <w:pPr>
              <w:ind w:firstLine="0"/>
              <w:jc w:val="center"/>
              <w:rPr>
                <w:color w:val="000000"/>
                <w:sz w:val="28"/>
                <w:szCs w:val="28"/>
              </w:rPr>
            </w:pPr>
            <w:r w:rsidRPr="002210A4">
              <w:rPr>
                <w:color w:val="000000"/>
                <w:sz w:val="28"/>
                <w:szCs w:val="28"/>
              </w:rPr>
              <w:t>Религиозное использование</w:t>
            </w:r>
          </w:p>
          <w:p w14:paraId="7400B920" w14:textId="77777777" w:rsidR="00ED3EAC" w:rsidRPr="002210A4" w:rsidRDefault="00ED3EAC" w:rsidP="00ED3EAC">
            <w:pPr>
              <w:ind w:firstLine="0"/>
              <w:jc w:val="center"/>
              <w:rPr>
                <w:color w:val="000000"/>
                <w:sz w:val="28"/>
                <w:szCs w:val="28"/>
              </w:rPr>
            </w:pPr>
            <w:r w:rsidRPr="002210A4">
              <w:rPr>
                <w:color w:val="000000"/>
                <w:sz w:val="28"/>
                <w:szCs w:val="28"/>
              </w:rPr>
              <w:t>(3.7)</w:t>
            </w:r>
          </w:p>
        </w:tc>
        <w:tc>
          <w:tcPr>
            <w:tcW w:w="5961" w:type="dxa"/>
            <w:tcBorders>
              <w:top w:val="single" w:sz="4" w:space="0" w:color="auto"/>
              <w:left w:val="single" w:sz="4" w:space="0" w:color="auto"/>
              <w:bottom w:val="single" w:sz="4" w:space="0" w:color="auto"/>
              <w:right w:val="single" w:sz="4" w:space="0" w:color="auto"/>
            </w:tcBorders>
            <w:vAlign w:val="center"/>
          </w:tcPr>
          <w:p w14:paraId="5ACAF71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86:02:0802001:204,86:02:0802001:1106,86:02:0802001:570 и земель, государственная или муниципальная собственность на которые не разграничена</w:t>
            </w:r>
          </w:p>
        </w:tc>
      </w:tr>
      <w:tr w:rsidR="00ED3EAC" w:rsidRPr="002210A4" w14:paraId="20468ED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141D1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64</w:t>
            </w:r>
          </w:p>
        </w:tc>
        <w:tc>
          <w:tcPr>
            <w:tcW w:w="2410" w:type="dxa"/>
            <w:tcBorders>
              <w:top w:val="single" w:sz="4" w:space="0" w:color="auto"/>
              <w:left w:val="single" w:sz="4" w:space="0" w:color="auto"/>
              <w:bottom w:val="single" w:sz="4" w:space="0" w:color="auto"/>
              <w:right w:val="single" w:sz="4" w:space="0" w:color="auto"/>
            </w:tcBorders>
            <w:vAlign w:val="center"/>
          </w:tcPr>
          <w:p w14:paraId="150B8F46" w14:textId="77777777" w:rsidR="00ED3EAC" w:rsidRPr="002210A4" w:rsidRDefault="00ED3EAC" w:rsidP="00ED3EAC">
            <w:pPr>
              <w:ind w:firstLine="0"/>
              <w:jc w:val="center"/>
              <w:rPr>
                <w:color w:val="000000"/>
                <w:sz w:val="28"/>
                <w:szCs w:val="28"/>
              </w:rPr>
            </w:pPr>
            <w:r w:rsidRPr="002210A4">
              <w:rPr>
                <w:color w:val="000000"/>
                <w:sz w:val="28"/>
                <w:szCs w:val="28"/>
              </w:rPr>
              <w:t>ЗУ:64</w:t>
            </w:r>
          </w:p>
        </w:tc>
        <w:tc>
          <w:tcPr>
            <w:tcW w:w="1376" w:type="dxa"/>
            <w:tcBorders>
              <w:top w:val="single" w:sz="4" w:space="0" w:color="auto"/>
              <w:left w:val="single" w:sz="4" w:space="0" w:color="auto"/>
              <w:bottom w:val="single" w:sz="4" w:space="0" w:color="auto"/>
              <w:right w:val="single" w:sz="4" w:space="0" w:color="auto"/>
            </w:tcBorders>
            <w:vAlign w:val="center"/>
          </w:tcPr>
          <w:p w14:paraId="77843A02" w14:textId="77777777" w:rsidR="00ED3EAC" w:rsidRPr="002210A4" w:rsidRDefault="00ED3EAC" w:rsidP="00ED3EAC">
            <w:pPr>
              <w:ind w:firstLine="0"/>
              <w:jc w:val="center"/>
              <w:rPr>
                <w:color w:val="000000"/>
                <w:sz w:val="28"/>
                <w:szCs w:val="28"/>
              </w:rPr>
            </w:pPr>
            <w:r w:rsidRPr="002210A4">
              <w:rPr>
                <w:color w:val="000000"/>
                <w:sz w:val="28"/>
                <w:szCs w:val="28"/>
              </w:rPr>
              <w:t>1553</w:t>
            </w:r>
          </w:p>
        </w:tc>
        <w:tc>
          <w:tcPr>
            <w:tcW w:w="3727" w:type="dxa"/>
            <w:tcBorders>
              <w:top w:val="single" w:sz="4" w:space="0" w:color="auto"/>
              <w:left w:val="single" w:sz="4" w:space="0" w:color="auto"/>
              <w:bottom w:val="single" w:sz="4" w:space="0" w:color="auto"/>
              <w:right w:val="single" w:sz="4" w:space="0" w:color="auto"/>
            </w:tcBorders>
            <w:vAlign w:val="center"/>
          </w:tcPr>
          <w:p w14:paraId="26B246CE"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0530BDA"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CFA7AD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86:02:0802001:204,86:02:0802001:570, 86:02:0802001:203 и земель, государственная или муниципальная собственность на которые не разграничена</w:t>
            </w:r>
          </w:p>
        </w:tc>
      </w:tr>
      <w:tr w:rsidR="00ED3EAC" w:rsidRPr="002210A4" w14:paraId="607DFCF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DE2FC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65</w:t>
            </w:r>
          </w:p>
        </w:tc>
        <w:tc>
          <w:tcPr>
            <w:tcW w:w="2410" w:type="dxa"/>
            <w:tcBorders>
              <w:top w:val="single" w:sz="4" w:space="0" w:color="auto"/>
              <w:left w:val="single" w:sz="4" w:space="0" w:color="auto"/>
              <w:bottom w:val="single" w:sz="4" w:space="0" w:color="auto"/>
              <w:right w:val="single" w:sz="4" w:space="0" w:color="auto"/>
            </w:tcBorders>
            <w:vAlign w:val="center"/>
          </w:tcPr>
          <w:p w14:paraId="17F94ED7" w14:textId="77777777" w:rsidR="00ED3EAC" w:rsidRPr="002210A4" w:rsidRDefault="00ED3EAC" w:rsidP="00ED3EAC">
            <w:pPr>
              <w:ind w:firstLine="0"/>
              <w:jc w:val="center"/>
              <w:rPr>
                <w:color w:val="000000"/>
                <w:sz w:val="28"/>
                <w:szCs w:val="28"/>
              </w:rPr>
            </w:pPr>
            <w:r w:rsidRPr="002210A4">
              <w:rPr>
                <w:color w:val="000000"/>
                <w:sz w:val="28"/>
                <w:szCs w:val="28"/>
              </w:rPr>
              <w:t>86:02:0802001:203</w:t>
            </w:r>
          </w:p>
        </w:tc>
        <w:tc>
          <w:tcPr>
            <w:tcW w:w="1376" w:type="dxa"/>
            <w:tcBorders>
              <w:top w:val="single" w:sz="4" w:space="0" w:color="auto"/>
              <w:left w:val="single" w:sz="4" w:space="0" w:color="auto"/>
              <w:bottom w:val="single" w:sz="4" w:space="0" w:color="auto"/>
              <w:right w:val="single" w:sz="4" w:space="0" w:color="auto"/>
            </w:tcBorders>
            <w:vAlign w:val="center"/>
          </w:tcPr>
          <w:p w14:paraId="52523EA9" w14:textId="77777777" w:rsidR="00ED3EAC" w:rsidRPr="002210A4" w:rsidRDefault="00ED3EAC" w:rsidP="00ED3EAC">
            <w:pPr>
              <w:ind w:firstLine="0"/>
              <w:jc w:val="center"/>
              <w:rPr>
                <w:color w:val="000000"/>
                <w:sz w:val="28"/>
                <w:szCs w:val="28"/>
              </w:rPr>
            </w:pPr>
            <w:r w:rsidRPr="002210A4">
              <w:rPr>
                <w:color w:val="000000"/>
                <w:sz w:val="28"/>
                <w:szCs w:val="28"/>
              </w:rPr>
              <w:t>1656</w:t>
            </w:r>
          </w:p>
        </w:tc>
        <w:tc>
          <w:tcPr>
            <w:tcW w:w="3727" w:type="dxa"/>
            <w:tcBorders>
              <w:top w:val="single" w:sz="4" w:space="0" w:color="auto"/>
              <w:left w:val="single" w:sz="4" w:space="0" w:color="auto"/>
              <w:bottom w:val="single" w:sz="4" w:space="0" w:color="auto"/>
              <w:right w:val="single" w:sz="4" w:space="0" w:color="auto"/>
            </w:tcBorders>
            <w:vAlign w:val="center"/>
          </w:tcPr>
          <w:p w14:paraId="383AA7D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D45EA2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E33B39A"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86:02:0802001:203 с сохранением исходного участка в измененных границах</w:t>
            </w:r>
          </w:p>
        </w:tc>
      </w:tr>
      <w:tr w:rsidR="00ED3EAC" w:rsidRPr="002210A4" w14:paraId="2DFBE9A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C5DE6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66</w:t>
            </w:r>
          </w:p>
        </w:tc>
        <w:tc>
          <w:tcPr>
            <w:tcW w:w="2410" w:type="dxa"/>
            <w:tcBorders>
              <w:top w:val="single" w:sz="4" w:space="0" w:color="auto"/>
              <w:left w:val="single" w:sz="4" w:space="0" w:color="auto"/>
              <w:bottom w:val="single" w:sz="4" w:space="0" w:color="auto"/>
              <w:right w:val="single" w:sz="4" w:space="0" w:color="auto"/>
            </w:tcBorders>
            <w:vAlign w:val="center"/>
          </w:tcPr>
          <w:p w14:paraId="196439C6" w14:textId="77777777" w:rsidR="00ED3EAC" w:rsidRPr="002210A4" w:rsidRDefault="00ED3EAC" w:rsidP="00ED3EAC">
            <w:pPr>
              <w:ind w:firstLine="0"/>
              <w:jc w:val="center"/>
              <w:rPr>
                <w:color w:val="000000"/>
                <w:sz w:val="28"/>
                <w:szCs w:val="28"/>
              </w:rPr>
            </w:pPr>
            <w:r w:rsidRPr="002210A4">
              <w:rPr>
                <w:color w:val="000000"/>
                <w:sz w:val="28"/>
                <w:szCs w:val="28"/>
              </w:rPr>
              <w:t>ЗУ:66</w:t>
            </w:r>
          </w:p>
        </w:tc>
        <w:tc>
          <w:tcPr>
            <w:tcW w:w="1376" w:type="dxa"/>
            <w:tcBorders>
              <w:top w:val="single" w:sz="4" w:space="0" w:color="auto"/>
              <w:left w:val="single" w:sz="4" w:space="0" w:color="auto"/>
              <w:bottom w:val="single" w:sz="4" w:space="0" w:color="auto"/>
              <w:right w:val="single" w:sz="4" w:space="0" w:color="auto"/>
            </w:tcBorders>
            <w:vAlign w:val="center"/>
          </w:tcPr>
          <w:p w14:paraId="350931A1" w14:textId="77777777" w:rsidR="00ED3EAC" w:rsidRPr="002210A4" w:rsidRDefault="00ED3EAC" w:rsidP="00ED3EAC">
            <w:pPr>
              <w:ind w:firstLine="0"/>
              <w:jc w:val="center"/>
              <w:rPr>
                <w:color w:val="000000"/>
                <w:sz w:val="28"/>
                <w:szCs w:val="28"/>
              </w:rPr>
            </w:pPr>
            <w:r w:rsidRPr="002210A4">
              <w:rPr>
                <w:color w:val="000000"/>
                <w:sz w:val="28"/>
                <w:szCs w:val="28"/>
              </w:rPr>
              <w:t>144</w:t>
            </w:r>
          </w:p>
        </w:tc>
        <w:tc>
          <w:tcPr>
            <w:tcW w:w="3727" w:type="dxa"/>
            <w:tcBorders>
              <w:top w:val="single" w:sz="4" w:space="0" w:color="auto"/>
              <w:left w:val="single" w:sz="4" w:space="0" w:color="auto"/>
              <w:bottom w:val="single" w:sz="4" w:space="0" w:color="auto"/>
              <w:right w:val="single" w:sz="4" w:space="0" w:color="auto"/>
            </w:tcBorders>
            <w:vAlign w:val="center"/>
          </w:tcPr>
          <w:p w14:paraId="3CC1B904"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6EE3ABE3"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2F4610B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86:02:0802001:289 и земель, государственная или муниципальная собственность на которые не разграничена</w:t>
            </w:r>
          </w:p>
        </w:tc>
      </w:tr>
      <w:tr w:rsidR="00ED3EAC" w:rsidRPr="002210A4" w14:paraId="7502BA0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43FE6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67</w:t>
            </w:r>
          </w:p>
        </w:tc>
        <w:tc>
          <w:tcPr>
            <w:tcW w:w="2410" w:type="dxa"/>
            <w:tcBorders>
              <w:top w:val="single" w:sz="4" w:space="0" w:color="auto"/>
              <w:left w:val="single" w:sz="4" w:space="0" w:color="auto"/>
              <w:bottom w:val="single" w:sz="4" w:space="0" w:color="auto"/>
              <w:right w:val="single" w:sz="4" w:space="0" w:color="auto"/>
            </w:tcBorders>
            <w:vAlign w:val="center"/>
          </w:tcPr>
          <w:p w14:paraId="127C166D" w14:textId="77777777" w:rsidR="00ED3EAC" w:rsidRPr="002210A4" w:rsidRDefault="00ED3EAC" w:rsidP="00ED3EAC">
            <w:pPr>
              <w:ind w:firstLine="0"/>
              <w:jc w:val="center"/>
              <w:rPr>
                <w:color w:val="000000"/>
                <w:sz w:val="28"/>
                <w:szCs w:val="28"/>
              </w:rPr>
            </w:pPr>
            <w:r w:rsidRPr="002210A4">
              <w:rPr>
                <w:color w:val="000000"/>
                <w:sz w:val="28"/>
                <w:szCs w:val="28"/>
              </w:rPr>
              <w:t>ЗУ:67</w:t>
            </w:r>
          </w:p>
        </w:tc>
        <w:tc>
          <w:tcPr>
            <w:tcW w:w="1376" w:type="dxa"/>
            <w:tcBorders>
              <w:top w:val="single" w:sz="4" w:space="0" w:color="auto"/>
              <w:left w:val="single" w:sz="4" w:space="0" w:color="auto"/>
              <w:bottom w:val="single" w:sz="4" w:space="0" w:color="auto"/>
              <w:right w:val="single" w:sz="4" w:space="0" w:color="auto"/>
            </w:tcBorders>
            <w:vAlign w:val="center"/>
          </w:tcPr>
          <w:p w14:paraId="3D75025A" w14:textId="77777777" w:rsidR="00ED3EAC" w:rsidRPr="002210A4" w:rsidRDefault="00ED3EAC" w:rsidP="00ED3EAC">
            <w:pPr>
              <w:ind w:firstLine="0"/>
              <w:jc w:val="center"/>
              <w:rPr>
                <w:color w:val="000000"/>
                <w:sz w:val="28"/>
                <w:szCs w:val="28"/>
              </w:rPr>
            </w:pPr>
            <w:r w:rsidRPr="002210A4">
              <w:rPr>
                <w:color w:val="000000"/>
                <w:sz w:val="28"/>
                <w:szCs w:val="28"/>
              </w:rPr>
              <w:t>1910</w:t>
            </w:r>
          </w:p>
        </w:tc>
        <w:tc>
          <w:tcPr>
            <w:tcW w:w="3727" w:type="dxa"/>
            <w:tcBorders>
              <w:top w:val="single" w:sz="4" w:space="0" w:color="auto"/>
              <w:left w:val="single" w:sz="4" w:space="0" w:color="auto"/>
              <w:bottom w:val="single" w:sz="4" w:space="0" w:color="auto"/>
              <w:right w:val="single" w:sz="4" w:space="0" w:color="auto"/>
            </w:tcBorders>
            <w:vAlign w:val="center"/>
          </w:tcPr>
          <w:p w14:paraId="4CE81DB9" w14:textId="77777777" w:rsidR="00ED3EAC" w:rsidRPr="002210A4" w:rsidRDefault="00ED3EAC" w:rsidP="00ED3EAC">
            <w:pPr>
              <w:ind w:firstLine="0"/>
              <w:jc w:val="center"/>
              <w:rPr>
                <w:color w:val="000000"/>
                <w:sz w:val="28"/>
                <w:szCs w:val="28"/>
              </w:rPr>
            </w:pPr>
            <w:r w:rsidRPr="002210A4">
              <w:rPr>
                <w:color w:val="000000"/>
                <w:sz w:val="28"/>
                <w:szCs w:val="28"/>
              </w:rPr>
              <w:t>Здравоохранение</w:t>
            </w:r>
          </w:p>
          <w:p w14:paraId="7FC912AD" w14:textId="77777777" w:rsidR="00ED3EAC" w:rsidRPr="002210A4" w:rsidRDefault="00ED3EAC" w:rsidP="00ED3EAC">
            <w:pPr>
              <w:ind w:firstLine="0"/>
              <w:jc w:val="center"/>
              <w:rPr>
                <w:color w:val="000000"/>
                <w:sz w:val="28"/>
                <w:szCs w:val="28"/>
              </w:rPr>
            </w:pPr>
            <w:r w:rsidRPr="002210A4">
              <w:rPr>
                <w:color w:val="000000"/>
                <w:sz w:val="28"/>
                <w:szCs w:val="28"/>
              </w:rPr>
              <w:t>(3.4)</w:t>
            </w:r>
          </w:p>
        </w:tc>
        <w:tc>
          <w:tcPr>
            <w:tcW w:w="5961" w:type="dxa"/>
            <w:tcBorders>
              <w:top w:val="single" w:sz="4" w:space="0" w:color="auto"/>
              <w:left w:val="single" w:sz="4" w:space="0" w:color="auto"/>
              <w:bottom w:val="single" w:sz="4" w:space="0" w:color="auto"/>
              <w:right w:val="single" w:sz="4" w:space="0" w:color="auto"/>
            </w:tcBorders>
            <w:vAlign w:val="center"/>
          </w:tcPr>
          <w:p w14:paraId="5FDE7A3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86:02:0802001:289 и земель, государственная или муниципальная собственность на которые не разграничена</w:t>
            </w:r>
          </w:p>
        </w:tc>
      </w:tr>
      <w:tr w:rsidR="00ED3EAC" w:rsidRPr="002210A4" w14:paraId="2E38FC1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4A7DE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68</w:t>
            </w:r>
          </w:p>
        </w:tc>
        <w:tc>
          <w:tcPr>
            <w:tcW w:w="2410" w:type="dxa"/>
            <w:tcBorders>
              <w:top w:val="single" w:sz="4" w:space="0" w:color="auto"/>
              <w:left w:val="single" w:sz="4" w:space="0" w:color="auto"/>
              <w:bottom w:val="single" w:sz="4" w:space="0" w:color="auto"/>
              <w:right w:val="single" w:sz="4" w:space="0" w:color="auto"/>
            </w:tcBorders>
            <w:vAlign w:val="center"/>
          </w:tcPr>
          <w:p w14:paraId="370A4943" w14:textId="77777777" w:rsidR="00ED3EAC" w:rsidRPr="002210A4" w:rsidRDefault="00ED3EAC" w:rsidP="00ED3EAC">
            <w:pPr>
              <w:ind w:firstLine="0"/>
              <w:jc w:val="center"/>
              <w:rPr>
                <w:color w:val="000000"/>
                <w:sz w:val="28"/>
                <w:szCs w:val="28"/>
              </w:rPr>
            </w:pPr>
            <w:r w:rsidRPr="002210A4">
              <w:rPr>
                <w:color w:val="000000"/>
                <w:sz w:val="28"/>
                <w:szCs w:val="28"/>
              </w:rPr>
              <w:t>ЗУ:68</w:t>
            </w:r>
          </w:p>
        </w:tc>
        <w:tc>
          <w:tcPr>
            <w:tcW w:w="1376" w:type="dxa"/>
            <w:tcBorders>
              <w:top w:val="single" w:sz="4" w:space="0" w:color="auto"/>
              <w:left w:val="single" w:sz="4" w:space="0" w:color="auto"/>
              <w:bottom w:val="single" w:sz="4" w:space="0" w:color="auto"/>
              <w:right w:val="single" w:sz="4" w:space="0" w:color="auto"/>
            </w:tcBorders>
            <w:vAlign w:val="center"/>
          </w:tcPr>
          <w:p w14:paraId="20A96104" w14:textId="77777777" w:rsidR="00ED3EAC" w:rsidRPr="002210A4" w:rsidRDefault="00ED3EAC" w:rsidP="00ED3EAC">
            <w:pPr>
              <w:ind w:firstLine="0"/>
              <w:jc w:val="center"/>
              <w:rPr>
                <w:color w:val="000000"/>
                <w:sz w:val="28"/>
                <w:szCs w:val="28"/>
              </w:rPr>
            </w:pPr>
            <w:r w:rsidRPr="002210A4">
              <w:rPr>
                <w:color w:val="000000"/>
                <w:sz w:val="28"/>
                <w:szCs w:val="28"/>
              </w:rPr>
              <w:t>1191</w:t>
            </w:r>
          </w:p>
        </w:tc>
        <w:tc>
          <w:tcPr>
            <w:tcW w:w="3727" w:type="dxa"/>
            <w:tcBorders>
              <w:top w:val="single" w:sz="4" w:space="0" w:color="auto"/>
              <w:left w:val="single" w:sz="4" w:space="0" w:color="auto"/>
              <w:bottom w:val="single" w:sz="4" w:space="0" w:color="auto"/>
              <w:right w:val="single" w:sz="4" w:space="0" w:color="auto"/>
            </w:tcBorders>
            <w:vAlign w:val="center"/>
          </w:tcPr>
          <w:p w14:paraId="1CFB897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8D601E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514136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86:02:0802001:266, 86:02:0802001:544 и земель, государственная или муниципальная собственность на которые не разграничена</w:t>
            </w:r>
          </w:p>
        </w:tc>
      </w:tr>
      <w:tr w:rsidR="00ED3EAC" w:rsidRPr="002210A4" w14:paraId="6AE75E5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B2C7F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69</w:t>
            </w:r>
          </w:p>
        </w:tc>
        <w:tc>
          <w:tcPr>
            <w:tcW w:w="2410" w:type="dxa"/>
            <w:tcBorders>
              <w:top w:val="single" w:sz="4" w:space="0" w:color="auto"/>
              <w:left w:val="single" w:sz="4" w:space="0" w:color="auto"/>
              <w:bottom w:val="single" w:sz="4" w:space="0" w:color="auto"/>
              <w:right w:val="single" w:sz="4" w:space="0" w:color="auto"/>
            </w:tcBorders>
            <w:vAlign w:val="center"/>
          </w:tcPr>
          <w:p w14:paraId="552A46CB" w14:textId="77777777" w:rsidR="00ED3EAC" w:rsidRPr="002210A4" w:rsidRDefault="00ED3EAC" w:rsidP="00ED3EAC">
            <w:pPr>
              <w:ind w:firstLine="0"/>
              <w:jc w:val="center"/>
              <w:rPr>
                <w:color w:val="000000"/>
                <w:sz w:val="28"/>
                <w:szCs w:val="28"/>
              </w:rPr>
            </w:pPr>
            <w:r w:rsidRPr="002210A4">
              <w:rPr>
                <w:color w:val="000000"/>
                <w:sz w:val="28"/>
                <w:szCs w:val="28"/>
              </w:rPr>
              <w:t>ЗУ:69</w:t>
            </w:r>
          </w:p>
        </w:tc>
        <w:tc>
          <w:tcPr>
            <w:tcW w:w="1376" w:type="dxa"/>
            <w:tcBorders>
              <w:top w:val="single" w:sz="4" w:space="0" w:color="auto"/>
              <w:left w:val="single" w:sz="4" w:space="0" w:color="auto"/>
              <w:bottom w:val="single" w:sz="4" w:space="0" w:color="auto"/>
              <w:right w:val="single" w:sz="4" w:space="0" w:color="auto"/>
            </w:tcBorders>
            <w:vAlign w:val="center"/>
          </w:tcPr>
          <w:p w14:paraId="51EAAFC3" w14:textId="77777777" w:rsidR="00ED3EAC" w:rsidRPr="002210A4" w:rsidRDefault="00ED3EAC" w:rsidP="00ED3EAC">
            <w:pPr>
              <w:ind w:firstLine="0"/>
              <w:jc w:val="center"/>
              <w:rPr>
                <w:color w:val="000000"/>
                <w:sz w:val="28"/>
                <w:szCs w:val="28"/>
              </w:rPr>
            </w:pPr>
            <w:r w:rsidRPr="002210A4">
              <w:rPr>
                <w:color w:val="000000"/>
                <w:sz w:val="28"/>
                <w:szCs w:val="28"/>
              </w:rPr>
              <w:t>1228</w:t>
            </w:r>
          </w:p>
        </w:tc>
        <w:tc>
          <w:tcPr>
            <w:tcW w:w="3727" w:type="dxa"/>
            <w:tcBorders>
              <w:top w:val="single" w:sz="4" w:space="0" w:color="auto"/>
              <w:left w:val="single" w:sz="4" w:space="0" w:color="auto"/>
              <w:bottom w:val="single" w:sz="4" w:space="0" w:color="auto"/>
              <w:right w:val="single" w:sz="4" w:space="0" w:color="auto"/>
            </w:tcBorders>
            <w:vAlign w:val="center"/>
          </w:tcPr>
          <w:p w14:paraId="3365B9C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0943339"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07DF33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86:02:0802001:1375, 86:02:0802001:24</w:t>
            </w:r>
          </w:p>
        </w:tc>
      </w:tr>
      <w:tr w:rsidR="00ED3EAC" w:rsidRPr="002210A4" w14:paraId="010FD9C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1B0A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70</w:t>
            </w:r>
          </w:p>
        </w:tc>
        <w:tc>
          <w:tcPr>
            <w:tcW w:w="2410" w:type="dxa"/>
            <w:tcBorders>
              <w:top w:val="single" w:sz="4" w:space="0" w:color="auto"/>
              <w:left w:val="single" w:sz="4" w:space="0" w:color="auto"/>
              <w:bottom w:val="single" w:sz="4" w:space="0" w:color="auto"/>
              <w:right w:val="single" w:sz="4" w:space="0" w:color="auto"/>
            </w:tcBorders>
            <w:vAlign w:val="center"/>
          </w:tcPr>
          <w:p w14:paraId="2D742A18" w14:textId="77777777" w:rsidR="00ED3EAC" w:rsidRPr="002210A4" w:rsidRDefault="00ED3EAC" w:rsidP="00ED3EAC">
            <w:pPr>
              <w:ind w:firstLine="0"/>
              <w:jc w:val="center"/>
              <w:rPr>
                <w:color w:val="000000"/>
                <w:sz w:val="28"/>
                <w:szCs w:val="28"/>
              </w:rPr>
            </w:pPr>
            <w:r w:rsidRPr="002210A4">
              <w:rPr>
                <w:color w:val="000000"/>
                <w:sz w:val="28"/>
                <w:szCs w:val="28"/>
              </w:rPr>
              <w:t>86:02:080200:556</w:t>
            </w:r>
          </w:p>
        </w:tc>
        <w:tc>
          <w:tcPr>
            <w:tcW w:w="1376" w:type="dxa"/>
            <w:tcBorders>
              <w:top w:val="single" w:sz="4" w:space="0" w:color="auto"/>
              <w:left w:val="single" w:sz="4" w:space="0" w:color="auto"/>
              <w:bottom w:val="single" w:sz="4" w:space="0" w:color="auto"/>
              <w:right w:val="single" w:sz="4" w:space="0" w:color="auto"/>
            </w:tcBorders>
            <w:vAlign w:val="center"/>
          </w:tcPr>
          <w:p w14:paraId="5C7F9F80" w14:textId="77777777" w:rsidR="00ED3EAC" w:rsidRPr="002210A4" w:rsidRDefault="00ED3EAC" w:rsidP="00ED3EAC">
            <w:pPr>
              <w:ind w:firstLine="0"/>
              <w:jc w:val="center"/>
              <w:rPr>
                <w:color w:val="000000"/>
                <w:sz w:val="28"/>
                <w:szCs w:val="28"/>
              </w:rPr>
            </w:pPr>
            <w:r w:rsidRPr="002210A4">
              <w:rPr>
                <w:color w:val="000000"/>
                <w:sz w:val="28"/>
                <w:szCs w:val="28"/>
              </w:rPr>
              <w:t>1233</w:t>
            </w:r>
          </w:p>
        </w:tc>
        <w:tc>
          <w:tcPr>
            <w:tcW w:w="3727" w:type="dxa"/>
            <w:tcBorders>
              <w:top w:val="single" w:sz="4" w:space="0" w:color="auto"/>
              <w:left w:val="single" w:sz="4" w:space="0" w:color="auto"/>
              <w:bottom w:val="single" w:sz="4" w:space="0" w:color="auto"/>
              <w:right w:val="single" w:sz="4" w:space="0" w:color="auto"/>
            </w:tcBorders>
            <w:vAlign w:val="center"/>
          </w:tcPr>
          <w:p w14:paraId="2716E7F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4CDA8E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0D4716A"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86:02:0802001:556 с сохранением исходного участка в измененных границах</w:t>
            </w:r>
          </w:p>
        </w:tc>
      </w:tr>
      <w:tr w:rsidR="00ED3EAC" w:rsidRPr="002210A4" w14:paraId="6967CE5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821B0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71</w:t>
            </w:r>
          </w:p>
        </w:tc>
        <w:tc>
          <w:tcPr>
            <w:tcW w:w="2410" w:type="dxa"/>
            <w:tcBorders>
              <w:top w:val="single" w:sz="4" w:space="0" w:color="auto"/>
              <w:left w:val="single" w:sz="4" w:space="0" w:color="auto"/>
              <w:bottom w:val="single" w:sz="4" w:space="0" w:color="auto"/>
              <w:right w:val="single" w:sz="4" w:space="0" w:color="auto"/>
            </w:tcBorders>
            <w:vAlign w:val="center"/>
          </w:tcPr>
          <w:p w14:paraId="1F83EED0" w14:textId="77777777" w:rsidR="00ED3EAC" w:rsidRPr="002210A4" w:rsidRDefault="00ED3EAC" w:rsidP="00ED3EAC">
            <w:pPr>
              <w:ind w:firstLine="0"/>
              <w:jc w:val="center"/>
              <w:rPr>
                <w:color w:val="000000"/>
                <w:sz w:val="28"/>
                <w:szCs w:val="28"/>
              </w:rPr>
            </w:pPr>
            <w:r w:rsidRPr="002210A4">
              <w:rPr>
                <w:color w:val="000000"/>
                <w:sz w:val="28"/>
                <w:szCs w:val="28"/>
              </w:rPr>
              <w:t>ЗУ:71</w:t>
            </w:r>
          </w:p>
        </w:tc>
        <w:tc>
          <w:tcPr>
            <w:tcW w:w="1376" w:type="dxa"/>
            <w:tcBorders>
              <w:top w:val="single" w:sz="4" w:space="0" w:color="auto"/>
              <w:left w:val="single" w:sz="4" w:space="0" w:color="auto"/>
              <w:bottom w:val="single" w:sz="4" w:space="0" w:color="auto"/>
              <w:right w:val="single" w:sz="4" w:space="0" w:color="auto"/>
            </w:tcBorders>
            <w:vAlign w:val="center"/>
          </w:tcPr>
          <w:p w14:paraId="236D5A36" w14:textId="77777777" w:rsidR="00ED3EAC" w:rsidRPr="002210A4" w:rsidRDefault="00ED3EAC" w:rsidP="00ED3EAC">
            <w:pPr>
              <w:ind w:firstLine="0"/>
              <w:jc w:val="center"/>
              <w:rPr>
                <w:color w:val="000000"/>
                <w:sz w:val="28"/>
                <w:szCs w:val="28"/>
              </w:rPr>
            </w:pPr>
            <w:r w:rsidRPr="002210A4">
              <w:rPr>
                <w:color w:val="000000"/>
                <w:sz w:val="28"/>
                <w:szCs w:val="28"/>
              </w:rPr>
              <w:t>1160</w:t>
            </w:r>
          </w:p>
        </w:tc>
        <w:tc>
          <w:tcPr>
            <w:tcW w:w="3727" w:type="dxa"/>
            <w:tcBorders>
              <w:top w:val="single" w:sz="4" w:space="0" w:color="auto"/>
              <w:left w:val="single" w:sz="4" w:space="0" w:color="auto"/>
              <w:bottom w:val="single" w:sz="4" w:space="0" w:color="auto"/>
              <w:right w:val="single" w:sz="4" w:space="0" w:color="auto"/>
            </w:tcBorders>
            <w:vAlign w:val="center"/>
          </w:tcPr>
          <w:p w14:paraId="352A8962"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BE53E2F"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48F52C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86:02:0802001:266, 86:02:0802001:544, 86:02:0802001:1 и земель, государственная или муниципальная собственность на которые не разграничена</w:t>
            </w:r>
          </w:p>
        </w:tc>
      </w:tr>
      <w:tr w:rsidR="00ED3EAC" w:rsidRPr="002210A4" w14:paraId="0AF366B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E630F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72</w:t>
            </w:r>
          </w:p>
        </w:tc>
        <w:tc>
          <w:tcPr>
            <w:tcW w:w="2410" w:type="dxa"/>
            <w:tcBorders>
              <w:top w:val="single" w:sz="4" w:space="0" w:color="auto"/>
              <w:left w:val="single" w:sz="4" w:space="0" w:color="auto"/>
              <w:bottom w:val="single" w:sz="4" w:space="0" w:color="auto"/>
              <w:right w:val="single" w:sz="4" w:space="0" w:color="auto"/>
            </w:tcBorders>
            <w:vAlign w:val="center"/>
          </w:tcPr>
          <w:p w14:paraId="496240E1" w14:textId="77777777" w:rsidR="00ED3EAC" w:rsidRPr="002210A4" w:rsidRDefault="00ED3EAC" w:rsidP="00ED3EAC">
            <w:pPr>
              <w:ind w:firstLine="0"/>
              <w:jc w:val="center"/>
              <w:rPr>
                <w:color w:val="000000"/>
                <w:sz w:val="28"/>
                <w:szCs w:val="28"/>
              </w:rPr>
            </w:pPr>
            <w:r w:rsidRPr="002210A4">
              <w:rPr>
                <w:color w:val="000000"/>
                <w:sz w:val="28"/>
                <w:szCs w:val="28"/>
              </w:rPr>
              <w:t>ЗУ:72</w:t>
            </w:r>
          </w:p>
        </w:tc>
        <w:tc>
          <w:tcPr>
            <w:tcW w:w="1376" w:type="dxa"/>
            <w:tcBorders>
              <w:top w:val="single" w:sz="4" w:space="0" w:color="auto"/>
              <w:left w:val="single" w:sz="4" w:space="0" w:color="auto"/>
              <w:bottom w:val="single" w:sz="4" w:space="0" w:color="auto"/>
              <w:right w:val="single" w:sz="4" w:space="0" w:color="auto"/>
            </w:tcBorders>
            <w:vAlign w:val="center"/>
          </w:tcPr>
          <w:p w14:paraId="595FD8EB" w14:textId="77777777" w:rsidR="00ED3EAC" w:rsidRPr="002210A4" w:rsidRDefault="00ED3EAC" w:rsidP="00ED3EAC">
            <w:pPr>
              <w:ind w:firstLine="0"/>
              <w:jc w:val="center"/>
              <w:rPr>
                <w:color w:val="000000"/>
                <w:sz w:val="28"/>
                <w:szCs w:val="28"/>
              </w:rPr>
            </w:pPr>
            <w:r w:rsidRPr="002210A4">
              <w:rPr>
                <w:color w:val="000000"/>
                <w:sz w:val="28"/>
                <w:szCs w:val="28"/>
              </w:rPr>
              <w:t>582</w:t>
            </w:r>
          </w:p>
        </w:tc>
        <w:tc>
          <w:tcPr>
            <w:tcW w:w="3727" w:type="dxa"/>
            <w:tcBorders>
              <w:top w:val="single" w:sz="4" w:space="0" w:color="auto"/>
              <w:left w:val="single" w:sz="4" w:space="0" w:color="auto"/>
              <w:bottom w:val="single" w:sz="4" w:space="0" w:color="auto"/>
              <w:right w:val="single" w:sz="4" w:space="0" w:color="auto"/>
            </w:tcBorders>
            <w:vAlign w:val="center"/>
          </w:tcPr>
          <w:p w14:paraId="4D119FC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82AE75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0FAA75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86:02:0802001:556, 86:02:0802001:1, 86:02:0802001:1066</w:t>
            </w:r>
          </w:p>
        </w:tc>
      </w:tr>
      <w:tr w:rsidR="00ED3EAC" w:rsidRPr="002210A4" w14:paraId="35C8E4B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6B747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73</w:t>
            </w:r>
          </w:p>
        </w:tc>
        <w:tc>
          <w:tcPr>
            <w:tcW w:w="2410" w:type="dxa"/>
            <w:tcBorders>
              <w:top w:val="single" w:sz="4" w:space="0" w:color="auto"/>
              <w:left w:val="single" w:sz="4" w:space="0" w:color="auto"/>
              <w:bottom w:val="single" w:sz="4" w:space="0" w:color="auto"/>
              <w:right w:val="single" w:sz="4" w:space="0" w:color="auto"/>
            </w:tcBorders>
            <w:vAlign w:val="center"/>
          </w:tcPr>
          <w:p w14:paraId="304C4ED6" w14:textId="77777777" w:rsidR="00ED3EAC" w:rsidRPr="002210A4" w:rsidRDefault="00ED3EAC" w:rsidP="00ED3EAC">
            <w:pPr>
              <w:ind w:firstLine="0"/>
              <w:jc w:val="center"/>
              <w:rPr>
                <w:color w:val="000000"/>
                <w:sz w:val="28"/>
                <w:szCs w:val="28"/>
              </w:rPr>
            </w:pPr>
            <w:r w:rsidRPr="002210A4">
              <w:rPr>
                <w:color w:val="000000"/>
                <w:sz w:val="28"/>
                <w:szCs w:val="28"/>
              </w:rPr>
              <w:t>ЗУ:73</w:t>
            </w:r>
          </w:p>
        </w:tc>
        <w:tc>
          <w:tcPr>
            <w:tcW w:w="1376" w:type="dxa"/>
            <w:tcBorders>
              <w:top w:val="single" w:sz="4" w:space="0" w:color="auto"/>
              <w:left w:val="single" w:sz="4" w:space="0" w:color="auto"/>
              <w:bottom w:val="single" w:sz="4" w:space="0" w:color="auto"/>
              <w:right w:val="single" w:sz="4" w:space="0" w:color="auto"/>
            </w:tcBorders>
            <w:vAlign w:val="center"/>
          </w:tcPr>
          <w:p w14:paraId="7A793D02" w14:textId="77777777" w:rsidR="00ED3EAC" w:rsidRPr="002210A4" w:rsidRDefault="00ED3EAC" w:rsidP="00ED3EAC">
            <w:pPr>
              <w:ind w:firstLine="0"/>
              <w:jc w:val="center"/>
              <w:rPr>
                <w:color w:val="000000"/>
                <w:sz w:val="28"/>
                <w:szCs w:val="28"/>
              </w:rPr>
            </w:pPr>
            <w:r w:rsidRPr="002210A4">
              <w:rPr>
                <w:color w:val="000000"/>
                <w:sz w:val="28"/>
                <w:szCs w:val="28"/>
              </w:rPr>
              <w:t>1979</w:t>
            </w:r>
          </w:p>
        </w:tc>
        <w:tc>
          <w:tcPr>
            <w:tcW w:w="3727" w:type="dxa"/>
            <w:tcBorders>
              <w:top w:val="single" w:sz="4" w:space="0" w:color="auto"/>
              <w:left w:val="single" w:sz="4" w:space="0" w:color="auto"/>
              <w:bottom w:val="single" w:sz="4" w:space="0" w:color="auto"/>
              <w:right w:val="single" w:sz="4" w:space="0" w:color="auto"/>
            </w:tcBorders>
            <w:vAlign w:val="center"/>
          </w:tcPr>
          <w:p w14:paraId="18266AB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4D7D09C"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66AAF0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 86:02:0802001:1066 и земель, государственная или муниципальная собственность на которые не разграничена</w:t>
            </w:r>
          </w:p>
        </w:tc>
      </w:tr>
      <w:tr w:rsidR="00ED3EAC" w:rsidRPr="002210A4" w14:paraId="2011106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6FB76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74</w:t>
            </w:r>
          </w:p>
        </w:tc>
        <w:tc>
          <w:tcPr>
            <w:tcW w:w="2410" w:type="dxa"/>
            <w:tcBorders>
              <w:top w:val="single" w:sz="4" w:space="0" w:color="auto"/>
              <w:left w:val="single" w:sz="4" w:space="0" w:color="auto"/>
              <w:bottom w:val="single" w:sz="4" w:space="0" w:color="auto"/>
              <w:right w:val="single" w:sz="4" w:space="0" w:color="auto"/>
            </w:tcBorders>
            <w:vAlign w:val="center"/>
          </w:tcPr>
          <w:p w14:paraId="280B8DBF" w14:textId="77777777" w:rsidR="00ED3EAC" w:rsidRPr="002210A4" w:rsidRDefault="00ED3EAC" w:rsidP="00ED3EAC">
            <w:pPr>
              <w:ind w:firstLine="0"/>
              <w:jc w:val="center"/>
              <w:rPr>
                <w:color w:val="000000"/>
                <w:sz w:val="28"/>
                <w:szCs w:val="28"/>
              </w:rPr>
            </w:pPr>
            <w:r w:rsidRPr="002210A4">
              <w:rPr>
                <w:color w:val="000000"/>
                <w:sz w:val="28"/>
                <w:szCs w:val="28"/>
              </w:rPr>
              <w:t>ЗУ:74</w:t>
            </w:r>
          </w:p>
        </w:tc>
        <w:tc>
          <w:tcPr>
            <w:tcW w:w="1376" w:type="dxa"/>
            <w:tcBorders>
              <w:top w:val="single" w:sz="4" w:space="0" w:color="auto"/>
              <w:left w:val="single" w:sz="4" w:space="0" w:color="auto"/>
              <w:bottom w:val="single" w:sz="4" w:space="0" w:color="auto"/>
              <w:right w:val="single" w:sz="4" w:space="0" w:color="auto"/>
            </w:tcBorders>
            <w:vAlign w:val="center"/>
          </w:tcPr>
          <w:p w14:paraId="5E49984D" w14:textId="77777777" w:rsidR="00ED3EAC" w:rsidRPr="002210A4" w:rsidRDefault="00ED3EAC" w:rsidP="00ED3EAC">
            <w:pPr>
              <w:ind w:firstLine="0"/>
              <w:jc w:val="center"/>
              <w:rPr>
                <w:color w:val="000000"/>
                <w:sz w:val="28"/>
                <w:szCs w:val="28"/>
              </w:rPr>
            </w:pPr>
            <w:r w:rsidRPr="002210A4">
              <w:rPr>
                <w:color w:val="000000"/>
                <w:sz w:val="28"/>
                <w:szCs w:val="28"/>
              </w:rPr>
              <w:t>1719</w:t>
            </w:r>
          </w:p>
        </w:tc>
        <w:tc>
          <w:tcPr>
            <w:tcW w:w="3727" w:type="dxa"/>
            <w:tcBorders>
              <w:top w:val="single" w:sz="4" w:space="0" w:color="auto"/>
              <w:left w:val="single" w:sz="4" w:space="0" w:color="auto"/>
              <w:bottom w:val="single" w:sz="4" w:space="0" w:color="auto"/>
              <w:right w:val="single" w:sz="4" w:space="0" w:color="auto"/>
            </w:tcBorders>
            <w:vAlign w:val="center"/>
          </w:tcPr>
          <w:p w14:paraId="4864997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661303E"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984A09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86:02:0802001:1375, 86:02:0802001:24,86:02:0802001:25 и земель, государственная или муниципальная собственность на которые не разграничена</w:t>
            </w:r>
          </w:p>
        </w:tc>
      </w:tr>
      <w:tr w:rsidR="00ED3EAC" w:rsidRPr="002210A4" w14:paraId="0215DBF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AE1F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75</w:t>
            </w:r>
          </w:p>
        </w:tc>
        <w:tc>
          <w:tcPr>
            <w:tcW w:w="2410" w:type="dxa"/>
            <w:tcBorders>
              <w:top w:val="single" w:sz="4" w:space="0" w:color="auto"/>
              <w:left w:val="single" w:sz="4" w:space="0" w:color="auto"/>
              <w:bottom w:val="single" w:sz="4" w:space="0" w:color="auto"/>
              <w:right w:val="single" w:sz="4" w:space="0" w:color="auto"/>
            </w:tcBorders>
            <w:vAlign w:val="center"/>
          </w:tcPr>
          <w:p w14:paraId="37EADA78" w14:textId="77777777" w:rsidR="00ED3EAC" w:rsidRPr="002210A4" w:rsidRDefault="00ED3EAC" w:rsidP="00ED3EAC">
            <w:pPr>
              <w:ind w:firstLine="0"/>
              <w:jc w:val="center"/>
              <w:rPr>
                <w:color w:val="000000"/>
                <w:sz w:val="28"/>
                <w:szCs w:val="28"/>
              </w:rPr>
            </w:pPr>
            <w:r w:rsidRPr="002210A4">
              <w:rPr>
                <w:color w:val="000000"/>
                <w:sz w:val="28"/>
                <w:szCs w:val="28"/>
              </w:rPr>
              <w:t>ЗУ:75</w:t>
            </w:r>
          </w:p>
        </w:tc>
        <w:tc>
          <w:tcPr>
            <w:tcW w:w="1376" w:type="dxa"/>
            <w:tcBorders>
              <w:top w:val="single" w:sz="4" w:space="0" w:color="auto"/>
              <w:left w:val="single" w:sz="4" w:space="0" w:color="auto"/>
              <w:bottom w:val="single" w:sz="4" w:space="0" w:color="auto"/>
              <w:right w:val="single" w:sz="4" w:space="0" w:color="auto"/>
            </w:tcBorders>
            <w:vAlign w:val="center"/>
          </w:tcPr>
          <w:p w14:paraId="47CBFAC5" w14:textId="77777777" w:rsidR="00ED3EAC" w:rsidRPr="002210A4" w:rsidRDefault="00ED3EAC" w:rsidP="00ED3EAC">
            <w:pPr>
              <w:ind w:firstLine="0"/>
              <w:jc w:val="center"/>
              <w:rPr>
                <w:color w:val="000000"/>
                <w:sz w:val="28"/>
                <w:szCs w:val="28"/>
              </w:rPr>
            </w:pPr>
            <w:r w:rsidRPr="002210A4">
              <w:rPr>
                <w:color w:val="000000"/>
                <w:sz w:val="28"/>
                <w:szCs w:val="28"/>
              </w:rPr>
              <w:t>587</w:t>
            </w:r>
          </w:p>
        </w:tc>
        <w:tc>
          <w:tcPr>
            <w:tcW w:w="3727" w:type="dxa"/>
            <w:tcBorders>
              <w:top w:val="single" w:sz="4" w:space="0" w:color="auto"/>
              <w:left w:val="single" w:sz="4" w:space="0" w:color="auto"/>
              <w:bottom w:val="single" w:sz="4" w:space="0" w:color="auto"/>
              <w:right w:val="single" w:sz="4" w:space="0" w:color="auto"/>
            </w:tcBorders>
            <w:vAlign w:val="center"/>
          </w:tcPr>
          <w:p w14:paraId="776034D9"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0D86E81"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4A14268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86:02:0802001:1066, 86:02:0802001:1 и земель, государственная или муниципальная собственность на которые не разграничена</w:t>
            </w:r>
          </w:p>
        </w:tc>
      </w:tr>
      <w:tr w:rsidR="00ED3EAC" w:rsidRPr="002210A4" w14:paraId="4DD98B0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BA42F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76</w:t>
            </w:r>
          </w:p>
        </w:tc>
        <w:tc>
          <w:tcPr>
            <w:tcW w:w="2410" w:type="dxa"/>
            <w:tcBorders>
              <w:top w:val="single" w:sz="4" w:space="0" w:color="auto"/>
              <w:left w:val="single" w:sz="4" w:space="0" w:color="auto"/>
              <w:bottom w:val="single" w:sz="4" w:space="0" w:color="auto"/>
              <w:right w:val="single" w:sz="4" w:space="0" w:color="auto"/>
            </w:tcBorders>
            <w:vAlign w:val="center"/>
          </w:tcPr>
          <w:p w14:paraId="04C217FD" w14:textId="77777777" w:rsidR="00ED3EAC" w:rsidRPr="002210A4" w:rsidRDefault="00ED3EAC" w:rsidP="00ED3EAC">
            <w:pPr>
              <w:ind w:firstLine="0"/>
              <w:jc w:val="center"/>
              <w:rPr>
                <w:color w:val="000000"/>
                <w:sz w:val="28"/>
                <w:szCs w:val="28"/>
              </w:rPr>
            </w:pPr>
            <w:r w:rsidRPr="002210A4">
              <w:rPr>
                <w:color w:val="000000"/>
                <w:sz w:val="28"/>
                <w:szCs w:val="28"/>
              </w:rPr>
              <w:t>ЗУ:76</w:t>
            </w:r>
          </w:p>
        </w:tc>
        <w:tc>
          <w:tcPr>
            <w:tcW w:w="1376" w:type="dxa"/>
            <w:tcBorders>
              <w:top w:val="single" w:sz="4" w:space="0" w:color="auto"/>
              <w:left w:val="single" w:sz="4" w:space="0" w:color="auto"/>
              <w:bottom w:val="single" w:sz="4" w:space="0" w:color="auto"/>
              <w:right w:val="single" w:sz="4" w:space="0" w:color="auto"/>
            </w:tcBorders>
            <w:vAlign w:val="center"/>
          </w:tcPr>
          <w:p w14:paraId="251EF983" w14:textId="77777777" w:rsidR="00ED3EAC" w:rsidRPr="002210A4" w:rsidRDefault="00ED3EAC" w:rsidP="00ED3EAC">
            <w:pPr>
              <w:ind w:firstLine="0"/>
              <w:jc w:val="center"/>
              <w:rPr>
                <w:color w:val="000000"/>
                <w:sz w:val="28"/>
                <w:szCs w:val="28"/>
              </w:rPr>
            </w:pPr>
            <w:r w:rsidRPr="002210A4">
              <w:rPr>
                <w:color w:val="000000"/>
                <w:sz w:val="28"/>
                <w:szCs w:val="28"/>
              </w:rPr>
              <w:t>1255</w:t>
            </w:r>
          </w:p>
        </w:tc>
        <w:tc>
          <w:tcPr>
            <w:tcW w:w="3727" w:type="dxa"/>
            <w:tcBorders>
              <w:top w:val="single" w:sz="4" w:space="0" w:color="auto"/>
              <w:left w:val="single" w:sz="4" w:space="0" w:color="auto"/>
              <w:bottom w:val="single" w:sz="4" w:space="0" w:color="auto"/>
              <w:right w:val="single" w:sz="4" w:space="0" w:color="auto"/>
            </w:tcBorders>
            <w:vAlign w:val="center"/>
          </w:tcPr>
          <w:p w14:paraId="3056DDB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F83DDF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0E72093"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1AF666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DB888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77</w:t>
            </w:r>
          </w:p>
        </w:tc>
        <w:tc>
          <w:tcPr>
            <w:tcW w:w="2410" w:type="dxa"/>
            <w:tcBorders>
              <w:top w:val="single" w:sz="4" w:space="0" w:color="auto"/>
              <w:left w:val="single" w:sz="4" w:space="0" w:color="auto"/>
              <w:bottom w:val="single" w:sz="4" w:space="0" w:color="auto"/>
              <w:right w:val="single" w:sz="4" w:space="0" w:color="auto"/>
            </w:tcBorders>
            <w:vAlign w:val="center"/>
          </w:tcPr>
          <w:p w14:paraId="1B4FFC3C" w14:textId="77777777" w:rsidR="00ED3EAC" w:rsidRPr="002210A4" w:rsidRDefault="00ED3EAC" w:rsidP="00ED3EAC">
            <w:pPr>
              <w:ind w:firstLine="0"/>
              <w:jc w:val="center"/>
              <w:rPr>
                <w:color w:val="000000"/>
                <w:sz w:val="28"/>
                <w:szCs w:val="28"/>
              </w:rPr>
            </w:pPr>
            <w:r w:rsidRPr="002210A4">
              <w:rPr>
                <w:color w:val="000000"/>
                <w:sz w:val="28"/>
                <w:szCs w:val="28"/>
              </w:rPr>
              <w:t>ЗУ:77</w:t>
            </w:r>
          </w:p>
        </w:tc>
        <w:tc>
          <w:tcPr>
            <w:tcW w:w="1376" w:type="dxa"/>
            <w:tcBorders>
              <w:top w:val="single" w:sz="4" w:space="0" w:color="auto"/>
              <w:left w:val="single" w:sz="4" w:space="0" w:color="auto"/>
              <w:bottom w:val="single" w:sz="4" w:space="0" w:color="auto"/>
              <w:right w:val="single" w:sz="4" w:space="0" w:color="auto"/>
            </w:tcBorders>
            <w:vAlign w:val="center"/>
          </w:tcPr>
          <w:p w14:paraId="668C3C5F" w14:textId="77777777" w:rsidR="00ED3EAC" w:rsidRPr="002210A4" w:rsidRDefault="00ED3EAC" w:rsidP="00ED3EAC">
            <w:pPr>
              <w:ind w:firstLine="0"/>
              <w:jc w:val="center"/>
              <w:rPr>
                <w:color w:val="000000"/>
                <w:sz w:val="28"/>
                <w:szCs w:val="28"/>
              </w:rPr>
            </w:pPr>
            <w:r w:rsidRPr="002210A4">
              <w:rPr>
                <w:color w:val="000000"/>
                <w:sz w:val="28"/>
                <w:szCs w:val="28"/>
              </w:rPr>
              <w:t>817</w:t>
            </w:r>
          </w:p>
        </w:tc>
        <w:tc>
          <w:tcPr>
            <w:tcW w:w="3727" w:type="dxa"/>
            <w:tcBorders>
              <w:top w:val="single" w:sz="4" w:space="0" w:color="auto"/>
              <w:left w:val="single" w:sz="4" w:space="0" w:color="auto"/>
              <w:bottom w:val="single" w:sz="4" w:space="0" w:color="auto"/>
              <w:right w:val="single" w:sz="4" w:space="0" w:color="auto"/>
            </w:tcBorders>
            <w:vAlign w:val="center"/>
          </w:tcPr>
          <w:p w14:paraId="2CF4F9A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D1A6025"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7E75B8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86:02:0802001:1066 и земель, государственная или муниципальная собственность на которые не разграничена</w:t>
            </w:r>
          </w:p>
        </w:tc>
      </w:tr>
      <w:tr w:rsidR="00ED3EAC" w:rsidRPr="002210A4" w14:paraId="1AC0B0A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0F8F3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78</w:t>
            </w:r>
          </w:p>
        </w:tc>
        <w:tc>
          <w:tcPr>
            <w:tcW w:w="2410" w:type="dxa"/>
            <w:tcBorders>
              <w:top w:val="single" w:sz="4" w:space="0" w:color="auto"/>
              <w:left w:val="single" w:sz="4" w:space="0" w:color="auto"/>
              <w:bottom w:val="single" w:sz="4" w:space="0" w:color="auto"/>
              <w:right w:val="single" w:sz="4" w:space="0" w:color="auto"/>
            </w:tcBorders>
            <w:vAlign w:val="center"/>
          </w:tcPr>
          <w:p w14:paraId="79B2E23A" w14:textId="77777777" w:rsidR="00ED3EAC" w:rsidRPr="002210A4" w:rsidRDefault="00ED3EAC" w:rsidP="00ED3EAC">
            <w:pPr>
              <w:ind w:firstLine="0"/>
              <w:jc w:val="center"/>
              <w:rPr>
                <w:color w:val="000000"/>
                <w:sz w:val="28"/>
                <w:szCs w:val="28"/>
              </w:rPr>
            </w:pPr>
            <w:r w:rsidRPr="002210A4">
              <w:rPr>
                <w:color w:val="000000"/>
                <w:sz w:val="28"/>
                <w:szCs w:val="28"/>
              </w:rPr>
              <w:t>ЗУ:78</w:t>
            </w:r>
          </w:p>
        </w:tc>
        <w:tc>
          <w:tcPr>
            <w:tcW w:w="1376" w:type="dxa"/>
            <w:tcBorders>
              <w:top w:val="single" w:sz="4" w:space="0" w:color="auto"/>
              <w:left w:val="single" w:sz="4" w:space="0" w:color="auto"/>
              <w:bottom w:val="single" w:sz="4" w:space="0" w:color="auto"/>
              <w:right w:val="single" w:sz="4" w:space="0" w:color="auto"/>
            </w:tcBorders>
            <w:vAlign w:val="center"/>
          </w:tcPr>
          <w:p w14:paraId="5E9DB312" w14:textId="77777777" w:rsidR="00ED3EAC" w:rsidRPr="002210A4" w:rsidRDefault="00ED3EAC" w:rsidP="00ED3EAC">
            <w:pPr>
              <w:ind w:firstLine="0"/>
              <w:jc w:val="center"/>
              <w:rPr>
                <w:color w:val="000000"/>
                <w:sz w:val="28"/>
                <w:szCs w:val="28"/>
              </w:rPr>
            </w:pPr>
            <w:r w:rsidRPr="002210A4">
              <w:rPr>
                <w:color w:val="000000"/>
                <w:sz w:val="28"/>
                <w:szCs w:val="28"/>
              </w:rPr>
              <w:t>367</w:t>
            </w:r>
          </w:p>
        </w:tc>
        <w:tc>
          <w:tcPr>
            <w:tcW w:w="3727" w:type="dxa"/>
            <w:tcBorders>
              <w:top w:val="single" w:sz="4" w:space="0" w:color="auto"/>
              <w:left w:val="single" w:sz="4" w:space="0" w:color="auto"/>
              <w:bottom w:val="single" w:sz="4" w:space="0" w:color="auto"/>
              <w:right w:val="single" w:sz="4" w:space="0" w:color="auto"/>
            </w:tcBorders>
            <w:vAlign w:val="center"/>
          </w:tcPr>
          <w:p w14:paraId="62EB97D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32E3A28"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F79B27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86:02:0802001:270, 86:02:0802001:271 и земель, государственная или муниципальная собственность на которые не разграничена</w:t>
            </w:r>
          </w:p>
        </w:tc>
      </w:tr>
      <w:tr w:rsidR="00ED3EAC" w:rsidRPr="002210A4" w14:paraId="354ED3B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D4639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79</w:t>
            </w:r>
          </w:p>
        </w:tc>
        <w:tc>
          <w:tcPr>
            <w:tcW w:w="2410" w:type="dxa"/>
            <w:tcBorders>
              <w:top w:val="single" w:sz="4" w:space="0" w:color="auto"/>
              <w:left w:val="single" w:sz="4" w:space="0" w:color="auto"/>
              <w:bottom w:val="single" w:sz="4" w:space="0" w:color="auto"/>
              <w:right w:val="single" w:sz="4" w:space="0" w:color="auto"/>
            </w:tcBorders>
            <w:vAlign w:val="center"/>
          </w:tcPr>
          <w:p w14:paraId="3A06C87D" w14:textId="77777777" w:rsidR="00ED3EAC" w:rsidRPr="002210A4" w:rsidRDefault="00ED3EAC" w:rsidP="00ED3EAC">
            <w:pPr>
              <w:ind w:firstLine="0"/>
              <w:jc w:val="center"/>
              <w:rPr>
                <w:color w:val="000000"/>
                <w:sz w:val="28"/>
                <w:szCs w:val="28"/>
              </w:rPr>
            </w:pPr>
            <w:r w:rsidRPr="002210A4">
              <w:rPr>
                <w:color w:val="000000"/>
                <w:sz w:val="28"/>
                <w:szCs w:val="28"/>
              </w:rPr>
              <w:t>ЗУ:79</w:t>
            </w:r>
          </w:p>
        </w:tc>
        <w:tc>
          <w:tcPr>
            <w:tcW w:w="1376" w:type="dxa"/>
            <w:tcBorders>
              <w:top w:val="single" w:sz="4" w:space="0" w:color="auto"/>
              <w:left w:val="single" w:sz="4" w:space="0" w:color="auto"/>
              <w:bottom w:val="single" w:sz="4" w:space="0" w:color="auto"/>
              <w:right w:val="single" w:sz="4" w:space="0" w:color="auto"/>
            </w:tcBorders>
            <w:vAlign w:val="center"/>
          </w:tcPr>
          <w:p w14:paraId="3146427F" w14:textId="77777777" w:rsidR="00ED3EAC" w:rsidRPr="002210A4" w:rsidRDefault="00ED3EAC" w:rsidP="00ED3EAC">
            <w:pPr>
              <w:ind w:firstLine="0"/>
              <w:jc w:val="center"/>
              <w:rPr>
                <w:color w:val="000000"/>
                <w:sz w:val="28"/>
                <w:szCs w:val="28"/>
              </w:rPr>
            </w:pPr>
            <w:r w:rsidRPr="002210A4">
              <w:rPr>
                <w:color w:val="000000"/>
                <w:sz w:val="28"/>
                <w:szCs w:val="28"/>
              </w:rPr>
              <w:t>382</w:t>
            </w:r>
          </w:p>
        </w:tc>
        <w:tc>
          <w:tcPr>
            <w:tcW w:w="3727" w:type="dxa"/>
            <w:tcBorders>
              <w:top w:val="single" w:sz="4" w:space="0" w:color="auto"/>
              <w:left w:val="single" w:sz="4" w:space="0" w:color="auto"/>
              <w:bottom w:val="single" w:sz="4" w:space="0" w:color="auto"/>
              <w:right w:val="single" w:sz="4" w:space="0" w:color="auto"/>
            </w:tcBorders>
            <w:vAlign w:val="center"/>
          </w:tcPr>
          <w:p w14:paraId="6F71C8DE"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B33D878"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F045C1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86:02:080200:270, 86:02:0802001:271, 86:02:0802001:1091, 86:02:0802001:1066 и земель, государственная или муниципальная собственность на которые не разграничена</w:t>
            </w:r>
          </w:p>
        </w:tc>
      </w:tr>
      <w:tr w:rsidR="00ED3EAC" w:rsidRPr="002210A4" w14:paraId="534E34D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C1D3E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80</w:t>
            </w:r>
          </w:p>
        </w:tc>
        <w:tc>
          <w:tcPr>
            <w:tcW w:w="2410" w:type="dxa"/>
            <w:tcBorders>
              <w:top w:val="single" w:sz="4" w:space="0" w:color="auto"/>
              <w:left w:val="single" w:sz="4" w:space="0" w:color="auto"/>
              <w:bottom w:val="single" w:sz="4" w:space="0" w:color="auto"/>
              <w:right w:val="single" w:sz="4" w:space="0" w:color="auto"/>
            </w:tcBorders>
            <w:vAlign w:val="center"/>
          </w:tcPr>
          <w:p w14:paraId="78F24866" w14:textId="77777777" w:rsidR="00ED3EAC" w:rsidRPr="002210A4" w:rsidRDefault="00ED3EAC" w:rsidP="00ED3EAC">
            <w:pPr>
              <w:ind w:firstLine="0"/>
              <w:jc w:val="center"/>
              <w:rPr>
                <w:color w:val="000000"/>
                <w:sz w:val="28"/>
                <w:szCs w:val="28"/>
              </w:rPr>
            </w:pPr>
            <w:r w:rsidRPr="002210A4">
              <w:rPr>
                <w:color w:val="000000"/>
                <w:sz w:val="28"/>
                <w:szCs w:val="28"/>
              </w:rPr>
              <w:t>ЗУ:80</w:t>
            </w:r>
          </w:p>
        </w:tc>
        <w:tc>
          <w:tcPr>
            <w:tcW w:w="1376" w:type="dxa"/>
            <w:tcBorders>
              <w:top w:val="single" w:sz="4" w:space="0" w:color="auto"/>
              <w:left w:val="single" w:sz="4" w:space="0" w:color="auto"/>
              <w:bottom w:val="single" w:sz="4" w:space="0" w:color="auto"/>
              <w:right w:val="single" w:sz="4" w:space="0" w:color="auto"/>
            </w:tcBorders>
            <w:vAlign w:val="center"/>
          </w:tcPr>
          <w:p w14:paraId="01D063D9" w14:textId="77777777" w:rsidR="00ED3EAC" w:rsidRPr="002210A4" w:rsidRDefault="00ED3EAC" w:rsidP="00ED3EAC">
            <w:pPr>
              <w:ind w:firstLine="0"/>
              <w:jc w:val="center"/>
              <w:rPr>
                <w:color w:val="000000"/>
                <w:sz w:val="28"/>
                <w:szCs w:val="28"/>
              </w:rPr>
            </w:pPr>
            <w:r w:rsidRPr="002210A4">
              <w:rPr>
                <w:color w:val="000000"/>
                <w:sz w:val="28"/>
                <w:szCs w:val="28"/>
              </w:rPr>
              <w:t>760</w:t>
            </w:r>
          </w:p>
        </w:tc>
        <w:tc>
          <w:tcPr>
            <w:tcW w:w="3727" w:type="dxa"/>
            <w:tcBorders>
              <w:top w:val="single" w:sz="4" w:space="0" w:color="auto"/>
              <w:left w:val="single" w:sz="4" w:space="0" w:color="auto"/>
              <w:bottom w:val="single" w:sz="4" w:space="0" w:color="auto"/>
              <w:right w:val="single" w:sz="4" w:space="0" w:color="auto"/>
            </w:tcBorders>
            <w:vAlign w:val="center"/>
          </w:tcPr>
          <w:p w14:paraId="329339C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51D294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AC50498"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0EEEC76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A4D7B4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81</w:t>
            </w:r>
          </w:p>
        </w:tc>
        <w:tc>
          <w:tcPr>
            <w:tcW w:w="2410" w:type="dxa"/>
            <w:tcBorders>
              <w:top w:val="single" w:sz="4" w:space="0" w:color="auto"/>
              <w:left w:val="single" w:sz="4" w:space="0" w:color="auto"/>
              <w:bottom w:val="single" w:sz="4" w:space="0" w:color="auto"/>
              <w:right w:val="single" w:sz="4" w:space="0" w:color="auto"/>
            </w:tcBorders>
            <w:vAlign w:val="center"/>
          </w:tcPr>
          <w:p w14:paraId="097F8A4C" w14:textId="77777777" w:rsidR="00ED3EAC" w:rsidRPr="002210A4" w:rsidRDefault="00ED3EAC" w:rsidP="00ED3EAC">
            <w:pPr>
              <w:ind w:firstLine="0"/>
              <w:jc w:val="center"/>
              <w:rPr>
                <w:color w:val="000000"/>
                <w:sz w:val="28"/>
                <w:szCs w:val="28"/>
              </w:rPr>
            </w:pPr>
            <w:r w:rsidRPr="002210A4">
              <w:rPr>
                <w:color w:val="000000"/>
                <w:sz w:val="28"/>
                <w:szCs w:val="28"/>
              </w:rPr>
              <w:t>ЗУ:81</w:t>
            </w:r>
          </w:p>
        </w:tc>
        <w:tc>
          <w:tcPr>
            <w:tcW w:w="1376" w:type="dxa"/>
            <w:tcBorders>
              <w:top w:val="single" w:sz="4" w:space="0" w:color="auto"/>
              <w:left w:val="single" w:sz="4" w:space="0" w:color="auto"/>
              <w:bottom w:val="single" w:sz="4" w:space="0" w:color="auto"/>
              <w:right w:val="single" w:sz="4" w:space="0" w:color="auto"/>
            </w:tcBorders>
            <w:vAlign w:val="center"/>
          </w:tcPr>
          <w:p w14:paraId="7CE932F0" w14:textId="77777777" w:rsidR="00ED3EAC" w:rsidRPr="002210A4" w:rsidRDefault="00ED3EAC" w:rsidP="00ED3EAC">
            <w:pPr>
              <w:ind w:firstLine="0"/>
              <w:jc w:val="center"/>
              <w:rPr>
                <w:color w:val="000000"/>
                <w:sz w:val="28"/>
                <w:szCs w:val="28"/>
              </w:rPr>
            </w:pPr>
            <w:r w:rsidRPr="002210A4">
              <w:rPr>
                <w:color w:val="000000"/>
                <w:sz w:val="28"/>
                <w:szCs w:val="28"/>
              </w:rPr>
              <w:t>623</w:t>
            </w:r>
          </w:p>
        </w:tc>
        <w:tc>
          <w:tcPr>
            <w:tcW w:w="3727" w:type="dxa"/>
            <w:tcBorders>
              <w:top w:val="single" w:sz="4" w:space="0" w:color="auto"/>
              <w:left w:val="single" w:sz="4" w:space="0" w:color="auto"/>
              <w:bottom w:val="single" w:sz="4" w:space="0" w:color="auto"/>
              <w:right w:val="single" w:sz="4" w:space="0" w:color="auto"/>
            </w:tcBorders>
            <w:vAlign w:val="center"/>
          </w:tcPr>
          <w:p w14:paraId="19541D45"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AF3B21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204D86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86:02:0802001:545, 86:02:0802001:1089 и земель, государственная или муниципальная собственность на которые не разграничена</w:t>
            </w:r>
          </w:p>
        </w:tc>
      </w:tr>
      <w:tr w:rsidR="00ED3EAC" w:rsidRPr="002210A4" w14:paraId="5F12B48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96488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82</w:t>
            </w:r>
          </w:p>
        </w:tc>
        <w:tc>
          <w:tcPr>
            <w:tcW w:w="2410" w:type="dxa"/>
            <w:tcBorders>
              <w:top w:val="single" w:sz="4" w:space="0" w:color="auto"/>
              <w:left w:val="single" w:sz="4" w:space="0" w:color="auto"/>
              <w:bottom w:val="single" w:sz="4" w:space="0" w:color="auto"/>
              <w:right w:val="single" w:sz="4" w:space="0" w:color="auto"/>
            </w:tcBorders>
            <w:vAlign w:val="center"/>
          </w:tcPr>
          <w:p w14:paraId="20C405BC" w14:textId="77777777" w:rsidR="00ED3EAC" w:rsidRPr="002210A4" w:rsidRDefault="00ED3EAC" w:rsidP="00ED3EAC">
            <w:pPr>
              <w:ind w:firstLine="0"/>
              <w:jc w:val="center"/>
              <w:rPr>
                <w:color w:val="000000"/>
                <w:sz w:val="28"/>
                <w:szCs w:val="28"/>
              </w:rPr>
            </w:pPr>
            <w:r w:rsidRPr="002210A4">
              <w:rPr>
                <w:color w:val="000000"/>
                <w:sz w:val="28"/>
                <w:szCs w:val="28"/>
              </w:rPr>
              <w:t>ЗУ:82</w:t>
            </w:r>
          </w:p>
        </w:tc>
        <w:tc>
          <w:tcPr>
            <w:tcW w:w="1376" w:type="dxa"/>
            <w:tcBorders>
              <w:top w:val="single" w:sz="4" w:space="0" w:color="auto"/>
              <w:left w:val="single" w:sz="4" w:space="0" w:color="auto"/>
              <w:bottom w:val="single" w:sz="4" w:space="0" w:color="auto"/>
              <w:right w:val="single" w:sz="4" w:space="0" w:color="auto"/>
            </w:tcBorders>
            <w:vAlign w:val="center"/>
          </w:tcPr>
          <w:p w14:paraId="1B1CBAF7" w14:textId="77777777" w:rsidR="00ED3EAC" w:rsidRPr="002210A4" w:rsidRDefault="00ED3EAC" w:rsidP="00ED3EAC">
            <w:pPr>
              <w:ind w:firstLine="0"/>
              <w:jc w:val="center"/>
              <w:rPr>
                <w:color w:val="000000"/>
                <w:sz w:val="28"/>
                <w:szCs w:val="28"/>
              </w:rPr>
            </w:pPr>
            <w:r w:rsidRPr="002210A4">
              <w:rPr>
                <w:color w:val="000000"/>
                <w:sz w:val="28"/>
                <w:szCs w:val="28"/>
              </w:rPr>
              <w:t>1840</w:t>
            </w:r>
          </w:p>
        </w:tc>
        <w:tc>
          <w:tcPr>
            <w:tcW w:w="3727" w:type="dxa"/>
            <w:tcBorders>
              <w:top w:val="single" w:sz="4" w:space="0" w:color="auto"/>
              <w:left w:val="single" w:sz="4" w:space="0" w:color="auto"/>
              <w:bottom w:val="single" w:sz="4" w:space="0" w:color="auto"/>
              <w:right w:val="single" w:sz="4" w:space="0" w:color="auto"/>
            </w:tcBorders>
            <w:vAlign w:val="center"/>
          </w:tcPr>
          <w:p w14:paraId="383D5C04"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24FFC778"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0393FB0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86:02:0802001:999, 86:02:0802001:977</w:t>
            </w:r>
          </w:p>
        </w:tc>
      </w:tr>
      <w:tr w:rsidR="00ED3EAC" w:rsidRPr="002210A4" w14:paraId="6AB4BC7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BA48F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83</w:t>
            </w:r>
          </w:p>
        </w:tc>
        <w:tc>
          <w:tcPr>
            <w:tcW w:w="2410" w:type="dxa"/>
            <w:tcBorders>
              <w:top w:val="single" w:sz="4" w:space="0" w:color="auto"/>
              <w:left w:val="single" w:sz="4" w:space="0" w:color="auto"/>
              <w:bottom w:val="single" w:sz="4" w:space="0" w:color="auto"/>
              <w:right w:val="single" w:sz="4" w:space="0" w:color="auto"/>
            </w:tcBorders>
            <w:vAlign w:val="center"/>
          </w:tcPr>
          <w:p w14:paraId="23254097" w14:textId="77777777" w:rsidR="00ED3EAC" w:rsidRPr="002210A4" w:rsidRDefault="00ED3EAC" w:rsidP="00ED3EAC">
            <w:pPr>
              <w:ind w:firstLine="0"/>
              <w:jc w:val="center"/>
              <w:rPr>
                <w:color w:val="000000"/>
                <w:sz w:val="28"/>
                <w:szCs w:val="28"/>
              </w:rPr>
            </w:pPr>
            <w:r w:rsidRPr="002210A4">
              <w:rPr>
                <w:color w:val="000000"/>
                <w:sz w:val="28"/>
                <w:szCs w:val="28"/>
              </w:rPr>
              <w:t>ЗУ:83</w:t>
            </w:r>
          </w:p>
        </w:tc>
        <w:tc>
          <w:tcPr>
            <w:tcW w:w="1376" w:type="dxa"/>
            <w:tcBorders>
              <w:top w:val="single" w:sz="4" w:space="0" w:color="auto"/>
              <w:left w:val="single" w:sz="4" w:space="0" w:color="auto"/>
              <w:bottom w:val="single" w:sz="4" w:space="0" w:color="auto"/>
              <w:right w:val="single" w:sz="4" w:space="0" w:color="auto"/>
            </w:tcBorders>
            <w:vAlign w:val="center"/>
          </w:tcPr>
          <w:p w14:paraId="672BA543" w14:textId="77777777" w:rsidR="00ED3EAC" w:rsidRPr="002210A4" w:rsidRDefault="00ED3EAC" w:rsidP="00ED3EAC">
            <w:pPr>
              <w:ind w:firstLine="0"/>
              <w:jc w:val="center"/>
              <w:rPr>
                <w:color w:val="000000"/>
                <w:sz w:val="28"/>
                <w:szCs w:val="28"/>
              </w:rPr>
            </w:pPr>
            <w:r w:rsidRPr="002210A4">
              <w:rPr>
                <w:color w:val="000000"/>
                <w:sz w:val="28"/>
                <w:szCs w:val="28"/>
              </w:rPr>
              <w:t>1772</w:t>
            </w:r>
          </w:p>
        </w:tc>
        <w:tc>
          <w:tcPr>
            <w:tcW w:w="3727" w:type="dxa"/>
            <w:tcBorders>
              <w:top w:val="single" w:sz="4" w:space="0" w:color="auto"/>
              <w:left w:val="single" w:sz="4" w:space="0" w:color="auto"/>
              <w:bottom w:val="single" w:sz="4" w:space="0" w:color="auto"/>
              <w:right w:val="single" w:sz="4" w:space="0" w:color="auto"/>
            </w:tcBorders>
            <w:vAlign w:val="center"/>
          </w:tcPr>
          <w:p w14:paraId="106FF554"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2233FE7"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D57571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86:02:0802001:1091 и земель, государственная или муниципальная собственность на которые не разграничена</w:t>
            </w:r>
          </w:p>
        </w:tc>
      </w:tr>
      <w:tr w:rsidR="00ED3EAC" w:rsidRPr="002210A4" w14:paraId="68388C5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2AFC4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84</w:t>
            </w:r>
          </w:p>
        </w:tc>
        <w:tc>
          <w:tcPr>
            <w:tcW w:w="2410" w:type="dxa"/>
            <w:tcBorders>
              <w:top w:val="single" w:sz="4" w:space="0" w:color="auto"/>
              <w:left w:val="single" w:sz="4" w:space="0" w:color="auto"/>
              <w:bottom w:val="single" w:sz="4" w:space="0" w:color="auto"/>
              <w:right w:val="single" w:sz="4" w:space="0" w:color="auto"/>
            </w:tcBorders>
            <w:vAlign w:val="center"/>
          </w:tcPr>
          <w:p w14:paraId="1C143775" w14:textId="77777777" w:rsidR="00ED3EAC" w:rsidRPr="002210A4" w:rsidRDefault="00ED3EAC" w:rsidP="00ED3EAC">
            <w:pPr>
              <w:ind w:firstLine="0"/>
              <w:jc w:val="center"/>
              <w:rPr>
                <w:color w:val="000000"/>
                <w:sz w:val="28"/>
                <w:szCs w:val="28"/>
              </w:rPr>
            </w:pPr>
            <w:r w:rsidRPr="002210A4">
              <w:rPr>
                <w:color w:val="000000"/>
                <w:sz w:val="28"/>
                <w:szCs w:val="28"/>
              </w:rPr>
              <w:t>ЗУ:84</w:t>
            </w:r>
          </w:p>
        </w:tc>
        <w:tc>
          <w:tcPr>
            <w:tcW w:w="1376" w:type="dxa"/>
            <w:tcBorders>
              <w:top w:val="single" w:sz="4" w:space="0" w:color="auto"/>
              <w:left w:val="single" w:sz="4" w:space="0" w:color="auto"/>
              <w:bottom w:val="single" w:sz="4" w:space="0" w:color="auto"/>
              <w:right w:val="single" w:sz="4" w:space="0" w:color="auto"/>
            </w:tcBorders>
            <w:vAlign w:val="center"/>
          </w:tcPr>
          <w:p w14:paraId="4EA03C00" w14:textId="77777777" w:rsidR="00ED3EAC" w:rsidRPr="002210A4" w:rsidRDefault="00ED3EAC" w:rsidP="00ED3EAC">
            <w:pPr>
              <w:ind w:firstLine="0"/>
              <w:jc w:val="center"/>
              <w:rPr>
                <w:color w:val="000000"/>
                <w:sz w:val="28"/>
                <w:szCs w:val="28"/>
              </w:rPr>
            </w:pPr>
            <w:r w:rsidRPr="002210A4">
              <w:rPr>
                <w:color w:val="000000"/>
                <w:sz w:val="28"/>
                <w:szCs w:val="28"/>
              </w:rPr>
              <w:t>919</w:t>
            </w:r>
          </w:p>
        </w:tc>
        <w:tc>
          <w:tcPr>
            <w:tcW w:w="3727" w:type="dxa"/>
            <w:tcBorders>
              <w:top w:val="single" w:sz="4" w:space="0" w:color="auto"/>
              <w:left w:val="single" w:sz="4" w:space="0" w:color="auto"/>
              <w:bottom w:val="single" w:sz="4" w:space="0" w:color="auto"/>
              <w:right w:val="single" w:sz="4" w:space="0" w:color="auto"/>
            </w:tcBorders>
            <w:vAlign w:val="center"/>
          </w:tcPr>
          <w:p w14:paraId="742AA430"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2E9BDA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C1C641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86:02:0802001:26, 86:02:0802001:24,86:02:0802001:25</w:t>
            </w:r>
          </w:p>
        </w:tc>
      </w:tr>
      <w:tr w:rsidR="00ED3EAC" w:rsidRPr="002210A4" w14:paraId="3DF71F1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C6CB2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85</w:t>
            </w:r>
          </w:p>
        </w:tc>
        <w:tc>
          <w:tcPr>
            <w:tcW w:w="2410" w:type="dxa"/>
            <w:tcBorders>
              <w:top w:val="single" w:sz="4" w:space="0" w:color="auto"/>
              <w:left w:val="single" w:sz="4" w:space="0" w:color="auto"/>
              <w:bottom w:val="single" w:sz="4" w:space="0" w:color="auto"/>
              <w:right w:val="single" w:sz="4" w:space="0" w:color="auto"/>
            </w:tcBorders>
            <w:vAlign w:val="center"/>
          </w:tcPr>
          <w:p w14:paraId="50FF60D9" w14:textId="77777777" w:rsidR="00ED3EAC" w:rsidRPr="002210A4" w:rsidRDefault="00ED3EAC" w:rsidP="00ED3EAC">
            <w:pPr>
              <w:ind w:firstLine="0"/>
              <w:jc w:val="center"/>
              <w:rPr>
                <w:color w:val="000000"/>
                <w:sz w:val="28"/>
                <w:szCs w:val="28"/>
              </w:rPr>
            </w:pPr>
            <w:r w:rsidRPr="002210A4">
              <w:rPr>
                <w:color w:val="000000"/>
                <w:sz w:val="28"/>
                <w:szCs w:val="28"/>
              </w:rPr>
              <w:t>ЗУ:85</w:t>
            </w:r>
          </w:p>
        </w:tc>
        <w:tc>
          <w:tcPr>
            <w:tcW w:w="1376" w:type="dxa"/>
            <w:tcBorders>
              <w:top w:val="single" w:sz="4" w:space="0" w:color="auto"/>
              <w:left w:val="single" w:sz="4" w:space="0" w:color="auto"/>
              <w:bottom w:val="single" w:sz="4" w:space="0" w:color="auto"/>
              <w:right w:val="single" w:sz="4" w:space="0" w:color="auto"/>
            </w:tcBorders>
            <w:vAlign w:val="center"/>
          </w:tcPr>
          <w:p w14:paraId="70333A9F" w14:textId="77777777" w:rsidR="00ED3EAC" w:rsidRPr="002210A4" w:rsidRDefault="00ED3EAC" w:rsidP="00ED3EAC">
            <w:pPr>
              <w:ind w:firstLine="0"/>
              <w:jc w:val="center"/>
              <w:rPr>
                <w:color w:val="000000"/>
                <w:sz w:val="28"/>
                <w:szCs w:val="28"/>
              </w:rPr>
            </w:pPr>
            <w:r w:rsidRPr="002210A4">
              <w:rPr>
                <w:color w:val="000000"/>
                <w:sz w:val="28"/>
                <w:szCs w:val="28"/>
              </w:rPr>
              <w:t>1799</w:t>
            </w:r>
          </w:p>
        </w:tc>
        <w:tc>
          <w:tcPr>
            <w:tcW w:w="3727" w:type="dxa"/>
            <w:tcBorders>
              <w:top w:val="single" w:sz="4" w:space="0" w:color="auto"/>
              <w:left w:val="single" w:sz="4" w:space="0" w:color="auto"/>
              <w:bottom w:val="single" w:sz="4" w:space="0" w:color="auto"/>
              <w:right w:val="single" w:sz="4" w:space="0" w:color="auto"/>
            </w:tcBorders>
            <w:vAlign w:val="center"/>
          </w:tcPr>
          <w:p w14:paraId="785CE52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ECF67D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15CEEA1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86:02:0802001:26, 86:02:0802001:28 и земель, государственная или муниципальная собственность на которые не разграничена</w:t>
            </w:r>
          </w:p>
        </w:tc>
      </w:tr>
      <w:tr w:rsidR="00ED3EAC" w:rsidRPr="002210A4" w14:paraId="5F6CBED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C6F97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86</w:t>
            </w:r>
          </w:p>
        </w:tc>
        <w:tc>
          <w:tcPr>
            <w:tcW w:w="2410" w:type="dxa"/>
            <w:tcBorders>
              <w:top w:val="single" w:sz="4" w:space="0" w:color="auto"/>
              <w:left w:val="single" w:sz="4" w:space="0" w:color="auto"/>
              <w:bottom w:val="single" w:sz="4" w:space="0" w:color="auto"/>
              <w:right w:val="single" w:sz="4" w:space="0" w:color="auto"/>
            </w:tcBorders>
            <w:vAlign w:val="center"/>
          </w:tcPr>
          <w:p w14:paraId="7007AEE7" w14:textId="77777777" w:rsidR="00ED3EAC" w:rsidRPr="002210A4" w:rsidRDefault="00ED3EAC" w:rsidP="00ED3EAC">
            <w:pPr>
              <w:ind w:firstLine="0"/>
              <w:jc w:val="center"/>
              <w:rPr>
                <w:color w:val="000000"/>
                <w:sz w:val="28"/>
                <w:szCs w:val="28"/>
              </w:rPr>
            </w:pPr>
            <w:r w:rsidRPr="002210A4">
              <w:rPr>
                <w:color w:val="000000"/>
                <w:sz w:val="28"/>
                <w:szCs w:val="28"/>
              </w:rPr>
              <w:t>ЗУ:86</w:t>
            </w:r>
          </w:p>
        </w:tc>
        <w:tc>
          <w:tcPr>
            <w:tcW w:w="1376" w:type="dxa"/>
            <w:tcBorders>
              <w:top w:val="single" w:sz="4" w:space="0" w:color="auto"/>
              <w:left w:val="single" w:sz="4" w:space="0" w:color="auto"/>
              <w:bottom w:val="single" w:sz="4" w:space="0" w:color="auto"/>
              <w:right w:val="single" w:sz="4" w:space="0" w:color="auto"/>
            </w:tcBorders>
            <w:vAlign w:val="center"/>
          </w:tcPr>
          <w:p w14:paraId="71CDC309" w14:textId="77777777" w:rsidR="00ED3EAC" w:rsidRPr="002210A4" w:rsidRDefault="00ED3EAC" w:rsidP="00ED3EAC">
            <w:pPr>
              <w:ind w:firstLine="0"/>
              <w:jc w:val="center"/>
              <w:rPr>
                <w:color w:val="000000"/>
                <w:sz w:val="28"/>
                <w:szCs w:val="28"/>
              </w:rPr>
            </w:pPr>
            <w:r w:rsidRPr="002210A4">
              <w:rPr>
                <w:color w:val="000000"/>
                <w:sz w:val="28"/>
                <w:szCs w:val="28"/>
              </w:rPr>
              <w:t>1033</w:t>
            </w:r>
          </w:p>
        </w:tc>
        <w:tc>
          <w:tcPr>
            <w:tcW w:w="3727" w:type="dxa"/>
            <w:tcBorders>
              <w:top w:val="single" w:sz="4" w:space="0" w:color="auto"/>
              <w:left w:val="single" w:sz="4" w:space="0" w:color="auto"/>
              <w:bottom w:val="single" w:sz="4" w:space="0" w:color="auto"/>
              <w:right w:val="single" w:sz="4" w:space="0" w:color="auto"/>
            </w:tcBorders>
            <w:vAlign w:val="center"/>
          </w:tcPr>
          <w:p w14:paraId="7DC0187E"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D788D1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4C973D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86:02:0802001:26, 86:02:0802001:28,86:02:080200:29 и земель, государственная или муниципальная собственность на которые не разграничена</w:t>
            </w:r>
          </w:p>
        </w:tc>
      </w:tr>
      <w:tr w:rsidR="00ED3EAC" w:rsidRPr="002210A4" w14:paraId="615B77C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9E214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87</w:t>
            </w:r>
          </w:p>
        </w:tc>
        <w:tc>
          <w:tcPr>
            <w:tcW w:w="2410" w:type="dxa"/>
            <w:tcBorders>
              <w:top w:val="single" w:sz="4" w:space="0" w:color="auto"/>
              <w:left w:val="single" w:sz="4" w:space="0" w:color="auto"/>
              <w:bottom w:val="single" w:sz="4" w:space="0" w:color="auto"/>
              <w:right w:val="single" w:sz="4" w:space="0" w:color="auto"/>
            </w:tcBorders>
            <w:vAlign w:val="center"/>
          </w:tcPr>
          <w:p w14:paraId="21393689" w14:textId="77777777" w:rsidR="00ED3EAC" w:rsidRPr="002210A4" w:rsidRDefault="00ED3EAC" w:rsidP="00ED3EAC">
            <w:pPr>
              <w:ind w:firstLine="0"/>
              <w:jc w:val="center"/>
              <w:rPr>
                <w:color w:val="000000"/>
                <w:sz w:val="28"/>
                <w:szCs w:val="28"/>
              </w:rPr>
            </w:pPr>
            <w:r w:rsidRPr="002210A4">
              <w:rPr>
                <w:color w:val="000000"/>
                <w:sz w:val="28"/>
                <w:szCs w:val="28"/>
              </w:rPr>
              <w:t>ЗУ:87</w:t>
            </w:r>
          </w:p>
        </w:tc>
        <w:tc>
          <w:tcPr>
            <w:tcW w:w="1376" w:type="dxa"/>
            <w:tcBorders>
              <w:top w:val="single" w:sz="4" w:space="0" w:color="auto"/>
              <w:left w:val="single" w:sz="4" w:space="0" w:color="auto"/>
              <w:bottom w:val="single" w:sz="4" w:space="0" w:color="auto"/>
              <w:right w:val="single" w:sz="4" w:space="0" w:color="auto"/>
            </w:tcBorders>
            <w:vAlign w:val="center"/>
          </w:tcPr>
          <w:p w14:paraId="2AEDFCEA" w14:textId="77777777" w:rsidR="00ED3EAC" w:rsidRPr="002210A4" w:rsidRDefault="00ED3EAC" w:rsidP="00ED3EAC">
            <w:pPr>
              <w:ind w:firstLine="0"/>
              <w:jc w:val="center"/>
              <w:rPr>
                <w:color w:val="000000"/>
                <w:sz w:val="28"/>
                <w:szCs w:val="28"/>
              </w:rPr>
            </w:pPr>
            <w:r w:rsidRPr="002210A4">
              <w:rPr>
                <w:color w:val="000000"/>
                <w:sz w:val="28"/>
                <w:szCs w:val="28"/>
              </w:rPr>
              <w:t>1472</w:t>
            </w:r>
          </w:p>
        </w:tc>
        <w:tc>
          <w:tcPr>
            <w:tcW w:w="3727" w:type="dxa"/>
            <w:tcBorders>
              <w:top w:val="single" w:sz="4" w:space="0" w:color="auto"/>
              <w:left w:val="single" w:sz="4" w:space="0" w:color="auto"/>
              <w:bottom w:val="single" w:sz="4" w:space="0" w:color="auto"/>
              <w:right w:val="single" w:sz="4" w:space="0" w:color="auto"/>
            </w:tcBorders>
            <w:vAlign w:val="center"/>
          </w:tcPr>
          <w:p w14:paraId="070C5A0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FE5864A"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35DD25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86:02:0802001:28,86:02:080200:29 и земель, государственная или муниципальная собственность на которые не разграничена</w:t>
            </w:r>
          </w:p>
        </w:tc>
      </w:tr>
      <w:tr w:rsidR="00ED3EAC" w:rsidRPr="002210A4" w14:paraId="512F297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D0EBF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88</w:t>
            </w:r>
          </w:p>
        </w:tc>
        <w:tc>
          <w:tcPr>
            <w:tcW w:w="2410" w:type="dxa"/>
            <w:tcBorders>
              <w:top w:val="single" w:sz="4" w:space="0" w:color="auto"/>
              <w:left w:val="single" w:sz="4" w:space="0" w:color="auto"/>
              <w:bottom w:val="single" w:sz="4" w:space="0" w:color="auto"/>
              <w:right w:val="single" w:sz="4" w:space="0" w:color="auto"/>
            </w:tcBorders>
            <w:vAlign w:val="center"/>
          </w:tcPr>
          <w:p w14:paraId="09E0B8EC" w14:textId="77777777" w:rsidR="00ED3EAC" w:rsidRPr="002210A4" w:rsidRDefault="00ED3EAC" w:rsidP="00ED3EAC">
            <w:pPr>
              <w:ind w:firstLine="0"/>
              <w:jc w:val="center"/>
              <w:rPr>
                <w:color w:val="000000"/>
                <w:sz w:val="28"/>
                <w:szCs w:val="28"/>
              </w:rPr>
            </w:pPr>
            <w:r w:rsidRPr="002210A4">
              <w:rPr>
                <w:color w:val="000000"/>
                <w:sz w:val="28"/>
                <w:szCs w:val="28"/>
              </w:rPr>
              <w:t>ЗУ:88</w:t>
            </w:r>
          </w:p>
        </w:tc>
        <w:tc>
          <w:tcPr>
            <w:tcW w:w="1376" w:type="dxa"/>
            <w:tcBorders>
              <w:top w:val="single" w:sz="4" w:space="0" w:color="auto"/>
              <w:left w:val="single" w:sz="4" w:space="0" w:color="auto"/>
              <w:bottom w:val="single" w:sz="4" w:space="0" w:color="auto"/>
              <w:right w:val="single" w:sz="4" w:space="0" w:color="auto"/>
            </w:tcBorders>
            <w:vAlign w:val="center"/>
          </w:tcPr>
          <w:p w14:paraId="0D22F7F9" w14:textId="77777777" w:rsidR="00ED3EAC" w:rsidRPr="002210A4" w:rsidRDefault="00ED3EAC" w:rsidP="00ED3EAC">
            <w:pPr>
              <w:ind w:firstLine="0"/>
              <w:jc w:val="center"/>
              <w:rPr>
                <w:color w:val="000000"/>
                <w:sz w:val="28"/>
                <w:szCs w:val="28"/>
              </w:rPr>
            </w:pPr>
            <w:r w:rsidRPr="002210A4">
              <w:rPr>
                <w:color w:val="000000"/>
                <w:sz w:val="28"/>
                <w:szCs w:val="28"/>
              </w:rPr>
              <w:t>1651</w:t>
            </w:r>
          </w:p>
        </w:tc>
        <w:tc>
          <w:tcPr>
            <w:tcW w:w="3727" w:type="dxa"/>
            <w:tcBorders>
              <w:top w:val="single" w:sz="4" w:space="0" w:color="auto"/>
              <w:left w:val="single" w:sz="4" w:space="0" w:color="auto"/>
              <w:bottom w:val="single" w:sz="4" w:space="0" w:color="auto"/>
              <w:right w:val="single" w:sz="4" w:space="0" w:color="auto"/>
            </w:tcBorders>
            <w:vAlign w:val="center"/>
          </w:tcPr>
          <w:p w14:paraId="118FD4D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5E402B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749B19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86:02:0802001:977, 86:02:0802001:999</w:t>
            </w:r>
          </w:p>
        </w:tc>
      </w:tr>
      <w:tr w:rsidR="00ED3EAC" w:rsidRPr="002210A4" w14:paraId="704F14A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95700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89</w:t>
            </w:r>
          </w:p>
        </w:tc>
        <w:tc>
          <w:tcPr>
            <w:tcW w:w="2410" w:type="dxa"/>
            <w:tcBorders>
              <w:top w:val="single" w:sz="4" w:space="0" w:color="auto"/>
              <w:left w:val="single" w:sz="4" w:space="0" w:color="auto"/>
              <w:bottom w:val="single" w:sz="4" w:space="0" w:color="auto"/>
              <w:right w:val="single" w:sz="4" w:space="0" w:color="auto"/>
            </w:tcBorders>
            <w:vAlign w:val="center"/>
          </w:tcPr>
          <w:p w14:paraId="39BD8CF3" w14:textId="77777777" w:rsidR="00ED3EAC" w:rsidRPr="002210A4" w:rsidRDefault="00ED3EAC" w:rsidP="00ED3EAC">
            <w:pPr>
              <w:ind w:firstLine="0"/>
              <w:jc w:val="center"/>
              <w:rPr>
                <w:color w:val="000000"/>
                <w:sz w:val="28"/>
                <w:szCs w:val="28"/>
              </w:rPr>
            </w:pPr>
            <w:r w:rsidRPr="002210A4">
              <w:rPr>
                <w:color w:val="000000"/>
                <w:sz w:val="28"/>
                <w:szCs w:val="28"/>
              </w:rPr>
              <w:t>ЗУ:89</w:t>
            </w:r>
          </w:p>
        </w:tc>
        <w:tc>
          <w:tcPr>
            <w:tcW w:w="1376" w:type="dxa"/>
            <w:tcBorders>
              <w:top w:val="single" w:sz="4" w:space="0" w:color="auto"/>
              <w:left w:val="single" w:sz="4" w:space="0" w:color="auto"/>
              <w:bottom w:val="single" w:sz="4" w:space="0" w:color="auto"/>
              <w:right w:val="single" w:sz="4" w:space="0" w:color="auto"/>
            </w:tcBorders>
            <w:vAlign w:val="center"/>
          </w:tcPr>
          <w:p w14:paraId="37D50AB0" w14:textId="77777777" w:rsidR="00ED3EAC" w:rsidRPr="002210A4" w:rsidRDefault="00ED3EAC" w:rsidP="00ED3EAC">
            <w:pPr>
              <w:ind w:firstLine="0"/>
              <w:jc w:val="center"/>
              <w:rPr>
                <w:color w:val="000000"/>
                <w:sz w:val="28"/>
                <w:szCs w:val="28"/>
              </w:rPr>
            </w:pPr>
            <w:r w:rsidRPr="002210A4">
              <w:rPr>
                <w:color w:val="000000"/>
                <w:sz w:val="28"/>
                <w:szCs w:val="28"/>
              </w:rPr>
              <w:t>1169</w:t>
            </w:r>
          </w:p>
        </w:tc>
        <w:tc>
          <w:tcPr>
            <w:tcW w:w="3727" w:type="dxa"/>
            <w:tcBorders>
              <w:top w:val="single" w:sz="4" w:space="0" w:color="auto"/>
              <w:left w:val="single" w:sz="4" w:space="0" w:color="auto"/>
              <w:bottom w:val="single" w:sz="4" w:space="0" w:color="auto"/>
              <w:right w:val="single" w:sz="4" w:space="0" w:color="auto"/>
            </w:tcBorders>
            <w:vAlign w:val="center"/>
          </w:tcPr>
          <w:p w14:paraId="0307D590" w14:textId="77777777" w:rsidR="00ED3EAC" w:rsidRPr="002210A4" w:rsidRDefault="00ED3EAC" w:rsidP="00ED3EAC">
            <w:pPr>
              <w:ind w:firstLine="0"/>
              <w:jc w:val="center"/>
              <w:rPr>
                <w:color w:val="000000"/>
                <w:sz w:val="28"/>
                <w:szCs w:val="28"/>
              </w:rPr>
            </w:pPr>
            <w:r w:rsidRPr="002210A4">
              <w:rPr>
                <w:color w:val="000000"/>
                <w:sz w:val="28"/>
                <w:szCs w:val="28"/>
              </w:rPr>
              <w:t>Благоустройство территории</w:t>
            </w:r>
          </w:p>
          <w:p w14:paraId="5E989DB3" w14:textId="77777777" w:rsidR="00ED3EAC" w:rsidRPr="002210A4" w:rsidRDefault="00ED3EAC" w:rsidP="00ED3EAC">
            <w:pPr>
              <w:ind w:firstLine="0"/>
              <w:jc w:val="center"/>
              <w:rPr>
                <w:color w:val="000000"/>
                <w:sz w:val="28"/>
                <w:szCs w:val="28"/>
              </w:rPr>
            </w:pPr>
            <w:r w:rsidRPr="002210A4">
              <w:rPr>
                <w:color w:val="000000"/>
                <w:sz w:val="28"/>
                <w:szCs w:val="28"/>
              </w:rPr>
              <w:t>(12.0.2)</w:t>
            </w:r>
          </w:p>
        </w:tc>
        <w:tc>
          <w:tcPr>
            <w:tcW w:w="5961" w:type="dxa"/>
            <w:tcBorders>
              <w:top w:val="single" w:sz="4" w:space="0" w:color="auto"/>
              <w:left w:val="single" w:sz="4" w:space="0" w:color="auto"/>
              <w:bottom w:val="single" w:sz="4" w:space="0" w:color="auto"/>
              <w:right w:val="single" w:sz="4" w:space="0" w:color="auto"/>
            </w:tcBorders>
            <w:vAlign w:val="center"/>
          </w:tcPr>
          <w:p w14:paraId="1FE6B23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86:02:0802001:1012, 86:02:0802001:277 и земель, государственная или муниципальная собственность на которые не разграничена</w:t>
            </w:r>
          </w:p>
        </w:tc>
      </w:tr>
      <w:tr w:rsidR="00ED3EAC" w:rsidRPr="002210A4" w14:paraId="662F1B3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4D871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90</w:t>
            </w:r>
          </w:p>
        </w:tc>
        <w:tc>
          <w:tcPr>
            <w:tcW w:w="2410" w:type="dxa"/>
            <w:tcBorders>
              <w:top w:val="single" w:sz="4" w:space="0" w:color="auto"/>
              <w:left w:val="single" w:sz="4" w:space="0" w:color="auto"/>
              <w:bottom w:val="single" w:sz="4" w:space="0" w:color="auto"/>
              <w:right w:val="single" w:sz="4" w:space="0" w:color="auto"/>
            </w:tcBorders>
            <w:vAlign w:val="center"/>
          </w:tcPr>
          <w:p w14:paraId="1E93DB83" w14:textId="77777777" w:rsidR="00ED3EAC" w:rsidRPr="002210A4" w:rsidRDefault="00ED3EAC" w:rsidP="00ED3EAC">
            <w:pPr>
              <w:ind w:firstLine="0"/>
              <w:jc w:val="center"/>
              <w:rPr>
                <w:color w:val="000000"/>
                <w:sz w:val="28"/>
                <w:szCs w:val="28"/>
              </w:rPr>
            </w:pPr>
            <w:r w:rsidRPr="002210A4">
              <w:rPr>
                <w:color w:val="000000"/>
                <w:sz w:val="28"/>
                <w:szCs w:val="28"/>
              </w:rPr>
              <w:t>ЗУ:90</w:t>
            </w:r>
          </w:p>
        </w:tc>
        <w:tc>
          <w:tcPr>
            <w:tcW w:w="1376" w:type="dxa"/>
            <w:tcBorders>
              <w:top w:val="single" w:sz="4" w:space="0" w:color="auto"/>
              <w:left w:val="single" w:sz="4" w:space="0" w:color="auto"/>
              <w:bottom w:val="single" w:sz="4" w:space="0" w:color="auto"/>
              <w:right w:val="single" w:sz="4" w:space="0" w:color="auto"/>
            </w:tcBorders>
            <w:vAlign w:val="center"/>
          </w:tcPr>
          <w:p w14:paraId="2958EFFB" w14:textId="77777777" w:rsidR="00ED3EAC" w:rsidRPr="002210A4" w:rsidRDefault="00ED3EAC" w:rsidP="00ED3EAC">
            <w:pPr>
              <w:ind w:firstLine="0"/>
              <w:jc w:val="center"/>
              <w:rPr>
                <w:color w:val="000000"/>
                <w:sz w:val="28"/>
                <w:szCs w:val="28"/>
              </w:rPr>
            </w:pPr>
            <w:r w:rsidRPr="002210A4">
              <w:rPr>
                <w:color w:val="000000"/>
                <w:sz w:val="28"/>
                <w:szCs w:val="28"/>
              </w:rPr>
              <w:t>1136</w:t>
            </w:r>
          </w:p>
        </w:tc>
        <w:tc>
          <w:tcPr>
            <w:tcW w:w="3727" w:type="dxa"/>
            <w:tcBorders>
              <w:top w:val="single" w:sz="4" w:space="0" w:color="auto"/>
              <w:left w:val="single" w:sz="4" w:space="0" w:color="auto"/>
              <w:bottom w:val="single" w:sz="4" w:space="0" w:color="auto"/>
              <w:right w:val="single" w:sz="4" w:space="0" w:color="auto"/>
            </w:tcBorders>
            <w:vAlign w:val="center"/>
          </w:tcPr>
          <w:p w14:paraId="53FB3D49"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86AEFD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97FC82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86:02:0802001:277 и земель, государственная или муниципальная собственность на которые не разграничена</w:t>
            </w:r>
          </w:p>
        </w:tc>
      </w:tr>
      <w:tr w:rsidR="00ED3EAC" w:rsidRPr="002210A4" w14:paraId="0B6F3E4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83522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91</w:t>
            </w:r>
          </w:p>
        </w:tc>
        <w:tc>
          <w:tcPr>
            <w:tcW w:w="2410" w:type="dxa"/>
            <w:tcBorders>
              <w:top w:val="single" w:sz="4" w:space="0" w:color="auto"/>
              <w:left w:val="single" w:sz="4" w:space="0" w:color="auto"/>
              <w:bottom w:val="single" w:sz="4" w:space="0" w:color="auto"/>
              <w:right w:val="single" w:sz="4" w:space="0" w:color="auto"/>
            </w:tcBorders>
            <w:vAlign w:val="center"/>
          </w:tcPr>
          <w:p w14:paraId="69877676" w14:textId="77777777" w:rsidR="00ED3EAC" w:rsidRPr="002210A4" w:rsidRDefault="00ED3EAC" w:rsidP="00ED3EAC">
            <w:pPr>
              <w:ind w:firstLine="0"/>
              <w:jc w:val="center"/>
              <w:rPr>
                <w:color w:val="000000"/>
                <w:sz w:val="28"/>
                <w:szCs w:val="28"/>
              </w:rPr>
            </w:pPr>
            <w:r w:rsidRPr="002210A4">
              <w:rPr>
                <w:color w:val="000000"/>
                <w:sz w:val="28"/>
                <w:szCs w:val="28"/>
              </w:rPr>
              <w:t>ЗУ:91</w:t>
            </w:r>
          </w:p>
        </w:tc>
        <w:tc>
          <w:tcPr>
            <w:tcW w:w="1376" w:type="dxa"/>
            <w:tcBorders>
              <w:top w:val="single" w:sz="4" w:space="0" w:color="auto"/>
              <w:left w:val="single" w:sz="4" w:space="0" w:color="auto"/>
              <w:bottom w:val="single" w:sz="4" w:space="0" w:color="auto"/>
              <w:right w:val="single" w:sz="4" w:space="0" w:color="auto"/>
            </w:tcBorders>
            <w:vAlign w:val="center"/>
          </w:tcPr>
          <w:p w14:paraId="0CD88894" w14:textId="77777777" w:rsidR="00ED3EAC" w:rsidRPr="002210A4" w:rsidRDefault="00ED3EAC" w:rsidP="00ED3EAC">
            <w:pPr>
              <w:ind w:firstLine="0"/>
              <w:jc w:val="center"/>
              <w:rPr>
                <w:color w:val="000000"/>
                <w:sz w:val="28"/>
                <w:szCs w:val="28"/>
              </w:rPr>
            </w:pPr>
            <w:r w:rsidRPr="002210A4">
              <w:rPr>
                <w:color w:val="000000"/>
                <w:sz w:val="28"/>
                <w:szCs w:val="28"/>
              </w:rPr>
              <w:t>1748</w:t>
            </w:r>
          </w:p>
        </w:tc>
        <w:tc>
          <w:tcPr>
            <w:tcW w:w="3727" w:type="dxa"/>
            <w:tcBorders>
              <w:top w:val="single" w:sz="4" w:space="0" w:color="auto"/>
              <w:left w:val="single" w:sz="4" w:space="0" w:color="auto"/>
              <w:bottom w:val="single" w:sz="4" w:space="0" w:color="auto"/>
              <w:right w:val="single" w:sz="4" w:space="0" w:color="auto"/>
            </w:tcBorders>
            <w:vAlign w:val="center"/>
          </w:tcPr>
          <w:p w14:paraId="69FC44F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DEEC892"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1C9140C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86:02:0802001:251 и земель, государственная или муниципальная собственность на которые не разграничена</w:t>
            </w:r>
          </w:p>
        </w:tc>
      </w:tr>
      <w:tr w:rsidR="00ED3EAC" w:rsidRPr="002210A4" w14:paraId="63045DF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5B418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92</w:t>
            </w:r>
          </w:p>
        </w:tc>
        <w:tc>
          <w:tcPr>
            <w:tcW w:w="2410" w:type="dxa"/>
            <w:tcBorders>
              <w:top w:val="single" w:sz="4" w:space="0" w:color="auto"/>
              <w:left w:val="single" w:sz="4" w:space="0" w:color="auto"/>
              <w:bottom w:val="single" w:sz="4" w:space="0" w:color="auto"/>
              <w:right w:val="single" w:sz="4" w:space="0" w:color="auto"/>
            </w:tcBorders>
            <w:vAlign w:val="center"/>
          </w:tcPr>
          <w:p w14:paraId="291465BD" w14:textId="77777777" w:rsidR="00ED3EAC" w:rsidRPr="002210A4" w:rsidRDefault="00ED3EAC" w:rsidP="00ED3EAC">
            <w:pPr>
              <w:ind w:firstLine="0"/>
              <w:jc w:val="center"/>
              <w:rPr>
                <w:color w:val="000000"/>
                <w:sz w:val="28"/>
                <w:szCs w:val="28"/>
              </w:rPr>
            </w:pPr>
            <w:r w:rsidRPr="002210A4">
              <w:rPr>
                <w:color w:val="000000"/>
                <w:sz w:val="28"/>
                <w:szCs w:val="28"/>
              </w:rPr>
              <w:t>ЗУ:92</w:t>
            </w:r>
          </w:p>
        </w:tc>
        <w:tc>
          <w:tcPr>
            <w:tcW w:w="1376" w:type="dxa"/>
            <w:tcBorders>
              <w:top w:val="single" w:sz="4" w:space="0" w:color="auto"/>
              <w:left w:val="single" w:sz="4" w:space="0" w:color="auto"/>
              <w:bottom w:val="single" w:sz="4" w:space="0" w:color="auto"/>
              <w:right w:val="single" w:sz="4" w:space="0" w:color="auto"/>
            </w:tcBorders>
            <w:vAlign w:val="center"/>
          </w:tcPr>
          <w:p w14:paraId="0E8FC680" w14:textId="77777777" w:rsidR="00ED3EAC" w:rsidRPr="002210A4" w:rsidRDefault="00ED3EAC" w:rsidP="00ED3EAC">
            <w:pPr>
              <w:ind w:firstLine="0"/>
              <w:jc w:val="center"/>
              <w:rPr>
                <w:color w:val="000000"/>
                <w:sz w:val="28"/>
                <w:szCs w:val="28"/>
              </w:rPr>
            </w:pPr>
            <w:r w:rsidRPr="002210A4">
              <w:rPr>
                <w:color w:val="000000"/>
                <w:sz w:val="28"/>
                <w:szCs w:val="28"/>
              </w:rPr>
              <w:t>3018</w:t>
            </w:r>
          </w:p>
        </w:tc>
        <w:tc>
          <w:tcPr>
            <w:tcW w:w="3727" w:type="dxa"/>
            <w:tcBorders>
              <w:top w:val="single" w:sz="4" w:space="0" w:color="auto"/>
              <w:left w:val="single" w:sz="4" w:space="0" w:color="auto"/>
              <w:bottom w:val="single" w:sz="4" w:space="0" w:color="auto"/>
              <w:right w:val="single" w:sz="4" w:space="0" w:color="auto"/>
            </w:tcBorders>
            <w:vAlign w:val="center"/>
          </w:tcPr>
          <w:p w14:paraId="3CBED0E0" w14:textId="77777777" w:rsidR="00ED3EAC" w:rsidRPr="002210A4" w:rsidRDefault="00ED3EAC" w:rsidP="00ED3EAC">
            <w:pPr>
              <w:ind w:firstLine="0"/>
              <w:jc w:val="center"/>
              <w:rPr>
                <w:color w:val="000000"/>
                <w:sz w:val="28"/>
                <w:szCs w:val="28"/>
              </w:rPr>
            </w:pPr>
            <w:r w:rsidRPr="002210A4">
              <w:rPr>
                <w:color w:val="000000"/>
                <w:sz w:val="28"/>
                <w:szCs w:val="28"/>
              </w:rPr>
              <w:t>Сельскохозяйственное использование</w:t>
            </w:r>
          </w:p>
          <w:p w14:paraId="7F5FF9F0" w14:textId="77777777" w:rsidR="00ED3EAC" w:rsidRPr="002210A4" w:rsidRDefault="00ED3EAC" w:rsidP="00ED3EAC">
            <w:pPr>
              <w:ind w:firstLine="0"/>
              <w:jc w:val="center"/>
              <w:rPr>
                <w:color w:val="000000"/>
                <w:sz w:val="28"/>
                <w:szCs w:val="28"/>
              </w:rPr>
            </w:pPr>
            <w:r w:rsidRPr="002210A4">
              <w:rPr>
                <w:color w:val="000000"/>
                <w:sz w:val="28"/>
                <w:szCs w:val="28"/>
              </w:rPr>
              <w:t>(1.0)</w:t>
            </w:r>
          </w:p>
        </w:tc>
        <w:tc>
          <w:tcPr>
            <w:tcW w:w="5961" w:type="dxa"/>
            <w:tcBorders>
              <w:top w:val="single" w:sz="4" w:space="0" w:color="auto"/>
              <w:left w:val="single" w:sz="4" w:space="0" w:color="auto"/>
              <w:bottom w:val="single" w:sz="4" w:space="0" w:color="auto"/>
              <w:right w:val="single" w:sz="4" w:space="0" w:color="auto"/>
            </w:tcBorders>
            <w:vAlign w:val="center"/>
          </w:tcPr>
          <w:p w14:paraId="200460DA"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A38BF6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996A8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93</w:t>
            </w:r>
          </w:p>
        </w:tc>
        <w:tc>
          <w:tcPr>
            <w:tcW w:w="2410" w:type="dxa"/>
            <w:tcBorders>
              <w:top w:val="single" w:sz="4" w:space="0" w:color="auto"/>
              <w:left w:val="single" w:sz="4" w:space="0" w:color="auto"/>
              <w:bottom w:val="single" w:sz="4" w:space="0" w:color="auto"/>
              <w:right w:val="single" w:sz="4" w:space="0" w:color="auto"/>
            </w:tcBorders>
            <w:vAlign w:val="center"/>
          </w:tcPr>
          <w:p w14:paraId="63BBA437" w14:textId="77777777" w:rsidR="00ED3EAC" w:rsidRPr="002210A4" w:rsidRDefault="00ED3EAC" w:rsidP="00ED3EAC">
            <w:pPr>
              <w:ind w:firstLine="0"/>
              <w:jc w:val="center"/>
              <w:rPr>
                <w:color w:val="000000"/>
                <w:sz w:val="28"/>
                <w:szCs w:val="28"/>
              </w:rPr>
            </w:pPr>
            <w:r w:rsidRPr="002210A4">
              <w:rPr>
                <w:color w:val="000000"/>
                <w:sz w:val="28"/>
                <w:szCs w:val="28"/>
              </w:rPr>
              <w:t>ЗУ:93</w:t>
            </w:r>
          </w:p>
        </w:tc>
        <w:tc>
          <w:tcPr>
            <w:tcW w:w="1376" w:type="dxa"/>
            <w:tcBorders>
              <w:top w:val="single" w:sz="4" w:space="0" w:color="auto"/>
              <w:left w:val="single" w:sz="4" w:space="0" w:color="auto"/>
              <w:bottom w:val="single" w:sz="4" w:space="0" w:color="auto"/>
              <w:right w:val="single" w:sz="4" w:space="0" w:color="auto"/>
            </w:tcBorders>
            <w:vAlign w:val="center"/>
          </w:tcPr>
          <w:p w14:paraId="3097C9B8" w14:textId="77777777" w:rsidR="00ED3EAC" w:rsidRPr="002210A4" w:rsidRDefault="00ED3EAC" w:rsidP="00ED3EAC">
            <w:pPr>
              <w:ind w:firstLine="0"/>
              <w:jc w:val="center"/>
              <w:rPr>
                <w:color w:val="000000"/>
                <w:sz w:val="28"/>
                <w:szCs w:val="28"/>
              </w:rPr>
            </w:pPr>
            <w:r w:rsidRPr="002210A4">
              <w:rPr>
                <w:color w:val="000000"/>
                <w:sz w:val="28"/>
                <w:szCs w:val="28"/>
              </w:rPr>
              <w:t>1286</w:t>
            </w:r>
          </w:p>
        </w:tc>
        <w:tc>
          <w:tcPr>
            <w:tcW w:w="3727" w:type="dxa"/>
            <w:tcBorders>
              <w:top w:val="single" w:sz="4" w:space="0" w:color="auto"/>
              <w:left w:val="single" w:sz="4" w:space="0" w:color="auto"/>
              <w:bottom w:val="single" w:sz="4" w:space="0" w:color="auto"/>
              <w:right w:val="single" w:sz="4" w:space="0" w:color="auto"/>
            </w:tcBorders>
            <w:vAlign w:val="center"/>
          </w:tcPr>
          <w:p w14:paraId="4A22555C"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2318922"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166A79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86:02:0802001:243 и земель, государственная или муниципальная собственность на которые не разграничена</w:t>
            </w:r>
          </w:p>
        </w:tc>
      </w:tr>
      <w:tr w:rsidR="00ED3EAC" w:rsidRPr="002210A4" w14:paraId="2DC39C4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E1286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94</w:t>
            </w:r>
          </w:p>
        </w:tc>
        <w:tc>
          <w:tcPr>
            <w:tcW w:w="2410" w:type="dxa"/>
            <w:tcBorders>
              <w:top w:val="single" w:sz="4" w:space="0" w:color="auto"/>
              <w:left w:val="single" w:sz="4" w:space="0" w:color="auto"/>
              <w:bottom w:val="single" w:sz="4" w:space="0" w:color="auto"/>
              <w:right w:val="single" w:sz="4" w:space="0" w:color="auto"/>
            </w:tcBorders>
            <w:vAlign w:val="center"/>
          </w:tcPr>
          <w:p w14:paraId="17AEED62" w14:textId="77777777" w:rsidR="00ED3EAC" w:rsidRPr="002210A4" w:rsidRDefault="00ED3EAC" w:rsidP="00ED3EAC">
            <w:pPr>
              <w:ind w:firstLine="0"/>
              <w:jc w:val="center"/>
              <w:rPr>
                <w:color w:val="000000"/>
                <w:sz w:val="28"/>
                <w:szCs w:val="28"/>
              </w:rPr>
            </w:pPr>
            <w:r w:rsidRPr="002210A4">
              <w:rPr>
                <w:color w:val="000000"/>
                <w:sz w:val="28"/>
                <w:szCs w:val="28"/>
              </w:rPr>
              <w:t>ЗУ:94</w:t>
            </w:r>
          </w:p>
        </w:tc>
        <w:tc>
          <w:tcPr>
            <w:tcW w:w="1376" w:type="dxa"/>
            <w:tcBorders>
              <w:top w:val="single" w:sz="4" w:space="0" w:color="auto"/>
              <w:left w:val="single" w:sz="4" w:space="0" w:color="auto"/>
              <w:bottom w:val="single" w:sz="4" w:space="0" w:color="auto"/>
              <w:right w:val="single" w:sz="4" w:space="0" w:color="auto"/>
            </w:tcBorders>
            <w:vAlign w:val="center"/>
          </w:tcPr>
          <w:p w14:paraId="2CD597F4" w14:textId="77777777" w:rsidR="00ED3EAC" w:rsidRPr="002210A4" w:rsidRDefault="00ED3EAC" w:rsidP="00ED3EAC">
            <w:pPr>
              <w:ind w:firstLine="0"/>
              <w:jc w:val="center"/>
              <w:rPr>
                <w:color w:val="000000"/>
                <w:sz w:val="28"/>
                <w:szCs w:val="28"/>
              </w:rPr>
            </w:pPr>
            <w:r w:rsidRPr="002210A4">
              <w:rPr>
                <w:color w:val="000000"/>
                <w:sz w:val="28"/>
                <w:szCs w:val="28"/>
              </w:rPr>
              <w:t>749</w:t>
            </w:r>
          </w:p>
        </w:tc>
        <w:tc>
          <w:tcPr>
            <w:tcW w:w="3727" w:type="dxa"/>
            <w:tcBorders>
              <w:top w:val="single" w:sz="4" w:space="0" w:color="auto"/>
              <w:left w:val="single" w:sz="4" w:space="0" w:color="auto"/>
              <w:bottom w:val="single" w:sz="4" w:space="0" w:color="auto"/>
              <w:right w:val="single" w:sz="4" w:space="0" w:color="auto"/>
            </w:tcBorders>
            <w:vAlign w:val="center"/>
          </w:tcPr>
          <w:p w14:paraId="19332CD5"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B4B9BE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EA8D36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86:02:0802001:245 и земель, государственная или муниципальная собственность на которые не разграничена</w:t>
            </w:r>
          </w:p>
        </w:tc>
      </w:tr>
      <w:tr w:rsidR="00ED3EAC" w:rsidRPr="002210A4" w14:paraId="25BDE86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44FBC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95</w:t>
            </w:r>
          </w:p>
        </w:tc>
        <w:tc>
          <w:tcPr>
            <w:tcW w:w="2410" w:type="dxa"/>
            <w:tcBorders>
              <w:top w:val="single" w:sz="4" w:space="0" w:color="auto"/>
              <w:left w:val="single" w:sz="4" w:space="0" w:color="auto"/>
              <w:bottom w:val="single" w:sz="4" w:space="0" w:color="auto"/>
              <w:right w:val="single" w:sz="4" w:space="0" w:color="auto"/>
            </w:tcBorders>
            <w:vAlign w:val="center"/>
          </w:tcPr>
          <w:p w14:paraId="420A7F87" w14:textId="77777777" w:rsidR="00ED3EAC" w:rsidRPr="002210A4" w:rsidRDefault="00ED3EAC" w:rsidP="00ED3EAC">
            <w:pPr>
              <w:ind w:firstLine="0"/>
              <w:jc w:val="center"/>
              <w:rPr>
                <w:color w:val="000000"/>
                <w:sz w:val="28"/>
                <w:szCs w:val="28"/>
              </w:rPr>
            </w:pPr>
            <w:r w:rsidRPr="002210A4">
              <w:rPr>
                <w:color w:val="000000"/>
                <w:sz w:val="28"/>
                <w:szCs w:val="28"/>
              </w:rPr>
              <w:t>ЗУ:95</w:t>
            </w:r>
          </w:p>
        </w:tc>
        <w:tc>
          <w:tcPr>
            <w:tcW w:w="1376" w:type="dxa"/>
            <w:tcBorders>
              <w:top w:val="single" w:sz="4" w:space="0" w:color="auto"/>
              <w:left w:val="single" w:sz="4" w:space="0" w:color="auto"/>
              <w:bottom w:val="single" w:sz="4" w:space="0" w:color="auto"/>
              <w:right w:val="single" w:sz="4" w:space="0" w:color="auto"/>
            </w:tcBorders>
            <w:vAlign w:val="center"/>
          </w:tcPr>
          <w:p w14:paraId="27CB3855" w14:textId="77777777" w:rsidR="00ED3EAC" w:rsidRPr="002210A4" w:rsidRDefault="00ED3EAC" w:rsidP="00ED3EAC">
            <w:pPr>
              <w:ind w:firstLine="0"/>
              <w:jc w:val="center"/>
              <w:rPr>
                <w:color w:val="000000"/>
                <w:sz w:val="28"/>
                <w:szCs w:val="28"/>
              </w:rPr>
            </w:pPr>
            <w:r w:rsidRPr="002210A4">
              <w:rPr>
                <w:color w:val="000000"/>
                <w:sz w:val="28"/>
                <w:szCs w:val="28"/>
              </w:rPr>
              <w:t>1637</w:t>
            </w:r>
          </w:p>
        </w:tc>
        <w:tc>
          <w:tcPr>
            <w:tcW w:w="3727" w:type="dxa"/>
            <w:tcBorders>
              <w:top w:val="single" w:sz="4" w:space="0" w:color="auto"/>
              <w:left w:val="single" w:sz="4" w:space="0" w:color="auto"/>
              <w:bottom w:val="single" w:sz="4" w:space="0" w:color="auto"/>
              <w:right w:val="single" w:sz="4" w:space="0" w:color="auto"/>
            </w:tcBorders>
            <w:vAlign w:val="center"/>
          </w:tcPr>
          <w:p w14:paraId="3A3CEA00"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DE9C2AA"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BDDC43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86:02:0802001:246, 86:02:0802001:245 и земель, государственная или муниципальная собственность на которые не разграничена</w:t>
            </w:r>
          </w:p>
        </w:tc>
      </w:tr>
      <w:tr w:rsidR="00ED3EAC" w:rsidRPr="002210A4" w14:paraId="273C40F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18A3A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96</w:t>
            </w:r>
          </w:p>
        </w:tc>
        <w:tc>
          <w:tcPr>
            <w:tcW w:w="2410" w:type="dxa"/>
            <w:tcBorders>
              <w:top w:val="single" w:sz="4" w:space="0" w:color="auto"/>
              <w:left w:val="single" w:sz="4" w:space="0" w:color="auto"/>
              <w:bottom w:val="single" w:sz="4" w:space="0" w:color="auto"/>
              <w:right w:val="single" w:sz="4" w:space="0" w:color="auto"/>
            </w:tcBorders>
            <w:vAlign w:val="center"/>
          </w:tcPr>
          <w:p w14:paraId="2EF99E3E" w14:textId="77777777" w:rsidR="00ED3EAC" w:rsidRPr="002210A4" w:rsidRDefault="00ED3EAC" w:rsidP="00ED3EAC">
            <w:pPr>
              <w:ind w:firstLine="0"/>
              <w:jc w:val="center"/>
              <w:rPr>
                <w:color w:val="000000"/>
                <w:sz w:val="28"/>
                <w:szCs w:val="28"/>
              </w:rPr>
            </w:pPr>
            <w:r w:rsidRPr="002210A4">
              <w:rPr>
                <w:color w:val="000000"/>
                <w:sz w:val="28"/>
                <w:szCs w:val="28"/>
              </w:rPr>
              <w:t>ЗУ:96</w:t>
            </w:r>
          </w:p>
        </w:tc>
        <w:tc>
          <w:tcPr>
            <w:tcW w:w="1376" w:type="dxa"/>
            <w:tcBorders>
              <w:top w:val="single" w:sz="4" w:space="0" w:color="auto"/>
              <w:left w:val="single" w:sz="4" w:space="0" w:color="auto"/>
              <w:bottom w:val="single" w:sz="4" w:space="0" w:color="auto"/>
              <w:right w:val="single" w:sz="4" w:space="0" w:color="auto"/>
            </w:tcBorders>
            <w:vAlign w:val="center"/>
          </w:tcPr>
          <w:p w14:paraId="39388E7C" w14:textId="77777777" w:rsidR="00ED3EAC" w:rsidRPr="002210A4" w:rsidRDefault="00ED3EAC" w:rsidP="00ED3EAC">
            <w:pPr>
              <w:ind w:firstLine="0"/>
              <w:jc w:val="center"/>
              <w:rPr>
                <w:color w:val="000000"/>
                <w:sz w:val="28"/>
                <w:szCs w:val="28"/>
              </w:rPr>
            </w:pPr>
            <w:r w:rsidRPr="002210A4">
              <w:rPr>
                <w:color w:val="000000"/>
                <w:sz w:val="28"/>
                <w:szCs w:val="28"/>
              </w:rPr>
              <w:t>1599</w:t>
            </w:r>
          </w:p>
        </w:tc>
        <w:tc>
          <w:tcPr>
            <w:tcW w:w="3727" w:type="dxa"/>
            <w:tcBorders>
              <w:top w:val="single" w:sz="4" w:space="0" w:color="auto"/>
              <w:left w:val="single" w:sz="4" w:space="0" w:color="auto"/>
              <w:bottom w:val="single" w:sz="4" w:space="0" w:color="auto"/>
              <w:right w:val="single" w:sz="4" w:space="0" w:color="auto"/>
            </w:tcBorders>
            <w:vAlign w:val="center"/>
          </w:tcPr>
          <w:p w14:paraId="49BF07D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09CD511"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BA6C0B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86:02:0802001:246,86:02:0802001:245 и земель, государственная или муниципальная собственность на которые не разграничена</w:t>
            </w:r>
          </w:p>
        </w:tc>
      </w:tr>
      <w:tr w:rsidR="00ED3EAC" w:rsidRPr="002210A4" w14:paraId="77C1E6E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D9604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97</w:t>
            </w:r>
          </w:p>
        </w:tc>
        <w:tc>
          <w:tcPr>
            <w:tcW w:w="2410" w:type="dxa"/>
            <w:tcBorders>
              <w:top w:val="single" w:sz="4" w:space="0" w:color="auto"/>
              <w:left w:val="single" w:sz="4" w:space="0" w:color="auto"/>
              <w:bottom w:val="single" w:sz="4" w:space="0" w:color="auto"/>
              <w:right w:val="single" w:sz="4" w:space="0" w:color="auto"/>
            </w:tcBorders>
            <w:vAlign w:val="center"/>
          </w:tcPr>
          <w:p w14:paraId="0F2BEDA6" w14:textId="77777777" w:rsidR="00ED3EAC" w:rsidRPr="002210A4" w:rsidRDefault="00ED3EAC" w:rsidP="00ED3EAC">
            <w:pPr>
              <w:ind w:firstLine="0"/>
              <w:jc w:val="center"/>
              <w:rPr>
                <w:color w:val="000000"/>
                <w:sz w:val="28"/>
                <w:szCs w:val="28"/>
              </w:rPr>
            </w:pPr>
            <w:r w:rsidRPr="002210A4">
              <w:rPr>
                <w:color w:val="000000"/>
                <w:sz w:val="28"/>
                <w:szCs w:val="28"/>
              </w:rPr>
              <w:t>ЗУ:97</w:t>
            </w:r>
          </w:p>
        </w:tc>
        <w:tc>
          <w:tcPr>
            <w:tcW w:w="1376" w:type="dxa"/>
            <w:tcBorders>
              <w:top w:val="single" w:sz="4" w:space="0" w:color="auto"/>
              <w:left w:val="single" w:sz="4" w:space="0" w:color="auto"/>
              <w:bottom w:val="single" w:sz="4" w:space="0" w:color="auto"/>
              <w:right w:val="single" w:sz="4" w:space="0" w:color="auto"/>
            </w:tcBorders>
            <w:vAlign w:val="center"/>
          </w:tcPr>
          <w:p w14:paraId="2348B9F8" w14:textId="77777777" w:rsidR="00ED3EAC" w:rsidRPr="002210A4" w:rsidRDefault="00ED3EAC" w:rsidP="00ED3EAC">
            <w:pPr>
              <w:ind w:firstLine="0"/>
              <w:jc w:val="center"/>
              <w:rPr>
                <w:color w:val="000000"/>
                <w:sz w:val="28"/>
                <w:szCs w:val="28"/>
              </w:rPr>
            </w:pPr>
            <w:r w:rsidRPr="002210A4">
              <w:rPr>
                <w:color w:val="000000"/>
                <w:sz w:val="28"/>
                <w:szCs w:val="28"/>
              </w:rPr>
              <w:t>871</w:t>
            </w:r>
          </w:p>
        </w:tc>
        <w:tc>
          <w:tcPr>
            <w:tcW w:w="3727" w:type="dxa"/>
            <w:tcBorders>
              <w:top w:val="single" w:sz="4" w:space="0" w:color="auto"/>
              <w:left w:val="single" w:sz="4" w:space="0" w:color="auto"/>
              <w:bottom w:val="single" w:sz="4" w:space="0" w:color="auto"/>
              <w:right w:val="single" w:sz="4" w:space="0" w:color="auto"/>
            </w:tcBorders>
            <w:vAlign w:val="center"/>
          </w:tcPr>
          <w:p w14:paraId="38132F9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314AAA9"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AE3FF31"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5CB325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4C4C9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98</w:t>
            </w:r>
          </w:p>
        </w:tc>
        <w:tc>
          <w:tcPr>
            <w:tcW w:w="2410" w:type="dxa"/>
            <w:tcBorders>
              <w:top w:val="single" w:sz="4" w:space="0" w:color="auto"/>
              <w:left w:val="single" w:sz="4" w:space="0" w:color="auto"/>
              <w:bottom w:val="single" w:sz="4" w:space="0" w:color="auto"/>
              <w:right w:val="single" w:sz="4" w:space="0" w:color="auto"/>
            </w:tcBorders>
            <w:vAlign w:val="center"/>
          </w:tcPr>
          <w:p w14:paraId="6C7A831C" w14:textId="77777777" w:rsidR="00ED3EAC" w:rsidRPr="002210A4" w:rsidRDefault="00ED3EAC" w:rsidP="00ED3EAC">
            <w:pPr>
              <w:ind w:firstLine="0"/>
              <w:jc w:val="center"/>
              <w:rPr>
                <w:color w:val="000000"/>
                <w:sz w:val="28"/>
                <w:szCs w:val="28"/>
              </w:rPr>
            </w:pPr>
            <w:r w:rsidRPr="002210A4">
              <w:rPr>
                <w:color w:val="000000"/>
                <w:sz w:val="28"/>
                <w:szCs w:val="28"/>
              </w:rPr>
              <w:t>ЗУ:98</w:t>
            </w:r>
          </w:p>
        </w:tc>
        <w:tc>
          <w:tcPr>
            <w:tcW w:w="1376" w:type="dxa"/>
            <w:tcBorders>
              <w:top w:val="single" w:sz="4" w:space="0" w:color="auto"/>
              <w:left w:val="single" w:sz="4" w:space="0" w:color="auto"/>
              <w:bottom w:val="single" w:sz="4" w:space="0" w:color="auto"/>
              <w:right w:val="single" w:sz="4" w:space="0" w:color="auto"/>
            </w:tcBorders>
            <w:vAlign w:val="center"/>
          </w:tcPr>
          <w:p w14:paraId="3304B405" w14:textId="77777777" w:rsidR="00ED3EAC" w:rsidRPr="002210A4" w:rsidRDefault="00ED3EAC" w:rsidP="00ED3EAC">
            <w:pPr>
              <w:ind w:firstLine="0"/>
              <w:jc w:val="center"/>
              <w:rPr>
                <w:color w:val="000000"/>
                <w:sz w:val="28"/>
                <w:szCs w:val="28"/>
              </w:rPr>
            </w:pPr>
            <w:r w:rsidRPr="002210A4">
              <w:rPr>
                <w:color w:val="000000"/>
                <w:sz w:val="28"/>
                <w:szCs w:val="28"/>
              </w:rPr>
              <w:t>1248</w:t>
            </w:r>
          </w:p>
        </w:tc>
        <w:tc>
          <w:tcPr>
            <w:tcW w:w="3727" w:type="dxa"/>
            <w:tcBorders>
              <w:top w:val="single" w:sz="4" w:space="0" w:color="auto"/>
              <w:left w:val="single" w:sz="4" w:space="0" w:color="auto"/>
              <w:bottom w:val="single" w:sz="4" w:space="0" w:color="auto"/>
              <w:right w:val="single" w:sz="4" w:space="0" w:color="auto"/>
            </w:tcBorders>
            <w:vAlign w:val="center"/>
          </w:tcPr>
          <w:p w14:paraId="567AFE8E"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7846627"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D4FB47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86:02:0802001:247, 86:02:0802001:249 и земель, государственная или муниципальная собственность на которые не разграничена</w:t>
            </w:r>
          </w:p>
        </w:tc>
      </w:tr>
      <w:tr w:rsidR="00ED3EAC" w:rsidRPr="002210A4" w14:paraId="1E03F8D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F5615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99</w:t>
            </w:r>
          </w:p>
        </w:tc>
        <w:tc>
          <w:tcPr>
            <w:tcW w:w="2410" w:type="dxa"/>
            <w:tcBorders>
              <w:top w:val="single" w:sz="4" w:space="0" w:color="auto"/>
              <w:left w:val="single" w:sz="4" w:space="0" w:color="auto"/>
              <w:bottom w:val="single" w:sz="4" w:space="0" w:color="auto"/>
              <w:right w:val="single" w:sz="4" w:space="0" w:color="auto"/>
            </w:tcBorders>
            <w:vAlign w:val="center"/>
          </w:tcPr>
          <w:p w14:paraId="347B4C6A" w14:textId="77777777" w:rsidR="00ED3EAC" w:rsidRPr="002210A4" w:rsidRDefault="00ED3EAC" w:rsidP="00ED3EAC">
            <w:pPr>
              <w:ind w:firstLine="0"/>
              <w:jc w:val="center"/>
              <w:rPr>
                <w:color w:val="000000"/>
                <w:sz w:val="28"/>
                <w:szCs w:val="28"/>
              </w:rPr>
            </w:pPr>
            <w:r w:rsidRPr="002210A4">
              <w:rPr>
                <w:color w:val="000000"/>
                <w:sz w:val="28"/>
                <w:szCs w:val="28"/>
              </w:rPr>
              <w:t>ЗУ:99</w:t>
            </w:r>
          </w:p>
        </w:tc>
        <w:tc>
          <w:tcPr>
            <w:tcW w:w="1376" w:type="dxa"/>
            <w:tcBorders>
              <w:top w:val="single" w:sz="4" w:space="0" w:color="auto"/>
              <w:left w:val="single" w:sz="4" w:space="0" w:color="auto"/>
              <w:bottom w:val="single" w:sz="4" w:space="0" w:color="auto"/>
              <w:right w:val="single" w:sz="4" w:space="0" w:color="auto"/>
            </w:tcBorders>
            <w:vAlign w:val="center"/>
          </w:tcPr>
          <w:p w14:paraId="792F4F81" w14:textId="77777777" w:rsidR="00ED3EAC" w:rsidRPr="002210A4" w:rsidRDefault="00ED3EAC" w:rsidP="00ED3EAC">
            <w:pPr>
              <w:ind w:firstLine="0"/>
              <w:jc w:val="center"/>
              <w:rPr>
                <w:color w:val="000000"/>
                <w:sz w:val="28"/>
                <w:szCs w:val="28"/>
              </w:rPr>
            </w:pPr>
            <w:r w:rsidRPr="002210A4">
              <w:rPr>
                <w:color w:val="000000"/>
                <w:sz w:val="28"/>
                <w:szCs w:val="28"/>
              </w:rPr>
              <w:t>951</w:t>
            </w:r>
          </w:p>
        </w:tc>
        <w:tc>
          <w:tcPr>
            <w:tcW w:w="3727" w:type="dxa"/>
            <w:tcBorders>
              <w:top w:val="single" w:sz="4" w:space="0" w:color="auto"/>
              <w:left w:val="single" w:sz="4" w:space="0" w:color="auto"/>
              <w:bottom w:val="single" w:sz="4" w:space="0" w:color="auto"/>
              <w:right w:val="single" w:sz="4" w:space="0" w:color="auto"/>
            </w:tcBorders>
            <w:vAlign w:val="center"/>
          </w:tcPr>
          <w:p w14:paraId="2709EF44"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32CD0A8"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94D856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86:02:0802001:247, 86:02:0802001:249, 86:02:0802001:248, 86:02:0802001:1074 и земель, государственная или муниципальная собственность на которые не разграничена</w:t>
            </w:r>
          </w:p>
        </w:tc>
      </w:tr>
      <w:tr w:rsidR="00ED3EAC" w:rsidRPr="002210A4" w14:paraId="271CA7C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96D44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vAlign w:val="center"/>
          </w:tcPr>
          <w:p w14:paraId="0FE766B7" w14:textId="77777777" w:rsidR="00ED3EAC" w:rsidRPr="002210A4" w:rsidRDefault="00ED3EAC" w:rsidP="00ED3EAC">
            <w:pPr>
              <w:ind w:firstLine="0"/>
              <w:jc w:val="center"/>
              <w:rPr>
                <w:color w:val="000000"/>
                <w:sz w:val="28"/>
                <w:szCs w:val="28"/>
              </w:rPr>
            </w:pPr>
            <w:r w:rsidRPr="002210A4">
              <w:rPr>
                <w:color w:val="000000"/>
                <w:sz w:val="28"/>
                <w:szCs w:val="28"/>
              </w:rPr>
              <w:t>ЗУ:100</w:t>
            </w:r>
          </w:p>
        </w:tc>
        <w:tc>
          <w:tcPr>
            <w:tcW w:w="1376" w:type="dxa"/>
            <w:tcBorders>
              <w:top w:val="single" w:sz="4" w:space="0" w:color="auto"/>
              <w:left w:val="single" w:sz="4" w:space="0" w:color="auto"/>
              <w:bottom w:val="single" w:sz="4" w:space="0" w:color="auto"/>
              <w:right w:val="single" w:sz="4" w:space="0" w:color="auto"/>
            </w:tcBorders>
            <w:vAlign w:val="center"/>
          </w:tcPr>
          <w:p w14:paraId="3B5C2EC8" w14:textId="77777777" w:rsidR="00ED3EAC" w:rsidRPr="002210A4" w:rsidRDefault="00ED3EAC" w:rsidP="00ED3EAC">
            <w:pPr>
              <w:ind w:firstLine="0"/>
              <w:jc w:val="center"/>
              <w:rPr>
                <w:color w:val="000000"/>
                <w:sz w:val="28"/>
                <w:szCs w:val="28"/>
              </w:rPr>
            </w:pPr>
            <w:r w:rsidRPr="002210A4">
              <w:rPr>
                <w:color w:val="000000"/>
                <w:sz w:val="28"/>
                <w:szCs w:val="28"/>
              </w:rPr>
              <w:t>2005</w:t>
            </w:r>
          </w:p>
        </w:tc>
        <w:tc>
          <w:tcPr>
            <w:tcW w:w="3727" w:type="dxa"/>
            <w:tcBorders>
              <w:top w:val="single" w:sz="4" w:space="0" w:color="auto"/>
              <w:left w:val="single" w:sz="4" w:space="0" w:color="auto"/>
              <w:bottom w:val="single" w:sz="4" w:space="0" w:color="auto"/>
              <w:right w:val="single" w:sz="4" w:space="0" w:color="auto"/>
            </w:tcBorders>
            <w:vAlign w:val="center"/>
          </w:tcPr>
          <w:p w14:paraId="5A7B8040"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EF41009"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417FB9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86:02:0802001:247, 86:02:0802001:249, 86:02:0802001:248 и земель, государственная или муниципальная собственность на которые не разграничена</w:t>
            </w:r>
          </w:p>
        </w:tc>
      </w:tr>
      <w:tr w:rsidR="00ED3EAC" w:rsidRPr="002210A4" w14:paraId="3836954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15D4C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101</w:t>
            </w:r>
          </w:p>
        </w:tc>
        <w:tc>
          <w:tcPr>
            <w:tcW w:w="2410" w:type="dxa"/>
            <w:tcBorders>
              <w:top w:val="single" w:sz="4" w:space="0" w:color="auto"/>
              <w:left w:val="single" w:sz="4" w:space="0" w:color="auto"/>
              <w:bottom w:val="single" w:sz="4" w:space="0" w:color="auto"/>
              <w:right w:val="single" w:sz="4" w:space="0" w:color="auto"/>
            </w:tcBorders>
            <w:vAlign w:val="center"/>
          </w:tcPr>
          <w:p w14:paraId="4357D6DF" w14:textId="77777777" w:rsidR="00ED3EAC" w:rsidRPr="002210A4" w:rsidRDefault="00ED3EAC" w:rsidP="00ED3EAC">
            <w:pPr>
              <w:ind w:firstLine="0"/>
              <w:jc w:val="center"/>
              <w:rPr>
                <w:color w:val="000000"/>
                <w:sz w:val="28"/>
                <w:szCs w:val="28"/>
              </w:rPr>
            </w:pPr>
            <w:r w:rsidRPr="002210A4">
              <w:rPr>
                <w:color w:val="000000"/>
                <w:sz w:val="28"/>
                <w:szCs w:val="28"/>
              </w:rPr>
              <w:t>ЗУ:101</w:t>
            </w:r>
          </w:p>
        </w:tc>
        <w:tc>
          <w:tcPr>
            <w:tcW w:w="1376" w:type="dxa"/>
            <w:tcBorders>
              <w:top w:val="single" w:sz="4" w:space="0" w:color="auto"/>
              <w:left w:val="single" w:sz="4" w:space="0" w:color="auto"/>
              <w:bottom w:val="single" w:sz="4" w:space="0" w:color="auto"/>
              <w:right w:val="single" w:sz="4" w:space="0" w:color="auto"/>
            </w:tcBorders>
            <w:vAlign w:val="center"/>
          </w:tcPr>
          <w:p w14:paraId="1BDAFBA9"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3AF54348"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6E230688"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50BE866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1BAE0C2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10899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102</w:t>
            </w:r>
          </w:p>
        </w:tc>
        <w:tc>
          <w:tcPr>
            <w:tcW w:w="2410" w:type="dxa"/>
            <w:tcBorders>
              <w:top w:val="single" w:sz="4" w:space="0" w:color="auto"/>
              <w:left w:val="single" w:sz="4" w:space="0" w:color="auto"/>
              <w:bottom w:val="single" w:sz="4" w:space="0" w:color="auto"/>
              <w:right w:val="single" w:sz="4" w:space="0" w:color="auto"/>
            </w:tcBorders>
            <w:vAlign w:val="center"/>
          </w:tcPr>
          <w:p w14:paraId="620160B4" w14:textId="77777777" w:rsidR="00ED3EAC" w:rsidRPr="002210A4" w:rsidRDefault="00ED3EAC" w:rsidP="00ED3EAC">
            <w:pPr>
              <w:ind w:firstLine="0"/>
              <w:jc w:val="center"/>
              <w:rPr>
                <w:color w:val="000000"/>
                <w:sz w:val="28"/>
                <w:szCs w:val="28"/>
              </w:rPr>
            </w:pPr>
            <w:r w:rsidRPr="002210A4">
              <w:rPr>
                <w:color w:val="000000"/>
                <w:sz w:val="28"/>
                <w:szCs w:val="28"/>
              </w:rPr>
              <w:t>ЗУ:102</w:t>
            </w:r>
          </w:p>
        </w:tc>
        <w:tc>
          <w:tcPr>
            <w:tcW w:w="1376" w:type="dxa"/>
            <w:tcBorders>
              <w:top w:val="single" w:sz="4" w:space="0" w:color="auto"/>
              <w:left w:val="single" w:sz="4" w:space="0" w:color="auto"/>
              <w:bottom w:val="single" w:sz="4" w:space="0" w:color="auto"/>
              <w:right w:val="single" w:sz="4" w:space="0" w:color="auto"/>
            </w:tcBorders>
            <w:vAlign w:val="center"/>
          </w:tcPr>
          <w:p w14:paraId="69E7D6AB" w14:textId="77777777" w:rsidR="00ED3EAC" w:rsidRPr="002210A4" w:rsidRDefault="00ED3EAC" w:rsidP="00ED3EAC">
            <w:pPr>
              <w:ind w:firstLine="0"/>
              <w:jc w:val="center"/>
              <w:rPr>
                <w:color w:val="000000"/>
                <w:sz w:val="28"/>
                <w:szCs w:val="28"/>
              </w:rPr>
            </w:pPr>
            <w:r w:rsidRPr="002210A4">
              <w:rPr>
                <w:color w:val="000000"/>
                <w:sz w:val="28"/>
                <w:szCs w:val="28"/>
              </w:rPr>
              <w:t>3509</w:t>
            </w:r>
          </w:p>
        </w:tc>
        <w:tc>
          <w:tcPr>
            <w:tcW w:w="3727" w:type="dxa"/>
            <w:tcBorders>
              <w:top w:val="single" w:sz="4" w:space="0" w:color="auto"/>
              <w:left w:val="single" w:sz="4" w:space="0" w:color="auto"/>
              <w:bottom w:val="single" w:sz="4" w:space="0" w:color="auto"/>
              <w:right w:val="single" w:sz="4" w:space="0" w:color="auto"/>
            </w:tcBorders>
            <w:vAlign w:val="center"/>
          </w:tcPr>
          <w:p w14:paraId="7E2352EE"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2C317B7C"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015B03D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86:02:0802001:991, 86:02:0802001:949</w:t>
            </w:r>
          </w:p>
        </w:tc>
      </w:tr>
      <w:tr w:rsidR="00ED3EAC" w:rsidRPr="002210A4" w14:paraId="58D4405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F14A9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103</w:t>
            </w:r>
          </w:p>
        </w:tc>
        <w:tc>
          <w:tcPr>
            <w:tcW w:w="2410" w:type="dxa"/>
            <w:tcBorders>
              <w:top w:val="single" w:sz="4" w:space="0" w:color="auto"/>
              <w:left w:val="single" w:sz="4" w:space="0" w:color="auto"/>
              <w:bottom w:val="single" w:sz="4" w:space="0" w:color="auto"/>
              <w:right w:val="single" w:sz="4" w:space="0" w:color="auto"/>
            </w:tcBorders>
            <w:vAlign w:val="center"/>
          </w:tcPr>
          <w:p w14:paraId="56AA2DF9" w14:textId="77777777" w:rsidR="00ED3EAC" w:rsidRPr="002210A4" w:rsidRDefault="00ED3EAC" w:rsidP="00ED3EAC">
            <w:pPr>
              <w:ind w:firstLine="0"/>
              <w:jc w:val="center"/>
              <w:rPr>
                <w:color w:val="000000"/>
                <w:sz w:val="28"/>
                <w:szCs w:val="28"/>
              </w:rPr>
            </w:pPr>
            <w:r w:rsidRPr="002210A4">
              <w:rPr>
                <w:color w:val="000000"/>
                <w:sz w:val="28"/>
                <w:szCs w:val="28"/>
              </w:rPr>
              <w:t>ЗУ:103</w:t>
            </w:r>
          </w:p>
        </w:tc>
        <w:tc>
          <w:tcPr>
            <w:tcW w:w="1376" w:type="dxa"/>
            <w:tcBorders>
              <w:top w:val="single" w:sz="4" w:space="0" w:color="auto"/>
              <w:left w:val="single" w:sz="4" w:space="0" w:color="auto"/>
              <w:bottom w:val="single" w:sz="4" w:space="0" w:color="auto"/>
              <w:right w:val="single" w:sz="4" w:space="0" w:color="auto"/>
            </w:tcBorders>
            <w:vAlign w:val="center"/>
          </w:tcPr>
          <w:p w14:paraId="59B281CC" w14:textId="77777777" w:rsidR="00ED3EAC" w:rsidRPr="002210A4" w:rsidRDefault="00ED3EAC" w:rsidP="00ED3EAC">
            <w:pPr>
              <w:ind w:firstLine="0"/>
              <w:jc w:val="center"/>
              <w:rPr>
                <w:color w:val="000000"/>
                <w:sz w:val="28"/>
                <w:szCs w:val="28"/>
              </w:rPr>
            </w:pPr>
            <w:r w:rsidRPr="002210A4">
              <w:rPr>
                <w:color w:val="000000"/>
                <w:sz w:val="28"/>
                <w:szCs w:val="28"/>
              </w:rPr>
              <w:t>1138</w:t>
            </w:r>
          </w:p>
        </w:tc>
        <w:tc>
          <w:tcPr>
            <w:tcW w:w="3727" w:type="dxa"/>
            <w:tcBorders>
              <w:top w:val="single" w:sz="4" w:space="0" w:color="auto"/>
              <w:left w:val="single" w:sz="4" w:space="0" w:color="auto"/>
              <w:bottom w:val="single" w:sz="4" w:space="0" w:color="auto"/>
              <w:right w:val="single" w:sz="4" w:space="0" w:color="auto"/>
            </w:tcBorders>
            <w:vAlign w:val="center"/>
          </w:tcPr>
          <w:p w14:paraId="302A4EDE"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22079B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12EAE80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86:02:0802001:574 и земель, государственная или муниципальная собственность на которые не разграничена</w:t>
            </w:r>
          </w:p>
        </w:tc>
      </w:tr>
      <w:tr w:rsidR="00ED3EAC" w:rsidRPr="002210A4" w14:paraId="5F5A56F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1B618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104</w:t>
            </w:r>
          </w:p>
        </w:tc>
        <w:tc>
          <w:tcPr>
            <w:tcW w:w="2410" w:type="dxa"/>
            <w:tcBorders>
              <w:top w:val="single" w:sz="4" w:space="0" w:color="auto"/>
              <w:left w:val="single" w:sz="4" w:space="0" w:color="auto"/>
              <w:bottom w:val="single" w:sz="4" w:space="0" w:color="auto"/>
              <w:right w:val="single" w:sz="4" w:space="0" w:color="auto"/>
            </w:tcBorders>
            <w:vAlign w:val="center"/>
          </w:tcPr>
          <w:p w14:paraId="21CC9795" w14:textId="77777777" w:rsidR="00ED3EAC" w:rsidRPr="002210A4" w:rsidRDefault="00ED3EAC" w:rsidP="00ED3EAC">
            <w:pPr>
              <w:ind w:firstLine="0"/>
              <w:jc w:val="center"/>
              <w:rPr>
                <w:color w:val="000000"/>
                <w:sz w:val="28"/>
                <w:szCs w:val="28"/>
              </w:rPr>
            </w:pPr>
            <w:r w:rsidRPr="002210A4">
              <w:rPr>
                <w:color w:val="000000"/>
                <w:sz w:val="28"/>
                <w:szCs w:val="28"/>
              </w:rPr>
              <w:t>ЗУ:104</w:t>
            </w:r>
          </w:p>
        </w:tc>
        <w:tc>
          <w:tcPr>
            <w:tcW w:w="1376" w:type="dxa"/>
            <w:tcBorders>
              <w:top w:val="single" w:sz="4" w:space="0" w:color="auto"/>
              <w:left w:val="single" w:sz="4" w:space="0" w:color="auto"/>
              <w:bottom w:val="single" w:sz="4" w:space="0" w:color="auto"/>
              <w:right w:val="single" w:sz="4" w:space="0" w:color="auto"/>
            </w:tcBorders>
            <w:vAlign w:val="center"/>
          </w:tcPr>
          <w:p w14:paraId="40DFE42E" w14:textId="77777777" w:rsidR="00ED3EAC" w:rsidRPr="002210A4" w:rsidRDefault="00ED3EAC" w:rsidP="00ED3EAC">
            <w:pPr>
              <w:ind w:firstLine="0"/>
              <w:jc w:val="center"/>
              <w:rPr>
                <w:color w:val="000000"/>
                <w:sz w:val="28"/>
                <w:szCs w:val="28"/>
              </w:rPr>
            </w:pPr>
            <w:r w:rsidRPr="002210A4">
              <w:rPr>
                <w:color w:val="000000"/>
                <w:sz w:val="28"/>
                <w:szCs w:val="28"/>
              </w:rPr>
              <w:t>1937</w:t>
            </w:r>
          </w:p>
        </w:tc>
        <w:tc>
          <w:tcPr>
            <w:tcW w:w="3727" w:type="dxa"/>
            <w:tcBorders>
              <w:top w:val="single" w:sz="4" w:space="0" w:color="auto"/>
              <w:left w:val="single" w:sz="4" w:space="0" w:color="auto"/>
              <w:bottom w:val="single" w:sz="4" w:space="0" w:color="auto"/>
              <w:right w:val="single" w:sz="4" w:space="0" w:color="auto"/>
            </w:tcBorders>
            <w:vAlign w:val="center"/>
          </w:tcPr>
          <w:p w14:paraId="6841834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455974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29954E3"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6F71509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7C80F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105</w:t>
            </w:r>
          </w:p>
        </w:tc>
        <w:tc>
          <w:tcPr>
            <w:tcW w:w="2410" w:type="dxa"/>
            <w:tcBorders>
              <w:top w:val="single" w:sz="4" w:space="0" w:color="auto"/>
              <w:left w:val="single" w:sz="4" w:space="0" w:color="auto"/>
              <w:bottom w:val="single" w:sz="4" w:space="0" w:color="auto"/>
              <w:right w:val="single" w:sz="4" w:space="0" w:color="auto"/>
            </w:tcBorders>
            <w:vAlign w:val="center"/>
          </w:tcPr>
          <w:p w14:paraId="4108DCA0" w14:textId="77777777" w:rsidR="00ED3EAC" w:rsidRPr="002210A4" w:rsidRDefault="00ED3EAC" w:rsidP="00ED3EAC">
            <w:pPr>
              <w:ind w:firstLine="0"/>
              <w:jc w:val="center"/>
              <w:rPr>
                <w:color w:val="000000"/>
                <w:sz w:val="28"/>
                <w:szCs w:val="28"/>
              </w:rPr>
            </w:pPr>
            <w:r w:rsidRPr="002210A4">
              <w:rPr>
                <w:color w:val="000000"/>
                <w:sz w:val="28"/>
                <w:szCs w:val="28"/>
              </w:rPr>
              <w:t>ЗУ:105</w:t>
            </w:r>
          </w:p>
        </w:tc>
        <w:tc>
          <w:tcPr>
            <w:tcW w:w="1376" w:type="dxa"/>
            <w:tcBorders>
              <w:top w:val="single" w:sz="4" w:space="0" w:color="auto"/>
              <w:left w:val="single" w:sz="4" w:space="0" w:color="auto"/>
              <w:bottom w:val="single" w:sz="4" w:space="0" w:color="auto"/>
              <w:right w:val="single" w:sz="4" w:space="0" w:color="auto"/>
            </w:tcBorders>
            <w:vAlign w:val="center"/>
          </w:tcPr>
          <w:p w14:paraId="0C04C882" w14:textId="77777777" w:rsidR="00ED3EAC" w:rsidRPr="002210A4" w:rsidRDefault="00ED3EAC" w:rsidP="00ED3EAC">
            <w:pPr>
              <w:ind w:firstLine="0"/>
              <w:jc w:val="center"/>
              <w:rPr>
                <w:color w:val="000000"/>
                <w:sz w:val="28"/>
                <w:szCs w:val="28"/>
              </w:rPr>
            </w:pPr>
            <w:r w:rsidRPr="002210A4">
              <w:rPr>
                <w:color w:val="000000"/>
                <w:sz w:val="28"/>
                <w:szCs w:val="28"/>
              </w:rPr>
              <w:t>1940</w:t>
            </w:r>
          </w:p>
        </w:tc>
        <w:tc>
          <w:tcPr>
            <w:tcW w:w="3727" w:type="dxa"/>
            <w:tcBorders>
              <w:top w:val="single" w:sz="4" w:space="0" w:color="auto"/>
              <w:left w:val="single" w:sz="4" w:space="0" w:color="auto"/>
              <w:bottom w:val="single" w:sz="4" w:space="0" w:color="auto"/>
              <w:right w:val="single" w:sz="4" w:space="0" w:color="auto"/>
            </w:tcBorders>
            <w:vAlign w:val="center"/>
          </w:tcPr>
          <w:p w14:paraId="2E8CE9A9"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EECC85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CCEAA8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86:02:0802001:283 и земель, государственная или муниципальная собственность на которые не разграничена</w:t>
            </w:r>
          </w:p>
        </w:tc>
      </w:tr>
      <w:tr w:rsidR="00ED3EAC" w:rsidRPr="002210A4" w14:paraId="3657AD4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92C9B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106</w:t>
            </w:r>
          </w:p>
        </w:tc>
        <w:tc>
          <w:tcPr>
            <w:tcW w:w="2410" w:type="dxa"/>
            <w:tcBorders>
              <w:top w:val="single" w:sz="4" w:space="0" w:color="auto"/>
              <w:left w:val="single" w:sz="4" w:space="0" w:color="auto"/>
              <w:bottom w:val="single" w:sz="4" w:space="0" w:color="auto"/>
              <w:right w:val="single" w:sz="4" w:space="0" w:color="auto"/>
            </w:tcBorders>
            <w:vAlign w:val="center"/>
          </w:tcPr>
          <w:p w14:paraId="6F5FDCE7" w14:textId="77777777" w:rsidR="00ED3EAC" w:rsidRPr="002210A4" w:rsidRDefault="00ED3EAC" w:rsidP="00ED3EAC">
            <w:pPr>
              <w:ind w:firstLine="0"/>
              <w:jc w:val="center"/>
              <w:rPr>
                <w:color w:val="000000"/>
                <w:sz w:val="28"/>
                <w:szCs w:val="28"/>
              </w:rPr>
            </w:pPr>
            <w:r w:rsidRPr="002210A4">
              <w:rPr>
                <w:color w:val="000000"/>
                <w:sz w:val="28"/>
                <w:szCs w:val="28"/>
              </w:rPr>
              <w:t>ЗУ:106</w:t>
            </w:r>
          </w:p>
        </w:tc>
        <w:tc>
          <w:tcPr>
            <w:tcW w:w="1376" w:type="dxa"/>
            <w:tcBorders>
              <w:top w:val="single" w:sz="4" w:space="0" w:color="auto"/>
              <w:left w:val="single" w:sz="4" w:space="0" w:color="auto"/>
              <w:bottom w:val="single" w:sz="4" w:space="0" w:color="auto"/>
              <w:right w:val="single" w:sz="4" w:space="0" w:color="auto"/>
            </w:tcBorders>
            <w:vAlign w:val="center"/>
          </w:tcPr>
          <w:p w14:paraId="4BAA870C"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680BBE62"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2593AC71"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2D4B21A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86:02:0802001:1081, 86:02:0802001:1079</w:t>
            </w:r>
          </w:p>
        </w:tc>
      </w:tr>
      <w:tr w:rsidR="00ED3EAC" w:rsidRPr="002210A4" w14:paraId="4483E30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C9F8F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107</w:t>
            </w:r>
          </w:p>
        </w:tc>
        <w:tc>
          <w:tcPr>
            <w:tcW w:w="2410" w:type="dxa"/>
            <w:tcBorders>
              <w:top w:val="single" w:sz="4" w:space="0" w:color="auto"/>
              <w:left w:val="single" w:sz="4" w:space="0" w:color="auto"/>
              <w:bottom w:val="single" w:sz="4" w:space="0" w:color="auto"/>
              <w:right w:val="single" w:sz="4" w:space="0" w:color="auto"/>
            </w:tcBorders>
            <w:vAlign w:val="center"/>
          </w:tcPr>
          <w:p w14:paraId="704874C0" w14:textId="77777777" w:rsidR="00ED3EAC" w:rsidRPr="002210A4" w:rsidRDefault="00ED3EAC" w:rsidP="00ED3EAC">
            <w:pPr>
              <w:ind w:firstLine="0"/>
              <w:jc w:val="center"/>
              <w:rPr>
                <w:color w:val="000000"/>
                <w:sz w:val="28"/>
                <w:szCs w:val="28"/>
              </w:rPr>
            </w:pPr>
            <w:r w:rsidRPr="002210A4">
              <w:rPr>
                <w:color w:val="000000"/>
                <w:sz w:val="28"/>
                <w:szCs w:val="28"/>
              </w:rPr>
              <w:t>86:02:0802001:980</w:t>
            </w:r>
          </w:p>
        </w:tc>
        <w:tc>
          <w:tcPr>
            <w:tcW w:w="1376" w:type="dxa"/>
            <w:tcBorders>
              <w:top w:val="single" w:sz="4" w:space="0" w:color="auto"/>
              <w:left w:val="single" w:sz="4" w:space="0" w:color="auto"/>
              <w:bottom w:val="single" w:sz="4" w:space="0" w:color="auto"/>
              <w:right w:val="single" w:sz="4" w:space="0" w:color="auto"/>
            </w:tcBorders>
            <w:vAlign w:val="center"/>
          </w:tcPr>
          <w:p w14:paraId="26B3E16A" w14:textId="77777777" w:rsidR="00ED3EAC" w:rsidRPr="002210A4" w:rsidRDefault="00ED3EAC" w:rsidP="00ED3EAC">
            <w:pPr>
              <w:ind w:firstLine="0"/>
              <w:jc w:val="center"/>
              <w:rPr>
                <w:color w:val="000000"/>
                <w:sz w:val="28"/>
                <w:szCs w:val="28"/>
              </w:rPr>
            </w:pPr>
            <w:r w:rsidRPr="002210A4">
              <w:rPr>
                <w:color w:val="000000"/>
                <w:sz w:val="28"/>
                <w:szCs w:val="28"/>
              </w:rPr>
              <w:t>733</w:t>
            </w:r>
          </w:p>
        </w:tc>
        <w:tc>
          <w:tcPr>
            <w:tcW w:w="3727" w:type="dxa"/>
            <w:tcBorders>
              <w:top w:val="single" w:sz="4" w:space="0" w:color="auto"/>
              <w:left w:val="single" w:sz="4" w:space="0" w:color="auto"/>
              <w:bottom w:val="single" w:sz="4" w:space="0" w:color="auto"/>
              <w:right w:val="single" w:sz="4" w:space="0" w:color="auto"/>
            </w:tcBorders>
            <w:vAlign w:val="center"/>
          </w:tcPr>
          <w:p w14:paraId="5DDB5621" w14:textId="77777777" w:rsidR="00ED3EAC" w:rsidRPr="002210A4" w:rsidRDefault="00ED3EAC" w:rsidP="00ED3EAC">
            <w:pPr>
              <w:ind w:firstLine="0"/>
              <w:jc w:val="center"/>
              <w:rPr>
                <w:color w:val="000000"/>
                <w:sz w:val="28"/>
                <w:szCs w:val="28"/>
              </w:rPr>
            </w:pPr>
            <w:r w:rsidRPr="002210A4">
              <w:rPr>
                <w:color w:val="000000"/>
                <w:sz w:val="28"/>
                <w:szCs w:val="28"/>
              </w:rPr>
              <w:t>Бытовое обслуживание</w:t>
            </w:r>
          </w:p>
          <w:p w14:paraId="428419CA" w14:textId="77777777" w:rsidR="00ED3EAC" w:rsidRPr="002210A4" w:rsidRDefault="00ED3EAC" w:rsidP="00ED3EAC">
            <w:pPr>
              <w:ind w:firstLine="0"/>
              <w:jc w:val="center"/>
              <w:rPr>
                <w:color w:val="000000"/>
                <w:sz w:val="28"/>
                <w:szCs w:val="28"/>
              </w:rPr>
            </w:pPr>
            <w:r w:rsidRPr="002210A4">
              <w:rPr>
                <w:color w:val="000000"/>
                <w:sz w:val="28"/>
                <w:szCs w:val="28"/>
              </w:rPr>
              <w:t>(3.3)</w:t>
            </w:r>
          </w:p>
        </w:tc>
        <w:tc>
          <w:tcPr>
            <w:tcW w:w="5961" w:type="dxa"/>
            <w:tcBorders>
              <w:top w:val="single" w:sz="4" w:space="0" w:color="auto"/>
              <w:left w:val="single" w:sz="4" w:space="0" w:color="auto"/>
              <w:bottom w:val="single" w:sz="4" w:space="0" w:color="auto"/>
              <w:right w:val="single" w:sz="4" w:space="0" w:color="auto"/>
            </w:tcBorders>
            <w:vAlign w:val="center"/>
          </w:tcPr>
          <w:p w14:paraId="60DE2024"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86:02:0802001:980 с сохранением исходного участка в измененных границах</w:t>
            </w:r>
          </w:p>
        </w:tc>
      </w:tr>
      <w:tr w:rsidR="00ED3EAC" w:rsidRPr="002210A4" w14:paraId="636A227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2A9C7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108</w:t>
            </w:r>
          </w:p>
        </w:tc>
        <w:tc>
          <w:tcPr>
            <w:tcW w:w="2410" w:type="dxa"/>
            <w:tcBorders>
              <w:top w:val="single" w:sz="4" w:space="0" w:color="auto"/>
              <w:left w:val="single" w:sz="4" w:space="0" w:color="auto"/>
              <w:bottom w:val="single" w:sz="4" w:space="0" w:color="auto"/>
              <w:right w:val="single" w:sz="4" w:space="0" w:color="auto"/>
            </w:tcBorders>
            <w:vAlign w:val="center"/>
          </w:tcPr>
          <w:p w14:paraId="1667D260" w14:textId="77777777" w:rsidR="00ED3EAC" w:rsidRPr="002210A4" w:rsidRDefault="00ED3EAC" w:rsidP="00ED3EAC">
            <w:pPr>
              <w:ind w:firstLine="0"/>
              <w:jc w:val="center"/>
              <w:rPr>
                <w:color w:val="000000"/>
                <w:sz w:val="28"/>
                <w:szCs w:val="28"/>
              </w:rPr>
            </w:pPr>
            <w:r w:rsidRPr="002210A4">
              <w:rPr>
                <w:color w:val="000000"/>
                <w:sz w:val="28"/>
                <w:szCs w:val="28"/>
              </w:rPr>
              <w:t>ЗУ:108</w:t>
            </w:r>
          </w:p>
        </w:tc>
        <w:tc>
          <w:tcPr>
            <w:tcW w:w="1376" w:type="dxa"/>
            <w:tcBorders>
              <w:top w:val="single" w:sz="4" w:space="0" w:color="auto"/>
              <w:left w:val="single" w:sz="4" w:space="0" w:color="auto"/>
              <w:bottom w:val="single" w:sz="4" w:space="0" w:color="auto"/>
              <w:right w:val="single" w:sz="4" w:space="0" w:color="auto"/>
            </w:tcBorders>
            <w:vAlign w:val="center"/>
          </w:tcPr>
          <w:p w14:paraId="27FE6958" w14:textId="77777777" w:rsidR="00ED3EAC" w:rsidRPr="002210A4" w:rsidRDefault="00ED3EAC" w:rsidP="00ED3EAC">
            <w:pPr>
              <w:ind w:firstLine="0"/>
              <w:jc w:val="center"/>
              <w:rPr>
                <w:color w:val="000000"/>
                <w:sz w:val="28"/>
                <w:szCs w:val="28"/>
              </w:rPr>
            </w:pPr>
            <w:r w:rsidRPr="002210A4">
              <w:rPr>
                <w:color w:val="000000"/>
                <w:sz w:val="28"/>
                <w:szCs w:val="28"/>
              </w:rPr>
              <w:t>12</w:t>
            </w:r>
          </w:p>
        </w:tc>
        <w:tc>
          <w:tcPr>
            <w:tcW w:w="3727" w:type="dxa"/>
            <w:tcBorders>
              <w:top w:val="single" w:sz="4" w:space="0" w:color="auto"/>
              <w:left w:val="single" w:sz="4" w:space="0" w:color="auto"/>
              <w:bottom w:val="single" w:sz="4" w:space="0" w:color="auto"/>
              <w:right w:val="single" w:sz="4" w:space="0" w:color="auto"/>
            </w:tcBorders>
            <w:vAlign w:val="center"/>
          </w:tcPr>
          <w:p w14:paraId="661C1ED9"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5FD8486A"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075F05B2"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86:02:0802001:980</w:t>
            </w:r>
          </w:p>
        </w:tc>
      </w:tr>
      <w:tr w:rsidR="00ED3EAC" w:rsidRPr="002210A4" w14:paraId="2B70C3F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9B89D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109</w:t>
            </w:r>
          </w:p>
        </w:tc>
        <w:tc>
          <w:tcPr>
            <w:tcW w:w="2410" w:type="dxa"/>
            <w:tcBorders>
              <w:top w:val="single" w:sz="4" w:space="0" w:color="auto"/>
              <w:left w:val="single" w:sz="4" w:space="0" w:color="auto"/>
              <w:bottom w:val="single" w:sz="4" w:space="0" w:color="auto"/>
              <w:right w:val="single" w:sz="4" w:space="0" w:color="auto"/>
            </w:tcBorders>
            <w:vAlign w:val="center"/>
          </w:tcPr>
          <w:p w14:paraId="3A6FA392" w14:textId="77777777" w:rsidR="00ED3EAC" w:rsidRPr="002210A4" w:rsidRDefault="00ED3EAC" w:rsidP="00ED3EAC">
            <w:pPr>
              <w:ind w:firstLine="0"/>
              <w:jc w:val="center"/>
              <w:rPr>
                <w:color w:val="000000"/>
                <w:sz w:val="28"/>
                <w:szCs w:val="28"/>
              </w:rPr>
            </w:pPr>
            <w:r w:rsidRPr="002210A4">
              <w:rPr>
                <w:color w:val="000000"/>
                <w:sz w:val="28"/>
                <w:szCs w:val="28"/>
              </w:rPr>
              <w:t>ЗУ:109</w:t>
            </w:r>
          </w:p>
        </w:tc>
        <w:tc>
          <w:tcPr>
            <w:tcW w:w="1376" w:type="dxa"/>
            <w:tcBorders>
              <w:top w:val="single" w:sz="4" w:space="0" w:color="auto"/>
              <w:left w:val="single" w:sz="4" w:space="0" w:color="auto"/>
              <w:bottom w:val="single" w:sz="4" w:space="0" w:color="auto"/>
              <w:right w:val="single" w:sz="4" w:space="0" w:color="auto"/>
            </w:tcBorders>
            <w:vAlign w:val="center"/>
          </w:tcPr>
          <w:p w14:paraId="67E2E9A2" w14:textId="77777777" w:rsidR="00ED3EAC" w:rsidRPr="002210A4" w:rsidRDefault="00ED3EAC" w:rsidP="00ED3EAC">
            <w:pPr>
              <w:ind w:firstLine="0"/>
              <w:jc w:val="center"/>
              <w:rPr>
                <w:color w:val="000000"/>
                <w:sz w:val="28"/>
                <w:szCs w:val="28"/>
              </w:rPr>
            </w:pPr>
            <w:r w:rsidRPr="002210A4">
              <w:rPr>
                <w:color w:val="000000"/>
                <w:sz w:val="28"/>
                <w:szCs w:val="28"/>
              </w:rPr>
              <w:t>773</w:t>
            </w:r>
          </w:p>
        </w:tc>
        <w:tc>
          <w:tcPr>
            <w:tcW w:w="3727" w:type="dxa"/>
            <w:tcBorders>
              <w:top w:val="single" w:sz="4" w:space="0" w:color="auto"/>
              <w:left w:val="single" w:sz="4" w:space="0" w:color="auto"/>
              <w:bottom w:val="single" w:sz="4" w:space="0" w:color="auto"/>
              <w:right w:val="single" w:sz="4" w:space="0" w:color="auto"/>
            </w:tcBorders>
            <w:vAlign w:val="center"/>
          </w:tcPr>
          <w:p w14:paraId="0729E4A4"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D35138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83C46B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86:02:0802001:529, 86:02:0802001:534 и земель, государственная или муниципальная собственность на которые не разграничена</w:t>
            </w:r>
          </w:p>
        </w:tc>
      </w:tr>
      <w:tr w:rsidR="00ED3EAC" w:rsidRPr="002210A4" w14:paraId="2F7A54D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01A1E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110</w:t>
            </w:r>
          </w:p>
        </w:tc>
        <w:tc>
          <w:tcPr>
            <w:tcW w:w="2410" w:type="dxa"/>
            <w:tcBorders>
              <w:top w:val="single" w:sz="4" w:space="0" w:color="auto"/>
              <w:left w:val="single" w:sz="4" w:space="0" w:color="auto"/>
              <w:bottom w:val="single" w:sz="4" w:space="0" w:color="auto"/>
              <w:right w:val="single" w:sz="4" w:space="0" w:color="auto"/>
            </w:tcBorders>
            <w:vAlign w:val="center"/>
          </w:tcPr>
          <w:p w14:paraId="250ABA03" w14:textId="77777777" w:rsidR="00ED3EAC" w:rsidRPr="002210A4" w:rsidRDefault="00ED3EAC" w:rsidP="00ED3EAC">
            <w:pPr>
              <w:ind w:firstLine="0"/>
              <w:jc w:val="center"/>
              <w:rPr>
                <w:color w:val="000000"/>
                <w:sz w:val="28"/>
                <w:szCs w:val="28"/>
              </w:rPr>
            </w:pPr>
            <w:r w:rsidRPr="002210A4">
              <w:rPr>
                <w:color w:val="000000"/>
                <w:sz w:val="28"/>
                <w:szCs w:val="28"/>
              </w:rPr>
              <w:t>ЗУ:110</w:t>
            </w:r>
          </w:p>
        </w:tc>
        <w:tc>
          <w:tcPr>
            <w:tcW w:w="1376" w:type="dxa"/>
            <w:tcBorders>
              <w:top w:val="single" w:sz="4" w:space="0" w:color="auto"/>
              <w:left w:val="single" w:sz="4" w:space="0" w:color="auto"/>
              <w:bottom w:val="single" w:sz="4" w:space="0" w:color="auto"/>
              <w:right w:val="single" w:sz="4" w:space="0" w:color="auto"/>
            </w:tcBorders>
            <w:vAlign w:val="center"/>
          </w:tcPr>
          <w:p w14:paraId="278EC6BB" w14:textId="77777777" w:rsidR="00ED3EAC" w:rsidRPr="002210A4" w:rsidRDefault="00ED3EAC" w:rsidP="00ED3EAC">
            <w:pPr>
              <w:ind w:firstLine="0"/>
              <w:jc w:val="center"/>
              <w:rPr>
                <w:color w:val="000000"/>
                <w:sz w:val="28"/>
                <w:szCs w:val="28"/>
              </w:rPr>
            </w:pPr>
            <w:r w:rsidRPr="002210A4">
              <w:rPr>
                <w:color w:val="000000"/>
                <w:sz w:val="28"/>
                <w:szCs w:val="28"/>
              </w:rPr>
              <w:t>908</w:t>
            </w:r>
          </w:p>
        </w:tc>
        <w:tc>
          <w:tcPr>
            <w:tcW w:w="3727" w:type="dxa"/>
            <w:tcBorders>
              <w:top w:val="single" w:sz="4" w:space="0" w:color="auto"/>
              <w:left w:val="single" w:sz="4" w:space="0" w:color="auto"/>
              <w:bottom w:val="single" w:sz="4" w:space="0" w:color="auto"/>
              <w:right w:val="single" w:sz="4" w:space="0" w:color="auto"/>
            </w:tcBorders>
            <w:vAlign w:val="center"/>
          </w:tcPr>
          <w:p w14:paraId="2B6AABE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651B10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70254C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86:02:0802001:388, 86:02:0802001:529, 86:02:0802001:534 и земель, государственная или муниципальная собственность на которые не разграничена</w:t>
            </w:r>
          </w:p>
        </w:tc>
      </w:tr>
      <w:tr w:rsidR="00ED3EAC" w:rsidRPr="002210A4" w14:paraId="02356A4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314B4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111</w:t>
            </w:r>
          </w:p>
        </w:tc>
        <w:tc>
          <w:tcPr>
            <w:tcW w:w="2410" w:type="dxa"/>
            <w:tcBorders>
              <w:top w:val="single" w:sz="4" w:space="0" w:color="auto"/>
              <w:left w:val="single" w:sz="4" w:space="0" w:color="auto"/>
              <w:bottom w:val="single" w:sz="4" w:space="0" w:color="auto"/>
              <w:right w:val="single" w:sz="4" w:space="0" w:color="auto"/>
            </w:tcBorders>
            <w:vAlign w:val="center"/>
          </w:tcPr>
          <w:p w14:paraId="4C5FBB99" w14:textId="77777777" w:rsidR="00ED3EAC" w:rsidRPr="002210A4" w:rsidRDefault="00ED3EAC" w:rsidP="00ED3EAC">
            <w:pPr>
              <w:ind w:firstLine="0"/>
              <w:jc w:val="center"/>
              <w:rPr>
                <w:color w:val="000000"/>
                <w:sz w:val="28"/>
                <w:szCs w:val="28"/>
              </w:rPr>
            </w:pPr>
            <w:r w:rsidRPr="002210A4">
              <w:rPr>
                <w:color w:val="000000"/>
                <w:sz w:val="28"/>
                <w:szCs w:val="28"/>
              </w:rPr>
              <w:t>ЗУ:111</w:t>
            </w:r>
          </w:p>
        </w:tc>
        <w:tc>
          <w:tcPr>
            <w:tcW w:w="1376" w:type="dxa"/>
            <w:tcBorders>
              <w:top w:val="single" w:sz="4" w:space="0" w:color="auto"/>
              <w:left w:val="single" w:sz="4" w:space="0" w:color="auto"/>
              <w:bottom w:val="single" w:sz="4" w:space="0" w:color="auto"/>
              <w:right w:val="single" w:sz="4" w:space="0" w:color="auto"/>
            </w:tcBorders>
            <w:vAlign w:val="center"/>
          </w:tcPr>
          <w:p w14:paraId="0FACBAC6" w14:textId="77777777" w:rsidR="00ED3EAC" w:rsidRPr="002210A4" w:rsidRDefault="00ED3EAC" w:rsidP="00ED3EAC">
            <w:pPr>
              <w:ind w:firstLine="0"/>
              <w:jc w:val="center"/>
              <w:rPr>
                <w:color w:val="000000"/>
                <w:sz w:val="28"/>
                <w:szCs w:val="28"/>
              </w:rPr>
            </w:pPr>
            <w:r w:rsidRPr="002210A4">
              <w:rPr>
                <w:color w:val="000000"/>
                <w:sz w:val="28"/>
                <w:szCs w:val="28"/>
              </w:rPr>
              <w:t>577</w:t>
            </w:r>
          </w:p>
        </w:tc>
        <w:tc>
          <w:tcPr>
            <w:tcW w:w="3727" w:type="dxa"/>
            <w:tcBorders>
              <w:top w:val="single" w:sz="4" w:space="0" w:color="auto"/>
              <w:left w:val="single" w:sz="4" w:space="0" w:color="auto"/>
              <w:bottom w:val="single" w:sz="4" w:space="0" w:color="auto"/>
              <w:right w:val="single" w:sz="4" w:space="0" w:color="auto"/>
            </w:tcBorders>
            <w:vAlign w:val="center"/>
          </w:tcPr>
          <w:p w14:paraId="7085EE6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D17F9A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BD0540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86:02:0802001:388, 86:02:0802001:529 и земель, государственная или муниципальная собственность на которые не разграничена</w:t>
            </w:r>
          </w:p>
        </w:tc>
      </w:tr>
      <w:tr w:rsidR="00ED3EAC" w:rsidRPr="002210A4" w14:paraId="3D7F1A5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63A69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112</w:t>
            </w:r>
          </w:p>
        </w:tc>
        <w:tc>
          <w:tcPr>
            <w:tcW w:w="2410" w:type="dxa"/>
            <w:tcBorders>
              <w:top w:val="single" w:sz="4" w:space="0" w:color="auto"/>
              <w:left w:val="single" w:sz="4" w:space="0" w:color="auto"/>
              <w:bottom w:val="single" w:sz="4" w:space="0" w:color="auto"/>
              <w:right w:val="single" w:sz="4" w:space="0" w:color="auto"/>
            </w:tcBorders>
            <w:vAlign w:val="center"/>
          </w:tcPr>
          <w:p w14:paraId="19F8BE2E" w14:textId="77777777" w:rsidR="00ED3EAC" w:rsidRPr="002210A4" w:rsidRDefault="00ED3EAC" w:rsidP="00ED3EAC">
            <w:pPr>
              <w:ind w:firstLine="0"/>
              <w:jc w:val="center"/>
              <w:rPr>
                <w:color w:val="000000"/>
                <w:sz w:val="28"/>
                <w:szCs w:val="28"/>
              </w:rPr>
            </w:pPr>
            <w:r w:rsidRPr="002210A4">
              <w:rPr>
                <w:color w:val="000000"/>
                <w:sz w:val="28"/>
                <w:szCs w:val="28"/>
              </w:rPr>
              <w:t>ЗУ:112</w:t>
            </w:r>
          </w:p>
        </w:tc>
        <w:tc>
          <w:tcPr>
            <w:tcW w:w="1376" w:type="dxa"/>
            <w:tcBorders>
              <w:top w:val="single" w:sz="4" w:space="0" w:color="auto"/>
              <w:left w:val="single" w:sz="4" w:space="0" w:color="auto"/>
              <w:bottom w:val="single" w:sz="4" w:space="0" w:color="auto"/>
              <w:right w:val="single" w:sz="4" w:space="0" w:color="auto"/>
            </w:tcBorders>
            <w:vAlign w:val="center"/>
          </w:tcPr>
          <w:p w14:paraId="76A4AEBE" w14:textId="77777777" w:rsidR="00ED3EAC" w:rsidRPr="002210A4" w:rsidRDefault="00ED3EAC" w:rsidP="00ED3EAC">
            <w:pPr>
              <w:ind w:firstLine="0"/>
              <w:jc w:val="center"/>
              <w:rPr>
                <w:color w:val="000000"/>
                <w:sz w:val="28"/>
                <w:szCs w:val="28"/>
              </w:rPr>
            </w:pPr>
            <w:r w:rsidRPr="002210A4">
              <w:rPr>
                <w:color w:val="000000"/>
                <w:sz w:val="28"/>
                <w:szCs w:val="28"/>
              </w:rPr>
              <w:t>580</w:t>
            </w:r>
          </w:p>
        </w:tc>
        <w:tc>
          <w:tcPr>
            <w:tcW w:w="3727" w:type="dxa"/>
            <w:tcBorders>
              <w:top w:val="single" w:sz="4" w:space="0" w:color="auto"/>
              <w:left w:val="single" w:sz="4" w:space="0" w:color="auto"/>
              <w:bottom w:val="single" w:sz="4" w:space="0" w:color="auto"/>
              <w:right w:val="single" w:sz="4" w:space="0" w:color="auto"/>
            </w:tcBorders>
            <w:vAlign w:val="center"/>
          </w:tcPr>
          <w:p w14:paraId="26D0AC8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E779A79"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D6DEF3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86:02:0802001:388, 86:02:0802001:534 и земель, государственная или муниципальная собственность на которые не разграничена</w:t>
            </w:r>
          </w:p>
        </w:tc>
      </w:tr>
      <w:tr w:rsidR="00ED3EAC" w:rsidRPr="002210A4" w14:paraId="7FA27FE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021B9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113</w:t>
            </w:r>
          </w:p>
        </w:tc>
        <w:tc>
          <w:tcPr>
            <w:tcW w:w="2410" w:type="dxa"/>
            <w:tcBorders>
              <w:top w:val="single" w:sz="4" w:space="0" w:color="auto"/>
              <w:left w:val="single" w:sz="4" w:space="0" w:color="auto"/>
              <w:bottom w:val="single" w:sz="4" w:space="0" w:color="auto"/>
              <w:right w:val="single" w:sz="4" w:space="0" w:color="auto"/>
            </w:tcBorders>
            <w:vAlign w:val="center"/>
          </w:tcPr>
          <w:p w14:paraId="38E83470" w14:textId="77777777" w:rsidR="00ED3EAC" w:rsidRPr="002210A4" w:rsidRDefault="00ED3EAC" w:rsidP="00ED3EAC">
            <w:pPr>
              <w:ind w:firstLine="0"/>
              <w:jc w:val="center"/>
              <w:rPr>
                <w:color w:val="000000"/>
                <w:sz w:val="28"/>
                <w:szCs w:val="28"/>
              </w:rPr>
            </w:pPr>
            <w:r w:rsidRPr="002210A4">
              <w:rPr>
                <w:color w:val="000000"/>
                <w:sz w:val="28"/>
                <w:szCs w:val="28"/>
              </w:rPr>
              <w:t>ЗУ:113</w:t>
            </w:r>
          </w:p>
        </w:tc>
        <w:tc>
          <w:tcPr>
            <w:tcW w:w="1376" w:type="dxa"/>
            <w:tcBorders>
              <w:top w:val="single" w:sz="4" w:space="0" w:color="auto"/>
              <w:left w:val="single" w:sz="4" w:space="0" w:color="auto"/>
              <w:bottom w:val="single" w:sz="4" w:space="0" w:color="auto"/>
              <w:right w:val="single" w:sz="4" w:space="0" w:color="auto"/>
            </w:tcBorders>
            <w:vAlign w:val="center"/>
          </w:tcPr>
          <w:p w14:paraId="3F308242" w14:textId="77777777" w:rsidR="00ED3EAC" w:rsidRPr="002210A4" w:rsidRDefault="00ED3EAC" w:rsidP="00ED3EAC">
            <w:pPr>
              <w:ind w:firstLine="0"/>
              <w:jc w:val="center"/>
              <w:rPr>
                <w:color w:val="000000"/>
                <w:sz w:val="28"/>
                <w:szCs w:val="28"/>
              </w:rPr>
            </w:pPr>
            <w:r w:rsidRPr="002210A4">
              <w:rPr>
                <w:color w:val="000000"/>
                <w:sz w:val="28"/>
                <w:szCs w:val="28"/>
              </w:rPr>
              <w:t>1246</w:t>
            </w:r>
          </w:p>
        </w:tc>
        <w:tc>
          <w:tcPr>
            <w:tcW w:w="3727" w:type="dxa"/>
            <w:tcBorders>
              <w:top w:val="single" w:sz="4" w:space="0" w:color="auto"/>
              <w:left w:val="single" w:sz="4" w:space="0" w:color="auto"/>
              <w:bottom w:val="single" w:sz="4" w:space="0" w:color="auto"/>
              <w:right w:val="single" w:sz="4" w:space="0" w:color="auto"/>
            </w:tcBorders>
            <w:vAlign w:val="center"/>
          </w:tcPr>
          <w:p w14:paraId="4301E216"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A4B441A"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48078A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86:02:0802001:534 и земель, государственная или муниципальная собственность на которые не разграничена</w:t>
            </w:r>
          </w:p>
        </w:tc>
      </w:tr>
      <w:tr w:rsidR="00ED3EAC" w:rsidRPr="002210A4" w14:paraId="182A41F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810BE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114</w:t>
            </w:r>
          </w:p>
        </w:tc>
        <w:tc>
          <w:tcPr>
            <w:tcW w:w="2410" w:type="dxa"/>
            <w:tcBorders>
              <w:top w:val="single" w:sz="4" w:space="0" w:color="auto"/>
              <w:left w:val="single" w:sz="4" w:space="0" w:color="auto"/>
              <w:bottom w:val="single" w:sz="4" w:space="0" w:color="auto"/>
              <w:right w:val="single" w:sz="4" w:space="0" w:color="auto"/>
            </w:tcBorders>
            <w:vAlign w:val="center"/>
          </w:tcPr>
          <w:p w14:paraId="5567D271" w14:textId="77777777" w:rsidR="00ED3EAC" w:rsidRPr="002210A4" w:rsidRDefault="00ED3EAC" w:rsidP="00ED3EAC">
            <w:pPr>
              <w:ind w:firstLine="0"/>
              <w:jc w:val="center"/>
              <w:rPr>
                <w:color w:val="000000"/>
                <w:sz w:val="28"/>
                <w:szCs w:val="28"/>
              </w:rPr>
            </w:pPr>
            <w:r w:rsidRPr="002210A4">
              <w:rPr>
                <w:color w:val="000000"/>
                <w:sz w:val="28"/>
                <w:szCs w:val="28"/>
              </w:rPr>
              <w:t>ЗУ:114</w:t>
            </w:r>
          </w:p>
        </w:tc>
        <w:tc>
          <w:tcPr>
            <w:tcW w:w="1376" w:type="dxa"/>
            <w:tcBorders>
              <w:top w:val="single" w:sz="4" w:space="0" w:color="auto"/>
              <w:left w:val="single" w:sz="4" w:space="0" w:color="auto"/>
              <w:bottom w:val="single" w:sz="4" w:space="0" w:color="auto"/>
              <w:right w:val="single" w:sz="4" w:space="0" w:color="auto"/>
            </w:tcBorders>
            <w:vAlign w:val="center"/>
          </w:tcPr>
          <w:p w14:paraId="0B011285" w14:textId="77777777" w:rsidR="00ED3EAC" w:rsidRPr="002210A4" w:rsidRDefault="00ED3EAC" w:rsidP="00ED3EAC">
            <w:pPr>
              <w:ind w:firstLine="0"/>
              <w:jc w:val="center"/>
              <w:rPr>
                <w:color w:val="000000"/>
                <w:sz w:val="28"/>
                <w:szCs w:val="28"/>
              </w:rPr>
            </w:pPr>
            <w:r w:rsidRPr="002210A4">
              <w:rPr>
                <w:color w:val="000000"/>
                <w:sz w:val="28"/>
                <w:szCs w:val="28"/>
              </w:rPr>
              <w:t>1254</w:t>
            </w:r>
          </w:p>
        </w:tc>
        <w:tc>
          <w:tcPr>
            <w:tcW w:w="3727" w:type="dxa"/>
            <w:tcBorders>
              <w:top w:val="single" w:sz="4" w:space="0" w:color="auto"/>
              <w:left w:val="single" w:sz="4" w:space="0" w:color="auto"/>
              <w:bottom w:val="single" w:sz="4" w:space="0" w:color="auto"/>
              <w:right w:val="single" w:sz="4" w:space="0" w:color="auto"/>
            </w:tcBorders>
            <w:vAlign w:val="center"/>
          </w:tcPr>
          <w:p w14:paraId="43302726"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95AA47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563290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86:02:0802001:391, 86:02:0802001:534 и земель, государственная или муниципальная собственность на которые не разграничена</w:t>
            </w:r>
          </w:p>
        </w:tc>
      </w:tr>
      <w:tr w:rsidR="00ED3EAC" w:rsidRPr="002210A4" w14:paraId="4412439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83293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115</w:t>
            </w:r>
          </w:p>
        </w:tc>
        <w:tc>
          <w:tcPr>
            <w:tcW w:w="2410" w:type="dxa"/>
            <w:tcBorders>
              <w:top w:val="single" w:sz="4" w:space="0" w:color="auto"/>
              <w:left w:val="single" w:sz="4" w:space="0" w:color="auto"/>
              <w:bottom w:val="single" w:sz="4" w:space="0" w:color="auto"/>
              <w:right w:val="single" w:sz="4" w:space="0" w:color="auto"/>
            </w:tcBorders>
            <w:vAlign w:val="center"/>
          </w:tcPr>
          <w:p w14:paraId="37535FBD" w14:textId="77777777" w:rsidR="00ED3EAC" w:rsidRPr="002210A4" w:rsidRDefault="00ED3EAC" w:rsidP="00ED3EAC">
            <w:pPr>
              <w:ind w:firstLine="0"/>
              <w:jc w:val="center"/>
              <w:rPr>
                <w:color w:val="000000"/>
                <w:sz w:val="28"/>
                <w:szCs w:val="28"/>
              </w:rPr>
            </w:pPr>
            <w:r w:rsidRPr="002210A4">
              <w:rPr>
                <w:color w:val="000000"/>
                <w:sz w:val="28"/>
                <w:szCs w:val="28"/>
              </w:rPr>
              <w:t>ЗУ:115</w:t>
            </w:r>
          </w:p>
        </w:tc>
        <w:tc>
          <w:tcPr>
            <w:tcW w:w="1376" w:type="dxa"/>
            <w:tcBorders>
              <w:top w:val="single" w:sz="4" w:space="0" w:color="auto"/>
              <w:left w:val="single" w:sz="4" w:space="0" w:color="auto"/>
              <w:bottom w:val="single" w:sz="4" w:space="0" w:color="auto"/>
              <w:right w:val="single" w:sz="4" w:space="0" w:color="auto"/>
            </w:tcBorders>
            <w:vAlign w:val="center"/>
          </w:tcPr>
          <w:p w14:paraId="148CB57F" w14:textId="77777777" w:rsidR="00ED3EAC" w:rsidRPr="002210A4" w:rsidRDefault="00ED3EAC" w:rsidP="00ED3EAC">
            <w:pPr>
              <w:ind w:firstLine="0"/>
              <w:jc w:val="center"/>
              <w:rPr>
                <w:color w:val="000000"/>
                <w:sz w:val="28"/>
                <w:szCs w:val="28"/>
              </w:rPr>
            </w:pPr>
            <w:r w:rsidRPr="002210A4">
              <w:rPr>
                <w:color w:val="000000"/>
                <w:sz w:val="28"/>
                <w:szCs w:val="28"/>
              </w:rPr>
              <w:t>2220</w:t>
            </w:r>
          </w:p>
        </w:tc>
        <w:tc>
          <w:tcPr>
            <w:tcW w:w="3727" w:type="dxa"/>
            <w:tcBorders>
              <w:top w:val="single" w:sz="4" w:space="0" w:color="auto"/>
              <w:left w:val="single" w:sz="4" w:space="0" w:color="auto"/>
              <w:bottom w:val="single" w:sz="4" w:space="0" w:color="auto"/>
              <w:right w:val="single" w:sz="4" w:space="0" w:color="auto"/>
            </w:tcBorders>
            <w:vAlign w:val="center"/>
          </w:tcPr>
          <w:p w14:paraId="751B88D3"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3C5CEFA1"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5461B96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86:02:0802001:391,86:02:0802001:527 и земель, государственная или муниципальная собственность на которые не разграничена</w:t>
            </w:r>
          </w:p>
        </w:tc>
      </w:tr>
      <w:tr w:rsidR="00ED3EAC" w:rsidRPr="002210A4" w14:paraId="427BDFE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BB7C0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116</w:t>
            </w:r>
          </w:p>
        </w:tc>
        <w:tc>
          <w:tcPr>
            <w:tcW w:w="2410" w:type="dxa"/>
            <w:tcBorders>
              <w:top w:val="single" w:sz="4" w:space="0" w:color="auto"/>
              <w:left w:val="single" w:sz="4" w:space="0" w:color="auto"/>
              <w:bottom w:val="single" w:sz="4" w:space="0" w:color="auto"/>
              <w:right w:val="single" w:sz="4" w:space="0" w:color="auto"/>
            </w:tcBorders>
            <w:vAlign w:val="center"/>
          </w:tcPr>
          <w:p w14:paraId="2370884F" w14:textId="77777777" w:rsidR="00ED3EAC" w:rsidRPr="002210A4" w:rsidRDefault="00ED3EAC" w:rsidP="00ED3EAC">
            <w:pPr>
              <w:ind w:firstLine="0"/>
              <w:jc w:val="center"/>
              <w:rPr>
                <w:color w:val="000000"/>
                <w:sz w:val="28"/>
                <w:szCs w:val="28"/>
              </w:rPr>
            </w:pPr>
            <w:r w:rsidRPr="002210A4">
              <w:rPr>
                <w:color w:val="000000"/>
                <w:sz w:val="28"/>
                <w:szCs w:val="28"/>
              </w:rPr>
              <w:t>ЗУ:116</w:t>
            </w:r>
          </w:p>
        </w:tc>
        <w:tc>
          <w:tcPr>
            <w:tcW w:w="1376" w:type="dxa"/>
            <w:tcBorders>
              <w:top w:val="single" w:sz="4" w:space="0" w:color="auto"/>
              <w:left w:val="single" w:sz="4" w:space="0" w:color="auto"/>
              <w:bottom w:val="single" w:sz="4" w:space="0" w:color="auto"/>
              <w:right w:val="single" w:sz="4" w:space="0" w:color="auto"/>
            </w:tcBorders>
            <w:vAlign w:val="center"/>
          </w:tcPr>
          <w:p w14:paraId="2F29F420"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778736A7"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1948AC5E"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140943D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86:02:0802001:1356 и земель, государственная или муниципальная собственность на которые не разграничена</w:t>
            </w:r>
          </w:p>
        </w:tc>
      </w:tr>
      <w:tr w:rsidR="00ED3EAC" w:rsidRPr="002210A4" w14:paraId="268902E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5496A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117</w:t>
            </w:r>
          </w:p>
        </w:tc>
        <w:tc>
          <w:tcPr>
            <w:tcW w:w="2410" w:type="dxa"/>
            <w:tcBorders>
              <w:top w:val="single" w:sz="4" w:space="0" w:color="auto"/>
              <w:left w:val="single" w:sz="4" w:space="0" w:color="auto"/>
              <w:bottom w:val="single" w:sz="4" w:space="0" w:color="auto"/>
              <w:right w:val="single" w:sz="4" w:space="0" w:color="auto"/>
            </w:tcBorders>
            <w:vAlign w:val="center"/>
          </w:tcPr>
          <w:p w14:paraId="0C7912DD" w14:textId="77777777" w:rsidR="00ED3EAC" w:rsidRPr="002210A4" w:rsidRDefault="00ED3EAC" w:rsidP="00ED3EAC">
            <w:pPr>
              <w:ind w:firstLine="0"/>
              <w:jc w:val="center"/>
              <w:rPr>
                <w:color w:val="000000"/>
                <w:sz w:val="28"/>
                <w:szCs w:val="28"/>
              </w:rPr>
            </w:pPr>
            <w:r w:rsidRPr="002210A4">
              <w:rPr>
                <w:color w:val="000000"/>
                <w:sz w:val="28"/>
                <w:szCs w:val="28"/>
              </w:rPr>
              <w:t>ЗУ:117</w:t>
            </w:r>
          </w:p>
        </w:tc>
        <w:tc>
          <w:tcPr>
            <w:tcW w:w="1376" w:type="dxa"/>
            <w:tcBorders>
              <w:top w:val="single" w:sz="4" w:space="0" w:color="auto"/>
              <w:left w:val="single" w:sz="4" w:space="0" w:color="auto"/>
              <w:bottom w:val="single" w:sz="4" w:space="0" w:color="auto"/>
              <w:right w:val="single" w:sz="4" w:space="0" w:color="auto"/>
            </w:tcBorders>
            <w:vAlign w:val="center"/>
          </w:tcPr>
          <w:p w14:paraId="1BD55578" w14:textId="77777777" w:rsidR="00ED3EAC" w:rsidRPr="002210A4" w:rsidRDefault="00ED3EAC" w:rsidP="00ED3EAC">
            <w:pPr>
              <w:ind w:firstLine="0"/>
              <w:jc w:val="center"/>
              <w:rPr>
                <w:color w:val="000000"/>
                <w:sz w:val="28"/>
                <w:szCs w:val="28"/>
              </w:rPr>
            </w:pPr>
            <w:r w:rsidRPr="002210A4">
              <w:rPr>
                <w:color w:val="000000"/>
                <w:sz w:val="28"/>
                <w:szCs w:val="28"/>
              </w:rPr>
              <w:t>4604</w:t>
            </w:r>
          </w:p>
        </w:tc>
        <w:tc>
          <w:tcPr>
            <w:tcW w:w="3727" w:type="dxa"/>
            <w:tcBorders>
              <w:top w:val="single" w:sz="4" w:space="0" w:color="auto"/>
              <w:left w:val="single" w:sz="4" w:space="0" w:color="auto"/>
              <w:bottom w:val="single" w:sz="4" w:space="0" w:color="auto"/>
              <w:right w:val="single" w:sz="4" w:space="0" w:color="auto"/>
            </w:tcBorders>
            <w:vAlign w:val="center"/>
          </w:tcPr>
          <w:p w14:paraId="623CA460"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4B7AD12A"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41B70D6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86:02:0802001:528, 86:02:0802001:527 и земель, государственная или муниципальная собственность на которые не разграничена</w:t>
            </w:r>
          </w:p>
        </w:tc>
      </w:tr>
      <w:tr w:rsidR="00ED3EAC" w:rsidRPr="002210A4" w14:paraId="047D223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14128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118</w:t>
            </w:r>
          </w:p>
        </w:tc>
        <w:tc>
          <w:tcPr>
            <w:tcW w:w="2410" w:type="dxa"/>
            <w:tcBorders>
              <w:top w:val="single" w:sz="4" w:space="0" w:color="auto"/>
              <w:left w:val="single" w:sz="4" w:space="0" w:color="auto"/>
              <w:bottom w:val="single" w:sz="4" w:space="0" w:color="auto"/>
              <w:right w:val="single" w:sz="4" w:space="0" w:color="auto"/>
            </w:tcBorders>
            <w:vAlign w:val="center"/>
          </w:tcPr>
          <w:p w14:paraId="6BB76150" w14:textId="77777777" w:rsidR="00ED3EAC" w:rsidRPr="002210A4" w:rsidRDefault="00ED3EAC" w:rsidP="00ED3EAC">
            <w:pPr>
              <w:ind w:firstLine="0"/>
              <w:jc w:val="center"/>
              <w:rPr>
                <w:color w:val="000000"/>
                <w:sz w:val="28"/>
                <w:szCs w:val="28"/>
              </w:rPr>
            </w:pPr>
            <w:r w:rsidRPr="002210A4">
              <w:rPr>
                <w:color w:val="000000"/>
                <w:sz w:val="28"/>
                <w:szCs w:val="28"/>
              </w:rPr>
              <w:t>ЗУ:118</w:t>
            </w:r>
          </w:p>
        </w:tc>
        <w:tc>
          <w:tcPr>
            <w:tcW w:w="1376" w:type="dxa"/>
            <w:tcBorders>
              <w:top w:val="single" w:sz="4" w:space="0" w:color="auto"/>
              <w:left w:val="single" w:sz="4" w:space="0" w:color="auto"/>
              <w:bottom w:val="single" w:sz="4" w:space="0" w:color="auto"/>
              <w:right w:val="single" w:sz="4" w:space="0" w:color="auto"/>
            </w:tcBorders>
            <w:vAlign w:val="center"/>
          </w:tcPr>
          <w:p w14:paraId="751D23EF" w14:textId="77777777" w:rsidR="00ED3EAC" w:rsidRPr="002210A4" w:rsidRDefault="00ED3EAC" w:rsidP="00ED3EAC">
            <w:pPr>
              <w:ind w:firstLine="0"/>
              <w:jc w:val="center"/>
              <w:rPr>
                <w:color w:val="000000"/>
                <w:sz w:val="28"/>
                <w:szCs w:val="28"/>
              </w:rPr>
            </w:pPr>
            <w:r w:rsidRPr="002210A4">
              <w:rPr>
                <w:color w:val="000000"/>
                <w:sz w:val="28"/>
                <w:szCs w:val="28"/>
              </w:rPr>
              <w:t>3145</w:t>
            </w:r>
          </w:p>
        </w:tc>
        <w:tc>
          <w:tcPr>
            <w:tcW w:w="3727" w:type="dxa"/>
            <w:tcBorders>
              <w:top w:val="single" w:sz="4" w:space="0" w:color="auto"/>
              <w:left w:val="single" w:sz="4" w:space="0" w:color="auto"/>
              <w:bottom w:val="single" w:sz="4" w:space="0" w:color="auto"/>
              <w:right w:val="single" w:sz="4" w:space="0" w:color="auto"/>
            </w:tcBorders>
            <w:vAlign w:val="center"/>
          </w:tcPr>
          <w:p w14:paraId="79F87AFC"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4C931CCB"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42C46C5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86:02:0802001:528, 86:02:0802001:527 и земель, государственная или муниципальная собственность на которые не разграничена</w:t>
            </w:r>
          </w:p>
        </w:tc>
      </w:tr>
      <w:tr w:rsidR="00ED3EAC" w:rsidRPr="002210A4" w14:paraId="292ECDC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F9685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119</w:t>
            </w:r>
          </w:p>
        </w:tc>
        <w:tc>
          <w:tcPr>
            <w:tcW w:w="2410" w:type="dxa"/>
            <w:tcBorders>
              <w:top w:val="single" w:sz="4" w:space="0" w:color="auto"/>
              <w:left w:val="single" w:sz="4" w:space="0" w:color="auto"/>
              <w:bottom w:val="single" w:sz="4" w:space="0" w:color="auto"/>
              <w:right w:val="single" w:sz="4" w:space="0" w:color="auto"/>
            </w:tcBorders>
            <w:vAlign w:val="center"/>
          </w:tcPr>
          <w:p w14:paraId="5C84B556" w14:textId="77777777" w:rsidR="00ED3EAC" w:rsidRPr="002210A4" w:rsidRDefault="00ED3EAC" w:rsidP="00ED3EAC">
            <w:pPr>
              <w:ind w:firstLine="0"/>
              <w:jc w:val="center"/>
              <w:rPr>
                <w:color w:val="000000"/>
                <w:sz w:val="28"/>
                <w:szCs w:val="28"/>
              </w:rPr>
            </w:pPr>
            <w:r w:rsidRPr="002210A4">
              <w:rPr>
                <w:color w:val="000000"/>
                <w:sz w:val="28"/>
                <w:szCs w:val="28"/>
              </w:rPr>
              <w:t>ЗУ:119</w:t>
            </w:r>
          </w:p>
        </w:tc>
        <w:tc>
          <w:tcPr>
            <w:tcW w:w="1376" w:type="dxa"/>
            <w:tcBorders>
              <w:top w:val="single" w:sz="4" w:space="0" w:color="auto"/>
              <w:left w:val="single" w:sz="4" w:space="0" w:color="auto"/>
              <w:bottom w:val="single" w:sz="4" w:space="0" w:color="auto"/>
              <w:right w:val="single" w:sz="4" w:space="0" w:color="auto"/>
            </w:tcBorders>
            <w:vAlign w:val="center"/>
          </w:tcPr>
          <w:p w14:paraId="6A2D8054"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6EA0F96B"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308D7515"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3DD1802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86:02:0802001:1089 и земель, государственная или муниципальная собственность на которые не разграничена</w:t>
            </w:r>
          </w:p>
        </w:tc>
      </w:tr>
      <w:tr w:rsidR="00ED3EAC" w:rsidRPr="002210A4" w14:paraId="637638B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3995B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120</w:t>
            </w:r>
          </w:p>
        </w:tc>
        <w:tc>
          <w:tcPr>
            <w:tcW w:w="2410" w:type="dxa"/>
            <w:tcBorders>
              <w:top w:val="single" w:sz="4" w:space="0" w:color="auto"/>
              <w:left w:val="single" w:sz="4" w:space="0" w:color="auto"/>
              <w:bottom w:val="single" w:sz="4" w:space="0" w:color="auto"/>
              <w:right w:val="single" w:sz="4" w:space="0" w:color="auto"/>
            </w:tcBorders>
            <w:vAlign w:val="center"/>
          </w:tcPr>
          <w:p w14:paraId="2D593D22" w14:textId="77777777" w:rsidR="00ED3EAC" w:rsidRPr="002210A4" w:rsidRDefault="00ED3EAC" w:rsidP="00ED3EAC">
            <w:pPr>
              <w:ind w:firstLine="0"/>
              <w:jc w:val="center"/>
              <w:rPr>
                <w:color w:val="000000"/>
                <w:sz w:val="28"/>
                <w:szCs w:val="28"/>
              </w:rPr>
            </w:pPr>
            <w:r w:rsidRPr="002210A4">
              <w:rPr>
                <w:color w:val="000000"/>
                <w:sz w:val="28"/>
                <w:szCs w:val="28"/>
              </w:rPr>
              <w:t>ЗУ:120</w:t>
            </w:r>
          </w:p>
        </w:tc>
        <w:tc>
          <w:tcPr>
            <w:tcW w:w="1376" w:type="dxa"/>
            <w:tcBorders>
              <w:top w:val="single" w:sz="4" w:space="0" w:color="auto"/>
              <w:left w:val="single" w:sz="4" w:space="0" w:color="auto"/>
              <w:bottom w:val="single" w:sz="4" w:space="0" w:color="auto"/>
              <w:right w:val="single" w:sz="4" w:space="0" w:color="auto"/>
            </w:tcBorders>
            <w:vAlign w:val="center"/>
          </w:tcPr>
          <w:p w14:paraId="538B1B31" w14:textId="77777777" w:rsidR="00ED3EAC" w:rsidRPr="002210A4" w:rsidRDefault="00ED3EAC" w:rsidP="00ED3EAC">
            <w:pPr>
              <w:ind w:firstLine="0"/>
              <w:jc w:val="center"/>
              <w:rPr>
                <w:color w:val="000000"/>
                <w:sz w:val="28"/>
                <w:szCs w:val="28"/>
              </w:rPr>
            </w:pPr>
            <w:r w:rsidRPr="002210A4">
              <w:rPr>
                <w:color w:val="000000"/>
                <w:sz w:val="28"/>
                <w:szCs w:val="28"/>
              </w:rPr>
              <w:t>1423</w:t>
            </w:r>
          </w:p>
        </w:tc>
        <w:tc>
          <w:tcPr>
            <w:tcW w:w="3727" w:type="dxa"/>
            <w:tcBorders>
              <w:top w:val="single" w:sz="4" w:space="0" w:color="auto"/>
              <w:left w:val="single" w:sz="4" w:space="0" w:color="auto"/>
              <w:bottom w:val="single" w:sz="4" w:space="0" w:color="auto"/>
              <w:right w:val="single" w:sz="4" w:space="0" w:color="auto"/>
            </w:tcBorders>
            <w:vAlign w:val="center"/>
          </w:tcPr>
          <w:p w14:paraId="1A9EF87A"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5FAF1358"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5A860B8E"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86:02:0802001:582, 86:02:0802001:978, 86:02:0802001:983 и земель, государственная или муниципальная собственность на которые не разграничена</w:t>
            </w:r>
          </w:p>
        </w:tc>
      </w:tr>
      <w:tr w:rsidR="00ED3EAC" w:rsidRPr="002210A4" w14:paraId="21F9546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6A1D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121</w:t>
            </w:r>
          </w:p>
        </w:tc>
        <w:tc>
          <w:tcPr>
            <w:tcW w:w="2410" w:type="dxa"/>
            <w:tcBorders>
              <w:top w:val="single" w:sz="4" w:space="0" w:color="auto"/>
              <w:left w:val="single" w:sz="4" w:space="0" w:color="auto"/>
              <w:bottom w:val="single" w:sz="4" w:space="0" w:color="auto"/>
              <w:right w:val="single" w:sz="4" w:space="0" w:color="auto"/>
            </w:tcBorders>
            <w:vAlign w:val="center"/>
          </w:tcPr>
          <w:p w14:paraId="06F58009" w14:textId="77777777" w:rsidR="00ED3EAC" w:rsidRPr="002210A4" w:rsidRDefault="00ED3EAC" w:rsidP="00ED3EAC">
            <w:pPr>
              <w:ind w:firstLine="0"/>
              <w:jc w:val="center"/>
              <w:rPr>
                <w:color w:val="000000"/>
                <w:sz w:val="28"/>
                <w:szCs w:val="28"/>
              </w:rPr>
            </w:pPr>
            <w:r w:rsidRPr="002210A4">
              <w:rPr>
                <w:color w:val="000000"/>
                <w:sz w:val="28"/>
                <w:szCs w:val="28"/>
              </w:rPr>
              <w:t>ЗУ:121</w:t>
            </w:r>
          </w:p>
        </w:tc>
        <w:tc>
          <w:tcPr>
            <w:tcW w:w="1376" w:type="dxa"/>
            <w:tcBorders>
              <w:top w:val="single" w:sz="4" w:space="0" w:color="auto"/>
              <w:left w:val="single" w:sz="4" w:space="0" w:color="auto"/>
              <w:bottom w:val="single" w:sz="4" w:space="0" w:color="auto"/>
              <w:right w:val="single" w:sz="4" w:space="0" w:color="auto"/>
            </w:tcBorders>
            <w:vAlign w:val="center"/>
          </w:tcPr>
          <w:p w14:paraId="133D876E" w14:textId="77777777" w:rsidR="00ED3EAC" w:rsidRPr="002210A4" w:rsidRDefault="00ED3EAC" w:rsidP="00ED3EAC">
            <w:pPr>
              <w:ind w:firstLine="0"/>
              <w:jc w:val="center"/>
              <w:rPr>
                <w:color w:val="000000"/>
                <w:sz w:val="28"/>
                <w:szCs w:val="28"/>
              </w:rPr>
            </w:pPr>
            <w:r w:rsidRPr="002210A4">
              <w:rPr>
                <w:color w:val="000000"/>
                <w:sz w:val="28"/>
                <w:szCs w:val="28"/>
              </w:rPr>
              <w:t>858</w:t>
            </w:r>
          </w:p>
        </w:tc>
        <w:tc>
          <w:tcPr>
            <w:tcW w:w="3727" w:type="dxa"/>
            <w:tcBorders>
              <w:top w:val="single" w:sz="4" w:space="0" w:color="auto"/>
              <w:left w:val="single" w:sz="4" w:space="0" w:color="auto"/>
              <w:bottom w:val="single" w:sz="4" w:space="0" w:color="auto"/>
              <w:right w:val="single" w:sz="4" w:space="0" w:color="auto"/>
            </w:tcBorders>
            <w:vAlign w:val="center"/>
          </w:tcPr>
          <w:p w14:paraId="3A81363E" w14:textId="77777777" w:rsidR="00ED3EAC" w:rsidRPr="002210A4" w:rsidRDefault="00ED3EAC" w:rsidP="00ED3EAC">
            <w:pPr>
              <w:ind w:firstLine="0"/>
              <w:jc w:val="center"/>
              <w:rPr>
                <w:color w:val="000000"/>
                <w:sz w:val="28"/>
                <w:szCs w:val="28"/>
              </w:rPr>
            </w:pPr>
            <w:r w:rsidRPr="002210A4">
              <w:rPr>
                <w:color w:val="000000"/>
                <w:sz w:val="28"/>
                <w:szCs w:val="28"/>
              </w:rPr>
              <w:t>Магазины</w:t>
            </w:r>
          </w:p>
          <w:p w14:paraId="0A0AB39B" w14:textId="77777777" w:rsidR="00ED3EAC" w:rsidRPr="002210A4" w:rsidRDefault="00ED3EAC" w:rsidP="00ED3EAC">
            <w:pPr>
              <w:ind w:firstLine="0"/>
              <w:jc w:val="center"/>
              <w:rPr>
                <w:color w:val="000000"/>
                <w:sz w:val="28"/>
                <w:szCs w:val="28"/>
              </w:rPr>
            </w:pPr>
            <w:r w:rsidRPr="002210A4">
              <w:rPr>
                <w:color w:val="000000"/>
                <w:sz w:val="28"/>
                <w:szCs w:val="28"/>
              </w:rPr>
              <w:t>(4.4)</w:t>
            </w:r>
          </w:p>
        </w:tc>
        <w:tc>
          <w:tcPr>
            <w:tcW w:w="5961" w:type="dxa"/>
            <w:tcBorders>
              <w:top w:val="single" w:sz="4" w:space="0" w:color="auto"/>
              <w:left w:val="single" w:sz="4" w:space="0" w:color="auto"/>
              <w:bottom w:val="single" w:sz="4" w:space="0" w:color="auto"/>
              <w:right w:val="single" w:sz="4" w:space="0" w:color="auto"/>
            </w:tcBorders>
            <w:vAlign w:val="center"/>
          </w:tcPr>
          <w:p w14:paraId="5798F4E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86:02:0802001:6, 86:02:0802001:983 и земель, государственная или муниципальная собственность на которые не разграничена</w:t>
            </w:r>
          </w:p>
        </w:tc>
      </w:tr>
      <w:tr w:rsidR="00ED3EAC" w:rsidRPr="002210A4" w14:paraId="42A2C92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528F7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122</w:t>
            </w:r>
          </w:p>
        </w:tc>
        <w:tc>
          <w:tcPr>
            <w:tcW w:w="2410" w:type="dxa"/>
            <w:tcBorders>
              <w:top w:val="single" w:sz="4" w:space="0" w:color="auto"/>
              <w:left w:val="single" w:sz="4" w:space="0" w:color="auto"/>
              <w:bottom w:val="single" w:sz="4" w:space="0" w:color="auto"/>
              <w:right w:val="single" w:sz="4" w:space="0" w:color="auto"/>
            </w:tcBorders>
            <w:vAlign w:val="center"/>
          </w:tcPr>
          <w:p w14:paraId="3FAAABEF" w14:textId="77777777" w:rsidR="00ED3EAC" w:rsidRPr="002210A4" w:rsidRDefault="00ED3EAC" w:rsidP="00ED3EAC">
            <w:pPr>
              <w:ind w:firstLine="0"/>
              <w:jc w:val="center"/>
              <w:rPr>
                <w:color w:val="000000"/>
                <w:sz w:val="28"/>
                <w:szCs w:val="28"/>
              </w:rPr>
            </w:pPr>
            <w:r w:rsidRPr="002210A4">
              <w:rPr>
                <w:color w:val="000000"/>
                <w:sz w:val="28"/>
                <w:szCs w:val="28"/>
              </w:rPr>
              <w:t>ЗУ:122</w:t>
            </w:r>
          </w:p>
        </w:tc>
        <w:tc>
          <w:tcPr>
            <w:tcW w:w="1376" w:type="dxa"/>
            <w:tcBorders>
              <w:top w:val="single" w:sz="4" w:space="0" w:color="auto"/>
              <w:left w:val="single" w:sz="4" w:space="0" w:color="auto"/>
              <w:bottom w:val="single" w:sz="4" w:space="0" w:color="auto"/>
              <w:right w:val="single" w:sz="4" w:space="0" w:color="auto"/>
            </w:tcBorders>
            <w:vAlign w:val="center"/>
          </w:tcPr>
          <w:p w14:paraId="1192B4B0" w14:textId="77777777" w:rsidR="00ED3EAC" w:rsidRPr="002210A4" w:rsidRDefault="00ED3EAC" w:rsidP="00ED3EAC">
            <w:pPr>
              <w:ind w:firstLine="0"/>
              <w:jc w:val="center"/>
              <w:rPr>
                <w:color w:val="000000"/>
                <w:sz w:val="28"/>
                <w:szCs w:val="28"/>
              </w:rPr>
            </w:pPr>
            <w:r w:rsidRPr="002210A4">
              <w:rPr>
                <w:color w:val="000000"/>
                <w:sz w:val="28"/>
                <w:szCs w:val="28"/>
              </w:rPr>
              <w:t>108</w:t>
            </w:r>
          </w:p>
        </w:tc>
        <w:tc>
          <w:tcPr>
            <w:tcW w:w="3727" w:type="dxa"/>
            <w:tcBorders>
              <w:top w:val="single" w:sz="4" w:space="0" w:color="auto"/>
              <w:left w:val="single" w:sz="4" w:space="0" w:color="auto"/>
              <w:bottom w:val="single" w:sz="4" w:space="0" w:color="auto"/>
              <w:right w:val="single" w:sz="4" w:space="0" w:color="auto"/>
            </w:tcBorders>
            <w:vAlign w:val="center"/>
          </w:tcPr>
          <w:p w14:paraId="442A74A4"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2BC993F7"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6F3E4325"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86:02:0802001:6</w:t>
            </w:r>
          </w:p>
        </w:tc>
      </w:tr>
      <w:tr w:rsidR="00ED3EAC" w:rsidRPr="002210A4" w14:paraId="08CF48C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A0C51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123</w:t>
            </w:r>
          </w:p>
        </w:tc>
        <w:tc>
          <w:tcPr>
            <w:tcW w:w="2410" w:type="dxa"/>
            <w:tcBorders>
              <w:top w:val="single" w:sz="4" w:space="0" w:color="auto"/>
              <w:left w:val="single" w:sz="4" w:space="0" w:color="auto"/>
              <w:bottom w:val="single" w:sz="4" w:space="0" w:color="auto"/>
              <w:right w:val="single" w:sz="4" w:space="0" w:color="auto"/>
            </w:tcBorders>
            <w:vAlign w:val="center"/>
          </w:tcPr>
          <w:p w14:paraId="45A58E78" w14:textId="77777777" w:rsidR="00ED3EAC" w:rsidRPr="002210A4" w:rsidRDefault="00ED3EAC" w:rsidP="00ED3EAC">
            <w:pPr>
              <w:ind w:firstLine="0"/>
              <w:jc w:val="center"/>
              <w:rPr>
                <w:color w:val="000000"/>
                <w:sz w:val="28"/>
                <w:szCs w:val="28"/>
              </w:rPr>
            </w:pPr>
            <w:r w:rsidRPr="002210A4">
              <w:rPr>
                <w:color w:val="000000"/>
                <w:sz w:val="28"/>
                <w:szCs w:val="28"/>
              </w:rPr>
              <w:t>ЗУ:123</w:t>
            </w:r>
          </w:p>
        </w:tc>
        <w:tc>
          <w:tcPr>
            <w:tcW w:w="1376" w:type="dxa"/>
            <w:tcBorders>
              <w:top w:val="single" w:sz="4" w:space="0" w:color="auto"/>
              <w:left w:val="single" w:sz="4" w:space="0" w:color="auto"/>
              <w:bottom w:val="single" w:sz="4" w:space="0" w:color="auto"/>
              <w:right w:val="single" w:sz="4" w:space="0" w:color="auto"/>
            </w:tcBorders>
            <w:vAlign w:val="center"/>
          </w:tcPr>
          <w:p w14:paraId="7B5775EB" w14:textId="77777777" w:rsidR="00ED3EAC" w:rsidRPr="002210A4" w:rsidRDefault="00ED3EAC" w:rsidP="00ED3EAC">
            <w:pPr>
              <w:ind w:firstLine="0"/>
              <w:jc w:val="center"/>
              <w:rPr>
                <w:color w:val="000000"/>
                <w:sz w:val="28"/>
                <w:szCs w:val="28"/>
              </w:rPr>
            </w:pPr>
            <w:r w:rsidRPr="002210A4">
              <w:rPr>
                <w:color w:val="000000"/>
                <w:sz w:val="28"/>
                <w:szCs w:val="28"/>
              </w:rPr>
              <w:t>749</w:t>
            </w:r>
          </w:p>
        </w:tc>
        <w:tc>
          <w:tcPr>
            <w:tcW w:w="3727" w:type="dxa"/>
            <w:tcBorders>
              <w:top w:val="single" w:sz="4" w:space="0" w:color="auto"/>
              <w:left w:val="single" w:sz="4" w:space="0" w:color="auto"/>
              <w:bottom w:val="single" w:sz="4" w:space="0" w:color="auto"/>
              <w:right w:val="single" w:sz="4" w:space="0" w:color="auto"/>
            </w:tcBorders>
            <w:vAlign w:val="center"/>
          </w:tcPr>
          <w:p w14:paraId="6553C0E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91BC2DE"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90FA8E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86:02:0802001:983, 86:02:0802001:6 и земель, государственная или муниципальная собственность на которые не разграничена</w:t>
            </w:r>
          </w:p>
        </w:tc>
      </w:tr>
      <w:tr w:rsidR="00ED3EAC" w:rsidRPr="002210A4" w14:paraId="5770B8C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32726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124</w:t>
            </w:r>
          </w:p>
        </w:tc>
        <w:tc>
          <w:tcPr>
            <w:tcW w:w="2410" w:type="dxa"/>
            <w:tcBorders>
              <w:top w:val="single" w:sz="4" w:space="0" w:color="auto"/>
              <w:left w:val="single" w:sz="4" w:space="0" w:color="auto"/>
              <w:bottom w:val="single" w:sz="4" w:space="0" w:color="auto"/>
              <w:right w:val="single" w:sz="4" w:space="0" w:color="auto"/>
            </w:tcBorders>
            <w:vAlign w:val="center"/>
          </w:tcPr>
          <w:p w14:paraId="5FEC7A72" w14:textId="77777777" w:rsidR="00ED3EAC" w:rsidRPr="002210A4" w:rsidRDefault="00ED3EAC" w:rsidP="00ED3EAC">
            <w:pPr>
              <w:ind w:firstLine="0"/>
              <w:jc w:val="center"/>
              <w:rPr>
                <w:color w:val="000000"/>
                <w:sz w:val="28"/>
                <w:szCs w:val="28"/>
              </w:rPr>
            </w:pPr>
            <w:r w:rsidRPr="002210A4">
              <w:rPr>
                <w:color w:val="000000"/>
                <w:sz w:val="28"/>
                <w:szCs w:val="28"/>
              </w:rPr>
              <w:t>ЗУ:124</w:t>
            </w:r>
          </w:p>
        </w:tc>
        <w:tc>
          <w:tcPr>
            <w:tcW w:w="1376" w:type="dxa"/>
            <w:tcBorders>
              <w:top w:val="single" w:sz="4" w:space="0" w:color="auto"/>
              <w:left w:val="single" w:sz="4" w:space="0" w:color="auto"/>
              <w:bottom w:val="single" w:sz="4" w:space="0" w:color="auto"/>
              <w:right w:val="single" w:sz="4" w:space="0" w:color="auto"/>
            </w:tcBorders>
            <w:vAlign w:val="center"/>
          </w:tcPr>
          <w:p w14:paraId="0E225590" w14:textId="77777777" w:rsidR="00ED3EAC" w:rsidRPr="002210A4" w:rsidRDefault="00ED3EAC" w:rsidP="00ED3EAC">
            <w:pPr>
              <w:ind w:firstLine="0"/>
              <w:jc w:val="center"/>
              <w:rPr>
                <w:color w:val="000000"/>
                <w:sz w:val="28"/>
                <w:szCs w:val="28"/>
              </w:rPr>
            </w:pPr>
            <w:r w:rsidRPr="002210A4">
              <w:rPr>
                <w:color w:val="000000"/>
                <w:sz w:val="28"/>
                <w:szCs w:val="28"/>
              </w:rPr>
              <w:t>523</w:t>
            </w:r>
          </w:p>
        </w:tc>
        <w:tc>
          <w:tcPr>
            <w:tcW w:w="3727" w:type="dxa"/>
            <w:tcBorders>
              <w:top w:val="single" w:sz="4" w:space="0" w:color="auto"/>
              <w:left w:val="single" w:sz="4" w:space="0" w:color="auto"/>
              <w:bottom w:val="single" w:sz="4" w:space="0" w:color="auto"/>
              <w:right w:val="single" w:sz="4" w:space="0" w:color="auto"/>
            </w:tcBorders>
            <w:vAlign w:val="center"/>
          </w:tcPr>
          <w:p w14:paraId="5639293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9EFDE4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22F30D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86:02:0802001:983, 86:02:0802001:582, 86:02:0802001:583</w:t>
            </w:r>
          </w:p>
        </w:tc>
      </w:tr>
      <w:tr w:rsidR="00ED3EAC" w:rsidRPr="002210A4" w14:paraId="04F0D9B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A6CED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125</w:t>
            </w:r>
          </w:p>
        </w:tc>
        <w:tc>
          <w:tcPr>
            <w:tcW w:w="2410" w:type="dxa"/>
            <w:tcBorders>
              <w:top w:val="single" w:sz="4" w:space="0" w:color="auto"/>
              <w:left w:val="single" w:sz="4" w:space="0" w:color="auto"/>
              <w:bottom w:val="single" w:sz="4" w:space="0" w:color="auto"/>
              <w:right w:val="single" w:sz="4" w:space="0" w:color="auto"/>
            </w:tcBorders>
            <w:vAlign w:val="center"/>
          </w:tcPr>
          <w:p w14:paraId="5FECA173" w14:textId="77777777" w:rsidR="00ED3EAC" w:rsidRPr="002210A4" w:rsidRDefault="00ED3EAC" w:rsidP="00ED3EAC">
            <w:pPr>
              <w:ind w:firstLine="0"/>
              <w:jc w:val="center"/>
              <w:rPr>
                <w:color w:val="000000"/>
                <w:sz w:val="28"/>
                <w:szCs w:val="28"/>
              </w:rPr>
            </w:pPr>
            <w:r w:rsidRPr="002210A4">
              <w:rPr>
                <w:color w:val="000000"/>
                <w:sz w:val="28"/>
                <w:szCs w:val="28"/>
              </w:rPr>
              <w:t>ЗУ:125</w:t>
            </w:r>
          </w:p>
        </w:tc>
        <w:tc>
          <w:tcPr>
            <w:tcW w:w="1376" w:type="dxa"/>
            <w:tcBorders>
              <w:top w:val="single" w:sz="4" w:space="0" w:color="auto"/>
              <w:left w:val="single" w:sz="4" w:space="0" w:color="auto"/>
              <w:bottom w:val="single" w:sz="4" w:space="0" w:color="auto"/>
              <w:right w:val="single" w:sz="4" w:space="0" w:color="auto"/>
            </w:tcBorders>
            <w:vAlign w:val="center"/>
          </w:tcPr>
          <w:p w14:paraId="13FAA4E7" w14:textId="77777777" w:rsidR="00ED3EAC" w:rsidRPr="002210A4" w:rsidRDefault="00ED3EAC" w:rsidP="00ED3EAC">
            <w:pPr>
              <w:ind w:firstLine="0"/>
              <w:jc w:val="center"/>
              <w:rPr>
                <w:color w:val="000000"/>
                <w:sz w:val="28"/>
                <w:szCs w:val="28"/>
              </w:rPr>
            </w:pPr>
            <w:r w:rsidRPr="002210A4">
              <w:rPr>
                <w:color w:val="000000"/>
                <w:sz w:val="28"/>
                <w:szCs w:val="28"/>
              </w:rPr>
              <w:t>1284</w:t>
            </w:r>
          </w:p>
        </w:tc>
        <w:tc>
          <w:tcPr>
            <w:tcW w:w="3727" w:type="dxa"/>
            <w:tcBorders>
              <w:top w:val="single" w:sz="4" w:space="0" w:color="auto"/>
              <w:left w:val="single" w:sz="4" w:space="0" w:color="auto"/>
              <w:bottom w:val="single" w:sz="4" w:space="0" w:color="auto"/>
              <w:right w:val="single" w:sz="4" w:space="0" w:color="auto"/>
            </w:tcBorders>
            <w:vAlign w:val="center"/>
          </w:tcPr>
          <w:p w14:paraId="1194E985"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8CF3E41"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193FA2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86:02:080200:36 и земель, государственная или муниципальная собственность на которые не разграничена</w:t>
            </w:r>
          </w:p>
        </w:tc>
      </w:tr>
      <w:tr w:rsidR="00ED3EAC" w:rsidRPr="002210A4" w14:paraId="29BAC97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6DD7E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126</w:t>
            </w:r>
          </w:p>
        </w:tc>
        <w:tc>
          <w:tcPr>
            <w:tcW w:w="2410" w:type="dxa"/>
            <w:tcBorders>
              <w:top w:val="single" w:sz="4" w:space="0" w:color="auto"/>
              <w:left w:val="single" w:sz="4" w:space="0" w:color="auto"/>
              <w:bottom w:val="single" w:sz="4" w:space="0" w:color="auto"/>
              <w:right w:val="single" w:sz="4" w:space="0" w:color="auto"/>
            </w:tcBorders>
            <w:vAlign w:val="center"/>
          </w:tcPr>
          <w:p w14:paraId="1A48DF5E" w14:textId="77777777" w:rsidR="00ED3EAC" w:rsidRPr="002210A4" w:rsidRDefault="00ED3EAC" w:rsidP="00ED3EAC">
            <w:pPr>
              <w:ind w:firstLine="0"/>
              <w:jc w:val="center"/>
              <w:rPr>
                <w:color w:val="000000"/>
                <w:sz w:val="28"/>
                <w:szCs w:val="28"/>
              </w:rPr>
            </w:pPr>
            <w:r w:rsidRPr="002210A4">
              <w:rPr>
                <w:color w:val="000000"/>
                <w:sz w:val="28"/>
                <w:szCs w:val="28"/>
              </w:rPr>
              <w:t>ЗУ:126</w:t>
            </w:r>
          </w:p>
        </w:tc>
        <w:tc>
          <w:tcPr>
            <w:tcW w:w="1376" w:type="dxa"/>
            <w:tcBorders>
              <w:top w:val="single" w:sz="4" w:space="0" w:color="auto"/>
              <w:left w:val="single" w:sz="4" w:space="0" w:color="auto"/>
              <w:bottom w:val="single" w:sz="4" w:space="0" w:color="auto"/>
              <w:right w:val="single" w:sz="4" w:space="0" w:color="auto"/>
            </w:tcBorders>
            <w:vAlign w:val="center"/>
          </w:tcPr>
          <w:p w14:paraId="78ADC79A" w14:textId="77777777" w:rsidR="00ED3EAC" w:rsidRPr="002210A4" w:rsidRDefault="00ED3EAC" w:rsidP="00ED3EAC">
            <w:pPr>
              <w:ind w:firstLine="0"/>
              <w:jc w:val="center"/>
              <w:rPr>
                <w:color w:val="000000"/>
                <w:sz w:val="28"/>
                <w:szCs w:val="28"/>
              </w:rPr>
            </w:pPr>
            <w:r w:rsidRPr="002210A4">
              <w:rPr>
                <w:color w:val="000000"/>
                <w:sz w:val="28"/>
                <w:szCs w:val="28"/>
              </w:rPr>
              <w:t>1327</w:t>
            </w:r>
          </w:p>
        </w:tc>
        <w:tc>
          <w:tcPr>
            <w:tcW w:w="3727" w:type="dxa"/>
            <w:tcBorders>
              <w:top w:val="single" w:sz="4" w:space="0" w:color="auto"/>
              <w:left w:val="single" w:sz="4" w:space="0" w:color="auto"/>
              <w:bottom w:val="single" w:sz="4" w:space="0" w:color="auto"/>
              <w:right w:val="single" w:sz="4" w:space="0" w:color="auto"/>
            </w:tcBorders>
            <w:vAlign w:val="center"/>
          </w:tcPr>
          <w:p w14:paraId="3DCF5076"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54E9FE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4591D0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86:02:0802001:36 и земель, государственная или муниципальная собственность на которые не разграничена</w:t>
            </w:r>
          </w:p>
        </w:tc>
      </w:tr>
      <w:tr w:rsidR="00ED3EAC" w:rsidRPr="002210A4" w14:paraId="3A4BB5D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DD0B2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127</w:t>
            </w:r>
          </w:p>
        </w:tc>
        <w:tc>
          <w:tcPr>
            <w:tcW w:w="2410" w:type="dxa"/>
            <w:tcBorders>
              <w:top w:val="single" w:sz="4" w:space="0" w:color="auto"/>
              <w:left w:val="single" w:sz="4" w:space="0" w:color="auto"/>
              <w:bottom w:val="single" w:sz="4" w:space="0" w:color="auto"/>
              <w:right w:val="single" w:sz="4" w:space="0" w:color="auto"/>
            </w:tcBorders>
            <w:vAlign w:val="center"/>
          </w:tcPr>
          <w:p w14:paraId="4A6090E4" w14:textId="77777777" w:rsidR="00ED3EAC" w:rsidRPr="002210A4" w:rsidRDefault="00ED3EAC" w:rsidP="00ED3EAC">
            <w:pPr>
              <w:ind w:firstLine="0"/>
              <w:jc w:val="center"/>
              <w:rPr>
                <w:color w:val="000000"/>
                <w:sz w:val="28"/>
                <w:szCs w:val="28"/>
              </w:rPr>
            </w:pPr>
            <w:r w:rsidRPr="002210A4">
              <w:rPr>
                <w:color w:val="000000"/>
                <w:sz w:val="28"/>
                <w:szCs w:val="28"/>
              </w:rPr>
              <w:t>ЗУ:127</w:t>
            </w:r>
          </w:p>
        </w:tc>
        <w:tc>
          <w:tcPr>
            <w:tcW w:w="1376" w:type="dxa"/>
            <w:tcBorders>
              <w:top w:val="single" w:sz="4" w:space="0" w:color="auto"/>
              <w:left w:val="single" w:sz="4" w:space="0" w:color="auto"/>
              <w:bottom w:val="single" w:sz="4" w:space="0" w:color="auto"/>
              <w:right w:val="single" w:sz="4" w:space="0" w:color="auto"/>
            </w:tcBorders>
            <w:vAlign w:val="center"/>
          </w:tcPr>
          <w:p w14:paraId="75A357A9" w14:textId="77777777" w:rsidR="00ED3EAC" w:rsidRPr="002210A4" w:rsidRDefault="00ED3EAC" w:rsidP="00ED3EAC">
            <w:pPr>
              <w:ind w:firstLine="0"/>
              <w:jc w:val="center"/>
              <w:rPr>
                <w:color w:val="000000"/>
                <w:sz w:val="28"/>
                <w:szCs w:val="28"/>
              </w:rPr>
            </w:pPr>
            <w:r w:rsidRPr="002210A4">
              <w:rPr>
                <w:color w:val="000000"/>
                <w:sz w:val="28"/>
                <w:szCs w:val="28"/>
              </w:rPr>
              <w:t>1706</w:t>
            </w:r>
          </w:p>
        </w:tc>
        <w:tc>
          <w:tcPr>
            <w:tcW w:w="3727" w:type="dxa"/>
            <w:tcBorders>
              <w:top w:val="single" w:sz="4" w:space="0" w:color="auto"/>
              <w:left w:val="single" w:sz="4" w:space="0" w:color="auto"/>
              <w:bottom w:val="single" w:sz="4" w:space="0" w:color="auto"/>
              <w:right w:val="single" w:sz="4" w:space="0" w:color="auto"/>
            </w:tcBorders>
            <w:vAlign w:val="center"/>
          </w:tcPr>
          <w:p w14:paraId="1666F09F" w14:textId="77777777" w:rsidR="00ED3EAC" w:rsidRPr="002210A4" w:rsidRDefault="00ED3EAC" w:rsidP="00ED3EAC">
            <w:pPr>
              <w:ind w:firstLine="0"/>
              <w:jc w:val="center"/>
              <w:rPr>
                <w:color w:val="000000"/>
                <w:sz w:val="28"/>
                <w:szCs w:val="28"/>
              </w:rPr>
            </w:pPr>
            <w:r w:rsidRPr="002210A4">
              <w:rPr>
                <w:color w:val="000000"/>
                <w:sz w:val="28"/>
                <w:szCs w:val="28"/>
              </w:rPr>
              <w:t>Обслуживание жилой застройки</w:t>
            </w:r>
          </w:p>
          <w:p w14:paraId="0629D1EA" w14:textId="77777777" w:rsidR="00ED3EAC" w:rsidRPr="002210A4" w:rsidRDefault="00ED3EAC" w:rsidP="00ED3EAC">
            <w:pPr>
              <w:ind w:firstLine="0"/>
              <w:jc w:val="center"/>
              <w:rPr>
                <w:color w:val="000000"/>
                <w:sz w:val="28"/>
                <w:szCs w:val="28"/>
              </w:rPr>
            </w:pPr>
            <w:r w:rsidRPr="002210A4">
              <w:rPr>
                <w:color w:val="000000"/>
                <w:sz w:val="28"/>
                <w:szCs w:val="28"/>
              </w:rPr>
              <w:t>(2.7)</w:t>
            </w:r>
          </w:p>
        </w:tc>
        <w:tc>
          <w:tcPr>
            <w:tcW w:w="5961" w:type="dxa"/>
            <w:tcBorders>
              <w:top w:val="single" w:sz="4" w:space="0" w:color="auto"/>
              <w:left w:val="single" w:sz="4" w:space="0" w:color="auto"/>
              <w:bottom w:val="single" w:sz="4" w:space="0" w:color="auto"/>
              <w:right w:val="single" w:sz="4" w:space="0" w:color="auto"/>
            </w:tcBorders>
            <w:vAlign w:val="center"/>
          </w:tcPr>
          <w:p w14:paraId="0D66C2C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86:02:0802001:513 и земель, государственная или муниципальная собственность на которые не разграничена</w:t>
            </w:r>
          </w:p>
        </w:tc>
      </w:tr>
      <w:tr w:rsidR="00ED3EAC" w:rsidRPr="002210A4" w14:paraId="2396C89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58BFF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128</w:t>
            </w:r>
          </w:p>
        </w:tc>
        <w:tc>
          <w:tcPr>
            <w:tcW w:w="2410" w:type="dxa"/>
            <w:tcBorders>
              <w:top w:val="single" w:sz="4" w:space="0" w:color="auto"/>
              <w:left w:val="single" w:sz="4" w:space="0" w:color="auto"/>
              <w:bottom w:val="single" w:sz="4" w:space="0" w:color="auto"/>
              <w:right w:val="single" w:sz="4" w:space="0" w:color="auto"/>
            </w:tcBorders>
            <w:vAlign w:val="center"/>
          </w:tcPr>
          <w:p w14:paraId="66E7F1DC" w14:textId="77777777" w:rsidR="00ED3EAC" w:rsidRPr="002210A4" w:rsidRDefault="00ED3EAC" w:rsidP="00ED3EAC">
            <w:pPr>
              <w:ind w:firstLine="0"/>
              <w:jc w:val="center"/>
              <w:rPr>
                <w:color w:val="000000"/>
                <w:sz w:val="28"/>
                <w:szCs w:val="28"/>
              </w:rPr>
            </w:pPr>
            <w:r w:rsidRPr="002210A4">
              <w:rPr>
                <w:color w:val="000000"/>
                <w:sz w:val="28"/>
                <w:szCs w:val="28"/>
              </w:rPr>
              <w:t>ЗУ:130</w:t>
            </w:r>
          </w:p>
        </w:tc>
        <w:tc>
          <w:tcPr>
            <w:tcW w:w="1376" w:type="dxa"/>
            <w:tcBorders>
              <w:top w:val="single" w:sz="4" w:space="0" w:color="auto"/>
              <w:left w:val="single" w:sz="4" w:space="0" w:color="auto"/>
              <w:bottom w:val="single" w:sz="4" w:space="0" w:color="auto"/>
              <w:right w:val="single" w:sz="4" w:space="0" w:color="auto"/>
            </w:tcBorders>
            <w:vAlign w:val="center"/>
          </w:tcPr>
          <w:p w14:paraId="6B366F2B" w14:textId="77777777" w:rsidR="00ED3EAC" w:rsidRPr="002210A4" w:rsidRDefault="00ED3EAC" w:rsidP="00ED3EAC">
            <w:pPr>
              <w:ind w:firstLine="0"/>
              <w:jc w:val="center"/>
              <w:rPr>
                <w:color w:val="000000"/>
                <w:sz w:val="28"/>
                <w:szCs w:val="28"/>
              </w:rPr>
            </w:pPr>
            <w:r w:rsidRPr="002210A4">
              <w:rPr>
                <w:color w:val="000000"/>
                <w:sz w:val="28"/>
                <w:szCs w:val="28"/>
              </w:rPr>
              <w:t>996</w:t>
            </w:r>
          </w:p>
        </w:tc>
        <w:tc>
          <w:tcPr>
            <w:tcW w:w="3727" w:type="dxa"/>
            <w:tcBorders>
              <w:top w:val="single" w:sz="4" w:space="0" w:color="auto"/>
              <w:left w:val="single" w:sz="4" w:space="0" w:color="auto"/>
              <w:bottom w:val="single" w:sz="4" w:space="0" w:color="auto"/>
              <w:right w:val="single" w:sz="4" w:space="0" w:color="auto"/>
            </w:tcBorders>
            <w:vAlign w:val="center"/>
          </w:tcPr>
          <w:p w14:paraId="2253B431"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034811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949E9A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86:02:0802001:996, 86:02:0802001:582, 86:02:0802001:583 и земель, государственная или муниципальная собственность на которые не разграничена</w:t>
            </w:r>
          </w:p>
        </w:tc>
      </w:tr>
      <w:tr w:rsidR="00ED3EAC" w:rsidRPr="002210A4" w14:paraId="1714C94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A9A7E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129</w:t>
            </w:r>
          </w:p>
        </w:tc>
        <w:tc>
          <w:tcPr>
            <w:tcW w:w="2410" w:type="dxa"/>
            <w:tcBorders>
              <w:top w:val="single" w:sz="4" w:space="0" w:color="auto"/>
              <w:left w:val="single" w:sz="4" w:space="0" w:color="auto"/>
              <w:bottom w:val="single" w:sz="4" w:space="0" w:color="auto"/>
              <w:right w:val="single" w:sz="4" w:space="0" w:color="auto"/>
            </w:tcBorders>
            <w:vAlign w:val="center"/>
          </w:tcPr>
          <w:p w14:paraId="43FBB986" w14:textId="77777777" w:rsidR="00ED3EAC" w:rsidRPr="002210A4" w:rsidRDefault="00ED3EAC" w:rsidP="00ED3EAC">
            <w:pPr>
              <w:ind w:firstLine="0"/>
              <w:jc w:val="center"/>
              <w:rPr>
                <w:color w:val="000000"/>
                <w:sz w:val="28"/>
                <w:szCs w:val="28"/>
              </w:rPr>
            </w:pPr>
            <w:r w:rsidRPr="002210A4">
              <w:rPr>
                <w:color w:val="000000"/>
                <w:sz w:val="28"/>
                <w:szCs w:val="28"/>
              </w:rPr>
              <w:t>ЗУ:131</w:t>
            </w:r>
          </w:p>
        </w:tc>
        <w:tc>
          <w:tcPr>
            <w:tcW w:w="1376" w:type="dxa"/>
            <w:tcBorders>
              <w:top w:val="single" w:sz="4" w:space="0" w:color="auto"/>
              <w:left w:val="single" w:sz="4" w:space="0" w:color="auto"/>
              <w:bottom w:val="single" w:sz="4" w:space="0" w:color="auto"/>
              <w:right w:val="single" w:sz="4" w:space="0" w:color="auto"/>
            </w:tcBorders>
            <w:vAlign w:val="center"/>
          </w:tcPr>
          <w:p w14:paraId="2B09265E" w14:textId="77777777" w:rsidR="00ED3EAC" w:rsidRPr="002210A4" w:rsidRDefault="00ED3EAC" w:rsidP="00ED3EAC">
            <w:pPr>
              <w:ind w:firstLine="0"/>
              <w:jc w:val="center"/>
              <w:rPr>
                <w:color w:val="000000"/>
                <w:sz w:val="28"/>
                <w:szCs w:val="28"/>
              </w:rPr>
            </w:pPr>
            <w:r w:rsidRPr="002210A4">
              <w:rPr>
                <w:color w:val="000000"/>
                <w:sz w:val="28"/>
                <w:szCs w:val="28"/>
              </w:rPr>
              <w:t>1102</w:t>
            </w:r>
          </w:p>
        </w:tc>
        <w:tc>
          <w:tcPr>
            <w:tcW w:w="3727" w:type="dxa"/>
            <w:tcBorders>
              <w:top w:val="single" w:sz="4" w:space="0" w:color="auto"/>
              <w:left w:val="single" w:sz="4" w:space="0" w:color="auto"/>
              <w:bottom w:val="single" w:sz="4" w:space="0" w:color="auto"/>
              <w:right w:val="single" w:sz="4" w:space="0" w:color="auto"/>
            </w:tcBorders>
            <w:vAlign w:val="center"/>
          </w:tcPr>
          <w:p w14:paraId="1911B214"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6E95925"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10DBCE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86:02:0802001:43, 86:02:0802001:535 и земель, государственная или муниципальная собственность на которые не разграничена</w:t>
            </w:r>
          </w:p>
        </w:tc>
      </w:tr>
      <w:tr w:rsidR="00ED3EAC" w:rsidRPr="002210A4" w14:paraId="0B06131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37B71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130</w:t>
            </w:r>
          </w:p>
        </w:tc>
        <w:tc>
          <w:tcPr>
            <w:tcW w:w="2410" w:type="dxa"/>
            <w:tcBorders>
              <w:top w:val="single" w:sz="4" w:space="0" w:color="auto"/>
              <w:left w:val="single" w:sz="4" w:space="0" w:color="auto"/>
              <w:bottom w:val="single" w:sz="4" w:space="0" w:color="auto"/>
              <w:right w:val="single" w:sz="4" w:space="0" w:color="auto"/>
            </w:tcBorders>
            <w:vAlign w:val="center"/>
          </w:tcPr>
          <w:p w14:paraId="01C1161B" w14:textId="77777777" w:rsidR="00ED3EAC" w:rsidRPr="002210A4" w:rsidRDefault="00ED3EAC" w:rsidP="00ED3EAC">
            <w:pPr>
              <w:ind w:firstLine="0"/>
              <w:jc w:val="center"/>
              <w:rPr>
                <w:color w:val="000000"/>
                <w:sz w:val="28"/>
                <w:szCs w:val="28"/>
              </w:rPr>
            </w:pPr>
            <w:r w:rsidRPr="002210A4">
              <w:rPr>
                <w:color w:val="000000"/>
                <w:sz w:val="28"/>
                <w:szCs w:val="28"/>
              </w:rPr>
              <w:t>ЗУ:132</w:t>
            </w:r>
          </w:p>
        </w:tc>
        <w:tc>
          <w:tcPr>
            <w:tcW w:w="1376" w:type="dxa"/>
            <w:tcBorders>
              <w:top w:val="single" w:sz="4" w:space="0" w:color="auto"/>
              <w:left w:val="single" w:sz="4" w:space="0" w:color="auto"/>
              <w:bottom w:val="single" w:sz="4" w:space="0" w:color="auto"/>
              <w:right w:val="single" w:sz="4" w:space="0" w:color="auto"/>
            </w:tcBorders>
            <w:vAlign w:val="center"/>
          </w:tcPr>
          <w:p w14:paraId="6779CD64" w14:textId="77777777" w:rsidR="00ED3EAC" w:rsidRPr="002210A4" w:rsidRDefault="00ED3EAC" w:rsidP="00ED3EAC">
            <w:pPr>
              <w:ind w:firstLine="0"/>
              <w:jc w:val="center"/>
              <w:rPr>
                <w:color w:val="000000"/>
                <w:sz w:val="28"/>
                <w:szCs w:val="28"/>
              </w:rPr>
            </w:pPr>
            <w:r w:rsidRPr="002210A4">
              <w:rPr>
                <w:color w:val="000000"/>
                <w:sz w:val="28"/>
                <w:szCs w:val="28"/>
              </w:rPr>
              <w:t>842</w:t>
            </w:r>
          </w:p>
        </w:tc>
        <w:tc>
          <w:tcPr>
            <w:tcW w:w="3727" w:type="dxa"/>
            <w:tcBorders>
              <w:top w:val="single" w:sz="4" w:space="0" w:color="auto"/>
              <w:left w:val="single" w:sz="4" w:space="0" w:color="auto"/>
              <w:bottom w:val="single" w:sz="4" w:space="0" w:color="auto"/>
              <w:right w:val="single" w:sz="4" w:space="0" w:color="auto"/>
            </w:tcBorders>
            <w:vAlign w:val="center"/>
          </w:tcPr>
          <w:p w14:paraId="46C96F6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8C315B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F23C9E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86:02:0802001:43, 86:02:0802001:535 и земель, государственная или муниципальная собственность на которые не разграничена</w:t>
            </w:r>
          </w:p>
        </w:tc>
      </w:tr>
      <w:tr w:rsidR="00ED3EAC" w:rsidRPr="002210A4" w14:paraId="449D2C8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3162C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131</w:t>
            </w:r>
          </w:p>
        </w:tc>
        <w:tc>
          <w:tcPr>
            <w:tcW w:w="2410" w:type="dxa"/>
            <w:tcBorders>
              <w:top w:val="single" w:sz="4" w:space="0" w:color="auto"/>
              <w:left w:val="single" w:sz="4" w:space="0" w:color="auto"/>
              <w:bottom w:val="single" w:sz="4" w:space="0" w:color="auto"/>
              <w:right w:val="single" w:sz="4" w:space="0" w:color="auto"/>
            </w:tcBorders>
            <w:vAlign w:val="center"/>
          </w:tcPr>
          <w:p w14:paraId="04BE7BDE" w14:textId="77777777" w:rsidR="00ED3EAC" w:rsidRPr="002210A4" w:rsidRDefault="00ED3EAC" w:rsidP="00ED3EAC">
            <w:pPr>
              <w:ind w:firstLine="0"/>
              <w:jc w:val="center"/>
              <w:rPr>
                <w:color w:val="000000"/>
                <w:sz w:val="28"/>
                <w:szCs w:val="28"/>
              </w:rPr>
            </w:pPr>
            <w:r w:rsidRPr="002210A4">
              <w:rPr>
                <w:color w:val="000000"/>
                <w:sz w:val="28"/>
                <w:szCs w:val="28"/>
              </w:rPr>
              <w:t>86:02:080200:996</w:t>
            </w:r>
          </w:p>
        </w:tc>
        <w:tc>
          <w:tcPr>
            <w:tcW w:w="1376" w:type="dxa"/>
            <w:tcBorders>
              <w:top w:val="single" w:sz="4" w:space="0" w:color="auto"/>
              <w:left w:val="single" w:sz="4" w:space="0" w:color="auto"/>
              <w:bottom w:val="single" w:sz="4" w:space="0" w:color="auto"/>
              <w:right w:val="single" w:sz="4" w:space="0" w:color="auto"/>
            </w:tcBorders>
            <w:vAlign w:val="center"/>
          </w:tcPr>
          <w:p w14:paraId="1AA2B225" w14:textId="77777777" w:rsidR="00ED3EAC" w:rsidRPr="002210A4" w:rsidRDefault="00ED3EAC" w:rsidP="00ED3EAC">
            <w:pPr>
              <w:ind w:firstLine="0"/>
              <w:jc w:val="center"/>
              <w:rPr>
                <w:color w:val="000000"/>
                <w:sz w:val="28"/>
                <w:szCs w:val="28"/>
              </w:rPr>
            </w:pPr>
            <w:r w:rsidRPr="002210A4">
              <w:rPr>
                <w:color w:val="000000"/>
                <w:sz w:val="28"/>
                <w:szCs w:val="28"/>
              </w:rPr>
              <w:t>973</w:t>
            </w:r>
          </w:p>
        </w:tc>
        <w:tc>
          <w:tcPr>
            <w:tcW w:w="3727" w:type="dxa"/>
            <w:tcBorders>
              <w:top w:val="single" w:sz="4" w:space="0" w:color="auto"/>
              <w:left w:val="single" w:sz="4" w:space="0" w:color="auto"/>
              <w:bottom w:val="single" w:sz="4" w:space="0" w:color="auto"/>
              <w:right w:val="single" w:sz="4" w:space="0" w:color="auto"/>
            </w:tcBorders>
            <w:vAlign w:val="center"/>
          </w:tcPr>
          <w:p w14:paraId="6E98EC4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BAD4F3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42C61840"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86:02:0802001:996 с сохранением исходного участка в измененных границах</w:t>
            </w:r>
          </w:p>
        </w:tc>
      </w:tr>
      <w:tr w:rsidR="00ED3EAC" w:rsidRPr="002210A4" w14:paraId="201A21A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CC263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132</w:t>
            </w:r>
          </w:p>
        </w:tc>
        <w:tc>
          <w:tcPr>
            <w:tcW w:w="2410" w:type="dxa"/>
            <w:tcBorders>
              <w:top w:val="single" w:sz="4" w:space="0" w:color="auto"/>
              <w:left w:val="single" w:sz="4" w:space="0" w:color="auto"/>
              <w:bottom w:val="single" w:sz="4" w:space="0" w:color="auto"/>
              <w:right w:val="single" w:sz="4" w:space="0" w:color="auto"/>
            </w:tcBorders>
            <w:vAlign w:val="center"/>
          </w:tcPr>
          <w:p w14:paraId="285FD1E8" w14:textId="77777777" w:rsidR="00ED3EAC" w:rsidRPr="002210A4" w:rsidRDefault="00ED3EAC" w:rsidP="00ED3EAC">
            <w:pPr>
              <w:ind w:firstLine="0"/>
              <w:jc w:val="center"/>
              <w:rPr>
                <w:color w:val="000000"/>
                <w:sz w:val="28"/>
                <w:szCs w:val="28"/>
              </w:rPr>
            </w:pPr>
            <w:r w:rsidRPr="002210A4">
              <w:rPr>
                <w:color w:val="000000"/>
                <w:sz w:val="28"/>
                <w:szCs w:val="28"/>
              </w:rPr>
              <w:t>ЗУ:134</w:t>
            </w:r>
          </w:p>
        </w:tc>
        <w:tc>
          <w:tcPr>
            <w:tcW w:w="1376" w:type="dxa"/>
            <w:tcBorders>
              <w:top w:val="single" w:sz="4" w:space="0" w:color="auto"/>
              <w:left w:val="single" w:sz="4" w:space="0" w:color="auto"/>
              <w:bottom w:val="single" w:sz="4" w:space="0" w:color="auto"/>
              <w:right w:val="single" w:sz="4" w:space="0" w:color="auto"/>
            </w:tcBorders>
            <w:vAlign w:val="center"/>
          </w:tcPr>
          <w:p w14:paraId="7F046A60" w14:textId="77777777" w:rsidR="00ED3EAC" w:rsidRPr="002210A4" w:rsidRDefault="00ED3EAC" w:rsidP="00ED3EAC">
            <w:pPr>
              <w:ind w:firstLine="0"/>
              <w:jc w:val="center"/>
              <w:rPr>
                <w:color w:val="000000"/>
                <w:sz w:val="28"/>
                <w:szCs w:val="28"/>
              </w:rPr>
            </w:pPr>
            <w:r w:rsidRPr="002210A4">
              <w:rPr>
                <w:color w:val="000000"/>
                <w:sz w:val="28"/>
                <w:szCs w:val="28"/>
              </w:rPr>
              <w:t>1884</w:t>
            </w:r>
          </w:p>
        </w:tc>
        <w:tc>
          <w:tcPr>
            <w:tcW w:w="3727" w:type="dxa"/>
            <w:tcBorders>
              <w:top w:val="single" w:sz="4" w:space="0" w:color="auto"/>
              <w:left w:val="single" w:sz="4" w:space="0" w:color="auto"/>
              <w:bottom w:val="single" w:sz="4" w:space="0" w:color="auto"/>
              <w:right w:val="single" w:sz="4" w:space="0" w:color="auto"/>
            </w:tcBorders>
            <w:vAlign w:val="center"/>
          </w:tcPr>
          <w:p w14:paraId="6771CE72"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409E912"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B3F227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86:02:0802001:996, 86:02:0802001:317 и земель, государственная или муниципальная собственность на которые не разграничена</w:t>
            </w:r>
          </w:p>
        </w:tc>
      </w:tr>
      <w:tr w:rsidR="00ED3EAC" w:rsidRPr="002210A4" w14:paraId="1BF508A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5899E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133</w:t>
            </w:r>
          </w:p>
        </w:tc>
        <w:tc>
          <w:tcPr>
            <w:tcW w:w="2410" w:type="dxa"/>
            <w:tcBorders>
              <w:top w:val="single" w:sz="4" w:space="0" w:color="auto"/>
              <w:left w:val="single" w:sz="4" w:space="0" w:color="auto"/>
              <w:bottom w:val="single" w:sz="4" w:space="0" w:color="auto"/>
              <w:right w:val="single" w:sz="4" w:space="0" w:color="auto"/>
            </w:tcBorders>
            <w:vAlign w:val="center"/>
          </w:tcPr>
          <w:p w14:paraId="2B9DA225" w14:textId="77777777" w:rsidR="00ED3EAC" w:rsidRPr="002210A4" w:rsidRDefault="00ED3EAC" w:rsidP="00ED3EAC">
            <w:pPr>
              <w:ind w:firstLine="0"/>
              <w:jc w:val="center"/>
              <w:rPr>
                <w:color w:val="000000"/>
                <w:sz w:val="28"/>
                <w:szCs w:val="28"/>
              </w:rPr>
            </w:pPr>
            <w:r w:rsidRPr="002210A4">
              <w:rPr>
                <w:color w:val="000000"/>
                <w:sz w:val="28"/>
                <w:szCs w:val="28"/>
              </w:rPr>
              <w:t>ЗУ:135</w:t>
            </w:r>
          </w:p>
        </w:tc>
        <w:tc>
          <w:tcPr>
            <w:tcW w:w="1376" w:type="dxa"/>
            <w:tcBorders>
              <w:top w:val="single" w:sz="4" w:space="0" w:color="auto"/>
              <w:left w:val="single" w:sz="4" w:space="0" w:color="auto"/>
              <w:bottom w:val="single" w:sz="4" w:space="0" w:color="auto"/>
              <w:right w:val="single" w:sz="4" w:space="0" w:color="auto"/>
            </w:tcBorders>
            <w:vAlign w:val="center"/>
          </w:tcPr>
          <w:p w14:paraId="59623B75" w14:textId="77777777" w:rsidR="00ED3EAC" w:rsidRPr="002210A4" w:rsidRDefault="00ED3EAC" w:rsidP="00ED3EAC">
            <w:pPr>
              <w:ind w:firstLine="0"/>
              <w:jc w:val="center"/>
              <w:rPr>
                <w:color w:val="000000"/>
                <w:sz w:val="28"/>
                <w:szCs w:val="28"/>
              </w:rPr>
            </w:pPr>
            <w:r w:rsidRPr="002210A4">
              <w:rPr>
                <w:color w:val="000000"/>
                <w:sz w:val="28"/>
                <w:szCs w:val="28"/>
              </w:rPr>
              <w:t>1356</w:t>
            </w:r>
          </w:p>
        </w:tc>
        <w:tc>
          <w:tcPr>
            <w:tcW w:w="3727" w:type="dxa"/>
            <w:tcBorders>
              <w:top w:val="single" w:sz="4" w:space="0" w:color="auto"/>
              <w:left w:val="single" w:sz="4" w:space="0" w:color="auto"/>
              <w:bottom w:val="single" w:sz="4" w:space="0" w:color="auto"/>
              <w:right w:val="single" w:sz="4" w:space="0" w:color="auto"/>
            </w:tcBorders>
            <w:vAlign w:val="center"/>
          </w:tcPr>
          <w:p w14:paraId="288FE56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3614BFB"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6ACBDA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86:02:0802001:535 и земель, государственная или муниципальная собственность на которые не разграничена</w:t>
            </w:r>
          </w:p>
        </w:tc>
      </w:tr>
      <w:tr w:rsidR="00ED3EAC" w:rsidRPr="002210A4" w14:paraId="44A42DC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25A16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134</w:t>
            </w:r>
          </w:p>
        </w:tc>
        <w:tc>
          <w:tcPr>
            <w:tcW w:w="2410" w:type="dxa"/>
            <w:tcBorders>
              <w:top w:val="single" w:sz="4" w:space="0" w:color="auto"/>
              <w:left w:val="single" w:sz="4" w:space="0" w:color="auto"/>
              <w:bottom w:val="single" w:sz="4" w:space="0" w:color="auto"/>
              <w:right w:val="single" w:sz="4" w:space="0" w:color="auto"/>
            </w:tcBorders>
            <w:vAlign w:val="center"/>
          </w:tcPr>
          <w:p w14:paraId="751B6E66" w14:textId="77777777" w:rsidR="00ED3EAC" w:rsidRPr="002210A4" w:rsidRDefault="00ED3EAC" w:rsidP="00ED3EAC">
            <w:pPr>
              <w:ind w:firstLine="0"/>
              <w:jc w:val="center"/>
              <w:rPr>
                <w:color w:val="000000"/>
                <w:sz w:val="28"/>
                <w:szCs w:val="28"/>
              </w:rPr>
            </w:pPr>
            <w:r w:rsidRPr="002210A4">
              <w:rPr>
                <w:color w:val="000000"/>
                <w:sz w:val="28"/>
                <w:szCs w:val="28"/>
              </w:rPr>
              <w:t>86:02:0802001:954</w:t>
            </w:r>
          </w:p>
        </w:tc>
        <w:tc>
          <w:tcPr>
            <w:tcW w:w="1376" w:type="dxa"/>
            <w:tcBorders>
              <w:top w:val="single" w:sz="4" w:space="0" w:color="auto"/>
              <w:left w:val="single" w:sz="4" w:space="0" w:color="auto"/>
              <w:bottom w:val="single" w:sz="4" w:space="0" w:color="auto"/>
              <w:right w:val="single" w:sz="4" w:space="0" w:color="auto"/>
            </w:tcBorders>
            <w:vAlign w:val="center"/>
          </w:tcPr>
          <w:p w14:paraId="3867233C" w14:textId="77777777" w:rsidR="00ED3EAC" w:rsidRPr="002210A4" w:rsidRDefault="00ED3EAC" w:rsidP="00ED3EAC">
            <w:pPr>
              <w:ind w:firstLine="0"/>
              <w:jc w:val="center"/>
              <w:rPr>
                <w:color w:val="000000"/>
                <w:sz w:val="28"/>
                <w:szCs w:val="28"/>
              </w:rPr>
            </w:pPr>
            <w:r w:rsidRPr="002210A4">
              <w:rPr>
                <w:color w:val="000000"/>
                <w:sz w:val="28"/>
                <w:szCs w:val="28"/>
              </w:rPr>
              <w:t>504</w:t>
            </w:r>
          </w:p>
        </w:tc>
        <w:tc>
          <w:tcPr>
            <w:tcW w:w="3727" w:type="dxa"/>
            <w:tcBorders>
              <w:top w:val="single" w:sz="4" w:space="0" w:color="auto"/>
              <w:left w:val="single" w:sz="4" w:space="0" w:color="auto"/>
              <w:bottom w:val="single" w:sz="4" w:space="0" w:color="auto"/>
              <w:right w:val="single" w:sz="4" w:space="0" w:color="auto"/>
            </w:tcBorders>
            <w:vAlign w:val="center"/>
          </w:tcPr>
          <w:p w14:paraId="67BF891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9FB1E75"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1CC45F1"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86:02:0802001:954 с сохранением исходного участка в измененных границах</w:t>
            </w:r>
          </w:p>
        </w:tc>
      </w:tr>
      <w:tr w:rsidR="00ED3EAC" w:rsidRPr="002210A4" w14:paraId="18FF9AC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97D15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135</w:t>
            </w:r>
          </w:p>
        </w:tc>
        <w:tc>
          <w:tcPr>
            <w:tcW w:w="2410" w:type="dxa"/>
            <w:tcBorders>
              <w:top w:val="single" w:sz="4" w:space="0" w:color="auto"/>
              <w:left w:val="single" w:sz="4" w:space="0" w:color="auto"/>
              <w:bottom w:val="single" w:sz="4" w:space="0" w:color="auto"/>
              <w:right w:val="single" w:sz="4" w:space="0" w:color="auto"/>
            </w:tcBorders>
            <w:vAlign w:val="center"/>
          </w:tcPr>
          <w:p w14:paraId="7EB31E91" w14:textId="77777777" w:rsidR="00ED3EAC" w:rsidRPr="002210A4" w:rsidRDefault="00ED3EAC" w:rsidP="00ED3EAC">
            <w:pPr>
              <w:ind w:firstLine="0"/>
              <w:jc w:val="center"/>
              <w:rPr>
                <w:color w:val="000000"/>
                <w:sz w:val="28"/>
                <w:szCs w:val="28"/>
              </w:rPr>
            </w:pPr>
            <w:r w:rsidRPr="002210A4">
              <w:rPr>
                <w:color w:val="000000"/>
                <w:sz w:val="28"/>
                <w:szCs w:val="28"/>
              </w:rPr>
              <w:t>86:02:0802001:1063</w:t>
            </w:r>
          </w:p>
        </w:tc>
        <w:tc>
          <w:tcPr>
            <w:tcW w:w="1376" w:type="dxa"/>
            <w:tcBorders>
              <w:top w:val="single" w:sz="4" w:space="0" w:color="auto"/>
              <w:left w:val="single" w:sz="4" w:space="0" w:color="auto"/>
              <w:bottom w:val="single" w:sz="4" w:space="0" w:color="auto"/>
              <w:right w:val="single" w:sz="4" w:space="0" w:color="auto"/>
            </w:tcBorders>
            <w:vAlign w:val="center"/>
          </w:tcPr>
          <w:p w14:paraId="38A8AE84" w14:textId="77777777" w:rsidR="00ED3EAC" w:rsidRPr="002210A4" w:rsidRDefault="00ED3EAC" w:rsidP="00ED3EAC">
            <w:pPr>
              <w:ind w:firstLine="0"/>
              <w:jc w:val="center"/>
              <w:rPr>
                <w:color w:val="000000"/>
                <w:sz w:val="28"/>
                <w:szCs w:val="28"/>
              </w:rPr>
            </w:pPr>
            <w:r w:rsidRPr="002210A4">
              <w:rPr>
                <w:color w:val="000000"/>
                <w:sz w:val="28"/>
                <w:szCs w:val="28"/>
              </w:rPr>
              <w:t>557</w:t>
            </w:r>
          </w:p>
        </w:tc>
        <w:tc>
          <w:tcPr>
            <w:tcW w:w="3727" w:type="dxa"/>
            <w:tcBorders>
              <w:top w:val="single" w:sz="4" w:space="0" w:color="auto"/>
              <w:left w:val="single" w:sz="4" w:space="0" w:color="auto"/>
              <w:bottom w:val="single" w:sz="4" w:space="0" w:color="auto"/>
              <w:right w:val="single" w:sz="4" w:space="0" w:color="auto"/>
            </w:tcBorders>
            <w:vAlign w:val="center"/>
          </w:tcPr>
          <w:p w14:paraId="3A3BD1F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3F22282"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B2296CB"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86:02:0802001:1063 с сохранением исходного участка в измененных границах</w:t>
            </w:r>
          </w:p>
        </w:tc>
      </w:tr>
      <w:tr w:rsidR="00ED3EAC" w:rsidRPr="002210A4" w14:paraId="58E75F9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0E089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136</w:t>
            </w:r>
          </w:p>
        </w:tc>
        <w:tc>
          <w:tcPr>
            <w:tcW w:w="2410" w:type="dxa"/>
            <w:tcBorders>
              <w:top w:val="single" w:sz="4" w:space="0" w:color="auto"/>
              <w:left w:val="single" w:sz="4" w:space="0" w:color="auto"/>
              <w:bottom w:val="single" w:sz="4" w:space="0" w:color="auto"/>
              <w:right w:val="single" w:sz="4" w:space="0" w:color="auto"/>
            </w:tcBorders>
            <w:vAlign w:val="center"/>
          </w:tcPr>
          <w:p w14:paraId="610D6D3C" w14:textId="77777777" w:rsidR="00ED3EAC" w:rsidRPr="002210A4" w:rsidRDefault="00ED3EAC" w:rsidP="00ED3EAC">
            <w:pPr>
              <w:ind w:firstLine="0"/>
              <w:jc w:val="center"/>
              <w:rPr>
                <w:color w:val="000000"/>
                <w:sz w:val="28"/>
                <w:szCs w:val="28"/>
              </w:rPr>
            </w:pPr>
            <w:r w:rsidRPr="002210A4">
              <w:rPr>
                <w:color w:val="000000"/>
                <w:sz w:val="28"/>
                <w:szCs w:val="28"/>
              </w:rPr>
              <w:t>ЗУ:138</w:t>
            </w:r>
          </w:p>
        </w:tc>
        <w:tc>
          <w:tcPr>
            <w:tcW w:w="1376" w:type="dxa"/>
            <w:tcBorders>
              <w:top w:val="single" w:sz="4" w:space="0" w:color="auto"/>
              <w:left w:val="single" w:sz="4" w:space="0" w:color="auto"/>
              <w:bottom w:val="single" w:sz="4" w:space="0" w:color="auto"/>
              <w:right w:val="single" w:sz="4" w:space="0" w:color="auto"/>
            </w:tcBorders>
            <w:vAlign w:val="center"/>
          </w:tcPr>
          <w:p w14:paraId="5B247F05" w14:textId="77777777" w:rsidR="00ED3EAC" w:rsidRPr="002210A4" w:rsidRDefault="00ED3EAC" w:rsidP="00ED3EAC">
            <w:pPr>
              <w:ind w:firstLine="0"/>
              <w:jc w:val="center"/>
              <w:rPr>
                <w:color w:val="000000"/>
                <w:sz w:val="28"/>
                <w:szCs w:val="28"/>
              </w:rPr>
            </w:pPr>
            <w:r w:rsidRPr="002210A4">
              <w:rPr>
                <w:color w:val="000000"/>
                <w:sz w:val="28"/>
                <w:szCs w:val="28"/>
              </w:rPr>
              <w:t>428</w:t>
            </w:r>
          </w:p>
        </w:tc>
        <w:tc>
          <w:tcPr>
            <w:tcW w:w="3727" w:type="dxa"/>
            <w:tcBorders>
              <w:top w:val="single" w:sz="4" w:space="0" w:color="auto"/>
              <w:left w:val="single" w:sz="4" w:space="0" w:color="auto"/>
              <w:bottom w:val="single" w:sz="4" w:space="0" w:color="auto"/>
              <w:right w:val="single" w:sz="4" w:space="0" w:color="auto"/>
            </w:tcBorders>
            <w:vAlign w:val="center"/>
          </w:tcPr>
          <w:p w14:paraId="2229D60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A05BED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977EDB8"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86:02:0802001:954</w:t>
            </w:r>
          </w:p>
        </w:tc>
      </w:tr>
      <w:tr w:rsidR="00ED3EAC" w:rsidRPr="002210A4" w14:paraId="029400D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F4C1D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137</w:t>
            </w:r>
          </w:p>
        </w:tc>
        <w:tc>
          <w:tcPr>
            <w:tcW w:w="2410" w:type="dxa"/>
            <w:tcBorders>
              <w:top w:val="single" w:sz="4" w:space="0" w:color="auto"/>
              <w:left w:val="single" w:sz="4" w:space="0" w:color="auto"/>
              <w:bottom w:val="single" w:sz="4" w:space="0" w:color="auto"/>
              <w:right w:val="single" w:sz="4" w:space="0" w:color="auto"/>
            </w:tcBorders>
            <w:vAlign w:val="center"/>
          </w:tcPr>
          <w:p w14:paraId="662595D1" w14:textId="77777777" w:rsidR="00ED3EAC" w:rsidRPr="002210A4" w:rsidRDefault="00ED3EAC" w:rsidP="00ED3EAC">
            <w:pPr>
              <w:ind w:firstLine="0"/>
              <w:jc w:val="center"/>
              <w:rPr>
                <w:color w:val="000000"/>
                <w:sz w:val="28"/>
                <w:szCs w:val="28"/>
              </w:rPr>
            </w:pPr>
            <w:r w:rsidRPr="002210A4">
              <w:rPr>
                <w:color w:val="000000"/>
                <w:sz w:val="28"/>
                <w:szCs w:val="28"/>
              </w:rPr>
              <w:t>ЗУ:139</w:t>
            </w:r>
          </w:p>
        </w:tc>
        <w:tc>
          <w:tcPr>
            <w:tcW w:w="1376" w:type="dxa"/>
            <w:tcBorders>
              <w:top w:val="single" w:sz="4" w:space="0" w:color="auto"/>
              <w:left w:val="single" w:sz="4" w:space="0" w:color="auto"/>
              <w:bottom w:val="single" w:sz="4" w:space="0" w:color="auto"/>
              <w:right w:val="single" w:sz="4" w:space="0" w:color="auto"/>
            </w:tcBorders>
            <w:vAlign w:val="center"/>
          </w:tcPr>
          <w:p w14:paraId="4AF16903" w14:textId="77777777" w:rsidR="00ED3EAC" w:rsidRPr="002210A4" w:rsidRDefault="00ED3EAC" w:rsidP="00ED3EAC">
            <w:pPr>
              <w:ind w:firstLine="0"/>
              <w:jc w:val="center"/>
              <w:rPr>
                <w:color w:val="000000"/>
                <w:sz w:val="28"/>
                <w:szCs w:val="28"/>
              </w:rPr>
            </w:pPr>
            <w:r w:rsidRPr="002210A4">
              <w:rPr>
                <w:color w:val="000000"/>
                <w:sz w:val="28"/>
                <w:szCs w:val="28"/>
              </w:rPr>
              <w:t>516</w:t>
            </w:r>
          </w:p>
        </w:tc>
        <w:tc>
          <w:tcPr>
            <w:tcW w:w="3727" w:type="dxa"/>
            <w:tcBorders>
              <w:top w:val="single" w:sz="4" w:space="0" w:color="auto"/>
              <w:left w:val="single" w:sz="4" w:space="0" w:color="auto"/>
              <w:bottom w:val="single" w:sz="4" w:space="0" w:color="auto"/>
              <w:right w:val="single" w:sz="4" w:space="0" w:color="auto"/>
            </w:tcBorders>
            <w:vAlign w:val="center"/>
          </w:tcPr>
          <w:p w14:paraId="2A567C1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2E4778B"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1CAF7E0"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86:02:0802001:1063</w:t>
            </w:r>
          </w:p>
        </w:tc>
      </w:tr>
      <w:tr w:rsidR="00ED3EAC" w:rsidRPr="002210A4" w14:paraId="6CAE221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2F07E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138</w:t>
            </w:r>
          </w:p>
        </w:tc>
        <w:tc>
          <w:tcPr>
            <w:tcW w:w="2410" w:type="dxa"/>
            <w:tcBorders>
              <w:top w:val="single" w:sz="4" w:space="0" w:color="auto"/>
              <w:left w:val="single" w:sz="4" w:space="0" w:color="auto"/>
              <w:bottom w:val="single" w:sz="4" w:space="0" w:color="auto"/>
              <w:right w:val="single" w:sz="4" w:space="0" w:color="auto"/>
            </w:tcBorders>
            <w:vAlign w:val="center"/>
          </w:tcPr>
          <w:p w14:paraId="5F25C19E" w14:textId="77777777" w:rsidR="00ED3EAC" w:rsidRPr="002210A4" w:rsidRDefault="00ED3EAC" w:rsidP="00ED3EAC">
            <w:pPr>
              <w:ind w:firstLine="0"/>
              <w:jc w:val="center"/>
              <w:rPr>
                <w:color w:val="000000"/>
                <w:sz w:val="28"/>
                <w:szCs w:val="28"/>
              </w:rPr>
            </w:pPr>
            <w:r w:rsidRPr="002210A4">
              <w:rPr>
                <w:color w:val="000000"/>
                <w:sz w:val="28"/>
                <w:szCs w:val="28"/>
              </w:rPr>
              <w:t>86:02:0802001:550</w:t>
            </w:r>
          </w:p>
        </w:tc>
        <w:tc>
          <w:tcPr>
            <w:tcW w:w="1376" w:type="dxa"/>
            <w:tcBorders>
              <w:top w:val="single" w:sz="4" w:space="0" w:color="auto"/>
              <w:left w:val="single" w:sz="4" w:space="0" w:color="auto"/>
              <w:bottom w:val="single" w:sz="4" w:space="0" w:color="auto"/>
              <w:right w:val="single" w:sz="4" w:space="0" w:color="auto"/>
            </w:tcBorders>
            <w:vAlign w:val="center"/>
          </w:tcPr>
          <w:p w14:paraId="4681B47E" w14:textId="77777777" w:rsidR="00ED3EAC" w:rsidRPr="002210A4" w:rsidRDefault="00ED3EAC" w:rsidP="00ED3EAC">
            <w:pPr>
              <w:ind w:firstLine="0"/>
              <w:jc w:val="center"/>
              <w:rPr>
                <w:color w:val="000000"/>
                <w:sz w:val="28"/>
                <w:szCs w:val="28"/>
              </w:rPr>
            </w:pPr>
            <w:r w:rsidRPr="002210A4">
              <w:rPr>
                <w:color w:val="000000"/>
                <w:sz w:val="28"/>
                <w:szCs w:val="28"/>
              </w:rPr>
              <w:t>468</w:t>
            </w:r>
          </w:p>
        </w:tc>
        <w:tc>
          <w:tcPr>
            <w:tcW w:w="3727" w:type="dxa"/>
            <w:tcBorders>
              <w:top w:val="single" w:sz="4" w:space="0" w:color="auto"/>
              <w:left w:val="single" w:sz="4" w:space="0" w:color="auto"/>
              <w:bottom w:val="single" w:sz="4" w:space="0" w:color="auto"/>
              <w:right w:val="single" w:sz="4" w:space="0" w:color="auto"/>
            </w:tcBorders>
            <w:vAlign w:val="center"/>
          </w:tcPr>
          <w:p w14:paraId="78F61FC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52D5B74"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81A1BEE"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86:02:0802001:550 с сохранением исходного участка в измененных границах</w:t>
            </w:r>
          </w:p>
        </w:tc>
      </w:tr>
      <w:tr w:rsidR="00ED3EAC" w:rsidRPr="002210A4" w14:paraId="63F57BD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F5DF7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139</w:t>
            </w:r>
          </w:p>
        </w:tc>
        <w:tc>
          <w:tcPr>
            <w:tcW w:w="2410" w:type="dxa"/>
            <w:tcBorders>
              <w:top w:val="single" w:sz="4" w:space="0" w:color="auto"/>
              <w:left w:val="single" w:sz="4" w:space="0" w:color="auto"/>
              <w:bottom w:val="single" w:sz="4" w:space="0" w:color="auto"/>
              <w:right w:val="single" w:sz="4" w:space="0" w:color="auto"/>
            </w:tcBorders>
            <w:vAlign w:val="center"/>
          </w:tcPr>
          <w:p w14:paraId="02F10B3F" w14:textId="77777777" w:rsidR="00ED3EAC" w:rsidRPr="002210A4" w:rsidRDefault="00ED3EAC" w:rsidP="00ED3EAC">
            <w:pPr>
              <w:ind w:firstLine="0"/>
              <w:jc w:val="center"/>
              <w:rPr>
                <w:color w:val="000000"/>
                <w:sz w:val="28"/>
                <w:szCs w:val="28"/>
              </w:rPr>
            </w:pPr>
            <w:r w:rsidRPr="002210A4">
              <w:rPr>
                <w:color w:val="000000"/>
                <w:sz w:val="28"/>
                <w:szCs w:val="28"/>
              </w:rPr>
              <w:t>ЗУ:141</w:t>
            </w:r>
          </w:p>
        </w:tc>
        <w:tc>
          <w:tcPr>
            <w:tcW w:w="1376" w:type="dxa"/>
            <w:tcBorders>
              <w:top w:val="single" w:sz="4" w:space="0" w:color="auto"/>
              <w:left w:val="single" w:sz="4" w:space="0" w:color="auto"/>
              <w:bottom w:val="single" w:sz="4" w:space="0" w:color="auto"/>
              <w:right w:val="single" w:sz="4" w:space="0" w:color="auto"/>
            </w:tcBorders>
            <w:vAlign w:val="center"/>
          </w:tcPr>
          <w:p w14:paraId="74490ED4" w14:textId="77777777" w:rsidR="00ED3EAC" w:rsidRPr="002210A4" w:rsidRDefault="00ED3EAC" w:rsidP="00ED3EAC">
            <w:pPr>
              <w:ind w:firstLine="0"/>
              <w:jc w:val="center"/>
              <w:rPr>
                <w:color w:val="000000"/>
                <w:sz w:val="28"/>
                <w:szCs w:val="28"/>
              </w:rPr>
            </w:pPr>
            <w:r w:rsidRPr="002210A4">
              <w:rPr>
                <w:color w:val="000000"/>
                <w:sz w:val="28"/>
                <w:szCs w:val="28"/>
              </w:rPr>
              <w:t>631</w:t>
            </w:r>
          </w:p>
        </w:tc>
        <w:tc>
          <w:tcPr>
            <w:tcW w:w="3727" w:type="dxa"/>
            <w:tcBorders>
              <w:top w:val="single" w:sz="4" w:space="0" w:color="auto"/>
              <w:left w:val="single" w:sz="4" w:space="0" w:color="auto"/>
              <w:bottom w:val="single" w:sz="4" w:space="0" w:color="auto"/>
              <w:right w:val="single" w:sz="4" w:space="0" w:color="auto"/>
            </w:tcBorders>
            <w:vAlign w:val="center"/>
          </w:tcPr>
          <w:p w14:paraId="31CADBE5"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E62BAEE"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CAA150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86:02:0802001:550 и земель, государственная или муниципальная собственность на которые не разграничена</w:t>
            </w:r>
          </w:p>
        </w:tc>
      </w:tr>
      <w:tr w:rsidR="00ED3EAC" w:rsidRPr="002210A4" w14:paraId="0D6D804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B9CE0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140</w:t>
            </w:r>
          </w:p>
        </w:tc>
        <w:tc>
          <w:tcPr>
            <w:tcW w:w="2410" w:type="dxa"/>
            <w:tcBorders>
              <w:top w:val="single" w:sz="4" w:space="0" w:color="auto"/>
              <w:left w:val="single" w:sz="4" w:space="0" w:color="auto"/>
              <w:bottom w:val="single" w:sz="4" w:space="0" w:color="auto"/>
              <w:right w:val="single" w:sz="4" w:space="0" w:color="auto"/>
            </w:tcBorders>
            <w:vAlign w:val="center"/>
          </w:tcPr>
          <w:p w14:paraId="2C517FA9" w14:textId="77777777" w:rsidR="00ED3EAC" w:rsidRPr="002210A4" w:rsidRDefault="00ED3EAC" w:rsidP="00ED3EAC">
            <w:pPr>
              <w:ind w:firstLine="0"/>
              <w:jc w:val="center"/>
              <w:rPr>
                <w:color w:val="000000"/>
                <w:sz w:val="28"/>
                <w:szCs w:val="28"/>
              </w:rPr>
            </w:pPr>
            <w:r w:rsidRPr="002210A4">
              <w:rPr>
                <w:color w:val="000000"/>
                <w:sz w:val="28"/>
                <w:szCs w:val="28"/>
              </w:rPr>
              <w:t>ЗУ:142</w:t>
            </w:r>
          </w:p>
        </w:tc>
        <w:tc>
          <w:tcPr>
            <w:tcW w:w="1376" w:type="dxa"/>
            <w:tcBorders>
              <w:top w:val="single" w:sz="4" w:space="0" w:color="auto"/>
              <w:left w:val="single" w:sz="4" w:space="0" w:color="auto"/>
              <w:bottom w:val="single" w:sz="4" w:space="0" w:color="auto"/>
              <w:right w:val="single" w:sz="4" w:space="0" w:color="auto"/>
            </w:tcBorders>
            <w:vAlign w:val="center"/>
          </w:tcPr>
          <w:p w14:paraId="4D9B314A" w14:textId="77777777" w:rsidR="00ED3EAC" w:rsidRPr="002210A4" w:rsidRDefault="00ED3EAC" w:rsidP="00ED3EAC">
            <w:pPr>
              <w:ind w:firstLine="0"/>
              <w:jc w:val="center"/>
              <w:rPr>
                <w:color w:val="000000"/>
                <w:sz w:val="28"/>
                <w:szCs w:val="28"/>
              </w:rPr>
            </w:pPr>
            <w:r w:rsidRPr="002210A4">
              <w:rPr>
                <w:color w:val="000000"/>
                <w:sz w:val="28"/>
                <w:szCs w:val="28"/>
              </w:rPr>
              <w:t>545</w:t>
            </w:r>
          </w:p>
        </w:tc>
        <w:tc>
          <w:tcPr>
            <w:tcW w:w="3727" w:type="dxa"/>
            <w:tcBorders>
              <w:top w:val="single" w:sz="4" w:space="0" w:color="auto"/>
              <w:left w:val="single" w:sz="4" w:space="0" w:color="auto"/>
              <w:bottom w:val="single" w:sz="4" w:space="0" w:color="auto"/>
              <w:right w:val="single" w:sz="4" w:space="0" w:color="auto"/>
            </w:tcBorders>
            <w:vAlign w:val="center"/>
          </w:tcPr>
          <w:p w14:paraId="55BEB4E1"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02E0324"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03B490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86:02:0802001:323 и земель, государственная или муниципальная собственность на которые не разграничена</w:t>
            </w:r>
          </w:p>
        </w:tc>
      </w:tr>
      <w:tr w:rsidR="00ED3EAC" w:rsidRPr="002210A4" w14:paraId="6922AFF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CDF5C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141</w:t>
            </w:r>
          </w:p>
        </w:tc>
        <w:tc>
          <w:tcPr>
            <w:tcW w:w="2410" w:type="dxa"/>
            <w:tcBorders>
              <w:top w:val="single" w:sz="4" w:space="0" w:color="auto"/>
              <w:left w:val="single" w:sz="4" w:space="0" w:color="auto"/>
              <w:bottom w:val="single" w:sz="4" w:space="0" w:color="auto"/>
              <w:right w:val="single" w:sz="4" w:space="0" w:color="auto"/>
            </w:tcBorders>
            <w:vAlign w:val="center"/>
          </w:tcPr>
          <w:p w14:paraId="5FE09E50" w14:textId="77777777" w:rsidR="00ED3EAC" w:rsidRPr="002210A4" w:rsidRDefault="00ED3EAC" w:rsidP="00ED3EAC">
            <w:pPr>
              <w:ind w:firstLine="0"/>
              <w:jc w:val="center"/>
              <w:rPr>
                <w:color w:val="000000"/>
                <w:sz w:val="28"/>
                <w:szCs w:val="28"/>
              </w:rPr>
            </w:pPr>
            <w:r w:rsidRPr="002210A4">
              <w:rPr>
                <w:color w:val="000000"/>
                <w:sz w:val="28"/>
                <w:szCs w:val="28"/>
              </w:rPr>
              <w:t>ЗУ:143</w:t>
            </w:r>
          </w:p>
        </w:tc>
        <w:tc>
          <w:tcPr>
            <w:tcW w:w="1376" w:type="dxa"/>
            <w:tcBorders>
              <w:top w:val="single" w:sz="4" w:space="0" w:color="auto"/>
              <w:left w:val="single" w:sz="4" w:space="0" w:color="auto"/>
              <w:bottom w:val="single" w:sz="4" w:space="0" w:color="auto"/>
              <w:right w:val="single" w:sz="4" w:space="0" w:color="auto"/>
            </w:tcBorders>
            <w:vAlign w:val="center"/>
          </w:tcPr>
          <w:p w14:paraId="47264D16" w14:textId="77777777" w:rsidR="00ED3EAC" w:rsidRPr="002210A4" w:rsidRDefault="00ED3EAC" w:rsidP="00ED3EAC">
            <w:pPr>
              <w:ind w:firstLine="0"/>
              <w:jc w:val="center"/>
              <w:rPr>
                <w:color w:val="000000"/>
                <w:sz w:val="28"/>
                <w:szCs w:val="28"/>
              </w:rPr>
            </w:pPr>
            <w:r w:rsidRPr="002210A4">
              <w:rPr>
                <w:color w:val="000000"/>
                <w:sz w:val="28"/>
                <w:szCs w:val="28"/>
              </w:rPr>
              <w:t>705</w:t>
            </w:r>
          </w:p>
        </w:tc>
        <w:tc>
          <w:tcPr>
            <w:tcW w:w="3727" w:type="dxa"/>
            <w:tcBorders>
              <w:top w:val="single" w:sz="4" w:space="0" w:color="auto"/>
              <w:left w:val="single" w:sz="4" w:space="0" w:color="auto"/>
              <w:bottom w:val="single" w:sz="4" w:space="0" w:color="auto"/>
              <w:right w:val="single" w:sz="4" w:space="0" w:color="auto"/>
            </w:tcBorders>
            <w:vAlign w:val="center"/>
          </w:tcPr>
          <w:p w14:paraId="23681FA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C9341A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8498FE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86:02:0802001:323 и земель, государственная или муниципальная собственность на которые не разграничена</w:t>
            </w:r>
          </w:p>
        </w:tc>
      </w:tr>
      <w:tr w:rsidR="00ED3EAC" w:rsidRPr="002210A4" w14:paraId="7EE9C9A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2C66E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142</w:t>
            </w:r>
          </w:p>
        </w:tc>
        <w:tc>
          <w:tcPr>
            <w:tcW w:w="2410" w:type="dxa"/>
            <w:tcBorders>
              <w:top w:val="single" w:sz="4" w:space="0" w:color="auto"/>
              <w:left w:val="single" w:sz="4" w:space="0" w:color="auto"/>
              <w:bottom w:val="single" w:sz="4" w:space="0" w:color="auto"/>
              <w:right w:val="single" w:sz="4" w:space="0" w:color="auto"/>
            </w:tcBorders>
            <w:vAlign w:val="center"/>
          </w:tcPr>
          <w:p w14:paraId="418FCC2B" w14:textId="77777777" w:rsidR="00ED3EAC" w:rsidRPr="002210A4" w:rsidRDefault="00ED3EAC" w:rsidP="00ED3EAC">
            <w:pPr>
              <w:ind w:firstLine="0"/>
              <w:jc w:val="center"/>
              <w:rPr>
                <w:color w:val="000000"/>
                <w:sz w:val="28"/>
                <w:szCs w:val="28"/>
              </w:rPr>
            </w:pPr>
            <w:r w:rsidRPr="002210A4">
              <w:rPr>
                <w:color w:val="000000"/>
                <w:sz w:val="28"/>
                <w:szCs w:val="28"/>
              </w:rPr>
              <w:t>ЗУ:144</w:t>
            </w:r>
          </w:p>
        </w:tc>
        <w:tc>
          <w:tcPr>
            <w:tcW w:w="1376" w:type="dxa"/>
            <w:tcBorders>
              <w:top w:val="single" w:sz="4" w:space="0" w:color="auto"/>
              <w:left w:val="single" w:sz="4" w:space="0" w:color="auto"/>
              <w:bottom w:val="single" w:sz="4" w:space="0" w:color="auto"/>
              <w:right w:val="single" w:sz="4" w:space="0" w:color="auto"/>
            </w:tcBorders>
            <w:vAlign w:val="center"/>
          </w:tcPr>
          <w:p w14:paraId="44985CD2" w14:textId="77777777" w:rsidR="00ED3EAC" w:rsidRPr="002210A4" w:rsidRDefault="00ED3EAC" w:rsidP="00ED3EAC">
            <w:pPr>
              <w:ind w:firstLine="0"/>
              <w:jc w:val="center"/>
              <w:rPr>
                <w:color w:val="000000"/>
                <w:sz w:val="28"/>
                <w:szCs w:val="28"/>
              </w:rPr>
            </w:pPr>
            <w:r w:rsidRPr="002210A4">
              <w:rPr>
                <w:color w:val="000000"/>
                <w:sz w:val="28"/>
                <w:szCs w:val="28"/>
              </w:rPr>
              <w:t>613</w:t>
            </w:r>
          </w:p>
        </w:tc>
        <w:tc>
          <w:tcPr>
            <w:tcW w:w="3727" w:type="dxa"/>
            <w:tcBorders>
              <w:top w:val="single" w:sz="4" w:space="0" w:color="auto"/>
              <w:left w:val="single" w:sz="4" w:space="0" w:color="auto"/>
              <w:bottom w:val="single" w:sz="4" w:space="0" w:color="auto"/>
              <w:right w:val="single" w:sz="4" w:space="0" w:color="auto"/>
            </w:tcBorders>
            <w:vAlign w:val="center"/>
          </w:tcPr>
          <w:p w14:paraId="242DBDE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9DB2A0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7E8F41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86:02:0802001:581 и земель, государственная или муниципальная собственность на которые не разграничена</w:t>
            </w:r>
          </w:p>
        </w:tc>
      </w:tr>
      <w:tr w:rsidR="00ED3EAC" w:rsidRPr="002210A4" w14:paraId="25955A9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9E948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143</w:t>
            </w:r>
          </w:p>
        </w:tc>
        <w:tc>
          <w:tcPr>
            <w:tcW w:w="2410" w:type="dxa"/>
            <w:tcBorders>
              <w:top w:val="single" w:sz="4" w:space="0" w:color="auto"/>
              <w:left w:val="single" w:sz="4" w:space="0" w:color="auto"/>
              <w:bottom w:val="single" w:sz="4" w:space="0" w:color="auto"/>
              <w:right w:val="single" w:sz="4" w:space="0" w:color="auto"/>
            </w:tcBorders>
            <w:vAlign w:val="center"/>
          </w:tcPr>
          <w:p w14:paraId="35906CD6" w14:textId="77777777" w:rsidR="00ED3EAC" w:rsidRPr="002210A4" w:rsidRDefault="00ED3EAC" w:rsidP="00ED3EAC">
            <w:pPr>
              <w:ind w:firstLine="0"/>
              <w:jc w:val="center"/>
              <w:rPr>
                <w:color w:val="000000"/>
                <w:sz w:val="28"/>
                <w:szCs w:val="28"/>
              </w:rPr>
            </w:pPr>
            <w:r w:rsidRPr="002210A4">
              <w:rPr>
                <w:color w:val="000000"/>
                <w:sz w:val="28"/>
                <w:szCs w:val="28"/>
              </w:rPr>
              <w:t>86:02:0802001:1071</w:t>
            </w:r>
          </w:p>
        </w:tc>
        <w:tc>
          <w:tcPr>
            <w:tcW w:w="1376" w:type="dxa"/>
            <w:tcBorders>
              <w:top w:val="single" w:sz="4" w:space="0" w:color="auto"/>
              <w:left w:val="single" w:sz="4" w:space="0" w:color="auto"/>
              <w:bottom w:val="single" w:sz="4" w:space="0" w:color="auto"/>
              <w:right w:val="single" w:sz="4" w:space="0" w:color="auto"/>
            </w:tcBorders>
            <w:vAlign w:val="center"/>
          </w:tcPr>
          <w:p w14:paraId="00AC2902" w14:textId="77777777" w:rsidR="00ED3EAC" w:rsidRPr="002210A4" w:rsidRDefault="00ED3EAC" w:rsidP="00ED3EAC">
            <w:pPr>
              <w:ind w:firstLine="0"/>
              <w:jc w:val="center"/>
              <w:rPr>
                <w:color w:val="000000"/>
                <w:sz w:val="28"/>
                <w:szCs w:val="28"/>
              </w:rPr>
            </w:pPr>
            <w:r w:rsidRPr="002210A4">
              <w:rPr>
                <w:color w:val="000000"/>
                <w:sz w:val="28"/>
                <w:szCs w:val="28"/>
              </w:rPr>
              <w:t>581</w:t>
            </w:r>
          </w:p>
        </w:tc>
        <w:tc>
          <w:tcPr>
            <w:tcW w:w="3727" w:type="dxa"/>
            <w:tcBorders>
              <w:top w:val="single" w:sz="4" w:space="0" w:color="auto"/>
              <w:left w:val="single" w:sz="4" w:space="0" w:color="auto"/>
              <w:bottom w:val="single" w:sz="4" w:space="0" w:color="auto"/>
              <w:right w:val="single" w:sz="4" w:space="0" w:color="auto"/>
            </w:tcBorders>
            <w:vAlign w:val="center"/>
          </w:tcPr>
          <w:p w14:paraId="67ADEE5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69D7DCA"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2EF68D4"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86:02:0802001:1071 с сохранением исходного участка в измененных границах</w:t>
            </w:r>
          </w:p>
        </w:tc>
      </w:tr>
      <w:tr w:rsidR="00ED3EAC" w:rsidRPr="002210A4" w14:paraId="7B08224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DC046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144</w:t>
            </w:r>
          </w:p>
        </w:tc>
        <w:tc>
          <w:tcPr>
            <w:tcW w:w="2410" w:type="dxa"/>
            <w:tcBorders>
              <w:top w:val="single" w:sz="4" w:space="0" w:color="auto"/>
              <w:left w:val="single" w:sz="4" w:space="0" w:color="auto"/>
              <w:bottom w:val="single" w:sz="4" w:space="0" w:color="auto"/>
              <w:right w:val="single" w:sz="4" w:space="0" w:color="auto"/>
            </w:tcBorders>
            <w:vAlign w:val="center"/>
          </w:tcPr>
          <w:p w14:paraId="045B27C2" w14:textId="77777777" w:rsidR="00ED3EAC" w:rsidRPr="002210A4" w:rsidRDefault="00ED3EAC" w:rsidP="00ED3EAC">
            <w:pPr>
              <w:ind w:firstLine="0"/>
              <w:jc w:val="center"/>
              <w:rPr>
                <w:color w:val="000000"/>
                <w:sz w:val="28"/>
                <w:szCs w:val="28"/>
              </w:rPr>
            </w:pPr>
            <w:r w:rsidRPr="002210A4">
              <w:rPr>
                <w:color w:val="000000"/>
                <w:sz w:val="28"/>
                <w:szCs w:val="28"/>
              </w:rPr>
              <w:t>ЗУ:146</w:t>
            </w:r>
          </w:p>
        </w:tc>
        <w:tc>
          <w:tcPr>
            <w:tcW w:w="1376" w:type="dxa"/>
            <w:tcBorders>
              <w:top w:val="single" w:sz="4" w:space="0" w:color="auto"/>
              <w:left w:val="single" w:sz="4" w:space="0" w:color="auto"/>
              <w:bottom w:val="single" w:sz="4" w:space="0" w:color="auto"/>
              <w:right w:val="single" w:sz="4" w:space="0" w:color="auto"/>
            </w:tcBorders>
            <w:vAlign w:val="center"/>
          </w:tcPr>
          <w:p w14:paraId="3810F4B3" w14:textId="77777777" w:rsidR="00ED3EAC" w:rsidRPr="002210A4" w:rsidRDefault="00ED3EAC" w:rsidP="00ED3EAC">
            <w:pPr>
              <w:ind w:firstLine="0"/>
              <w:jc w:val="center"/>
              <w:rPr>
                <w:color w:val="000000"/>
                <w:sz w:val="28"/>
                <w:szCs w:val="28"/>
              </w:rPr>
            </w:pPr>
            <w:r w:rsidRPr="002210A4">
              <w:rPr>
                <w:color w:val="000000"/>
                <w:sz w:val="28"/>
                <w:szCs w:val="28"/>
              </w:rPr>
              <w:t>588</w:t>
            </w:r>
          </w:p>
        </w:tc>
        <w:tc>
          <w:tcPr>
            <w:tcW w:w="3727" w:type="dxa"/>
            <w:tcBorders>
              <w:top w:val="single" w:sz="4" w:space="0" w:color="auto"/>
              <w:left w:val="single" w:sz="4" w:space="0" w:color="auto"/>
              <w:bottom w:val="single" w:sz="4" w:space="0" w:color="auto"/>
              <w:right w:val="single" w:sz="4" w:space="0" w:color="auto"/>
            </w:tcBorders>
            <w:vAlign w:val="center"/>
          </w:tcPr>
          <w:p w14:paraId="7D884BD8"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0D28EFC"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8C43A94"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86:02:0802001:1071</w:t>
            </w:r>
          </w:p>
        </w:tc>
      </w:tr>
      <w:tr w:rsidR="00ED3EAC" w:rsidRPr="002210A4" w14:paraId="7D350D4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21891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145</w:t>
            </w:r>
          </w:p>
        </w:tc>
        <w:tc>
          <w:tcPr>
            <w:tcW w:w="2410" w:type="dxa"/>
            <w:tcBorders>
              <w:top w:val="single" w:sz="4" w:space="0" w:color="auto"/>
              <w:left w:val="single" w:sz="4" w:space="0" w:color="auto"/>
              <w:bottom w:val="single" w:sz="4" w:space="0" w:color="auto"/>
              <w:right w:val="single" w:sz="4" w:space="0" w:color="auto"/>
            </w:tcBorders>
            <w:vAlign w:val="center"/>
          </w:tcPr>
          <w:p w14:paraId="03A5120B" w14:textId="77777777" w:rsidR="00ED3EAC" w:rsidRPr="002210A4" w:rsidRDefault="00ED3EAC" w:rsidP="00ED3EAC">
            <w:pPr>
              <w:ind w:firstLine="0"/>
              <w:jc w:val="center"/>
              <w:rPr>
                <w:color w:val="000000"/>
                <w:sz w:val="28"/>
                <w:szCs w:val="28"/>
              </w:rPr>
            </w:pPr>
            <w:r w:rsidRPr="002210A4">
              <w:rPr>
                <w:color w:val="000000"/>
                <w:sz w:val="28"/>
                <w:szCs w:val="28"/>
              </w:rPr>
              <w:t>ЗУ:147</w:t>
            </w:r>
          </w:p>
        </w:tc>
        <w:tc>
          <w:tcPr>
            <w:tcW w:w="1376" w:type="dxa"/>
            <w:tcBorders>
              <w:top w:val="single" w:sz="4" w:space="0" w:color="auto"/>
              <w:left w:val="single" w:sz="4" w:space="0" w:color="auto"/>
              <w:bottom w:val="single" w:sz="4" w:space="0" w:color="auto"/>
              <w:right w:val="single" w:sz="4" w:space="0" w:color="auto"/>
            </w:tcBorders>
            <w:vAlign w:val="center"/>
          </w:tcPr>
          <w:p w14:paraId="6EB1EAE4" w14:textId="77777777" w:rsidR="00ED3EAC" w:rsidRPr="002210A4" w:rsidRDefault="00ED3EAC" w:rsidP="00ED3EAC">
            <w:pPr>
              <w:ind w:firstLine="0"/>
              <w:jc w:val="center"/>
              <w:rPr>
                <w:color w:val="000000"/>
                <w:sz w:val="28"/>
                <w:szCs w:val="28"/>
              </w:rPr>
            </w:pPr>
            <w:r w:rsidRPr="002210A4">
              <w:rPr>
                <w:color w:val="000000"/>
                <w:sz w:val="28"/>
                <w:szCs w:val="28"/>
              </w:rPr>
              <w:t>909</w:t>
            </w:r>
          </w:p>
        </w:tc>
        <w:tc>
          <w:tcPr>
            <w:tcW w:w="3727" w:type="dxa"/>
            <w:tcBorders>
              <w:top w:val="single" w:sz="4" w:space="0" w:color="auto"/>
              <w:left w:val="single" w:sz="4" w:space="0" w:color="auto"/>
              <w:bottom w:val="single" w:sz="4" w:space="0" w:color="auto"/>
              <w:right w:val="single" w:sz="4" w:space="0" w:color="auto"/>
            </w:tcBorders>
            <w:vAlign w:val="center"/>
          </w:tcPr>
          <w:p w14:paraId="3A8D14D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1648B7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948140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86:02:0802001:581, 86:02:0802001:950 и земель, государственная или муниципальная собственность на которые не разграничена</w:t>
            </w:r>
          </w:p>
        </w:tc>
      </w:tr>
      <w:tr w:rsidR="00ED3EAC" w:rsidRPr="002210A4" w14:paraId="3E0C2C7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74C75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146</w:t>
            </w:r>
          </w:p>
        </w:tc>
        <w:tc>
          <w:tcPr>
            <w:tcW w:w="2410" w:type="dxa"/>
            <w:tcBorders>
              <w:top w:val="single" w:sz="4" w:space="0" w:color="auto"/>
              <w:left w:val="single" w:sz="4" w:space="0" w:color="auto"/>
              <w:bottom w:val="single" w:sz="4" w:space="0" w:color="auto"/>
              <w:right w:val="single" w:sz="4" w:space="0" w:color="auto"/>
            </w:tcBorders>
            <w:vAlign w:val="center"/>
          </w:tcPr>
          <w:p w14:paraId="4B42B064" w14:textId="77777777" w:rsidR="00ED3EAC" w:rsidRPr="002210A4" w:rsidRDefault="00ED3EAC" w:rsidP="00ED3EAC">
            <w:pPr>
              <w:ind w:firstLine="0"/>
              <w:jc w:val="center"/>
              <w:rPr>
                <w:color w:val="000000"/>
                <w:sz w:val="28"/>
                <w:szCs w:val="28"/>
              </w:rPr>
            </w:pPr>
            <w:r w:rsidRPr="002210A4">
              <w:rPr>
                <w:color w:val="000000"/>
                <w:sz w:val="28"/>
                <w:szCs w:val="28"/>
              </w:rPr>
              <w:t>ЗУ:148</w:t>
            </w:r>
          </w:p>
        </w:tc>
        <w:tc>
          <w:tcPr>
            <w:tcW w:w="1376" w:type="dxa"/>
            <w:tcBorders>
              <w:top w:val="single" w:sz="4" w:space="0" w:color="auto"/>
              <w:left w:val="single" w:sz="4" w:space="0" w:color="auto"/>
              <w:bottom w:val="single" w:sz="4" w:space="0" w:color="auto"/>
              <w:right w:val="single" w:sz="4" w:space="0" w:color="auto"/>
            </w:tcBorders>
            <w:vAlign w:val="center"/>
          </w:tcPr>
          <w:p w14:paraId="5875D0A8" w14:textId="77777777" w:rsidR="00ED3EAC" w:rsidRPr="002210A4" w:rsidRDefault="00ED3EAC" w:rsidP="00ED3EAC">
            <w:pPr>
              <w:ind w:firstLine="0"/>
              <w:jc w:val="center"/>
              <w:rPr>
                <w:color w:val="000000"/>
                <w:sz w:val="28"/>
                <w:szCs w:val="28"/>
              </w:rPr>
            </w:pPr>
            <w:r w:rsidRPr="002210A4">
              <w:rPr>
                <w:color w:val="000000"/>
                <w:sz w:val="28"/>
                <w:szCs w:val="28"/>
              </w:rPr>
              <w:t>1427</w:t>
            </w:r>
          </w:p>
        </w:tc>
        <w:tc>
          <w:tcPr>
            <w:tcW w:w="3727" w:type="dxa"/>
            <w:tcBorders>
              <w:top w:val="single" w:sz="4" w:space="0" w:color="auto"/>
              <w:left w:val="single" w:sz="4" w:space="0" w:color="auto"/>
              <w:bottom w:val="single" w:sz="4" w:space="0" w:color="auto"/>
              <w:right w:val="single" w:sz="4" w:space="0" w:color="auto"/>
            </w:tcBorders>
            <w:vAlign w:val="center"/>
          </w:tcPr>
          <w:p w14:paraId="3AD29F30"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D31CC5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A788ED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86:02:0802001:950, 86:02:0802001:591  и земель, государственная или муниципальная собственность на которые не разграничена</w:t>
            </w:r>
          </w:p>
        </w:tc>
      </w:tr>
      <w:tr w:rsidR="00ED3EAC" w:rsidRPr="002210A4" w14:paraId="6585485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41295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147</w:t>
            </w:r>
          </w:p>
        </w:tc>
        <w:tc>
          <w:tcPr>
            <w:tcW w:w="2410" w:type="dxa"/>
            <w:tcBorders>
              <w:top w:val="single" w:sz="4" w:space="0" w:color="auto"/>
              <w:left w:val="single" w:sz="4" w:space="0" w:color="auto"/>
              <w:bottom w:val="single" w:sz="4" w:space="0" w:color="auto"/>
              <w:right w:val="single" w:sz="4" w:space="0" w:color="auto"/>
            </w:tcBorders>
            <w:vAlign w:val="center"/>
          </w:tcPr>
          <w:p w14:paraId="08066813" w14:textId="77777777" w:rsidR="00ED3EAC" w:rsidRPr="002210A4" w:rsidRDefault="00ED3EAC" w:rsidP="00ED3EAC">
            <w:pPr>
              <w:ind w:firstLine="0"/>
              <w:jc w:val="center"/>
              <w:rPr>
                <w:color w:val="000000"/>
                <w:sz w:val="28"/>
                <w:szCs w:val="28"/>
              </w:rPr>
            </w:pPr>
            <w:r w:rsidRPr="002210A4">
              <w:rPr>
                <w:color w:val="000000"/>
                <w:sz w:val="28"/>
                <w:szCs w:val="28"/>
              </w:rPr>
              <w:t>ЗУ:149</w:t>
            </w:r>
          </w:p>
        </w:tc>
        <w:tc>
          <w:tcPr>
            <w:tcW w:w="1376" w:type="dxa"/>
            <w:tcBorders>
              <w:top w:val="single" w:sz="4" w:space="0" w:color="auto"/>
              <w:left w:val="single" w:sz="4" w:space="0" w:color="auto"/>
              <w:bottom w:val="single" w:sz="4" w:space="0" w:color="auto"/>
              <w:right w:val="single" w:sz="4" w:space="0" w:color="auto"/>
            </w:tcBorders>
            <w:vAlign w:val="center"/>
          </w:tcPr>
          <w:p w14:paraId="78D3453D" w14:textId="77777777" w:rsidR="00ED3EAC" w:rsidRPr="002210A4" w:rsidRDefault="00ED3EAC" w:rsidP="00ED3EAC">
            <w:pPr>
              <w:ind w:firstLine="0"/>
              <w:jc w:val="center"/>
              <w:rPr>
                <w:color w:val="000000"/>
                <w:sz w:val="28"/>
                <w:szCs w:val="28"/>
              </w:rPr>
            </w:pPr>
            <w:r w:rsidRPr="002210A4">
              <w:rPr>
                <w:color w:val="000000"/>
                <w:sz w:val="28"/>
                <w:szCs w:val="28"/>
              </w:rPr>
              <w:t>1069</w:t>
            </w:r>
          </w:p>
        </w:tc>
        <w:tc>
          <w:tcPr>
            <w:tcW w:w="3727" w:type="dxa"/>
            <w:tcBorders>
              <w:top w:val="single" w:sz="4" w:space="0" w:color="auto"/>
              <w:left w:val="single" w:sz="4" w:space="0" w:color="auto"/>
              <w:bottom w:val="single" w:sz="4" w:space="0" w:color="auto"/>
              <w:right w:val="single" w:sz="4" w:space="0" w:color="auto"/>
            </w:tcBorders>
            <w:vAlign w:val="center"/>
          </w:tcPr>
          <w:p w14:paraId="5C14390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EDCDC2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9F5608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86:02:0802001:591, 86:02:0802001:329, 86:02:0802001:581, 86:02:0802001:950 и земель, государственная или муниципальная собственность на которые не разграничена</w:t>
            </w:r>
          </w:p>
        </w:tc>
      </w:tr>
      <w:tr w:rsidR="00ED3EAC" w:rsidRPr="002210A4" w14:paraId="68E6E82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53583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148</w:t>
            </w:r>
          </w:p>
        </w:tc>
        <w:tc>
          <w:tcPr>
            <w:tcW w:w="2410" w:type="dxa"/>
            <w:tcBorders>
              <w:top w:val="single" w:sz="4" w:space="0" w:color="auto"/>
              <w:left w:val="single" w:sz="4" w:space="0" w:color="auto"/>
              <w:bottom w:val="single" w:sz="4" w:space="0" w:color="auto"/>
              <w:right w:val="single" w:sz="4" w:space="0" w:color="auto"/>
            </w:tcBorders>
            <w:vAlign w:val="center"/>
          </w:tcPr>
          <w:p w14:paraId="310A7685" w14:textId="77777777" w:rsidR="00ED3EAC" w:rsidRPr="002210A4" w:rsidRDefault="00ED3EAC" w:rsidP="00ED3EAC">
            <w:pPr>
              <w:ind w:firstLine="0"/>
              <w:jc w:val="center"/>
              <w:rPr>
                <w:color w:val="000000"/>
                <w:sz w:val="28"/>
                <w:szCs w:val="28"/>
              </w:rPr>
            </w:pPr>
            <w:r w:rsidRPr="002210A4">
              <w:rPr>
                <w:color w:val="000000"/>
                <w:sz w:val="28"/>
                <w:szCs w:val="28"/>
              </w:rPr>
              <w:t>ЗУ:150</w:t>
            </w:r>
          </w:p>
        </w:tc>
        <w:tc>
          <w:tcPr>
            <w:tcW w:w="1376" w:type="dxa"/>
            <w:tcBorders>
              <w:top w:val="single" w:sz="4" w:space="0" w:color="auto"/>
              <w:left w:val="single" w:sz="4" w:space="0" w:color="auto"/>
              <w:bottom w:val="single" w:sz="4" w:space="0" w:color="auto"/>
              <w:right w:val="single" w:sz="4" w:space="0" w:color="auto"/>
            </w:tcBorders>
            <w:vAlign w:val="center"/>
          </w:tcPr>
          <w:p w14:paraId="797195E5" w14:textId="77777777" w:rsidR="00ED3EAC" w:rsidRPr="002210A4" w:rsidRDefault="00ED3EAC" w:rsidP="00ED3EAC">
            <w:pPr>
              <w:ind w:firstLine="0"/>
              <w:jc w:val="center"/>
              <w:rPr>
                <w:color w:val="000000"/>
                <w:sz w:val="28"/>
                <w:szCs w:val="28"/>
              </w:rPr>
            </w:pPr>
            <w:r w:rsidRPr="002210A4">
              <w:rPr>
                <w:color w:val="000000"/>
                <w:sz w:val="28"/>
                <w:szCs w:val="28"/>
              </w:rPr>
              <w:t>1168</w:t>
            </w:r>
          </w:p>
        </w:tc>
        <w:tc>
          <w:tcPr>
            <w:tcW w:w="3727" w:type="dxa"/>
            <w:tcBorders>
              <w:top w:val="single" w:sz="4" w:space="0" w:color="auto"/>
              <w:left w:val="single" w:sz="4" w:space="0" w:color="auto"/>
              <w:bottom w:val="single" w:sz="4" w:space="0" w:color="auto"/>
              <w:right w:val="single" w:sz="4" w:space="0" w:color="auto"/>
            </w:tcBorders>
            <w:vAlign w:val="center"/>
          </w:tcPr>
          <w:p w14:paraId="15905A45"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DE3C81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67F9E4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86:02:0802001:329, 86:02:0802001:333 и земель, государственная или муниципальная собственность на которые не разграничена</w:t>
            </w:r>
          </w:p>
        </w:tc>
      </w:tr>
      <w:tr w:rsidR="00ED3EAC" w:rsidRPr="002210A4" w14:paraId="4C56C54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D65C1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149</w:t>
            </w:r>
          </w:p>
        </w:tc>
        <w:tc>
          <w:tcPr>
            <w:tcW w:w="2410" w:type="dxa"/>
            <w:tcBorders>
              <w:top w:val="single" w:sz="4" w:space="0" w:color="auto"/>
              <w:left w:val="single" w:sz="4" w:space="0" w:color="auto"/>
              <w:bottom w:val="single" w:sz="4" w:space="0" w:color="auto"/>
              <w:right w:val="single" w:sz="4" w:space="0" w:color="auto"/>
            </w:tcBorders>
            <w:vAlign w:val="center"/>
          </w:tcPr>
          <w:p w14:paraId="43BEB801" w14:textId="77777777" w:rsidR="00ED3EAC" w:rsidRPr="002210A4" w:rsidRDefault="00ED3EAC" w:rsidP="00ED3EAC">
            <w:pPr>
              <w:ind w:firstLine="0"/>
              <w:jc w:val="center"/>
              <w:rPr>
                <w:color w:val="000000"/>
                <w:sz w:val="28"/>
                <w:szCs w:val="28"/>
              </w:rPr>
            </w:pPr>
            <w:r w:rsidRPr="002210A4">
              <w:rPr>
                <w:color w:val="000000"/>
                <w:sz w:val="28"/>
                <w:szCs w:val="28"/>
              </w:rPr>
              <w:t>ЗУ:151</w:t>
            </w:r>
          </w:p>
        </w:tc>
        <w:tc>
          <w:tcPr>
            <w:tcW w:w="1376" w:type="dxa"/>
            <w:tcBorders>
              <w:top w:val="single" w:sz="4" w:space="0" w:color="auto"/>
              <w:left w:val="single" w:sz="4" w:space="0" w:color="auto"/>
              <w:bottom w:val="single" w:sz="4" w:space="0" w:color="auto"/>
              <w:right w:val="single" w:sz="4" w:space="0" w:color="auto"/>
            </w:tcBorders>
            <w:vAlign w:val="center"/>
          </w:tcPr>
          <w:p w14:paraId="06A5D55C" w14:textId="77777777" w:rsidR="00ED3EAC" w:rsidRPr="002210A4" w:rsidRDefault="00ED3EAC" w:rsidP="00ED3EAC">
            <w:pPr>
              <w:ind w:firstLine="0"/>
              <w:jc w:val="center"/>
              <w:rPr>
                <w:color w:val="000000"/>
                <w:sz w:val="28"/>
                <w:szCs w:val="28"/>
              </w:rPr>
            </w:pPr>
            <w:r w:rsidRPr="002210A4">
              <w:rPr>
                <w:color w:val="000000"/>
                <w:sz w:val="28"/>
                <w:szCs w:val="28"/>
              </w:rPr>
              <w:t>385</w:t>
            </w:r>
          </w:p>
        </w:tc>
        <w:tc>
          <w:tcPr>
            <w:tcW w:w="3727" w:type="dxa"/>
            <w:tcBorders>
              <w:top w:val="single" w:sz="4" w:space="0" w:color="auto"/>
              <w:left w:val="single" w:sz="4" w:space="0" w:color="auto"/>
              <w:bottom w:val="single" w:sz="4" w:space="0" w:color="auto"/>
              <w:right w:val="single" w:sz="4" w:space="0" w:color="auto"/>
            </w:tcBorders>
            <w:vAlign w:val="center"/>
          </w:tcPr>
          <w:p w14:paraId="22F6D97B" w14:textId="77777777" w:rsidR="00ED3EAC" w:rsidRPr="002210A4" w:rsidRDefault="00ED3EAC" w:rsidP="00ED3EAC">
            <w:pPr>
              <w:ind w:firstLine="0"/>
              <w:jc w:val="center"/>
              <w:rPr>
                <w:color w:val="000000"/>
                <w:sz w:val="28"/>
                <w:szCs w:val="28"/>
              </w:rPr>
            </w:pPr>
            <w:r w:rsidRPr="002210A4">
              <w:rPr>
                <w:color w:val="000000"/>
                <w:sz w:val="28"/>
                <w:szCs w:val="28"/>
              </w:rPr>
              <w:t>Магазины</w:t>
            </w:r>
          </w:p>
          <w:p w14:paraId="7301F9DB" w14:textId="77777777" w:rsidR="00ED3EAC" w:rsidRPr="002210A4" w:rsidRDefault="00ED3EAC" w:rsidP="00ED3EAC">
            <w:pPr>
              <w:ind w:firstLine="0"/>
              <w:jc w:val="center"/>
              <w:rPr>
                <w:color w:val="000000"/>
                <w:sz w:val="28"/>
                <w:szCs w:val="28"/>
              </w:rPr>
            </w:pPr>
            <w:r w:rsidRPr="002210A4">
              <w:rPr>
                <w:color w:val="000000"/>
                <w:sz w:val="28"/>
                <w:szCs w:val="28"/>
              </w:rPr>
              <w:t>(4.4)</w:t>
            </w:r>
          </w:p>
        </w:tc>
        <w:tc>
          <w:tcPr>
            <w:tcW w:w="5961" w:type="dxa"/>
            <w:tcBorders>
              <w:top w:val="single" w:sz="4" w:space="0" w:color="auto"/>
              <w:left w:val="single" w:sz="4" w:space="0" w:color="auto"/>
              <w:bottom w:val="single" w:sz="4" w:space="0" w:color="auto"/>
              <w:right w:val="single" w:sz="4" w:space="0" w:color="auto"/>
            </w:tcBorders>
            <w:vAlign w:val="center"/>
          </w:tcPr>
          <w:p w14:paraId="2DDB2CE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86:02:0802001:591, 86:02:0802001:333 и земель, государственная или муниципальная собственность на которые не разграничена</w:t>
            </w:r>
          </w:p>
        </w:tc>
      </w:tr>
      <w:tr w:rsidR="00ED3EAC" w:rsidRPr="002210A4" w14:paraId="4065366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7DB1E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150</w:t>
            </w:r>
          </w:p>
        </w:tc>
        <w:tc>
          <w:tcPr>
            <w:tcW w:w="2410" w:type="dxa"/>
            <w:tcBorders>
              <w:top w:val="single" w:sz="4" w:space="0" w:color="auto"/>
              <w:left w:val="single" w:sz="4" w:space="0" w:color="auto"/>
              <w:bottom w:val="single" w:sz="4" w:space="0" w:color="auto"/>
              <w:right w:val="single" w:sz="4" w:space="0" w:color="auto"/>
            </w:tcBorders>
            <w:vAlign w:val="center"/>
          </w:tcPr>
          <w:p w14:paraId="6C2BB33C" w14:textId="77777777" w:rsidR="00ED3EAC" w:rsidRPr="002210A4" w:rsidRDefault="00ED3EAC" w:rsidP="00ED3EAC">
            <w:pPr>
              <w:ind w:firstLine="0"/>
              <w:jc w:val="center"/>
              <w:rPr>
                <w:color w:val="000000"/>
                <w:sz w:val="28"/>
                <w:szCs w:val="28"/>
              </w:rPr>
            </w:pPr>
            <w:r w:rsidRPr="002210A4">
              <w:rPr>
                <w:color w:val="000000"/>
                <w:sz w:val="28"/>
                <w:szCs w:val="28"/>
              </w:rPr>
              <w:t>ЗУ:152</w:t>
            </w:r>
          </w:p>
        </w:tc>
        <w:tc>
          <w:tcPr>
            <w:tcW w:w="1376" w:type="dxa"/>
            <w:tcBorders>
              <w:top w:val="single" w:sz="4" w:space="0" w:color="auto"/>
              <w:left w:val="single" w:sz="4" w:space="0" w:color="auto"/>
              <w:bottom w:val="single" w:sz="4" w:space="0" w:color="auto"/>
              <w:right w:val="single" w:sz="4" w:space="0" w:color="auto"/>
            </w:tcBorders>
            <w:vAlign w:val="center"/>
          </w:tcPr>
          <w:p w14:paraId="6387EAFF" w14:textId="77777777" w:rsidR="00ED3EAC" w:rsidRPr="002210A4" w:rsidRDefault="00ED3EAC" w:rsidP="00ED3EAC">
            <w:pPr>
              <w:ind w:firstLine="0"/>
              <w:jc w:val="center"/>
              <w:rPr>
                <w:color w:val="000000"/>
                <w:sz w:val="28"/>
                <w:szCs w:val="28"/>
              </w:rPr>
            </w:pPr>
            <w:r w:rsidRPr="002210A4">
              <w:rPr>
                <w:color w:val="000000"/>
                <w:sz w:val="28"/>
                <w:szCs w:val="28"/>
              </w:rPr>
              <w:t>1563</w:t>
            </w:r>
          </w:p>
        </w:tc>
        <w:tc>
          <w:tcPr>
            <w:tcW w:w="3727" w:type="dxa"/>
            <w:tcBorders>
              <w:top w:val="single" w:sz="4" w:space="0" w:color="auto"/>
              <w:left w:val="single" w:sz="4" w:space="0" w:color="auto"/>
              <w:bottom w:val="single" w:sz="4" w:space="0" w:color="auto"/>
              <w:right w:val="single" w:sz="4" w:space="0" w:color="auto"/>
            </w:tcBorders>
            <w:vAlign w:val="center"/>
          </w:tcPr>
          <w:p w14:paraId="704F2F8C"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8DFF1D1"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24C9E6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86:02:0802001:1379 и земель, государственная или муниципальная собственность на которые не разграничена</w:t>
            </w:r>
          </w:p>
        </w:tc>
      </w:tr>
      <w:tr w:rsidR="00ED3EAC" w:rsidRPr="002210A4" w14:paraId="44985ED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5E4B9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151</w:t>
            </w:r>
          </w:p>
        </w:tc>
        <w:tc>
          <w:tcPr>
            <w:tcW w:w="2410" w:type="dxa"/>
            <w:tcBorders>
              <w:top w:val="single" w:sz="4" w:space="0" w:color="auto"/>
              <w:left w:val="single" w:sz="4" w:space="0" w:color="auto"/>
              <w:bottom w:val="single" w:sz="4" w:space="0" w:color="auto"/>
              <w:right w:val="single" w:sz="4" w:space="0" w:color="auto"/>
            </w:tcBorders>
            <w:vAlign w:val="center"/>
          </w:tcPr>
          <w:p w14:paraId="32A3B00E" w14:textId="77777777" w:rsidR="00ED3EAC" w:rsidRPr="002210A4" w:rsidRDefault="00ED3EAC" w:rsidP="00ED3EAC">
            <w:pPr>
              <w:ind w:firstLine="0"/>
              <w:jc w:val="center"/>
              <w:rPr>
                <w:color w:val="000000"/>
                <w:sz w:val="28"/>
                <w:szCs w:val="28"/>
              </w:rPr>
            </w:pPr>
            <w:r w:rsidRPr="002210A4">
              <w:rPr>
                <w:color w:val="000000"/>
                <w:sz w:val="28"/>
                <w:szCs w:val="28"/>
              </w:rPr>
              <w:t>ЗУ:153</w:t>
            </w:r>
          </w:p>
        </w:tc>
        <w:tc>
          <w:tcPr>
            <w:tcW w:w="1376" w:type="dxa"/>
            <w:tcBorders>
              <w:top w:val="single" w:sz="4" w:space="0" w:color="auto"/>
              <w:left w:val="single" w:sz="4" w:space="0" w:color="auto"/>
              <w:bottom w:val="single" w:sz="4" w:space="0" w:color="auto"/>
              <w:right w:val="single" w:sz="4" w:space="0" w:color="auto"/>
            </w:tcBorders>
            <w:vAlign w:val="center"/>
          </w:tcPr>
          <w:p w14:paraId="4CA5E0D4" w14:textId="77777777" w:rsidR="00ED3EAC" w:rsidRPr="002210A4" w:rsidRDefault="00ED3EAC" w:rsidP="00ED3EAC">
            <w:pPr>
              <w:ind w:firstLine="0"/>
              <w:jc w:val="center"/>
              <w:rPr>
                <w:color w:val="000000"/>
                <w:sz w:val="28"/>
                <w:szCs w:val="28"/>
              </w:rPr>
            </w:pPr>
            <w:r w:rsidRPr="002210A4">
              <w:rPr>
                <w:color w:val="000000"/>
                <w:sz w:val="28"/>
                <w:szCs w:val="28"/>
              </w:rPr>
              <w:t>1579</w:t>
            </w:r>
          </w:p>
        </w:tc>
        <w:tc>
          <w:tcPr>
            <w:tcW w:w="3727" w:type="dxa"/>
            <w:tcBorders>
              <w:top w:val="single" w:sz="4" w:space="0" w:color="auto"/>
              <w:left w:val="single" w:sz="4" w:space="0" w:color="auto"/>
              <w:bottom w:val="single" w:sz="4" w:space="0" w:color="auto"/>
              <w:right w:val="single" w:sz="4" w:space="0" w:color="auto"/>
            </w:tcBorders>
            <w:vAlign w:val="center"/>
          </w:tcPr>
          <w:p w14:paraId="12AEF365"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CBC1D0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7B20C8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86:02:0802001:1379 и земель, государственная или муниципальная собственность на которые не разграничена</w:t>
            </w:r>
          </w:p>
        </w:tc>
      </w:tr>
      <w:tr w:rsidR="00ED3EAC" w:rsidRPr="002210A4" w14:paraId="13AB81B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47BC5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152</w:t>
            </w:r>
          </w:p>
        </w:tc>
        <w:tc>
          <w:tcPr>
            <w:tcW w:w="2410" w:type="dxa"/>
            <w:tcBorders>
              <w:top w:val="single" w:sz="4" w:space="0" w:color="auto"/>
              <w:left w:val="single" w:sz="4" w:space="0" w:color="auto"/>
              <w:bottom w:val="single" w:sz="4" w:space="0" w:color="auto"/>
              <w:right w:val="single" w:sz="4" w:space="0" w:color="auto"/>
            </w:tcBorders>
            <w:vAlign w:val="center"/>
          </w:tcPr>
          <w:p w14:paraId="3B42BD11" w14:textId="77777777" w:rsidR="00ED3EAC" w:rsidRPr="002210A4" w:rsidRDefault="00ED3EAC" w:rsidP="00ED3EAC">
            <w:pPr>
              <w:ind w:firstLine="0"/>
              <w:jc w:val="center"/>
              <w:rPr>
                <w:color w:val="000000"/>
                <w:sz w:val="28"/>
                <w:szCs w:val="28"/>
              </w:rPr>
            </w:pPr>
            <w:r w:rsidRPr="002210A4">
              <w:rPr>
                <w:color w:val="000000"/>
                <w:sz w:val="28"/>
                <w:szCs w:val="28"/>
              </w:rPr>
              <w:t>ЗУ:154</w:t>
            </w:r>
          </w:p>
        </w:tc>
        <w:tc>
          <w:tcPr>
            <w:tcW w:w="1376" w:type="dxa"/>
            <w:tcBorders>
              <w:top w:val="single" w:sz="4" w:space="0" w:color="auto"/>
              <w:left w:val="single" w:sz="4" w:space="0" w:color="auto"/>
              <w:bottom w:val="single" w:sz="4" w:space="0" w:color="auto"/>
              <w:right w:val="single" w:sz="4" w:space="0" w:color="auto"/>
            </w:tcBorders>
            <w:vAlign w:val="center"/>
          </w:tcPr>
          <w:p w14:paraId="0A5C0401" w14:textId="77777777" w:rsidR="00ED3EAC" w:rsidRPr="002210A4" w:rsidRDefault="00ED3EAC" w:rsidP="00ED3EAC">
            <w:pPr>
              <w:ind w:firstLine="0"/>
              <w:jc w:val="center"/>
              <w:rPr>
                <w:color w:val="000000"/>
                <w:sz w:val="28"/>
                <w:szCs w:val="28"/>
              </w:rPr>
            </w:pPr>
            <w:r w:rsidRPr="002210A4">
              <w:rPr>
                <w:color w:val="000000"/>
                <w:sz w:val="28"/>
                <w:szCs w:val="28"/>
              </w:rPr>
              <w:t>1525</w:t>
            </w:r>
          </w:p>
        </w:tc>
        <w:tc>
          <w:tcPr>
            <w:tcW w:w="3727" w:type="dxa"/>
            <w:tcBorders>
              <w:top w:val="single" w:sz="4" w:space="0" w:color="auto"/>
              <w:left w:val="single" w:sz="4" w:space="0" w:color="auto"/>
              <w:bottom w:val="single" w:sz="4" w:space="0" w:color="auto"/>
              <w:right w:val="single" w:sz="4" w:space="0" w:color="auto"/>
            </w:tcBorders>
            <w:vAlign w:val="center"/>
          </w:tcPr>
          <w:p w14:paraId="07125124"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4BF7D1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12E98E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86:02:0802001:1357 и земель, государственная или муниципальная собственность на которые не разграничена</w:t>
            </w:r>
          </w:p>
        </w:tc>
      </w:tr>
      <w:tr w:rsidR="00ED3EAC" w:rsidRPr="002210A4" w14:paraId="4883994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59C60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153</w:t>
            </w:r>
          </w:p>
        </w:tc>
        <w:tc>
          <w:tcPr>
            <w:tcW w:w="2410" w:type="dxa"/>
            <w:tcBorders>
              <w:top w:val="single" w:sz="4" w:space="0" w:color="auto"/>
              <w:left w:val="single" w:sz="4" w:space="0" w:color="auto"/>
              <w:bottom w:val="single" w:sz="4" w:space="0" w:color="auto"/>
              <w:right w:val="single" w:sz="4" w:space="0" w:color="auto"/>
            </w:tcBorders>
            <w:vAlign w:val="center"/>
          </w:tcPr>
          <w:p w14:paraId="4B2D68EE" w14:textId="77777777" w:rsidR="00ED3EAC" w:rsidRPr="002210A4" w:rsidRDefault="00ED3EAC" w:rsidP="00ED3EAC">
            <w:pPr>
              <w:ind w:firstLine="0"/>
              <w:jc w:val="center"/>
              <w:rPr>
                <w:color w:val="000000"/>
                <w:sz w:val="28"/>
                <w:szCs w:val="28"/>
              </w:rPr>
            </w:pPr>
            <w:r w:rsidRPr="002210A4">
              <w:rPr>
                <w:color w:val="000000"/>
                <w:sz w:val="28"/>
                <w:szCs w:val="28"/>
              </w:rPr>
              <w:t>ЗУ:155</w:t>
            </w:r>
          </w:p>
        </w:tc>
        <w:tc>
          <w:tcPr>
            <w:tcW w:w="1376" w:type="dxa"/>
            <w:tcBorders>
              <w:top w:val="single" w:sz="4" w:space="0" w:color="auto"/>
              <w:left w:val="single" w:sz="4" w:space="0" w:color="auto"/>
              <w:bottom w:val="single" w:sz="4" w:space="0" w:color="auto"/>
              <w:right w:val="single" w:sz="4" w:space="0" w:color="auto"/>
            </w:tcBorders>
            <w:vAlign w:val="center"/>
          </w:tcPr>
          <w:p w14:paraId="281F590A" w14:textId="77777777" w:rsidR="00ED3EAC" w:rsidRPr="002210A4" w:rsidRDefault="00ED3EAC" w:rsidP="00ED3EAC">
            <w:pPr>
              <w:ind w:firstLine="0"/>
              <w:jc w:val="center"/>
              <w:rPr>
                <w:color w:val="000000"/>
                <w:sz w:val="28"/>
                <w:szCs w:val="28"/>
              </w:rPr>
            </w:pPr>
            <w:r w:rsidRPr="002210A4">
              <w:rPr>
                <w:color w:val="000000"/>
                <w:sz w:val="28"/>
                <w:szCs w:val="28"/>
              </w:rPr>
              <w:t>1426</w:t>
            </w:r>
          </w:p>
        </w:tc>
        <w:tc>
          <w:tcPr>
            <w:tcW w:w="3727" w:type="dxa"/>
            <w:tcBorders>
              <w:top w:val="single" w:sz="4" w:space="0" w:color="auto"/>
              <w:left w:val="single" w:sz="4" w:space="0" w:color="auto"/>
              <w:bottom w:val="single" w:sz="4" w:space="0" w:color="auto"/>
              <w:right w:val="single" w:sz="4" w:space="0" w:color="auto"/>
            </w:tcBorders>
            <w:vAlign w:val="center"/>
          </w:tcPr>
          <w:p w14:paraId="55A7A1A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AF19FBF"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28A239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86:02:0802001:1357, 86:02:0802001:71, 86:02:0802001:521 и земель, государственная или муниципальная собственность на которые не разграничена</w:t>
            </w:r>
          </w:p>
        </w:tc>
      </w:tr>
      <w:tr w:rsidR="00ED3EAC" w:rsidRPr="002210A4" w14:paraId="173318C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B9C92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154</w:t>
            </w:r>
          </w:p>
        </w:tc>
        <w:tc>
          <w:tcPr>
            <w:tcW w:w="2410" w:type="dxa"/>
            <w:tcBorders>
              <w:top w:val="single" w:sz="4" w:space="0" w:color="auto"/>
              <w:left w:val="single" w:sz="4" w:space="0" w:color="auto"/>
              <w:bottom w:val="single" w:sz="4" w:space="0" w:color="auto"/>
              <w:right w:val="single" w:sz="4" w:space="0" w:color="auto"/>
            </w:tcBorders>
            <w:vAlign w:val="center"/>
          </w:tcPr>
          <w:p w14:paraId="40A8A606" w14:textId="77777777" w:rsidR="00ED3EAC" w:rsidRPr="002210A4" w:rsidRDefault="00ED3EAC" w:rsidP="00ED3EAC">
            <w:pPr>
              <w:ind w:firstLine="0"/>
              <w:jc w:val="center"/>
              <w:rPr>
                <w:color w:val="000000"/>
                <w:sz w:val="28"/>
                <w:szCs w:val="28"/>
              </w:rPr>
            </w:pPr>
            <w:r w:rsidRPr="002210A4">
              <w:rPr>
                <w:color w:val="000000"/>
                <w:sz w:val="28"/>
                <w:szCs w:val="28"/>
              </w:rPr>
              <w:t>86:02:0802001:521</w:t>
            </w:r>
          </w:p>
        </w:tc>
        <w:tc>
          <w:tcPr>
            <w:tcW w:w="1376" w:type="dxa"/>
            <w:tcBorders>
              <w:top w:val="single" w:sz="4" w:space="0" w:color="auto"/>
              <w:left w:val="single" w:sz="4" w:space="0" w:color="auto"/>
              <w:bottom w:val="single" w:sz="4" w:space="0" w:color="auto"/>
              <w:right w:val="single" w:sz="4" w:space="0" w:color="auto"/>
            </w:tcBorders>
            <w:vAlign w:val="center"/>
          </w:tcPr>
          <w:p w14:paraId="20F607BA" w14:textId="77777777" w:rsidR="00ED3EAC" w:rsidRPr="002210A4" w:rsidRDefault="00ED3EAC" w:rsidP="00ED3EAC">
            <w:pPr>
              <w:ind w:firstLine="0"/>
              <w:jc w:val="center"/>
              <w:rPr>
                <w:color w:val="000000"/>
                <w:sz w:val="28"/>
                <w:szCs w:val="28"/>
              </w:rPr>
            </w:pPr>
            <w:r w:rsidRPr="002210A4">
              <w:rPr>
                <w:color w:val="000000"/>
                <w:sz w:val="28"/>
                <w:szCs w:val="28"/>
              </w:rPr>
              <w:t>1325</w:t>
            </w:r>
          </w:p>
        </w:tc>
        <w:tc>
          <w:tcPr>
            <w:tcW w:w="3727" w:type="dxa"/>
            <w:tcBorders>
              <w:top w:val="single" w:sz="4" w:space="0" w:color="auto"/>
              <w:left w:val="single" w:sz="4" w:space="0" w:color="auto"/>
              <w:bottom w:val="single" w:sz="4" w:space="0" w:color="auto"/>
              <w:right w:val="single" w:sz="4" w:space="0" w:color="auto"/>
            </w:tcBorders>
            <w:vAlign w:val="center"/>
          </w:tcPr>
          <w:p w14:paraId="1993325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3EFF80FC"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B0418AA"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86:02:0802001:521 с сохранением исходного участка в измененных границах</w:t>
            </w:r>
          </w:p>
        </w:tc>
      </w:tr>
      <w:tr w:rsidR="00ED3EAC" w:rsidRPr="002210A4" w14:paraId="650FFA9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E4AA7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155</w:t>
            </w:r>
          </w:p>
        </w:tc>
        <w:tc>
          <w:tcPr>
            <w:tcW w:w="2410" w:type="dxa"/>
            <w:tcBorders>
              <w:top w:val="single" w:sz="4" w:space="0" w:color="auto"/>
              <w:left w:val="single" w:sz="4" w:space="0" w:color="auto"/>
              <w:bottom w:val="single" w:sz="4" w:space="0" w:color="auto"/>
              <w:right w:val="single" w:sz="4" w:space="0" w:color="auto"/>
            </w:tcBorders>
            <w:vAlign w:val="center"/>
          </w:tcPr>
          <w:p w14:paraId="310B49A2" w14:textId="77777777" w:rsidR="00ED3EAC" w:rsidRPr="002210A4" w:rsidRDefault="00ED3EAC" w:rsidP="00ED3EAC">
            <w:pPr>
              <w:ind w:firstLine="0"/>
              <w:jc w:val="center"/>
              <w:rPr>
                <w:color w:val="000000"/>
                <w:sz w:val="28"/>
                <w:szCs w:val="28"/>
              </w:rPr>
            </w:pPr>
            <w:r w:rsidRPr="002210A4">
              <w:rPr>
                <w:color w:val="000000"/>
                <w:sz w:val="28"/>
                <w:szCs w:val="28"/>
              </w:rPr>
              <w:t>ЗУ:157</w:t>
            </w:r>
          </w:p>
        </w:tc>
        <w:tc>
          <w:tcPr>
            <w:tcW w:w="1376" w:type="dxa"/>
            <w:tcBorders>
              <w:top w:val="single" w:sz="4" w:space="0" w:color="auto"/>
              <w:left w:val="single" w:sz="4" w:space="0" w:color="auto"/>
              <w:bottom w:val="single" w:sz="4" w:space="0" w:color="auto"/>
              <w:right w:val="single" w:sz="4" w:space="0" w:color="auto"/>
            </w:tcBorders>
            <w:vAlign w:val="center"/>
          </w:tcPr>
          <w:p w14:paraId="19148B2B" w14:textId="77777777" w:rsidR="00ED3EAC" w:rsidRPr="002210A4" w:rsidRDefault="00ED3EAC" w:rsidP="00ED3EAC">
            <w:pPr>
              <w:ind w:firstLine="0"/>
              <w:jc w:val="center"/>
              <w:rPr>
                <w:color w:val="000000"/>
                <w:sz w:val="28"/>
                <w:szCs w:val="28"/>
              </w:rPr>
            </w:pPr>
            <w:r w:rsidRPr="002210A4">
              <w:rPr>
                <w:color w:val="000000"/>
                <w:sz w:val="28"/>
                <w:szCs w:val="28"/>
              </w:rPr>
              <w:t>711</w:t>
            </w:r>
          </w:p>
        </w:tc>
        <w:tc>
          <w:tcPr>
            <w:tcW w:w="3727" w:type="dxa"/>
            <w:tcBorders>
              <w:top w:val="single" w:sz="4" w:space="0" w:color="auto"/>
              <w:left w:val="single" w:sz="4" w:space="0" w:color="auto"/>
              <w:bottom w:val="single" w:sz="4" w:space="0" w:color="auto"/>
              <w:right w:val="single" w:sz="4" w:space="0" w:color="auto"/>
            </w:tcBorders>
            <w:vAlign w:val="center"/>
          </w:tcPr>
          <w:p w14:paraId="442BB6C1"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C0EE48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4262D84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86:02:0802001:1031 и земель, государственная или муниципальная собственность на которые не разграничена</w:t>
            </w:r>
          </w:p>
        </w:tc>
      </w:tr>
      <w:tr w:rsidR="00ED3EAC" w:rsidRPr="002210A4" w14:paraId="2E16E69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10CD0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156</w:t>
            </w:r>
          </w:p>
        </w:tc>
        <w:tc>
          <w:tcPr>
            <w:tcW w:w="2410" w:type="dxa"/>
            <w:tcBorders>
              <w:top w:val="single" w:sz="4" w:space="0" w:color="auto"/>
              <w:left w:val="single" w:sz="4" w:space="0" w:color="auto"/>
              <w:bottom w:val="single" w:sz="4" w:space="0" w:color="auto"/>
              <w:right w:val="single" w:sz="4" w:space="0" w:color="auto"/>
            </w:tcBorders>
            <w:vAlign w:val="center"/>
          </w:tcPr>
          <w:p w14:paraId="53BA4FDA" w14:textId="77777777" w:rsidR="00ED3EAC" w:rsidRPr="002210A4" w:rsidRDefault="00ED3EAC" w:rsidP="00ED3EAC">
            <w:pPr>
              <w:ind w:firstLine="0"/>
              <w:jc w:val="center"/>
              <w:rPr>
                <w:color w:val="000000"/>
                <w:sz w:val="28"/>
                <w:szCs w:val="28"/>
              </w:rPr>
            </w:pPr>
            <w:r w:rsidRPr="002210A4">
              <w:rPr>
                <w:color w:val="000000"/>
                <w:sz w:val="28"/>
                <w:szCs w:val="28"/>
              </w:rPr>
              <w:t>ЗУ:158</w:t>
            </w:r>
          </w:p>
        </w:tc>
        <w:tc>
          <w:tcPr>
            <w:tcW w:w="1376" w:type="dxa"/>
            <w:tcBorders>
              <w:top w:val="single" w:sz="4" w:space="0" w:color="auto"/>
              <w:left w:val="single" w:sz="4" w:space="0" w:color="auto"/>
              <w:bottom w:val="single" w:sz="4" w:space="0" w:color="auto"/>
              <w:right w:val="single" w:sz="4" w:space="0" w:color="auto"/>
            </w:tcBorders>
            <w:vAlign w:val="center"/>
          </w:tcPr>
          <w:p w14:paraId="2D964526" w14:textId="77777777" w:rsidR="00ED3EAC" w:rsidRPr="002210A4" w:rsidRDefault="00ED3EAC" w:rsidP="00ED3EAC">
            <w:pPr>
              <w:ind w:firstLine="0"/>
              <w:jc w:val="center"/>
              <w:rPr>
                <w:color w:val="000000"/>
                <w:sz w:val="28"/>
                <w:szCs w:val="28"/>
              </w:rPr>
            </w:pPr>
            <w:r w:rsidRPr="002210A4">
              <w:rPr>
                <w:color w:val="000000"/>
                <w:sz w:val="28"/>
                <w:szCs w:val="28"/>
              </w:rPr>
              <w:t>1262</w:t>
            </w:r>
          </w:p>
        </w:tc>
        <w:tc>
          <w:tcPr>
            <w:tcW w:w="3727" w:type="dxa"/>
            <w:tcBorders>
              <w:top w:val="single" w:sz="4" w:space="0" w:color="auto"/>
              <w:left w:val="single" w:sz="4" w:space="0" w:color="auto"/>
              <w:bottom w:val="single" w:sz="4" w:space="0" w:color="auto"/>
              <w:right w:val="single" w:sz="4" w:space="0" w:color="auto"/>
            </w:tcBorders>
            <w:vAlign w:val="center"/>
          </w:tcPr>
          <w:p w14:paraId="78E78C4E"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5FE93CE"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2792F4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86:02:0802001:347,86:02:0802001:542 и земель, государственная или муниципальная собственность на которые не разграничена</w:t>
            </w:r>
          </w:p>
        </w:tc>
      </w:tr>
      <w:tr w:rsidR="00ED3EAC" w:rsidRPr="002210A4" w14:paraId="56BADE7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F9A2E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157</w:t>
            </w:r>
          </w:p>
        </w:tc>
        <w:tc>
          <w:tcPr>
            <w:tcW w:w="2410" w:type="dxa"/>
            <w:tcBorders>
              <w:top w:val="single" w:sz="4" w:space="0" w:color="auto"/>
              <w:left w:val="single" w:sz="4" w:space="0" w:color="auto"/>
              <w:bottom w:val="single" w:sz="4" w:space="0" w:color="auto"/>
              <w:right w:val="single" w:sz="4" w:space="0" w:color="auto"/>
            </w:tcBorders>
            <w:vAlign w:val="center"/>
          </w:tcPr>
          <w:p w14:paraId="18E7EBE6" w14:textId="77777777" w:rsidR="00ED3EAC" w:rsidRPr="002210A4" w:rsidRDefault="00ED3EAC" w:rsidP="00ED3EAC">
            <w:pPr>
              <w:ind w:firstLine="0"/>
              <w:jc w:val="center"/>
              <w:rPr>
                <w:color w:val="000000"/>
                <w:sz w:val="28"/>
                <w:szCs w:val="28"/>
              </w:rPr>
            </w:pPr>
            <w:r w:rsidRPr="002210A4">
              <w:rPr>
                <w:color w:val="000000"/>
                <w:sz w:val="28"/>
                <w:szCs w:val="28"/>
              </w:rPr>
              <w:t>ЗУ:159</w:t>
            </w:r>
          </w:p>
        </w:tc>
        <w:tc>
          <w:tcPr>
            <w:tcW w:w="1376" w:type="dxa"/>
            <w:tcBorders>
              <w:top w:val="single" w:sz="4" w:space="0" w:color="auto"/>
              <w:left w:val="single" w:sz="4" w:space="0" w:color="auto"/>
              <w:bottom w:val="single" w:sz="4" w:space="0" w:color="auto"/>
              <w:right w:val="single" w:sz="4" w:space="0" w:color="auto"/>
            </w:tcBorders>
            <w:vAlign w:val="center"/>
          </w:tcPr>
          <w:p w14:paraId="14519679" w14:textId="77777777" w:rsidR="00ED3EAC" w:rsidRPr="002210A4" w:rsidRDefault="00ED3EAC" w:rsidP="00ED3EAC">
            <w:pPr>
              <w:ind w:firstLine="0"/>
              <w:jc w:val="center"/>
              <w:rPr>
                <w:color w:val="000000"/>
                <w:sz w:val="28"/>
                <w:szCs w:val="28"/>
              </w:rPr>
            </w:pPr>
            <w:r w:rsidRPr="002210A4">
              <w:rPr>
                <w:color w:val="000000"/>
                <w:sz w:val="28"/>
                <w:szCs w:val="28"/>
              </w:rPr>
              <w:t>451</w:t>
            </w:r>
          </w:p>
        </w:tc>
        <w:tc>
          <w:tcPr>
            <w:tcW w:w="3727" w:type="dxa"/>
            <w:tcBorders>
              <w:top w:val="single" w:sz="4" w:space="0" w:color="auto"/>
              <w:left w:val="single" w:sz="4" w:space="0" w:color="auto"/>
              <w:bottom w:val="single" w:sz="4" w:space="0" w:color="auto"/>
              <w:right w:val="single" w:sz="4" w:space="0" w:color="auto"/>
            </w:tcBorders>
            <w:vAlign w:val="center"/>
          </w:tcPr>
          <w:p w14:paraId="1906511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2627F02"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7AF2F6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86:02:0802001:1031 и земель, государственная или муниципальная собственность на которые не разграничена</w:t>
            </w:r>
          </w:p>
        </w:tc>
      </w:tr>
      <w:tr w:rsidR="00ED3EAC" w:rsidRPr="002210A4" w14:paraId="451E192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9F600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158</w:t>
            </w:r>
          </w:p>
        </w:tc>
        <w:tc>
          <w:tcPr>
            <w:tcW w:w="2410" w:type="dxa"/>
            <w:tcBorders>
              <w:top w:val="single" w:sz="4" w:space="0" w:color="auto"/>
              <w:left w:val="single" w:sz="4" w:space="0" w:color="auto"/>
              <w:bottom w:val="single" w:sz="4" w:space="0" w:color="auto"/>
              <w:right w:val="single" w:sz="4" w:space="0" w:color="auto"/>
            </w:tcBorders>
            <w:vAlign w:val="center"/>
          </w:tcPr>
          <w:p w14:paraId="4D8C9CAB" w14:textId="77777777" w:rsidR="00ED3EAC" w:rsidRPr="002210A4" w:rsidRDefault="00ED3EAC" w:rsidP="00ED3EAC">
            <w:pPr>
              <w:ind w:firstLine="0"/>
              <w:jc w:val="center"/>
              <w:rPr>
                <w:color w:val="000000"/>
                <w:sz w:val="28"/>
                <w:szCs w:val="28"/>
              </w:rPr>
            </w:pPr>
            <w:r w:rsidRPr="002210A4">
              <w:rPr>
                <w:color w:val="000000"/>
                <w:sz w:val="28"/>
                <w:szCs w:val="28"/>
              </w:rPr>
              <w:t>86:02:0802001:542</w:t>
            </w:r>
          </w:p>
        </w:tc>
        <w:tc>
          <w:tcPr>
            <w:tcW w:w="1376" w:type="dxa"/>
            <w:tcBorders>
              <w:top w:val="single" w:sz="4" w:space="0" w:color="auto"/>
              <w:left w:val="single" w:sz="4" w:space="0" w:color="auto"/>
              <w:bottom w:val="single" w:sz="4" w:space="0" w:color="auto"/>
              <w:right w:val="single" w:sz="4" w:space="0" w:color="auto"/>
            </w:tcBorders>
            <w:vAlign w:val="center"/>
          </w:tcPr>
          <w:p w14:paraId="2663194D" w14:textId="77777777" w:rsidR="00ED3EAC" w:rsidRPr="002210A4" w:rsidRDefault="00ED3EAC" w:rsidP="00ED3EAC">
            <w:pPr>
              <w:ind w:firstLine="0"/>
              <w:jc w:val="center"/>
              <w:rPr>
                <w:color w:val="000000"/>
                <w:sz w:val="28"/>
                <w:szCs w:val="28"/>
              </w:rPr>
            </w:pPr>
            <w:r w:rsidRPr="002210A4">
              <w:rPr>
                <w:color w:val="000000"/>
                <w:sz w:val="28"/>
                <w:szCs w:val="28"/>
              </w:rPr>
              <w:t>2298</w:t>
            </w:r>
          </w:p>
        </w:tc>
        <w:tc>
          <w:tcPr>
            <w:tcW w:w="3727" w:type="dxa"/>
            <w:tcBorders>
              <w:top w:val="single" w:sz="4" w:space="0" w:color="auto"/>
              <w:left w:val="single" w:sz="4" w:space="0" w:color="auto"/>
              <w:bottom w:val="single" w:sz="4" w:space="0" w:color="auto"/>
              <w:right w:val="single" w:sz="4" w:space="0" w:color="auto"/>
            </w:tcBorders>
            <w:vAlign w:val="center"/>
          </w:tcPr>
          <w:p w14:paraId="42CE55E5"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00C21181"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30263723"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86:02:0802001:542 с сохранением исходного участка в измененных границах</w:t>
            </w:r>
          </w:p>
        </w:tc>
      </w:tr>
      <w:tr w:rsidR="00ED3EAC" w:rsidRPr="002210A4" w14:paraId="4478ECA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EB8A2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159</w:t>
            </w:r>
          </w:p>
        </w:tc>
        <w:tc>
          <w:tcPr>
            <w:tcW w:w="2410" w:type="dxa"/>
            <w:tcBorders>
              <w:top w:val="single" w:sz="4" w:space="0" w:color="auto"/>
              <w:left w:val="single" w:sz="4" w:space="0" w:color="auto"/>
              <w:bottom w:val="single" w:sz="4" w:space="0" w:color="auto"/>
              <w:right w:val="single" w:sz="4" w:space="0" w:color="auto"/>
            </w:tcBorders>
            <w:vAlign w:val="center"/>
          </w:tcPr>
          <w:p w14:paraId="7C2DFF59" w14:textId="77777777" w:rsidR="00ED3EAC" w:rsidRPr="002210A4" w:rsidRDefault="00ED3EAC" w:rsidP="00ED3EAC">
            <w:pPr>
              <w:ind w:firstLine="0"/>
              <w:jc w:val="center"/>
              <w:rPr>
                <w:color w:val="000000"/>
                <w:sz w:val="28"/>
                <w:szCs w:val="28"/>
              </w:rPr>
            </w:pPr>
            <w:r w:rsidRPr="002210A4">
              <w:rPr>
                <w:color w:val="000000"/>
                <w:sz w:val="28"/>
                <w:szCs w:val="28"/>
              </w:rPr>
              <w:t>86:02:0802001:533</w:t>
            </w:r>
          </w:p>
        </w:tc>
        <w:tc>
          <w:tcPr>
            <w:tcW w:w="1376" w:type="dxa"/>
            <w:tcBorders>
              <w:top w:val="single" w:sz="4" w:space="0" w:color="auto"/>
              <w:left w:val="single" w:sz="4" w:space="0" w:color="auto"/>
              <w:bottom w:val="single" w:sz="4" w:space="0" w:color="auto"/>
              <w:right w:val="single" w:sz="4" w:space="0" w:color="auto"/>
            </w:tcBorders>
            <w:vAlign w:val="center"/>
          </w:tcPr>
          <w:p w14:paraId="0BA9FABD" w14:textId="77777777" w:rsidR="00ED3EAC" w:rsidRPr="002210A4" w:rsidRDefault="00ED3EAC" w:rsidP="00ED3EAC">
            <w:pPr>
              <w:ind w:firstLine="0"/>
              <w:jc w:val="center"/>
              <w:rPr>
                <w:color w:val="000000"/>
                <w:sz w:val="28"/>
                <w:szCs w:val="28"/>
              </w:rPr>
            </w:pPr>
            <w:r w:rsidRPr="002210A4">
              <w:rPr>
                <w:color w:val="000000"/>
                <w:sz w:val="28"/>
                <w:szCs w:val="28"/>
              </w:rPr>
              <w:t>1020</w:t>
            </w:r>
          </w:p>
        </w:tc>
        <w:tc>
          <w:tcPr>
            <w:tcW w:w="3727" w:type="dxa"/>
            <w:tcBorders>
              <w:top w:val="single" w:sz="4" w:space="0" w:color="auto"/>
              <w:left w:val="single" w:sz="4" w:space="0" w:color="auto"/>
              <w:bottom w:val="single" w:sz="4" w:space="0" w:color="auto"/>
              <w:right w:val="single" w:sz="4" w:space="0" w:color="auto"/>
            </w:tcBorders>
            <w:vAlign w:val="center"/>
          </w:tcPr>
          <w:p w14:paraId="1304CC7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A241C9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668906A"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86:02:0802001:533 с сохранением исходного участка в измененных границах</w:t>
            </w:r>
          </w:p>
        </w:tc>
      </w:tr>
      <w:tr w:rsidR="00ED3EAC" w:rsidRPr="002210A4" w14:paraId="46889BF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E1B9A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160</w:t>
            </w:r>
          </w:p>
        </w:tc>
        <w:tc>
          <w:tcPr>
            <w:tcW w:w="2410" w:type="dxa"/>
            <w:tcBorders>
              <w:top w:val="single" w:sz="4" w:space="0" w:color="auto"/>
              <w:left w:val="single" w:sz="4" w:space="0" w:color="auto"/>
              <w:bottom w:val="single" w:sz="4" w:space="0" w:color="auto"/>
              <w:right w:val="single" w:sz="4" w:space="0" w:color="auto"/>
            </w:tcBorders>
            <w:vAlign w:val="center"/>
          </w:tcPr>
          <w:p w14:paraId="340AFC01" w14:textId="77777777" w:rsidR="00ED3EAC" w:rsidRPr="002210A4" w:rsidRDefault="00ED3EAC" w:rsidP="00ED3EAC">
            <w:pPr>
              <w:ind w:firstLine="0"/>
              <w:jc w:val="center"/>
              <w:rPr>
                <w:color w:val="000000"/>
                <w:sz w:val="28"/>
                <w:szCs w:val="28"/>
              </w:rPr>
            </w:pPr>
            <w:r w:rsidRPr="002210A4">
              <w:rPr>
                <w:color w:val="000000"/>
                <w:sz w:val="28"/>
                <w:szCs w:val="28"/>
              </w:rPr>
              <w:t>ЗУ:162</w:t>
            </w:r>
          </w:p>
        </w:tc>
        <w:tc>
          <w:tcPr>
            <w:tcW w:w="1376" w:type="dxa"/>
            <w:tcBorders>
              <w:top w:val="single" w:sz="4" w:space="0" w:color="auto"/>
              <w:left w:val="single" w:sz="4" w:space="0" w:color="auto"/>
              <w:bottom w:val="single" w:sz="4" w:space="0" w:color="auto"/>
              <w:right w:val="single" w:sz="4" w:space="0" w:color="auto"/>
            </w:tcBorders>
            <w:vAlign w:val="center"/>
          </w:tcPr>
          <w:p w14:paraId="24727BB8" w14:textId="77777777" w:rsidR="00ED3EAC" w:rsidRPr="002210A4" w:rsidRDefault="00ED3EAC" w:rsidP="00ED3EAC">
            <w:pPr>
              <w:ind w:firstLine="0"/>
              <w:jc w:val="center"/>
              <w:rPr>
                <w:color w:val="000000"/>
                <w:sz w:val="28"/>
                <w:szCs w:val="28"/>
              </w:rPr>
            </w:pPr>
            <w:r w:rsidRPr="002210A4">
              <w:rPr>
                <w:color w:val="000000"/>
                <w:sz w:val="28"/>
                <w:szCs w:val="28"/>
              </w:rPr>
              <w:t>1026</w:t>
            </w:r>
          </w:p>
        </w:tc>
        <w:tc>
          <w:tcPr>
            <w:tcW w:w="3727" w:type="dxa"/>
            <w:tcBorders>
              <w:top w:val="single" w:sz="4" w:space="0" w:color="auto"/>
              <w:left w:val="single" w:sz="4" w:space="0" w:color="auto"/>
              <w:bottom w:val="single" w:sz="4" w:space="0" w:color="auto"/>
              <w:right w:val="single" w:sz="4" w:space="0" w:color="auto"/>
            </w:tcBorders>
            <w:vAlign w:val="center"/>
          </w:tcPr>
          <w:p w14:paraId="5701150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5F9005C1"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339AC0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86:02:0802001:533 и земель, государственная или муниципальная собственность на которые не разграничена</w:t>
            </w:r>
          </w:p>
        </w:tc>
      </w:tr>
      <w:tr w:rsidR="00ED3EAC" w:rsidRPr="002210A4" w14:paraId="75F0FF5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1D471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161</w:t>
            </w:r>
          </w:p>
        </w:tc>
        <w:tc>
          <w:tcPr>
            <w:tcW w:w="2410" w:type="dxa"/>
            <w:tcBorders>
              <w:top w:val="single" w:sz="4" w:space="0" w:color="auto"/>
              <w:left w:val="single" w:sz="4" w:space="0" w:color="auto"/>
              <w:bottom w:val="single" w:sz="4" w:space="0" w:color="auto"/>
              <w:right w:val="single" w:sz="4" w:space="0" w:color="auto"/>
            </w:tcBorders>
            <w:vAlign w:val="center"/>
          </w:tcPr>
          <w:p w14:paraId="4E1BD758" w14:textId="77777777" w:rsidR="00ED3EAC" w:rsidRPr="002210A4" w:rsidRDefault="00ED3EAC" w:rsidP="00ED3EAC">
            <w:pPr>
              <w:ind w:firstLine="0"/>
              <w:jc w:val="center"/>
              <w:rPr>
                <w:color w:val="000000"/>
                <w:sz w:val="28"/>
                <w:szCs w:val="28"/>
              </w:rPr>
            </w:pPr>
            <w:r w:rsidRPr="002210A4">
              <w:rPr>
                <w:color w:val="000000"/>
                <w:sz w:val="28"/>
                <w:szCs w:val="28"/>
              </w:rPr>
              <w:t>ЗУ:163</w:t>
            </w:r>
          </w:p>
        </w:tc>
        <w:tc>
          <w:tcPr>
            <w:tcW w:w="1376" w:type="dxa"/>
            <w:tcBorders>
              <w:top w:val="single" w:sz="4" w:space="0" w:color="auto"/>
              <w:left w:val="single" w:sz="4" w:space="0" w:color="auto"/>
              <w:bottom w:val="single" w:sz="4" w:space="0" w:color="auto"/>
              <w:right w:val="single" w:sz="4" w:space="0" w:color="auto"/>
            </w:tcBorders>
            <w:vAlign w:val="center"/>
          </w:tcPr>
          <w:p w14:paraId="1D211E98" w14:textId="77777777" w:rsidR="00ED3EAC" w:rsidRPr="002210A4" w:rsidRDefault="00ED3EAC" w:rsidP="00ED3EAC">
            <w:pPr>
              <w:ind w:firstLine="0"/>
              <w:jc w:val="center"/>
              <w:rPr>
                <w:color w:val="000000"/>
                <w:sz w:val="28"/>
                <w:szCs w:val="28"/>
              </w:rPr>
            </w:pPr>
            <w:r w:rsidRPr="002210A4">
              <w:rPr>
                <w:color w:val="000000"/>
                <w:sz w:val="28"/>
                <w:szCs w:val="28"/>
              </w:rPr>
              <w:t>791</w:t>
            </w:r>
          </w:p>
        </w:tc>
        <w:tc>
          <w:tcPr>
            <w:tcW w:w="3727" w:type="dxa"/>
            <w:tcBorders>
              <w:top w:val="single" w:sz="4" w:space="0" w:color="auto"/>
              <w:left w:val="single" w:sz="4" w:space="0" w:color="auto"/>
              <w:bottom w:val="single" w:sz="4" w:space="0" w:color="auto"/>
              <w:right w:val="single" w:sz="4" w:space="0" w:color="auto"/>
            </w:tcBorders>
            <w:vAlign w:val="center"/>
          </w:tcPr>
          <w:p w14:paraId="1A9F6C9C"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11669C5"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03E4A74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86:02:0802001:1090, 86:02:0802001:542</w:t>
            </w:r>
          </w:p>
        </w:tc>
      </w:tr>
      <w:tr w:rsidR="00ED3EAC" w:rsidRPr="002210A4" w14:paraId="28C4581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97FA1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162</w:t>
            </w:r>
          </w:p>
        </w:tc>
        <w:tc>
          <w:tcPr>
            <w:tcW w:w="2410" w:type="dxa"/>
            <w:tcBorders>
              <w:top w:val="single" w:sz="4" w:space="0" w:color="auto"/>
              <w:left w:val="single" w:sz="4" w:space="0" w:color="auto"/>
              <w:bottom w:val="single" w:sz="4" w:space="0" w:color="auto"/>
              <w:right w:val="single" w:sz="4" w:space="0" w:color="auto"/>
            </w:tcBorders>
            <w:vAlign w:val="center"/>
          </w:tcPr>
          <w:p w14:paraId="706AC011" w14:textId="77777777" w:rsidR="00ED3EAC" w:rsidRPr="002210A4" w:rsidRDefault="00ED3EAC" w:rsidP="00ED3EAC">
            <w:pPr>
              <w:ind w:firstLine="0"/>
              <w:jc w:val="center"/>
              <w:rPr>
                <w:color w:val="000000"/>
                <w:sz w:val="28"/>
                <w:szCs w:val="28"/>
              </w:rPr>
            </w:pPr>
            <w:r w:rsidRPr="002210A4">
              <w:rPr>
                <w:color w:val="000000"/>
                <w:sz w:val="28"/>
                <w:szCs w:val="28"/>
              </w:rPr>
              <w:t>ЗУ:164</w:t>
            </w:r>
          </w:p>
        </w:tc>
        <w:tc>
          <w:tcPr>
            <w:tcW w:w="1376" w:type="dxa"/>
            <w:tcBorders>
              <w:top w:val="single" w:sz="4" w:space="0" w:color="auto"/>
              <w:left w:val="single" w:sz="4" w:space="0" w:color="auto"/>
              <w:bottom w:val="single" w:sz="4" w:space="0" w:color="auto"/>
              <w:right w:val="single" w:sz="4" w:space="0" w:color="auto"/>
            </w:tcBorders>
            <w:vAlign w:val="center"/>
          </w:tcPr>
          <w:p w14:paraId="4A5731EE" w14:textId="77777777" w:rsidR="00ED3EAC" w:rsidRPr="002210A4" w:rsidRDefault="00ED3EAC" w:rsidP="00ED3EAC">
            <w:pPr>
              <w:ind w:firstLine="0"/>
              <w:jc w:val="center"/>
              <w:rPr>
                <w:color w:val="000000"/>
                <w:sz w:val="28"/>
                <w:szCs w:val="28"/>
              </w:rPr>
            </w:pPr>
            <w:r w:rsidRPr="002210A4">
              <w:rPr>
                <w:color w:val="000000"/>
                <w:sz w:val="28"/>
                <w:szCs w:val="28"/>
              </w:rPr>
              <w:t>605</w:t>
            </w:r>
          </w:p>
        </w:tc>
        <w:tc>
          <w:tcPr>
            <w:tcW w:w="3727" w:type="dxa"/>
            <w:tcBorders>
              <w:top w:val="single" w:sz="4" w:space="0" w:color="auto"/>
              <w:left w:val="single" w:sz="4" w:space="0" w:color="auto"/>
              <w:bottom w:val="single" w:sz="4" w:space="0" w:color="auto"/>
              <w:right w:val="single" w:sz="4" w:space="0" w:color="auto"/>
            </w:tcBorders>
            <w:vAlign w:val="center"/>
          </w:tcPr>
          <w:p w14:paraId="0E2344B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A0FDE5E"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4DD2BDB3"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1160FE5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F7533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163</w:t>
            </w:r>
          </w:p>
        </w:tc>
        <w:tc>
          <w:tcPr>
            <w:tcW w:w="2410" w:type="dxa"/>
            <w:tcBorders>
              <w:top w:val="single" w:sz="4" w:space="0" w:color="auto"/>
              <w:left w:val="single" w:sz="4" w:space="0" w:color="auto"/>
              <w:bottom w:val="single" w:sz="4" w:space="0" w:color="auto"/>
              <w:right w:val="single" w:sz="4" w:space="0" w:color="auto"/>
            </w:tcBorders>
            <w:vAlign w:val="center"/>
          </w:tcPr>
          <w:p w14:paraId="1E4346E7" w14:textId="77777777" w:rsidR="00ED3EAC" w:rsidRPr="002210A4" w:rsidRDefault="00ED3EAC" w:rsidP="00ED3EAC">
            <w:pPr>
              <w:ind w:firstLine="0"/>
              <w:jc w:val="center"/>
              <w:rPr>
                <w:color w:val="000000"/>
                <w:sz w:val="28"/>
                <w:szCs w:val="28"/>
              </w:rPr>
            </w:pPr>
            <w:r w:rsidRPr="002210A4">
              <w:rPr>
                <w:color w:val="000000"/>
                <w:sz w:val="28"/>
                <w:szCs w:val="28"/>
              </w:rPr>
              <w:t>ЗУ:165</w:t>
            </w:r>
          </w:p>
        </w:tc>
        <w:tc>
          <w:tcPr>
            <w:tcW w:w="1376" w:type="dxa"/>
            <w:tcBorders>
              <w:top w:val="single" w:sz="4" w:space="0" w:color="auto"/>
              <w:left w:val="single" w:sz="4" w:space="0" w:color="auto"/>
              <w:bottom w:val="single" w:sz="4" w:space="0" w:color="auto"/>
              <w:right w:val="single" w:sz="4" w:space="0" w:color="auto"/>
            </w:tcBorders>
            <w:vAlign w:val="center"/>
          </w:tcPr>
          <w:p w14:paraId="1603BF06" w14:textId="77777777" w:rsidR="00ED3EAC" w:rsidRPr="002210A4" w:rsidRDefault="00ED3EAC" w:rsidP="00ED3EAC">
            <w:pPr>
              <w:ind w:firstLine="0"/>
              <w:jc w:val="center"/>
              <w:rPr>
                <w:color w:val="000000"/>
                <w:sz w:val="28"/>
                <w:szCs w:val="28"/>
              </w:rPr>
            </w:pPr>
            <w:r w:rsidRPr="002210A4">
              <w:rPr>
                <w:color w:val="000000"/>
                <w:sz w:val="28"/>
                <w:szCs w:val="28"/>
              </w:rPr>
              <w:t>700</w:t>
            </w:r>
          </w:p>
        </w:tc>
        <w:tc>
          <w:tcPr>
            <w:tcW w:w="3727" w:type="dxa"/>
            <w:tcBorders>
              <w:top w:val="single" w:sz="4" w:space="0" w:color="auto"/>
              <w:left w:val="single" w:sz="4" w:space="0" w:color="auto"/>
              <w:bottom w:val="single" w:sz="4" w:space="0" w:color="auto"/>
              <w:right w:val="single" w:sz="4" w:space="0" w:color="auto"/>
            </w:tcBorders>
            <w:vAlign w:val="center"/>
          </w:tcPr>
          <w:p w14:paraId="28C3F80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010E52BA"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D884F9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86:02:0802001:1090,86:02:0802001:355</w:t>
            </w:r>
          </w:p>
        </w:tc>
      </w:tr>
      <w:tr w:rsidR="00ED3EAC" w:rsidRPr="002210A4" w14:paraId="04D0613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1090E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164</w:t>
            </w:r>
          </w:p>
        </w:tc>
        <w:tc>
          <w:tcPr>
            <w:tcW w:w="2410" w:type="dxa"/>
            <w:tcBorders>
              <w:top w:val="single" w:sz="4" w:space="0" w:color="auto"/>
              <w:left w:val="single" w:sz="4" w:space="0" w:color="auto"/>
              <w:bottom w:val="single" w:sz="4" w:space="0" w:color="auto"/>
              <w:right w:val="single" w:sz="4" w:space="0" w:color="auto"/>
            </w:tcBorders>
            <w:vAlign w:val="center"/>
          </w:tcPr>
          <w:p w14:paraId="637D447C" w14:textId="77777777" w:rsidR="00ED3EAC" w:rsidRPr="002210A4" w:rsidRDefault="00ED3EAC" w:rsidP="00ED3EAC">
            <w:pPr>
              <w:ind w:firstLine="0"/>
              <w:jc w:val="center"/>
              <w:rPr>
                <w:color w:val="000000"/>
                <w:sz w:val="28"/>
                <w:szCs w:val="28"/>
              </w:rPr>
            </w:pPr>
            <w:r w:rsidRPr="002210A4">
              <w:rPr>
                <w:color w:val="000000"/>
                <w:sz w:val="28"/>
                <w:szCs w:val="28"/>
              </w:rPr>
              <w:t>ЗУ:166</w:t>
            </w:r>
          </w:p>
        </w:tc>
        <w:tc>
          <w:tcPr>
            <w:tcW w:w="1376" w:type="dxa"/>
            <w:tcBorders>
              <w:top w:val="single" w:sz="4" w:space="0" w:color="auto"/>
              <w:left w:val="single" w:sz="4" w:space="0" w:color="auto"/>
              <w:bottom w:val="single" w:sz="4" w:space="0" w:color="auto"/>
              <w:right w:val="single" w:sz="4" w:space="0" w:color="auto"/>
            </w:tcBorders>
            <w:vAlign w:val="center"/>
          </w:tcPr>
          <w:p w14:paraId="57B92941" w14:textId="77777777" w:rsidR="00ED3EAC" w:rsidRPr="002210A4" w:rsidRDefault="00ED3EAC" w:rsidP="00ED3EAC">
            <w:pPr>
              <w:ind w:firstLine="0"/>
              <w:jc w:val="center"/>
              <w:rPr>
                <w:color w:val="000000"/>
                <w:sz w:val="28"/>
                <w:szCs w:val="28"/>
              </w:rPr>
            </w:pPr>
            <w:r w:rsidRPr="002210A4">
              <w:rPr>
                <w:color w:val="000000"/>
                <w:sz w:val="28"/>
                <w:szCs w:val="28"/>
              </w:rPr>
              <w:t>968</w:t>
            </w:r>
          </w:p>
        </w:tc>
        <w:tc>
          <w:tcPr>
            <w:tcW w:w="3727" w:type="dxa"/>
            <w:tcBorders>
              <w:top w:val="single" w:sz="4" w:space="0" w:color="auto"/>
              <w:left w:val="single" w:sz="4" w:space="0" w:color="auto"/>
              <w:bottom w:val="single" w:sz="4" w:space="0" w:color="auto"/>
              <w:right w:val="single" w:sz="4" w:space="0" w:color="auto"/>
            </w:tcBorders>
            <w:vAlign w:val="center"/>
          </w:tcPr>
          <w:p w14:paraId="75708524" w14:textId="77777777" w:rsidR="00ED3EAC" w:rsidRPr="002210A4" w:rsidRDefault="00ED3EAC" w:rsidP="00ED3EAC">
            <w:pPr>
              <w:ind w:firstLine="0"/>
              <w:jc w:val="center"/>
              <w:rPr>
                <w:color w:val="000000"/>
                <w:sz w:val="28"/>
                <w:szCs w:val="28"/>
              </w:rPr>
            </w:pPr>
            <w:r w:rsidRPr="002210A4">
              <w:rPr>
                <w:color w:val="000000"/>
                <w:sz w:val="28"/>
                <w:szCs w:val="28"/>
              </w:rPr>
              <w:t>Обеспечение внутреннего правопорядка</w:t>
            </w:r>
          </w:p>
          <w:p w14:paraId="78B0B0CF" w14:textId="77777777" w:rsidR="00ED3EAC" w:rsidRPr="002210A4" w:rsidRDefault="00ED3EAC" w:rsidP="00ED3EAC">
            <w:pPr>
              <w:ind w:firstLine="0"/>
              <w:jc w:val="center"/>
              <w:rPr>
                <w:color w:val="000000"/>
                <w:sz w:val="28"/>
                <w:szCs w:val="28"/>
              </w:rPr>
            </w:pPr>
            <w:r w:rsidRPr="002210A4">
              <w:rPr>
                <w:color w:val="000000"/>
                <w:sz w:val="28"/>
                <w:szCs w:val="28"/>
              </w:rPr>
              <w:t>(8.3)</w:t>
            </w:r>
          </w:p>
        </w:tc>
        <w:tc>
          <w:tcPr>
            <w:tcW w:w="5961" w:type="dxa"/>
            <w:tcBorders>
              <w:top w:val="single" w:sz="4" w:space="0" w:color="auto"/>
              <w:left w:val="single" w:sz="4" w:space="0" w:color="auto"/>
              <w:bottom w:val="single" w:sz="4" w:space="0" w:color="auto"/>
              <w:right w:val="single" w:sz="4" w:space="0" w:color="auto"/>
            </w:tcBorders>
            <w:vAlign w:val="center"/>
          </w:tcPr>
          <w:p w14:paraId="2D7BE36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86:02:0802001:1090,86:02:0802001:355, 86:02:0802001:356</w:t>
            </w:r>
          </w:p>
        </w:tc>
      </w:tr>
      <w:tr w:rsidR="00ED3EAC" w:rsidRPr="002210A4" w14:paraId="4C1CA98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2DDF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165</w:t>
            </w:r>
          </w:p>
        </w:tc>
        <w:tc>
          <w:tcPr>
            <w:tcW w:w="2410" w:type="dxa"/>
            <w:tcBorders>
              <w:top w:val="single" w:sz="4" w:space="0" w:color="auto"/>
              <w:left w:val="single" w:sz="4" w:space="0" w:color="auto"/>
              <w:bottom w:val="single" w:sz="4" w:space="0" w:color="auto"/>
              <w:right w:val="single" w:sz="4" w:space="0" w:color="auto"/>
            </w:tcBorders>
            <w:vAlign w:val="center"/>
          </w:tcPr>
          <w:p w14:paraId="7FF1B7D6" w14:textId="77777777" w:rsidR="00ED3EAC" w:rsidRPr="002210A4" w:rsidRDefault="00ED3EAC" w:rsidP="00ED3EAC">
            <w:pPr>
              <w:ind w:firstLine="0"/>
              <w:jc w:val="center"/>
              <w:rPr>
                <w:color w:val="000000"/>
                <w:sz w:val="28"/>
                <w:szCs w:val="28"/>
              </w:rPr>
            </w:pPr>
            <w:r w:rsidRPr="002210A4">
              <w:rPr>
                <w:color w:val="000000"/>
                <w:sz w:val="28"/>
                <w:szCs w:val="28"/>
              </w:rPr>
              <w:t>ЗУ:167</w:t>
            </w:r>
          </w:p>
        </w:tc>
        <w:tc>
          <w:tcPr>
            <w:tcW w:w="1376" w:type="dxa"/>
            <w:tcBorders>
              <w:top w:val="single" w:sz="4" w:space="0" w:color="auto"/>
              <w:left w:val="single" w:sz="4" w:space="0" w:color="auto"/>
              <w:bottom w:val="single" w:sz="4" w:space="0" w:color="auto"/>
              <w:right w:val="single" w:sz="4" w:space="0" w:color="auto"/>
            </w:tcBorders>
            <w:vAlign w:val="center"/>
          </w:tcPr>
          <w:p w14:paraId="7726806E" w14:textId="77777777" w:rsidR="00ED3EAC" w:rsidRPr="002210A4" w:rsidRDefault="00ED3EAC" w:rsidP="00ED3EAC">
            <w:pPr>
              <w:ind w:firstLine="0"/>
              <w:jc w:val="center"/>
              <w:rPr>
                <w:color w:val="000000"/>
                <w:sz w:val="28"/>
                <w:szCs w:val="28"/>
              </w:rPr>
            </w:pPr>
            <w:r w:rsidRPr="002210A4">
              <w:rPr>
                <w:color w:val="000000"/>
                <w:sz w:val="28"/>
                <w:szCs w:val="28"/>
              </w:rPr>
              <w:t>1194</w:t>
            </w:r>
          </w:p>
        </w:tc>
        <w:tc>
          <w:tcPr>
            <w:tcW w:w="3727" w:type="dxa"/>
            <w:tcBorders>
              <w:top w:val="single" w:sz="4" w:space="0" w:color="auto"/>
              <w:left w:val="single" w:sz="4" w:space="0" w:color="auto"/>
              <w:bottom w:val="single" w:sz="4" w:space="0" w:color="auto"/>
              <w:right w:val="single" w:sz="4" w:space="0" w:color="auto"/>
            </w:tcBorders>
            <w:vAlign w:val="center"/>
          </w:tcPr>
          <w:p w14:paraId="1B19E730"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BC6CD37"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4BB9A5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86:02:0802001:357,86:02:0802001:356 и земель, государственная или муниципальная собственность на которые не разграничена</w:t>
            </w:r>
          </w:p>
        </w:tc>
      </w:tr>
      <w:tr w:rsidR="00ED3EAC" w:rsidRPr="002210A4" w14:paraId="1F1A874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2A0D3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166</w:t>
            </w:r>
          </w:p>
        </w:tc>
        <w:tc>
          <w:tcPr>
            <w:tcW w:w="2410" w:type="dxa"/>
            <w:tcBorders>
              <w:top w:val="single" w:sz="4" w:space="0" w:color="auto"/>
              <w:left w:val="single" w:sz="4" w:space="0" w:color="auto"/>
              <w:bottom w:val="single" w:sz="4" w:space="0" w:color="auto"/>
              <w:right w:val="single" w:sz="4" w:space="0" w:color="auto"/>
            </w:tcBorders>
            <w:vAlign w:val="center"/>
          </w:tcPr>
          <w:p w14:paraId="6EECE973" w14:textId="77777777" w:rsidR="00ED3EAC" w:rsidRPr="002210A4" w:rsidRDefault="00ED3EAC" w:rsidP="00ED3EAC">
            <w:pPr>
              <w:ind w:firstLine="0"/>
              <w:jc w:val="center"/>
              <w:rPr>
                <w:color w:val="000000"/>
                <w:sz w:val="28"/>
                <w:szCs w:val="28"/>
              </w:rPr>
            </w:pPr>
            <w:r w:rsidRPr="002210A4">
              <w:rPr>
                <w:color w:val="000000"/>
                <w:sz w:val="28"/>
                <w:szCs w:val="28"/>
              </w:rPr>
              <w:t>ЗУ:168</w:t>
            </w:r>
          </w:p>
        </w:tc>
        <w:tc>
          <w:tcPr>
            <w:tcW w:w="1376" w:type="dxa"/>
            <w:tcBorders>
              <w:top w:val="single" w:sz="4" w:space="0" w:color="auto"/>
              <w:left w:val="single" w:sz="4" w:space="0" w:color="auto"/>
              <w:bottom w:val="single" w:sz="4" w:space="0" w:color="auto"/>
              <w:right w:val="single" w:sz="4" w:space="0" w:color="auto"/>
            </w:tcBorders>
            <w:vAlign w:val="center"/>
          </w:tcPr>
          <w:p w14:paraId="11C4E003" w14:textId="77777777" w:rsidR="00ED3EAC" w:rsidRPr="002210A4" w:rsidRDefault="00ED3EAC" w:rsidP="00ED3EAC">
            <w:pPr>
              <w:ind w:firstLine="0"/>
              <w:jc w:val="center"/>
              <w:rPr>
                <w:color w:val="000000"/>
                <w:sz w:val="28"/>
                <w:szCs w:val="28"/>
              </w:rPr>
            </w:pPr>
            <w:r w:rsidRPr="002210A4">
              <w:rPr>
                <w:color w:val="000000"/>
                <w:sz w:val="28"/>
                <w:szCs w:val="28"/>
              </w:rPr>
              <w:t>1365</w:t>
            </w:r>
          </w:p>
        </w:tc>
        <w:tc>
          <w:tcPr>
            <w:tcW w:w="3727" w:type="dxa"/>
            <w:tcBorders>
              <w:top w:val="single" w:sz="4" w:space="0" w:color="auto"/>
              <w:left w:val="single" w:sz="4" w:space="0" w:color="auto"/>
              <w:bottom w:val="single" w:sz="4" w:space="0" w:color="auto"/>
              <w:right w:val="single" w:sz="4" w:space="0" w:color="auto"/>
            </w:tcBorders>
            <w:vAlign w:val="center"/>
          </w:tcPr>
          <w:p w14:paraId="48D2879D"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FA97889"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3820C3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86:02:0802001:357,86:02:0802001:358 и земель, государственная или муниципальная собственность на которые не разграничена</w:t>
            </w:r>
          </w:p>
        </w:tc>
      </w:tr>
      <w:tr w:rsidR="00ED3EAC" w:rsidRPr="002210A4" w14:paraId="429EFD6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7C449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167</w:t>
            </w:r>
          </w:p>
        </w:tc>
        <w:tc>
          <w:tcPr>
            <w:tcW w:w="2410" w:type="dxa"/>
            <w:tcBorders>
              <w:top w:val="single" w:sz="4" w:space="0" w:color="auto"/>
              <w:left w:val="single" w:sz="4" w:space="0" w:color="auto"/>
              <w:bottom w:val="single" w:sz="4" w:space="0" w:color="auto"/>
              <w:right w:val="single" w:sz="4" w:space="0" w:color="auto"/>
            </w:tcBorders>
            <w:vAlign w:val="center"/>
          </w:tcPr>
          <w:p w14:paraId="203AADEF" w14:textId="77777777" w:rsidR="00ED3EAC" w:rsidRPr="002210A4" w:rsidRDefault="00ED3EAC" w:rsidP="00ED3EAC">
            <w:pPr>
              <w:ind w:firstLine="0"/>
              <w:jc w:val="center"/>
              <w:rPr>
                <w:color w:val="000000"/>
                <w:sz w:val="28"/>
                <w:szCs w:val="28"/>
              </w:rPr>
            </w:pPr>
            <w:r w:rsidRPr="002210A4">
              <w:rPr>
                <w:color w:val="000000"/>
                <w:sz w:val="28"/>
                <w:szCs w:val="28"/>
              </w:rPr>
              <w:t>ЗУ:169</w:t>
            </w:r>
          </w:p>
        </w:tc>
        <w:tc>
          <w:tcPr>
            <w:tcW w:w="1376" w:type="dxa"/>
            <w:tcBorders>
              <w:top w:val="single" w:sz="4" w:space="0" w:color="auto"/>
              <w:left w:val="single" w:sz="4" w:space="0" w:color="auto"/>
              <w:bottom w:val="single" w:sz="4" w:space="0" w:color="auto"/>
              <w:right w:val="single" w:sz="4" w:space="0" w:color="auto"/>
            </w:tcBorders>
            <w:vAlign w:val="center"/>
          </w:tcPr>
          <w:p w14:paraId="062F7E92" w14:textId="77777777" w:rsidR="00ED3EAC" w:rsidRPr="002210A4" w:rsidRDefault="00ED3EAC" w:rsidP="00ED3EAC">
            <w:pPr>
              <w:ind w:firstLine="0"/>
              <w:jc w:val="center"/>
              <w:rPr>
                <w:color w:val="000000"/>
                <w:sz w:val="28"/>
                <w:szCs w:val="28"/>
              </w:rPr>
            </w:pPr>
            <w:r w:rsidRPr="002210A4">
              <w:rPr>
                <w:color w:val="000000"/>
                <w:sz w:val="28"/>
                <w:szCs w:val="28"/>
              </w:rPr>
              <w:t>1272</w:t>
            </w:r>
          </w:p>
        </w:tc>
        <w:tc>
          <w:tcPr>
            <w:tcW w:w="3727" w:type="dxa"/>
            <w:tcBorders>
              <w:top w:val="single" w:sz="4" w:space="0" w:color="auto"/>
              <w:left w:val="single" w:sz="4" w:space="0" w:color="auto"/>
              <w:bottom w:val="single" w:sz="4" w:space="0" w:color="auto"/>
              <w:right w:val="single" w:sz="4" w:space="0" w:color="auto"/>
            </w:tcBorders>
            <w:vAlign w:val="center"/>
          </w:tcPr>
          <w:p w14:paraId="67176B39"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8794ECA"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0D0502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86:02:0802001:357,86:02:0802001:358 и земель, государственная или муниципальная собственность на которые не разграничена</w:t>
            </w:r>
          </w:p>
        </w:tc>
      </w:tr>
      <w:tr w:rsidR="00ED3EAC" w:rsidRPr="002210A4" w14:paraId="103D3F5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86BEB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168</w:t>
            </w:r>
          </w:p>
        </w:tc>
        <w:tc>
          <w:tcPr>
            <w:tcW w:w="2410" w:type="dxa"/>
            <w:tcBorders>
              <w:top w:val="single" w:sz="4" w:space="0" w:color="auto"/>
              <w:left w:val="single" w:sz="4" w:space="0" w:color="auto"/>
              <w:bottom w:val="single" w:sz="4" w:space="0" w:color="auto"/>
              <w:right w:val="single" w:sz="4" w:space="0" w:color="auto"/>
            </w:tcBorders>
            <w:vAlign w:val="center"/>
          </w:tcPr>
          <w:p w14:paraId="0F3FF959" w14:textId="77777777" w:rsidR="00ED3EAC" w:rsidRPr="002210A4" w:rsidRDefault="00ED3EAC" w:rsidP="00ED3EAC">
            <w:pPr>
              <w:ind w:firstLine="0"/>
              <w:jc w:val="center"/>
              <w:rPr>
                <w:color w:val="000000"/>
                <w:sz w:val="28"/>
                <w:szCs w:val="28"/>
              </w:rPr>
            </w:pPr>
            <w:r w:rsidRPr="002210A4">
              <w:rPr>
                <w:color w:val="000000"/>
                <w:sz w:val="28"/>
                <w:szCs w:val="28"/>
              </w:rPr>
              <w:t>ЗУ:170</w:t>
            </w:r>
          </w:p>
        </w:tc>
        <w:tc>
          <w:tcPr>
            <w:tcW w:w="1376" w:type="dxa"/>
            <w:tcBorders>
              <w:top w:val="single" w:sz="4" w:space="0" w:color="auto"/>
              <w:left w:val="single" w:sz="4" w:space="0" w:color="auto"/>
              <w:bottom w:val="single" w:sz="4" w:space="0" w:color="auto"/>
              <w:right w:val="single" w:sz="4" w:space="0" w:color="auto"/>
            </w:tcBorders>
            <w:vAlign w:val="center"/>
          </w:tcPr>
          <w:p w14:paraId="244D8195" w14:textId="77777777" w:rsidR="00ED3EAC" w:rsidRPr="002210A4" w:rsidRDefault="00ED3EAC" w:rsidP="00ED3EAC">
            <w:pPr>
              <w:ind w:firstLine="0"/>
              <w:jc w:val="center"/>
              <w:rPr>
                <w:color w:val="000000"/>
                <w:sz w:val="28"/>
                <w:szCs w:val="28"/>
              </w:rPr>
            </w:pPr>
            <w:r w:rsidRPr="002210A4">
              <w:rPr>
                <w:color w:val="000000"/>
                <w:sz w:val="28"/>
                <w:szCs w:val="28"/>
              </w:rPr>
              <w:t>825</w:t>
            </w:r>
          </w:p>
        </w:tc>
        <w:tc>
          <w:tcPr>
            <w:tcW w:w="3727" w:type="dxa"/>
            <w:tcBorders>
              <w:top w:val="single" w:sz="4" w:space="0" w:color="auto"/>
              <w:left w:val="single" w:sz="4" w:space="0" w:color="auto"/>
              <w:bottom w:val="single" w:sz="4" w:space="0" w:color="auto"/>
              <w:right w:val="single" w:sz="4" w:space="0" w:color="auto"/>
            </w:tcBorders>
            <w:vAlign w:val="center"/>
          </w:tcPr>
          <w:p w14:paraId="4C70F816" w14:textId="77777777" w:rsidR="00ED3EAC" w:rsidRPr="002210A4" w:rsidRDefault="00ED3EAC" w:rsidP="00ED3EAC">
            <w:pPr>
              <w:ind w:firstLine="0"/>
              <w:jc w:val="center"/>
              <w:rPr>
                <w:color w:val="000000"/>
                <w:sz w:val="28"/>
                <w:szCs w:val="28"/>
              </w:rPr>
            </w:pPr>
            <w:r w:rsidRPr="002210A4">
              <w:rPr>
                <w:color w:val="000000"/>
                <w:sz w:val="28"/>
                <w:szCs w:val="28"/>
              </w:rPr>
              <w:t>Склад</w:t>
            </w:r>
          </w:p>
          <w:p w14:paraId="24EA3E5C" w14:textId="77777777" w:rsidR="00ED3EAC" w:rsidRPr="002210A4" w:rsidRDefault="00ED3EAC" w:rsidP="00ED3EAC">
            <w:pPr>
              <w:ind w:firstLine="0"/>
              <w:jc w:val="center"/>
              <w:rPr>
                <w:color w:val="000000"/>
                <w:sz w:val="28"/>
                <w:szCs w:val="28"/>
              </w:rPr>
            </w:pPr>
            <w:r w:rsidRPr="002210A4">
              <w:rPr>
                <w:color w:val="000000"/>
                <w:sz w:val="28"/>
                <w:szCs w:val="28"/>
              </w:rPr>
              <w:t>(6.9)</w:t>
            </w:r>
          </w:p>
        </w:tc>
        <w:tc>
          <w:tcPr>
            <w:tcW w:w="5961" w:type="dxa"/>
            <w:tcBorders>
              <w:top w:val="single" w:sz="4" w:space="0" w:color="auto"/>
              <w:left w:val="single" w:sz="4" w:space="0" w:color="auto"/>
              <w:bottom w:val="single" w:sz="4" w:space="0" w:color="auto"/>
              <w:right w:val="single" w:sz="4" w:space="0" w:color="auto"/>
            </w:tcBorders>
            <w:vAlign w:val="center"/>
          </w:tcPr>
          <w:p w14:paraId="4967052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86:02:0802001:1351 и земель, государственная или муниципальная собственность на которые не разграничена</w:t>
            </w:r>
          </w:p>
        </w:tc>
      </w:tr>
      <w:tr w:rsidR="00ED3EAC" w:rsidRPr="002210A4" w14:paraId="391E950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8B40A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169</w:t>
            </w:r>
          </w:p>
        </w:tc>
        <w:tc>
          <w:tcPr>
            <w:tcW w:w="2410" w:type="dxa"/>
            <w:tcBorders>
              <w:top w:val="single" w:sz="4" w:space="0" w:color="auto"/>
              <w:left w:val="single" w:sz="4" w:space="0" w:color="auto"/>
              <w:bottom w:val="single" w:sz="4" w:space="0" w:color="auto"/>
              <w:right w:val="single" w:sz="4" w:space="0" w:color="auto"/>
            </w:tcBorders>
            <w:vAlign w:val="center"/>
          </w:tcPr>
          <w:p w14:paraId="4DF7602D" w14:textId="77777777" w:rsidR="00ED3EAC" w:rsidRPr="002210A4" w:rsidRDefault="00ED3EAC" w:rsidP="00ED3EAC">
            <w:pPr>
              <w:ind w:firstLine="0"/>
              <w:jc w:val="center"/>
              <w:rPr>
                <w:color w:val="000000"/>
                <w:sz w:val="28"/>
                <w:szCs w:val="28"/>
              </w:rPr>
            </w:pPr>
            <w:r w:rsidRPr="002210A4">
              <w:rPr>
                <w:color w:val="000000"/>
                <w:sz w:val="28"/>
                <w:szCs w:val="28"/>
              </w:rPr>
              <w:t>ЗУ:171</w:t>
            </w:r>
          </w:p>
        </w:tc>
        <w:tc>
          <w:tcPr>
            <w:tcW w:w="1376" w:type="dxa"/>
            <w:tcBorders>
              <w:top w:val="single" w:sz="4" w:space="0" w:color="auto"/>
              <w:left w:val="single" w:sz="4" w:space="0" w:color="auto"/>
              <w:bottom w:val="single" w:sz="4" w:space="0" w:color="auto"/>
              <w:right w:val="single" w:sz="4" w:space="0" w:color="auto"/>
            </w:tcBorders>
            <w:vAlign w:val="center"/>
          </w:tcPr>
          <w:p w14:paraId="2631738B" w14:textId="77777777" w:rsidR="00ED3EAC" w:rsidRPr="002210A4" w:rsidRDefault="00ED3EAC" w:rsidP="00ED3EAC">
            <w:pPr>
              <w:ind w:firstLine="0"/>
              <w:jc w:val="center"/>
              <w:rPr>
                <w:color w:val="000000"/>
                <w:sz w:val="28"/>
                <w:szCs w:val="28"/>
              </w:rPr>
            </w:pPr>
            <w:r w:rsidRPr="002210A4">
              <w:rPr>
                <w:color w:val="000000"/>
                <w:sz w:val="28"/>
                <w:szCs w:val="28"/>
              </w:rPr>
              <w:t>764</w:t>
            </w:r>
          </w:p>
        </w:tc>
        <w:tc>
          <w:tcPr>
            <w:tcW w:w="3727" w:type="dxa"/>
            <w:tcBorders>
              <w:top w:val="single" w:sz="4" w:space="0" w:color="auto"/>
              <w:left w:val="single" w:sz="4" w:space="0" w:color="auto"/>
              <w:bottom w:val="single" w:sz="4" w:space="0" w:color="auto"/>
              <w:right w:val="single" w:sz="4" w:space="0" w:color="auto"/>
            </w:tcBorders>
            <w:vAlign w:val="center"/>
          </w:tcPr>
          <w:p w14:paraId="522A6320"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3F29B557"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3E1EA7F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359310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54745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170</w:t>
            </w:r>
          </w:p>
        </w:tc>
        <w:tc>
          <w:tcPr>
            <w:tcW w:w="2410" w:type="dxa"/>
            <w:tcBorders>
              <w:top w:val="single" w:sz="4" w:space="0" w:color="auto"/>
              <w:left w:val="single" w:sz="4" w:space="0" w:color="auto"/>
              <w:bottom w:val="single" w:sz="4" w:space="0" w:color="auto"/>
              <w:right w:val="single" w:sz="4" w:space="0" w:color="auto"/>
            </w:tcBorders>
            <w:vAlign w:val="center"/>
          </w:tcPr>
          <w:p w14:paraId="7A383B5A" w14:textId="77777777" w:rsidR="00ED3EAC" w:rsidRPr="002210A4" w:rsidRDefault="00ED3EAC" w:rsidP="00ED3EAC">
            <w:pPr>
              <w:ind w:firstLine="0"/>
              <w:jc w:val="center"/>
              <w:rPr>
                <w:color w:val="000000"/>
                <w:sz w:val="28"/>
                <w:szCs w:val="28"/>
              </w:rPr>
            </w:pPr>
            <w:r w:rsidRPr="002210A4">
              <w:rPr>
                <w:color w:val="000000"/>
                <w:sz w:val="28"/>
                <w:szCs w:val="28"/>
              </w:rPr>
              <w:t>ЗУ:172</w:t>
            </w:r>
          </w:p>
        </w:tc>
        <w:tc>
          <w:tcPr>
            <w:tcW w:w="1376" w:type="dxa"/>
            <w:tcBorders>
              <w:top w:val="single" w:sz="4" w:space="0" w:color="auto"/>
              <w:left w:val="single" w:sz="4" w:space="0" w:color="auto"/>
              <w:bottom w:val="single" w:sz="4" w:space="0" w:color="auto"/>
              <w:right w:val="single" w:sz="4" w:space="0" w:color="auto"/>
            </w:tcBorders>
            <w:vAlign w:val="center"/>
          </w:tcPr>
          <w:p w14:paraId="5A49F81C" w14:textId="77777777" w:rsidR="00ED3EAC" w:rsidRPr="002210A4" w:rsidRDefault="00ED3EAC" w:rsidP="00ED3EAC">
            <w:pPr>
              <w:ind w:firstLine="0"/>
              <w:jc w:val="center"/>
              <w:rPr>
                <w:color w:val="000000"/>
                <w:sz w:val="28"/>
                <w:szCs w:val="28"/>
              </w:rPr>
            </w:pPr>
            <w:r w:rsidRPr="002210A4">
              <w:rPr>
                <w:color w:val="000000"/>
                <w:sz w:val="28"/>
                <w:szCs w:val="28"/>
              </w:rPr>
              <w:t>361</w:t>
            </w:r>
          </w:p>
        </w:tc>
        <w:tc>
          <w:tcPr>
            <w:tcW w:w="3727" w:type="dxa"/>
            <w:tcBorders>
              <w:top w:val="single" w:sz="4" w:space="0" w:color="auto"/>
              <w:left w:val="single" w:sz="4" w:space="0" w:color="auto"/>
              <w:bottom w:val="single" w:sz="4" w:space="0" w:color="auto"/>
              <w:right w:val="single" w:sz="4" w:space="0" w:color="auto"/>
            </w:tcBorders>
            <w:vAlign w:val="center"/>
          </w:tcPr>
          <w:p w14:paraId="62C0334B" w14:textId="77777777" w:rsidR="00ED3EAC" w:rsidRPr="002210A4" w:rsidRDefault="00ED3EAC" w:rsidP="00ED3EAC">
            <w:pPr>
              <w:ind w:firstLine="0"/>
              <w:jc w:val="center"/>
              <w:rPr>
                <w:color w:val="000000"/>
                <w:sz w:val="28"/>
                <w:szCs w:val="28"/>
              </w:rPr>
            </w:pPr>
            <w:r w:rsidRPr="002210A4">
              <w:rPr>
                <w:color w:val="000000"/>
                <w:sz w:val="28"/>
                <w:szCs w:val="28"/>
              </w:rPr>
              <w:t>Склад</w:t>
            </w:r>
          </w:p>
          <w:p w14:paraId="027CBE62" w14:textId="77777777" w:rsidR="00ED3EAC" w:rsidRPr="002210A4" w:rsidRDefault="00ED3EAC" w:rsidP="00ED3EAC">
            <w:pPr>
              <w:ind w:firstLine="0"/>
              <w:jc w:val="center"/>
              <w:rPr>
                <w:color w:val="000000"/>
                <w:sz w:val="28"/>
                <w:szCs w:val="28"/>
              </w:rPr>
            </w:pPr>
            <w:r w:rsidRPr="002210A4">
              <w:rPr>
                <w:color w:val="000000"/>
                <w:sz w:val="28"/>
                <w:szCs w:val="28"/>
              </w:rPr>
              <w:t>(6.9)</w:t>
            </w:r>
          </w:p>
        </w:tc>
        <w:tc>
          <w:tcPr>
            <w:tcW w:w="5961" w:type="dxa"/>
            <w:tcBorders>
              <w:top w:val="single" w:sz="4" w:space="0" w:color="auto"/>
              <w:left w:val="single" w:sz="4" w:space="0" w:color="auto"/>
              <w:bottom w:val="single" w:sz="4" w:space="0" w:color="auto"/>
              <w:right w:val="single" w:sz="4" w:space="0" w:color="auto"/>
            </w:tcBorders>
            <w:vAlign w:val="center"/>
          </w:tcPr>
          <w:p w14:paraId="06A06BEE"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86:02:0802001:1352 и земель, государственная или муниципальная собственность на которые не разграничена</w:t>
            </w:r>
          </w:p>
        </w:tc>
      </w:tr>
      <w:tr w:rsidR="00ED3EAC" w:rsidRPr="002210A4" w14:paraId="52AD54A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FBAA0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171</w:t>
            </w:r>
          </w:p>
        </w:tc>
        <w:tc>
          <w:tcPr>
            <w:tcW w:w="2410" w:type="dxa"/>
            <w:tcBorders>
              <w:top w:val="single" w:sz="4" w:space="0" w:color="auto"/>
              <w:left w:val="single" w:sz="4" w:space="0" w:color="auto"/>
              <w:bottom w:val="single" w:sz="4" w:space="0" w:color="auto"/>
              <w:right w:val="single" w:sz="4" w:space="0" w:color="auto"/>
            </w:tcBorders>
            <w:vAlign w:val="center"/>
          </w:tcPr>
          <w:p w14:paraId="55A8ECFB" w14:textId="77777777" w:rsidR="00ED3EAC" w:rsidRPr="002210A4" w:rsidRDefault="00ED3EAC" w:rsidP="00ED3EAC">
            <w:pPr>
              <w:ind w:firstLine="0"/>
              <w:jc w:val="center"/>
              <w:rPr>
                <w:color w:val="000000"/>
                <w:sz w:val="28"/>
                <w:szCs w:val="28"/>
              </w:rPr>
            </w:pPr>
            <w:r w:rsidRPr="002210A4">
              <w:rPr>
                <w:color w:val="000000"/>
                <w:sz w:val="28"/>
                <w:szCs w:val="28"/>
              </w:rPr>
              <w:t>ЗУ:173</w:t>
            </w:r>
          </w:p>
        </w:tc>
        <w:tc>
          <w:tcPr>
            <w:tcW w:w="1376" w:type="dxa"/>
            <w:tcBorders>
              <w:top w:val="single" w:sz="4" w:space="0" w:color="auto"/>
              <w:left w:val="single" w:sz="4" w:space="0" w:color="auto"/>
              <w:bottom w:val="single" w:sz="4" w:space="0" w:color="auto"/>
              <w:right w:val="single" w:sz="4" w:space="0" w:color="auto"/>
            </w:tcBorders>
            <w:vAlign w:val="center"/>
          </w:tcPr>
          <w:p w14:paraId="4C98374B" w14:textId="77777777" w:rsidR="00ED3EAC" w:rsidRPr="002210A4" w:rsidRDefault="00ED3EAC" w:rsidP="00ED3EAC">
            <w:pPr>
              <w:ind w:firstLine="0"/>
              <w:jc w:val="center"/>
              <w:rPr>
                <w:color w:val="000000"/>
                <w:sz w:val="28"/>
                <w:szCs w:val="28"/>
              </w:rPr>
            </w:pPr>
            <w:r w:rsidRPr="002210A4">
              <w:rPr>
                <w:color w:val="000000"/>
                <w:sz w:val="28"/>
                <w:szCs w:val="28"/>
              </w:rPr>
              <w:t>668</w:t>
            </w:r>
          </w:p>
        </w:tc>
        <w:tc>
          <w:tcPr>
            <w:tcW w:w="3727" w:type="dxa"/>
            <w:tcBorders>
              <w:top w:val="single" w:sz="4" w:space="0" w:color="auto"/>
              <w:left w:val="single" w:sz="4" w:space="0" w:color="auto"/>
              <w:bottom w:val="single" w:sz="4" w:space="0" w:color="auto"/>
              <w:right w:val="single" w:sz="4" w:space="0" w:color="auto"/>
            </w:tcBorders>
            <w:vAlign w:val="center"/>
          </w:tcPr>
          <w:p w14:paraId="068E177C" w14:textId="77777777" w:rsidR="00ED3EAC" w:rsidRPr="002210A4" w:rsidRDefault="00ED3EAC" w:rsidP="00ED3EAC">
            <w:pPr>
              <w:ind w:firstLine="0"/>
              <w:jc w:val="center"/>
              <w:rPr>
                <w:color w:val="000000"/>
                <w:sz w:val="28"/>
                <w:szCs w:val="28"/>
              </w:rPr>
            </w:pPr>
            <w:r w:rsidRPr="002210A4">
              <w:rPr>
                <w:color w:val="000000"/>
                <w:sz w:val="28"/>
                <w:szCs w:val="28"/>
              </w:rPr>
              <w:t>Склад</w:t>
            </w:r>
          </w:p>
          <w:p w14:paraId="14279E5B" w14:textId="77777777" w:rsidR="00ED3EAC" w:rsidRPr="002210A4" w:rsidRDefault="00ED3EAC" w:rsidP="00ED3EAC">
            <w:pPr>
              <w:ind w:firstLine="0"/>
              <w:jc w:val="center"/>
              <w:rPr>
                <w:color w:val="000000"/>
                <w:sz w:val="28"/>
                <w:szCs w:val="28"/>
              </w:rPr>
            </w:pPr>
            <w:r w:rsidRPr="002210A4">
              <w:rPr>
                <w:color w:val="000000"/>
                <w:sz w:val="28"/>
                <w:szCs w:val="28"/>
              </w:rPr>
              <w:t>(6.9)</w:t>
            </w:r>
          </w:p>
        </w:tc>
        <w:tc>
          <w:tcPr>
            <w:tcW w:w="5961" w:type="dxa"/>
            <w:tcBorders>
              <w:top w:val="single" w:sz="4" w:space="0" w:color="auto"/>
              <w:left w:val="single" w:sz="4" w:space="0" w:color="auto"/>
              <w:bottom w:val="single" w:sz="4" w:space="0" w:color="auto"/>
              <w:right w:val="single" w:sz="4" w:space="0" w:color="auto"/>
            </w:tcBorders>
            <w:vAlign w:val="center"/>
          </w:tcPr>
          <w:p w14:paraId="4EF2C646"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4059CB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E947F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172</w:t>
            </w:r>
          </w:p>
        </w:tc>
        <w:tc>
          <w:tcPr>
            <w:tcW w:w="2410" w:type="dxa"/>
            <w:tcBorders>
              <w:top w:val="single" w:sz="4" w:space="0" w:color="auto"/>
              <w:left w:val="single" w:sz="4" w:space="0" w:color="auto"/>
              <w:bottom w:val="single" w:sz="4" w:space="0" w:color="auto"/>
              <w:right w:val="single" w:sz="4" w:space="0" w:color="auto"/>
            </w:tcBorders>
            <w:vAlign w:val="center"/>
          </w:tcPr>
          <w:p w14:paraId="01E1ACA4" w14:textId="77777777" w:rsidR="00ED3EAC" w:rsidRPr="002210A4" w:rsidRDefault="00ED3EAC" w:rsidP="00ED3EAC">
            <w:pPr>
              <w:ind w:firstLine="0"/>
              <w:jc w:val="center"/>
              <w:rPr>
                <w:color w:val="000000"/>
                <w:sz w:val="28"/>
                <w:szCs w:val="28"/>
              </w:rPr>
            </w:pPr>
            <w:r w:rsidRPr="002210A4">
              <w:rPr>
                <w:color w:val="000000"/>
                <w:sz w:val="28"/>
                <w:szCs w:val="28"/>
              </w:rPr>
              <w:t>ЗУ:174</w:t>
            </w:r>
          </w:p>
        </w:tc>
        <w:tc>
          <w:tcPr>
            <w:tcW w:w="1376" w:type="dxa"/>
            <w:tcBorders>
              <w:top w:val="single" w:sz="4" w:space="0" w:color="auto"/>
              <w:left w:val="single" w:sz="4" w:space="0" w:color="auto"/>
              <w:bottom w:val="single" w:sz="4" w:space="0" w:color="auto"/>
              <w:right w:val="single" w:sz="4" w:space="0" w:color="auto"/>
            </w:tcBorders>
            <w:vAlign w:val="center"/>
          </w:tcPr>
          <w:p w14:paraId="49A8B784" w14:textId="77777777" w:rsidR="00ED3EAC" w:rsidRPr="002210A4" w:rsidRDefault="00ED3EAC" w:rsidP="00ED3EAC">
            <w:pPr>
              <w:ind w:firstLine="0"/>
              <w:jc w:val="center"/>
              <w:rPr>
                <w:color w:val="000000"/>
                <w:sz w:val="28"/>
                <w:szCs w:val="28"/>
              </w:rPr>
            </w:pPr>
            <w:r w:rsidRPr="002210A4">
              <w:rPr>
                <w:color w:val="000000"/>
                <w:sz w:val="28"/>
                <w:szCs w:val="28"/>
              </w:rPr>
              <w:t>1406</w:t>
            </w:r>
          </w:p>
        </w:tc>
        <w:tc>
          <w:tcPr>
            <w:tcW w:w="3727" w:type="dxa"/>
            <w:tcBorders>
              <w:top w:val="single" w:sz="4" w:space="0" w:color="auto"/>
              <w:left w:val="single" w:sz="4" w:space="0" w:color="auto"/>
              <w:bottom w:val="single" w:sz="4" w:space="0" w:color="auto"/>
              <w:right w:val="single" w:sz="4" w:space="0" w:color="auto"/>
            </w:tcBorders>
            <w:vAlign w:val="center"/>
          </w:tcPr>
          <w:p w14:paraId="689515AD" w14:textId="77777777" w:rsidR="00ED3EAC" w:rsidRPr="002210A4" w:rsidRDefault="00ED3EAC" w:rsidP="00ED3EAC">
            <w:pPr>
              <w:ind w:firstLine="0"/>
              <w:jc w:val="center"/>
              <w:rPr>
                <w:color w:val="000000"/>
                <w:sz w:val="28"/>
                <w:szCs w:val="28"/>
              </w:rPr>
            </w:pPr>
            <w:r w:rsidRPr="002210A4">
              <w:rPr>
                <w:color w:val="000000"/>
                <w:sz w:val="28"/>
                <w:szCs w:val="28"/>
              </w:rPr>
              <w:t>Склад</w:t>
            </w:r>
          </w:p>
          <w:p w14:paraId="3A6D6CB5" w14:textId="77777777" w:rsidR="00ED3EAC" w:rsidRPr="002210A4" w:rsidRDefault="00ED3EAC" w:rsidP="00ED3EAC">
            <w:pPr>
              <w:ind w:firstLine="0"/>
              <w:jc w:val="center"/>
              <w:rPr>
                <w:color w:val="000000"/>
                <w:sz w:val="28"/>
                <w:szCs w:val="28"/>
              </w:rPr>
            </w:pPr>
            <w:r w:rsidRPr="002210A4">
              <w:rPr>
                <w:color w:val="000000"/>
                <w:sz w:val="28"/>
                <w:szCs w:val="28"/>
              </w:rPr>
              <w:t>(6.9)</w:t>
            </w:r>
          </w:p>
        </w:tc>
        <w:tc>
          <w:tcPr>
            <w:tcW w:w="5961" w:type="dxa"/>
            <w:tcBorders>
              <w:top w:val="single" w:sz="4" w:space="0" w:color="auto"/>
              <w:left w:val="single" w:sz="4" w:space="0" w:color="auto"/>
              <w:bottom w:val="single" w:sz="4" w:space="0" w:color="auto"/>
              <w:right w:val="single" w:sz="4" w:space="0" w:color="auto"/>
            </w:tcBorders>
            <w:vAlign w:val="center"/>
          </w:tcPr>
          <w:p w14:paraId="12F033F3"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7630F97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65ABF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173</w:t>
            </w:r>
          </w:p>
        </w:tc>
        <w:tc>
          <w:tcPr>
            <w:tcW w:w="2410" w:type="dxa"/>
            <w:tcBorders>
              <w:top w:val="single" w:sz="4" w:space="0" w:color="auto"/>
              <w:left w:val="single" w:sz="4" w:space="0" w:color="auto"/>
              <w:bottom w:val="single" w:sz="4" w:space="0" w:color="auto"/>
              <w:right w:val="single" w:sz="4" w:space="0" w:color="auto"/>
            </w:tcBorders>
            <w:vAlign w:val="center"/>
          </w:tcPr>
          <w:p w14:paraId="6276231B" w14:textId="77777777" w:rsidR="00ED3EAC" w:rsidRPr="002210A4" w:rsidRDefault="00ED3EAC" w:rsidP="00ED3EAC">
            <w:pPr>
              <w:ind w:firstLine="0"/>
              <w:jc w:val="center"/>
              <w:rPr>
                <w:color w:val="000000"/>
                <w:sz w:val="28"/>
                <w:szCs w:val="28"/>
              </w:rPr>
            </w:pPr>
            <w:r w:rsidRPr="002210A4">
              <w:rPr>
                <w:color w:val="000000"/>
                <w:sz w:val="28"/>
                <w:szCs w:val="28"/>
              </w:rPr>
              <w:t>ЗУ:175</w:t>
            </w:r>
          </w:p>
        </w:tc>
        <w:tc>
          <w:tcPr>
            <w:tcW w:w="1376" w:type="dxa"/>
            <w:tcBorders>
              <w:top w:val="single" w:sz="4" w:space="0" w:color="auto"/>
              <w:left w:val="single" w:sz="4" w:space="0" w:color="auto"/>
              <w:bottom w:val="single" w:sz="4" w:space="0" w:color="auto"/>
              <w:right w:val="single" w:sz="4" w:space="0" w:color="auto"/>
            </w:tcBorders>
            <w:vAlign w:val="center"/>
          </w:tcPr>
          <w:p w14:paraId="692DB5AC" w14:textId="77777777" w:rsidR="00ED3EAC" w:rsidRPr="002210A4" w:rsidRDefault="00ED3EAC" w:rsidP="00ED3EAC">
            <w:pPr>
              <w:ind w:firstLine="0"/>
              <w:jc w:val="center"/>
              <w:rPr>
                <w:color w:val="000000"/>
                <w:sz w:val="28"/>
                <w:szCs w:val="28"/>
              </w:rPr>
            </w:pPr>
            <w:r w:rsidRPr="002210A4">
              <w:rPr>
                <w:color w:val="000000"/>
                <w:sz w:val="28"/>
                <w:szCs w:val="28"/>
              </w:rPr>
              <w:t>9</w:t>
            </w:r>
          </w:p>
        </w:tc>
        <w:tc>
          <w:tcPr>
            <w:tcW w:w="3727" w:type="dxa"/>
            <w:tcBorders>
              <w:top w:val="single" w:sz="4" w:space="0" w:color="auto"/>
              <w:left w:val="single" w:sz="4" w:space="0" w:color="auto"/>
              <w:bottom w:val="single" w:sz="4" w:space="0" w:color="auto"/>
              <w:right w:val="single" w:sz="4" w:space="0" w:color="auto"/>
            </w:tcBorders>
            <w:vAlign w:val="center"/>
          </w:tcPr>
          <w:p w14:paraId="199F72C9"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150340B2"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38D59E91"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7468014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FDF2D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174</w:t>
            </w:r>
          </w:p>
        </w:tc>
        <w:tc>
          <w:tcPr>
            <w:tcW w:w="2410" w:type="dxa"/>
            <w:tcBorders>
              <w:top w:val="single" w:sz="4" w:space="0" w:color="auto"/>
              <w:left w:val="single" w:sz="4" w:space="0" w:color="auto"/>
              <w:bottom w:val="single" w:sz="4" w:space="0" w:color="auto"/>
              <w:right w:val="single" w:sz="4" w:space="0" w:color="auto"/>
            </w:tcBorders>
            <w:vAlign w:val="center"/>
          </w:tcPr>
          <w:p w14:paraId="3FDEE80C" w14:textId="77777777" w:rsidR="00ED3EAC" w:rsidRPr="002210A4" w:rsidRDefault="00ED3EAC" w:rsidP="00ED3EAC">
            <w:pPr>
              <w:ind w:firstLine="0"/>
              <w:jc w:val="center"/>
              <w:rPr>
                <w:color w:val="000000"/>
                <w:sz w:val="28"/>
                <w:szCs w:val="28"/>
              </w:rPr>
            </w:pPr>
            <w:r w:rsidRPr="002210A4">
              <w:rPr>
                <w:color w:val="000000"/>
                <w:sz w:val="28"/>
                <w:szCs w:val="28"/>
              </w:rPr>
              <w:t>ЗУ:176</w:t>
            </w:r>
          </w:p>
        </w:tc>
        <w:tc>
          <w:tcPr>
            <w:tcW w:w="1376" w:type="dxa"/>
            <w:tcBorders>
              <w:top w:val="single" w:sz="4" w:space="0" w:color="auto"/>
              <w:left w:val="single" w:sz="4" w:space="0" w:color="auto"/>
              <w:bottom w:val="single" w:sz="4" w:space="0" w:color="auto"/>
              <w:right w:val="single" w:sz="4" w:space="0" w:color="auto"/>
            </w:tcBorders>
            <w:vAlign w:val="center"/>
          </w:tcPr>
          <w:p w14:paraId="6578DD56" w14:textId="77777777" w:rsidR="00ED3EAC" w:rsidRPr="002210A4" w:rsidRDefault="00ED3EAC" w:rsidP="00ED3EAC">
            <w:pPr>
              <w:ind w:firstLine="0"/>
              <w:jc w:val="center"/>
              <w:rPr>
                <w:color w:val="000000"/>
                <w:sz w:val="28"/>
                <w:szCs w:val="28"/>
              </w:rPr>
            </w:pPr>
            <w:r w:rsidRPr="002210A4">
              <w:rPr>
                <w:color w:val="000000"/>
                <w:sz w:val="28"/>
                <w:szCs w:val="28"/>
              </w:rPr>
              <w:t>2677</w:t>
            </w:r>
          </w:p>
        </w:tc>
        <w:tc>
          <w:tcPr>
            <w:tcW w:w="3727" w:type="dxa"/>
            <w:tcBorders>
              <w:top w:val="single" w:sz="4" w:space="0" w:color="auto"/>
              <w:left w:val="single" w:sz="4" w:space="0" w:color="auto"/>
              <w:bottom w:val="single" w:sz="4" w:space="0" w:color="auto"/>
              <w:right w:val="single" w:sz="4" w:space="0" w:color="auto"/>
            </w:tcBorders>
            <w:vAlign w:val="center"/>
          </w:tcPr>
          <w:p w14:paraId="68D0294C"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14CD2885"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1D983CF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86:02:0802001:600 и земель, государственная или муниципальная собственность на которые не разграничена</w:t>
            </w:r>
          </w:p>
        </w:tc>
      </w:tr>
      <w:tr w:rsidR="00ED3EAC" w:rsidRPr="002210A4" w14:paraId="2FDF643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50720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175</w:t>
            </w:r>
          </w:p>
        </w:tc>
        <w:tc>
          <w:tcPr>
            <w:tcW w:w="2410" w:type="dxa"/>
            <w:tcBorders>
              <w:top w:val="single" w:sz="4" w:space="0" w:color="auto"/>
              <w:left w:val="single" w:sz="4" w:space="0" w:color="auto"/>
              <w:bottom w:val="single" w:sz="4" w:space="0" w:color="auto"/>
              <w:right w:val="single" w:sz="4" w:space="0" w:color="auto"/>
            </w:tcBorders>
            <w:vAlign w:val="center"/>
          </w:tcPr>
          <w:p w14:paraId="0D6DD88D" w14:textId="77777777" w:rsidR="00ED3EAC" w:rsidRPr="002210A4" w:rsidRDefault="00ED3EAC" w:rsidP="00ED3EAC">
            <w:pPr>
              <w:ind w:firstLine="0"/>
              <w:jc w:val="center"/>
              <w:rPr>
                <w:color w:val="000000"/>
                <w:sz w:val="28"/>
                <w:szCs w:val="28"/>
              </w:rPr>
            </w:pPr>
            <w:r w:rsidRPr="002210A4">
              <w:rPr>
                <w:color w:val="000000"/>
                <w:sz w:val="28"/>
                <w:szCs w:val="28"/>
              </w:rPr>
              <w:t>ЗУ:177</w:t>
            </w:r>
          </w:p>
        </w:tc>
        <w:tc>
          <w:tcPr>
            <w:tcW w:w="1376" w:type="dxa"/>
            <w:tcBorders>
              <w:top w:val="single" w:sz="4" w:space="0" w:color="auto"/>
              <w:left w:val="single" w:sz="4" w:space="0" w:color="auto"/>
              <w:bottom w:val="single" w:sz="4" w:space="0" w:color="auto"/>
              <w:right w:val="single" w:sz="4" w:space="0" w:color="auto"/>
            </w:tcBorders>
            <w:vAlign w:val="center"/>
          </w:tcPr>
          <w:p w14:paraId="4A1958C3" w14:textId="77777777" w:rsidR="00ED3EAC" w:rsidRPr="002210A4" w:rsidRDefault="00ED3EAC" w:rsidP="00ED3EAC">
            <w:pPr>
              <w:ind w:firstLine="0"/>
              <w:jc w:val="center"/>
              <w:rPr>
                <w:color w:val="000000"/>
                <w:sz w:val="28"/>
                <w:szCs w:val="28"/>
              </w:rPr>
            </w:pPr>
            <w:r w:rsidRPr="002210A4">
              <w:rPr>
                <w:color w:val="000000"/>
                <w:sz w:val="28"/>
                <w:szCs w:val="28"/>
              </w:rPr>
              <w:t>4896</w:t>
            </w:r>
          </w:p>
        </w:tc>
        <w:tc>
          <w:tcPr>
            <w:tcW w:w="3727" w:type="dxa"/>
            <w:tcBorders>
              <w:top w:val="single" w:sz="4" w:space="0" w:color="auto"/>
              <w:left w:val="single" w:sz="4" w:space="0" w:color="auto"/>
              <w:bottom w:val="single" w:sz="4" w:space="0" w:color="auto"/>
              <w:right w:val="single" w:sz="4" w:space="0" w:color="auto"/>
            </w:tcBorders>
            <w:vAlign w:val="center"/>
          </w:tcPr>
          <w:p w14:paraId="496F0BE1"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442784D0"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3B1F03BE"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86:02:0802001:955,86:02:0802001:600 и земель, государственная или муниципальная собственность на которые не разграничена</w:t>
            </w:r>
          </w:p>
        </w:tc>
      </w:tr>
      <w:tr w:rsidR="00ED3EAC" w:rsidRPr="002210A4" w14:paraId="0ED7664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8157E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5BA8CE98" w14:textId="77777777" w:rsidR="00ED3EAC" w:rsidRPr="002210A4" w:rsidRDefault="00ED3EAC" w:rsidP="00ED3EAC">
            <w:pPr>
              <w:ind w:firstLine="0"/>
              <w:jc w:val="center"/>
              <w:rPr>
                <w:color w:val="000000"/>
                <w:sz w:val="28"/>
                <w:szCs w:val="28"/>
              </w:rPr>
            </w:pPr>
            <w:r w:rsidRPr="002210A4">
              <w:rPr>
                <w:color w:val="000000"/>
                <w:sz w:val="28"/>
                <w:szCs w:val="28"/>
              </w:rPr>
              <w:t>ЗУ:178</w:t>
            </w:r>
          </w:p>
        </w:tc>
        <w:tc>
          <w:tcPr>
            <w:tcW w:w="1376" w:type="dxa"/>
            <w:tcBorders>
              <w:top w:val="single" w:sz="4" w:space="0" w:color="auto"/>
              <w:left w:val="single" w:sz="4" w:space="0" w:color="auto"/>
              <w:bottom w:val="single" w:sz="4" w:space="0" w:color="auto"/>
              <w:right w:val="single" w:sz="4" w:space="0" w:color="auto"/>
            </w:tcBorders>
            <w:vAlign w:val="center"/>
          </w:tcPr>
          <w:p w14:paraId="760A75B5" w14:textId="77777777" w:rsidR="00ED3EAC" w:rsidRPr="002210A4" w:rsidRDefault="00ED3EAC" w:rsidP="00ED3EAC">
            <w:pPr>
              <w:ind w:firstLine="0"/>
              <w:jc w:val="center"/>
              <w:rPr>
                <w:color w:val="000000"/>
                <w:sz w:val="28"/>
                <w:szCs w:val="28"/>
              </w:rPr>
            </w:pPr>
            <w:r w:rsidRPr="002210A4">
              <w:rPr>
                <w:color w:val="000000"/>
                <w:sz w:val="28"/>
                <w:szCs w:val="28"/>
              </w:rPr>
              <w:t>1826</w:t>
            </w:r>
          </w:p>
        </w:tc>
        <w:tc>
          <w:tcPr>
            <w:tcW w:w="3727" w:type="dxa"/>
            <w:tcBorders>
              <w:top w:val="single" w:sz="4" w:space="0" w:color="auto"/>
              <w:left w:val="single" w:sz="4" w:space="0" w:color="auto"/>
              <w:bottom w:val="single" w:sz="4" w:space="0" w:color="auto"/>
              <w:right w:val="single" w:sz="4" w:space="0" w:color="auto"/>
            </w:tcBorders>
            <w:vAlign w:val="center"/>
          </w:tcPr>
          <w:p w14:paraId="0A528E74"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C2FA89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B64A33E"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86:02:0802001:1034 и земель, государственная или муниципальная собственность на которые не разграничена</w:t>
            </w:r>
          </w:p>
        </w:tc>
      </w:tr>
      <w:tr w:rsidR="00ED3EAC" w:rsidRPr="002210A4" w14:paraId="6451C96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87C7D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177</w:t>
            </w:r>
          </w:p>
        </w:tc>
        <w:tc>
          <w:tcPr>
            <w:tcW w:w="2410" w:type="dxa"/>
            <w:tcBorders>
              <w:top w:val="single" w:sz="4" w:space="0" w:color="auto"/>
              <w:left w:val="single" w:sz="4" w:space="0" w:color="auto"/>
              <w:bottom w:val="single" w:sz="4" w:space="0" w:color="auto"/>
              <w:right w:val="single" w:sz="4" w:space="0" w:color="auto"/>
            </w:tcBorders>
            <w:vAlign w:val="center"/>
          </w:tcPr>
          <w:p w14:paraId="5AED35CD" w14:textId="77777777" w:rsidR="00ED3EAC" w:rsidRPr="002210A4" w:rsidRDefault="00ED3EAC" w:rsidP="00ED3EAC">
            <w:pPr>
              <w:ind w:firstLine="0"/>
              <w:jc w:val="center"/>
              <w:rPr>
                <w:color w:val="000000"/>
                <w:sz w:val="28"/>
                <w:szCs w:val="28"/>
              </w:rPr>
            </w:pPr>
            <w:r w:rsidRPr="002210A4">
              <w:rPr>
                <w:color w:val="000000"/>
                <w:sz w:val="28"/>
                <w:szCs w:val="28"/>
              </w:rPr>
              <w:t>ЗУ:179</w:t>
            </w:r>
          </w:p>
        </w:tc>
        <w:tc>
          <w:tcPr>
            <w:tcW w:w="1376" w:type="dxa"/>
            <w:tcBorders>
              <w:top w:val="single" w:sz="4" w:space="0" w:color="auto"/>
              <w:left w:val="single" w:sz="4" w:space="0" w:color="auto"/>
              <w:bottom w:val="single" w:sz="4" w:space="0" w:color="auto"/>
              <w:right w:val="single" w:sz="4" w:space="0" w:color="auto"/>
            </w:tcBorders>
            <w:vAlign w:val="center"/>
          </w:tcPr>
          <w:p w14:paraId="5935D3E9" w14:textId="77777777" w:rsidR="00ED3EAC" w:rsidRPr="002210A4" w:rsidRDefault="00ED3EAC" w:rsidP="00ED3EAC">
            <w:pPr>
              <w:ind w:firstLine="0"/>
              <w:jc w:val="center"/>
              <w:rPr>
                <w:color w:val="000000"/>
                <w:sz w:val="28"/>
                <w:szCs w:val="28"/>
              </w:rPr>
            </w:pPr>
            <w:r w:rsidRPr="002210A4">
              <w:rPr>
                <w:color w:val="000000"/>
                <w:sz w:val="28"/>
                <w:szCs w:val="28"/>
              </w:rPr>
              <w:t>2133</w:t>
            </w:r>
          </w:p>
        </w:tc>
        <w:tc>
          <w:tcPr>
            <w:tcW w:w="3727" w:type="dxa"/>
            <w:tcBorders>
              <w:top w:val="single" w:sz="4" w:space="0" w:color="auto"/>
              <w:left w:val="single" w:sz="4" w:space="0" w:color="auto"/>
              <w:bottom w:val="single" w:sz="4" w:space="0" w:color="auto"/>
              <w:right w:val="single" w:sz="4" w:space="0" w:color="auto"/>
            </w:tcBorders>
            <w:vAlign w:val="center"/>
          </w:tcPr>
          <w:p w14:paraId="010F74B4"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8FCD5D0"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6A35DC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86:02:0802001:1034, 86:02:0802001:413 и земель, государственная или муниципальная собственность на которые не разграничена</w:t>
            </w:r>
          </w:p>
        </w:tc>
      </w:tr>
      <w:tr w:rsidR="00ED3EAC" w:rsidRPr="002210A4" w14:paraId="16A731D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0A939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178</w:t>
            </w:r>
          </w:p>
        </w:tc>
        <w:tc>
          <w:tcPr>
            <w:tcW w:w="2410" w:type="dxa"/>
            <w:tcBorders>
              <w:top w:val="single" w:sz="4" w:space="0" w:color="auto"/>
              <w:left w:val="single" w:sz="4" w:space="0" w:color="auto"/>
              <w:bottom w:val="single" w:sz="4" w:space="0" w:color="auto"/>
              <w:right w:val="single" w:sz="4" w:space="0" w:color="auto"/>
            </w:tcBorders>
            <w:vAlign w:val="center"/>
          </w:tcPr>
          <w:p w14:paraId="6710F590" w14:textId="77777777" w:rsidR="00ED3EAC" w:rsidRPr="002210A4" w:rsidRDefault="00ED3EAC" w:rsidP="00ED3EAC">
            <w:pPr>
              <w:ind w:firstLine="0"/>
              <w:jc w:val="center"/>
              <w:rPr>
                <w:color w:val="000000"/>
                <w:sz w:val="28"/>
                <w:szCs w:val="28"/>
              </w:rPr>
            </w:pPr>
            <w:r w:rsidRPr="002210A4">
              <w:rPr>
                <w:color w:val="000000"/>
                <w:sz w:val="28"/>
                <w:szCs w:val="28"/>
              </w:rPr>
              <w:t>ЗУ:180</w:t>
            </w:r>
          </w:p>
        </w:tc>
        <w:tc>
          <w:tcPr>
            <w:tcW w:w="1376" w:type="dxa"/>
            <w:tcBorders>
              <w:top w:val="single" w:sz="4" w:space="0" w:color="auto"/>
              <w:left w:val="single" w:sz="4" w:space="0" w:color="auto"/>
              <w:bottom w:val="single" w:sz="4" w:space="0" w:color="auto"/>
              <w:right w:val="single" w:sz="4" w:space="0" w:color="auto"/>
            </w:tcBorders>
            <w:vAlign w:val="center"/>
          </w:tcPr>
          <w:p w14:paraId="10A98961" w14:textId="77777777" w:rsidR="00ED3EAC" w:rsidRPr="002210A4" w:rsidRDefault="00ED3EAC" w:rsidP="00ED3EAC">
            <w:pPr>
              <w:ind w:firstLine="0"/>
              <w:jc w:val="center"/>
              <w:rPr>
                <w:color w:val="000000"/>
                <w:sz w:val="28"/>
                <w:szCs w:val="28"/>
              </w:rPr>
            </w:pPr>
            <w:r w:rsidRPr="002210A4">
              <w:rPr>
                <w:color w:val="000000"/>
                <w:sz w:val="28"/>
                <w:szCs w:val="28"/>
              </w:rPr>
              <w:t>2046</w:t>
            </w:r>
          </w:p>
        </w:tc>
        <w:tc>
          <w:tcPr>
            <w:tcW w:w="3727" w:type="dxa"/>
            <w:tcBorders>
              <w:top w:val="single" w:sz="4" w:space="0" w:color="auto"/>
              <w:left w:val="single" w:sz="4" w:space="0" w:color="auto"/>
              <w:bottom w:val="single" w:sz="4" w:space="0" w:color="auto"/>
              <w:right w:val="single" w:sz="4" w:space="0" w:color="auto"/>
            </w:tcBorders>
            <w:vAlign w:val="center"/>
          </w:tcPr>
          <w:p w14:paraId="53080F93"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74A6339"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BCD865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86:02:0802001:413 и земель, государственная или муниципальная собственность на которые не разграничена</w:t>
            </w:r>
          </w:p>
        </w:tc>
      </w:tr>
      <w:tr w:rsidR="00ED3EAC" w:rsidRPr="002210A4" w14:paraId="42D0703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72FB9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179</w:t>
            </w:r>
          </w:p>
        </w:tc>
        <w:tc>
          <w:tcPr>
            <w:tcW w:w="2410" w:type="dxa"/>
            <w:tcBorders>
              <w:top w:val="single" w:sz="4" w:space="0" w:color="auto"/>
              <w:left w:val="single" w:sz="4" w:space="0" w:color="auto"/>
              <w:bottom w:val="single" w:sz="4" w:space="0" w:color="auto"/>
              <w:right w:val="single" w:sz="4" w:space="0" w:color="auto"/>
            </w:tcBorders>
            <w:vAlign w:val="center"/>
          </w:tcPr>
          <w:p w14:paraId="6CDFFCC4" w14:textId="77777777" w:rsidR="00ED3EAC" w:rsidRPr="002210A4" w:rsidRDefault="00ED3EAC" w:rsidP="00ED3EAC">
            <w:pPr>
              <w:ind w:firstLine="0"/>
              <w:jc w:val="center"/>
              <w:rPr>
                <w:color w:val="000000"/>
                <w:sz w:val="28"/>
                <w:szCs w:val="28"/>
              </w:rPr>
            </w:pPr>
            <w:r w:rsidRPr="002210A4">
              <w:rPr>
                <w:color w:val="000000"/>
                <w:sz w:val="28"/>
                <w:szCs w:val="28"/>
              </w:rPr>
              <w:t>ЗУ:181</w:t>
            </w:r>
          </w:p>
        </w:tc>
        <w:tc>
          <w:tcPr>
            <w:tcW w:w="1376" w:type="dxa"/>
            <w:tcBorders>
              <w:top w:val="single" w:sz="4" w:space="0" w:color="auto"/>
              <w:left w:val="single" w:sz="4" w:space="0" w:color="auto"/>
              <w:bottom w:val="single" w:sz="4" w:space="0" w:color="auto"/>
              <w:right w:val="single" w:sz="4" w:space="0" w:color="auto"/>
            </w:tcBorders>
            <w:vAlign w:val="center"/>
          </w:tcPr>
          <w:p w14:paraId="67F0C9FC" w14:textId="77777777" w:rsidR="00ED3EAC" w:rsidRPr="002210A4" w:rsidRDefault="00ED3EAC" w:rsidP="00ED3EAC">
            <w:pPr>
              <w:ind w:firstLine="0"/>
              <w:jc w:val="center"/>
              <w:rPr>
                <w:color w:val="000000"/>
                <w:sz w:val="28"/>
                <w:szCs w:val="28"/>
              </w:rPr>
            </w:pPr>
            <w:r w:rsidRPr="002210A4">
              <w:rPr>
                <w:color w:val="000000"/>
                <w:sz w:val="28"/>
                <w:szCs w:val="28"/>
              </w:rPr>
              <w:t>1454</w:t>
            </w:r>
          </w:p>
        </w:tc>
        <w:tc>
          <w:tcPr>
            <w:tcW w:w="3727" w:type="dxa"/>
            <w:tcBorders>
              <w:top w:val="single" w:sz="4" w:space="0" w:color="auto"/>
              <w:left w:val="single" w:sz="4" w:space="0" w:color="auto"/>
              <w:bottom w:val="single" w:sz="4" w:space="0" w:color="auto"/>
              <w:right w:val="single" w:sz="4" w:space="0" w:color="auto"/>
            </w:tcBorders>
            <w:vAlign w:val="center"/>
          </w:tcPr>
          <w:p w14:paraId="1B81C036"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BB78E2A"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BD5C41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86:02:0802001:595 и земель, государственная или муниципальная собственность на которые не разграничена</w:t>
            </w:r>
          </w:p>
        </w:tc>
      </w:tr>
      <w:tr w:rsidR="00ED3EAC" w:rsidRPr="002210A4" w14:paraId="538F3EE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16E8B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180</w:t>
            </w:r>
          </w:p>
        </w:tc>
        <w:tc>
          <w:tcPr>
            <w:tcW w:w="2410" w:type="dxa"/>
            <w:tcBorders>
              <w:top w:val="single" w:sz="4" w:space="0" w:color="auto"/>
              <w:left w:val="single" w:sz="4" w:space="0" w:color="auto"/>
              <w:bottom w:val="single" w:sz="4" w:space="0" w:color="auto"/>
              <w:right w:val="single" w:sz="4" w:space="0" w:color="auto"/>
            </w:tcBorders>
            <w:vAlign w:val="center"/>
          </w:tcPr>
          <w:p w14:paraId="18E6036C" w14:textId="77777777" w:rsidR="00ED3EAC" w:rsidRPr="002210A4" w:rsidRDefault="00ED3EAC" w:rsidP="00ED3EAC">
            <w:pPr>
              <w:ind w:firstLine="0"/>
              <w:jc w:val="center"/>
              <w:rPr>
                <w:color w:val="000000"/>
                <w:sz w:val="28"/>
                <w:szCs w:val="28"/>
              </w:rPr>
            </w:pPr>
            <w:r w:rsidRPr="002210A4">
              <w:rPr>
                <w:color w:val="000000"/>
                <w:sz w:val="28"/>
                <w:szCs w:val="28"/>
              </w:rPr>
              <w:t>ЗУ:182</w:t>
            </w:r>
          </w:p>
        </w:tc>
        <w:tc>
          <w:tcPr>
            <w:tcW w:w="1376" w:type="dxa"/>
            <w:tcBorders>
              <w:top w:val="single" w:sz="4" w:space="0" w:color="auto"/>
              <w:left w:val="single" w:sz="4" w:space="0" w:color="auto"/>
              <w:bottom w:val="single" w:sz="4" w:space="0" w:color="auto"/>
              <w:right w:val="single" w:sz="4" w:space="0" w:color="auto"/>
            </w:tcBorders>
            <w:vAlign w:val="center"/>
          </w:tcPr>
          <w:p w14:paraId="4B1E1163" w14:textId="77777777" w:rsidR="00ED3EAC" w:rsidRPr="002210A4" w:rsidRDefault="00ED3EAC" w:rsidP="00ED3EAC">
            <w:pPr>
              <w:ind w:firstLine="0"/>
              <w:jc w:val="center"/>
              <w:rPr>
                <w:color w:val="000000"/>
                <w:sz w:val="28"/>
                <w:szCs w:val="28"/>
              </w:rPr>
            </w:pPr>
            <w:r w:rsidRPr="002210A4">
              <w:rPr>
                <w:color w:val="000000"/>
                <w:sz w:val="28"/>
                <w:szCs w:val="28"/>
              </w:rPr>
              <w:t>2002</w:t>
            </w:r>
          </w:p>
        </w:tc>
        <w:tc>
          <w:tcPr>
            <w:tcW w:w="3727" w:type="dxa"/>
            <w:tcBorders>
              <w:top w:val="single" w:sz="4" w:space="0" w:color="auto"/>
              <w:left w:val="single" w:sz="4" w:space="0" w:color="auto"/>
              <w:bottom w:val="single" w:sz="4" w:space="0" w:color="auto"/>
              <w:right w:val="single" w:sz="4" w:space="0" w:color="auto"/>
            </w:tcBorders>
            <w:vAlign w:val="center"/>
          </w:tcPr>
          <w:p w14:paraId="5B8DE3EC"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D6DB03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40E4C3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86:02:0802001:415 и земель, государственная или муниципальная собственность на которые не разграничена</w:t>
            </w:r>
          </w:p>
        </w:tc>
      </w:tr>
      <w:tr w:rsidR="00ED3EAC" w:rsidRPr="002210A4" w14:paraId="690ED6F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96C60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181</w:t>
            </w:r>
          </w:p>
        </w:tc>
        <w:tc>
          <w:tcPr>
            <w:tcW w:w="2410" w:type="dxa"/>
            <w:tcBorders>
              <w:top w:val="single" w:sz="4" w:space="0" w:color="auto"/>
              <w:left w:val="single" w:sz="4" w:space="0" w:color="auto"/>
              <w:bottom w:val="single" w:sz="4" w:space="0" w:color="auto"/>
              <w:right w:val="single" w:sz="4" w:space="0" w:color="auto"/>
            </w:tcBorders>
            <w:vAlign w:val="center"/>
          </w:tcPr>
          <w:p w14:paraId="0DCF7BD5" w14:textId="77777777" w:rsidR="00ED3EAC" w:rsidRPr="002210A4" w:rsidRDefault="00ED3EAC" w:rsidP="00ED3EAC">
            <w:pPr>
              <w:ind w:firstLine="0"/>
              <w:jc w:val="center"/>
              <w:rPr>
                <w:color w:val="000000"/>
                <w:sz w:val="28"/>
                <w:szCs w:val="28"/>
              </w:rPr>
            </w:pPr>
            <w:r w:rsidRPr="002210A4">
              <w:rPr>
                <w:color w:val="000000"/>
                <w:sz w:val="28"/>
                <w:szCs w:val="28"/>
              </w:rPr>
              <w:t>ЗУ:183</w:t>
            </w:r>
          </w:p>
        </w:tc>
        <w:tc>
          <w:tcPr>
            <w:tcW w:w="1376" w:type="dxa"/>
            <w:tcBorders>
              <w:top w:val="single" w:sz="4" w:space="0" w:color="auto"/>
              <w:left w:val="single" w:sz="4" w:space="0" w:color="auto"/>
              <w:bottom w:val="single" w:sz="4" w:space="0" w:color="auto"/>
              <w:right w:val="single" w:sz="4" w:space="0" w:color="auto"/>
            </w:tcBorders>
            <w:vAlign w:val="center"/>
          </w:tcPr>
          <w:p w14:paraId="6BCE4709" w14:textId="77777777" w:rsidR="00ED3EAC" w:rsidRPr="002210A4" w:rsidRDefault="00ED3EAC" w:rsidP="00ED3EAC">
            <w:pPr>
              <w:ind w:firstLine="0"/>
              <w:jc w:val="center"/>
              <w:rPr>
                <w:color w:val="000000"/>
                <w:sz w:val="28"/>
                <w:szCs w:val="28"/>
              </w:rPr>
            </w:pPr>
            <w:r w:rsidRPr="002210A4">
              <w:rPr>
                <w:color w:val="000000"/>
                <w:sz w:val="28"/>
                <w:szCs w:val="28"/>
              </w:rPr>
              <w:t>914</w:t>
            </w:r>
          </w:p>
        </w:tc>
        <w:tc>
          <w:tcPr>
            <w:tcW w:w="3727" w:type="dxa"/>
            <w:tcBorders>
              <w:top w:val="single" w:sz="4" w:space="0" w:color="auto"/>
              <w:left w:val="single" w:sz="4" w:space="0" w:color="auto"/>
              <w:bottom w:val="single" w:sz="4" w:space="0" w:color="auto"/>
              <w:right w:val="single" w:sz="4" w:space="0" w:color="auto"/>
            </w:tcBorders>
            <w:vAlign w:val="center"/>
          </w:tcPr>
          <w:p w14:paraId="638807F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4A7B8D8"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616B364B"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86:02:0802001:415 и земель, государственная или муниципальная собственность на которые не разграничена</w:t>
            </w:r>
          </w:p>
        </w:tc>
      </w:tr>
      <w:tr w:rsidR="00ED3EAC" w:rsidRPr="002210A4" w14:paraId="12E7B4E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95924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182</w:t>
            </w:r>
          </w:p>
        </w:tc>
        <w:tc>
          <w:tcPr>
            <w:tcW w:w="2410" w:type="dxa"/>
            <w:tcBorders>
              <w:top w:val="single" w:sz="4" w:space="0" w:color="auto"/>
              <w:left w:val="single" w:sz="4" w:space="0" w:color="auto"/>
              <w:bottom w:val="single" w:sz="4" w:space="0" w:color="auto"/>
              <w:right w:val="single" w:sz="4" w:space="0" w:color="auto"/>
            </w:tcBorders>
            <w:vAlign w:val="center"/>
          </w:tcPr>
          <w:p w14:paraId="6BCEEFBA" w14:textId="77777777" w:rsidR="00ED3EAC" w:rsidRPr="002210A4" w:rsidRDefault="00ED3EAC" w:rsidP="00ED3EAC">
            <w:pPr>
              <w:ind w:firstLine="0"/>
              <w:jc w:val="center"/>
              <w:rPr>
                <w:color w:val="000000"/>
                <w:sz w:val="28"/>
                <w:szCs w:val="28"/>
              </w:rPr>
            </w:pPr>
            <w:r w:rsidRPr="002210A4">
              <w:rPr>
                <w:color w:val="000000"/>
                <w:sz w:val="28"/>
                <w:szCs w:val="28"/>
              </w:rPr>
              <w:t>ЗУ:184</w:t>
            </w:r>
          </w:p>
        </w:tc>
        <w:tc>
          <w:tcPr>
            <w:tcW w:w="1376" w:type="dxa"/>
            <w:tcBorders>
              <w:top w:val="single" w:sz="4" w:space="0" w:color="auto"/>
              <w:left w:val="single" w:sz="4" w:space="0" w:color="auto"/>
              <w:bottom w:val="single" w:sz="4" w:space="0" w:color="auto"/>
              <w:right w:val="single" w:sz="4" w:space="0" w:color="auto"/>
            </w:tcBorders>
            <w:vAlign w:val="center"/>
          </w:tcPr>
          <w:p w14:paraId="7CCF90C0" w14:textId="77777777" w:rsidR="00ED3EAC" w:rsidRPr="002210A4" w:rsidRDefault="00ED3EAC" w:rsidP="00ED3EAC">
            <w:pPr>
              <w:ind w:firstLine="0"/>
              <w:jc w:val="center"/>
              <w:rPr>
                <w:color w:val="000000"/>
                <w:sz w:val="28"/>
                <w:szCs w:val="28"/>
              </w:rPr>
            </w:pPr>
            <w:r w:rsidRPr="002210A4">
              <w:rPr>
                <w:color w:val="000000"/>
                <w:sz w:val="28"/>
                <w:szCs w:val="28"/>
              </w:rPr>
              <w:t>5426</w:t>
            </w:r>
          </w:p>
        </w:tc>
        <w:tc>
          <w:tcPr>
            <w:tcW w:w="3727" w:type="dxa"/>
            <w:tcBorders>
              <w:top w:val="single" w:sz="4" w:space="0" w:color="auto"/>
              <w:left w:val="single" w:sz="4" w:space="0" w:color="auto"/>
              <w:bottom w:val="single" w:sz="4" w:space="0" w:color="auto"/>
              <w:right w:val="single" w:sz="4" w:space="0" w:color="auto"/>
            </w:tcBorders>
            <w:vAlign w:val="center"/>
          </w:tcPr>
          <w:p w14:paraId="41F12264" w14:textId="77777777" w:rsidR="00ED3EAC" w:rsidRPr="002210A4" w:rsidRDefault="00ED3EAC" w:rsidP="00ED3EAC">
            <w:pPr>
              <w:ind w:firstLine="0"/>
              <w:jc w:val="center"/>
              <w:rPr>
                <w:color w:val="000000"/>
                <w:sz w:val="28"/>
                <w:szCs w:val="28"/>
              </w:rPr>
            </w:pPr>
            <w:r w:rsidRPr="002210A4">
              <w:rPr>
                <w:color w:val="000000"/>
                <w:sz w:val="28"/>
                <w:szCs w:val="28"/>
              </w:rPr>
              <w:t>Спорт</w:t>
            </w:r>
          </w:p>
          <w:p w14:paraId="5AC12DEB" w14:textId="77777777" w:rsidR="00ED3EAC" w:rsidRPr="002210A4" w:rsidRDefault="00ED3EAC" w:rsidP="00ED3EAC">
            <w:pPr>
              <w:ind w:firstLine="0"/>
              <w:jc w:val="center"/>
              <w:rPr>
                <w:color w:val="000000"/>
                <w:sz w:val="28"/>
                <w:szCs w:val="28"/>
              </w:rPr>
            </w:pPr>
            <w:r w:rsidRPr="002210A4">
              <w:rPr>
                <w:color w:val="000000"/>
                <w:sz w:val="28"/>
                <w:szCs w:val="28"/>
              </w:rPr>
              <w:t>(5.1)</w:t>
            </w:r>
          </w:p>
        </w:tc>
        <w:tc>
          <w:tcPr>
            <w:tcW w:w="5961" w:type="dxa"/>
            <w:tcBorders>
              <w:top w:val="single" w:sz="4" w:space="0" w:color="auto"/>
              <w:left w:val="single" w:sz="4" w:space="0" w:color="auto"/>
              <w:bottom w:val="single" w:sz="4" w:space="0" w:color="auto"/>
              <w:right w:val="single" w:sz="4" w:space="0" w:color="auto"/>
            </w:tcBorders>
            <w:vAlign w:val="center"/>
          </w:tcPr>
          <w:p w14:paraId="400B772C"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2A9D54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E145E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183</w:t>
            </w:r>
          </w:p>
        </w:tc>
        <w:tc>
          <w:tcPr>
            <w:tcW w:w="2410" w:type="dxa"/>
            <w:tcBorders>
              <w:top w:val="single" w:sz="4" w:space="0" w:color="auto"/>
              <w:left w:val="single" w:sz="4" w:space="0" w:color="auto"/>
              <w:bottom w:val="single" w:sz="4" w:space="0" w:color="auto"/>
              <w:right w:val="single" w:sz="4" w:space="0" w:color="auto"/>
            </w:tcBorders>
            <w:vAlign w:val="center"/>
          </w:tcPr>
          <w:p w14:paraId="4E74B1BC" w14:textId="77777777" w:rsidR="00ED3EAC" w:rsidRPr="002210A4" w:rsidRDefault="00ED3EAC" w:rsidP="00ED3EAC">
            <w:pPr>
              <w:ind w:firstLine="0"/>
              <w:jc w:val="center"/>
              <w:rPr>
                <w:color w:val="000000"/>
                <w:sz w:val="28"/>
                <w:szCs w:val="28"/>
              </w:rPr>
            </w:pPr>
            <w:r w:rsidRPr="002210A4">
              <w:rPr>
                <w:color w:val="000000"/>
                <w:sz w:val="28"/>
                <w:szCs w:val="28"/>
              </w:rPr>
              <w:t>ЗУ:185</w:t>
            </w:r>
          </w:p>
        </w:tc>
        <w:tc>
          <w:tcPr>
            <w:tcW w:w="1376" w:type="dxa"/>
            <w:tcBorders>
              <w:top w:val="single" w:sz="4" w:space="0" w:color="auto"/>
              <w:left w:val="single" w:sz="4" w:space="0" w:color="auto"/>
              <w:bottom w:val="single" w:sz="4" w:space="0" w:color="auto"/>
              <w:right w:val="single" w:sz="4" w:space="0" w:color="auto"/>
            </w:tcBorders>
            <w:vAlign w:val="center"/>
          </w:tcPr>
          <w:p w14:paraId="6DD3499E" w14:textId="77777777" w:rsidR="00ED3EAC" w:rsidRPr="002210A4" w:rsidRDefault="00ED3EAC" w:rsidP="00ED3EAC">
            <w:pPr>
              <w:ind w:firstLine="0"/>
              <w:jc w:val="center"/>
              <w:rPr>
                <w:color w:val="000000"/>
                <w:sz w:val="28"/>
                <w:szCs w:val="28"/>
              </w:rPr>
            </w:pPr>
            <w:r w:rsidRPr="002210A4">
              <w:rPr>
                <w:color w:val="000000"/>
                <w:sz w:val="28"/>
                <w:szCs w:val="28"/>
              </w:rPr>
              <w:t>5427</w:t>
            </w:r>
          </w:p>
        </w:tc>
        <w:tc>
          <w:tcPr>
            <w:tcW w:w="3727" w:type="dxa"/>
            <w:tcBorders>
              <w:top w:val="single" w:sz="4" w:space="0" w:color="auto"/>
              <w:left w:val="single" w:sz="4" w:space="0" w:color="auto"/>
              <w:bottom w:val="single" w:sz="4" w:space="0" w:color="auto"/>
              <w:right w:val="single" w:sz="4" w:space="0" w:color="auto"/>
            </w:tcBorders>
            <w:vAlign w:val="center"/>
          </w:tcPr>
          <w:p w14:paraId="5DBC27CF" w14:textId="77777777" w:rsidR="00ED3EAC" w:rsidRPr="002210A4" w:rsidRDefault="00ED3EAC" w:rsidP="00ED3EAC">
            <w:pPr>
              <w:ind w:firstLine="0"/>
              <w:jc w:val="center"/>
              <w:rPr>
                <w:color w:val="000000"/>
                <w:sz w:val="28"/>
                <w:szCs w:val="28"/>
              </w:rPr>
            </w:pPr>
            <w:r w:rsidRPr="002210A4">
              <w:rPr>
                <w:color w:val="000000"/>
                <w:sz w:val="28"/>
                <w:szCs w:val="28"/>
              </w:rPr>
              <w:t xml:space="preserve">Дошкольное, начальное и среднее общее образование </w:t>
            </w:r>
          </w:p>
          <w:p w14:paraId="16502251" w14:textId="77777777" w:rsidR="00ED3EAC" w:rsidRPr="002210A4" w:rsidRDefault="00ED3EAC" w:rsidP="00ED3EAC">
            <w:pPr>
              <w:ind w:firstLine="0"/>
              <w:jc w:val="center"/>
              <w:rPr>
                <w:color w:val="000000"/>
                <w:sz w:val="28"/>
                <w:szCs w:val="28"/>
              </w:rPr>
            </w:pPr>
            <w:r w:rsidRPr="002210A4">
              <w:rPr>
                <w:color w:val="000000"/>
                <w:sz w:val="28"/>
                <w:szCs w:val="28"/>
              </w:rPr>
              <w:t>(3.5.1)</w:t>
            </w:r>
          </w:p>
        </w:tc>
        <w:tc>
          <w:tcPr>
            <w:tcW w:w="5961" w:type="dxa"/>
            <w:tcBorders>
              <w:top w:val="single" w:sz="4" w:space="0" w:color="auto"/>
              <w:left w:val="single" w:sz="4" w:space="0" w:color="auto"/>
              <w:bottom w:val="single" w:sz="4" w:space="0" w:color="auto"/>
              <w:right w:val="single" w:sz="4" w:space="0" w:color="auto"/>
            </w:tcBorders>
            <w:vAlign w:val="center"/>
          </w:tcPr>
          <w:p w14:paraId="1B414968"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B45F59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868BF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184</w:t>
            </w:r>
          </w:p>
        </w:tc>
        <w:tc>
          <w:tcPr>
            <w:tcW w:w="2410" w:type="dxa"/>
            <w:tcBorders>
              <w:top w:val="single" w:sz="4" w:space="0" w:color="auto"/>
              <w:left w:val="single" w:sz="4" w:space="0" w:color="auto"/>
              <w:bottom w:val="single" w:sz="4" w:space="0" w:color="auto"/>
              <w:right w:val="single" w:sz="4" w:space="0" w:color="auto"/>
            </w:tcBorders>
            <w:vAlign w:val="center"/>
          </w:tcPr>
          <w:p w14:paraId="25871A6B" w14:textId="77777777" w:rsidR="00ED3EAC" w:rsidRPr="002210A4" w:rsidRDefault="00ED3EAC" w:rsidP="00ED3EAC">
            <w:pPr>
              <w:ind w:firstLine="0"/>
              <w:jc w:val="center"/>
              <w:rPr>
                <w:color w:val="000000"/>
                <w:sz w:val="28"/>
                <w:szCs w:val="28"/>
              </w:rPr>
            </w:pPr>
            <w:r w:rsidRPr="002210A4">
              <w:rPr>
                <w:color w:val="000000"/>
                <w:sz w:val="28"/>
                <w:szCs w:val="28"/>
              </w:rPr>
              <w:t>ЗУ:187</w:t>
            </w:r>
          </w:p>
        </w:tc>
        <w:tc>
          <w:tcPr>
            <w:tcW w:w="1376" w:type="dxa"/>
            <w:tcBorders>
              <w:top w:val="single" w:sz="4" w:space="0" w:color="auto"/>
              <w:left w:val="single" w:sz="4" w:space="0" w:color="auto"/>
              <w:bottom w:val="single" w:sz="4" w:space="0" w:color="auto"/>
              <w:right w:val="single" w:sz="4" w:space="0" w:color="auto"/>
            </w:tcBorders>
            <w:vAlign w:val="center"/>
          </w:tcPr>
          <w:p w14:paraId="4B0D45F3" w14:textId="77777777" w:rsidR="00ED3EAC" w:rsidRPr="002210A4" w:rsidRDefault="00ED3EAC" w:rsidP="00ED3EAC">
            <w:pPr>
              <w:ind w:firstLine="0"/>
              <w:jc w:val="center"/>
              <w:rPr>
                <w:color w:val="000000"/>
                <w:sz w:val="28"/>
                <w:szCs w:val="28"/>
              </w:rPr>
            </w:pPr>
            <w:r w:rsidRPr="002210A4">
              <w:rPr>
                <w:color w:val="000000"/>
                <w:sz w:val="28"/>
                <w:szCs w:val="28"/>
              </w:rPr>
              <w:t>4837</w:t>
            </w:r>
          </w:p>
        </w:tc>
        <w:tc>
          <w:tcPr>
            <w:tcW w:w="3727" w:type="dxa"/>
            <w:tcBorders>
              <w:top w:val="single" w:sz="4" w:space="0" w:color="auto"/>
              <w:left w:val="single" w:sz="4" w:space="0" w:color="auto"/>
              <w:bottom w:val="single" w:sz="4" w:space="0" w:color="auto"/>
              <w:right w:val="single" w:sz="4" w:space="0" w:color="auto"/>
            </w:tcBorders>
            <w:vAlign w:val="center"/>
          </w:tcPr>
          <w:p w14:paraId="57415544"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0070F151"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07E65B3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86:02:0802001:1033, 86:02:0802001:1037</w:t>
            </w:r>
          </w:p>
        </w:tc>
      </w:tr>
      <w:tr w:rsidR="00ED3EAC" w:rsidRPr="002210A4" w14:paraId="2C58961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5EB98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185</w:t>
            </w:r>
          </w:p>
        </w:tc>
        <w:tc>
          <w:tcPr>
            <w:tcW w:w="2410" w:type="dxa"/>
            <w:tcBorders>
              <w:top w:val="single" w:sz="4" w:space="0" w:color="auto"/>
              <w:left w:val="single" w:sz="4" w:space="0" w:color="auto"/>
              <w:bottom w:val="single" w:sz="4" w:space="0" w:color="auto"/>
              <w:right w:val="single" w:sz="4" w:space="0" w:color="auto"/>
            </w:tcBorders>
            <w:vAlign w:val="center"/>
          </w:tcPr>
          <w:p w14:paraId="2A438BBE" w14:textId="77777777" w:rsidR="00ED3EAC" w:rsidRPr="002210A4" w:rsidRDefault="00ED3EAC" w:rsidP="00ED3EAC">
            <w:pPr>
              <w:ind w:firstLine="0"/>
              <w:jc w:val="center"/>
              <w:rPr>
                <w:color w:val="000000"/>
                <w:sz w:val="28"/>
                <w:szCs w:val="28"/>
              </w:rPr>
            </w:pPr>
            <w:r w:rsidRPr="002210A4">
              <w:rPr>
                <w:color w:val="000000"/>
                <w:sz w:val="28"/>
                <w:szCs w:val="28"/>
              </w:rPr>
              <w:t>ЗУ:188</w:t>
            </w:r>
          </w:p>
        </w:tc>
        <w:tc>
          <w:tcPr>
            <w:tcW w:w="1376" w:type="dxa"/>
            <w:tcBorders>
              <w:top w:val="single" w:sz="4" w:space="0" w:color="auto"/>
              <w:left w:val="single" w:sz="4" w:space="0" w:color="auto"/>
              <w:bottom w:val="single" w:sz="4" w:space="0" w:color="auto"/>
              <w:right w:val="single" w:sz="4" w:space="0" w:color="auto"/>
            </w:tcBorders>
            <w:vAlign w:val="center"/>
          </w:tcPr>
          <w:p w14:paraId="7C54B6A9" w14:textId="77777777" w:rsidR="00ED3EAC" w:rsidRPr="002210A4" w:rsidRDefault="00ED3EAC" w:rsidP="00ED3EAC">
            <w:pPr>
              <w:ind w:firstLine="0"/>
              <w:jc w:val="center"/>
              <w:rPr>
                <w:color w:val="000000"/>
                <w:sz w:val="28"/>
                <w:szCs w:val="28"/>
              </w:rPr>
            </w:pPr>
            <w:r w:rsidRPr="002210A4">
              <w:rPr>
                <w:color w:val="000000"/>
                <w:sz w:val="28"/>
                <w:szCs w:val="28"/>
              </w:rPr>
              <w:t>3618</w:t>
            </w:r>
          </w:p>
        </w:tc>
        <w:tc>
          <w:tcPr>
            <w:tcW w:w="3727" w:type="dxa"/>
            <w:tcBorders>
              <w:top w:val="single" w:sz="4" w:space="0" w:color="auto"/>
              <w:left w:val="single" w:sz="4" w:space="0" w:color="auto"/>
              <w:bottom w:val="single" w:sz="4" w:space="0" w:color="auto"/>
              <w:right w:val="single" w:sz="4" w:space="0" w:color="auto"/>
            </w:tcBorders>
            <w:vAlign w:val="center"/>
          </w:tcPr>
          <w:p w14:paraId="58F06BE7"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1A685629"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2FBE232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86:02:0802001:1033, 86:02:0802001:1037</w:t>
            </w:r>
          </w:p>
        </w:tc>
      </w:tr>
      <w:tr w:rsidR="00ED3EAC" w:rsidRPr="002210A4" w14:paraId="658B7D9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D81FBC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186</w:t>
            </w:r>
          </w:p>
        </w:tc>
        <w:tc>
          <w:tcPr>
            <w:tcW w:w="2410" w:type="dxa"/>
            <w:tcBorders>
              <w:top w:val="single" w:sz="4" w:space="0" w:color="auto"/>
              <w:left w:val="single" w:sz="4" w:space="0" w:color="auto"/>
              <w:bottom w:val="single" w:sz="4" w:space="0" w:color="auto"/>
              <w:right w:val="single" w:sz="4" w:space="0" w:color="auto"/>
            </w:tcBorders>
            <w:vAlign w:val="center"/>
          </w:tcPr>
          <w:p w14:paraId="5EA47621" w14:textId="77777777" w:rsidR="00ED3EAC" w:rsidRPr="002210A4" w:rsidRDefault="00ED3EAC" w:rsidP="00ED3EAC">
            <w:pPr>
              <w:ind w:firstLine="0"/>
              <w:jc w:val="center"/>
              <w:rPr>
                <w:color w:val="000000"/>
                <w:sz w:val="28"/>
                <w:szCs w:val="28"/>
              </w:rPr>
            </w:pPr>
            <w:r w:rsidRPr="002210A4">
              <w:rPr>
                <w:color w:val="000000"/>
                <w:sz w:val="28"/>
                <w:szCs w:val="28"/>
              </w:rPr>
              <w:t>ЗУ:189</w:t>
            </w:r>
          </w:p>
        </w:tc>
        <w:tc>
          <w:tcPr>
            <w:tcW w:w="1376" w:type="dxa"/>
            <w:tcBorders>
              <w:top w:val="single" w:sz="4" w:space="0" w:color="auto"/>
              <w:left w:val="single" w:sz="4" w:space="0" w:color="auto"/>
              <w:bottom w:val="single" w:sz="4" w:space="0" w:color="auto"/>
              <w:right w:val="single" w:sz="4" w:space="0" w:color="auto"/>
            </w:tcBorders>
            <w:vAlign w:val="center"/>
          </w:tcPr>
          <w:p w14:paraId="6654A75A" w14:textId="77777777" w:rsidR="00ED3EAC" w:rsidRPr="002210A4" w:rsidRDefault="00ED3EAC" w:rsidP="00ED3EAC">
            <w:pPr>
              <w:ind w:firstLine="0"/>
              <w:jc w:val="center"/>
              <w:rPr>
                <w:color w:val="000000"/>
                <w:sz w:val="28"/>
                <w:szCs w:val="28"/>
              </w:rPr>
            </w:pPr>
            <w:r w:rsidRPr="002210A4">
              <w:rPr>
                <w:color w:val="000000"/>
                <w:sz w:val="28"/>
                <w:szCs w:val="28"/>
              </w:rPr>
              <w:t>4107</w:t>
            </w:r>
          </w:p>
        </w:tc>
        <w:tc>
          <w:tcPr>
            <w:tcW w:w="3727" w:type="dxa"/>
            <w:tcBorders>
              <w:top w:val="single" w:sz="4" w:space="0" w:color="auto"/>
              <w:left w:val="single" w:sz="4" w:space="0" w:color="auto"/>
              <w:bottom w:val="single" w:sz="4" w:space="0" w:color="auto"/>
              <w:right w:val="single" w:sz="4" w:space="0" w:color="auto"/>
            </w:tcBorders>
            <w:vAlign w:val="center"/>
          </w:tcPr>
          <w:p w14:paraId="58A51FF4"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51C7C1EF"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7767D60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86:02:0802001:1040, 86:02:0802001:985 и земель, государственная или муниципальная собственность на которые не разграничена</w:t>
            </w:r>
          </w:p>
        </w:tc>
      </w:tr>
      <w:tr w:rsidR="00ED3EAC" w:rsidRPr="002210A4" w14:paraId="52B69FD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35E3E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187</w:t>
            </w:r>
          </w:p>
        </w:tc>
        <w:tc>
          <w:tcPr>
            <w:tcW w:w="2410" w:type="dxa"/>
            <w:tcBorders>
              <w:top w:val="single" w:sz="4" w:space="0" w:color="auto"/>
              <w:left w:val="single" w:sz="4" w:space="0" w:color="auto"/>
              <w:bottom w:val="single" w:sz="4" w:space="0" w:color="auto"/>
              <w:right w:val="single" w:sz="4" w:space="0" w:color="auto"/>
            </w:tcBorders>
            <w:vAlign w:val="center"/>
          </w:tcPr>
          <w:p w14:paraId="4190D898" w14:textId="77777777" w:rsidR="00ED3EAC" w:rsidRPr="002210A4" w:rsidRDefault="00ED3EAC" w:rsidP="00ED3EAC">
            <w:pPr>
              <w:ind w:firstLine="0"/>
              <w:jc w:val="center"/>
              <w:rPr>
                <w:color w:val="000000"/>
                <w:sz w:val="28"/>
                <w:szCs w:val="28"/>
              </w:rPr>
            </w:pPr>
            <w:r w:rsidRPr="002210A4">
              <w:rPr>
                <w:color w:val="000000"/>
                <w:sz w:val="28"/>
                <w:szCs w:val="28"/>
              </w:rPr>
              <w:t>ЗУ:190</w:t>
            </w:r>
          </w:p>
        </w:tc>
        <w:tc>
          <w:tcPr>
            <w:tcW w:w="1376" w:type="dxa"/>
            <w:tcBorders>
              <w:top w:val="single" w:sz="4" w:space="0" w:color="auto"/>
              <w:left w:val="single" w:sz="4" w:space="0" w:color="auto"/>
              <w:bottom w:val="single" w:sz="4" w:space="0" w:color="auto"/>
              <w:right w:val="single" w:sz="4" w:space="0" w:color="auto"/>
            </w:tcBorders>
            <w:vAlign w:val="center"/>
          </w:tcPr>
          <w:p w14:paraId="6CD2111D"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51E773D4"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3753743E"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179F3B6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6144707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31E77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188</w:t>
            </w:r>
          </w:p>
        </w:tc>
        <w:tc>
          <w:tcPr>
            <w:tcW w:w="2410" w:type="dxa"/>
            <w:tcBorders>
              <w:top w:val="single" w:sz="4" w:space="0" w:color="auto"/>
              <w:left w:val="single" w:sz="4" w:space="0" w:color="auto"/>
              <w:bottom w:val="single" w:sz="4" w:space="0" w:color="auto"/>
              <w:right w:val="single" w:sz="4" w:space="0" w:color="auto"/>
            </w:tcBorders>
            <w:vAlign w:val="center"/>
          </w:tcPr>
          <w:p w14:paraId="02E71A58" w14:textId="77777777" w:rsidR="00ED3EAC" w:rsidRPr="002210A4" w:rsidRDefault="00ED3EAC" w:rsidP="00ED3EAC">
            <w:pPr>
              <w:ind w:firstLine="0"/>
              <w:jc w:val="center"/>
              <w:rPr>
                <w:color w:val="000000"/>
                <w:sz w:val="28"/>
                <w:szCs w:val="28"/>
              </w:rPr>
            </w:pPr>
            <w:r w:rsidRPr="002210A4">
              <w:rPr>
                <w:color w:val="000000"/>
                <w:sz w:val="28"/>
                <w:szCs w:val="28"/>
              </w:rPr>
              <w:t>ЗУ:191</w:t>
            </w:r>
          </w:p>
        </w:tc>
        <w:tc>
          <w:tcPr>
            <w:tcW w:w="1376" w:type="dxa"/>
            <w:tcBorders>
              <w:top w:val="single" w:sz="4" w:space="0" w:color="auto"/>
              <w:left w:val="single" w:sz="4" w:space="0" w:color="auto"/>
              <w:bottom w:val="single" w:sz="4" w:space="0" w:color="auto"/>
              <w:right w:val="single" w:sz="4" w:space="0" w:color="auto"/>
            </w:tcBorders>
            <w:vAlign w:val="center"/>
          </w:tcPr>
          <w:p w14:paraId="76EA42C9" w14:textId="77777777" w:rsidR="00ED3EAC" w:rsidRPr="002210A4" w:rsidRDefault="00ED3EAC" w:rsidP="00ED3EAC">
            <w:pPr>
              <w:ind w:firstLine="0"/>
              <w:jc w:val="center"/>
              <w:rPr>
                <w:color w:val="000000"/>
                <w:sz w:val="28"/>
                <w:szCs w:val="28"/>
              </w:rPr>
            </w:pPr>
            <w:r w:rsidRPr="002210A4">
              <w:rPr>
                <w:color w:val="000000"/>
                <w:sz w:val="28"/>
                <w:szCs w:val="28"/>
              </w:rPr>
              <w:t>107</w:t>
            </w:r>
          </w:p>
        </w:tc>
        <w:tc>
          <w:tcPr>
            <w:tcW w:w="3727" w:type="dxa"/>
            <w:tcBorders>
              <w:top w:val="single" w:sz="4" w:space="0" w:color="auto"/>
              <w:left w:val="single" w:sz="4" w:space="0" w:color="auto"/>
              <w:bottom w:val="single" w:sz="4" w:space="0" w:color="auto"/>
              <w:right w:val="single" w:sz="4" w:space="0" w:color="auto"/>
            </w:tcBorders>
            <w:vAlign w:val="center"/>
          </w:tcPr>
          <w:p w14:paraId="1411084B"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6C77E59B"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4EB06CA2"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86:02:0802001:1040, 86:02:0802001:985 и земель, государственная или муниципальная собственность на которые не разграничена</w:t>
            </w:r>
          </w:p>
        </w:tc>
      </w:tr>
      <w:tr w:rsidR="00ED3EAC" w:rsidRPr="002210A4" w14:paraId="4541B70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99BA1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189</w:t>
            </w:r>
          </w:p>
        </w:tc>
        <w:tc>
          <w:tcPr>
            <w:tcW w:w="2410" w:type="dxa"/>
            <w:tcBorders>
              <w:top w:val="single" w:sz="4" w:space="0" w:color="auto"/>
              <w:left w:val="single" w:sz="4" w:space="0" w:color="auto"/>
              <w:bottom w:val="single" w:sz="4" w:space="0" w:color="auto"/>
              <w:right w:val="single" w:sz="4" w:space="0" w:color="auto"/>
            </w:tcBorders>
            <w:vAlign w:val="center"/>
          </w:tcPr>
          <w:p w14:paraId="029C33FC" w14:textId="77777777" w:rsidR="00ED3EAC" w:rsidRPr="002210A4" w:rsidRDefault="00ED3EAC" w:rsidP="00ED3EAC">
            <w:pPr>
              <w:ind w:firstLine="0"/>
              <w:jc w:val="center"/>
              <w:rPr>
                <w:color w:val="000000"/>
                <w:sz w:val="28"/>
                <w:szCs w:val="28"/>
              </w:rPr>
            </w:pPr>
            <w:r w:rsidRPr="002210A4">
              <w:rPr>
                <w:color w:val="000000"/>
                <w:sz w:val="28"/>
                <w:szCs w:val="28"/>
              </w:rPr>
              <w:t>ЗУ:192</w:t>
            </w:r>
          </w:p>
        </w:tc>
        <w:tc>
          <w:tcPr>
            <w:tcW w:w="1376" w:type="dxa"/>
            <w:tcBorders>
              <w:top w:val="single" w:sz="4" w:space="0" w:color="auto"/>
              <w:left w:val="single" w:sz="4" w:space="0" w:color="auto"/>
              <w:bottom w:val="single" w:sz="4" w:space="0" w:color="auto"/>
              <w:right w:val="single" w:sz="4" w:space="0" w:color="auto"/>
            </w:tcBorders>
            <w:vAlign w:val="center"/>
          </w:tcPr>
          <w:p w14:paraId="3D830897" w14:textId="77777777" w:rsidR="00ED3EAC" w:rsidRPr="002210A4" w:rsidRDefault="00ED3EAC" w:rsidP="00ED3EAC">
            <w:pPr>
              <w:ind w:firstLine="0"/>
              <w:jc w:val="center"/>
              <w:rPr>
                <w:color w:val="000000"/>
                <w:sz w:val="28"/>
                <w:szCs w:val="28"/>
              </w:rPr>
            </w:pPr>
            <w:r w:rsidRPr="002210A4">
              <w:rPr>
                <w:color w:val="000000"/>
                <w:sz w:val="28"/>
                <w:szCs w:val="28"/>
              </w:rPr>
              <w:t>3493</w:t>
            </w:r>
          </w:p>
        </w:tc>
        <w:tc>
          <w:tcPr>
            <w:tcW w:w="3727" w:type="dxa"/>
            <w:tcBorders>
              <w:top w:val="single" w:sz="4" w:space="0" w:color="auto"/>
              <w:left w:val="single" w:sz="4" w:space="0" w:color="auto"/>
              <w:bottom w:val="single" w:sz="4" w:space="0" w:color="auto"/>
              <w:right w:val="single" w:sz="4" w:space="0" w:color="auto"/>
            </w:tcBorders>
            <w:vAlign w:val="center"/>
          </w:tcPr>
          <w:p w14:paraId="66ED4B9E"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w:t>
            </w:r>
          </w:p>
          <w:p w14:paraId="387AD72C" w14:textId="77777777" w:rsidR="00ED3EAC" w:rsidRPr="002210A4" w:rsidRDefault="00ED3EAC" w:rsidP="00ED3EAC">
            <w:pPr>
              <w:ind w:firstLine="0"/>
              <w:jc w:val="center"/>
              <w:rPr>
                <w:color w:val="000000"/>
                <w:sz w:val="28"/>
                <w:szCs w:val="28"/>
              </w:rPr>
            </w:pPr>
            <w:r w:rsidRPr="002210A4">
              <w:rPr>
                <w:color w:val="000000"/>
                <w:sz w:val="28"/>
                <w:szCs w:val="28"/>
              </w:rPr>
              <w:t>(2.1.1)</w:t>
            </w:r>
          </w:p>
        </w:tc>
        <w:tc>
          <w:tcPr>
            <w:tcW w:w="5961" w:type="dxa"/>
            <w:tcBorders>
              <w:top w:val="single" w:sz="4" w:space="0" w:color="auto"/>
              <w:left w:val="single" w:sz="4" w:space="0" w:color="auto"/>
              <w:bottom w:val="single" w:sz="4" w:space="0" w:color="auto"/>
              <w:right w:val="single" w:sz="4" w:space="0" w:color="auto"/>
            </w:tcBorders>
            <w:vAlign w:val="center"/>
          </w:tcPr>
          <w:p w14:paraId="5B9D869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86:02:0802001:539 и земель, государственная или муниципальная собственность на которые не разграничена</w:t>
            </w:r>
          </w:p>
        </w:tc>
      </w:tr>
      <w:tr w:rsidR="00ED3EAC" w:rsidRPr="002210A4" w14:paraId="057545C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51890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190</w:t>
            </w:r>
          </w:p>
        </w:tc>
        <w:tc>
          <w:tcPr>
            <w:tcW w:w="2410" w:type="dxa"/>
            <w:tcBorders>
              <w:top w:val="single" w:sz="4" w:space="0" w:color="auto"/>
              <w:left w:val="single" w:sz="4" w:space="0" w:color="auto"/>
              <w:bottom w:val="single" w:sz="4" w:space="0" w:color="auto"/>
              <w:right w:val="single" w:sz="4" w:space="0" w:color="auto"/>
            </w:tcBorders>
            <w:vAlign w:val="center"/>
          </w:tcPr>
          <w:p w14:paraId="1A70D2E5" w14:textId="77777777" w:rsidR="00ED3EAC" w:rsidRPr="002210A4" w:rsidRDefault="00ED3EAC" w:rsidP="00ED3EAC">
            <w:pPr>
              <w:ind w:firstLine="0"/>
              <w:jc w:val="center"/>
              <w:rPr>
                <w:color w:val="000000"/>
                <w:sz w:val="28"/>
                <w:szCs w:val="28"/>
              </w:rPr>
            </w:pPr>
            <w:r w:rsidRPr="002210A4">
              <w:rPr>
                <w:color w:val="000000"/>
                <w:sz w:val="28"/>
                <w:szCs w:val="28"/>
              </w:rPr>
              <w:t>ЗУ:193</w:t>
            </w:r>
          </w:p>
        </w:tc>
        <w:tc>
          <w:tcPr>
            <w:tcW w:w="1376" w:type="dxa"/>
            <w:tcBorders>
              <w:top w:val="single" w:sz="4" w:space="0" w:color="auto"/>
              <w:left w:val="single" w:sz="4" w:space="0" w:color="auto"/>
              <w:bottom w:val="single" w:sz="4" w:space="0" w:color="auto"/>
              <w:right w:val="single" w:sz="4" w:space="0" w:color="auto"/>
            </w:tcBorders>
            <w:vAlign w:val="center"/>
          </w:tcPr>
          <w:p w14:paraId="75575854"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32E4971C"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0685EC1C"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5ABFA6F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460E10D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F0364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191</w:t>
            </w:r>
          </w:p>
        </w:tc>
        <w:tc>
          <w:tcPr>
            <w:tcW w:w="2410" w:type="dxa"/>
            <w:tcBorders>
              <w:top w:val="single" w:sz="4" w:space="0" w:color="auto"/>
              <w:left w:val="single" w:sz="4" w:space="0" w:color="auto"/>
              <w:bottom w:val="single" w:sz="4" w:space="0" w:color="auto"/>
              <w:right w:val="single" w:sz="4" w:space="0" w:color="auto"/>
            </w:tcBorders>
            <w:vAlign w:val="center"/>
          </w:tcPr>
          <w:p w14:paraId="4031523D" w14:textId="77777777" w:rsidR="00ED3EAC" w:rsidRPr="002210A4" w:rsidRDefault="00ED3EAC" w:rsidP="00ED3EAC">
            <w:pPr>
              <w:ind w:firstLine="0"/>
              <w:jc w:val="center"/>
              <w:rPr>
                <w:color w:val="000000"/>
                <w:sz w:val="28"/>
                <w:szCs w:val="28"/>
              </w:rPr>
            </w:pPr>
            <w:r w:rsidRPr="002210A4">
              <w:rPr>
                <w:color w:val="000000"/>
                <w:sz w:val="28"/>
                <w:szCs w:val="28"/>
              </w:rPr>
              <w:t>ЗУ:194</w:t>
            </w:r>
          </w:p>
        </w:tc>
        <w:tc>
          <w:tcPr>
            <w:tcW w:w="1376" w:type="dxa"/>
            <w:tcBorders>
              <w:top w:val="single" w:sz="4" w:space="0" w:color="auto"/>
              <w:left w:val="single" w:sz="4" w:space="0" w:color="auto"/>
              <w:bottom w:val="single" w:sz="4" w:space="0" w:color="auto"/>
              <w:right w:val="single" w:sz="4" w:space="0" w:color="auto"/>
            </w:tcBorders>
            <w:vAlign w:val="center"/>
          </w:tcPr>
          <w:p w14:paraId="3F2CCC7F" w14:textId="77777777" w:rsidR="00ED3EAC" w:rsidRPr="002210A4" w:rsidRDefault="00ED3EAC" w:rsidP="00ED3EAC">
            <w:pPr>
              <w:ind w:firstLine="0"/>
              <w:jc w:val="center"/>
              <w:rPr>
                <w:color w:val="000000"/>
                <w:sz w:val="28"/>
                <w:szCs w:val="28"/>
              </w:rPr>
            </w:pPr>
            <w:r w:rsidRPr="002210A4">
              <w:rPr>
                <w:color w:val="000000"/>
                <w:sz w:val="28"/>
                <w:szCs w:val="28"/>
              </w:rPr>
              <w:t>2433</w:t>
            </w:r>
          </w:p>
        </w:tc>
        <w:tc>
          <w:tcPr>
            <w:tcW w:w="3727" w:type="dxa"/>
            <w:tcBorders>
              <w:top w:val="single" w:sz="4" w:space="0" w:color="auto"/>
              <w:left w:val="single" w:sz="4" w:space="0" w:color="auto"/>
              <w:bottom w:val="single" w:sz="4" w:space="0" w:color="auto"/>
              <w:right w:val="single" w:sz="4" w:space="0" w:color="auto"/>
            </w:tcBorders>
            <w:vAlign w:val="center"/>
          </w:tcPr>
          <w:p w14:paraId="34ADF1EA"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10266651"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2C2FEFC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86:02:0802001:2 и земель, государственная или муниципальная собственность на которые не разграничена</w:t>
            </w:r>
          </w:p>
        </w:tc>
      </w:tr>
      <w:tr w:rsidR="00ED3EAC" w:rsidRPr="002210A4" w14:paraId="6980344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4A8CB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192</w:t>
            </w:r>
          </w:p>
        </w:tc>
        <w:tc>
          <w:tcPr>
            <w:tcW w:w="2410" w:type="dxa"/>
            <w:tcBorders>
              <w:top w:val="single" w:sz="4" w:space="0" w:color="auto"/>
              <w:left w:val="single" w:sz="4" w:space="0" w:color="auto"/>
              <w:bottom w:val="single" w:sz="4" w:space="0" w:color="auto"/>
              <w:right w:val="single" w:sz="4" w:space="0" w:color="auto"/>
            </w:tcBorders>
            <w:vAlign w:val="center"/>
          </w:tcPr>
          <w:p w14:paraId="7A8F9982" w14:textId="77777777" w:rsidR="00ED3EAC" w:rsidRPr="002210A4" w:rsidRDefault="00ED3EAC" w:rsidP="00ED3EAC">
            <w:pPr>
              <w:ind w:firstLine="0"/>
              <w:jc w:val="center"/>
              <w:rPr>
                <w:color w:val="000000"/>
                <w:sz w:val="28"/>
                <w:szCs w:val="28"/>
              </w:rPr>
            </w:pPr>
            <w:r w:rsidRPr="002210A4">
              <w:rPr>
                <w:color w:val="000000"/>
                <w:sz w:val="28"/>
                <w:szCs w:val="28"/>
              </w:rPr>
              <w:t>ЗУ:195</w:t>
            </w:r>
          </w:p>
        </w:tc>
        <w:tc>
          <w:tcPr>
            <w:tcW w:w="1376" w:type="dxa"/>
            <w:tcBorders>
              <w:top w:val="single" w:sz="4" w:space="0" w:color="auto"/>
              <w:left w:val="single" w:sz="4" w:space="0" w:color="auto"/>
              <w:bottom w:val="single" w:sz="4" w:space="0" w:color="auto"/>
              <w:right w:val="single" w:sz="4" w:space="0" w:color="auto"/>
            </w:tcBorders>
            <w:vAlign w:val="center"/>
          </w:tcPr>
          <w:p w14:paraId="72011CCA"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2FBA684C"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1D3FE947"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37E50F1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429ACA7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66262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193</w:t>
            </w:r>
          </w:p>
        </w:tc>
        <w:tc>
          <w:tcPr>
            <w:tcW w:w="2410" w:type="dxa"/>
            <w:tcBorders>
              <w:top w:val="single" w:sz="4" w:space="0" w:color="auto"/>
              <w:left w:val="single" w:sz="4" w:space="0" w:color="auto"/>
              <w:bottom w:val="single" w:sz="4" w:space="0" w:color="auto"/>
              <w:right w:val="single" w:sz="4" w:space="0" w:color="auto"/>
            </w:tcBorders>
            <w:vAlign w:val="center"/>
          </w:tcPr>
          <w:p w14:paraId="376DB3D8" w14:textId="77777777" w:rsidR="00ED3EAC" w:rsidRPr="002210A4" w:rsidRDefault="00ED3EAC" w:rsidP="00ED3EAC">
            <w:pPr>
              <w:ind w:firstLine="0"/>
              <w:jc w:val="center"/>
              <w:rPr>
                <w:color w:val="000000"/>
                <w:sz w:val="28"/>
                <w:szCs w:val="28"/>
              </w:rPr>
            </w:pPr>
            <w:r w:rsidRPr="002210A4">
              <w:rPr>
                <w:color w:val="000000"/>
                <w:sz w:val="28"/>
                <w:szCs w:val="28"/>
              </w:rPr>
              <w:t>ЗУ:196</w:t>
            </w:r>
          </w:p>
        </w:tc>
        <w:tc>
          <w:tcPr>
            <w:tcW w:w="1376" w:type="dxa"/>
            <w:tcBorders>
              <w:top w:val="single" w:sz="4" w:space="0" w:color="auto"/>
              <w:left w:val="single" w:sz="4" w:space="0" w:color="auto"/>
              <w:bottom w:val="single" w:sz="4" w:space="0" w:color="auto"/>
              <w:right w:val="single" w:sz="4" w:space="0" w:color="auto"/>
            </w:tcBorders>
            <w:vAlign w:val="center"/>
          </w:tcPr>
          <w:p w14:paraId="06992FBA" w14:textId="77777777" w:rsidR="00ED3EAC" w:rsidRPr="002210A4" w:rsidRDefault="00ED3EAC" w:rsidP="00ED3EAC">
            <w:pPr>
              <w:ind w:firstLine="0"/>
              <w:jc w:val="center"/>
              <w:rPr>
                <w:color w:val="000000"/>
                <w:sz w:val="28"/>
                <w:szCs w:val="28"/>
              </w:rPr>
            </w:pPr>
            <w:r w:rsidRPr="002210A4">
              <w:rPr>
                <w:color w:val="000000"/>
                <w:sz w:val="28"/>
                <w:szCs w:val="28"/>
              </w:rPr>
              <w:t>2168</w:t>
            </w:r>
          </w:p>
        </w:tc>
        <w:tc>
          <w:tcPr>
            <w:tcW w:w="3727" w:type="dxa"/>
            <w:tcBorders>
              <w:top w:val="single" w:sz="4" w:space="0" w:color="auto"/>
              <w:left w:val="single" w:sz="4" w:space="0" w:color="auto"/>
              <w:bottom w:val="single" w:sz="4" w:space="0" w:color="auto"/>
              <w:right w:val="single" w:sz="4" w:space="0" w:color="auto"/>
            </w:tcBorders>
            <w:vAlign w:val="center"/>
          </w:tcPr>
          <w:p w14:paraId="3DC8A645"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559F8BA4"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64BD05F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86:02:0802001:15 и земель, государственная или муниципальная собственность на которые не разграничена</w:t>
            </w:r>
          </w:p>
        </w:tc>
      </w:tr>
      <w:tr w:rsidR="00ED3EAC" w:rsidRPr="002210A4" w14:paraId="4C0010E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75538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194</w:t>
            </w:r>
          </w:p>
        </w:tc>
        <w:tc>
          <w:tcPr>
            <w:tcW w:w="2410" w:type="dxa"/>
            <w:tcBorders>
              <w:top w:val="single" w:sz="4" w:space="0" w:color="auto"/>
              <w:left w:val="single" w:sz="4" w:space="0" w:color="auto"/>
              <w:bottom w:val="single" w:sz="4" w:space="0" w:color="auto"/>
              <w:right w:val="single" w:sz="4" w:space="0" w:color="auto"/>
            </w:tcBorders>
            <w:vAlign w:val="center"/>
          </w:tcPr>
          <w:p w14:paraId="2B6946D6" w14:textId="77777777" w:rsidR="00ED3EAC" w:rsidRPr="002210A4" w:rsidRDefault="00ED3EAC" w:rsidP="00ED3EAC">
            <w:pPr>
              <w:ind w:firstLine="0"/>
              <w:jc w:val="center"/>
              <w:rPr>
                <w:color w:val="000000"/>
                <w:sz w:val="28"/>
                <w:szCs w:val="28"/>
              </w:rPr>
            </w:pPr>
            <w:r w:rsidRPr="002210A4">
              <w:rPr>
                <w:color w:val="000000"/>
                <w:sz w:val="28"/>
                <w:szCs w:val="28"/>
              </w:rPr>
              <w:t>ЗУ:197</w:t>
            </w:r>
          </w:p>
        </w:tc>
        <w:tc>
          <w:tcPr>
            <w:tcW w:w="1376" w:type="dxa"/>
            <w:tcBorders>
              <w:top w:val="single" w:sz="4" w:space="0" w:color="auto"/>
              <w:left w:val="single" w:sz="4" w:space="0" w:color="auto"/>
              <w:bottom w:val="single" w:sz="4" w:space="0" w:color="auto"/>
              <w:right w:val="single" w:sz="4" w:space="0" w:color="auto"/>
            </w:tcBorders>
            <w:vAlign w:val="center"/>
          </w:tcPr>
          <w:p w14:paraId="00CF3FE3"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29D28729"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0C98035F"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3EC5F97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4653AF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99629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195</w:t>
            </w:r>
          </w:p>
        </w:tc>
        <w:tc>
          <w:tcPr>
            <w:tcW w:w="2410" w:type="dxa"/>
            <w:tcBorders>
              <w:top w:val="single" w:sz="4" w:space="0" w:color="auto"/>
              <w:left w:val="single" w:sz="4" w:space="0" w:color="auto"/>
              <w:bottom w:val="single" w:sz="4" w:space="0" w:color="auto"/>
              <w:right w:val="single" w:sz="4" w:space="0" w:color="auto"/>
            </w:tcBorders>
            <w:vAlign w:val="center"/>
          </w:tcPr>
          <w:p w14:paraId="50B80A02" w14:textId="77777777" w:rsidR="00ED3EAC" w:rsidRPr="002210A4" w:rsidRDefault="00ED3EAC" w:rsidP="00ED3EAC">
            <w:pPr>
              <w:ind w:firstLine="0"/>
              <w:jc w:val="center"/>
              <w:rPr>
                <w:color w:val="000000"/>
                <w:sz w:val="28"/>
                <w:szCs w:val="28"/>
              </w:rPr>
            </w:pPr>
            <w:r w:rsidRPr="002210A4">
              <w:rPr>
                <w:color w:val="000000"/>
                <w:sz w:val="28"/>
                <w:szCs w:val="28"/>
              </w:rPr>
              <w:t>ЗУ:198</w:t>
            </w:r>
          </w:p>
        </w:tc>
        <w:tc>
          <w:tcPr>
            <w:tcW w:w="1376" w:type="dxa"/>
            <w:tcBorders>
              <w:top w:val="single" w:sz="4" w:space="0" w:color="auto"/>
              <w:left w:val="single" w:sz="4" w:space="0" w:color="auto"/>
              <w:bottom w:val="single" w:sz="4" w:space="0" w:color="auto"/>
              <w:right w:val="single" w:sz="4" w:space="0" w:color="auto"/>
            </w:tcBorders>
            <w:vAlign w:val="center"/>
          </w:tcPr>
          <w:p w14:paraId="3F64BF33"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1707E484"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24D65F64"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4F164516"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D7A06F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A9373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196</w:t>
            </w:r>
          </w:p>
        </w:tc>
        <w:tc>
          <w:tcPr>
            <w:tcW w:w="2410" w:type="dxa"/>
            <w:tcBorders>
              <w:top w:val="single" w:sz="4" w:space="0" w:color="auto"/>
              <w:left w:val="single" w:sz="4" w:space="0" w:color="auto"/>
              <w:bottom w:val="single" w:sz="4" w:space="0" w:color="auto"/>
              <w:right w:val="single" w:sz="4" w:space="0" w:color="auto"/>
            </w:tcBorders>
            <w:vAlign w:val="center"/>
          </w:tcPr>
          <w:p w14:paraId="65D39B19" w14:textId="77777777" w:rsidR="00ED3EAC" w:rsidRPr="002210A4" w:rsidRDefault="00ED3EAC" w:rsidP="00ED3EAC">
            <w:pPr>
              <w:ind w:firstLine="0"/>
              <w:jc w:val="center"/>
              <w:rPr>
                <w:color w:val="000000"/>
                <w:sz w:val="28"/>
                <w:szCs w:val="28"/>
              </w:rPr>
            </w:pPr>
            <w:r w:rsidRPr="002210A4">
              <w:rPr>
                <w:color w:val="000000"/>
                <w:sz w:val="28"/>
                <w:szCs w:val="28"/>
              </w:rPr>
              <w:t>ЗУ:199</w:t>
            </w:r>
          </w:p>
        </w:tc>
        <w:tc>
          <w:tcPr>
            <w:tcW w:w="1376" w:type="dxa"/>
            <w:tcBorders>
              <w:top w:val="single" w:sz="4" w:space="0" w:color="auto"/>
              <w:left w:val="single" w:sz="4" w:space="0" w:color="auto"/>
              <w:bottom w:val="single" w:sz="4" w:space="0" w:color="auto"/>
              <w:right w:val="single" w:sz="4" w:space="0" w:color="auto"/>
            </w:tcBorders>
            <w:vAlign w:val="center"/>
          </w:tcPr>
          <w:p w14:paraId="01F1F0EB" w14:textId="77777777" w:rsidR="00ED3EAC" w:rsidRPr="002210A4" w:rsidRDefault="00ED3EAC" w:rsidP="00ED3EAC">
            <w:pPr>
              <w:ind w:firstLine="0"/>
              <w:jc w:val="center"/>
              <w:rPr>
                <w:color w:val="000000"/>
                <w:sz w:val="28"/>
                <w:szCs w:val="28"/>
              </w:rPr>
            </w:pPr>
            <w:r w:rsidRPr="002210A4">
              <w:rPr>
                <w:color w:val="000000"/>
                <w:sz w:val="28"/>
                <w:szCs w:val="28"/>
              </w:rPr>
              <w:t>29</w:t>
            </w:r>
          </w:p>
        </w:tc>
        <w:tc>
          <w:tcPr>
            <w:tcW w:w="3727" w:type="dxa"/>
            <w:tcBorders>
              <w:top w:val="single" w:sz="4" w:space="0" w:color="auto"/>
              <w:left w:val="single" w:sz="4" w:space="0" w:color="auto"/>
              <w:bottom w:val="single" w:sz="4" w:space="0" w:color="auto"/>
              <w:right w:val="single" w:sz="4" w:space="0" w:color="auto"/>
            </w:tcBorders>
            <w:vAlign w:val="center"/>
          </w:tcPr>
          <w:p w14:paraId="39B40AE3"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4B12840D"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2060D28C"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684CE7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D6953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197</w:t>
            </w:r>
          </w:p>
        </w:tc>
        <w:tc>
          <w:tcPr>
            <w:tcW w:w="2410" w:type="dxa"/>
            <w:tcBorders>
              <w:top w:val="single" w:sz="4" w:space="0" w:color="auto"/>
              <w:left w:val="single" w:sz="4" w:space="0" w:color="auto"/>
              <w:bottom w:val="single" w:sz="4" w:space="0" w:color="auto"/>
              <w:right w:val="single" w:sz="4" w:space="0" w:color="auto"/>
            </w:tcBorders>
            <w:vAlign w:val="center"/>
          </w:tcPr>
          <w:p w14:paraId="1CBCAF14" w14:textId="77777777" w:rsidR="00ED3EAC" w:rsidRPr="002210A4" w:rsidRDefault="00ED3EAC" w:rsidP="00ED3EAC">
            <w:pPr>
              <w:ind w:firstLine="0"/>
              <w:jc w:val="center"/>
              <w:rPr>
                <w:color w:val="000000"/>
                <w:sz w:val="28"/>
                <w:szCs w:val="28"/>
              </w:rPr>
            </w:pPr>
            <w:r w:rsidRPr="002210A4">
              <w:rPr>
                <w:color w:val="000000"/>
                <w:sz w:val="28"/>
                <w:szCs w:val="28"/>
              </w:rPr>
              <w:t>ЗУ:200</w:t>
            </w:r>
          </w:p>
        </w:tc>
        <w:tc>
          <w:tcPr>
            <w:tcW w:w="1376" w:type="dxa"/>
            <w:tcBorders>
              <w:top w:val="single" w:sz="4" w:space="0" w:color="auto"/>
              <w:left w:val="single" w:sz="4" w:space="0" w:color="auto"/>
              <w:bottom w:val="single" w:sz="4" w:space="0" w:color="auto"/>
              <w:right w:val="single" w:sz="4" w:space="0" w:color="auto"/>
            </w:tcBorders>
            <w:vAlign w:val="center"/>
          </w:tcPr>
          <w:p w14:paraId="0D955CD3" w14:textId="77777777" w:rsidR="00ED3EAC" w:rsidRPr="002210A4" w:rsidRDefault="00ED3EAC" w:rsidP="00ED3EAC">
            <w:pPr>
              <w:ind w:firstLine="0"/>
              <w:jc w:val="center"/>
              <w:rPr>
                <w:color w:val="000000"/>
                <w:sz w:val="28"/>
                <w:szCs w:val="28"/>
              </w:rPr>
            </w:pPr>
            <w:r w:rsidRPr="002210A4">
              <w:rPr>
                <w:color w:val="000000"/>
                <w:sz w:val="28"/>
                <w:szCs w:val="28"/>
              </w:rPr>
              <w:t>2749</w:t>
            </w:r>
          </w:p>
        </w:tc>
        <w:tc>
          <w:tcPr>
            <w:tcW w:w="3727" w:type="dxa"/>
            <w:tcBorders>
              <w:top w:val="single" w:sz="4" w:space="0" w:color="auto"/>
              <w:left w:val="single" w:sz="4" w:space="0" w:color="auto"/>
              <w:bottom w:val="single" w:sz="4" w:space="0" w:color="auto"/>
              <w:right w:val="single" w:sz="4" w:space="0" w:color="auto"/>
            </w:tcBorders>
            <w:vAlign w:val="center"/>
          </w:tcPr>
          <w:p w14:paraId="3616B3DD"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1FFEFB61"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13FE86C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86:02:0802001:430 и земель, государственная или муниципальная собственность на которые не разграничена</w:t>
            </w:r>
          </w:p>
        </w:tc>
      </w:tr>
      <w:tr w:rsidR="00ED3EAC" w:rsidRPr="002210A4" w14:paraId="41C7E5A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FF18D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198</w:t>
            </w:r>
          </w:p>
        </w:tc>
        <w:tc>
          <w:tcPr>
            <w:tcW w:w="2410" w:type="dxa"/>
            <w:tcBorders>
              <w:top w:val="single" w:sz="4" w:space="0" w:color="auto"/>
              <w:left w:val="single" w:sz="4" w:space="0" w:color="auto"/>
              <w:bottom w:val="single" w:sz="4" w:space="0" w:color="auto"/>
              <w:right w:val="single" w:sz="4" w:space="0" w:color="auto"/>
            </w:tcBorders>
            <w:vAlign w:val="center"/>
          </w:tcPr>
          <w:p w14:paraId="00BE6761" w14:textId="77777777" w:rsidR="00ED3EAC" w:rsidRPr="002210A4" w:rsidRDefault="00ED3EAC" w:rsidP="00ED3EAC">
            <w:pPr>
              <w:ind w:firstLine="0"/>
              <w:jc w:val="center"/>
              <w:rPr>
                <w:color w:val="000000"/>
                <w:sz w:val="28"/>
                <w:szCs w:val="28"/>
              </w:rPr>
            </w:pPr>
            <w:r w:rsidRPr="002210A4">
              <w:rPr>
                <w:color w:val="000000"/>
                <w:sz w:val="28"/>
                <w:szCs w:val="28"/>
              </w:rPr>
              <w:t>ЗУ:201</w:t>
            </w:r>
          </w:p>
        </w:tc>
        <w:tc>
          <w:tcPr>
            <w:tcW w:w="1376" w:type="dxa"/>
            <w:tcBorders>
              <w:top w:val="single" w:sz="4" w:space="0" w:color="auto"/>
              <w:left w:val="single" w:sz="4" w:space="0" w:color="auto"/>
              <w:bottom w:val="single" w:sz="4" w:space="0" w:color="auto"/>
              <w:right w:val="single" w:sz="4" w:space="0" w:color="auto"/>
            </w:tcBorders>
            <w:vAlign w:val="center"/>
          </w:tcPr>
          <w:p w14:paraId="2390944F" w14:textId="77777777" w:rsidR="00ED3EAC" w:rsidRPr="002210A4" w:rsidRDefault="00ED3EAC" w:rsidP="00ED3EAC">
            <w:pPr>
              <w:ind w:firstLine="0"/>
              <w:jc w:val="center"/>
              <w:rPr>
                <w:color w:val="000000"/>
                <w:sz w:val="28"/>
                <w:szCs w:val="28"/>
              </w:rPr>
            </w:pPr>
            <w:r w:rsidRPr="002210A4">
              <w:rPr>
                <w:color w:val="000000"/>
                <w:sz w:val="28"/>
                <w:szCs w:val="28"/>
              </w:rPr>
              <w:t>2579</w:t>
            </w:r>
          </w:p>
        </w:tc>
        <w:tc>
          <w:tcPr>
            <w:tcW w:w="3727" w:type="dxa"/>
            <w:tcBorders>
              <w:top w:val="single" w:sz="4" w:space="0" w:color="auto"/>
              <w:left w:val="single" w:sz="4" w:space="0" w:color="auto"/>
              <w:bottom w:val="single" w:sz="4" w:space="0" w:color="auto"/>
              <w:right w:val="single" w:sz="4" w:space="0" w:color="auto"/>
            </w:tcBorders>
            <w:vAlign w:val="center"/>
          </w:tcPr>
          <w:p w14:paraId="7C966AA5"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31864061"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066091D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86:02:0802001:429, 86:02:0802001:430 и земель, государственная или муниципальная собственность на которые не разграничена</w:t>
            </w:r>
          </w:p>
        </w:tc>
      </w:tr>
      <w:tr w:rsidR="00ED3EAC" w:rsidRPr="002210A4" w14:paraId="34E7BE8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CC338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199</w:t>
            </w:r>
          </w:p>
        </w:tc>
        <w:tc>
          <w:tcPr>
            <w:tcW w:w="2410" w:type="dxa"/>
            <w:tcBorders>
              <w:top w:val="single" w:sz="4" w:space="0" w:color="auto"/>
              <w:left w:val="single" w:sz="4" w:space="0" w:color="auto"/>
              <w:bottom w:val="single" w:sz="4" w:space="0" w:color="auto"/>
              <w:right w:val="single" w:sz="4" w:space="0" w:color="auto"/>
            </w:tcBorders>
            <w:vAlign w:val="center"/>
          </w:tcPr>
          <w:p w14:paraId="5863FC5A" w14:textId="77777777" w:rsidR="00ED3EAC" w:rsidRPr="002210A4" w:rsidRDefault="00ED3EAC" w:rsidP="00ED3EAC">
            <w:pPr>
              <w:ind w:firstLine="0"/>
              <w:jc w:val="center"/>
              <w:rPr>
                <w:color w:val="000000"/>
                <w:sz w:val="28"/>
                <w:szCs w:val="28"/>
              </w:rPr>
            </w:pPr>
            <w:r w:rsidRPr="002210A4">
              <w:rPr>
                <w:color w:val="000000"/>
                <w:sz w:val="28"/>
                <w:szCs w:val="28"/>
              </w:rPr>
              <w:t>ЗУ:202</w:t>
            </w:r>
          </w:p>
        </w:tc>
        <w:tc>
          <w:tcPr>
            <w:tcW w:w="1376" w:type="dxa"/>
            <w:tcBorders>
              <w:top w:val="single" w:sz="4" w:space="0" w:color="auto"/>
              <w:left w:val="single" w:sz="4" w:space="0" w:color="auto"/>
              <w:bottom w:val="single" w:sz="4" w:space="0" w:color="auto"/>
              <w:right w:val="single" w:sz="4" w:space="0" w:color="auto"/>
            </w:tcBorders>
            <w:vAlign w:val="center"/>
          </w:tcPr>
          <w:p w14:paraId="0ED4FF29" w14:textId="77777777" w:rsidR="00ED3EAC" w:rsidRPr="002210A4" w:rsidRDefault="00ED3EAC" w:rsidP="00ED3EAC">
            <w:pPr>
              <w:ind w:firstLine="0"/>
              <w:jc w:val="center"/>
              <w:rPr>
                <w:color w:val="000000"/>
                <w:sz w:val="28"/>
                <w:szCs w:val="28"/>
              </w:rPr>
            </w:pPr>
            <w:r w:rsidRPr="002210A4">
              <w:rPr>
                <w:color w:val="000000"/>
                <w:sz w:val="28"/>
                <w:szCs w:val="28"/>
              </w:rPr>
              <w:t>1956</w:t>
            </w:r>
          </w:p>
        </w:tc>
        <w:tc>
          <w:tcPr>
            <w:tcW w:w="3727" w:type="dxa"/>
            <w:tcBorders>
              <w:top w:val="single" w:sz="4" w:space="0" w:color="auto"/>
              <w:left w:val="single" w:sz="4" w:space="0" w:color="auto"/>
              <w:bottom w:val="single" w:sz="4" w:space="0" w:color="auto"/>
              <w:right w:val="single" w:sz="4" w:space="0" w:color="auto"/>
            </w:tcBorders>
            <w:vAlign w:val="center"/>
          </w:tcPr>
          <w:p w14:paraId="1C4D820B"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648291AC"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001B5DB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86:02:0802001:519, 86:02:0802001:429 и земель, государственная или муниципальная собственность на которые не разграничена</w:t>
            </w:r>
          </w:p>
        </w:tc>
      </w:tr>
      <w:tr w:rsidR="00ED3EAC" w:rsidRPr="002210A4" w14:paraId="09C09B4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98420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200</w:t>
            </w:r>
          </w:p>
        </w:tc>
        <w:tc>
          <w:tcPr>
            <w:tcW w:w="2410" w:type="dxa"/>
            <w:tcBorders>
              <w:top w:val="single" w:sz="4" w:space="0" w:color="auto"/>
              <w:left w:val="single" w:sz="4" w:space="0" w:color="auto"/>
              <w:bottom w:val="single" w:sz="4" w:space="0" w:color="auto"/>
              <w:right w:val="single" w:sz="4" w:space="0" w:color="auto"/>
            </w:tcBorders>
            <w:vAlign w:val="center"/>
          </w:tcPr>
          <w:p w14:paraId="1CD04104" w14:textId="77777777" w:rsidR="00ED3EAC" w:rsidRPr="002210A4" w:rsidRDefault="00ED3EAC" w:rsidP="00ED3EAC">
            <w:pPr>
              <w:ind w:firstLine="0"/>
              <w:jc w:val="center"/>
              <w:rPr>
                <w:color w:val="000000"/>
                <w:sz w:val="28"/>
                <w:szCs w:val="28"/>
              </w:rPr>
            </w:pPr>
            <w:r w:rsidRPr="002210A4">
              <w:rPr>
                <w:color w:val="000000"/>
                <w:sz w:val="28"/>
                <w:szCs w:val="28"/>
              </w:rPr>
              <w:t>ЗУ:203</w:t>
            </w:r>
          </w:p>
        </w:tc>
        <w:tc>
          <w:tcPr>
            <w:tcW w:w="1376" w:type="dxa"/>
            <w:tcBorders>
              <w:top w:val="single" w:sz="4" w:space="0" w:color="auto"/>
              <w:left w:val="single" w:sz="4" w:space="0" w:color="auto"/>
              <w:bottom w:val="single" w:sz="4" w:space="0" w:color="auto"/>
              <w:right w:val="single" w:sz="4" w:space="0" w:color="auto"/>
            </w:tcBorders>
            <w:vAlign w:val="center"/>
          </w:tcPr>
          <w:p w14:paraId="7C5AF970" w14:textId="77777777" w:rsidR="00ED3EAC" w:rsidRPr="002210A4" w:rsidRDefault="00ED3EAC" w:rsidP="00ED3EAC">
            <w:pPr>
              <w:ind w:firstLine="0"/>
              <w:jc w:val="center"/>
              <w:rPr>
                <w:color w:val="000000"/>
                <w:sz w:val="28"/>
                <w:szCs w:val="28"/>
              </w:rPr>
            </w:pPr>
            <w:r w:rsidRPr="002210A4">
              <w:rPr>
                <w:color w:val="000000"/>
                <w:sz w:val="28"/>
                <w:szCs w:val="28"/>
              </w:rPr>
              <w:t>6</w:t>
            </w:r>
          </w:p>
        </w:tc>
        <w:tc>
          <w:tcPr>
            <w:tcW w:w="3727" w:type="dxa"/>
            <w:tcBorders>
              <w:top w:val="single" w:sz="4" w:space="0" w:color="auto"/>
              <w:left w:val="single" w:sz="4" w:space="0" w:color="auto"/>
              <w:bottom w:val="single" w:sz="4" w:space="0" w:color="auto"/>
              <w:right w:val="single" w:sz="4" w:space="0" w:color="auto"/>
            </w:tcBorders>
            <w:vAlign w:val="center"/>
          </w:tcPr>
          <w:p w14:paraId="4920265D"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716C8E2E"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6C97771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E3DCA4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D11B8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201</w:t>
            </w:r>
          </w:p>
        </w:tc>
        <w:tc>
          <w:tcPr>
            <w:tcW w:w="2410" w:type="dxa"/>
            <w:tcBorders>
              <w:top w:val="single" w:sz="4" w:space="0" w:color="auto"/>
              <w:left w:val="single" w:sz="4" w:space="0" w:color="auto"/>
              <w:bottom w:val="single" w:sz="4" w:space="0" w:color="auto"/>
              <w:right w:val="single" w:sz="4" w:space="0" w:color="auto"/>
            </w:tcBorders>
            <w:vAlign w:val="center"/>
          </w:tcPr>
          <w:p w14:paraId="6BD657B3" w14:textId="77777777" w:rsidR="00ED3EAC" w:rsidRPr="002210A4" w:rsidRDefault="00ED3EAC" w:rsidP="00ED3EAC">
            <w:pPr>
              <w:ind w:firstLine="0"/>
              <w:jc w:val="center"/>
              <w:rPr>
                <w:color w:val="000000"/>
                <w:sz w:val="28"/>
                <w:szCs w:val="28"/>
              </w:rPr>
            </w:pPr>
            <w:r w:rsidRPr="002210A4">
              <w:rPr>
                <w:color w:val="000000"/>
                <w:sz w:val="28"/>
                <w:szCs w:val="28"/>
              </w:rPr>
              <w:t>86:02:0802001:1032</w:t>
            </w:r>
          </w:p>
        </w:tc>
        <w:tc>
          <w:tcPr>
            <w:tcW w:w="1376" w:type="dxa"/>
            <w:tcBorders>
              <w:top w:val="single" w:sz="4" w:space="0" w:color="auto"/>
              <w:left w:val="single" w:sz="4" w:space="0" w:color="auto"/>
              <w:bottom w:val="single" w:sz="4" w:space="0" w:color="auto"/>
              <w:right w:val="single" w:sz="4" w:space="0" w:color="auto"/>
            </w:tcBorders>
            <w:vAlign w:val="center"/>
          </w:tcPr>
          <w:p w14:paraId="18EF4FD0" w14:textId="77777777" w:rsidR="00ED3EAC" w:rsidRPr="002210A4" w:rsidRDefault="00ED3EAC" w:rsidP="00ED3EAC">
            <w:pPr>
              <w:ind w:firstLine="0"/>
              <w:jc w:val="center"/>
              <w:rPr>
                <w:color w:val="000000"/>
                <w:sz w:val="28"/>
                <w:szCs w:val="28"/>
              </w:rPr>
            </w:pPr>
            <w:r w:rsidRPr="002210A4">
              <w:rPr>
                <w:color w:val="000000"/>
                <w:sz w:val="28"/>
                <w:szCs w:val="28"/>
              </w:rPr>
              <w:t>1407</w:t>
            </w:r>
          </w:p>
        </w:tc>
        <w:tc>
          <w:tcPr>
            <w:tcW w:w="3727" w:type="dxa"/>
            <w:tcBorders>
              <w:top w:val="single" w:sz="4" w:space="0" w:color="auto"/>
              <w:left w:val="single" w:sz="4" w:space="0" w:color="auto"/>
              <w:bottom w:val="single" w:sz="4" w:space="0" w:color="auto"/>
              <w:right w:val="single" w:sz="4" w:space="0" w:color="auto"/>
            </w:tcBorders>
            <w:vAlign w:val="center"/>
          </w:tcPr>
          <w:p w14:paraId="2FD593B0"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2F8F9876"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2D8B252"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86:02:0802001:1032 с сохранением исходного участка в измененных границах</w:t>
            </w:r>
          </w:p>
        </w:tc>
      </w:tr>
      <w:tr w:rsidR="00ED3EAC" w:rsidRPr="002210A4" w14:paraId="2DA6518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38510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202</w:t>
            </w:r>
          </w:p>
        </w:tc>
        <w:tc>
          <w:tcPr>
            <w:tcW w:w="2410" w:type="dxa"/>
            <w:tcBorders>
              <w:top w:val="single" w:sz="4" w:space="0" w:color="auto"/>
              <w:left w:val="single" w:sz="4" w:space="0" w:color="auto"/>
              <w:bottom w:val="single" w:sz="4" w:space="0" w:color="auto"/>
              <w:right w:val="single" w:sz="4" w:space="0" w:color="auto"/>
            </w:tcBorders>
            <w:vAlign w:val="center"/>
          </w:tcPr>
          <w:p w14:paraId="02E94035" w14:textId="77777777" w:rsidR="00ED3EAC" w:rsidRPr="002210A4" w:rsidRDefault="00ED3EAC" w:rsidP="00ED3EAC">
            <w:pPr>
              <w:ind w:firstLine="0"/>
              <w:jc w:val="center"/>
              <w:rPr>
                <w:color w:val="000000"/>
                <w:sz w:val="28"/>
                <w:szCs w:val="28"/>
              </w:rPr>
            </w:pPr>
            <w:r w:rsidRPr="002210A4">
              <w:rPr>
                <w:color w:val="000000"/>
                <w:sz w:val="28"/>
                <w:szCs w:val="28"/>
              </w:rPr>
              <w:t>ЗУ:205</w:t>
            </w:r>
          </w:p>
        </w:tc>
        <w:tc>
          <w:tcPr>
            <w:tcW w:w="1376" w:type="dxa"/>
            <w:tcBorders>
              <w:top w:val="single" w:sz="4" w:space="0" w:color="auto"/>
              <w:left w:val="single" w:sz="4" w:space="0" w:color="auto"/>
              <w:bottom w:val="single" w:sz="4" w:space="0" w:color="auto"/>
              <w:right w:val="single" w:sz="4" w:space="0" w:color="auto"/>
            </w:tcBorders>
            <w:vAlign w:val="center"/>
          </w:tcPr>
          <w:p w14:paraId="4950EE9F" w14:textId="77777777" w:rsidR="00ED3EAC" w:rsidRPr="002210A4" w:rsidRDefault="00ED3EAC" w:rsidP="00ED3EAC">
            <w:pPr>
              <w:ind w:firstLine="0"/>
              <w:jc w:val="center"/>
              <w:rPr>
                <w:color w:val="000000"/>
                <w:sz w:val="28"/>
                <w:szCs w:val="28"/>
              </w:rPr>
            </w:pPr>
            <w:r w:rsidRPr="002210A4">
              <w:rPr>
                <w:color w:val="000000"/>
                <w:sz w:val="28"/>
                <w:szCs w:val="28"/>
              </w:rPr>
              <w:t>1301</w:t>
            </w:r>
          </w:p>
        </w:tc>
        <w:tc>
          <w:tcPr>
            <w:tcW w:w="3727" w:type="dxa"/>
            <w:tcBorders>
              <w:top w:val="single" w:sz="4" w:space="0" w:color="auto"/>
              <w:left w:val="single" w:sz="4" w:space="0" w:color="auto"/>
              <w:bottom w:val="single" w:sz="4" w:space="0" w:color="auto"/>
              <w:right w:val="single" w:sz="4" w:space="0" w:color="auto"/>
            </w:tcBorders>
            <w:vAlign w:val="center"/>
          </w:tcPr>
          <w:p w14:paraId="40DF1A89"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4A09E345"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78609E50"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86:02:0802001:1032</w:t>
            </w:r>
          </w:p>
        </w:tc>
      </w:tr>
      <w:tr w:rsidR="00ED3EAC" w:rsidRPr="002210A4" w14:paraId="6FDEB78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091B8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203</w:t>
            </w:r>
          </w:p>
        </w:tc>
        <w:tc>
          <w:tcPr>
            <w:tcW w:w="2410" w:type="dxa"/>
            <w:tcBorders>
              <w:top w:val="single" w:sz="4" w:space="0" w:color="auto"/>
              <w:left w:val="single" w:sz="4" w:space="0" w:color="auto"/>
              <w:bottom w:val="single" w:sz="4" w:space="0" w:color="auto"/>
              <w:right w:val="single" w:sz="4" w:space="0" w:color="auto"/>
            </w:tcBorders>
            <w:vAlign w:val="center"/>
          </w:tcPr>
          <w:p w14:paraId="515368EB" w14:textId="77777777" w:rsidR="00ED3EAC" w:rsidRPr="002210A4" w:rsidRDefault="00ED3EAC" w:rsidP="00ED3EAC">
            <w:pPr>
              <w:ind w:firstLine="0"/>
              <w:jc w:val="center"/>
              <w:rPr>
                <w:color w:val="000000"/>
                <w:sz w:val="28"/>
                <w:szCs w:val="28"/>
              </w:rPr>
            </w:pPr>
            <w:r w:rsidRPr="002210A4">
              <w:rPr>
                <w:color w:val="000000"/>
                <w:sz w:val="28"/>
                <w:szCs w:val="28"/>
              </w:rPr>
              <w:t>86:02:0802001:1035</w:t>
            </w:r>
          </w:p>
        </w:tc>
        <w:tc>
          <w:tcPr>
            <w:tcW w:w="1376" w:type="dxa"/>
            <w:tcBorders>
              <w:top w:val="single" w:sz="4" w:space="0" w:color="auto"/>
              <w:left w:val="single" w:sz="4" w:space="0" w:color="auto"/>
              <w:bottom w:val="single" w:sz="4" w:space="0" w:color="auto"/>
              <w:right w:val="single" w:sz="4" w:space="0" w:color="auto"/>
            </w:tcBorders>
            <w:vAlign w:val="center"/>
          </w:tcPr>
          <w:p w14:paraId="07ECDFA8" w14:textId="77777777" w:rsidR="00ED3EAC" w:rsidRPr="002210A4" w:rsidRDefault="00ED3EAC" w:rsidP="00ED3EAC">
            <w:pPr>
              <w:ind w:firstLine="0"/>
              <w:jc w:val="center"/>
              <w:rPr>
                <w:color w:val="000000"/>
                <w:sz w:val="28"/>
                <w:szCs w:val="28"/>
              </w:rPr>
            </w:pPr>
            <w:r w:rsidRPr="002210A4">
              <w:rPr>
                <w:color w:val="000000"/>
                <w:sz w:val="28"/>
                <w:szCs w:val="28"/>
              </w:rPr>
              <w:t>1515</w:t>
            </w:r>
          </w:p>
        </w:tc>
        <w:tc>
          <w:tcPr>
            <w:tcW w:w="3727" w:type="dxa"/>
            <w:tcBorders>
              <w:top w:val="single" w:sz="4" w:space="0" w:color="auto"/>
              <w:left w:val="single" w:sz="4" w:space="0" w:color="auto"/>
              <w:bottom w:val="single" w:sz="4" w:space="0" w:color="auto"/>
              <w:right w:val="single" w:sz="4" w:space="0" w:color="auto"/>
            </w:tcBorders>
            <w:vAlign w:val="center"/>
          </w:tcPr>
          <w:p w14:paraId="254CF32B"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141988D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32A49B18"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86:02:0802001:1035 с сохранением исходного участка в измененных границах</w:t>
            </w:r>
          </w:p>
        </w:tc>
      </w:tr>
      <w:tr w:rsidR="00ED3EAC" w:rsidRPr="002210A4" w14:paraId="293CAB8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E332D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204</w:t>
            </w:r>
          </w:p>
        </w:tc>
        <w:tc>
          <w:tcPr>
            <w:tcW w:w="2410" w:type="dxa"/>
            <w:tcBorders>
              <w:top w:val="single" w:sz="4" w:space="0" w:color="auto"/>
              <w:left w:val="single" w:sz="4" w:space="0" w:color="auto"/>
              <w:bottom w:val="single" w:sz="4" w:space="0" w:color="auto"/>
              <w:right w:val="single" w:sz="4" w:space="0" w:color="auto"/>
            </w:tcBorders>
            <w:vAlign w:val="center"/>
          </w:tcPr>
          <w:p w14:paraId="1C76ABCE" w14:textId="77777777" w:rsidR="00ED3EAC" w:rsidRPr="002210A4" w:rsidRDefault="00ED3EAC" w:rsidP="00ED3EAC">
            <w:pPr>
              <w:ind w:firstLine="0"/>
              <w:jc w:val="center"/>
              <w:rPr>
                <w:color w:val="000000"/>
                <w:sz w:val="28"/>
                <w:szCs w:val="28"/>
              </w:rPr>
            </w:pPr>
            <w:r w:rsidRPr="002210A4">
              <w:rPr>
                <w:color w:val="000000"/>
                <w:sz w:val="28"/>
                <w:szCs w:val="28"/>
              </w:rPr>
              <w:t>ЗУ:207</w:t>
            </w:r>
          </w:p>
        </w:tc>
        <w:tc>
          <w:tcPr>
            <w:tcW w:w="1376" w:type="dxa"/>
            <w:tcBorders>
              <w:top w:val="single" w:sz="4" w:space="0" w:color="auto"/>
              <w:left w:val="single" w:sz="4" w:space="0" w:color="auto"/>
              <w:bottom w:val="single" w:sz="4" w:space="0" w:color="auto"/>
              <w:right w:val="single" w:sz="4" w:space="0" w:color="auto"/>
            </w:tcBorders>
            <w:vAlign w:val="center"/>
          </w:tcPr>
          <w:p w14:paraId="0FA9C03A" w14:textId="77777777" w:rsidR="00ED3EAC" w:rsidRPr="002210A4" w:rsidRDefault="00ED3EAC" w:rsidP="00ED3EAC">
            <w:pPr>
              <w:ind w:firstLine="0"/>
              <w:jc w:val="center"/>
              <w:rPr>
                <w:color w:val="000000"/>
                <w:sz w:val="28"/>
                <w:szCs w:val="28"/>
              </w:rPr>
            </w:pPr>
            <w:r w:rsidRPr="002210A4">
              <w:rPr>
                <w:color w:val="000000"/>
                <w:sz w:val="28"/>
                <w:szCs w:val="28"/>
              </w:rPr>
              <w:t>1416</w:t>
            </w:r>
          </w:p>
        </w:tc>
        <w:tc>
          <w:tcPr>
            <w:tcW w:w="3727" w:type="dxa"/>
            <w:tcBorders>
              <w:top w:val="single" w:sz="4" w:space="0" w:color="auto"/>
              <w:left w:val="single" w:sz="4" w:space="0" w:color="auto"/>
              <w:bottom w:val="single" w:sz="4" w:space="0" w:color="auto"/>
              <w:right w:val="single" w:sz="4" w:space="0" w:color="auto"/>
            </w:tcBorders>
            <w:vAlign w:val="center"/>
          </w:tcPr>
          <w:p w14:paraId="7E4021FF"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7D6524ED"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2C468A84"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86:02:0802001:1035</w:t>
            </w:r>
          </w:p>
        </w:tc>
      </w:tr>
      <w:tr w:rsidR="00ED3EAC" w:rsidRPr="002210A4" w14:paraId="650106F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78CBE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205</w:t>
            </w:r>
          </w:p>
        </w:tc>
        <w:tc>
          <w:tcPr>
            <w:tcW w:w="2410" w:type="dxa"/>
            <w:tcBorders>
              <w:top w:val="single" w:sz="4" w:space="0" w:color="auto"/>
              <w:left w:val="single" w:sz="4" w:space="0" w:color="auto"/>
              <w:bottom w:val="single" w:sz="4" w:space="0" w:color="auto"/>
              <w:right w:val="single" w:sz="4" w:space="0" w:color="auto"/>
            </w:tcBorders>
            <w:vAlign w:val="center"/>
          </w:tcPr>
          <w:p w14:paraId="0D6E21B0" w14:textId="77777777" w:rsidR="00ED3EAC" w:rsidRPr="002210A4" w:rsidRDefault="00ED3EAC" w:rsidP="00ED3EAC">
            <w:pPr>
              <w:ind w:firstLine="0"/>
              <w:jc w:val="center"/>
              <w:rPr>
                <w:color w:val="000000"/>
                <w:sz w:val="28"/>
                <w:szCs w:val="28"/>
              </w:rPr>
            </w:pPr>
            <w:r w:rsidRPr="002210A4">
              <w:rPr>
                <w:color w:val="000000"/>
                <w:sz w:val="28"/>
                <w:szCs w:val="28"/>
              </w:rPr>
              <w:t>ЗУ:208</w:t>
            </w:r>
          </w:p>
        </w:tc>
        <w:tc>
          <w:tcPr>
            <w:tcW w:w="1376" w:type="dxa"/>
            <w:tcBorders>
              <w:top w:val="single" w:sz="4" w:space="0" w:color="auto"/>
              <w:left w:val="single" w:sz="4" w:space="0" w:color="auto"/>
              <w:bottom w:val="single" w:sz="4" w:space="0" w:color="auto"/>
              <w:right w:val="single" w:sz="4" w:space="0" w:color="auto"/>
            </w:tcBorders>
            <w:vAlign w:val="center"/>
          </w:tcPr>
          <w:p w14:paraId="550F24DE" w14:textId="77777777" w:rsidR="00ED3EAC" w:rsidRPr="002210A4" w:rsidRDefault="00ED3EAC" w:rsidP="00ED3EAC">
            <w:pPr>
              <w:ind w:firstLine="0"/>
              <w:jc w:val="center"/>
              <w:rPr>
                <w:color w:val="000000"/>
                <w:sz w:val="28"/>
                <w:szCs w:val="28"/>
              </w:rPr>
            </w:pPr>
            <w:r w:rsidRPr="002210A4">
              <w:rPr>
                <w:color w:val="000000"/>
                <w:sz w:val="28"/>
                <w:szCs w:val="28"/>
              </w:rPr>
              <w:t>2537</w:t>
            </w:r>
          </w:p>
        </w:tc>
        <w:tc>
          <w:tcPr>
            <w:tcW w:w="3727" w:type="dxa"/>
            <w:tcBorders>
              <w:top w:val="single" w:sz="4" w:space="0" w:color="auto"/>
              <w:left w:val="single" w:sz="4" w:space="0" w:color="auto"/>
              <w:bottom w:val="single" w:sz="4" w:space="0" w:color="auto"/>
              <w:right w:val="single" w:sz="4" w:space="0" w:color="auto"/>
            </w:tcBorders>
            <w:vAlign w:val="center"/>
          </w:tcPr>
          <w:p w14:paraId="410640E0"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27F39E41"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480AE50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663673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37558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206</w:t>
            </w:r>
          </w:p>
        </w:tc>
        <w:tc>
          <w:tcPr>
            <w:tcW w:w="2410" w:type="dxa"/>
            <w:tcBorders>
              <w:top w:val="single" w:sz="4" w:space="0" w:color="auto"/>
              <w:left w:val="single" w:sz="4" w:space="0" w:color="auto"/>
              <w:bottom w:val="single" w:sz="4" w:space="0" w:color="auto"/>
              <w:right w:val="single" w:sz="4" w:space="0" w:color="auto"/>
            </w:tcBorders>
            <w:vAlign w:val="center"/>
          </w:tcPr>
          <w:p w14:paraId="77D4ACC3" w14:textId="77777777" w:rsidR="00ED3EAC" w:rsidRPr="002210A4" w:rsidRDefault="00ED3EAC" w:rsidP="00ED3EAC">
            <w:pPr>
              <w:ind w:firstLine="0"/>
              <w:jc w:val="center"/>
              <w:rPr>
                <w:color w:val="000000"/>
                <w:sz w:val="28"/>
                <w:szCs w:val="28"/>
              </w:rPr>
            </w:pPr>
            <w:r w:rsidRPr="002210A4">
              <w:rPr>
                <w:color w:val="000000"/>
                <w:sz w:val="28"/>
                <w:szCs w:val="28"/>
              </w:rPr>
              <w:t>ЗУ:209</w:t>
            </w:r>
          </w:p>
        </w:tc>
        <w:tc>
          <w:tcPr>
            <w:tcW w:w="1376" w:type="dxa"/>
            <w:tcBorders>
              <w:top w:val="single" w:sz="4" w:space="0" w:color="auto"/>
              <w:left w:val="single" w:sz="4" w:space="0" w:color="auto"/>
              <w:bottom w:val="single" w:sz="4" w:space="0" w:color="auto"/>
              <w:right w:val="single" w:sz="4" w:space="0" w:color="auto"/>
            </w:tcBorders>
            <w:vAlign w:val="center"/>
          </w:tcPr>
          <w:p w14:paraId="34F4A442" w14:textId="77777777" w:rsidR="00ED3EAC" w:rsidRPr="002210A4" w:rsidRDefault="00ED3EAC" w:rsidP="00ED3EAC">
            <w:pPr>
              <w:ind w:firstLine="0"/>
              <w:jc w:val="center"/>
              <w:rPr>
                <w:color w:val="000000"/>
                <w:sz w:val="28"/>
                <w:szCs w:val="28"/>
              </w:rPr>
            </w:pPr>
            <w:r w:rsidRPr="002210A4">
              <w:rPr>
                <w:color w:val="000000"/>
                <w:sz w:val="28"/>
                <w:szCs w:val="28"/>
              </w:rPr>
              <w:t>2479</w:t>
            </w:r>
          </w:p>
        </w:tc>
        <w:tc>
          <w:tcPr>
            <w:tcW w:w="3727" w:type="dxa"/>
            <w:tcBorders>
              <w:top w:val="single" w:sz="4" w:space="0" w:color="auto"/>
              <w:left w:val="single" w:sz="4" w:space="0" w:color="auto"/>
              <w:bottom w:val="single" w:sz="4" w:space="0" w:color="auto"/>
              <w:right w:val="single" w:sz="4" w:space="0" w:color="auto"/>
            </w:tcBorders>
            <w:vAlign w:val="center"/>
          </w:tcPr>
          <w:p w14:paraId="284E55B7"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03B09DF"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53F6994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86:02:0802001:1374, 86:02:0802001:587</w:t>
            </w:r>
          </w:p>
        </w:tc>
      </w:tr>
      <w:tr w:rsidR="00ED3EAC" w:rsidRPr="002210A4" w14:paraId="2DF530C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E7BF0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207</w:t>
            </w:r>
          </w:p>
        </w:tc>
        <w:tc>
          <w:tcPr>
            <w:tcW w:w="2410" w:type="dxa"/>
            <w:tcBorders>
              <w:top w:val="single" w:sz="4" w:space="0" w:color="auto"/>
              <w:left w:val="single" w:sz="4" w:space="0" w:color="auto"/>
              <w:bottom w:val="single" w:sz="4" w:space="0" w:color="auto"/>
              <w:right w:val="single" w:sz="4" w:space="0" w:color="auto"/>
            </w:tcBorders>
            <w:vAlign w:val="center"/>
          </w:tcPr>
          <w:p w14:paraId="13C6C6A1" w14:textId="77777777" w:rsidR="00ED3EAC" w:rsidRPr="002210A4" w:rsidRDefault="00ED3EAC" w:rsidP="00ED3EAC">
            <w:pPr>
              <w:ind w:firstLine="0"/>
              <w:jc w:val="center"/>
              <w:rPr>
                <w:color w:val="000000"/>
                <w:sz w:val="28"/>
                <w:szCs w:val="28"/>
              </w:rPr>
            </w:pPr>
            <w:r w:rsidRPr="002210A4">
              <w:rPr>
                <w:color w:val="000000"/>
                <w:sz w:val="28"/>
                <w:szCs w:val="28"/>
              </w:rPr>
              <w:t>86:02:0802001:557</w:t>
            </w:r>
          </w:p>
        </w:tc>
        <w:tc>
          <w:tcPr>
            <w:tcW w:w="1376" w:type="dxa"/>
            <w:tcBorders>
              <w:top w:val="single" w:sz="4" w:space="0" w:color="auto"/>
              <w:left w:val="single" w:sz="4" w:space="0" w:color="auto"/>
              <w:bottom w:val="single" w:sz="4" w:space="0" w:color="auto"/>
              <w:right w:val="single" w:sz="4" w:space="0" w:color="auto"/>
            </w:tcBorders>
            <w:vAlign w:val="center"/>
          </w:tcPr>
          <w:p w14:paraId="4BBEDDB0" w14:textId="77777777" w:rsidR="00ED3EAC" w:rsidRPr="002210A4" w:rsidRDefault="00ED3EAC" w:rsidP="00ED3EAC">
            <w:pPr>
              <w:ind w:firstLine="0"/>
              <w:jc w:val="center"/>
              <w:rPr>
                <w:color w:val="000000"/>
                <w:sz w:val="28"/>
                <w:szCs w:val="28"/>
              </w:rPr>
            </w:pPr>
            <w:r w:rsidRPr="002210A4">
              <w:rPr>
                <w:color w:val="000000"/>
                <w:sz w:val="28"/>
                <w:szCs w:val="28"/>
              </w:rPr>
              <w:t>1371</w:t>
            </w:r>
          </w:p>
        </w:tc>
        <w:tc>
          <w:tcPr>
            <w:tcW w:w="3727" w:type="dxa"/>
            <w:tcBorders>
              <w:top w:val="single" w:sz="4" w:space="0" w:color="auto"/>
              <w:left w:val="single" w:sz="4" w:space="0" w:color="auto"/>
              <w:bottom w:val="single" w:sz="4" w:space="0" w:color="auto"/>
              <w:right w:val="single" w:sz="4" w:space="0" w:color="auto"/>
            </w:tcBorders>
            <w:vAlign w:val="center"/>
          </w:tcPr>
          <w:p w14:paraId="744B828D"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0FDC3E5B"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0F50E88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86:02:0802001:557</w:t>
            </w:r>
          </w:p>
        </w:tc>
      </w:tr>
      <w:tr w:rsidR="00ED3EAC" w:rsidRPr="002210A4" w14:paraId="2336820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25C07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208</w:t>
            </w:r>
          </w:p>
        </w:tc>
        <w:tc>
          <w:tcPr>
            <w:tcW w:w="2410" w:type="dxa"/>
            <w:tcBorders>
              <w:top w:val="single" w:sz="4" w:space="0" w:color="auto"/>
              <w:left w:val="single" w:sz="4" w:space="0" w:color="auto"/>
              <w:bottom w:val="single" w:sz="4" w:space="0" w:color="auto"/>
              <w:right w:val="single" w:sz="4" w:space="0" w:color="auto"/>
            </w:tcBorders>
            <w:vAlign w:val="center"/>
          </w:tcPr>
          <w:p w14:paraId="0FA9B2B9" w14:textId="77777777" w:rsidR="00ED3EAC" w:rsidRPr="002210A4" w:rsidRDefault="00ED3EAC" w:rsidP="00ED3EAC">
            <w:pPr>
              <w:ind w:firstLine="0"/>
              <w:jc w:val="center"/>
              <w:rPr>
                <w:color w:val="000000"/>
                <w:sz w:val="28"/>
                <w:szCs w:val="28"/>
              </w:rPr>
            </w:pPr>
            <w:r w:rsidRPr="002210A4">
              <w:rPr>
                <w:color w:val="000000"/>
                <w:sz w:val="28"/>
                <w:szCs w:val="28"/>
              </w:rPr>
              <w:t>ЗУ:210</w:t>
            </w:r>
          </w:p>
        </w:tc>
        <w:tc>
          <w:tcPr>
            <w:tcW w:w="1376" w:type="dxa"/>
            <w:tcBorders>
              <w:top w:val="single" w:sz="4" w:space="0" w:color="auto"/>
              <w:left w:val="single" w:sz="4" w:space="0" w:color="auto"/>
              <w:bottom w:val="single" w:sz="4" w:space="0" w:color="auto"/>
              <w:right w:val="single" w:sz="4" w:space="0" w:color="auto"/>
            </w:tcBorders>
            <w:vAlign w:val="center"/>
          </w:tcPr>
          <w:p w14:paraId="7C3A1495" w14:textId="77777777" w:rsidR="00ED3EAC" w:rsidRPr="002210A4" w:rsidRDefault="00ED3EAC" w:rsidP="00ED3EAC">
            <w:pPr>
              <w:ind w:firstLine="0"/>
              <w:jc w:val="center"/>
              <w:rPr>
                <w:color w:val="000000"/>
                <w:sz w:val="28"/>
                <w:szCs w:val="28"/>
              </w:rPr>
            </w:pPr>
            <w:r w:rsidRPr="002210A4">
              <w:rPr>
                <w:color w:val="000000"/>
                <w:sz w:val="28"/>
                <w:szCs w:val="28"/>
              </w:rPr>
              <w:t>1258</w:t>
            </w:r>
          </w:p>
        </w:tc>
        <w:tc>
          <w:tcPr>
            <w:tcW w:w="3727" w:type="dxa"/>
            <w:tcBorders>
              <w:top w:val="single" w:sz="4" w:space="0" w:color="auto"/>
              <w:left w:val="single" w:sz="4" w:space="0" w:color="auto"/>
              <w:bottom w:val="single" w:sz="4" w:space="0" w:color="auto"/>
              <w:right w:val="single" w:sz="4" w:space="0" w:color="auto"/>
            </w:tcBorders>
            <w:vAlign w:val="center"/>
          </w:tcPr>
          <w:p w14:paraId="5B348CDE"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0A0CFA7E"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2EF25F1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86:02:0802001:557, 86:02:0802001:525</w:t>
            </w:r>
          </w:p>
        </w:tc>
      </w:tr>
      <w:tr w:rsidR="00ED3EAC" w:rsidRPr="002210A4" w14:paraId="47F192F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D26C8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209</w:t>
            </w:r>
          </w:p>
        </w:tc>
        <w:tc>
          <w:tcPr>
            <w:tcW w:w="2410" w:type="dxa"/>
            <w:tcBorders>
              <w:top w:val="single" w:sz="4" w:space="0" w:color="auto"/>
              <w:left w:val="single" w:sz="4" w:space="0" w:color="auto"/>
              <w:bottom w:val="single" w:sz="4" w:space="0" w:color="auto"/>
              <w:right w:val="single" w:sz="4" w:space="0" w:color="auto"/>
            </w:tcBorders>
            <w:vAlign w:val="center"/>
          </w:tcPr>
          <w:p w14:paraId="53D519BF" w14:textId="77777777" w:rsidR="00ED3EAC" w:rsidRPr="002210A4" w:rsidRDefault="00ED3EAC" w:rsidP="00ED3EAC">
            <w:pPr>
              <w:ind w:firstLine="0"/>
              <w:jc w:val="center"/>
              <w:rPr>
                <w:color w:val="000000"/>
                <w:sz w:val="28"/>
                <w:szCs w:val="28"/>
              </w:rPr>
            </w:pPr>
            <w:r w:rsidRPr="002210A4">
              <w:rPr>
                <w:color w:val="000000"/>
                <w:sz w:val="28"/>
                <w:szCs w:val="28"/>
              </w:rPr>
              <w:t>ЗУ:211</w:t>
            </w:r>
          </w:p>
        </w:tc>
        <w:tc>
          <w:tcPr>
            <w:tcW w:w="1376" w:type="dxa"/>
            <w:tcBorders>
              <w:top w:val="single" w:sz="4" w:space="0" w:color="auto"/>
              <w:left w:val="single" w:sz="4" w:space="0" w:color="auto"/>
              <w:bottom w:val="single" w:sz="4" w:space="0" w:color="auto"/>
              <w:right w:val="single" w:sz="4" w:space="0" w:color="auto"/>
            </w:tcBorders>
            <w:vAlign w:val="center"/>
          </w:tcPr>
          <w:p w14:paraId="3149A6CE" w14:textId="77777777" w:rsidR="00ED3EAC" w:rsidRPr="002210A4" w:rsidRDefault="00ED3EAC" w:rsidP="00ED3EAC">
            <w:pPr>
              <w:ind w:firstLine="0"/>
              <w:jc w:val="center"/>
              <w:rPr>
                <w:color w:val="000000"/>
                <w:sz w:val="28"/>
                <w:szCs w:val="28"/>
              </w:rPr>
            </w:pPr>
            <w:r w:rsidRPr="002210A4">
              <w:rPr>
                <w:color w:val="000000"/>
                <w:sz w:val="28"/>
                <w:szCs w:val="28"/>
              </w:rPr>
              <w:t>2614</w:t>
            </w:r>
          </w:p>
        </w:tc>
        <w:tc>
          <w:tcPr>
            <w:tcW w:w="3727" w:type="dxa"/>
            <w:tcBorders>
              <w:top w:val="single" w:sz="4" w:space="0" w:color="auto"/>
              <w:left w:val="single" w:sz="4" w:space="0" w:color="auto"/>
              <w:bottom w:val="single" w:sz="4" w:space="0" w:color="auto"/>
              <w:right w:val="single" w:sz="4" w:space="0" w:color="auto"/>
            </w:tcBorders>
            <w:vAlign w:val="center"/>
          </w:tcPr>
          <w:p w14:paraId="7190EE52"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6013B68C"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6F4F155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земельных участков 86:02:0802001:587, 86:02:0802001:588</w:t>
            </w:r>
          </w:p>
        </w:tc>
      </w:tr>
      <w:tr w:rsidR="00ED3EAC" w:rsidRPr="002210A4" w14:paraId="105D057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99F5B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210</w:t>
            </w:r>
          </w:p>
        </w:tc>
        <w:tc>
          <w:tcPr>
            <w:tcW w:w="2410" w:type="dxa"/>
            <w:tcBorders>
              <w:top w:val="single" w:sz="4" w:space="0" w:color="auto"/>
              <w:left w:val="single" w:sz="4" w:space="0" w:color="auto"/>
              <w:bottom w:val="single" w:sz="4" w:space="0" w:color="auto"/>
              <w:right w:val="single" w:sz="4" w:space="0" w:color="auto"/>
            </w:tcBorders>
            <w:vAlign w:val="center"/>
          </w:tcPr>
          <w:p w14:paraId="11958EC7" w14:textId="77777777" w:rsidR="00ED3EAC" w:rsidRPr="002210A4" w:rsidRDefault="00ED3EAC" w:rsidP="00ED3EAC">
            <w:pPr>
              <w:ind w:firstLine="0"/>
              <w:jc w:val="center"/>
              <w:rPr>
                <w:color w:val="000000"/>
                <w:sz w:val="28"/>
                <w:szCs w:val="28"/>
              </w:rPr>
            </w:pPr>
            <w:r w:rsidRPr="002210A4">
              <w:rPr>
                <w:color w:val="000000"/>
                <w:sz w:val="28"/>
                <w:szCs w:val="28"/>
              </w:rPr>
              <w:t>ЗУ:212</w:t>
            </w:r>
          </w:p>
        </w:tc>
        <w:tc>
          <w:tcPr>
            <w:tcW w:w="1376" w:type="dxa"/>
            <w:tcBorders>
              <w:top w:val="single" w:sz="4" w:space="0" w:color="auto"/>
              <w:left w:val="single" w:sz="4" w:space="0" w:color="auto"/>
              <w:bottom w:val="single" w:sz="4" w:space="0" w:color="auto"/>
              <w:right w:val="single" w:sz="4" w:space="0" w:color="auto"/>
            </w:tcBorders>
            <w:vAlign w:val="center"/>
          </w:tcPr>
          <w:p w14:paraId="31932450" w14:textId="77777777" w:rsidR="00ED3EAC" w:rsidRPr="002210A4" w:rsidRDefault="00ED3EAC" w:rsidP="00ED3EAC">
            <w:pPr>
              <w:ind w:firstLine="0"/>
              <w:jc w:val="center"/>
              <w:rPr>
                <w:color w:val="000000"/>
                <w:sz w:val="28"/>
                <w:szCs w:val="28"/>
              </w:rPr>
            </w:pPr>
            <w:r w:rsidRPr="002210A4">
              <w:rPr>
                <w:color w:val="000000"/>
                <w:sz w:val="28"/>
                <w:szCs w:val="28"/>
              </w:rPr>
              <w:t>2619</w:t>
            </w:r>
          </w:p>
        </w:tc>
        <w:tc>
          <w:tcPr>
            <w:tcW w:w="3727" w:type="dxa"/>
            <w:tcBorders>
              <w:top w:val="single" w:sz="4" w:space="0" w:color="auto"/>
              <w:left w:val="single" w:sz="4" w:space="0" w:color="auto"/>
              <w:bottom w:val="single" w:sz="4" w:space="0" w:color="auto"/>
              <w:right w:val="single" w:sz="4" w:space="0" w:color="auto"/>
            </w:tcBorders>
            <w:vAlign w:val="center"/>
          </w:tcPr>
          <w:p w14:paraId="74E4D77E"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0A2BF317"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531965A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86:02:0802001:525 и земель, государственная или муниципальная собственность на которые не разграничена</w:t>
            </w:r>
          </w:p>
        </w:tc>
      </w:tr>
      <w:tr w:rsidR="00ED3EAC" w:rsidRPr="002210A4" w14:paraId="2312C1C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BA78B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211</w:t>
            </w:r>
          </w:p>
        </w:tc>
        <w:tc>
          <w:tcPr>
            <w:tcW w:w="2410" w:type="dxa"/>
            <w:tcBorders>
              <w:top w:val="single" w:sz="4" w:space="0" w:color="auto"/>
              <w:left w:val="single" w:sz="4" w:space="0" w:color="auto"/>
              <w:bottom w:val="single" w:sz="4" w:space="0" w:color="auto"/>
              <w:right w:val="single" w:sz="4" w:space="0" w:color="auto"/>
            </w:tcBorders>
            <w:vAlign w:val="center"/>
          </w:tcPr>
          <w:p w14:paraId="45A3B04B" w14:textId="77777777" w:rsidR="00ED3EAC" w:rsidRPr="002210A4" w:rsidRDefault="00ED3EAC" w:rsidP="00ED3EAC">
            <w:pPr>
              <w:ind w:firstLine="0"/>
              <w:jc w:val="center"/>
              <w:rPr>
                <w:color w:val="000000"/>
                <w:sz w:val="28"/>
                <w:szCs w:val="28"/>
              </w:rPr>
            </w:pPr>
            <w:r w:rsidRPr="002210A4">
              <w:rPr>
                <w:color w:val="000000"/>
                <w:sz w:val="28"/>
                <w:szCs w:val="28"/>
              </w:rPr>
              <w:t>86:02:0802001:588</w:t>
            </w:r>
          </w:p>
        </w:tc>
        <w:tc>
          <w:tcPr>
            <w:tcW w:w="1376" w:type="dxa"/>
            <w:tcBorders>
              <w:top w:val="single" w:sz="4" w:space="0" w:color="auto"/>
              <w:left w:val="single" w:sz="4" w:space="0" w:color="auto"/>
              <w:bottom w:val="single" w:sz="4" w:space="0" w:color="auto"/>
              <w:right w:val="single" w:sz="4" w:space="0" w:color="auto"/>
            </w:tcBorders>
            <w:vAlign w:val="center"/>
          </w:tcPr>
          <w:p w14:paraId="33AF182B" w14:textId="77777777" w:rsidR="00ED3EAC" w:rsidRPr="002210A4" w:rsidRDefault="00ED3EAC" w:rsidP="00ED3EAC">
            <w:pPr>
              <w:ind w:firstLine="0"/>
              <w:jc w:val="center"/>
              <w:rPr>
                <w:color w:val="000000"/>
                <w:sz w:val="28"/>
                <w:szCs w:val="28"/>
              </w:rPr>
            </w:pPr>
            <w:r w:rsidRPr="002210A4">
              <w:rPr>
                <w:color w:val="000000"/>
                <w:sz w:val="28"/>
                <w:szCs w:val="28"/>
              </w:rPr>
              <w:t>2205</w:t>
            </w:r>
          </w:p>
        </w:tc>
        <w:tc>
          <w:tcPr>
            <w:tcW w:w="3727" w:type="dxa"/>
            <w:tcBorders>
              <w:top w:val="single" w:sz="4" w:space="0" w:color="auto"/>
              <w:left w:val="single" w:sz="4" w:space="0" w:color="auto"/>
              <w:bottom w:val="single" w:sz="4" w:space="0" w:color="auto"/>
              <w:right w:val="single" w:sz="4" w:space="0" w:color="auto"/>
            </w:tcBorders>
            <w:vAlign w:val="center"/>
          </w:tcPr>
          <w:p w14:paraId="5F3F0B2D"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109CAA39"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653AFD42"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86:02:0802001:588 с сохранением исходного участка в измененных границах</w:t>
            </w:r>
          </w:p>
        </w:tc>
      </w:tr>
      <w:tr w:rsidR="00ED3EAC" w:rsidRPr="002210A4" w14:paraId="6B83479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1A143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212</w:t>
            </w:r>
          </w:p>
        </w:tc>
        <w:tc>
          <w:tcPr>
            <w:tcW w:w="2410" w:type="dxa"/>
            <w:tcBorders>
              <w:top w:val="single" w:sz="4" w:space="0" w:color="auto"/>
              <w:left w:val="single" w:sz="4" w:space="0" w:color="auto"/>
              <w:bottom w:val="single" w:sz="4" w:space="0" w:color="auto"/>
              <w:right w:val="single" w:sz="4" w:space="0" w:color="auto"/>
            </w:tcBorders>
            <w:vAlign w:val="center"/>
          </w:tcPr>
          <w:p w14:paraId="4295BC9C" w14:textId="77777777" w:rsidR="00ED3EAC" w:rsidRPr="002210A4" w:rsidRDefault="00ED3EAC" w:rsidP="00ED3EAC">
            <w:pPr>
              <w:ind w:firstLine="0"/>
              <w:jc w:val="center"/>
              <w:rPr>
                <w:color w:val="000000"/>
                <w:sz w:val="28"/>
                <w:szCs w:val="28"/>
              </w:rPr>
            </w:pPr>
            <w:r w:rsidRPr="002210A4">
              <w:rPr>
                <w:color w:val="000000"/>
                <w:sz w:val="28"/>
                <w:szCs w:val="28"/>
              </w:rPr>
              <w:t>ЗУ:214</w:t>
            </w:r>
          </w:p>
        </w:tc>
        <w:tc>
          <w:tcPr>
            <w:tcW w:w="1376" w:type="dxa"/>
            <w:tcBorders>
              <w:top w:val="single" w:sz="4" w:space="0" w:color="auto"/>
              <w:left w:val="single" w:sz="4" w:space="0" w:color="auto"/>
              <w:bottom w:val="single" w:sz="4" w:space="0" w:color="auto"/>
              <w:right w:val="single" w:sz="4" w:space="0" w:color="auto"/>
            </w:tcBorders>
            <w:vAlign w:val="center"/>
          </w:tcPr>
          <w:p w14:paraId="05718EAF" w14:textId="77777777" w:rsidR="00ED3EAC" w:rsidRPr="002210A4" w:rsidRDefault="00ED3EAC" w:rsidP="00ED3EAC">
            <w:pPr>
              <w:ind w:firstLine="0"/>
              <w:jc w:val="center"/>
              <w:rPr>
                <w:color w:val="000000"/>
                <w:sz w:val="28"/>
                <w:szCs w:val="28"/>
              </w:rPr>
            </w:pPr>
            <w:r w:rsidRPr="002210A4">
              <w:rPr>
                <w:color w:val="000000"/>
                <w:sz w:val="28"/>
                <w:szCs w:val="28"/>
              </w:rPr>
              <w:t>2237</w:t>
            </w:r>
          </w:p>
        </w:tc>
        <w:tc>
          <w:tcPr>
            <w:tcW w:w="3727" w:type="dxa"/>
            <w:tcBorders>
              <w:top w:val="single" w:sz="4" w:space="0" w:color="auto"/>
              <w:left w:val="single" w:sz="4" w:space="0" w:color="auto"/>
              <w:bottom w:val="single" w:sz="4" w:space="0" w:color="auto"/>
              <w:right w:val="single" w:sz="4" w:space="0" w:color="auto"/>
            </w:tcBorders>
            <w:vAlign w:val="center"/>
          </w:tcPr>
          <w:p w14:paraId="707B732A"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4AFDF6D0"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0BF25A6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и земель, государственная или муниципальная собственность на которые не разграничена</w:t>
            </w:r>
          </w:p>
        </w:tc>
      </w:tr>
      <w:tr w:rsidR="00ED3EAC" w:rsidRPr="002210A4" w14:paraId="5A03BB5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65F00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213</w:t>
            </w:r>
          </w:p>
        </w:tc>
        <w:tc>
          <w:tcPr>
            <w:tcW w:w="2410" w:type="dxa"/>
            <w:tcBorders>
              <w:top w:val="single" w:sz="4" w:space="0" w:color="auto"/>
              <w:left w:val="single" w:sz="4" w:space="0" w:color="auto"/>
              <w:bottom w:val="single" w:sz="4" w:space="0" w:color="auto"/>
              <w:right w:val="single" w:sz="4" w:space="0" w:color="auto"/>
            </w:tcBorders>
            <w:vAlign w:val="center"/>
          </w:tcPr>
          <w:p w14:paraId="25B10C5B" w14:textId="77777777" w:rsidR="00ED3EAC" w:rsidRPr="002210A4" w:rsidRDefault="00ED3EAC" w:rsidP="00ED3EAC">
            <w:pPr>
              <w:ind w:firstLine="0"/>
              <w:jc w:val="center"/>
              <w:rPr>
                <w:color w:val="000000"/>
                <w:sz w:val="28"/>
                <w:szCs w:val="28"/>
              </w:rPr>
            </w:pPr>
            <w:r w:rsidRPr="002210A4">
              <w:rPr>
                <w:color w:val="000000"/>
                <w:sz w:val="28"/>
                <w:szCs w:val="28"/>
              </w:rPr>
              <w:t>ЗУ:215</w:t>
            </w:r>
          </w:p>
        </w:tc>
        <w:tc>
          <w:tcPr>
            <w:tcW w:w="1376" w:type="dxa"/>
            <w:tcBorders>
              <w:top w:val="single" w:sz="4" w:space="0" w:color="auto"/>
              <w:left w:val="single" w:sz="4" w:space="0" w:color="auto"/>
              <w:bottom w:val="single" w:sz="4" w:space="0" w:color="auto"/>
              <w:right w:val="single" w:sz="4" w:space="0" w:color="auto"/>
            </w:tcBorders>
            <w:vAlign w:val="center"/>
          </w:tcPr>
          <w:p w14:paraId="1433D262" w14:textId="77777777" w:rsidR="00ED3EAC" w:rsidRPr="002210A4" w:rsidRDefault="00ED3EAC" w:rsidP="00ED3EAC">
            <w:pPr>
              <w:ind w:firstLine="0"/>
              <w:jc w:val="center"/>
              <w:rPr>
                <w:color w:val="000000"/>
                <w:sz w:val="28"/>
                <w:szCs w:val="28"/>
              </w:rPr>
            </w:pPr>
            <w:r w:rsidRPr="002210A4">
              <w:rPr>
                <w:color w:val="000000"/>
                <w:sz w:val="28"/>
                <w:szCs w:val="28"/>
              </w:rPr>
              <w:t>1753</w:t>
            </w:r>
          </w:p>
        </w:tc>
        <w:tc>
          <w:tcPr>
            <w:tcW w:w="3727" w:type="dxa"/>
            <w:tcBorders>
              <w:top w:val="single" w:sz="4" w:space="0" w:color="auto"/>
              <w:left w:val="single" w:sz="4" w:space="0" w:color="auto"/>
              <w:bottom w:val="single" w:sz="4" w:space="0" w:color="auto"/>
              <w:right w:val="single" w:sz="4" w:space="0" w:color="auto"/>
            </w:tcBorders>
            <w:vAlign w:val="center"/>
          </w:tcPr>
          <w:p w14:paraId="231AAC7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157AAF9"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B46E67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86:02:0802001:575, 86:02:0802001:536 и земель, государственная или муниципальная собственность на которые не разграничена</w:t>
            </w:r>
          </w:p>
        </w:tc>
      </w:tr>
      <w:tr w:rsidR="00ED3EAC" w:rsidRPr="002210A4" w14:paraId="6B237BF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C37ED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214</w:t>
            </w:r>
          </w:p>
        </w:tc>
        <w:tc>
          <w:tcPr>
            <w:tcW w:w="2410" w:type="dxa"/>
            <w:tcBorders>
              <w:top w:val="single" w:sz="4" w:space="0" w:color="auto"/>
              <w:left w:val="single" w:sz="4" w:space="0" w:color="auto"/>
              <w:bottom w:val="single" w:sz="4" w:space="0" w:color="auto"/>
              <w:right w:val="single" w:sz="4" w:space="0" w:color="auto"/>
            </w:tcBorders>
            <w:vAlign w:val="center"/>
          </w:tcPr>
          <w:p w14:paraId="688EC944" w14:textId="77777777" w:rsidR="00ED3EAC" w:rsidRPr="002210A4" w:rsidRDefault="00ED3EAC" w:rsidP="00ED3EAC">
            <w:pPr>
              <w:ind w:firstLine="0"/>
              <w:jc w:val="center"/>
              <w:rPr>
                <w:color w:val="000000"/>
                <w:sz w:val="28"/>
                <w:szCs w:val="28"/>
              </w:rPr>
            </w:pPr>
            <w:r w:rsidRPr="002210A4">
              <w:rPr>
                <w:color w:val="000000"/>
                <w:sz w:val="28"/>
                <w:szCs w:val="28"/>
              </w:rPr>
              <w:t>ЗУ:216</w:t>
            </w:r>
          </w:p>
        </w:tc>
        <w:tc>
          <w:tcPr>
            <w:tcW w:w="1376" w:type="dxa"/>
            <w:tcBorders>
              <w:top w:val="single" w:sz="4" w:space="0" w:color="auto"/>
              <w:left w:val="single" w:sz="4" w:space="0" w:color="auto"/>
              <w:bottom w:val="single" w:sz="4" w:space="0" w:color="auto"/>
              <w:right w:val="single" w:sz="4" w:space="0" w:color="auto"/>
            </w:tcBorders>
            <w:vAlign w:val="center"/>
          </w:tcPr>
          <w:p w14:paraId="48CC2DF6" w14:textId="77777777" w:rsidR="00ED3EAC" w:rsidRPr="002210A4" w:rsidRDefault="00ED3EAC" w:rsidP="00ED3EAC">
            <w:pPr>
              <w:ind w:firstLine="0"/>
              <w:jc w:val="center"/>
              <w:rPr>
                <w:color w:val="000000"/>
                <w:sz w:val="28"/>
                <w:szCs w:val="28"/>
              </w:rPr>
            </w:pPr>
            <w:r w:rsidRPr="002210A4">
              <w:rPr>
                <w:color w:val="000000"/>
                <w:sz w:val="28"/>
                <w:szCs w:val="28"/>
              </w:rPr>
              <w:t>1702</w:t>
            </w:r>
          </w:p>
        </w:tc>
        <w:tc>
          <w:tcPr>
            <w:tcW w:w="3727" w:type="dxa"/>
            <w:tcBorders>
              <w:top w:val="single" w:sz="4" w:space="0" w:color="auto"/>
              <w:left w:val="single" w:sz="4" w:space="0" w:color="auto"/>
              <w:bottom w:val="single" w:sz="4" w:space="0" w:color="auto"/>
              <w:right w:val="single" w:sz="4" w:space="0" w:color="auto"/>
            </w:tcBorders>
            <w:vAlign w:val="center"/>
          </w:tcPr>
          <w:p w14:paraId="5C0C24A9"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8E74F9E"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CE653A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86:02:0802001:465 и земель, государственная или муниципальная собственность на которые не разграничена</w:t>
            </w:r>
          </w:p>
        </w:tc>
      </w:tr>
      <w:tr w:rsidR="00ED3EAC" w:rsidRPr="002210A4" w14:paraId="61322A4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B5888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215</w:t>
            </w:r>
          </w:p>
        </w:tc>
        <w:tc>
          <w:tcPr>
            <w:tcW w:w="2410" w:type="dxa"/>
            <w:tcBorders>
              <w:top w:val="single" w:sz="4" w:space="0" w:color="auto"/>
              <w:left w:val="single" w:sz="4" w:space="0" w:color="auto"/>
              <w:bottom w:val="single" w:sz="4" w:space="0" w:color="auto"/>
              <w:right w:val="single" w:sz="4" w:space="0" w:color="auto"/>
            </w:tcBorders>
            <w:vAlign w:val="center"/>
          </w:tcPr>
          <w:p w14:paraId="1E813B88" w14:textId="77777777" w:rsidR="00ED3EAC" w:rsidRPr="002210A4" w:rsidRDefault="00ED3EAC" w:rsidP="00ED3EAC">
            <w:pPr>
              <w:ind w:firstLine="0"/>
              <w:jc w:val="center"/>
              <w:rPr>
                <w:color w:val="000000"/>
                <w:sz w:val="28"/>
                <w:szCs w:val="28"/>
              </w:rPr>
            </w:pPr>
            <w:r w:rsidRPr="002210A4">
              <w:rPr>
                <w:color w:val="000000"/>
                <w:sz w:val="28"/>
                <w:szCs w:val="28"/>
              </w:rPr>
              <w:t>ЗУ:217</w:t>
            </w:r>
          </w:p>
        </w:tc>
        <w:tc>
          <w:tcPr>
            <w:tcW w:w="1376" w:type="dxa"/>
            <w:tcBorders>
              <w:top w:val="single" w:sz="4" w:space="0" w:color="auto"/>
              <w:left w:val="single" w:sz="4" w:space="0" w:color="auto"/>
              <w:bottom w:val="single" w:sz="4" w:space="0" w:color="auto"/>
              <w:right w:val="single" w:sz="4" w:space="0" w:color="auto"/>
            </w:tcBorders>
            <w:vAlign w:val="center"/>
          </w:tcPr>
          <w:p w14:paraId="5ED59796" w14:textId="77777777" w:rsidR="00ED3EAC" w:rsidRPr="002210A4" w:rsidRDefault="00ED3EAC" w:rsidP="00ED3EAC">
            <w:pPr>
              <w:ind w:firstLine="0"/>
              <w:jc w:val="center"/>
              <w:rPr>
                <w:color w:val="000000"/>
                <w:sz w:val="28"/>
                <w:szCs w:val="28"/>
              </w:rPr>
            </w:pPr>
            <w:r w:rsidRPr="002210A4">
              <w:rPr>
                <w:color w:val="000000"/>
                <w:sz w:val="28"/>
                <w:szCs w:val="28"/>
              </w:rPr>
              <w:t>1741</w:t>
            </w:r>
          </w:p>
        </w:tc>
        <w:tc>
          <w:tcPr>
            <w:tcW w:w="3727" w:type="dxa"/>
            <w:tcBorders>
              <w:top w:val="single" w:sz="4" w:space="0" w:color="auto"/>
              <w:left w:val="single" w:sz="4" w:space="0" w:color="auto"/>
              <w:bottom w:val="single" w:sz="4" w:space="0" w:color="auto"/>
              <w:right w:val="single" w:sz="4" w:space="0" w:color="auto"/>
            </w:tcBorders>
            <w:vAlign w:val="center"/>
          </w:tcPr>
          <w:p w14:paraId="432544C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7CBBC91"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2E0DC45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86:02:0802001:536 и земель, государственная или муниципальная собственность на которые не разграничена</w:t>
            </w:r>
          </w:p>
        </w:tc>
      </w:tr>
      <w:tr w:rsidR="00ED3EAC" w:rsidRPr="002210A4" w14:paraId="5EF8E37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C8BC1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216</w:t>
            </w:r>
          </w:p>
        </w:tc>
        <w:tc>
          <w:tcPr>
            <w:tcW w:w="2410" w:type="dxa"/>
            <w:tcBorders>
              <w:top w:val="single" w:sz="4" w:space="0" w:color="auto"/>
              <w:left w:val="single" w:sz="4" w:space="0" w:color="auto"/>
              <w:bottom w:val="single" w:sz="4" w:space="0" w:color="auto"/>
              <w:right w:val="single" w:sz="4" w:space="0" w:color="auto"/>
            </w:tcBorders>
            <w:vAlign w:val="center"/>
          </w:tcPr>
          <w:p w14:paraId="788FF1EF" w14:textId="77777777" w:rsidR="00ED3EAC" w:rsidRPr="002210A4" w:rsidRDefault="00ED3EAC" w:rsidP="00ED3EAC">
            <w:pPr>
              <w:ind w:firstLine="0"/>
              <w:jc w:val="center"/>
              <w:rPr>
                <w:color w:val="000000"/>
                <w:sz w:val="28"/>
                <w:szCs w:val="28"/>
              </w:rPr>
            </w:pPr>
            <w:r w:rsidRPr="002210A4">
              <w:rPr>
                <w:color w:val="000000"/>
                <w:sz w:val="28"/>
                <w:szCs w:val="28"/>
              </w:rPr>
              <w:t>ЗУ:218</w:t>
            </w:r>
          </w:p>
        </w:tc>
        <w:tc>
          <w:tcPr>
            <w:tcW w:w="1376" w:type="dxa"/>
            <w:tcBorders>
              <w:top w:val="single" w:sz="4" w:space="0" w:color="auto"/>
              <w:left w:val="single" w:sz="4" w:space="0" w:color="auto"/>
              <w:bottom w:val="single" w:sz="4" w:space="0" w:color="auto"/>
              <w:right w:val="single" w:sz="4" w:space="0" w:color="auto"/>
            </w:tcBorders>
            <w:vAlign w:val="center"/>
          </w:tcPr>
          <w:p w14:paraId="454163B9" w14:textId="77777777" w:rsidR="00ED3EAC" w:rsidRPr="002210A4" w:rsidRDefault="00ED3EAC" w:rsidP="00ED3EAC">
            <w:pPr>
              <w:ind w:firstLine="0"/>
              <w:jc w:val="center"/>
              <w:rPr>
                <w:color w:val="000000"/>
                <w:sz w:val="28"/>
                <w:szCs w:val="28"/>
              </w:rPr>
            </w:pPr>
            <w:r w:rsidRPr="002210A4">
              <w:rPr>
                <w:color w:val="000000"/>
                <w:sz w:val="28"/>
                <w:szCs w:val="28"/>
              </w:rPr>
              <w:t>1728</w:t>
            </w:r>
          </w:p>
        </w:tc>
        <w:tc>
          <w:tcPr>
            <w:tcW w:w="3727" w:type="dxa"/>
            <w:tcBorders>
              <w:top w:val="single" w:sz="4" w:space="0" w:color="auto"/>
              <w:left w:val="single" w:sz="4" w:space="0" w:color="auto"/>
              <w:bottom w:val="single" w:sz="4" w:space="0" w:color="auto"/>
              <w:right w:val="single" w:sz="4" w:space="0" w:color="auto"/>
            </w:tcBorders>
            <w:vAlign w:val="center"/>
          </w:tcPr>
          <w:p w14:paraId="789B7A75"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FB5DAE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E9CC32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86:02:0802001:466 и земель, государственная или муниципальная собственность на которые не разграничена</w:t>
            </w:r>
          </w:p>
        </w:tc>
      </w:tr>
      <w:tr w:rsidR="00ED3EAC" w:rsidRPr="002210A4" w14:paraId="20BE354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D3B8D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217</w:t>
            </w:r>
          </w:p>
        </w:tc>
        <w:tc>
          <w:tcPr>
            <w:tcW w:w="2410" w:type="dxa"/>
            <w:tcBorders>
              <w:top w:val="single" w:sz="4" w:space="0" w:color="auto"/>
              <w:left w:val="single" w:sz="4" w:space="0" w:color="auto"/>
              <w:bottom w:val="single" w:sz="4" w:space="0" w:color="auto"/>
              <w:right w:val="single" w:sz="4" w:space="0" w:color="auto"/>
            </w:tcBorders>
            <w:vAlign w:val="center"/>
          </w:tcPr>
          <w:p w14:paraId="40AF1FBE" w14:textId="77777777" w:rsidR="00ED3EAC" w:rsidRPr="002210A4" w:rsidRDefault="00ED3EAC" w:rsidP="00ED3EAC">
            <w:pPr>
              <w:ind w:firstLine="0"/>
              <w:jc w:val="center"/>
              <w:rPr>
                <w:color w:val="000000"/>
                <w:sz w:val="28"/>
                <w:szCs w:val="28"/>
              </w:rPr>
            </w:pPr>
            <w:r w:rsidRPr="002210A4">
              <w:rPr>
                <w:color w:val="000000"/>
                <w:sz w:val="28"/>
                <w:szCs w:val="28"/>
              </w:rPr>
              <w:t>ЗУ:219</w:t>
            </w:r>
          </w:p>
        </w:tc>
        <w:tc>
          <w:tcPr>
            <w:tcW w:w="1376" w:type="dxa"/>
            <w:tcBorders>
              <w:top w:val="single" w:sz="4" w:space="0" w:color="auto"/>
              <w:left w:val="single" w:sz="4" w:space="0" w:color="auto"/>
              <w:bottom w:val="single" w:sz="4" w:space="0" w:color="auto"/>
              <w:right w:val="single" w:sz="4" w:space="0" w:color="auto"/>
            </w:tcBorders>
            <w:vAlign w:val="center"/>
          </w:tcPr>
          <w:p w14:paraId="19618C20" w14:textId="77777777" w:rsidR="00ED3EAC" w:rsidRPr="002210A4" w:rsidRDefault="00ED3EAC" w:rsidP="00ED3EAC">
            <w:pPr>
              <w:ind w:firstLine="0"/>
              <w:jc w:val="center"/>
              <w:rPr>
                <w:color w:val="000000"/>
                <w:sz w:val="28"/>
                <w:szCs w:val="28"/>
              </w:rPr>
            </w:pPr>
            <w:r w:rsidRPr="002210A4">
              <w:rPr>
                <w:color w:val="000000"/>
                <w:sz w:val="28"/>
                <w:szCs w:val="28"/>
              </w:rPr>
              <w:t>1864</w:t>
            </w:r>
          </w:p>
        </w:tc>
        <w:tc>
          <w:tcPr>
            <w:tcW w:w="3727" w:type="dxa"/>
            <w:tcBorders>
              <w:top w:val="single" w:sz="4" w:space="0" w:color="auto"/>
              <w:left w:val="single" w:sz="4" w:space="0" w:color="auto"/>
              <w:bottom w:val="single" w:sz="4" w:space="0" w:color="auto"/>
              <w:right w:val="single" w:sz="4" w:space="0" w:color="auto"/>
            </w:tcBorders>
            <w:vAlign w:val="center"/>
          </w:tcPr>
          <w:p w14:paraId="4E4961C5"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0389A9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690168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86:02:0802001:469 и земель, государственная или муниципальная собственность на которые не разграничена</w:t>
            </w:r>
          </w:p>
        </w:tc>
      </w:tr>
      <w:tr w:rsidR="00ED3EAC" w:rsidRPr="002210A4" w14:paraId="7E9CA1E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C0FC4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218</w:t>
            </w:r>
          </w:p>
        </w:tc>
        <w:tc>
          <w:tcPr>
            <w:tcW w:w="2410" w:type="dxa"/>
            <w:tcBorders>
              <w:top w:val="single" w:sz="4" w:space="0" w:color="auto"/>
              <w:left w:val="single" w:sz="4" w:space="0" w:color="auto"/>
              <w:bottom w:val="single" w:sz="4" w:space="0" w:color="auto"/>
              <w:right w:val="single" w:sz="4" w:space="0" w:color="auto"/>
            </w:tcBorders>
            <w:vAlign w:val="center"/>
          </w:tcPr>
          <w:p w14:paraId="43F27A88" w14:textId="77777777" w:rsidR="00ED3EAC" w:rsidRPr="002210A4" w:rsidRDefault="00ED3EAC" w:rsidP="00ED3EAC">
            <w:pPr>
              <w:ind w:firstLine="0"/>
              <w:jc w:val="center"/>
              <w:rPr>
                <w:color w:val="000000"/>
                <w:sz w:val="28"/>
                <w:szCs w:val="28"/>
              </w:rPr>
            </w:pPr>
            <w:r w:rsidRPr="002210A4">
              <w:rPr>
                <w:color w:val="000000"/>
                <w:sz w:val="28"/>
                <w:szCs w:val="28"/>
              </w:rPr>
              <w:t>ЗУ:220</w:t>
            </w:r>
          </w:p>
        </w:tc>
        <w:tc>
          <w:tcPr>
            <w:tcW w:w="1376" w:type="dxa"/>
            <w:tcBorders>
              <w:top w:val="single" w:sz="4" w:space="0" w:color="auto"/>
              <w:left w:val="single" w:sz="4" w:space="0" w:color="auto"/>
              <w:bottom w:val="single" w:sz="4" w:space="0" w:color="auto"/>
              <w:right w:val="single" w:sz="4" w:space="0" w:color="auto"/>
            </w:tcBorders>
            <w:vAlign w:val="center"/>
          </w:tcPr>
          <w:p w14:paraId="48537BF0" w14:textId="77777777" w:rsidR="00ED3EAC" w:rsidRPr="002210A4" w:rsidRDefault="00ED3EAC" w:rsidP="00ED3EAC">
            <w:pPr>
              <w:ind w:firstLine="0"/>
              <w:jc w:val="center"/>
              <w:rPr>
                <w:color w:val="000000"/>
                <w:sz w:val="28"/>
                <w:szCs w:val="28"/>
              </w:rPr>
            </w:pPr>
            <w:r w:rsidRPr="002210A4">
              <w:rPr>
                <w:color w:val="000000"/>
                <w:sz w:val="28"/>
                <w:szCs w:val="28"/>
              </w:rPr>
              <w:t>549</w:t>
            </w:r>
          </w:p>
        </w:tc>
        <w:tc>
          <w:tcPr>
            <w:tcW w:w="3727" w:type="dxa"/>
            <w:tcBorders>
              <w:top w:val="single" w:sz="4" w:space="0" w:color="auto"/>
              <w:left w:val="single" w:sz="4" w:space="0" w:color="auto"/>
              <w:bottom w:val="single" w:sz="4" w:space="0" w:color="auto"/>
              <w:right w:val="single" w:sz="4" w:space="0" w:color="auto"/>
            </w:tcBorders>
            <w:vAlign w:val="center"/>
          </w:tcPr>
          <w:p w14:paraId="45C6796F"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w:t>
            </w:r>
          </w:p>
          <w:p w14:paraId="6A2D6998" w14:textId="77777777" w:rsidR="00ED3EAC" w:rsidRPr="002210A4" w:rsidRDefault="00ED3EAC" w:rsidP="00ED3EAC">
            <w:pPr>
              <w:ind w:firstLine="0"/>
              <w:jc w:val="center"/>
              <w:rPr>
                <w:color w:val="000000"/>
                <w:sz w:val="28"/>
                <w:szCs w:val="28"/>
              </w:rPr>
            </w:pPr>
            <w:r w:rsidRPr="002210A4">
              <w:rPr>
                <w:color w:val="000000"/>
                <w:sz w:val="28"/>
                <w:szCs w:val="28"/>
              </w:rPr>
              <w:t>(3.1)</w:t>
            </w:r>
          </w:p>
        </w:tc>
        <w:tc>
          <w:tcPr>
            <w:tcW w:w="5961" w:type="dxa"/>
            <w:tcBorders>
              <w:top w:val="single" w:sz="4" w:space="0" w:color="auto"/>
              <w:left w:val="single" w:sz="4" w:space="0" w:color="auto"/>
              <w:bottom w:val="single" w:sz="4" w:space="0" w:color="auto"/>
              <w:right w:val="single" w:sz="4" w:space="0" w:color="auto"/>
            </w:tcBorders>
            <w:vAlign w:val="center"/>
          </w:tcPr>
          <w:p w14:paraId="6B38D6FD"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A7C1D1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9FB9C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219</w:t>
            </w:r>
          </w:p>
        </w:tc>
        <w:tc>
          <w:tcPr>
            <w:tcW w:w="2410" w:type="dxa"/>
            <w:tcBorders>
              <w:top w:val="single" w:sz="4" w:space="0" w:color="auto"/>
              <w:left w:val="single" w:sz="4" w:space="0" w:color="auto"/>
              <w:bottom w:val="single" w:sz="4" w:space="0" w:color="auto"/>
              <w:right w:val="single" w:sz="4" w:space="0" w:color="auto"/>
            </w:tcBorders>
            <w:vAlign w:val="center"/>
          </w:tcPr>
          <w:p w14:paraId="24C09FCC" w14:textId="77777777" w:rsidR="00ED3EAC" w:rsidRPr="002210A4" w:rsidRDefault="00ED3EAC" w:rsidP="00ED3EAC">
            <w:pPr>
              <w:ind w:firstLine="0"/>
              <w:jc w:val="center"/>
              <w:rPr>
                <w:color w:val="000000"/>
                <w:sz w:val="28"/>
                <w:szCs w:val="28"/>
              </w:rPr>
            </w:pPr>
            <w:r w:rsidRPr="002210A4">
              <w:rPr>
                <w:color w:val="000000"/>
                <w:sz w:val="28"/>
                <w:szCs w:val="28"/>
              </w:rPr>
              <w:t>ЗУ:221</w:t>
            </w:r>
          </w:p>
        </w:tc>
        <w:tc>
          <w:tcPr>
            <w:tcW w:w="1376" w:type="dxa"/>
            <w:tcBorders>
              <w:top w:val="single" w:sz="4" w:space="0" w:color="auto"/>
              <w:left w:val="single" w:sz="4" w:space="0" w:color="auto"/>
              <w:bottom w:val="single" w:sz="4" w:space="0" w:color="auto"/>
              <w:right w:val="single" w:sz="4" w:space="0" w:color="auto"/>
            </w:tcBorders>
            <w:vAlign w:val="center"/>
          </w:tcPr>
          <w:p w14:paraId="0CBF0B36" w14:textId="77777777" w:rsidR="00ED3EAC" w:rsidRPr="002210A4" w:rsidRDefault="00ED3EAC" w:rsidP="00ED3EAC">
            <w:pPr>
              <w:ind w:firstLine="0"/>
              <w:jc w:val="center"/>
              <w:rPr>
                <w:color w:val="000000"/>
                <w:sz w:val="28"/>
                <w:szCs w:val="28"/>
              </w:rPr>
            </w:pPr>
            <w:r w:rsidRPr="002210A4">
              <w:rPr>
                <w:color w:val="000000"/>
                <w:sz w:val="28"/>
                <w:szCs w:val="28"/>
              </w:rPr>
              <w:t>1777</w:t>
            </w:r>
          </w:p>
        </w:tc>
        <w:tc>
          <w:tcPr>
            <w:tcW w:w="3727" w:type="dxa"/>
            <w:tcBorders>
              <w:top w:val="single" w:sz="4" w:space="0" w:color="auto"/>
              <w:left w:val="single" w:sz="4" w:space="0" w:color="auto"/>
              <w:bottom w:val="single" w:sz="4" w:space="0" w:color="auto"/>
              <w:right w:val="single" w:sz="4" w:space="0" w:color="auto"/>
            </w:tcBorders>
            <w:vAlign w:val="center"/>
          </w:tcPr>
          <w:p w14:paraId="181DCFA4"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AB382D2"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3AE8DA0"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745A6B6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67435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220</w:t>
            </w:r>
          </w:p>
        </w:tc>
        <w:tc>
          <w:tcPr>
            <w:tcW w:w="2410" w:type="dxa"/>
            <w:tcBorders>
              <w:top w:val="single" w:sz="4" w:space="0" w:color="auto"/>
              <w:left w:val="single" w:sz="4" w:space="0" w:color="auto"/>
              <w:bottom w:val="single" w:sz="4" w:space="0" w:color="auto"/>
              <w:right w:val="single" w:sz="4" w:space="0" w:color="auto"/>
            </w:tcBorders>
            <w:vAlign w:val="center"/>
          </w:tcPr>
          <w:p w14:paraId="7339044C" w14:textId="77777777" w:rsidR="00ED3EAC" w:rsidRPr="002210A4" w:rsidRDefault="00ED3EAC" w:rsidP="00ED3EAC">
            <w:pPr>
              <w:ind w:firstLine="0"/>
              <w:jc w:val="center"/>
              <w:rPr>
                <w:color w:val="000000"/>
                <w:sz w:val="28"/>
                <w:szCs w:val="28"/>
              </w:rPr>
            </w:pPr>
            <w:r w:rsidRPr="002210A4">
              <w:rPr>
                <w:color w:val="000000"/>
                <w:sz w:val="28"/>
                <w:szCs w:val="28"/>
              </w:rPr>
              <w:t>ЗУ:222</w:t>
            </w:r>
          </w:p>
        </w:tc>
        <w:tc>
          <w:tcPr>
            <w:tcW w:w="1376" w:type="dxa"/>
            <w:tcBorders>
              <w:top w:val="single" w:sz="4" w:space="0" w:color="auto"/>
              <w:left w:val="single" w:sz="4" w:space="0" w:color="auto"/>
              <w:bottom w:val="single" w:sz="4" w:space="0" w:color="auto"/>
              <w:right w:val="single" w:sz="4" w:space="0" w:color="auto"/>
            </w:tcBorders>
            <w:vAlign w:val="center"/>
          </w:tcPr>
          <w:p w14:paraId="6D66D004" w14:textId="77777777" w:rsidR="00ED3EAC" w:rsidRPr="002210A4" w:rsidRDefault="00ED3EAC" w:rsidP="00ED3EAC">
            <w:pPr>
              <w:ind w:firstLine="0"/>
              <w:jc w:val="center"/>
              <w:rPr>
                <w:color w:val="000000"/>
                <w:sz w:val="28"/>
                <w:szCs w:val="28"/>
              </w:rPr>
            </w:pPr>
            <w:r w:rsidRPr="002210A4">
              <w:rPr>
                <w:color w:val="000000"/>
                <w:sz w:val="28"/>
                <w:szCs w:val="28"/>
              </w:rPr>
              <w:t>1655</w:t>
            </w:r>
          </w:p>
        </w:tc>
        <w:tc>
          <w:tcPr>
            <w:tcW w:w="3727" w:type="dxa"/>
            <w:tcBorders>
              <w:top w:val="single" w:sz="4" w:space="0" w:color="auto"/>
              <w:left w:val="single" w:sz="4" w:space="0" w:color="auto"/>
              <w:bottom w:val="single" w:sz="4" w:space="0" w:color="auto"/>
              <w:right w:val="single" w:sz="4" w:space="0" w:color="auto"/>
            </w:tcBorders>
            <w:vAlign w:val="center"/>
          </w:tcPr>
          <w:p w14:paraId="1C4725C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0806A8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982A75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11010F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BD639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221</w:t>
            </w:r>
          </w:p>
        </w:tc>
        <w:tc>
          <w:tcPr>
            <w:tcW w:w="2410" w:type="dxa"/>
            <w:tcBorders>
              <w:top w:val="single" w:sz="4" w:space="0" w:color="auto"/>
              <w:left w:val="single" w:sz="4" w:space="0" w:color="auto"/>
              <w:bottom w:val="single" w:sz="4" w:space="0" w:color="auto"/>
              <w:right w:val="single" w:sz="4" w:space="0" w:color="auto"/>
            </w:tcBorders>
            <w:vAlign w:val="center"/>
          </w:tcPr>
          <w:p w14:paraId="746CF9B3" w14:textId="77777777" w:rsidR="00ED3EAC" w:rsidRPr="002210A4" w:rsidRDefault="00ED3EAC" w:rsidP="00ED3EAC">
            <w:pPr>
              <w:ind w:firstLine="0"/>
              <w:jc w:val="center"/>
              <w:rPr>
                <w:color w:val="000000"/>
                <w:sz w:val="28"/>
                <w:szCs w:val="28"/>
              </w:rPr>
            </w:pPr>
            <w:r w:rsidRPr="002210A4">
              <w:rPr>
                <w:color w:val="000000"/>
                <w:sz w:val="28"/>
                <w:szCs w:val="28"/>
              </w:rPr>
              <w:t>ЗУ:223</w:t>
            </w:r>
          </w:p>
        </w:tc>
        <w:tc>
          <w:tcPr>
            <w:tcW w:w="1376" w:type="dxa"/>
            <w:tcBorders>
              <w:top w:val="single" w:sz="4" w:space="0" w:color="auto"/>
              <w:left w:val="single" w:sz="4" w:space="0" w:color="auto"/>
              <w:bottom w:val="single" w:sz="4" w:space="0" w:color="auto"/>
              <w:right w:val="single" w:sz="4" w:space="0" w:color="auto"/>
            </w:tcBorders>
            <w:vAlign w:val="center"/>
          </w:tcPr>
          <w:p w14:paraId="13B434AD" w14:textId="77777777" w:rsidR="00ED3EAC" w:rsidRPr="002210A4" w:rsidRDefault="00ED3EAC" w:rsidP="00ED3EAC">
            <w:pPr>
              <w:ind w:firstLine="0"/>
              <w:jc w:val="center"/>
              <w:rPr>
                <w:color w:val="000000"/>
                <w:sz w:val="28"/>
                <w:szCs w:val="28"/>
              </w:rPr>
            </w:pPr>
            <w:r w:rsidRPr="002210A4">
              <w:rPr>
                <w:color w:val="000000"/>
                <w:sz w:val="28"/>
                <w:szCs w:val="28"/>
              </w:rPr>
              <w:t>1134</w:t>
            </w:r>
          </w:p>
        </w:tc>
        <w:tc>
          <w:tcPr>
            <w:tcW w:w="3727" w:type="dxa"/>
            <w:tcBorders>
              <w:top w:val="single" w:sz="4" w:space="0" w:color="auto"/>
              <w:left w:val="single" w:sz="4" w:space="0" w:color="auto"/>
              <w:bottom w:val="single" w:sz="4" w:space="0" w:color="auto"/>
              <w:right w:val="single" w:sz="4" w:space="0" w:color="auto"/>
            </w:tcBorders>
            <w:vAlign w:val="center"/>
          </w:tcPr>
          <w:p w14:paraId="03559303"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4F59C7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D80CB9C"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0EC5EF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0679F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222</w:t>
            </w:r>
          </w:p>
        </w:tc>
        <w:tc>
          <w:tcPr>
            <w:tcW w:w="2410" w:type="dxa"/>
            <w:tcBorders>
              <w:top w:val="single" w:sz="4" w:space="0" w:color="auto"/>
              <w:left w:val="single" w:sz="4" w:space="0" w:color="auto"/>
              <w:bottom w:val="single" w:sz="4" w:space="0" w:color="auto"/>
              <w:right w:val="single" w:sz="4" w:space="0" w:color="auto"/>
            </w:tcBorders>
            <w:vAlign w:val="center"/>
          </w:tcPr>
          <w:p w14:paraId="3269A382" w14:textId="77777777" w:rsidR="00ED3EAC" w:rsidRPr="002210A4" w:rsidRDefault="00ED3EAC" w:rsidP="00ED3EAC">
            <w:pPr>
              <w:ind w:firstLine="0"/>
              <w:jc w:val="center"/>
              <w:rPr>
                <w:color w:val="000000"/>
                <w:sz w:val="28"/>
                <w:szCs w:val="28"/>
              </w:rPr>
            </w:pPr>
            <w:r w:rsidRPr="002210A4">
              <w:rPr>
                <w:color w:val="000000"/>
                <w:sz w:val="28"/>
                <w:szCs w:val="28"/>
              </w:rPr>
              <w:t>ЗУ:224</w:t>
            </w:r>
          </w:p>
        </w:tc>
        <w:tc>
          <w:tcPr>
            <w:tcW w:w="1376" w:type="dxa"/>
            <w:tcBorders>
              <w:top w:val="single" w:sz="4" w:space="0" w:color="auto"/>
              <w:left w:val="single" w:sz="4" w:space="0" w:color="auto"/>
              <w:bottom w:val="single" w:sz="4" w:space="0" w:color="auto"/>
              <w:right w:val="single" w:sz="4" w:space="0" w:color="auto"/>
            </w:tcBorders>
            <w:vAlign w:val="center"/>
          </w:tcPr>
          <w:p w14:paraId="19B282A1" w14:textId="77777777" w:rsidR="00ED3EAC" w:rsidRPr="002210A4" w:rsidRDefault="00ED3EAC" w:rsidP="00ED3EAC">
            <w:pPr>
              <w:ind w:firstLine="0"/>
              <w:jc w:val="center"/>
              <w:rPr>
                <w:color w:val="000000"/>
                <w:sz w:val="28"/>
                <w:szCs w:val="28"/>
              </w:rPr>
            </w:pPr>
            <w:r w:rsidRPr="002210A4">
              <w:rPr>
                <w:color w:val="000000"/>
                <w:sz w:val="28"/>
                <w:szCs w:val="28"/>
              </w:rPr>
              <w:t>1364</w:t>
            </w:r>
          </w:p>
        </w:tc>
        <w:tc>
          <w:tcPr>
            <w:tcW w:w="3727" w:type="dxa"/>
            <w:tcBorders>
              <w:top w:val="single" w:sz="4" w:space="0" w:color="auto"/>
              <w:left w:val="single" w:sz="4" w:space="0" w:color="auto"/>
              <w:bottom w:val="single" w:sz="4" w:space="0" w:color="auto"/>
              <w:right w:val="single" w:sz="4" w:space="0" w:color="auto"/>
            </w:tcBorders>
            <w:vAlign w:val="center"/>
          </w:tcPr>
          <w:p w14:paraId="704A0A24"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373F4FF"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28AC67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86:02:0802001:1362 и земель, государственная или муниципальная собственность на которые не разграничена</w:t>
            </w:r>
          </w:p>
        </w:tc>
      </w:tr>
      <w:tr w:rsidR="00ED3EAC" w:rsidRPr="002210A4" w14:paraId="021AAAC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70398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223</w:t>
            </w:r>
          </w:p>
        </w:tc>
        <w:tc>
          <w:tcPr>
            <w:tcW w:w="2410" w:type="dxa"/>
            <w:tcBorders>
              <w:top w:val="single" w:sz="4" w:space="0" w:color="auto"/>
              <w:left w:val="single" w:sz="4" w:space="0" w:color="auto"/>
              <w:bottom w:val="single" w:sz="4" w:space="0" w:color="auto"/>
              <w:right w:val="single" w:sz="4" w:space="0" w:color="auto"/>
            </w:tcBorders>
            <w:vAlign w:val="center"/>
          </w:tcPr>
          <w:p w14:paraId="00010264" w14:textId="77777777" w:rsidR="00ED3EAC" w:rsidRPr="002210A4" w:rsidRDefault="00ED3EAC" w:rsidP="00ED3EAC">
            <w:pPr>
              <w:ind w:firstLine="0"/>
              <w:jc w:val="center"/>
              <w:rPr>
                <w:color w:val="000000"/>
                <w:sz w:val="28"/>
                <w:szCs w:val="28"/>
              </w:rPr>
            </w:pPr>
            <w:r w:rsidRPr="002210A4">
              <w:rPr>
                <w:color w:val="000000"/>
                <w:sz w:val="28"/>
                <w:szCs w:val="28"/>
              </w:rPr>
              <w:t>ЗУ:225</w:t>
            </w:r>
          </w:p>
        </w:tc>
        <w:tc>
          <w:tcPr>
            <w:tcW w:w="1376" w:type="dxa"/>
            <w:tcBorders>
              <w:top w:val="single" w:sz="4" w:space="0" w:color="auto"/>
              <w:left w:val="single" w:sz="4" w:space="0" w:color="auto"/>
              <w:bottom w:val="single" w:sz="4" w:space="0" w:color="auto"/>
              <w:right w:val="single" w:sz="4" w:space="0" w:color="auto"/>
            </w:tcBorders>
            <w:vAlign w:val="center"/>
          </w:tcPr>
          <w:p w14:paraId="41C578A4" w14:textId="77777777" w:rsidR="00ED3EAC" w:rsidRPr="002210A4" w:rsidRDefault="00ED3EAC" w:rsidP="00ED3EAC">
            <w:pPr>
              <w:ind w:firstLine="0"/>
              <w:jc w:val="center"/>
              <w:rPr>
                <w:color w:val="000000"/>
                <w:sz w:val="28"/>
                <w:szCs w:val="28"/>
              </w:rPr>
            </w:pPr>
            <w:r w:rsidRPr="002210A4">
              <w:rPr>
                <w:color w:val="000000"/>
                <w:sz w:val="28"/>
                <w:szCs w:val="28"/>
              </w:rPr>
              <w:t>2228</w:t>
            </w:r>
          </w:p>
        </w:tc>
        <w:tc>
          <w:tcPr>
            <w:tcW w:w="3727" w:type="dxa"/>
            <w:tcBorders>
              <w:top w:val="single" w:sz="4" w:space="0" w:color="auto"/>
              <w:left w:val="single" w:sz="4" w:space="0" w:color="auto"/>
              <w:bottom w:val="single" w:sz="4" w:space="0" w:color="auto"/>
              <w:right w:val="single" w:sz="4" w:space="0" w:color="auto"/>
            </w:tcBorders>
            <w:vAlign w:val="center"/>
          </w:tcPr>
          <w:p w14:paraId="4FB1FBE7"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7A19A9D3"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45950CD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86:02:0802001:586 и земель, государственная или муниципальная собственность на которые не разграничена</w:t>
            </w:r>
          </w:p>
        </w:tc>
      </w:tr>
      <w:tr w:rsidR="00ED3EAC" w:rsidRPr="002210A4" w14:paraId="4E3357C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416C5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224</w:t>
            </w:r>
          </w:p>
        </w:tc>
        <w:tc>
          <w:tcPr>
            <w:tcW w:w="2410" w:type="dxa"/>
            <w:tcBorders>
              <w:top w:val="single" w:sz="4" w:space="0" w:color="auto"/>
              <w:left w:val="single" w:sz="4" w:space="0" w:color="auto"/>
              <w:bottom w:val="single" w:sz="4" w:space="0" w:color="auto"/>
              <w:right w:val="single" w:sz="4" w:space="0" w:color="auto"/>
            </w:tcBorders>
            <w:vAlign w:val="center"/>
          </w:tcPr>
          <w:p w14:paraId="08A6691B" w14:textId="77777777" w:rsidR="00ED3EAC" w:rsidRPr="002210A4" w:rsidRDefault="00ED3EAC" w:rsidP="00ED3EAC">
            <w:pPr>
              <w:ind w:firstLine="0"/>
              <w:jc w:val="center"/>
              <w:rPr>
                <w:color w:val="000000"/>
                <w:sz w:val="28"/>
                <w:szCs w:val="28"/>
              </w:rPr>
            </w:pPr>
            <w:r w:rsidRPr="002210A4">
              <w:rPr>
                <w:color w:val="000000"/>
                <w:sz w:val="28"/>
                <w:szCs w:val="28"/>
              </w:rPr>
              <w:t>ЗУ:226</w:t>
            </w:r>
          </w:p>
        </w:tc>
        <w:tc>
          <w:tcPr>
            <w:tcW w:w="1376" w:type="dxa"/>
            <w:tcBorders>
              <w:top w:val="single" w:sz="4" w:space="0" w:color="auto"/>
              <w:left w:val="single" w:sz="4" w:space="0" w:color="auto"/>
              <w:bottom w:val="single" w:sz="4" w:space="0" w:color="auto"/>
              <w:right w:val="single" w:sz="4" w:space="0" w:color="auto"/>
            </w:tcBorders>
            <w:vAlign w:val="center"/>
          </w:tcPr>
          <w:p w14:paraId="731AECF9" w14:textId="77777777" w:rsidR="00ED3EAC" w:rsidRPr="002210A4" w:rsidRDefault="00ED3EAC" w:rsidP="00ED3EAC">
            <w:pPr>
              <w:ind w:firstLine="0"/>
              <w:jc w:val="center"/>
              <w:rPr>
                <w:color w:val="000000"/>
                <w:sz w:val="28"/>
                <w:szCs w:val="28"/>
              </w:rPr>
            </w:pPr>
            <w:r w:rsidRPr="002210A4">
              <w:rPr>
                <w:color w:val="000000"/>
                <w:sz w:val="28"/>
                <w:szCs w:val="28"/>
              </w:rPr>
              <w:t>1998</w:t>
            </w:r>
          </w:p>
        </w:tc>
        <w:tc>
          <w:tcPr>
            <w:tcW w:w="3727" w:type="dxa"/>
            <w:tcBorders>
              <w:top w:val="single" w:sz="4" w:space="0" w:color="auto"/>
              <w:left w:val="single" w:sz="4" w:space="0" w:color="auto"/>
              <w:bottom w:val="single" w:sz="4" w:space="0" w:color="auto"/>
              <w:right w:val="single" w:sz="4" w:space="0" w:color="auto"/>
            </w:tcBorders>
            <w:vAlign w:val="center"/>
          </w:tcPr>
          <w:p w14:paraId="6B020730"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47DAAAA8"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2AD1D05D"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86:02:0802001:585 и земель, государственная или муниципальная собственность на которые не разграничена</w:t>
            </w:r>
          </w:p>
        </w:tc>
      </w:tr>
      <w:tr w:rsidR="00ED3EAC" w:rsidRPr="002210A4" w14:paraId="3849E46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2BA44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225</w:t>
            </w:r>
          </w:p>
        </w:tc>
        <w:tc>
          <w:tcPr>
            <w:tcW w:w="2410" w:type="dxa"/>
            <w:tcBorders>
              <w:top w:val="single" w:sz="4" w:space="0" w:color="auto"/>
              <w:left w:val="single" w:sz="4" w:space="0" w:color="auto"/>
              <w:bottom w:val="single" w:sz="4" w:space="0" w:color="auto"/>
              <w:right w:val="single" w:sz="4" w:space="0" w:color="auto"/>
            </w:tcBorders>
            <w:vAlign w:val="center"/>
          </w:tcPr>
          <w:p w14:paraId="5ED0B43B" w14:textId="77777777" w:rsidR="00ED3EAC" w:rsidRPr="002210A4" w:rsidRDefault="00ED3EAC" w:rsidP="00ED3EAC">
            <w:pPr>
              <w:ind w:firstLine="0"/>
              <w:jc w:val="center"/>
              <w:rPr>
                <w:color w:val="000000"/>
                <w:sz w:val="28"/>
                <w:szCs w:val="28"/>
              </w:rPr>
            </w:pPr>
            <w:r w:rsidRPr="002210A4">
              <w:rPr>
                <w:color w:val="000000"/>
                <w:sz w:val="28"/>
                <w:szCs w:val="28"/>
              </w:rPr>
              <w:t>ЗУ:227</w:t>
            </w:r>
          </w:p>
        </w:tc>
        <w:tc>
          <w:tcPr>
            <w:tcW w:w="1376" w:type="dxa"/>
            <w:tcBorders>
              <w:top w:val="single" w:sz="4" w:space="0" w:color="auto"/>
              <w:left w:val="single" w:sz="4" w:space="0" w:color="auto"/>
              <w:bottom w:val="single" w:sz="4" w:space="0" w:color="auto"/>
              <w:right w:val="single" w:sz="4" w:space="0" w:color="auto"/>
            </w:tcBorders>
            <w:vAlign w:val="center"/>
          </w:tcPr>
          <w:p w14:paraId="079F26A9" w14:textId="77777777" w:rsidR="00ED3EAC" w:rsidRPr="002210A4" w:rsidRDefault="00ED3EAC" w:rsidP="00ED3EAC">
            <w:pPr>
              <w:ind w:firstLine="0"/>
              <w:jc w:val="center"/>
              <w:rPr>
                <w:color w:val="000000"/>
                <w:sz w:val="28"/>
                <w:szCs w:val="28"/>
              </w:rPr>
            </w:pPr>
            <w:r w:rsidRPr="002210A4">
              <w:rPr>
                <w:color w:val="000000"/>
                <w:sz w:val="28"/>
                <w:szCs w:val="28"/>
              </w:rPr>
              <w:t>1983</w:t>
            </w:r>
          </w:p>
        </w:tc>
        <w:tc>
          <w:tcPr>
            <w:tcW w:w="3727" w:type="dxa"/>
            <w:tcBorders>
              <w:top w:val="single" w:sz="4" w:space="0" w:color="auto"/>
              <w:left w:val="single" w:sz="4" w:space="0" w:color="auto"/>
              <w:bottom w:val="single" w:sz="4" w:space="0" w:color="auto"/>
              <w:right w:val="single" w:sz="4" w:space="0" w:color="auto"/>
            </w:tcBorders>
            <w:vAlign w:val="center"/>
          </w:tcPr>
          <w:p w14:paraId="7F9AD218"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717AE577"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12C20516"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86:02:0802001:483 и земель, государственная или муниципальная собственность на которые не разграничена</w:t>
            </w:r>
          </w:p>
        </w:tc>
      </w:tr>
      <w:tr w:rsidR="00ED3EAC" w:rsidRPr="002210A4" w14:paraId="267C071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5CBFA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226</w:t>
            </w:r>
          </w:p>
        </w:tc>
        <w:tc>
          <w:tcPr>
            <w:tcW w:w="2410" w:type="dxa"/>
            <w:tcBorders>
              <w:top w:val="single" w:sz="4" w:space="0" w:color="auto"/>
              <w:left w:val="single" w:sz="4" w:space="0" w:color="auto"/>
              <w:bottom w:val="single" w:sz="4" w:space="0" w:color="auto"/>
              <w:right w:val="single" w:sz="4" w:space="0" w:color="auto"/>
            </w:tcBorders>
            <w:vAlign w:val="center"/>
          </w:tcPr>
          <w:p w14:paraId="7D63DA01" w14:textId="77777777" w:rsidR="00ED3EAC" w:rsidRPr="002210A4" w:rsidRDefault="00ED3EAC" w:rsidP="00ED3EAC">
            <w:pPr>
              <w:ind w:firstLine="0"/>
              <w:jc w:val="center"/>
              <w:rPr>
                <w:color w:val="000000"/>
                <w:sz w:val="28"/>
                <w:szCs w:val="28"/>
              </w:rPr>
            </w:pPr>
            <w:r w:rsidRPr="002210A4">
              <w:rPr>
                <w:color w:val="000000"/>
                <w:sz w:val="28"/>
                <w:szCs w:val="28"/>
              </w:rPr>
              <w:t>ЗУ:228</w:t>
            </w:r>
          </w:p>
        </w:tc>
        <w:tc>
          <w:tcPr>
            <w:tcW w:w="1376" w:type="dxa"/>
            <w:tcBorders>
              <w:top w:val="single" w:sz="4" w:space="0" w:color="auto"/>
              <w:left w:val="single" w:sz="4" w:space="0" w:color="auto"/>
              <w:bottom w:val="single" w:sz="4" w:space="0" w:color="auto"/>
              <w:right w:val="single" w:sz="4" w:space="0" w:color="auto"/>
            </w:tcBorders>
            <w:vAlign w:val="center"/>
          </w:tcPr>
          <w:p w14:paraId="7AAF63E0" w14:textId="77777777" w:rsidR="00ED3EAC" w:rsidRPr="002210A4" w:rsidRDefault="00ED3EAC" w:rsidP="00ED3EAC">
            <w:pPr>
              <w:ind w:firstLine="0"/>
              <w:jc w:val="center"/>
              <w:rPr>
                <w:color w:val="000000"/>
                <w:sz w:val="28"/>
                <w:szCs w:val="28"/>
              </w:rPr>
            </w:pPr>
            <w:r w:rsidRPr="002210A4">
              <w:rPr>
                <w:color w:val="000000"/>
                <w:sz w:val="28"/>
                <w:szCs w:val="28"/>
              </w:rPr>
              <w:t>1111</w:t>
            </w:r>
          </w:p>
        </w:tc>
        <w:tc>
          <w:tcPr>
            <w:tcW w:w="3727" w:type="dxa"/>
            <w:tcBorders>
              <w:top w:val="single" w:sz="4" w:space="0" w:color="auto"/>
              <w:left w:val="single" w:sz="4" w:space="0" w:color="auto"/>
              <w:bottom w:val="single" w:sz="4" w:space="0" w:color="auto"/>
              <w:right w:val="single" w:sz="4" w:space="0" w:color="auto"/>
            </w:tcBorders>
            <w:vAlign w:val="center"/>
          </w:tcPr>
          <w:p w14:paraId="359790F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2A1590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2E140B3"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86:02:0802001:483, 86:02:0802001:969 и земель, государственная или муниципальная собственность на которые не разграничена</w:t>
            </w:r>
          </w:p>
        </w:tc>
      </w:tr>
      <w:tr w:rsidR="00ED3EAC" w:rsidRPr="002210A4" w14:paraId="6342601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F28E5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227</w:t>
            </w:r>
          </w:p>
        </w:tc>
        <w:tc>
          <w:tcPr>
            <w:tcW w:w="2410" w:type="dxa"/>
            <w:tcBorders>
              <w:top w:val="single" w:sz="4" w:space="0" w:color="auto"/>
              <w:left w:val="single" w:sz="4" w:space="0" w:color="auto"/>
              <w:bottom w:val="single" w:sz="4" w:space="0" w:color="auto"/>
              <w:right w:val="single" w:sz="4" w:space="0" w:color="auto"/>
            </w:tcBorders>
            <w:vAlign w:val="center"/>
          </w:tcPr>
          <w:p w14:paraId="5EE832E9" w14:textId="77777777" w:rsidR="00ED3EAC" w:rsidRPr="002210A4" w:rsidRDefault="00ED3EAC" w:rsidP="00ED3EAC">
            <w:pPr>
              <w:ind w:firstLine="0"/>
              <w:jc w:val="center"/>
              <w:rPr>
                <w:color w:val="000000"/>
                <w:sz w:val="28"/>
                <w:szCs w:val="28"/>
              </w:rPr>
            </w:pPr>
            <w:r w:rsidRPr="002210A4">
              <w:rPr>
                <w:color w:val="000000"/>
                <w:sz w:val="28"/>
                <w:szCs w:val="28"/>
              </w:rPr>
              <w:t>ЗУ:229</w:t>
            </w:r>
          </w:p>
        </w:tc>
        <w:tc>
          <w:tcPr>
            <w:tcW w:w="1376" w:type="dxa"/>
            <w:tcBorders>
              <w:top w:val="single" w:sz="4" w:space="0" w:color="auto"/>
              <w:left w:val="single" w:sz="4" w:space="0" w:color="auto"/>
              <w:bottom w:val="single" w:sz="4" w:space="0" w:color="auto"/>
              <w:right w:val="single" w:sz="4" w:space="0" w:color="auto"/>
            </w:tcBorders>
            <w:vAlign w:val="center"/>
          </w:tcPr>
          <w:p w14:paraId="0CF5F2FC" w14:textId="77777777" w:rsidR="00ED3EAC" w:rsidRPr="002210A4" w:rsidRDefault="00ED3EAC" w:rsidP="00ED3EAC">
            <w:pPr>
              <w:ind w:firstLine="0"/>
              <w:jc w:val="center"/>
              <w:rPr>
                <w:color w:val="000000"/>
                <w:sz w:val="28"/>
                <w:szCs w:val="28"/>
              </w:rPr>
            </w:pPr>
            <w:r w:rsidRPr="002210A4">
              <w:rPr>
                <w:color w:val="000000"/>
                <w:sz w:val="28"/>
                <w:szCs w:val="28"/>
              </w:rPr>
              <w:t>2620</w:t>
            </w:r>
          </w:p>
        </w:tc>
        <w:tc>
          <w:tcPr>
            <w:tcW w:w="3727" w:type="dxa"/>
            <w:tcBorders>
              <w:top w:val="single" w:sz="4" w:space="0" w:color="auto"/>
              <w:left w:val="single" w:sz="4" w:space="0" w:color="auto"/>
              <w:bottom w:val="single" w:sz="4" w:space="0" w:color="auto"/>
              <w:right w:val="single" w:sz="4" w:space="0" w:color="auto"/>
            </w:tcBorders>
            <w:vAlign w:val="center"/>
          </w:tcPr>
          <w:p w14:paraId="527754F5"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470329AC"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5F62903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86:02:0802001:584 и земель, государственная или муниципальная собственность на которые не разграничена</w:t>
            </w:r>
          </w:p>
        </w:tc>
      </w:tr>
      <w:tr w:rsidR="00ED3EAC" w:rsidRPr="002210A4" w14:paraId="411FB57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46C7C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228</w:t>
            </w:r>
          </w:p>
        </w:tc>
        <w:tc>
          <w:tcPr>
            <w:tcW w:w="2410" w:type="dxa"/>
            <w:tcBorders>
              <w:top w:val="single" w:sz="4" w:space="0" w:color="auto"/>
              <w:left w:val="single" w:sz="4" w:space="0" w:color="auto"/>
              <w:bottom w:val="single" w:sz="4" w:space="0" w:color="auto"/>
              <w:right w:val="single" w:sz="4" w:space="0" w:color="auto"/>
            </w:tcBorders>
            <w:vAlign w:val="center"/>
          </w:tcPr>
          <w:p w14:paraId="50E51B9F" w14:textId="77777777" w:rsidR="00ED3EAC" w:rsidRPr="002210A4" w:rsidRDefault="00ED3EAC" w:rsidP="00ED3EAC">
            <w:pPr>
              <w:ind w:firstLine="0"/>
              <w:jc w:val="center"/>
              <w:rPr>
                <w:color w:val="000000"/>
                <w:sz w:val="28"/>
                <w:szCs w:val="28"/>
              </w:rPr>
            </w:pPr>
            <w:r w:rsidRPr="002210A4">
              <w:rPr>
                <w:color w:val="000000"/>
                <w:sz w:val="28"/>
                <w:szCs w:val="28"/>
              </w:rPr>
              <w:t>ЗУ:230</w:t>
            </w:r>
          </w:p>
        </w:tc>
        <w:tc>
          <w:tcPr>
            <w:tcW w:w="1376" w:type="dxa"/>
            <w:tcBorders>
              <w:top w:val="single" w:sz="4" w:space="0" w:color="auto"/>
              <w:left w:val="single" w:sz="4" w:space="0" w:color="auto"/>
              <w:bottom w:val="single" w:sz="4" w:space="0" w:color="auto"/>
              <w:right w:val="single" w:sz="4" w:space="0" w:color="auto"/>
            </w:tcBorders>
            <w:vAlign w:val="center"/>
          </w:tcPr>
          <w:p w14:paraId="006188F8" w14:textId="77777777" w:rsidR="00ED3EAC" w:rsidRPr="002210A4" w:rsidRDefault="00ED3EAC" w:rsidP="00ED3EAC">
            <w:pPr>
              <w:ind w:firstLine="0"/>
              <w:jc w:val="center"/>
              <w:rPr>
                <w:color w:val="000000"/>
                <w:sz w:val="28"/>
                <w:szCs w:val="28"/>
              </w:rPr>
            </w:pPr>
            <w:r w:rsidRPr="002210A4">
              <w:rPr>
                <w:color w:val="000000"/>
                <w:sz w:val="28"/>
                <w:szCs w:val="28"/>
              </w:rPr>
              <w:t>897</w:t>
            </w:r>
          </w:p>
        </w:tc>
        <w:tc>
          <w:tcPr>
            <w:tcW w:w="3727" w:type="dxa"/>
            <w:tcBorders>
              <w:top w:val="single" w:sz="4" w:space="0" w:color="auto"/>
              <w:left w:val="single" w:sz="4" w:space="0" w:color="auto"/>
              <w:bottom w:val="single" w:sz="4" w:space="0" w:color="auto"/>
              <w:right w:val="single" w:sz="4" w:space="0" w:color="auto"/>
            </w:tcBorders>
            <w:vAlign w:val="center"/>
          </w:tcPr>
          <w:p w14:paraId="38D03C47"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7A553C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C8ABA7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ED854E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881F2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229</w:t>
            </w:r>
          </w:p>
        </w:tc>
        <w:tc>
          <w:tcPr>
            <w:tcW w:w="2410" w:type="dxa"/>
            <w:tcBorders>
              <w:top w:val="single" w:sz="4" w:space="0" w:color="auto"/>
              <w:left w:val="single" w:sz="4" w:space="0" w:color="auto"/>
              <w:bottom w:val="single" w:sz="4" w:space="0" w:color="auto"/>
              <w:right w:val="single" w:sz="4" w:space="0" w:color="auto"/>
            </w:tcBorders>
            <w:vAlign w:val="center"/>
          </w:tcPr>
          <w:p w14:paraId="2C3353B4" w14:textId="77777777" w:rsidR="00ED3EAC" w:rsidRPr="002210A4" w:rsidRDefault="00ED3EAC" w:rsidP="00ED3EAC">
            <w:pPr>
              <w:ind w:firstLine="0"/>
              <w:jc w:val="center"/>
              <w:rPr>
                <w:color w:val="000000"/>
                <w:sz w:val="28"/>
                <w:szCs w:val="28"/>
              </w:rPr>
            </w:pPr>
            <w:r w:rsidRPr="002210A4">
              <w:rPr>
                <w:color w:val="000000"/>
                <w:sz w:val="28"/>
                <w:szCs w:val="28"/>
              </w:rPr>
              <w:t>ЗУ:231</w:t>
            </w:r>
          </w:p>
        </w:tc>
        <w:tc>
          <w:tcPr>
            <w:tcW w:w="1376" w:type="dxa"/>
            <w:tcBorders>
              <w:top w:val="single" w:sz="4" w:space="0" w:color="auto"/>
              <w:left w:val="single" w:sz="4" w:space="0" w:color="auto"/>
              <w:bottom w:val="single" w:sz="4" w:space="0" w:color="auto"/>
              <w:right w:val="single" w:sz="4" w:space="0" w:color="auto"/>
            </w:tcBorders>
            <w:vAlign w:val="center"/>
          </w:tcPr>
          <w:p w14:paraId="481EE759" w14:textId="77777777" w:rsidR="00ED3EAC" w:rsidRPr="002210A4" w:rsidRDefault="00ED3EAC" w:rsidP="00ED3EAC">
            <w:pPr>
              <w:ind w:firstLine="0"/>
              <w:jc w:val="center"/>
              <w:rPr>
                <w:color w:val="000000"/>
                <w:sz w:val="28"/>
                <w:szCs w:val="28"/>
              </w:rPr>
            </w:pPr>
            <w:r w:rsidRPr="002210A4">
              <w:rPr>
                <w:color w:val="000000"/>
                <w:sz w:val="28"/>
                <w:szCs w:val="28"/>
              </w:rPr>
              <w:t>1883</w:t>
            </w:r>
          </w:p>
        </w:tc>
        <w:tc>
          <w:tcPr>
            <w:tcW w:w="3727" w:type="dxa"/>
            <w:tcBorders>
              <w:top w:val="single" w:sz="4" w:space="0" w:color="auto"/>
              <w:left w:val="single" w:sz="4" w:space="0" w:color="auto"/>
              <w:bottom w:val="single" w:sz="4" w:space="0" w:color="auto"/>
              <w:right w:val="single" w:sz="4" w:space="0" w:color="auto"/>
            </w:tcBorders>
            <w:vAlign w:val="center"/>
          </w:tcPr>
          <w:p w14:paraId="649E1BB2"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09957C1"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35C843A8"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86:02:0802001:520 и земель, государственная или муниципальная собственность на которые не разграничена</w:t>
            </w:r>
          </w:p>
        </w:tc>
      </w:tr>
      <w:tr w:rsidR="00ED3EAC" w:rsidRPr="002210A4" w14:paraId="5F87DF1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C3D15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230</w:t>
            </w:r>
          </w:p>
        </w:tc>
        <w:tc>
          <w:tcPr>
            <w:tcW w:w="2410" w:type="dxa"/>
            <w:tcBorders>
              <w:top w:val="single" w:sz="4" w:space="0" w:color="auto"/>
              <w:left w:val="single" w:sz="4" w:space="0" w:color="auto"/>
              <w:bottom w:val="single" w:sz="4" w:space="0" w:color="auto"/>
              <w:right w:val="single" w:sz="4" w:space="0" w:color="auto"/>
            </w:tcBorders>
            <w:vAlign w:val="center"/>
          </w:tcPr>
          <w:p w14:paraId="3E634116" w14:textId="77777777" w:rsidR="00ED3EAC" w:rsidRPr="002210A4" w:rsidRDefault="00ED3EAC" w:rsidP="00ED3EAC">
            <w:pPr>
              <w:ind w:firstLine="0"/>
              <w:jc w:val="center"/>
              <w:rPr>
                <w:color w:val="000000"/>
                <w:sz w:val="28"/>
                <w:szCs w:val="28"/>
              </w:rPr>
            </w:pPr>
            <w:r w:rsidRPr="002210A4">
              <w:rPr>
                <w:color w:val="000000"/>
                <w:sz w:val="28"/>
                <w:szCs w:val="28"/>
              </w:rPr>
              <w:t>86:02:0802001:1360</w:t>
            </w:r>
          </w:p>
        </w:tc>
        <w:tc>
          <w:tcPr>
            <w:tcW w:w="1376" w:type="dxa"/>
            <w:tcBorders>
              <w:top w:val="single" w:sz="4" w:space="0" w:color="auto"/>
              <w:left w:val="single" w:sz="4" w:space="0" w:color="auto"/>
              <w:bottom w:val="single" w:sz="4" w:space="0" w:color="auto"/>
              <w:right w:val="single" w:sz="4" w:space="0" w:color="auto"/>
            </w:tcBorders>
            <w:vAlign w:val="center"/>
          </w:tcPr>
          <w:p w14:paraId="00C4B0A1" w14:textId="77777777" w:rsidR="00ED3EAC" w:rsidRPr="002210A4" w:rsidRDefault="00ED3EAC" w:rsidP="00ED3EAC">
            <w:pPr>
              <w:ind w:firstLine="0"/>
              <w:jc w:val="center"/>
              <w:rPr>
                <w:color w:val="000000"/>
                <w:sz w:val="28"/>
                <w:szCs w:val="28"/>
              </w:rPr>
            </w:pPr>
            <w:r w:rsidRPr="002210A4">
              <w:rPr>
                <w:color w:val="000000"/>
                <w:sz w:val="28"/>
                <w:szCs w:val="28"/>
              </w:rPr>
              <w:t>1120</w:t>
            </w:r>
          </w:p>
        </w:tc>
        <w:tc>
          <w:tcPr>
            <w:tcW w:w="3727" w:type="dxa"/>
            <w:tcBorders>
              <w:top w:val="single" w:sz="4" w:space="0" w:color="auto"/>
              <w:left w:val="single" w:sz="4" w:space="0" w:color="auto"/>
              <w:bottom w:val="single" w:sz="4" w:space="0" w:color="auto"/>
              <w:right w:val="single" w:sz="4" w:space="0" w:color="auto"/>
            </w:tcBorders>
            <w:vAlign w:val="center"/>
          </w:tcPr>
          <w:p w14:paraId="14B8B67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D3D43B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25A5BFE" w14:textId="77777777" w:rsidR="00ED3EAC" w:rsidRPr="002210A4" w:rsidRDefault="00ED3EAC" w:rsidP="00ED3EAC">
            <w:pPr>
              <w:ind w:firstLine="0"/>
              <w:jc w:val="center"/>
              <w:rPr>
                <w:color w:val="000000"/>
                <w:sz w:val="28"/>
                <w:szCs w:val="28"/>
              </w:rPr>
            </w:pPr>
            <w:r w:rsidRPr="002210A4">
              <w:rPr>
                <w:color w:val="000000"/>
                <w:sz w:val="28"/>
                <w:szCs w:val="28"/>
              </w:rPr>
              <w:t>Раздел земельного участка 86:02:0802001:1360 с сохранением исходного участка в измененных границах</w:t>
            </w:r>
          </w:p>
        </w:tc>
      </w:tr>
      <w:tr w:rsidR="00ED3EAC" w:rsidRPr="002210A4" w14:paraId="676BC00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A85BC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231</w:t>
            </w:r>
          </w:p>
        </w:tc>
        <w:tc>
          <w:tcPr>
            <w:tcW w:w="2410" w:type="dxa"/>
            <w:tcBorders>
              <w:top w:val="single" w:sz="4" w:space="0" w:color="auto"/>
              <w:left w:val="single" w:sz="4" w:space="0" w:color="auto"/>
              <w:bottom w:val="single" w:sz="4" w:space="0" w:color="auto"/>
              <w:right w:val="single" w:sz="4" w:space="0" w:color="auto"/>
            </w:tcBorders>
            <w:vAlign w:val="center"/>
          </w:tcPr>
          <w:p w14:paraId="778FE79A" w14:textId="77777777" w:rsidR="00ED3EAC" w:rsidRPr="002210A4" w:rsidRDefault="00ED3EAC" w:rsidP="00ED3EAC">
            <w:pPr>
              <w:ind w:firstLine="0"/>
              <w:jc w:val="center"/>
              <w:rPr>
                <w:color w:val="000000"/>
                <w:sz w:val="28"/>
                <w:szCs w:val="28"/>
              </w:rPr>
            </w:pPr>
            <w:r w:rsidRPr="002210A4">
              <w:rPr>
                <w:color w:val="000000"/>
                <w:sz w:val="28"/>
                <w:szCs w:val="28"/>
              </w:rPr>
              <w:t>ЗУ:233</w:t>
            </w:r>
          </w:p>
        </w:tc>
        <w:tc>
          <w:tcPr>
            <w:tcW w:w="1376" w:type="dxa"/>
            <w:tcBorders>
              <w:top w:val="single" w:sz="4" w:space="0" w:color="auto"/>
              <w:left w:val="single" w:sz="4" w:space="0" w:color="auto"/>
              <w:bottom w:val="single" w:sz="4" w:space="0" w:color="auto"/>
              <w:right w:val="single" w:sz="4" w:space="0" w:color="auto"/>
            </w:tcBorders>
            <w:vAlign w:val="center"/>
          </w:tcPr>
          <w:p w14:paraId="66B4EB11" w14:textId="77777777" w:rsidR="00ED3EAC" w:rsidRPr="002210A4" w:rsidRDefault="00ED3EAC" w:rsidP="00ED3EAC">
            <w:pPr>
              <w:ind w:firstLine="0"/>
              <w:jc w:val="center"/>
              <w:rPr>
                <w:color w:val="000000"/>
                <w:sz w:val="28"/>
                <w:szCs w:val="28"/>
              </w:rPr>
            </w:pPr>
            <w:r w:rsidRPr="002210A4">
              <w:rPr>
                <w:color w:val="000000"/>
                <w:sz w:val="28"/>
                <w:szCs w:val="28"/>
              </w:rPr>
              <w:t>1108</w:t>
            </w:r>
          </w:p>
        </w:tc>
        <w:tc>
          <w:tcPr>
            <w:tcW w:w="3727" w:type="dxa"/>
            <w:tcBorders>
              <w:top w:val="single" w:sz="4" w:space="0" w:color="auto"/>
              <w:left w:val="single" w:sz="4" w:space="0" w:color="auto"/>
              <w:bottom w:val="single" w:sz="4" w:space="0" w:color="auto"/>
              <w:right w:val="single" w:sz="4" w:space="0" w:color="auto"/>
            </w:tcBorders>
            <w:vAlign w:val="center"/>
          </w:tcPr>
          <w:p w14:paraId="45AAC936"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3F5F4E2"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DC05AE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86:02:0802001:490, 86:02:0802001:1360 и земель, государственная или муниципальная собственность на которые не разграничена</w:t>
            </w:r>
          </w:p>
        </w:tc>
      </w:tr>
      <w:tr w:rsidR="00ED3EAC" w:rsidRPr="002210A4" w14:paraId="724C5DD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BB2DF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232</w:t>
            </w:r>
          </w:p>
        </w:tc>
        <w:tc>
          <w:tcPr>
            <w:tcW w:w="2410" w:type="dxa"/>
            <w:tcBorders>
              <w:top w:val="single" w:sz="4" w:space="0" w:color="auto"/>
              <w:left w:val="single" w:sz="4" w:space="0" w:color="auto"/>
              <w:bottom w:val="single" w:sz="4" w:space="0" w:color="auto"/>
              <w:right w:val="single" w:sz="4" w:space="0" w:color="auto"/>
            </w:tcBorders>
            <w:vAlign w:val="center"/>
          </w:tcPr>
          <w:p w14:paraId="0839EC79" w14:textId="77777777" w:rsidR="00ED3EAC" w:rsidRPr="002210A4" w:rsidRDefault="00ED3EAC" w:rsidP="00ED3EAC">
            <w:pPr>
              <w:ind w:firstLine="0"/>
              <w:jc w:val="center"/>
              <w:rPr>
                <w:color w:val="000000"/>
                <w:sz w:val="28"/>
                <w:szCs w:val="28"/>
              </w:rPr>
            </w:pPr>
            <w:r w:rsidRPr="002210A4">
              <w:rPr>
                <w:color w:val="000000"/>
                <w:sz w:val="28"/>
                <w:szCs w:val="28"/>
              </w:rPr>
              <w:t>ЗУ:234</w:t>
            </w:r>
          </w:p>
        </w:tc>
        <w:tc>
          <w:tcPr>
            <w:tcW w:w="1376" w:type="dxa"/>
            <w:tcBorders>
              <w:top w:val="single" w:sz="4" w:space="0" w:color="auto"/>
              <w:left w:val="single" w:sz="4" w:space="0" w:color="auto"/>
              <w:bottom w:val="single" w:sz="4" w:space="0" w:color="auto"/>
              <w:right w:val="single" w:sz="4" w:space="0" w:color="auto"/>
            </w:tcBorders>
            <w:vAlign w:val="center"/>
          </w:tcPr>
          <w:p w14:paraId="31318E49" w14:textId="77777777" w:rsidR="00ED3EAC" w:rsidRPr="002210A4" w:rsidRDefault="00ED3EAC" w:rsidP="00ED3EAC">
            <w:pPr>
              <w:ind w:firstLine="0"/>
              <w:jc w:val="center"/>
              <w:rPr>
                <w:color w:val="000000"/>
                <w:sz w:val="28"/>
                <w:szCs w:val="28"/>
              </w:rPr>
            </w:pPr>
            <w:r w:rsidRPr="002210A4">
              <w:rPr>
                <w:color w:val="000000"/>
                <w:sz w:val="28"/>
                <w:szCs w:val="28"/>
              </w:rPr>
              <w:t>1761</w:t>
            </w:r>
          </w:p>
        </w:tc>
        <w:tc>
          <w:tcPr>
            <w:tcW w:w="3727" w:type="dxa"/>
            <w:tcBorders>
              <w:top w:val="single" w:sz="4" w:space="0" w:color="auto"/>
              <w:left w:val="single" w:sz="4" w:space="0" w:color="auto"/>
              <w:bottom w:val="single" w:sz="4" w:space="0" w:color="auto"/>
              <w:right w:val="single" w:sz="4" w:space="0" w:color="auto"/>
            </w:tcBorders>
            <w:vAlign w:val="center"/>
          </w:tcPr>
          <w:p w14:paraId="552C666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362509F"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DBBA241"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3CE257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6B822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233</w:t>
            </w:r>
          </w:p>
        </w:tc>
        <w:tc>
          <w:tcPr>
            <w:tcW w:w="2410" w:type="dxa"/>
            <w:tcBorders>
              <w:top w:val="single" w:sz="4" w:space="0" w:color="auto"/>
              <w:left w:val="single" w:sz="4" w:space="0" w:color="auto"/>
              <w:bottom w:val="single" w:sz="4" w:space="0" w:color="auto"/>
              <w:right w:val="single" w:sz="4" w:space="0" w:color="auto"/>
            </w:tcBorders>
            <w:vAlign w:val="center"/>
          </w:tcPr>
          <w:p w14:paraId="1117E59A" w14:textId="77777777" w:rsidR="00ED3EAC" w:rsidRPr="002210A4" w:rsidRDefault="00ED3EAC" w:rsidP="00ED3EAC">
            <w:pPr>
              <w:ind w:firstLine="0"/>
              <w:jc w:val="center"/>
              <w:rPr>
                <w:color w:val="000000"/>
                <w:sz w:val="28"/>
                <w:szCs w:val="28"/>
              </w:rPr>
            </w:pPr>
            <w:r w:rsidRPr="002210A4">
              <w:rPr>
                <w:color w:val="000000"/>
                <w:sz w:val="28"/>
                <w:szCs w:val="28"/>
              </w:rPr>
              <w:t>ЗУ:235</w:t>
            </w:r>
          </w:p>
        </w:tc>
        <w:tc>
          <w:tcPr>
            <w:tcW w:w="1376" w:type="dxa"/>
            <w:tcBorders>
              <w:top w:val="single" w:sz="4" w:space="0" w:color="auto"/>
              <w:left w:val="single" w:sz="4" w:space="0" w:color="auto"/>
              <w:bottom w:val="single" w:sz="4" w:space="0" w:color="auto"/>
              <w:right w:val="single" w:sz="4" w:space="0" w:color="auto"/>
            </w:tcBorders>
            <w:vAlign w:val="center"/>
          </w:tcPr>
          <w:p w14:paraId="5CCFFDD1" w14:textId="77777777" w:rsidR="00ED3EAC" w:rsidRPr="002210A4" w:rsidRDefault="00ED3EAC" w:rsidP="00ED3EAC">
            <w:pPr>
              <w:ind w:firstLine="0"/>
              <w:jc w:val="center"/>
              <w:rPr>
                <w:color w:val="000000"/>
                <w:sz w:val="28"/>
                <w:szCs w:val="28"/>
              </w:rPr>
            </w:pPr>
            <w:r w:rsidRPr="002210A4">
              <w:rPr>
                <w:color w:val="000000"/>
                <w:sz w:val="28"/>
                <w:szCs w:val="28"/>
              </w:rPr>
              <w:t>464</w:t>
            </w:r>
          </w:p>
        </w:tc>
        <w:tc>
          <w:tcPr>
            <w:tcW w:w="3727" w:type="dxa"/>
            <w:tcBorders>
              <w:top w:val="single" w:sz="4" w:space="0" w:color="auto"/>
              <w:left w:val="single" w:sz="4" w:space="0" w:color="auto"/>
              <w:bottom w:val="single" w:sz="4" w:space="0" w:color="auto"/>
              <w:right w:val="single" w:sz="4" w:space="0" w:color="auto"/>
            </w:tcBorders>
            <w:vAlign w:val="center"/>
          </w:tcPr>
          <w:p w14:paraId="32490F99" w14:textId="77777777" w:rsidR="00ED3EAC" w:rsidRPr="002210A4" w:rsidRDefault="00ED3EAC" w:rsidP="00ED3EAC">
            <w:pPr>
              <w:ind w:firstLine="0"/>
              <w:jc w:val="center"/>
              <w:rPr>
                <w:color w:val="000000"/>
                <w:sz w:val="28"/>
                <w:szCs w:val="28"/>
              </w:rPr>
            </w:pPr>
            <w:r w:rsidRPr="002210A4">
              <w:rPr>
                <w:color w:val="000000"/>
                <w:sz w:val="28"/>
                <w:szCs w:val="28"/>
              </w:rPr>
              <w:t>Ведение огородничества</w:t>
            </w:r>
          </w:p>
          <w:p w14:paraId="37E81DCD" w14:textId="77777777" w:rsidR="00ED3EAC" w:rsidRPr="002210A4" w:rsidRDefault="00ED3EAC" w:rsidP="00ED3EAC">
            <w:pPr>
              <w:ind w:firstLine="0"/>
              <w:jc w:val="center"/>
              <w:rPr>
                <w:color w:val="000000"/>
                <w:sz w:val="28"/>
                <w:szCs w:val="28"/>
              </w:rPr>
            </w:pPr>
            <w:r w:rsidRPr="002210A4">
              <w:rPr>
                <w:color w:val="000000"/>
                <w:sz w:val="28"/>
                <w:szCs w:val="28"/>
              </w:rPr>
              <w:t>(13.1)</w:t>
            </w:r>
          </w:p>
        </w:tc>
        <w:tc>
          <w:tcPr>
            <w:tcW w:w="5961" w:type="dxa"/>
            <w:tcBorders>
              <w:top w:val="single" w:sz="4" w:space="0" w:color="auto"/>
              <w:left w:val="single" w:sz="4" w:space="0" w:color="auto"/>
              <w:bottom w:val="single" w:sz="4" w:space="0" w:color="auto"/>
              <w:right w:val="single" w:sz="4" w:space="0" w:color="auto"/>
            </w:tcBorders>
          </w:tcPr>
          <w:p w14:paraId="5ECC044F"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ADBDDC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67F12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234</w:t>
            </w:r>
          </w:p>
        </w:tc>
        <w:tc>
          <w:tcPr>
            <w:tcW w:w="2410" w:type="dxa"/>
            <w:tcBorders>
              <w:top w:val="single" w:sz="4" w:space="0" w:color="auto"/>
              <w:left w:val="single" w:sz="4" w:space="0" w:color="auto"/>
              <w:bottom w:val="single" w:sz="4" w:space="0" w:color="auto"/>
              <w:right w:val="single" w:sz="4" w:space="0" w:color="auto"/>
            </w:tcBorders>
            <w:vAlign w:val="center"/>
          </w:tcPr>
          <w:p w14:paraId="73EC15E9" w14:textId="77777777" w:rsidR="00ED3EAC" w:rsidRPr="002210A4" w:rsidRDefault="00ED3EAC" w:rsidP="00ED3EAC">
            <w:pPr>
              <w:ind w:firstLine="0"/>
              <w:jc w:val="center"/>
              <w:rPr>
                <w:color w:val="000000"/>
                <w:sz w:val="28"/>
                <w:szCs w:val="28"/>
              </w:rPr>
            </w:pPr>
            <w:r w:rsidRPr="002210A4">
              <w:rPr>
                <w:color w:val="000000"/>
                <w:sz w:val="28"/>
                <w:szCs w:val="28"/>
              </w:rPr>
              <w:t>ЗУ:236</w:t>
            </w:r>
          </w:p>
        </w:tc>
        <w:tc>
          <w:tcPr>
            <w:tcW w:w="1376" w:type="dxa"/>
            <w:tcBorders>
              <w:top w:val="single" w:sz="4" w:space="0" w:color="auto"/>
              <w:left w:val="single" w:sz="4" w:space="0" w:color="auto"/>
              <w:bottom w:val="single" w:sz="4" w:space="0" w:color="auto"/>
              <w:right w:val="single" w:sz="4" w:space="0" w:color="auto"/>
            </w:tcBorders>
            <w:vAlign w:val="center"/>
          </w:tcPr>
          <w:p w14:paraId="431184BB" w14:textId="77777777" w:rsidR="00ED3EAC" w:rsidRPr="002210A4" w:rsidRDefault="00ED3EAC" w:rsidP="00ED3EAC">
            <w:pPr>
              <w:ind w:firstLine="0"/>
              <w:jc w:val="center"/>
              <w:rPr>
                <w:color w:val="000000"/>
                <w:sz w:val="28"/>
                <w:szCs w:val="28"/>
              </w:rPr>
            </w:pPr>
            <w:r w:rsidRPr="002210A4">
              <w:rPr>
                <w:color w:val="000000"/>
                <w:sz w:val="28"/>
                <w:szCs w:val="28"/>
              </w:rPr>
              <w:t>1735</w:t>
            </w:r>
          </w:p>
        </w:tc>
        <w:tc>
          <w:tcPr>
            <w:tcW w:w="3727" w:type="dxa"/>
            <w:tcBorders>
              <w:top w:val="single" w:sz="4" w:space="0" w:color="auto"/>
              <w:left w:val="single" w:sz="4" w:space="0" w:color="auto"/>
              <w:bottom w:val="single" w:sz="4" w:space="0" w:color="auto"/>
              <w:right w:val="single" w:sz="4" w:space="0" w:color="auto"/>
            </w:tcBorders>
            <w:vAlign w:val="center"/>
          </w:tcPr>
          <w:p w14:paraId="121DC1C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AA043A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114FBB9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250A79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FD8F4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235</w:t>
            </w:r>
          </w:p>
        </w:tc>
        <w:tc>
          <w:tcPr>
            <w:tcW w:w="2410" w:type="dxa"/>
            <w:tcBorders>
              <w:top w:val="single" w:sz="4" w:space="0" w:color="auto"/>
              <w:left w:val="single" w:sz="4" w:space="0" w:color="auto"/>
              <w:bottom w:val="single" w:sz="4" w:space="0" w:color="auto"/>
              <w:right w:val="single" w:sz="4" w:space="0" w:color="auto"/>
            </w:tcBorders>
            <w:vAlign w:val="center"/>
          </w:tcPr>
          <w:p w14:paraId="6133B1C3" w14:textId="77777777" w:rsidR="00ED3EAC" w:rsidRPr="002210A4" w:rsidRDefault="00ED3EAC" w:rsidP="00ED3EAC">
            <w:pPr>
              <w:ind w:firstLine="0"/>
              <w:jc w:val="center"/>
              <w:rPr>
                <w:color w:val="000000"/>
                <w:sz w:val="28"/>
                <w:szCs w:val="28"/>
              </w:rPr>
            </w:pPr>
            <w:r w:rsidRPr="002210A4">
              <w:rPr>
                <w:color w:val="000000"/>
                <w:sz w:val="28"/>
                <w:szCs w:val="28"/>
              </w:rPr>
              <w:t>ЗУ:237</w:t>
            </w:r>
          </w:p>
        </w:tc>
        <w:tc>
          <w:tcPr>
            <w:tcW w:w="1376" w:type="dxa"/>
            <w:tcBorders>
              <w:top w:val="single" w:sz="4" w:space="0" w:color="auto"/>
              <w:left w:val="single" w:sz="4" w:space="0" w:color="auto"/>
              <w:bottom w:val="single" w:sz="4" w:space="0" w:color="auto"/>
              <w:right w:val="single" w:sz="4" w:space="0" w:color="auto"/>
            </w:tcBorders>
            <w:vAlign w:val="center"/>
          </w:tcPr>
          <w:p w14:paraId="17377184" w14:textId="77777777" w:rsidR="00ED3EAC" w:rsidRPr="002210A4" w:rsidRDefault="00ED3EAC" w:rsidP="00ED3EAC">
            <w:pPr>
              <w:ind w:firstLine="0"/>
              <w:jc w:val="center"/>
              <w:rPr>
                <w:color w:val="000000"/>
                <w:sz w:val="28"/>
                <w:szCs w:val="28"/>
              </w:rPr>
            </w:pPr>
            <w:r w:rsidRPr="002210A4">
              <w:rPr>
                <w:color w:val="000000"/>
                <w:sz w:val="28"/>
                <w:szCs w:val="28"/>
              </w:rPr>
              <w:t>1756</w:t>
            </w:r>
          </w:p>
        </w:tc>
        <w:tc>
          <w:tcPr>
            <w:tcW w:w="3727" w:type="dxa"/>
            <w:tcBorders>
              <w:top w:val="single" w:sz="4" w:space="0" w:color="auto"/>
              <w:left w:val="single" w:sz="4" w:space="0" w:color="auto"/>
              <w:bottom w:val="single" w:sz="4" w:space="0" w:color="auto"/>
              <w:right w:val="single" w:sz="4" w:space="0" w:color="auto"/>
            </w:tcBorders>
            <w:vAlign w:val="center"/>
          </w:tcPr>
          <w:p w14:paraId="450A891A"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403A9478"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225E9A42"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193CB0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B3984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236</w:t>
            </w:r>
          </w:p>
        </w:tc>
        <w:tc>
          <w:tcPr>
            <w:tcW w:w="2410" w:type="dxa"/>
            <w:tcBorders>
              <w:top w:val="single" w:sz="4" w:space="0" w:color="auto"/>
              <w:left w:val="single" w:sz="4" w:space="0" w:color="auto"/>
              <w:bottom w:val="single" w:sz="4" w:space="0" w:color="auto"/>
              <w:right w:val="single" w:sz="4" w:space="0" w:color="auto"/>
            </w:tcBorders>
            <w:vAlign w:val="center"/>
          </w:tcPr>
          <w:p w14:paraId="38A96500" w14:textId="77777777" w:rsidR="00ED3EAC" w:rsidRPr="002210A4" w:rsidRDefault="00ED3EAC" w:rsidP="00ED3EAC">
            <w:pPr>
              <w:ind w:firstLine="0"/>
              <w:jc w:val="center"/>
              <w:rPr>
                <w:color w:val="000000"/>
                <w:sz w:val="28"/>
                <w:szCs w:val="28"/>
              </w:rPr>
            </w:pPr>
            <w:r w:rsidRPr="002210A4">
              <w:rPr>
                <w:color w:val="000000"/>
                <w:sz w:val="28"/>
                <w:szCs w:val="28"/>
              </w:rPr>
              <w:t>ЗУ:238</w:t>
            </w:r>
          </w:p>
        </w:tc>
        <w:tc>
          <w:tcPr>
            <w:tcW w:w="1376" w:type="dxa"/>
            <w:tcBorders>
              <w:top w:val="single" w:sz="4" w:space="0" w:color="auto"/>
              <w:left w:val="single" w:sz="4" w:space="0" w:color="auto"/>
              <w:bottom w:val="single" w:sz="4" w:space="0" w:color="auto"/>
              <w:right w:val="single" w:sz="4" w:space="0" w:color="auto"/>
            </w:tcBorders>
            <w:vAlign w:val="center"/>
          </w:tcPr>
          <w:p w14:paraId="55947C60" w14:textId="77777777" w:rsidR="00ED3EAC" w:rsidRPr="002210A4" w:rsidRDefault="00ED3EAC" w:rsidP="00ED3EAC">
            <w:pPr>
              <w:ind w:firstLine="0"/>
              <w:jc w:val="center"/>
              <w:rPr>
                <w:color w:val="000000"/>
                <w:sz w:val="28"/>
                <w:szCs w:val="28"/>
              </w:rPr>
            </w:pPr>
            <w:r w:rsidRPr="002210A4">
              <w:rPr>
                <w:color w:val="000000"/>
                <w:sz w:val="28"/>
                <w:szCs w:val="28"/>
              </w:rPr>
              <w:t>1681</w:t>
            </w:r>
          </w:p>
        </w:tc>
        <w:tc>
          <w:tcPr>
            <w:tcW w:w="3727" w:type="dxa"/>
            <w:tcBorders>
              <w:top w:val="single" w:sz="4" w:space="0" w:color="auto"/>
              <w:left w:val="single" w:sz="4" w:space="0" w:color="auto"/>
              <w:bottom w:val="single" w:sz="4" w:space="0" w:color="auto"/>
              <w:right w:val="single" w:sz="4" w:space="0" w:color="auto"/>
            </w:tcBorders>
            <w:vAlign w:val="center"/>
          </w:tcPr>
          <w:p w14:paraId="3C7464BD"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584975C9"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153872AB"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2893AEF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DDFF1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237</w:t>
            </w:r>
          </w:p>
        </w:tc>
        <w:tc>
          <w:tcPr>
            <w:tcW w:w="2410" w:type="dxa"/>
            <w:tcBorders>
              <w:top w:val="single" w:sz="4" w:space="0" w:color="auto"/>
              <w:left w:val="single" w:sz="4" w:space="0" w:color="auto"/>
              <w:bottom w:val="single" w:sz="4" w:space="0" w:color="auto"/>
              <w:right w:val="single" w:sz="4" w:space="0" w:color="auto"/>
            </w:tcBorders>
            <w:vAlign w:val="center"/>
          </w:tcPr>
          <w:p w14:paraId="6331696E" w14:textId="77777777" w:rsidR="00ED3EAC" w:rsidRPr="002210A4" w:rsidRDefault="00ED3EAC" w:rsidP="00ED3EAC">
            <w:pPr>
              <w:ind w:firstLine="0"/>
              <w:jc w:val="center"/>
              <w:rPr>
                <w:color w:val="000000"/>
                <w:sz w:val="28"/>
                <w:szCs w:val="28"/>
              </w:rPr>
            </w:pPr>
            <w:r w:rsidRPr="002210A4">
              <w:rPr>
                <w:color w:val="000000"/>
                <w:sz w:val="28"/>
                <w:szCs w:val="28"/>
              </w:rPr>
              <w:t>ЗУ:239</w:t>
            </w:r>
          </w:p>
        </w:tc>
        <w:tc>
          <w:tcPr>
            <w:tcW w:w="1376" w:type="dxa"/>
            <w:tcBorders>
              <w:top w:val="single" w:sz="4" w:space="0" w:color="auto"/>
              <w:left w:val="single" w:sz="4" w:space="0" w:color="auto"/>
              <w:bottom w:val="single" w:sz="4" w:space="0" w:color="auto"/>
              <w:right w:val="single" w:sz="4" w:space="0" w:color="auto"/>
            </w:tcBorders>
            <w:vAlign w:val="center"/>
          </w:tcPr>
          <w:p w14:paraId="79A68BE1" w14:textId="77777777" w:rsidR="00ED3EAC" w:rsidRPr="002210A4" w:rsidRDefault="00ED3EAC" w:rsidP="00ED3EAC">
            <w:pPr>
              <w:ind w:firstLine="0"/>
              <w:jc w:val="center"/>
              <w:rPr>
                <w:color w:val="000000"/>
                <w:sz w:val="28"/>
                <w:szCs w:val="28"/>
              </w:rPr>
            </w:pPr>
            <w:r w:rsidRPr="002210A4">
              <w:rPr>
                <w:color w:val="000000"/>
                <w:sz w:val="28"/>
                <w:szCs w:val="28"/>
              </w:rPr>
              <w:t>1733</w:t>
            </w:r>
          </w:p>
        </w:tc>
        <w:tc>
          <w:tcPr>
            <w:tcW w:w="3727" w:type="dxa"/>
            <w:tcBorders>
              <w:top w:val="single" w:sz="4" w:space="0" w:color="auto"/>
              <w:left w:val="single" w:sz="4" w:space="0" w:color="auto"/>
              <w:bottom w:val="single" w:sz="4" w:space="0" w:color="auto"/>
              <w:right w:val="single" w:sz="4" w:space="0" w:color="auto"/>
            </w:tcBorders>
            <w:vAlign w:val="center"/>
          </w:tcPr>
          <w:p w14:paraId="05513EAA"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8DDA00E"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0951F79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1591FF5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4AC67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238</w:t>
            </w:r>
          </w:p>
        </w:tc>
        <w:tc>
          <w:tcPr>
            <w:tcW w:w="2410" w:type="dxa"/>
            <w:tcBorders>
              <w:top w:val="single" w:sz="4" w:space="0" w:color="auto"/>
              <w:left w:val="single" w:sz="4" w:space="0" w:color="auto"/>
              <w:bottom w:val="single" w:sz="4" w:space="0" w:color="auto"/>
              <w:right w:val="single" w:sz="4" w:space="0" w:color="auto"/>
            </w:tcBorders>
            <w:vAlign w:val="center"/>
          </w:tcPr>
          <w:p w14:paraId="25196839" w14:textId="77777777" w:rsidR="00ED3EAC" w:rsidRPr="002210A4" w:rsidRDefault="00ED3EAC" w:rsidP="00ED3EAC">
            <w:pPr>
              <w:ind w:firstLine="0"/>
              <w:jc w:val="center"/>
              <w:rPr>
                <w:color w:val="000000"/>
                <w:sz w:val="28"/>
                <w:szCs w:val="28"/>
              </w:rPr>
            </w:pPr>
            <w:r w:rsidRPr="002210A4">
              <w:rPr>
                <w:color w:val="000000"/>
                <w:sz w:val="28"/>
                <w:szCs w:val="28"/>
              </w:rPr>
              <w:t>ЗУ:240</w:t>
            </w:r>
          </w:p>
        </w:tc>
        <w:tc>
          <w:tcPr>
            <w:tcW w:w="1376" w:type="dxa"/>
            <w:tcBorders>
              <w:top w:val="single" w:sz="4" w:space="0" w:color="auto"/>
              <w:left w:val="single" w:sz="4" w:space="0" w:color="auto"/>
              <w:bottom w:val="single" w:sz="4" w:space="0" w:color="auto"/>
              <w:right w:val="single" w:sz="4" w:space="0" w:color="auto"/>
            </w:tcBorders>
            <w:vAlign w:val="center"/>
          </w:tcPr>
          <w:p w14:paraId="5AC00B80" w14:textId="77777777" w:rsidR="00ED3EAC" w:rsidRPr="002210A4" w:rsidRDefault="00ED3EAC" w:rsidP="00ED3EAC">
            <w:pPr>
              <w:ind w:firstLine="0"/>
              <w:jc w:val="center"/>
              <w:rPr>
                <w:color w:val="000000"/>
                <w:sz w:val="28"/>
                <w:szCs w:val="28"/>
              </w:rPr>
            </w:pPr>
            <w:r w:rsidRPr="002210A4">
              <w:rPr>
                <w:color w:val="000000"/>
                <w:sz w:val="28"/>
                <w:szCs w:val="28"/>
              </w:rPr>
              <w:t>1764</w:t>
            </w:r>
          </w:p>
        </w:tc>
        <w:tc>
          <w:tcPr>
            <w:tcW w:w="3727" w:type="dxa"/>
            <w:tcBorders>
              <w:top w:val="single" w:sz="4" w:space="0" w:color="auto"/>
              <w:left w:val="single" w:sz="4" w:space="0" w:color="auto"/>
              <w:bottom w:val="single" w:sz="4" w:space="0" w:color="auto"/>
              <w:right w:val="single" w:sz="4" w:space="0" w:color="auto"/>
            </w:tcBorders>
            <w:vAlign w:val="center"/>
          </w:tcPr>
          <w:p w14:paraId="1486219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8C27903"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57A950EA"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72387BB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CFDA0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239</w:t>
            </w:r>
          </w:p>
        </w:tc>
        <w:tc>
          <w:tcPr>
            <w:tcW w:w="2410" w:type="dxa"/>
            <w:tcBorders>
              <w:top w:val="single" w:sz="4" w:space="0" w:color="auto"/>
              <w:left w:val="single" w:sz="4" w:space="0" w:color="auto"/>
              <w:bottom w:val="single" w:sz="4" w:space="0" w:color="auto"/>
              <w:right w:val="single" w:sz="4" w:space="0" w:color="auto"/>
            </w:tcBorders>
            <w:vAlign w:val="center"/>
          </w:tcPr>
          <w:p w14:paraId="490C87B1" w14:textId="77777777" w:rsidR="00ED3EAC" w:rsidRPr="002210A4" w:rsidRDefault="00ED3EAC" w:rsidP="00ED3EAC">
            <w:pPr>
              <w:ind w:firstLine="0"/>
              <w:jc w:val="center"/>
              <w:rPr>
                <w:color w:val="000000"/>
                <w:sz w:val="28"/>
                <w:szCs w:val="28"/>
              </w:rPr>
            </w:pPr>
            <w:r w:rsidRPr="002210A4">
              <w:rPr>
                <w:color w:val="000000"/>
                <w:sz w:val="28"/>
                <w:szCs w:val="28"/>
              </w:rPr>
              <w:t>ЗУ:241</w:t>
            </w:r>
          </w:p>
        </w:tc>
        <w:tc>
          <w:tcPr>
            <w:tcW w:w="1376" w:type="dxa"/>
            <w:tcBorders>
              <w:top w:val="single" w:sz="4" w:space="0" w:color="auto"/>
              <w:left w:val="single" w:sz="4" w:space="0" w:color="auto"/>
              <w:bottom w:val="single" w:sz="4" w:space="0" w:color="auto"/>
              <w:right w:val="single" w:sz="4" w:space="0" w:color="auto"/>
            </w:tcBorders>
            <w:vAlign w:val="center"/>
          </w:tcPr>
          <w:p w14:paraId="00BE7602" w14:textId="77777777" w:rsidR="00ED3EAC" w:rsidRPr="002210A4" w:rsidRDefault="00ED3EAC" w:rsidP="00ED3EAC">
            <w:pPr>
              <w:ind w:firstLine="0"/>
              <w:jc w:val="center"/>
              <w:rPr>
                <w:color w:val="000000"/>
                <w:sz w:val="28"/>
                <w:szCs w:val="28"/>
              </w:rPr>
            </w:pPr>
            <w:r w:rsidRPr="002210A4">
              <w:rPr>
                <w:color w:val="000000"/>
                <w:sz w:val="28"/>
                <w:szCs w:val="28"/>
              </w:rPr>
              <w:t>1788</w:t>
            </w:r>
          </w:p>
        </w:tc>
        <w:tc>
          <w:tcPr>
            <w:tcW w:w="3727" w:type="dxa"/>
            <w:tcBorders>
              <w:top w:val="single" w:sz="4" w:space="0" w:color="auto"/>
              <w:left w:val="single" w:sz="4" w:space="0" w:color="auto"/>
              <w:bottom w:val="single" w:sz="4" w:space="0" w:color="auto"/>
              <w:right w:val="single" w:sz="4" w:space="0" w:color="auto"/>
            </w:tcBorders>
            <w:vAlign w:val="center"/>
          </w:tcPr>
          <w:p w14:paraId="25C1E300"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A2E3A4A"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7A7EEC34"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6F0E4EE0"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BEFF9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240</w:t>
            </w:r>
          </w:p>
        </w:tc>
        <w:tc>
          <w:tcPr>
            <w:tcW w:w="2410" w:type="dxa"/>
            <w:tcBorders>
              <w:top w:val="single" w:sz="4" w:space="0" w:color="auto"/>
              <w:left w:val="single" w:sz="4" w:space="0" w:color="auto"/>
              <w:bottom w:val="single" w:sz="4" w:space="0" w:color="auto"/>
              <w:right w:val="single" w:sz="4" w:space="0" w:color="auto"/>
            </w:tcBorders>
            <w:vAlign w:val="center"/>
          </w:tcPr>
          <w:p w14:paraId="40311C4B" w14:textId="77777777" w:rsidR="00ED3EAC" w:rsidRPr="002210A4" w:rsidRDefault="00ED3EAC" w:rsidP="00ED3EAC">
            <w:pPr>
              <w:ind w:firstLine="0"/>
              <w:jc w:val="center"/>
              <w:rPr>
                <w:color w:val="000000"/>
                <w:sz w:val="28"/>
                <w:szCs w:val="28"/>
              </w:rPr>
            </w:pPr>
            <w:r w:rsidRPr="002210A4">
              <w:rPr>
                <w:color w:val="000000"/>
                <w:sz w:val="28"/>
                <w:szCs w:val="28"/>
              </w:rPr>
              <w:t>ЗУ:242</w:t>
            </w:r>
          </w:p>
        </w:tc>
        <w:tc>
          <w:tcPr>
            <w:tcW w:w="1376" w:type="dxa"/>
            <w:tcBorders>
              <w:top w:val="single" w:sz="4" w:space="0" w:color="auto"/>
              <w:left w:val="single" w:sz="4" w:space="0" w:color="auto"/>
              <w:bottom w:val="single" w:sz="4" w:space="0" w:color="auto"/>
              <w:right w:val="single" w:sz="4" w:space="0" w:color="auto"/>
            </w:tcBorders>
            <w:vAlign w:val="center"/>
          </w:tcPr>
          <w:p w14:paraId="37173D3E" w14:textId="77777777" w:rsidR="00ED3EAC" w:rsidRPr="002210A4" w:rsidRDefault="00ED3EAC" w:rsidP="00ED3EAC">
            <w:pPr>
              <w:ind w:firstLine="0"/>
              <w:jc w:val="center"/>
              <w:rPr>
                <w:color w:val="000000"/>
                <w:sz w:val="28"/>
                <w:szCs w:val="28"/>
              </w:rPr>
            </w:pPr>
            <w:r w:rsidRPr="002210A4">
              <w:rPr>
                <w:color w:val="000000"/>
                <w:sz w:val="28"/>
                <w:szCs w:val="28"/>
              </w:rPr>
              <w:t>1190</w:t>
            </w:r>
          </w:p>
        </w:tc>
        <w:tc>
          <w:tcPr>
            <w:tcW w:w="3727" w:type="dxa"/>
            <w:tcBorders>
              <w:top w:val="single" w:sz="4" w:space="0" w:color="auto"/>
              <w:left w:val="single" w:sz="4" w:space="0" w:color="auto"/>
              <w:bottom w:val="single" w:sz="4" w:space="0" w:color="auto"/>
              <w:right w:val="single" w:sz="4" w:space="0" w:color="auto"/>
            </w:tcBorders>
            <w:vAlign w:val="center"/>
          </w:tcPr>
          <w:p w14:paraId="11953EC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59533A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67EC4B36"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96A80C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2F4D5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241</w:t>
            </w:r>
          </w:p>
        </w:tc>
        <w:tc>
          <w:tcPr>
            <w:tcW w:w="2410" w:type="dxa"/>
            <w:tcBorders>
              <w:top w:val="single" w:sz="4" w:space="0" w:color="auto"/>
              <w:left w:val="single" w:sz="4" w:space="0" w:color="auto"/>
              <w:bottom w:val="single" w:sz="4" w:space="0" w:color="auto"/>
              <w:right w:val="single" w:sz="4" w:space="0" w:color="auto"/>
            </w:tcBorders>
            <w:vAlign w:val="center"/>
          </w:tcPr>
          <w:p w14:paraId="55B5E958" w14:textId="77777777" w:rsidR="00ED3EAC" w:rsidRPr="002210A4" w:rsidRDefault="00ED3EAC" w:rsidP="00ED3EAC">
            <w:pPr>
              <w:ind w:firstLine="0"/>
              <w:jc w:val="center"/>
              <w:rPr>
                <w:color w:val="000000"/>
                <w:sz w:val="28"/>
                <w:szCs w:val="28"/>
              </w:rPr>
            </w:pPr>
            <w:r w:rsidRPr="002210A4">
              <w:rPr>
                <w:color w:val="000000"/>
                <w:sz w:val="28"/>
                <w:szCs w:val="28"/>
              </w:rPr>
              <w:t>ЗУ:243</w:t>
            </w:r>
          </w:p>
        </w:tc>
        <w:tc>
          <w:tcPr>
            <w:tcW w:w="1376" w:type="dxa"/>
            <w:tcBorders>
              <w:top w:val="single" w:sz="4" w:space="0" w:color="auto"/>
              <w:left w:val="single" w:sz="4" w:space="0" w:color="auto"/>
              <w:bottom w:val="single" w:sz="4" w:space="0" w:color="auto"/>
              <w:right w:val="single" w:sz="4" w:space="0" w:color="auto"/>
            </w:tcBorders>
            <w:vAlign w:val="center"/>
          </w:tcPr>
          <w:p w14:paraId="3EC5C835" w14:textId="77777777" w:rsidR="00ED3EAC" w:rsidRPr="002210A4" w:rsidRDefault="00ED3EAC" w:rsidP="00ED3EAC">
            <w:pPr>
              <w:ind w:firstLine="0"/>
              <w:jc w:val="center"/>
              <w:rPr>
                <w:color w:val="000000"/>
                <w:sz w:val="28"/>
                <w:szCs w:val="28"/>
              </w:rPr>
            </w:pPr>
            <w:r w:rsidRPr="002210A4">
              <w:rPr>
                <w:color w:val="000000"/>
                <w:sz w:val="28"/>
                <w:szCs w:val="28"/>
              </w:rPr>
              <w:t>1385</w:t>
            </w:r>
          </w:p>
        </w:tc>
        <w:tc>
          <w:tcPr>
            <w:tcW w:w="3727" w:type="dxa"/>
            <w:tcBorders>
              <w:top w:val="single" w:sz="4" w:space="0" w:color="auto"/>
              <w:left w:val="single" w:sz="4" w:space="0" w:color="auto"/>
              <w:bottom w:val="single" w:sz="4" w:space="0" w:color="auto"/>
              <w:right w:val="single" w:sz="4" w:space="0" w:color="auto"/>
            </w:tcBorders>
            <w:vAlign w:val="center"/>
          </w:tcPr>
          <w:p w14:paraId="449E810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0FC8D957"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tcPr>
          <w:p w14:paraId="27469262"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EFBC69B"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5DB67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242</w:t>
            </w:r>
          </w:p>
        </w:tc>
        <w:tc>
          <w:tcPr>
            <w:tcW w:w="2410" w:type="dxa"/>
            <w:tcBorders>
              <w:top w:val="single" w:sz="4" w:space="0" w:color="auto"/>
              <w:left w:val="single" w:sz="4" w:space="0" w:color="auto"/>
              <w:bottom w:val="single" w:sz="4" w:space="0" w:color="auto"/>
              <w:right w:val="single" w:sz="4" w:space="0" w:color="auto"/>
            </w:tcBorders>
            <w:vAlign w:val="center"/>
          </w:tcPr>
          <w:p w14:paraId="2D2EBED3" w14:textId="77777777" w:rsidR="00ED3EAC" w:rsidRPr="002210A4" w:rsidRDefault="00ED3EAC" w:rsidP="00ED3EAC">
            <w:pPr>
              <w:ind w:firstLine="0"/>
              <w:jc w:val="center"/>
              <w:rPr>
                <w:color w:val="000000"/>
                <w:sz w:val="28"/>
                <w:szCs w:val="28"/>
              </w:rPr>
            </w:pPr>
            <w:r w:rsidRPr="002210A4">
              <w:rPr>
                <w:color w:val="000000"/>
                <w:sz w:val="28"/>
                <w:szCs w:val="28"/>
              </w:rPr>
              <w:t>ЗУ:244</w:t>
            </w:r>
          </w:p>
        </w:tc>
        <w:tc>
          <w:tcPr>
            <w:tcW w:w="1376" w:type="dxa"/>
            <w:tcBorders>
              <w:top w:val="single" w:sz="4" w:space="0" w:color="auto"/>
              <w:left w:val="single" w:sz="4" w:space="0" w:color="auto"/>
              <w:bottom w:val="single" w:sz="4" w:space="0" w:color="auto"/>
              <w:right w:val="single" w:sz="4" w:space="0" w:color="auto"/>
            </w:tcBorders>
            <w:vAlign w:val="center"/>
          </w:tcPr>
          <w:p w14:paraId="755B6251" w14:textId="77777777" w:rsidR="00ED3EAC" w:rsidRPr="002210A4" w:rsidRDefault="00ED3EAC" w:rsidP="00ED3EAC">
            <w:pPr>
              <w:ind w:firstLine="0"/>
              <w:jc w:val="center"/>
              <w:rPr>
                <w:color w:val="000000"/>
                <w:sz w:val="28"/>
                <w:szCs w:val="28"/>
              </w:rPr>
            </w:pPr>
            <w:r w:rsidRPr="002210A4">
              <w:rPr>
                <w:color w:val="000000"/>
                <w:sz w:val="28"/>
                <w:szCs w:val="28"/>
              </w:rPr>
              <w:t>1562</w:t>
            </w:r>
          </w:p>
        </w:tc>
        <w:tc>
          <w:tcPr>
            <w:tcW w:w="3727" w:type="dxa"/>
            <w:tcBorders>
              <w:top w:val="single" w:sz="4" w:space="0" w:color="auto"/>
              <w:left w:val="single" w:sz="4" w:space="0" w:color="auto"/>
              <w:bottom w:val="single" w:sz="4" w:space="0" w:color="auto"/>
              <w:right w:val="single" w:sz="4" w:space="0" w:color="auto"/>
            </w:tcBorders>
            <w:vAlign w:val="center"/>
          </w:tcPr>
          <w:p w14:paraId="4DD7AA12"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5A45D10"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D93178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86:02:0802001:482 и земель, государственная или муниципальная собственность на которые не разграничена</w:t>
            </w:r>
          </w:p>
        </w:tc>
      </w:tr>
      <w:tr w:rsidR="00ED3EAC" w:rsidRPr="002210A4" w14:paraId="0D2A7F6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BFEF3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243</w:t>
            </w:r>
          </w:p>
        </w:tc>
        <w:tc>
          <w:tcPr>
            <w:tcW w:w="2410" w:type="dxa"/>
            <w:tcBorders>
              <w:top w:val="single" w:sz="4" w:space="0" w:color="auto"/>
              <w:left w:val="single" w:sz="4" w:space="0" w:color="auto"/>
              <w:bottom w:val="single" w:sz="4" w:space="0" w:color="auto"/>
              <w:right w:val="single" w:sz="4" w:space="0" w:color="auto"/>
            </w:tcBorders>
            <w:vAlign w:val="center"/>
          </w:tcPr>
          <w:p w14:paraId="5EC91715" w14:textId="77777777" w:rsidR="00ED3EAC" w:rsidRPr="002210A4" w:rsidRDefault="00ED3EAC" w:rsidP="00ED3EAC">
            <w:pPr>
              <w:ind w:firstLine="0"/>
              <w:jc w:val="center"/>
              <w:rPr>
                <w:color w:val="000000"/>
                <w:sz w:val="28"/>
                <w:szCs w:val="28"/>
              </w:rPr>
            </w:pPr>
            <w:r w:rsidRPr="002210A4">
              <w:rPr>
                <w:color w:val="000000"/>
                <w:sz w:val="28"/>
                <w:szCs w:val="28"/>
              </w:rPr>
              <w:t>ЗУ:245</w:t>
            </w:r>
          </w:p>
        </w:tc>
        <w:tc>
          <w:tcPr>
            <w:tcW w:w="1376" w:type="dxa"/>
            <w:tcBorders>
              <w:top w:val="single" w:sz="4" w:space="0" w:color="auto"/>
              <w:left w:val="single" w:sz="4" w:space="0" w:color="auto"/>
              <w:bottom w:val="single" w:sz="4" w:space="0" w:color="auto"/>
              <w:right w:val="single" w:sz="4" w:space="0" w:color="auto"/>
            </w:tcBorders>
            <w:vAlign w:val="center"/>
          </w:tcPr>
          <w:p w14:paraId="6387645B" w14:textId="77777777" w:rsidR="00ED3EAC" w:rsidRPr="002210A4" w:rsidRDefault="00ED3EAC" w:rsidP="00ED3EAC">
            <w:pPr>
              <w:ind w:firstLine="0"/>
              <w:jc w:val="center"/>
              <w:rPr>
                <w:color w:val="000000"/>
                <w:sz w:val="28"/>
                <w:szCs w:val="28"/>
              </w:rPr>
            </w:pPr>
            <w:r w:rsidRPr="002210A4">
              <w:rPr>
                <w:color w:val="000000"/>
                <w:sz w:val="28"/>
                <w:szCs w:val="28"/>
              </w:rPr>
              <w:t>1332</w:t>
            </w:r>
          </w:p>
        </w:tc>
        <w:tc>
          <w:tcPr>
            <w:tcW w:w="3727" w:type="dxa"/>
            <w:tcBorders>
              <w:top w:val="single" w:sz="4" w:space="0" w:color="auto"/>
              <w:left w:val="single" w:sz="4" w:space="0" w:color="auto"/>
              <w:bottom w:val="single" w:sz="4" w:space="0" w:color="auto"/>
              <w:right w:val="single" w:sz="4" w:space="0" w:color="auto"/>
            </w:tcBorders>
            <w:vAlign w:val="center"/>
          </w:tcPr>
          <w:p w14:paraId="5C21EE31"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1CBBC6AA"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6AC11AB5"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86:02:0802001:482 и земель, государственная или муниципальная собственность на которые не разграничена</w:t>
            </w:r>
          </w:p>
        </w:tc>
      </w:tr>
      <w:tr w:rsidR="00ED3EAC" w:rsidRPr="002210A4" w14:paraId="000FA67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26555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244</w:t>
            </w:r>
          </w:p>
        </w:tc>
        <w:tc>
          <w:tcPr>
            <w:tcW w:w="2410" w:type="dxa"/>
            <w:tcBorders>
              <w:top w:val="single" w:sz="4" w:space="0" w:color="auto"/>
              <w:left w:val="single" w:sz="4" w:space="0" w:color="auto"/>
              <w:bottom w:val="single" w:sz="4" w:space="0" w:color="auto"/>
              <w:right w:val="single" w:sz="4" w:space="0" w:color="auto"/>
            </w:tcBorders>
            <w:vAlign w:val="center"/>
          </w:tcPr>
          <w:p w14:paraId="7497725A" w14:textId="77777777" w:rsidR="00ED3EAC" w:rsidRPr="002210A4" w:rsidRDefault="00ED3EAC" w:rsidP="00ED3EAC">
            <w:pPr>
              <w:ind w:firstLine="0"/>
              <w:jc w:val="center"/>
              <w:rPr>
                <w:color w:val="000000"/>
                <w:sz w:val="28"/>
                <w:szCs w:val="28"/>
              </w:rPr>
            </w:pPr>
            <w:r w:rsidRPr="002210A4">
              <w:rPr>
                <w:color w:val="000000"/>
                <w:sz w:val="28"/>
                <w:szCs w:val="28"/>
              </w:rPr>
              <w:t>ЗУ:246</w:t>
            </w:r>
          </w:p>
        </w:tc>
        <w:tc>
          <w:tcPr>
            <w:tcW w:w="1376" w:type="dxa"/>
            <w:tcBorders>
              <w:top w:val="single" w:sz="4" w:space="0" w:color="auto"/>
              <w:left w:val="single" w:sz="4" w:space="0" w:color="auto"/>
              <w:bottom w:val="single" w:sz="4" w:space="0" w:color="auto"/>
              <w:right w:val="single" w:sz="4" w:space="0" w:color="auto"/>
            </w:tcBorders>
            <w:vAlign w:val="center"/>
          </w:tcPr>
          <w:p w14:paraId="710ACB19" w14:textId="77777777" w:rsidR="00ED3EAC" w:rsidRPr="002210A4" w:rsidRDefault="00ED3EAC" w:rsidP="00ED3EAC">
            <w:pPr>
              <w:ind w:firstLine="0"/>
              <w:jc w:val="center"/>
              <w:rPr>
                <w:color w:val="000000"/>
                <w:sz w:val="28"/>
                <w:szCs w:val="28"/>
              </w:rPr>
            </w:pPr>
            <w:r w:rsidRPr="002210A4">
              <w:rPr>
                <w:color w:val="000000"/>
                <w:sz w:val="28"/>
                <w:szCs w:val="28"/>
              </w:rPr>
              <w:t>2531</w:t>
            </w:r>
          </w:p>
        </w:tc>
        <w:tc>
          <w:tcPr>
            <w:tcW w:w="3727" w:type="dxa"/>
            <w:tcBorders>
              <w:top w:val="single" w:sz="4" w:space="0" w:color="auto"/>
              <w:left w:val="single" w:sz="4" w:space="0" w:color="auto"/>
              <w:bottom w:val="single" w:sz="4" w:space="0" w:color="auto"/>
              <w:right w:val="single" w:sz="4" w:space="0" w:color="auto"/>
            </w:tcBorders>
            <w:vAlign w:val="center"/>
          </w:tcPr>
          <w:p w14:paraId="461E6735"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176A301A"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5FC412BC"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86:02:0000000:7019 и земель, государственная или муниципальная собственность на которые не разграничена</w:t>
            </w:r>
          </w:p>
        </w:tc>
      </w:tr>
      <w:tr w:rsidR="00ED3EAC" w:rsidRPr="002210A4" w14:paraId="75B75D1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371F9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245</w:t>
            </w:r>
          </w:p>
        </w:tc>
        <w:tc>
          <w:tcPr>
            <w:tcW w:w="2410" w:type="dxa"/>
            <w:tcBorders>
              <w:top w:val="single" w:sz="4" w:space="0" w:color="auto"/>
              <w:left w:val="single" w:sz="4" w:space="0" w:color="auto"/>
              <w:bottom w:val="single" w:sz="4" w:space="0" w:color="auto"/>
              <w:right w:val="single" w:sz="4" w:space="0" w:color="auto"/>
            </w:tcBorders>
            <w:vAlign w:val="center"/>
          </w:tcPr>
          <w:p w14:paraId="768AD2C5" w14:textId="77777777" w:rsidR="00ED3EAC" w:rsidRPr="002210A4" w:rsidRDefault="00ED3EAC" w:rsidP="00ED3EAC">
            <w:pPr>
              <w:ind w:firstLine="0"/>
              <w:jc w:val="center"/>
              <w:rPr>
                <w:color w:val="000000"/>
                <w:sz w:val="28"/>
                <w:szCs w:val="28"/>
              </w:rPr>
            </w:pPr>
            <w:r w:rsidRPr="002210A4">
              <w:rPr>
                <w:color w:val="000000"/>
                <w:sz w:val="28"/>
                <w:szCs w:val="28"/>
              </w:rPr>
              <w:t>ЗУ:247</w:t>
            </w:r>
          </w:p>
        </w:tc>
        <w:tc>
          <w:tcPr>
            <w:tcW w:w="1376" w:type="dxa"/>
            <w:tcBorders>
              <w:top w:val="single" w:sz="4" w:space="0" w:color="auto"/>
              <w:left w:val="single" w:sz="4" w:space="0" w:color="auto"/>
              <w:bottom w:val="single" w:sz="4" w:space="0" w:color="auto"/>
              <w:right w:val="single" w:sz="4" w:space="0" w:color="auto"/>
            </w:tcBorders>
            <w:vAlign w:val="center"/>
          </w:tcPr>
          <w:p w14:paraId="46C4CE6B" w14:textId="77777777" w:rsidR="00ED3EAC" w:rsidRPr="002210A4" w:rsidRDefault="00ED3EAC" w:rsidP="00ED3EAC">
            <w:pPr>
              <w:ind w:firstLine="0"/>
              <w:jc w:val="center"/>
              <w:rPr>
                <w:color w:val="000000"/>
                <w:sz w:val="28"/>
                <w:szCs w:val="28"/>
              </w:rPr>
            </w:pPr>
            <w:r w:rsidRPr="002210A4">
              <w:rPr>
                <w:color w:val="000000"/>
                <w:sz w:val="28"/>
                <w:szCs w:val="28"/>
              </w:rPr>
              <w:t>1990</w:t>
            </w:r>
          </w:p>
        </w:tc>
        <w:tc>
          <w:tcPr>
            <w:tcW w:w="3727" w:type="dxa"/>
            <w:tcBorders>
              <w:top w:val="single" w:sz="4" w:space="0" w:color="auto"/>
              <w:left w:val="single" w:sz="4" w:space="0" w:color="auto"/>
              <w:bottom w:val="single" w:sz="4" w:space="0" w:color="auto"/>
              <w:right w:val="single" w:sz="4" w:space="0" w:color="auto"/>
            </w:tcBorders>
            <w:vAlign w:val="center"/>
          </w:tcPr>
          <w:p w14:paraId="072FCCA5"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4FCA8D63"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289EF8B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86:02:0000000:7019 и земель, государственная или муниципальная собственность на которые не разграничена</w:t>
            </w:r>
          </w:p>
        </w:tc>
      </w:tr>
      <w:tr w:rsidR="00ED3EAC" w:rsidRPr="002210A4" w14:paraId="655B8E0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167B1D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246</w:t>
            </w:r>
          </w:p>
        </w:tc>
        <w:tc>
          <w:tcPr>
            <w:tcW w:w="2410" w:type="dxa"/>
            <w:tcBorders>
              <w:top w:val="single" w:sz="4" w:space="0" w:color="auto"/>
              <w:left w:val="single" w:sz="4" w:space="0" w:color="auto"/>
              <w:bottom w:val="single" w:sz="4" w:space="0" w:color="auto"/>
              <w:right w:val="single" w:sz="4" w:space="0" w:color="auto"/>
            </w:tcBorders>
            <w:vAlign w:val="center"/>
          </w:tcPr>
          <w:p w14:paraId="0C2522B0" w14:textId="77777777" w:rsidR="00ED3EAC" w:rsidRPr="002210A4" w:rsidRDefault="00ED3EAC" w:rsidP="00ED3EAC">
            <w:pPr>
              <w:ind w:firstLine="0"/>
              <w:jc w:val="center"/>
              <w:rPr>
                <w:color w:val="000000"/>
                <w:sz w:val="28"/>
                <w:szCs w:val="28"/>
              </w:rPr>
            </w:pPr>
            <w:r w:rsidRPr="002210A4">
              <w:rPr>
                <w:color w:val="000000"/>
                <w:sz w:val="28"/>
                <w:szCs w:val="28"/>
              </w:rPr>
              <w:t>ЗУ:248</w:t>
            </w:r>
          </w:p>
        </w:tc>
        <w:tc>
          <w:tcPr>
            <w:tcW w:w="1376" w:type="dxa"/>
            <w:tcBorders>
              <w:top w:val="single" w:sz="4" w:space="0" w:color="auto"/>
              <w:left w:val="single" w:sz="4" w:space="0" w:color="auto"/>
              <w:bottom w:val="single" w:sz="4" w:space="0" w:color="auto"/>
              <w:right w:val="single" w:sz="4" w:space="0" w:color="auto"/>
            </w:tcBorders>
            <w:vAlign w:val="center"/>
          </w:tcPr>
          <w:p w14:paraId="07B07AFB" w14:textId="77777777" w:rsidR="00ED3EAC" w:rsidRPr="002210A4" w:rsidRDefault="00ED3EAC" w:rsidP="00ED3EAC">
            <w:pPr>
              <w:ind w:firstLine="0"/>
              <w:jc w:val="center"/>
              <w:rPr>
                <w:color w:val="000000"/>
                <w:sz w:val="28"/>
                <w:szCs w:val="28"/>
              </w:rPr>
            </w:pPr>
            <w:r w:rsidRPr="002210A4">
              <w:rPr>
                <w:color w:val="000000"/>
                <w:sz w:val="28"/>
                <w:szCs w:val="28"/>
              </w:rPr>
              <w:t>2050</w:t>
            </w:r>
          </w:p>
        </w:tc>
        <w:tc>
          <w:tcPr>
            <w:tcW w:w="3727" w:type="dxa"/>
            <w:tcBorders>
              <w:top w:val="single" w:sz="4" w:space="0" w:color="auto"/>
              <w:left w:val="single" w:sz="4" w:space="0" w:color="auto"/>
              <w:bottom w:val="single" w:sz="4" w:space="0" w:color="auto"/>
              <w:right w:val="single" w:sz="4" w:space="0" w:color="auto"/>
            </w:tcBorders>
            <w:vAlign w:val="center"/>
          </w:tcPr>
          <w:p w14:paraId="186A95C6"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4C00954F"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4D6CE35F"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86:02:0802001:1354 и земель, государственная или муниципальная собственность на которые не разграничена</w:t>
            </w:r>
          </w:p>
        </w:tc>
      </w:tr>
      <w:tr w:rsidR="00ED3EAC" w:rsidRPr="002210A4" w14:paraId="259EA01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46466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247</w:t>
            </w:r>
          </w:p>
        </w:tc>
        <w:tc>
          <w:tcPr>
            <w:tcW w:w="2410" w:type="dxa"/>
            <w:tcBorders>
              <w:top w:val="single" w:sz="4" w:space="0" w:color="auto"/>
              <w:left w:val="single" w:sz="4" w:space="0" w:color="auto"/>
              <w:bottom w:val="single" w:sz="4" w:space="0" w:color="auto"/>
              <w:right w:val="single" w:sz="4" w:space="0" w:color="auto"/>
            </w:tcBorders>
            <w:vAlign w:val="center"/>
          </w:tcPr>
          <w:p w14:paraId="1AB1B38E" w14:textId="77777777" w:rsidR="00ED3EAC" w:rsidRPr="002210A4" w:rsidRDefault="00ED3EAC" w:rsidP="00ED3EAC">
            <w:pPr>
              <w:ind w:firstLine="0"/>
              <w:jc w:val="center"/>
              <w:rPr>
                <w:color w:val="000000"/>
                <w:sz w:val="28"/>
                <w:szCs w:val="28"/>
              </w:rPr>
            </w:pPr>
            <w:r w:rsidRPr="002210A4">
              <w:rPr>
                <w:color w:val="000000"/>
                <w:sz w:val="28"/>
                <w:szCs w:val="28"/>
              </w:rPr>
              <w:t>ЗУ:249</w:t>
            </w:r>
          </w:p>
        </w:tc>
        <w:tc>
          <w:tcPr>
            <w:tcW w:w="1376" w:type="dxa"/>
            <w:tcBorders>
              <w:top w:val="single" w:sz="4" w:space="0" w:color="auto"/>
              <w:left w:val="single" w:sz="4" w:space="0" w:color="auto"/>
              <w:bottom w:val="single" w:sz="4" w:space="0" w:color="auto"/>
              <w:right w:val="single" w:sz="4" w:space="0" w:color="auto"/>
            </w:tcBorders>
            <w:vAlign w:val="center"/>
          </w:tcPr>
          <w:p w14:paraId="2E42202F" w14:textId="77777777" w:rsidR="00ED3EAC" w:rsidRPr="002210A4" w:rsidRDefault="00ED3EAC" w:rsidP="00ED3EAC">
            <w:pPr>
              <w:ind w:firstLine="0"/>
              <w:jc w:val="center"/>
              <w:rPr>
                <w:color w:val="000000"/>
                <w:sz w:val="28"/>
                <w:szCs w:val="28"/>
              </w:rPr>
            </w:pPr>
            <w:r w:rsidRPr="002210A4">
              <w:rPr>
                <w:color w:val="000000"/>
                <w:sz w:val="28"/>
                <w:szCs w:val="28"/>
              </w:rPr>
              <w:t>1599</w:t>
            </w:r>
          </w:p>
        </w:tc>
        <w:tc>
          <w:tcPr>
            <w:tcW w:w="3727" w:type="dxa"/>
            <w:tcBorders>
              <w:top w:val="single" w:sz="4" w:space="0" w:color="auto"/>
              <w:left w:val="single" w:sz="4" w:space="0" w:color="auto"/>
              <w:bottom w:val="single" w:sz="4" w:space="0" w:color="auto"/>
              <w:right w:val="single" w:sz="4" w:space="0" w:color="auto"/>
            </w:tcBorders>
            <w:vAlign w:val="center"/>
          </w:tcPr>
          <w:p w14:paraId="39D97D7F"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7B0437B"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7019B76C"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167A91A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170AE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248</w:t>
            </w:r>
          </w:p>
        </w:tc>
        <w:tc>
          <w:tcPr>
            <w:tcW w:w="2410" w:type="dxa"/>
            <w:tcBorders>
              <w:top w:val="single" w:sz="4" w:space="0" w:color="auto"/>
              <w:left w:val="single" w:sz="4" w:space="0" w:color="auto"/>
              <w:bottom w:val="single" w:sz="4" w:space="0" w:color="auto"/>
              <w:right w:val="single" w:sz="4" w:space="0" w:color="auto"/>
            </w:tcBorders>
            <w:vAlign w:val="center"/>
          </w:tcPr>
          <w:p w14:paraId="6ADAD9C5" w14:textId="77777777" w:rsidR="00ED3EAC" w:rsidRPr="002210A4" w:rsidRDefault="00ED3EAC" w:rsidP="00ED3EAC">
            <w:pPr>
              <w:ind w:firstLine="0"/>
              <w:jc w:val="center"/>
              <w:rPr>
                <w:color w:val="000000"/>
                <w:sz w:val="28"/>
                <w:szCs w:val="28"/>
              </w:rPr>
            </w:pPr>
            <w:r w:rsidRPr="002210A4">
              <w:rPr>
                <w:color w:val="000000"/>
                <w:sz w:val="28"/>
                <w:szCs w:val="28"/>
              </w:rPr>
              <w:t>ЗУ:250</w:t>
            </w:r>
          </w:p>
        </w:tc>
        <w:tc>
          <w:tcPr>
            <w:tcW w:w="1376" w:type="dxa"/>
            <w:tcBorders>
              <w:top w:val="single" w:sz="4" w:space="0" w:color="auto"/>
              <w:left w:val="single" w:sz="4" w:space="0" w:color="auto"/>
              <w:bottom w:val="single" w:sz="4" w:space="0" w:color="auto"/>
              <w:right w:val="single" w:sz="4" w:space="0" w:color="auto"/>
            </w:tcBorders>
            <w:vAlign w:val="center"/>
          </w:tcPr>
          <w:p w14:paraId="68E13DB2" w14:textId="77777777" w:rsidR="00ED3EAC" w:rsidRPr="002210A4" w:rsidRDefault="00ED3EAC" w:rsidP="00ED3EAC">
            <w:pPr>
              <w:ind w:firstLine="0"/>
              <w:jc w:val="center"/>
              <w:rPr>
                <w:color w:val="000000"/>
                <w:sz w:val="28"/>
                <w:szCs w:val="28"/>
              </w:rPr>
            </w:pPr>
            <w:r w:rsidRPr="002210A4">
              <w:rPr>
                <w:color w:val="000000"/>
                <w:sz w:val="28"/>
                <w:szCs w:val="28"/>
              </w:rPr>
              <w:t>2782</w:t>
            </w:r>
          </w:p>
        </w:tc>
        <w:tc>
          <w:tcPr>
            <w:tcW w:w="3727" w:type="dxa"/>
            <w:tcBorders>
              <w:top w:val="single" w:sz="4" w:space="0" w:color="auto"/>
              <w:left w:val="single" w:sz="4" w:space="0" w:color="auto"/>
              <w:bottom w:val="single" w:sz="4" w:space="0" w:color="auto"/>
              <w:right w:val="single" w:sz="4" w:space="0" w:color="auto"/>
            </w:tcBorders>
            <w:vAlign w:val="center"/>
          </w:tcPr>
          <w:p w14:paraId="2408BB7E"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7E0DA4D7"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6C79C4A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86:02:0802001:478 и земель, государственная или муниципальная собственность на которые не разграничена</w:t>
            </w:r>
          </w:p>
        </w:tc>
      </w:tr>
      <w:tr w:rsidR="00ED3EAC" w:rsidRPr="002210A4" w14:paraId="149EC7C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731F8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249</w:t>
            </w:r>
          </w:p>
        </w:tc>
        <w:tc>
          <w:tcPr>
            <w:tcW w:w="2410" w:type="dxa"/>
            <w:tcBorders>
              <w:top w:val="single" w:sz="4" w:space="0" w:color="auto"/>
              <w:left w:val="single" w:sz="4" w:space="0" w:color="auto"/>
              <w:bottom w:val="single" w:sz="4" w:space="0" w:color="auto"/>
              <w:right w:val="single" w:sz="4" w:space="0" w:color="auto"/>
            </w:tcBorders>
            <w:vAlign w:val="center"/>
          </w:tcPr>
          <w:p w14:paraId="532A4639" w14:textId="77777777" w:rsidR="00ED3EAC" w:rsidRPr="002210A4" w:rsidRDefault="00ED3EAC" w:rsidP="00ED3EAC">
            <w:pPr>
              <w:ind w:firstLine="0"/>
              <w:jc w:val="center"/>
              <w:rPr>
                <w:color w:val="000000"/>
                <w:sz w:val="28"/>
                <w:szCs w:val="28"/>
              </w:rPr>
            </w:pPr>
            <w:r w:rsidRPr="002210A4">
              <w:rPr>
                <w:color w:val="000000"/>
                <w:sz w:val="28"/>
                <w:szCs w:val="28"/>
              </w:rPr>
              <w:t>ЗУ:251</w:t>
            </w:r>
          </w:p>
        </w:tc>
        <w:tc>
          <w:tcPr>
            <w:tcW w:w="1376" w:type="dxa"/>
            <w:tcBorders>
              <w:top w:val="single" w:sz="4" w:space="0" w:color="auto"/>
              <w:left w:val="single" w:sz="4" w:space="0" w:color="auto"/>
              <w:bottom w:val="single" w:sz="4" w:space="0" w:color="auto"/>
              <w:right w:val="single" w:sz="4" w:space="0" w:color="auto"/>
            </w:tcBorders>
            <w:vAlign w:val="center"/>
          </w:tcPr>
          <w:p w14:paraId="17D4CEA7" w14:textId="77777777" w:rsidR="00ED3EAC" w:rsidRPr="002210A4" w:rsidRDefault="00ED3EAC" w:rsidP="00ED3EAC">
            <w:pPr>
              <w:ind w:firstLine="0"/>
              <w:jc w:val="center"/>
              <w:rPr>
                <w:color w:val="000000"/>
                <w:sz w:val="28"/>
                <w:szCs w:val="28"/>
              </w:rPr>
            </w:pPr>
            <w:r w:rsidRPr="002210A4">
              <w:rPr>
                <w:color w:val="000000"/>
                <w:sz w:val="28"/>
                <w:szCs w:val="28"/>
              </w:rPr>
              <w:t>1915</w:t>
            </w:r>
          </w:p>
        </w:tc>
        <w:tc>
          <w:tcPr>
            <w:tcW w:w="3727" w:type="dxa"/>
            <w:tcBorders>
              <w:top w:val="single" w:sz="4" w:space="0" w:color="auto"/>
              <w:left w:val="single" w:sz="4" w:space="0" w:color="auto"/>
              <w:bottom w:val="single" w:sz="4" w:space="0" w:color="auto"/>
              <w:right w:val="single" w:sz="4" w:space="0" w:color="auto"/>
            </w:tcBorders>
            <w:vAlign w:val="center"/>
          </w:tcPr>
          <w:p w14:paraId="5A089D41"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1785B67C"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7FB66DC9"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3B20213E"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A6419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250</w:t>
            </w:r>
          </w:p>
        </w:tc>
        <w:tc>
          <w:tcPr>
            <w:tcW w:w="2410" w:type="dxa"/>
            <w:tcBorders>
              <w:top w:val="single" w:sz="4" w:space="0" w:color="auto"/>
              <w:left w:val="single" w:sz="4" w:space="0" w:color="auto"/>
              <w:bottom w:val="single" w:sz="4" w:space="0" w:color="auto"/>
              <w:right w:val="single" w:sz="4" w:space="0" w:color="auto"/>
            </w:tcBorders>
            <w:vAlign w:val="center"/>
          </w:tcPr>
          <w:p w14:paraId="5D352FC1" w14:textId="77777777" w:rsidR="00ED3EAC" w:rsidRPr="002210A4" w:rsidRDefault="00ED3EAC" w:rsidP="00ED3EAC">
            <w:pPr>
              <w:ind w:firstLine="0"/>
              <w:jc w:val="center"/>
              <w:rPr>
                <w:color w:val="000000"/>
                <w:sz w:val="28"/>
                <w:szCs w:val="28"/>
              </w:rPr>
            </w:pPr>
            <w:r w:rsidRPr="002210A4">
              <w:rPr>
                <w:color w:val="000000"/>
                <w:sz w:val="28"/>
                <w:szCs w:val="28"/>
              </w:rPr>
              <w:t>ЗУ:252</w:t>
            </w:r>
          </w:p>
        </w:tc>
        <w:tc>
          <w:tcPr>
            <w:tcW w:w="1376" w:type="dxa"/>
            <w:tcBorders>
              <w:top w:val="single" w:sz="4" w:space="0" w:color="auto"/>
              <w:left w:val="single" w:sz="4" w:space="0" w:color="auto"/>
              <w:bottom w:val="single" w:sz="4" w:space="0" w:color="auto"/>
              <w:right w:val="single" w:sz="4" w:space="0" w:color="auto"/>
            </w:tcBorders>
            <w:vAlign w:val="center"/>
          </w:tcPr>
          <w:p w14:paraId="5C75F0C7" w14:textId="77777777" w:rsidR="00ED3EAC" w:rsidRPr="002210A4" w:rsidRDefault="00ED3EAC" w:rsidP="00ED3EAC">
            <w:pPr>
              <w:ind w:firstLine="0"/>
              <w:jc w:val="center"/>
              <w:rPr>
                <w:color w:val="000000"/>
                <w:sz w:val="28"/>
                <w:szCs w:val="28"/>
              </w:rPr>
            </w:pPr>
            <w:r w:rsidRPr="002210A4">
              <w:rPr>
                <w:color w:val="000000"/>
                <w:sz w:val="28"/>
                <w:szCs w:val="28"/>
              </w:rPr>
              <w:t>2666</w:t>
            </w:r>
          </w:p>
        </w:tc>
        <w:tc>
          <w:tcPr>
            <w:tcW w:w="3727" w:type="dxa"/>
            <w:tcBorders>
              <w:top w:val="single" w:sz="4" w:space="0" w:color="auto"/>
              <w:left w:val="single" w:sz="4" w:space="0" w:color="auto"/>
              <w:bottom w:val="single" w:sz="4" w:space="0" w:color="auto"/>
              <w:right w:val="single" w:sz="4" w:space="0" w:color="auto"/>
            </w:tcBorders>
            <w:vAlign w:val="center"/>
          </w:tcPr>
          <w:p w14:paraId="33A2F130" w14:textId="77777777" w:rsidR="00ED3EAC" w:rsidRPr="002210A4" w:rsidRDefault="00ED3EAC" w:rsidP="00ED3EAC">
            <w:pPr>
              <w:ind w:firstLine="0"/>
              <w:jc w:val="center"/>
              <w:rPr>
                <w:color w:val="000000"/>
                <w:sz w:val="28"/>
                <w:szCs w:val="28"/>
              </w:rPr>
            </w:pPr>
            <w:r w:rsidRPr="002210A4">
              <w:rPr>
                <w:color w:val="000000"/>
                <w:sz w:val="28"/>
                <w:szCs w:val="28"/>
              </w:rPr>
              <w:t>Для ведения личного подсобного хозяйства (приусадебный земельный участок)</w:t>
            </w:r>
          </w:p>
          <w:p w14:paraId="0D0B91B0" w14:textId="77777777" w:rsidR="00ED3EAC" w:rsidRPr="002210A4" w:rsidRDefault="00ED3EAC" w:rsidP="00ED3EAC">
            <w:pPr>
              <w:ind w:firstLine="0"/>
              <w:jc w:val="center"/>
              <w:rPr>
                <w:color w:val="000000"/>
                <w:sz w:val="28"/>
                <w:szCs w:val="28"/>
              </w:rPr>
            </w:pPr>
            <w:r w:rsidRPr="002210A4">
              <w:rPr>
                <w:color w:val="000000"/>
                <w:sz w:val="28"/>
                <w:szCs w:val="28"/>
              </w:rPr>
              <w:t>(2.2)</w:t>
            </w:r>
          </w:p>
        </w:tc>
        <w:tc>
          <w:tcPr>
            <w:tcW w:w="5961" w:type="dxa"/>
            <w:tcBorders>
              <w:top w:val="single" w:sz="4" w:space="0" w:color="auto"/>
              <w:left w:val="single" w:sz="4" w:space="0" w:color="auto"/>
              <w:bottom w:val="single" w:sz="4" w:space="0" w:color="auto"/>
              <w:right w:val="single" w:sz="4" w:space="0" w:color="auto"/>
            </w:tcBorders>
            <w:vAlign w:val="center"/>
          </w:tcPr>
          <w:p w14:paraId="0FE0B8D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86:02:0802001:480 и земель, государственная или муниципальная собственность на которые не разграничена</w:t>
            </w:r>
          </w:p>
        </w:tc>
      </w:tr>
      <w:tr w:rsidR="00ED3EAC" w:rsidRPr="002210A4" w14:paraId="31892DE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AA81B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251</w:t>
            </w:r>
          </w:p>
        </w:tc>
        <w:tc>
          <w:tcPr>
            <w:tcW w:w="2410" w:type="dxa"/>
            <w:tcBorders>
              <w:top w:val="single" w:sz="4" w:space="0" w:color="auto"/>
              <w:left w:val="single" w:sz="4" w:space="0" w:color="auto"/>
              <w:bottom w:val="single" w:sz="4" w:space="0" w:color="auto"/>
              <w:right w:val="single" w:sz="4" w:space="0" w:color="auto"/>
            </w:tcBorders>
            <w:vAlign w:val="center"/>
          </w:tcPr>
          <w:p w14:paraId="7E262930" w14:textId="77777777" w:rsidR="00ED3EAC" w:rsidRPr="002210A4" w:rsidRDefault="00ED3EAC" w:rsidP="00ED3EAC">
            <w:pPr>
              <w:ind w:firstLine="0"/>
              <w:jc w:val="center"/>
              <w:rPr>
                <w:color w:val="000000"/>
                <w:sz w:val="28"/>
                <w:szCs w:val="28"/>
              </w:rPr>
            </w:pPr>
            <w:r w:rsidRPr="002210A4">
              <w:rPr>
                <w:color w:val="000000"/>
                <w:sz w:val="28"/>
                <w:szCs w:val="28"/>
              </w:rPr>
              <w:t>ЗУ:253</w:t>
            </w:r>
          </w:p>
        </w:tc>
        <w:tc>
          <w:tcPr>
            <w:tcW w:w="1376" w:type="dxa"/>
            <w:tcBorders>
              <w:top w:val="single" w:sz="4" w:space="0" w:color="auto"/>
              <w:left w:val="single" w:sz="4" w:space="0" w:color="auto"/>
              <w:bottom w:val="single" w:sz="4" w:space="0" w:color="auto"/>
              <w:right w:val="single" w:sz="4" w:space="0" w:color="auto"/>
            </w:tcBorders>
            <w:vAlign w:val="center"/>
          </w:tcPr>
          <w:p w14:paraId="190712F9" w14:textId="77777777" w:rsidR="00ED3EAC" w:rsidRPr="002210A4" w:rsidRDefault="00ED3EAC" w:rsidP="00ED3EAC">
            <w:pPr>
              <w:ind w:firstLine="0"/>
              <w:jc w:val="center"/>
              <w:rPr>
                <w:color w:val="000000"/>
                <w:sz w:val="28"/>
                <w:szCs w:val="28"/>
              </w:rPr>
            </w:pPr>
            <w:r w:rsidRPr="002210A4">
              <w:rPr>
                <w:color w:val="000000"/>
                <w:sz w:val="28"/>
                <w:szCs w:val="28"/>
              </w:rPr>
              <w:t>1773</w:t>
            </w:r>
          </w:p>
        </w:tc>
        <w:tc>
          <w:tcPr>
            <w:tcW w:w="3727" w:type="dxa"/>
            <w:tcBorders>
              <w:top w:val="single" w:sz="4" w:space="0" w:color="auto"/>
              <w:left w:val="single" w:sz="4" w:space="0" w:color="auto"/>
              <w:bottom w:val="single" w:sz="4" w:space="0" w:color="auto"/>
              <w:right w:val="single" w:sz="4" w:space="0" w:color="auto"/>
            </w:tcBorders>
            <w:vAlign w:val="center"/>
          </w:tcPr>
          <w:p w14:paraId="3F6F89BD" w14:textId="77777777" w:rsidR="00ED3EAC" w:rsidRPr="002210A4" w:rsidRDefault="00ED3EAC" w:rsidP="00ED3EAC">
            <w:pPr>
              <w:ind w:firstLine="0"/>
              <w:jc w:val="center"/>
              <w:rPr>
                <w:color w:val="000000"/>
                <w:sz w:val="28"/>
                <w:szCs w:val="28"/>
              </w:rPr>
            </w:pPr>
            <w:r w:rsidRPr="002210A4">
              <w:rPr>
                <w:color w:val="000000"/>
                <w:sz w:val="28"/>
                <w:szCs w:val="28"/>
              </w:rPr>
              <w:t>Склад</w:t>
            </w:r>
          </w:p>
          <w:p w14:paraId="3503E2BD" w14:textId="77777777" w:rsidR="00ED3EAC" w:rsidRPr="002210A4" w:rsidRDefault="00ED3EAC" w:rsidP="00ED3EAC">
            <w:pPr>
              <w:ind w:firstLine="0"/>
              <w:jc w:val="center"/>
              <w:rPr>
                <w:color w:val="000000"/>
                <w:sz w:val="28"/>
                <w:szCs w:val="28"/>
              </w:rPr>
            </w:pPr>
            <w:r w:rsidRPr="002210A4">
              <w:rPr>
                <w:color w:val="000000"/>
                <w:sz w:val="28"/>
                <w:szCs w:val="28"/>
              </w:rPr>
              <w:t>(6.9)</w:t>
            </w:r>
          </w:p>
        </w:tc>
        <w:tc>
          <w:tcPr>
            <w:tcW w:w="5961" w:type="dxa"/>
            <w:tcBorders>
              <w:top w:val="single" w:sz="4" w:space="0" w:color="auto"/>
              <w:left w:val="single" w:sz="4" w:space="0" w:color="auto"/>
              <w:bottom w:val="single" w:sz="4" w:space="0" w:color="auto"/>
              <w:right w:val="single" w:sz="4" w:space="0" w:color="auto"/>
            </w:tcBorders>
            <w:vAlign w:val="center"/>
          </w:tcPr>
          <w:p w14:paraId="711E46A5"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5E0C9542"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6B33B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252</w:t>
            </w:r>
          </w:p>
        </w:tc>
        <w:tc>
          <w:tcPr>
            <w:tcW w:w="2410" w:type="dxa"/>
            <w:tcBorders>
              <w:top w:val="single" w:sz="4" w:space="0" w:color="auto"/>
              <w:left w:val="single" w:sz="4" w:space="0" w:color="auto"/>
              <w:bottom w:val="single" w:sz="4" w:space="0" w:color="auto"/>
              <w:right w:val="single" w:sz="4" w:space="0" w:color="auto"/>
            </w:tcBorders>
            <w:vAlign w:val="center"/>
          </w:tcPr>
          <w:p w14:paraId="54F13C81" w14:textId="77777777" w:rsidR="00ED3EAC" w:rsidRPr="002210A4" w:rsidRDefault="00ED3EAC" w:rsidP="00ED3EAC">
            <w:pPr>
              <w:ind w:firstLine="0"/>
              <w:jc w:val="center"/>
              <w:rPr>
                <w:color w:val="000000"/>
                <w:sz w:val="28"/>
                <w:szCs w:val="28"/>
              </w:rPr>
            </w:pPr>
            <w:r w:rsidRPr="002210A4">
              <w:rPr>
                <w:color w:val="000000"/>
                <w:sz w:val="28"/>
                <w:szCs w:val="28"/>
              </w:rPr>
              <w:t>ЗУ:254</w:t>
            </w:r>
          </w:p>
        </w:tc>
        <w:tc>
          <w:tcPr>
            <w:tcW w:w="1376" w:type="dxa"/>
            <w:tcBorders>
              <w:top w:val="single" w:sz="4" w:space="0" w:color="auto"/>
              <w:left w:val="single" w:sz="4" w:space="0" w:color="auto"/>
              <w:bottom w:val="single" w:sz="4" w:space="0" w:color="auto"/>
              <w:right w:val="single" w:sz="4" w:space="0" w:color="auto"/>
            </w:tcBorders>
            <w:vAlign w:val="center"/>
          </w:tcPr>
          <w:p w14:paraId="45AB0C16" w14:textId="77777777" w:rsidR="00ED3EAC" w:rsidRPr="002210A4" w:rsidRDefault="00ED3EAC" w:rsidP="00ED3EAC">
            <w:pPr>
              <w:ind w:firstLine="0"/>
              <w:jc w:val="center"/>
              <w:rPr>
                <w:color w:val="000000"/>
                <w:sz w:val="28"/>
                <w:szCs w:val="28"/>
              </w:rPr>
            </w:pPr>
            <w:r w:rsidRPr="002210A4">
              <w:rPr>
                <w:color w:val="000000"/>
                <w:sz w:val="28"/>
                <w:szCs w:val="28"/>
              </w:rPr>
              <w:t>4426</w:t>
            </w:r>
          </w:p>
        </w:tc>
        <w:tc>
          <w:tcPr>
            <w:tcW w:w="3727" w:type="dxa"/>
            <w:tcBorders>
              <w:top w:val="single" w:sz="4" w:space="0" w:color="auto"/>
              <w:left w:val="single" w:sz="4" w:space="0" w:color="auto"/>
              <w:bottom w:val="single" w:sz="4" w:space="0" w:color="auto"/>
              <w:right w:val="single" w:sz="4" w:space="0" w:color="auto"/>
            </w:tcBorders>
            <w:vAlign w:val="center"/>
          </w:tcPr>
          <w:p w14:paraId="4DFB7F0F" w14:textId="77777777" w:rsidR="00ED3EAC" w:rsidRPr="002210A4" w:rsidRDefault="00ED3EAC" w:rsidP="00ED3EAC">
            <w:pPr>
              <w:ind w:firstLine="0"/>
              <w:jc w:val="center"/>
              <w:rPr>
                <w:color w:val="000000"/>
                <w:sz w:val="28"/>
                <w:szCs w:val="28"/>
              </w:rPr>
            </w:pPr>
            <w:r w:rsidRPr="002210A4">
              <w:rPr>
                <w:color w:val="000000"/>
                <w:sz w:val="28"/>
                <w:szCs w:val="28"/>
              </w:rPr>
              <w:t>Специальная деятельность</w:t>
            </w:r>
          </w:p>
          <w:p w14:paraId="44463ED6" w14:textId="77777777" w:rsidR="00ED3EAC" w:rsidRPr="002210A4" w:rsidRDefault="00ED3EAC" w:rsidP="00ED3EAC">
            <w:pPr>
              <w:ind w:firstLine="0"/>
              <w:jc w:val="center"/>
              <w:rPr>
                <w:color w:val="000000"/>
                <w:sz w:val="28"/>
                <w:szCs w:val="28"/>
              </w:rPr>
            </w:pPr>
            <w:r w:rsidRPr="002210A4">
              <w:rPr>
                <w:color w:val="000000"/>
                <w:sz w:val="28"/>
                <w:szCs w:val="28"/>
              </w:rPr>
              <w:t>(12.2)</w:t>
            </w:r>
          </w:p>
        </w:tc>
        <w:tc>
          <w:tcPr>
            <w:tcW w:w="5961" w:type="dxa"/>
            <w:tcBorders>
              <w:top w:val="single" w:sz="4" w:space="0" w:color="auto"/>
              <w:left w:val="single" w:sz="4" w:space="0" w:color="auto"/>
              <w:bottom w:val="single" w:sz="4" w:space="0" w:color="auto"/>
              <w:right w:val="single" w:sz="4" w:space="0" w:color="auto"/>
            </w:tcBorders>
            <w:vAlign w:val="center"/>
          </w:tcPr>
          <w:p w14:paraId="55E57028"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4414DCF9"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3C6DF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253</w:t>
            </w:r>
          </w:p>
        </w:tc>
        <w:tc>
          <w:tcPr>
            <w:tcW w:w="2410" w:type="dxa"/>
            <w:tcBorders>
              <w:top w:val="single" w:sz="4" w:space="0" w:color="auto"/>
              <w:left w:val="single" w:sz="4" w:space="0" w:color="auto"/>
              <w:bottom w:val="single" w:sz="4" w:space="0" w:color="auto"/>
              <w:right w:val="single" w:sz="4" w:space="0" w:color="auto"/>
            </w:tcBorders>
            <w:vAlign w:val="center"/>
          </w:tcPr>
          <w:p w14:paraId="1F89E7A9" w14:textId="77777777" w:rsidR="00ED3EAC" w:rsidRPr="002210A4" w:rsidRDefault="00ED3EAC" w:rsidP="00ED3EAC">
            <w:pPr>
              <w:ind w:firstLine="0"/>
              <w:jc w:val="center"/>
              <w:rPr>
                <w:color w:val="000000"/>
                <w:sz w:val="28"/>
                <w:szCs w:val="28"/>
              </w:rPr>
            </w:pPr>
            <w:r w:rsidRPr="002210A4">
              <w:rPr>
                <w:color w:val="000000"/>
                <w:sz w:val="28"/>
                <w:szCs w:val="28"/>
              </w:rPr>
              <w:t>ЗУ:255</w:t>
            </w:r>
          </w:p>
        </w:tc>
        <w:tc>
          <w:tcPr>
            <w:tcW w:w="1376" w:type="dxa"/>
            <w:tcBorders>
              <w:top w:val="single" w:sz="4" w:space="0" w:color="auto"/>
              <w:left w:val="single" w:sz="4" w:space="0" w:color="auto"/>
              <w:bottom w:val="single" w:sz="4" w:space="0" w:color="auto"/>
              <w:right w:val="single" w:sz="4" w:space="0" w:color="auto"/>
            </w:tcBorders>
            <w:vAlign w:val="center"/>
          </w:tcPr>
          <w:p w14:paraId="08890056" w14:textId="77777777" w:rsidR="00ED3EAC" w:rsidRPr="002210A4" w:rsidRDefault="00ED3EAC" w:rsidP="00ED3EAC">
            <w:pPr>
              <w:ind w:firstLine="0"/>
              <w:jc w:val="center"/>
              <w:rPr>
                <w:color w:val="000000"/>
                <w:sz w:val="28"/>
                <w:szCs w:val="28"/>
              </w:rPr>
            </w:pPr>
            <w:r w:rsidRPr="002210A4">
              <w:rPr>
                <w:color w:val="000000"/>
                <w:sz w:val="28"/>
                <w:szCs w:val="28"/>
              </w:rPr>
              <w:t>2127</w:t>
            </w:r>
          </w:p>
        </w:tc>
        <w:tc>
          <w:tcPr>
            <w:tcW w:w="3727" w:type="dxa"/>
            <w:tcBorders>
              <w:top w:val="single" w:sz="4" w:space="0" w:color="auto"/>
              <w:left w:val="single" w:sz="4" w:space="0" w:color="auto"/>
              <w:bottom w:val="single" w:sz="4" w:space="0" w:color="auto"/>
              <w:right w:val="single" w:sz="4" w:space="0" w:color="auto"/>
            </w:tcBorders>
            <w:vAlign w:val="center"/>
          </w:tcPr>
          <w:p w14:paraId="0ADE90BA" w14:textId="77777777" w:rsidR="00ED3EAC" w:rsidRPr="002210A4" w:rsidRDefault="00ED3EAC" w:rsidP="00ED3EAC">
            <w:pPr>
              <w:ind w:firstLine="0"/>
              <w:jc w:val="center"/>
              <w:rPr>
                <w:color w:val="000000"/>
                <w:sz w:val="28"/>
                <w:szCs w:val="28"/>
              </w:rPr>
            </w:pPr>
            <w:r w:rsidRPr="002210A4">
              <w:rPr>
                <w:color w:val="000000"/>
                <w:sz w:val="28"/>
                <w:szCs w:val="28"/>
              </w:rPr>
              <w:t>Объекты дорожного сервиса</w:t>
            </w:r>
          </w:p>
          <w:p w14:paraId="1762ECDD" w14:textId="77777777" w:rsidR="00ED3EAC" w:rsidRPr="002210A4" w:rsidRDefault="00ED3EAC" w:rsidP="00ED3EAC">
            <w:pPr>
              <w:ind w:firstLine="0"/>
              <w:jc w:val="center"/>
              <w:rPr>
                <w:color w:val="000000"/>
                <w:sz w:val="28"/>
                <w:szCs w:val="28"/>
              </w:rPr>
            </w:pPr>
            <w:r w:rsidRPr="002210A4">
              <w:rPr>
                <w:color w:val="000000"/>
                <w:sz w:val="28"/>
                <w:szCs w:val="28"/>
              </w:rPr>
              <w:t>(4.9.1)</w:t>
            </w:r>
          </w:p>
        </w:tc>
        <w:tc>
          <w:tcPr>
            <w:tcW w:w="5961" w:type="dxa"/>
            <w:tcBorders>
              <w:top w:val="single" w:sz="4" w:space="0" w:color="auto"/>
              <w:left w:val="single" w:sz="4" w:space="0" w:color="auto"/>
              <w:bottom w:val="single" w:sz="4" w:space="0" w:color="auto"/>
              <w:right w:val="single" w:sz="4" w:space="0" w:color="auto"/>
            </w:tcBorders>
            <w:vAlign w:val="center"/>
          </w:tcPr>
          <w:p w14:paraId="4925A417"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626250C8"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F6E15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254</w:t>
            </w:r>
          </w:p>
        </w:tc>
        <w:tc>
          <w:tcPr>
            <w:tcW w:w="2410" w:type="dxa"/>
            <w:tcBorders>
              <w:top w:val="single" w:sz="4" w:space="0" w:color="auto"/>
              <w:left w:val="single" w:sz="4" w:space="0" w:color="auto"/>
              <w:bottom w:val="single" w:sz="4" w:space="0" w:color="auto"/>
              <w:right w:val="single" w:sz="4" w:space="0" w:color="auto"/>
            </w:tcBorders>
            <w:vAlign w:val="center"/>
          </w:tcPr>
          <w:p w14:paraId="6D37B4D5" w14:textId="77777777" w:rsidR="00ED3EAC" w:rsidRPr="002210A4" w:rsidRDefault="00ED3EAC" w:rsidP="00ED3EAC">
            <w:pPr>
              <w:ind w:firstLine="0"/>
              <w:jc w:val="center"/>
              <w:rPr>
                <w:color w:val="000000"/>
                <w:sz w:val="28"/>
                <w:szCs w:val="28"/>
              </w:rPr>
            </w:pPr>
            <w:r w:rsidRPr="002210A4">
              <w:rPr>
                <w:color w:val="000000"/>
                <w:sz w:val="28"/>
                <w:szCs w:val="28"/>
              </w:rPr>
              <w:t>ЗУ:257</w:t>
            </w:r>
          </w:p>
        </w:tc>
        <w:tc>
          <w:tcPr>
            <w:tcW w:w="1376" w:type="dxa"/>
            <w:tcBorders>
              <w:top w:val="single" w:sz="4" w:space="0" w:color="auto"/>
              <w:left w:val="single" w:sz="4" w:space="0" w:color="auto"/>
              <w:bottom w:val="single" w:sz="4" w:space="0" w:color="auto"/>
              <w:right w:val="single" w:sz="4" w:space="0" w:color="auto"/>
            </w:tcBorders>
            <w:vAlign w:val="center"/>
          </w:tcPr>
          <w:p w14:paraId="0D213403" w14:textId="77777777" w:rsidR="00ED3EAC" w:rsidRPr="002210A4" w:rsidRDefault="00ED3EAC" w:rsidP="00ED3EAC">
            <w:pPr>
              <w:ind w:firstLine="0"/>
              <w:jc w:val="center"/>
              <w:rPr>
                <w:color w:val="000000"/>
                <w:sz w:val="28"/>
                <w:szCs w:val="28"/>
              </w:rPr>
            </w:pPr>
            <w:r w:rsidRPr="002210A4">
              <w:rPr>
                <w:color w:val="000000"/>
                <w:sz w:val="28"/>
                <w:szCs w:val="28"/>
              </w:rPr>
              <w:t>11372</w:t>
            </w:r>
          </w:p>
        </w:tc>
        <w:tc>
          <w:tcPr>
            <w:tcW w:w="3727" w:type="dxa"/>
            <w:tcBorders>
              <w:top w:val="single" w:sz="4" w:space="0" w:color="auto"/>
              <w:left w:val="single" w:sz="4" w:space="0" w:color="auto"/>
              <w:bottom w:val="single" w:sz="4" w:space="0" w:color="auto"/>
              <w:right w:val="single" w:sz="4" w:space="0" w:color="auto"/>
            </w:tcBorders>
            <w:vAlign w:val="center"/>
          </w:tcPr>
          <w:p w14:paraId="4DD50878" w14:textId="77777777" w:rsidR="00ED3EAC" w:rsidRPr="002210A4" w:rsidRDefault="00ED3EAC" w:rsidP="00ED3EAC">
            <w:pPr>
              <w:ind w:firstLine="0"/>
              <w:jc w:val="center"/>
              <w:rPr>
                <w:color w:val="000000"/>
                <w:sz w:val="28"/>
                <w:szCs w:val="28"/>
              </w:rPr>
            </w:pPr>
            <w:r w:rsidRPr="002210A4">
              <w:rPr>
                <w:color w:val="000000"/>
                <w:sz w:val="28"/>
                <w:szCs w:val="28"/>
              </w:rPr>
              <w:t>Дошкольное, начальное и среднее общее образование (3.5.1)</w:t>
            </w:r>
          </w:p>
        </w:tc>
        <w:tc>
          <w:tcPr>
            <w:tcW w:w="5961" w:type="dxa"/>
            <w:tcBorders>
              <w:top w:val="single" w:sz="4" w:space="0" w:color="auto"/>
              <w:left w:val="single" w:sz="4" w:space="0" w:color="auto"/>
              <w:bottom w:val="single" w:sz="4" w:space="0" w:color="auto"/>
              <w:right w:val="single" w:sz="4" w:space="0" w:color="auto"/>
            </w:tcBorders>
            <w:vAlign w:val="center"/>
          </w:tcPr>
          <w:p w14:paraId="00B2B1F9"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земельного участка 86:02:0802001:18, 86:02:0802001:282  </w:t>
            </w:r>
          </w:p>
        </w:tc>
      </w:tr>
      <w:tr w:rsidR="00ED3EAC" w:rsidRPr="002210A4" w14:paraId="0D0608A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70C1F2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255</w:t>
            </w:r>
          </w:p>
        </w:tc>
        <w:tc>
          <w:tcPr>
            <w:tcW w:w="2410" w:type="dxa"/>
            <w:tcBorders>
              <w:top w:val="single" w:sz="4" w:space="0" w:color="auto"/>
              <w:left w:val="single" w:sz="4" w:space="0" w:color="auto"/>
              <w:bottom w:val="single" w:sz="4" w:space="0" w:color="auto"/>
              <w:right w:val="single" w:sz="4" w:space="0" w:color="auto"/>
            </w:tcBorders>
            <w:vAlign w:val="center"/>
          </w:tcPr>
          <w:p w14:paraId="5B8AC335" w14:textId="77777777" w:rsidR="00ED3EAC" w:rsidRPr="002210A4" w:rsidRDefault="00ED3EAC" w:rsidP="00ED3EAC">
            <w:pPr>
              <w:ind w:firstLine="0"/>
              <w:jc w:val="center"/>
              <w:rPr>
                <w:color w:val="000000"/>
                <w:sz w:val="28"/>
                <w:szCs w:val="28"/>
              </w:rPr>
            </w:pPr>
            <w:r w:rsidRPr="002210A4">
              <w:rPr>
                <w:color w:val="000000"/>
                <w:sz w:val="28"/>
                <w:szCs w:val="28"/>
              </w:rPr>
              <w:t>ЗУ:258</w:t>
            </w:r>
          </w:p>
        </w:tc>
        <w:tc>
          <w:tcPr>
            <w:tcW w:w="1376" w:type="dxa"/>
            <w:tcBorders>
              <w:top w:val="single" w:sz="4" w:space="0" w:color="auto"/>
              <w:left w:val="single" w:sz="4" w:space="0" w:color="auto"/>
              <w:bottom w:val="single" w:sz="4" w:space="0" w:color="auto"/>
              <w:right w:val="single" w:sz="4" w:space="0" w:color="auto"/>
            </w:tcBorders>
            <w:vAlign w:val="center"/>
          </w:tcPr>
          <w:p w14:paraId="756FB413" w14:textId="77777777" w:rsidR="00ED3EAC" w:rsidRPr="002210A4" w:rsidRDefault="00ED3EAC" w:rsidP="00ED3EAC">
            <w:pPr>
              <w:ind w:firstLine="0"/>
              <w:jc w:val="center"/>
              <w:rPr>
                <w:color w:val="000000"/>
                <w:sz w:val="28"/>
                <w:szCs w:val="28"/>
              </w:rPr>
            </w:pPr>
            <w:r w:rsidRPr="002210A4">
              <w:rPr>
                <w:color w:val="000000"/>
                <w:sz w:val="28"/>
                <w:szCs w:val="28"/>
              </w:rPr>
              <w:t>288</w:t>
            </w:r>
          </w:p>
        </w:tc>
        <w:tc>
          <w:tcPr>
            <w:tcW w:w="3727" w:type="dxa"/>
            <w:tcBorders>
              <w:top w:val="single" w:sz="4" w:space="0" w:color="auto"/>
              <w:left w:val="single" w:sz="4" w:space="0" w:color="auto"/>
              <w:bottom w:val="single" w:sz="4" w:space="0" w:color="auto"/>
              <w:right w:val="single" w:sz="4" w:space="0" w:color="auto"/>
            </w:tcBorders>
            <w:vAlign w:val="center"/>
          </w:tcPr>
          <w:p w14:paraId="595C255A" w14:textId="77777777" w:rsidR="00ED3EAC" w:rsidRPr="002210A4" w:rsidRDefault="00ED3EAC" w:rsidP="00ED3EAC">
            <w:pPr>
              <w:ind w:firstLine="0"/>
              <w:jc w:val="center"/>
              <w:rPr>
                <w:color w:val="000000"/>
                <w:sz w:val="28"/>
                <w:szCs w:val="28"/>
              </w:rPr>
            </w:pPr>
            <w:r w:rsidRPr="002210A4">
              <w:rPr>
                <w:color w:val="000000"/>
                <w:sz w:val="28"/>
                <w:szCs w:val="28"/>
              </w:rPr>
              <w:t>Коммунальное обслуживание (3.1)</w:t>
            </w:r>
          </w:p>
          <w:p w14:paraId="3F11CFA1" w14:textId="77777777" w:rsidR="00ED3EAC" w:rsidRPr="002210A4" w:rsidRDefault="00ED3EAC" w:rsidP="00ED3EAC">
            <w:pPr>
              <w:ind w:firstLine="0"/>
              <w:jc w:val="center"/>
              <w:rPr>
                <w:sz w:val="28"/>
                <w:szCs w:val="28"/>
              </w:rPr>
            </w:pPr>
          </w:p>
        </w:tc>
        <w:tc>
          <w:tcPr>
            <w:tcW w:w="5961" w:type="dxa"/>
            <w:tcBorders>
              <w:top w:val="single" w:sz="4" w:space="0" w:color="auto"/>
              <w:left w:val="single" w:sz="4" w:space="0" w:color="auto"/>
              <w:bottom w:val="single" w:sz="4" w:space="0" w:color="auto"/>
              <w:right w:val="single" w:sz="4" w:space="0" w:color="auto"/>
            </w:tcBorders>
            <w:vAlign w:val="center"/>
          </w:tcPr>
          <w:p w14:paraId="2957167A" w14:textId="77777777" w:rsidR="00ED3EAC" w:rsidRPr="002210A4" w:rsidRDefault="00ED3EAC" w:rsidP="00ED3EAC">
            <w:pPr>
              <w:ind w:firstLine="0"/>
              <w:jc w:val="center"/>
              <w:rPr>
                <w:color w:val="000000"/>
                <w:sz w:val="28"/>
                <w:szCs w:val="28"/>
              </w:rPr>
            </w:pPr>
            <w:r w:rsidRPr="002210A4">
              <w:rPr>
                <w:color w:val="000000"/>
                <w:sz w:val="28"/>
                <w:szCs w:val="28"/>
              </w:rPr>
              <w:t>Образование земельного участка из земель или земельных участков, находящихся в государственной или муниципальной собственности</w:t>
            </w:r>
          </w:p>
        </w:tc>
      </w:tr>
      <w:tr w:rsidR="00ED3EAC" w:rsidRPr="002210A4" w14:paraId="63A35DEA"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B85FF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256</w:t>
            </w:r>
          </w:p>
        </w:tc>
        <w:tc>
          <w:tcPr>
            <w:tcW w:w="2410" w:type="dxa"/>
            <w:tcBorders>
              <w:top w:val="single" w:sz="4" w:space="0" w:color="auto"/>
              <w:left w:val="single" w:sz="4" w:space="0" w:color="auto"/>
              <w:bottom w:val="single" w:sz="4" w:space="0" w:color="auto"/>
              <w:right w:val="single" w:sz="4" w:space="0" w:color="auto"/>
            </w:tcBorders>
            <w:vAlign w:val="center"/>
          </w:tcPr>
          <w:p w14:paraId="1E9B3066" w14:textId="77777777" w:rsidR="00ED3EAC" w:rsidRPr="002210A4" w:rsidRDefault="00ED3EAC" w:rsidP="00ED3EAC">
            <w:pPr>
              <w:ind w:firstLine="0"/>
              <w:jc w:val="center"/>
              <w:rPr>
                <w:color w:val="000000"/>
                <w:sz w:val="28"/>
                <w:szCs w:val="28"/>
              </w:rPr>
            </w:pPr>
            <w:r w:rsidRPr="002210A4">
              <w:rPr>
                <w:color w:val="000000"/>
                <w:sz w:val="28"/>
                <w:szCs w:val="28"/>
              </w:rPr>
              <w:t>ЗУ:259</w:t>
            </w:r>
          </w:p>
        </w:tc>
        <w:tc>
          <w:tcPr>
            <w:tcW w:w="1376" w:type="dxa"/>
            <w:tcBorders>
              <w:top w:val="single" w:sz="4" w:space="0" w:color="auto"/>
              <w:left w:val="single" w:sz="4" w:space="0" w:color="auto"/>
              <w:bottom w:val="single" w:sz="4" w:space="0" w:color="auto"/>
              <w:right w:val="single" w:sz="4" w:space="0" w:color="auto"/>
            </w:tcBorders>
            <w:vAlign w:val="center"/>
          </w:tcPr>
          <w:p w14:paraId="429C84BC" w14:textId="77777777" w:rsidR="00ED3EAC" w:rsidRPr="002210A4" w:rsidRDefault="00ED3EAC" w:rsidP="00ED3EAC">
            <w:pPr>
              <w:ind w:firstLine="0"/>
              <w:jc w:val="center"/>
              <w:rPr>
                <w:color w:val="000000"/>
                <w:sz w:val="28"/>
                <w:szCs w:val="28"/>
              </w:rPr>
            </w:pPr>
            <w:r w:rsidRPr="002210A4">
              <w:rPr>
                <w:color w:val="000000"/>
                <w:sz w:val="28"/>
                <w:szCs w:val="28"/>
              </w:rPr>
              <w:t>1092</w:t>
            </w:r>
          </w:p>
        </w:tc>
        <w:tc>
          <w:tcPr>
            <w:tcW w:w="3727" w:type="dxa"/>
            <w:tcBorders>
              <w:top w:val="single" w:sz="4" w:space="0" w:color="auto"/>
              <w:left w:val="single" w:sz="4" w:space="0" w:color="auto"/>
              <w:bottom w:val="single" w:sz="4" w:space="0" w:color="auto"/>
              <w:right w:val="single" w:sz="4" w:space="0" w:color="auto"/>
            </w:tcBorders>
            <w:vAlign w:val="center"/>
          </w:tcPr>
          <w:p w14:paraId="099CE54F"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315C656"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566CBC0"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86:02:0802001:1373 и земель, государственная или муниципальная собственность на которые не разграничена</w:t>
            </w:r>
          </w:p>
        </w:tc>
      </w:tr>
      <w:tr w:rsidR="00ED3EAC" w:rsidRPr="002210A4" w14:paraId="477A747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D56B9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257</w:t>
            </w:r>
          </w:p>
        </w:tc>
        <w:tc>
          <w:tcPr>
            <w:tcW w:w="2410" w:type="dxa"/>
            <w:tcBorders>
              <w:top w:val="single" w:sz="4" w:space="0" w:color="auto"/>
              <w:left w:val="single" w:sz="4" w:space="0" w:color="auto"/>
              <w:bottom w:val="single" w:sz="4" w:space="0" w:color="auto"/>
              <w:right w:val="single" w:sz="4" w:space="0" w:color="auto"/>
            </w:tcBorders>
            <w:vAlign w:val="center"/>
          </w:tcPr>
          <w:p w14:paraId="531E936A" w14:textId="77777777" w:rsidR="00ED3EAC" w:rsidRPr="002210A4" w:rsidRDefault="00ED3EAC" w:rsidP="00ED3EAC">
            <w:pPr>
              <w:ind w:firstLine="0"/>
              <w:jc w:val="center"/>
              <w:rPr>
                <w:color w:val="000000"/>
                <w:sz w:val="28"/>
                <w:szCs w:val="28"/>
              </w:rPr>
            </w:pPr>
            <w:r w:rsidRPr="002210A4">
              <w:rPr>
                <w:color w:val="000000"/>
                <w:sz w:val="28"/>
                <w:szCs w:val="28"/>
              </w:rPr>
              <w:t>ЗУ:260</w:t>
            </w:r>
          </w:p>
        </w:tc>
        <w:tc>
          <w:tcPr>
            <w:tcW w:w="1376" w:type="dxa"/>
            <w:tcBorders>
              <w:top w:val="single" w:sz="4" w:space="0" w:color="auto"/>
              <w:left w:val="single" w:sz="4" w:space="0" w:color="auto"/>
              <w:bottom w:val="single" w:sz="4" w:space="0" w:color="auto"/>
              <w:right w:val="single" w:sz="4" w:space="0" w:color="auto"/>
            </w:tcBorders>
            <w:vAlign w:val="center"/>
          </w:tcPr>
          <w:p w14:paraId="570A3AB9" w14:textId="77777777" w:rsidR="00ED3EAC" w:rsidRPr="002210A4" w:rsidRDefault="00ED3EAC" w:rsidP="00ED3EAC">
            <w:pPr>
              <w:ind w:firstLine="0"/>
              <w:jc w:val="center"/>
              <w:rPr>
                <w:color w:val="000000"/>
                <w:sz w:val="28"/>
                <w:szCs w:val="28"/>
              </w:rPr>
            </w:pPr>
            <w:r w:rsidRPr="002210A4">
              <w:rPr>
                <w:color w:val="000000"/>
                <w:sz w:val="28"/>
                <w:szCs w:val="28"/>
              </w:rPr>
              <w:t>2537</w:t>
            </w:r>
          </w:p>
        </w:tc>
        <w:tc>
          <w:tcPr>
            <w:tcW w:w="3727" w:type="dxa"/>
            <w:tcBorders>
              <w:top w:val="single" w:sz="4" w:space="0" w:color="auto"/>
              <w:left w:val="single" w:sz="4" w:space="0" w:color="auto"/>
              <w:bottom w:val="single" w:sz="4" w:space="0" w:color="auto"/>
              <w:right w:val="single" w:sz="4" w:space="0" w:color="auto"/>
            </w:tcBorders>
            <w:vAlign w:val="center"/>
          </w:tcPr>
          <w:p w14:paraId="3E7BB6A8"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2B1B10A4"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485A339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86:02:0802001:537, 86:02:0802001:547, 86:02:0802001:1107 и земель, государственная или муниципальная собственность на которые не разграничена</w:t>
            </w:r>
          </w:p>
        </w:tc>
      </w:tr>
      <w:tr w:rsidR="00ED3EAC" w:rsidRPr="002210A4" w14:paraId="6A4CD4F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FD395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258</w:t>
            </w:r>
          </w:p>
        </w:tc>
        <w:tc>
          <w:tcPr>
            <w:tcW w:w="2410" w:type="dxa"/>
            <w:tcBorders>
              <w:top w:val="single" w:sz="4" w:space="0" w:color="auto"/>
              <w:left w:val="single" w:sz="4" w:space="0" w:color="auto"/>
              <w:bottom w:val="single" w:sz="4" w:space="0" w:color="auto"/>
              <w:right w:val="single" w:sz="4" w:space="0" w:color="auto"/>
            </w:tcBorders>
            <w:vAlign w:val="center"/>
          </w:tcPr>
          <w:p w14:paraId="330FFC21" w14:textId="77777777" w:rsidR="00ED3EAC" w:rsidRPr="002210A4" w:rsidRDefault="00ED3EAC" w:rsidP="00ED3EAC">
            <w:pPr>
              <w:ind w:firstLine="0"/>
              <w:jc w:val="center"/>
              <w:rPr>
                <w:color w:val="000000"/>
                <w:sz w:val="28"/>
                <w:szCs w:val="28"/>
              </w:rPr>
            </w:pPr>
            <w:r w:rsidRPr="002210A4">
              <w:rPr>
                <w:color w:val="000000"/>
                <w:sz w:val="28"/>
                <w:szCs w:val="28"/>
              </w:rPr>
              <w:t>ЗУ:261</w:t>
            </w:r>
          </w:p>
        </w:tc>
        <w:tc>
          <w:tcPr>
            <w:tcW w:w="1376" w:type="dxa"/>
            <w:tcBorders>
              <w:top w:val="single" w:sz="4" w:space="0" w:color="auto"/>
              <w:left w:val="single" w:sz="4" w:space="0" w:color="auto"/>
              <w:bottom w:val="single" w:sz="4" w:space="0" w:color="auto"/>
              <w:right w:val="single" w:sz="4" w:space="0" w:color="auto"/>
            </w:tcBorders>
            <w:vAlign w:val="center"/>
          </w:tcPr>
          <w:p w14:paraId="07484AB8" w14:textId="77777777" w:rsidR="00ED3EAC" w:rsidRPr="002210A4" w:rsidRDefault="00ED3EAC" w:rsidP="00ED3EAC">
            <w:pPr>
              <w:ind w:firstLine="0"/>
              <w:jc w:val="center"/>
              <w:rPr>
                <w:color w:val="000000"/>
                <w:sz w:val="28"/>
                <w:szCs w:val="28"/>
              </w:rPr>
            </w:pPr>
            <w:r w:rsidRPr="002210A4">
              <w:rPr>
                <w:color w:val="000000"/>
                <w:sz w:val="28"/>
                <w:szCs w:val="28"/>
              </w:rPr>
              <w:t>709</w:t>
            </w:r>
          </w:p>
        </w:tc>
        <w:tc>
          <w:tcPr>
            <w:tcW w:w="3727" w:type="dxa"/>
            <w:tcBorders>
              <w:top w:val="single" w:sz="4" w:space="0" w:color="auto"/>
              <w:left w:val="single" w:sz="4" w:space="0" w:color="auto"/>
              <w:bottom w:val="single" w:sz="4" w:space="0" w:color="auto"/>
              <w:right w:val="single" w:sz="4" w:space="0" w:color="auto"/>
            </w:tcBorders>
            <w:vAlign w:val="center"/>
          </w:tcPr>
          <w:p w14:paraId="7B672851"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F82A376"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vAlign w:val="center"/>
          </w:tcPr>
          <w:p w14:paraId="11C5BF69"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земельных участков 86:02:0802001:547, 86:02:0802001:1107 </w:t>
            </w:r>
          </w:p>
        </w:tc>
      </w:tr>
      <w:tr w:rsidR="00ED3EAC" w:rsidRPr="002210A4" w14:paraId="24A27611"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0920B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259</w:t>
            </w:r>
          </w:p>
        </w:tc>
        <w:tc>
          <w:tcPr>
            <w:tcW w:w="2410" w:type="dxa"/>
            <w:tcBorders>
              <w:top w:val="single" w:sz="4" w:space="0" w:color="auto"/>
              <w:left w:val="single" w:sz="4" w:space="0" w:color="auto"/>
              <w:bottom w:val="single" w:sz="4" w:space="0" w:color="auto"/>
              <w:right w:val="single" w:sz="4" w:space="0" w:color="auto"/>
            </w:tcBorders>
            <w:vAlign w:val="center"/>
          </w:tcPr>
          <w:p w14:paraId="1DCD2154" w14:textId="77777777" w:rsidR="00ED3EAC" w:rsidRPr="002210A4" w:rsidRDefault="00ED3EAC" w:rsidP="00ED3EAC">
            <w:pPr>
              <w:ind w:firstLine="0"/>
              <w:jc w:val="center"/>
              <w:rPr>
                <w:color w:val="000000"/>
                <w:sz w:val="28"/>
                <w:szCs w:val="28"/>
              </w:rPr>
            </w:pPr>
            <w:r w:rsidRPr="002210A4">
              <w:rPr>
                <w:color w:val="000000"/>
                <w:sz w:val="28"/>
                <w:szCs w:val="28"/>
              </w:rPr>
              <w:t>ЗУ:262</w:t>
            </w:r>
          </w:p>
        </w:tc>
        <w:tc>
          <w:tcPr>
            <w:tcW w:w="1376" w:type="dxa"/>
            <w:tcBorders>
              <w:top w:val="single" w:sz="4" w:space="0" w:color="auto"/>
              <w:left w:val="single" w:sz="4" w:space="0" w:color="auto"/>
              <w:bottom w:val="single" w:sz="4" w:space="0" w:color="auto"/>
              <w:right w:val="single" w:sz="4" w:space="0" w:color="auto"/>
            </w:tcBorders>
            <w:vAlign w:val="center"/>
          </w:tcPr>
          <w:p w14:paraId="618446FD" w14:textId="77777777" w:rsidR="00ED3EAC" w:rsidRPr="002210A4" w:rsidRDefault="00ED3EAC" w:rsidP="00ED3EAC">
            <w:pPr>
              <w:ind w:firstLine="0"/>
              <w:jc w:val="center"/>
              <w:rPr>
                <w:color w:val="000000"/>
                <w:sz w:val="28"/>
                <w:szCs w:val="28"/>
              </w:rPr>
            </w:pPr>
            <w:r w:rsidRPr="002210A4">
              <w:rPr>
                <w:color w:val="000000"/>
                <w:sz w:val="28"/>
                <w:szCs w:val="28"/>
              </w:rPr>
              <w:t>691</w:t>
            </w:r>
          </w:p>
        </w:tc>
        <w:tc>
          <w:tcPr>
            <w:tcW w:w="3727" w:type="dxa"/>
            <w:tcBorders>
              <w:top w:val="single" w:sz="4" w:space="0" w:color="auto"/>
              <w:left w:val="single" w:sz="4" w:space="0" w:color="auto"/>
              <w:bottom w:val="single" w:sz="4" w:space="0" w:color="auto"/>
              <w:right w:val="single" w:sz="4" w:space="0" w:color="auto"/>
            </w:tcBorders>
            <w:vAlign w:val="center"/>
          </w:tcPr>
          <w:p w14:paraId="2AA44FF2"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7C9BD04D"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00930E91"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86:02:0802001:33 и земель, государственная или муниципальная собственность на которые не разграничена</w:t>
            </w:r>
          </w:p>
        </w:tc>
      </w:tr>
      <w:tr w:rsidR="00ED3EAC" w:rsidRPr="002210A4" w14:paraId="6001564D"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079836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260</w:t>
            </w:r>
          </w:p>
        </w:tc>
        <w:tc>
          <w:tcPr>
            <w:tcW w:w="2410" w:type="dxa"/>
            <w:tcBorders>
              <w:top w:val="single" w:sz="4" w:space="0" w:color="auto"/>
              <w:left w:val="single" w:sz="4" w:space="0" w:color="auto"/>
              <w:bottom w:val="single" w:sz="4" w:space="0" w:color="auto"/>
              <w:right w:val="single" w:sz="4" w:space="0" w:color="auto"/>
            </w:tcBorders>
            <w:vAlign w:val="center"/>
          </w:tcPr>
          <w:p w14:paraId="7562628C" w14:textId="77777777" w:rsidR="00ED3EAC" w:rsidRPr="002210A4" w:rsidRDefault="00ED3EAC" w:rsidP="00ED3EAC">
            <w:pPr>
              <w:ind w:firstLine="0"/>
              <w:jc w:val="center"/>
              <w:rPr>
                <w:color w:val="000000"/>
                <w:sz w:val="28"/>
                <w:szCs w:val="28"/>
              </w:rPr>
            </w:pPr>
            <w:r w:rsidRPr="002210A4">
              <w:rPr>
                <w:color w:val="000000"/>
                <w:sz w:val="28"/>
                <w:szCs w:val="28"/>
              </w:rPr>
              <w:t>ЗУ:263</w:t>
            </w:r>
          </w:p>
        </w:tc>
        <w:tc>
          <w:tcPr>
            <w:tcW w:w="1376" w:type="dxa"/>
            <w:tcBorders>
              <w:top w:val="single" w:sz="4" w:space="0" w:color="auto"/>
              <w:left w:val="single" w:sz="4" w:space="0" w:color="auto"/>
              <w:bottom w:val="single" w:sz="4" w:space="0" w:color="auto"/>
              <w:right w:val="single" w:sz="4" w:space="0" w:color="auto"/>
            </w:tcBorders>
            <w:vAlign w:val="center"/>
          </w:tcPr>
          <w:p w14:paraId="5A6B9E64" w14:textId="77777777" w:rsidR="00ED3EAC" w:rsidRPr="002210A4" w:rsidRDefault="00ED3EAC" w:rsidP="00ED3EAC">
            <w:pPr>
              <w:ind w:firstLine="0"/>
              <w:jc w:val="center"/>
              <w:rPr>
                <w:color w:val="000000"/>
                <w:sz w:val="28"/>
                <w:szCs w:val="28"/>
              </w:rPr>
            </w:pPr>
            <w:r w:rsidRPr="002210A4">
              <w:rPr>
                <w:color w:val="000000"/>
                <w:sz w:val="28"/>
                <w:szCs w:val="28"/>
              </w:rPr>
              <w:t>1987</w:t>
            </w:r>
          </w:p>
        </w:tc>
        <w:tc>
          <w:tcPr>
            <w:tcW w:w="3727" w:type="dxa"/>
            <w:tcBorders>
              <w:top w:val="single" w:sz="4" w:space="0" w:color="auto"/>
              <w:left w:val="single" w:sz="4" w:space="0" w:color="auto"/>
              <w:bottom w:val="single" w:sz="4" w:space="0" w:color="auto"/>
              <w:right w:val="single" w:sz="4" w:space="0" w:color="auto"/>
            </w:tcBorders>
            <w:vAlign w:val="center"/>
          </w:tcPr>
          <w:p w14:paraId="6DA8386B" w14:textId="77777777" w:rsidR="00ED3EAC" w:rsidRPr="002210A4" w:rsidRDefault="00ED3EAC" w:rsidP="00ED3EAC">
            <w:pPr>
              <w:ind w:firstLine="0"/>
              <w:jc w:val="center"/>
              <w:rPr>
                <w:color w:val="000000"/>
                <w:sz w:val="28"/>
                <w:szCs w:val="28"/>
              </w:rPr>
            </w:pPr>
            <w:r w:rsidRPr="002210A4">
              <w:rPr>
                <w:color w:val="000000"/>
                <w:sz w:val="28"/>
                <w:szCs w:val="28"/>
              </w:rPr>
              <w:t>Для индивидуального жилищного строительства</w:t>
            </w:r>
          </w:p>
          <w:p w14:paraId="698955C2" w14:textId="77777777" w:rsidR="00ED3EAC" w:rsidRPr="002210A4" w:rsidRDefault="00ED3EAC" w:rsidP="00ED3EAC">
            <w:pPr>
              <w:ind w:firstLine="0"/>
              <w:jc w:val="center"/>
              <w:rPr>
                <w:color w:val="000000"/>
                <w:sz w:val="28"/>
                <w:szCs w:val="28"/>
              </w:rPr>
            </w:pPr>
            <w:r w:rsidRPr="002210A4">
              <w:rPr>
                <w:color w:val="000000"/>
                <w:sz w:val="28"/>
                <w:szCs w:val="28"/>
              </w:rPr>
              <w:t>(2.1)</w:t>
            </w:r>
          </w:p>
        </w:tc>
        <w:tc>
          <w:tcPr>
            <w:tcW w:w="5961" w:type="dxa"/>
            <w:tcBorders>
              <w:top w:val="single" w:sz="4" w:space="0" w:color="auto"/>
              <w:left w:val="single" w:sz="4" w:space="0" w:color="auto"/>
              <w:bottom w:val="single" w:sz="4" w:space="0" w:color="auto"/>
              <w:right w:val="single" w:sz="4" w:space="0" w:color="auto"/>
            </w:tcBorders>
            <w:vAlign w:val="center"/>
          </w:tcPr>
          <w:p w14:paraId="54ABDB1A"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86:02:0802001:33, 86:02:0802001:32 и земель, государственная или муниципальная собственность на которые не разграничена</w:t>
            </w:r>
          </w:p>
        </w:tc>
      </w:tr>
      <w:tr w:rsidR="00ED3EAC" w:rsidRPr="002210A4" w14:paraId="65284DE6"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2E58AA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261</w:t>
            </w:r>
          </w:p>
        </w:tc>
        <w:tc>
          <w:tcPr>
            <w:tcW w:w="2410" w:type="dxa"/>
            <w:tcBorders>
              <w:top w:val="single" w:sz="4" w:space="0" w:color="auto"/>
              <w:left w:val="single" w:sz="4" w:space="0" w:color="auto"/>
              <w:bottom w:val="single" w:sz="4" w:space="0" w:color="auto"/>
              <w:right w:val="single" w:sz="4" w:space="0" w:color="auto"/>
            </w:tcBorders>
            <w:vAlign w:val="center"/>
          </w:tcPr>
          <w:p w14:paraId="1A8C2B7E" w14:textId="77777777" w:rsidR="00ED3EAC" w:rsidRPr="002210A4" w:rsidRDefault="00ED3EAC" w:rsidP="00ED3EAC">
            <w:pPr>
              <w:ind w:firstLine="0"/>
              <w:jc w:val="center"/>
              <w:rPr>
                <w:color w:val="000000"/>
                <w:sz w:val="28"/>
                <w:szCs w:val="28"/>
              </w:rPr>
            </w:pPr>
            <w:r w:rsidRPr="002210A4">
              <w:rPr>
                <w:color w:val="000000"/>
                <w:sz w:val="28"/>
                <w:szCs w:val="28"/>
              </w:rPr>
              <w:t>ЗУ:264</w:t>
            </w:r>
          </w:p>
        </w:tc>
        <w:tc>
          <w:tcPr>
            <w:tcW w:w="1376" w:type="dxa"/>
            <w:tcBorders>
              <w:top w:val="single" w:sz="4" w:space="0" w:color="auto"/>
              <w:left w:val="single" w:sz="4" w:space="0" w:color="auto"/>
              <w:bottom w:val="single" w:sz="4" w:space="0" w:color="auto"/>
              <w:right w:val="single" w:sz="4" w:space="0" w:color="auto"/>
            </w:tcBorders>
            <w:vAlign w:val="center"/>
          </w:tcPr>
          <w:p w14:paraId="0E6D50BA" w14:textId="77777777" w:rsidR="00ED3EAC" w:rsidRPr="002210A4" w:rsidRDefault="00ED3EAC" w:rsidP="00ED3EAC">
            <w:pPr>
              <w:ind w:firstLine="0"/>
              <w:jc w:val="center"/>
              <w:rPr>
                <w:color w:val="000000"/>
                <w:sz w:val="28"/>
                <w:szCs w:val="28"/>
              </w:rPr>
            </w:pPr>
            <w:r w:rsidRPr="002210A4">
              <w:rPr>
                <w:color w:val="000000"/>
                <w:sz w:val="28"/>
                <w:szCs w:val="28"/>
              </w:rPr>
              <w:t>22157</w:t>
            </w:r>
          </w:p>
        </w:tc>
        <w:tc>
          <w:tcPr>
            <w:tcW w:w="3727" w:type="dxa"/>
            <w:tcBorders>
              <w:top w:val="single" w:sz="4" w:space="0" w:color="auto"/>
              <w:left w:val="single" w:sz="4" w:space="0" w:color="auto"/>
              <w:bottom w:val="single" w:sz="4" w:space="0" w:color="auto"/>
              <w:right w:val="single" w:sz="4" w:space="0" w:color="auto"/>
            </w:tcBorders>
            <w:vAlign w:val="center"/>
          </w:tcPr>
          <w:p w14:paraId="12BE9BC8" w14:textId="77777777" w:rsidR="00ED3EAC" w:rsidRPr="002210A4" w:rsidRDefault="00ED3EAC" w:rsidP="00ED3EAC">
            <w:pPr>
              <w:ind w:firstLine="0"/>
              <w:jc w:val="center"/>
              <w:rPr>
                <w:color w:val="000000"/>
                <w:sz w:val="28"/>
                <w:szCs w:val="28"/>
              </w:rPr>
            </w:pPr>
            <w:r w:rsidRPr="002210A4">
              <w:rPr>
                <w:color w:val="000000"/>
                <w:sz w:val="28"/>
                <w:szCs w:val="28"/>
              </w:rPr>
              <w:t>Дошкольное, начальное и среднее общее образование (3.5.1)</w:t>
            </w:r>
          </w:p>
        </w:tc>
        <w:tc>
          <w:tcPr>
            <w:tcW w:w="5961" w:type="dxa"/>
            <w:tcBorders>
              <w:top w:val="single" w:sz="4" w:space="0" w:color="auto"/>
              <w:left w:val="single" w:sz="4" w:space="0" w:color="auto"/>
              <w:bottom w:val="single" w:sz="4" w:space="0" w:color="auto"/>
              <w:right w:val="single" w:sz="4" w:space="0" w:color="auto"/>
            </w:tcBorders>
            <w:vAlign w:val="center"/>
          </w:tcPr>
          <w:p w14:paraId="356B0194"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86:02:0802001:571, 86:02:0802001:18 и земель, государственная или муниципальная собственность на которые не разграничена</w:t>
            </w:r>
          </w:p>
        </w:tc>
      </w:tr>
      <w:tr w:rsidR="00ED3EAC" w:rsidRPr="002210A4" w14:paraId="797A5C94"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64167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262</w:t>
            </w:r>
          </w:p>
        </w:tc>
        <w:tc>
          <w:tcPr>
            <w:tcW w:w="2410" w:type="dxa"/>
            <w:tcBorders>
              <w:top w:val="single" w:sz="4" w:space="0" w:color="auto"/>
              <w:left w:val="single" w:sz="4" w:space="0" w:color="auto"/>
              <w:bottom w:val="single" w:sz="4" w:space="0" w:color="auto"/>
              <w:right w:val="single" w:sz="4" w:space="0" w:color="auto"/>
            </w:tcBorders>
            <w:vAlign w:val="center"/>
          </w:tcPr>
          <w:p w14:paraId="261FA4B4" w14:textId="77777777" w:rsidR="00ED3EAC" w:rsidRPr="002210A4" w:rsidRDefault="00ED3EAC" w:rsidP="00ED3EAC">
            <w:pPr>
              <w:ind w:firstLine="0"/>
              <w:jc w:val="center"/>
              <w:rPr>
                <w:color w:val="000000"/>
                <w:sz w:val="28"/>
                <w:szCs w:val="28"/>
              </w:rPr>
            </w:pPr>
            <w:r w:rsidRPr="002210A4">
              <w:rPr>
                <w:color w:val="000000"/>
                <w:sz w:val="28"/>
                <w:szCs w:val="28"/>
              </w:rPr>
              <w:t>ЗУ:265</w:t>
            </w:r>
          </w:p>
        </w:tc>
        <w:tc>
          <w:tcPr>
            <w:tcW w:w="1376" w:type="dxa"/>
            <w:tcBorders>
              <w:top w:val="single" w:sz="4" w:space="0" w:color="auto"/>
              <w:left w:val="single" w:sz="4" w:space="0" w:color="auto"/>
              <w:bottom w:val="single" w:sz="4" w:space="0" w:color="auto"/>
              <w:right w:val="single" w:sz="4" w:space="0" w:color="auto"/>
            </w:tcBorders>
            <w:vAlign w:val="center"/>
          </w:tcPr>
          <w:p w14:paraId="26FE5D31" w14:textId="77777777" w:rsidR="00ED3EAC" w:rsidRPr="002210A4" w:rsidRDefault="00ED3EAC" w:rsidP="00ED3EAC">
            <w:pPr>
              <w:ind w:firstLine="0"/>
              <w:jc w:val="center"/>
              <w:rPr>
                <w:color w:val="000000"/>
                <w:sz w:val="28"/>
                <w:szCs w:val="28"/>
              </w:rPr>
            </w:pPr>
            <w:r w:rsidRPr="002210A4">
              <w:rPr>
                <w:color w:val="000000"/>
                <w:sz w:val="28"/>
                <w:szCs w:val="28"/>
              </w:rPr>
              <w:t>2147</w:t>
            </w:r>
          </w:p>
        </w:tc>
        <w:tc>
          <w:tcPr>
            <w:tcW w:w="3727" w:type="dxa"/>
            <w:tcBorders>
              <w:top w:val="single" w:sz="4" w:space="0" w:color="auto"/>
              <w:left w:val="single" w:sz="4" w:space="0" w:color="auto"/>
              <w:bottom w:val="single" w:sz="4" w:space="0" w:color="auto"/>
              <w:right w:val="single" w:sz="4" w:space="0" w:color="auto"/>
            </w:tcBorders>
            <w:vAlign w:val="center"/>
          </w:tcPr>
          <w:p w14:paraId="0749E570"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 (2.1.1)</w:t>
            </w:r>
          </w:p>
        </w:tc>
        <w:tc>
          <w:tcPr>
            <w:tcW w:w="5961" w:type="dxa"/>
            <w:tcBorders>
              <w:top w:val="single" w:sz="4" w:space="0" w:color="auto"/>
              <w:left w:val="single" w:sz="4" w:space="0" w:color="auto"/>
              <w:bottom w:val="single" w:sz="4" w:space="0" w:color="auto"/>
              <w:right w:val="single" w:sz="4" w:space="0" w:color="auto"/>
            </w:tcBorders>
            <w:vAlign w:val="center"/>
          </w:tcPr>
          <w:p w14:paraId="38F3BBDA"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земельных участков 86:02:0802001:571, 86:02:0802001:515 </w:t>
            </w:r>
          </w:p>
        </w:tc>
      </w:tr>
      <w:tr w:rsidR="00ED3EAC" w:rsidRPr="002210A4" w14:paraId="12864F1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63E97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263</w:t>
            </w:r>
          </w:p>
        </w:tc>
        <w:tc>
          <w:tcPr>
            <w:tcW w:w="2410" w:type="dxa"/>
            <w:tcBorders>
              <w:top w:val="single" w:sz="4" w:space="0" w:color="auto"/>
              <w:left w:val="single" w:sz="4" w:space="0" w:color="auto"/>
              <w:bottom w:val="single" w:sz="4" w:space="0" w:color="auto"/>
              <w:right w:val="single" w:sz="4" w:space="0" w:color="auto"/>
            </w:tcBorders>
            <w:vAlign w:val="center"/>
          </w:tcPr>
          <w:p w14:paraId="0A43D53E" w14:textId="77777777" w:rsidR="00ED3EAC" w:rsidRPr="002210A4" w:rsidRDefault="00ED3EAC" w:rsidP="00ED3EAC">
            <w:pPr>
              <w:ind w:firstLine="0"/>
              <w:jc w:val="center"/>
              <w:rPr>
                <w:color w:val="000000"/>
                <w:sz w:val="28"/>
                <w:szCs w:val="28"/>
              </w:rPr>
            </w:pPr>
            <w:r w:rsidRPr="002210A4">
              <w:rPr>
                <w:color w:val="000000"/>
                <w:sz w:val="28"/>
                <w:szCs w:val="28"/>
              </w:rPr>
              <w:t>ЗУ:266</w:t>
            </w:r>
          </w:p>
        </w:tc>
        <w:tc>
          <w:tcPr>
            <w:tcW w:w="1376" w:type="dxa"/>
            <w:tcBorders>
              <w:top w:val="single" w:sz="4" w:space="0" w:color="auto"/>
              <w:left w:val="single" w:sz="4" w:space="0" w:color="auto"/>
              <w:bottom w:val="single" w:sz="4" w:space="0" w:color="auto"/>
              <w:right w:val="single" w:sz="4" w:space="0" w:color="auto"/>
            </w:tcBorders>
            <w:vAlign w:val="center"/>
          </w:tcPr>
          <w:p w14:paraId="6758582E" w14:textId="77777777" w:rsidR="00ED3EAC" w:rsidRPr="002210A4" w:rsidRDefault="00ED3EAC" w:rsidP="00ED3EAC">
            <w:pPr>
              <w:ind w:firstLine="0"/>
              <w:jc w:val="center"/>
              <w:rPr>
                <w:color w:val="000000"/>
                <w:sz w:val="28"/>
                <w:szCs w:val="28"/>
              </w:rPr>
            </w:pPr>
            <w:r w:rsidRPr="002210A4">
              <w:rPr>
                <w:color w:val="000000"/>
                <w:sz w:val="28"/>
                <w:szCs w:val="28"/>
              </w:rPr>
              <w:t>826</w:t>
            </w:r>
          </w:p>
        </w:tc>
        <w:tc>
          <w:tcPr>
            <w:tcW w:w="3727" w:type="dxa"/>
            <w:tcBorders>
              <w:top w:val="single" w:sz="4" w:space="0" w:color="auto"/>
              <w:left w:val="single" w:sz="4" w:space="0" w:color="auto"/>
              <w:bottom w:val="single" w:sz="4" w:space="0" w:color="auto"/>
              <w:right w:val="single" w:sz="4" w:space="0" w:color="auto"/>
            </w:tcBorders>
            <w:vAlign w:val="center"/>
          </w:tcPr>
          <w:p w14:paraId="433BC071"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66527FD2"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tcPr>
          <w:p w14:paraId="05FE9427"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земельных участков 86:02:0802001:282, 86:02:0802001:18 </w:t>
            </w:r>
          </w:p>
        </w:tc>
      </w:tr>
      <w:tr w:rsidR="00ED3EAC" w:rsidRPr="002210A4" w14:paraId="039AE67C"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5961F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264</w:t>
            </w:r>
          </w:p>
        </w:tc>
        <w:tc>
          <w:tcPr>
            <w:tcW w:w="2410" w:type="dxa"/>
            <w:tcBorders>
              <w:top w:val="single" w:sz="4" w:space="0" w:color="auto"/>
              <w:left w:val="single" w:sz="4" w:space="0" w:color="auto"/>
              <w:bottom w:val="single" w:sz="4" w:space="0" w:color="auto"/>
              <w:right w:val="single" w:sz="4" w:space="0" w:color="auto"/>
            </w:tcBorders>
            <w:vAlign w:val="center"/>
          </w:tcPr>
          <w:p w14:paraId="2B440131" w14:textId="77777777" w:rsidR="00ED3EAC" w:rsidRPr="002210A4" w:rsidRDefault="00ED3EAC" w:rsidP="00ED3EAC">
            <w:pPr>
              <w:ind w:firstLine="0"/>
              <w:jc w:val="center"/>
              <w:rPr>
                <w:color w:val="000000"/>
                <w:sz w:val="28"/>
                <w:szCs w:val="28"/>
              </w:rPr>
            </w:pPr>
            <w:r w:rsidRPr="002210A4">
              <w:rPr>
                <w:color w:val="000000"/>
                <w:sz w:val="28"/>
                <w:szCs w:val="28"/>
              </w:rPr>
              <w:t>ЗУ:267</w:t>
            </w:r>
          </w:p>
        </w:tc>
        <w:tc>
          <w:tcPr>
            <w:tcW w:w="1376" w:type="dxa"/>
            <w:tcBorders>
              <w:top w:val="single" w:sz="4" w:space="0" w:color="auto"/>
              <w:left w:val="single" w:sz="4" w:space="0" w:color="auto"/>
              <w:bottom w:val="single" w:sz="4" w:space="0" w:color="auto"/>
              <w:right w:val="single" w:sz="4" w:space="0" w:color="auto"/>
            </w:tcBorders>
            <w:vAlign w:val="center"/>
          </w:tcPr>
          <w:p w14:paraId="6AEE8067" w14:textId="77777777" w:rsidR="00ED3EAC" w:rsidRPr="002210A4" w:rsidRDefault="00ED3EAC" w:rsidP="00ED3EAC">
            <w:pPr>
              <w:ind w:firstLine="0"/>
              <w:jc w:val="center"/>
              <w:rPr>
                <w:color w:val="000000"/>
                <w:sz w:val="28"/>
                <w:szCs w:val="28"/>
              </w:rPr>
            </w:pPr>
            <w:r w:rsidRPr="002210A4">
              <w:rPr>
                <w:color w:val="000000"/>
                <w:sz w:val="28"/>
                <w:szCs w:val="28"/>
              </w:rPr>
              <w:t>892</w:t>
            </w:r>
          </w:p>
        </w:tc>
        <w:tc>
          <w:tcPr>
            <w:tcW w:w="3727" w:type="dxa"/>
            <w:tcBorders>
              <w:top w:val="single" w:sz="4" w:space="0" w:color="auto"/>
              <w:left w:val="single" w:sz="4" w:space="0" w:color="auto"/>
              <w:bottom w:val="single" w:sz="4" w:space="0" w:color="auto"/>
              <w:right w:val="single" w:sz="4" w:space="0" w:color="auto"/>
            </w:tcBorders>
            <w:vAlign w:val="center"/>
          </w:tcPr>
          <w:p w14:paraId="5AC0D3D2" w14:textId="77777777" w:rsidR="00ED3EAC" w:rsidRPr="002210A4" w:rsidRDefault="00ED3EAC" w:rsidP="00ED3EAC">
            <w:pPr>
              <w:ind w:firstLine="0"/>
              <w:jc w:val="center"/>
              <w:rPr>
                <w:color w:val="000000"/>
                <w:sz w:val="28"/>
                <w:szCs w:val="28"/>
              </w:rPr>
            </w:pPr>
            <w:r w:rsidRPr="002210A4">
              <w:rPr>
                <w:color w:val="000000"/>
                <w:sz w:val="28"/>
                <w:szCs w:val="28"/>
              </w:rPr>
              <w:t>Блокированная жилая застройка</w:t>
            </w:r>
          </w:p>
          <w:p w14:paraId="328B086A" w14:textId="77777777" w:rsidR="00ED3EAC" w:rsidRPr="002210A4" w:rsidRDefault="00ED3EAC" w:rsidP="00ED3EAC">
            <w:pPr>
              <w:ind w:firstLine="0"/>
              <w:jc w:val="center"/>
              <w:rPr>
                <w:color w:val="000000"/>
                <w:sz w:val="28"/>
                <w:szCs w:val="28"/>
              </w:rPr>
            </w:pPr>
            <w:r w:rsidRPr="002210A4">
              <w:rPr>
                <w:color w:val="000000"/>
                <w:sz w:val="28"/>
                <w:szCs w:val="28"/>
              </w:rPr>
              <w:t>(2.3)</w:t>
            </w:r>
          </w:p>
        </w:tc>
        <w:tc>
          <w:tcPr>
            <w:tcW w:w="5961" w:type="dxa"/>
            <w:tcBorders>
              <w:top w:val="single" w:sz="4" w:space="0" w:color="auto"/>
              <w:left w:val="single" w:sz="4" w:space="0" w:color="auto"/>
              <w:bottom w:val="single" w:sz="4" w:space="0" w:color="auto"/>
              <w:right w:val="single" w:sz="4" w:space="0" w:color="auto"/>
            </w:tcBorders>
          </w:tcPr>
          <w:p w14:paraId="1ACE9E48"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земельных участков 86:02:0802001:518, 86:02:0802001:517 </w:t>
            </w:r>
          </w:p>
        </w:tc>
      </w:tr>
      <w:tr w:rsidR="00ED3EAC" w:rsidRPr="002210A4" w14:paraId="7F2568EF"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888CA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265</w:t>
            </w:r>
          </w:p>
        </w:tc>
        <w:tc>
          <w:tcPr>
            <w:tcW w:w="2410" w:type="dxa"/>
            <w:tcBorders>
              <w:top w:val="single" w:sz="4" w:space="0" w:color="auto"/>
              <w:left w:val="single" w:sz="4" w:space="0" w:color="auto"/>
              <w:bottom w:val="single" w:sz="4" w:space="0" w:color="auto"/>
              <w:right w:val="single" w:sz="4" w:space="0" w:color="auto"/>
            </w:tcBorders>
            <w:vAlign w:val="center"/>
          </w:tcPr>
          <w:p w14:paraId="62D198EA" w14:textId="77777777" w:rsidR="00ED3EAC" w:rsidRPr="002210A4" w:rsidRDefault="00ED3EAC" w:rsidP="00ED3EAC">
            <w:pPr>
              <w:ind w:firstLine="0"/>
              <w:jc w:val="center"/>
              <w:rPr>
                <w:color w:val="000000"/>
                <w:sz w:val="28"/>
                <w:szCs w:val="28"/>
              </w:rPr>
            </w:pPr>
            <w:r w:rsidRPr="002210A4">
              <w:rPr>
                <w:color w:val="000000"/>
                <w:sz w:val="28"/>
                <w:szCs w:val="28"/>
              </w:rPr>
              <w:t>ЗУ:272</w:t>
            </w:r>
          </w:p>
        </w:tc>
        <w:tc>
          <w:tcPr>
            <w:tcW w:w="1376" w:type="dxa"/>
            <w:tcBorders>
              <w:top w:val="single" w:sz="4" w:space="0" w:color="auto"/>
              <w:left w:val="single" w:sz="4" w:space="0" w:color="auto"/>
              <w:bottom w:val="single" w:sz="4" w:space="0" w:color="auto"/>
              <w:right w:val="single" w:sz="4" w:space="0" w:color="auto"/>
            </w:tcBorders>
            <w:vAlign w:val="center"/>
          </w:tcPr>
          <w:p w14:paraId="1DE42579" w14:textId="77777777" w:rsidR="00ED3EAC" w:rsidRPr="002210A4" w:rsidRDefault="00ED3EAC" w:rsidP="00ED3EAC">
            <w:pPr>
              <w:ind w:firstLine="0"/>
              <w:jc w:val="center"/>
              <w:rPr>
                <w:color w:val="000000"/>
                <w:sz w:val="28"/>
                <w:szCs w:val="28"/>
              </w:rPr>
            </w:pPr>
            <w:r w:rsidRPr="002210A4">
              <w:rPr>
                <w:color w:val="000000"/>
                <w:sz w:val="28"/>
                <w:szCs w:val="28"/>
              </w:rPr>
              <w:t>707</w:t>
            </w:r>
          </w:p>
        </w:tc>
        <w:tc>
          <w:tcPr>
            <w:tcW w:w="3727" w:type="dxa"/>
            <w:tcBorders>
              <w:top w:val="single" w:sz="4" w:space="0" w:color="auto"/>
              <w:left w:val="single" w:sz="4" w:space="0" w:color="auto"/>
              <w:bottom w:val="single" w:sz="4" w:space="0" w:color="auto"/>
              <w:right w:val="single" w:sz="4" w:space="0" w:color="auto"/>
            </w:tcBorders>
          </w:tcPr>
          <w:p w14:paraId="547E4BFA"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 (2.1.1)</w:t>
            </w:r>
          </w:p>
        </w:tc>
        <w:tc>
          <w:tcPr>
            <w:tcW w:w="5961" w:type="dxa"/>
            <w:tcBorders>
              <w:top w:val="single" w:sz="4" w:space="0" w:color="auto"/>
              <w:left w:val="single" w:sz="4" w:space="0" w:color="auto"/>
              <w:bottom w:val="single" w:sz="4" w:space="0" w:color="auto"/>
              <w:right w:val="single" w:sz="4" w:space="0" w:color="auto"/>
            </w:tcBorders>
          </w:tcPr>
          <w:p w14:paraId="0C35986E"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86:02:0802001:582 и земель, государственная или муниципальная собственность на которые не разграничена</w:t>
            </w:r>
          </w:p>
        </w:tc>
      </w:tr>
      <w:tr w:rsidR="00ED3EAC" w:rsidRPr="002210A4" w14:paraId="2295D40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593782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266</w:t>
            </w:r>
          </w:p>
        </w:tc>
        <w:tc>
          <w:tcPr>
            <w:tcW w:w="2410" w:type="dxa"/>
            <w:tcBorders>
              <w:top w:val="single" w:sz="4" w:space="0" w:color="auto"/>
              <w:left w:val="single" w:sz="4" w:space="0" w:color="auto"/>
              <w:bottom w:val="single" w:sz="4" w:space="0" w:color="auto"/>
              <w:right w:val="single" w:sz="4" w:space="0" w:color="auto"/>
            </w:tcBorders>
            <w:vAlign w:val="center"/>
          </w:tcPr>
          <w:p w14:paraId="41A0B9C6" w14:textId="77777777" w:rsidR="00ED3EAC" w:rsidRPr="002210A4" w:rsidRDefault="00ED3EAC" w:rsidP="00ED3EAC">
            <w:pPr>
              <w:ind w:firstLine="0"/>
              <w:jc w:val="center"/>
              <w:rPr>
                <w:color w:val="000000"/>
                <w:sz w:val="28"/>
                <w:szCs w:val="28"/>
              </w:rPr>
            </w:pPr>
            <w:r w:rsidRPr="002210A4">
              <w:rPr>
                <w:color w:val="000000"/>
                <w:sz w:val="28"/>
                <w:szCs w:val="28"/>
              </w:rPr>
              <w:t>ЗУ:273</w:t>
            </w:r>
          </w:p>
        </w:tc>
        <w:tc>
          <w:tcPr>
            <w:tcW w:w="1376" w:type="dxa"/>
            <w:tcBorders>
              <w:top w:val="single" w:sz="4" w:space="0" w:color="auto"/>
              <w:left w:val="single" w:sz="4" w:space="0" w:color="auto"/>
              <w:bottom w:val="single" w:sz="4" w:space="0" w:color="auto"/>
              <w:right w:val="single" w:sz="4" w:space="0" w:color="auto"/>
            </w:tcBorders>
            <w:vAlign w:val="center"/>
          </w:tcPr>
          <w:p w14:paraId="4E03C495" w14:textId="77777777" w:rsidR="00ED3EAC" w:rsidRPr="002210A4" w:rsidRDefault="00ED3EAC" w:rsidP="00ED3EAC">
            <w:pPr>
              <w:ind w:firstLine="0"/>
              <w:jc w:val="center"/>
              <w:rPr>
                <w:color w:val="000000"/>
                <w:sz w:val="28"/>
                <w:szCs w:val="28"/>
              </w:rPr>
            </w:pPr>
            <w:r w:rsidRPr="002210A4">
              <w:rPr>
                <w:color w:val="000000"/>
                <w:sz w:val="28"/>
                <w:szCs w:val="28"/>
              </w:rPr>
              <w:t>546</w:t>
            </w:r>
          </w:p>
        </w:tc>
        <w:tc>
          <w:tcPr>
            <w:tcW w:w="3727" w:type="dxa"/>
            <w:tcBorders>
              <w:top w:val="single" w:sz="4" w:space="0" w:color="auto"/>
              <w:left w:val="single" w:sz="4" w:space="0" w:color="auto"/>
              <w:bottom w:val="single" w:sz="4" w:space="0" w:color="auto"/>
              <w:right w:val="single" w:sz="4" w:space="0" w:color="auto"/>
            </w:tcBorders>
          </w:tcPr>
          <w:p w14:paraId="0199784D"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 (2.1.1)</w:t>
            </w:r>
          </w:p>
        </w:tc>
        <w:tc>
          <w:tcPr>
            <w:tcW w:w="5961" w:type="dxa"/>
            <w:tcBorders>
              <w:top w:val="single" w:sz="4" w:space="0" w:color="auto"/>
              <w:left w:val="single" w:sz="4" w:space="0" w:color="auto"/>
              <w:bottom w:val="single" w:sz="4" w:space="0" w:color="auto"/>
              <w:right w:val="single" w:sz="4" w:space="0" w:color="auto"/>
            </w:tcBorders>
          </w:tcPr>
          <w:p w14:paraId="77A8D239"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86:02:0802001:582 и земель, государственная или муниципальная собственность на которые не разграничена</w:t>
            </w:r>
          </w:p>
        </w:tc>
      </w:tr>
      <w:tr w:rsidR="00ED3EAC" w:rsidRPr="002210A4" w14:paraId="2370A3A5"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68F34D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267</w:t>
            </w:r>
          </w:p>
        </w:tc>
        <w:tc>
          <w:tcPr>
            <w:tcW w:w="2410" w:type="dxa"/>
            <w:tcBorders>
              <w:top w:val="single" w:sz="4" w:space="0" w:color="auto"/>
              <w:left w:val="single" w:sz="4" w:space="0" w:color="auto"/>
              <w:bottom w:val="single" w:sz="4" w:space="0" w:color="auto"/>
              <w:right w:val="single" w:sz="4" w:space="0" w:color="auto"/>
            </w:tcBorders>
            <w:vAlign w:val="center"/>
          </w:tcPr>
          <w:p w14:paraId="58F05215" w14:textId="77777777" w:rsidR="00ED3EAC" w:rsidRPr="002210A4" w:rsidRDefault="00ED3EAC" w:rsidP="00ED3EAC">
            <w:pPr>
              <w:ind w:firstLine="0"/>
              <w:jc w:val="center"/>
              <w:rPr>
                <w:color w:val="000000"/>
                <w:sz w:val="28"/>
                <w:szCs w:val="28"/>
              </w:rPr>
            </w:pPr>
            <w:r w:rsidRPr="002210A4">
              <w:rPr>
                <w:color w:val="000000"/>
                <w:sz w:val="28"/>
                <w:szCs w:val="28"/>
              </w:rPr>
              <w:t>ЗУ:274</w:t>
            </w:r>
          </w:p>
        </w:tc>
        <w:tc>
          <w:tcPr>
            <w:tcW w:w="1376" w:type="dxa"/>
            <w:tcBorders>
              <w:top w:val="single" w:sz="4" w:space="0" w:color="auto"/>
              <w:left w:val="single" w:sz="4" w:space="0" w:color="auto"/>
              <w:bottom w:val="single" w:sz="4" w:space="0" w:color="auto"/>
              <w:right w:val="single" w:sz="4" w:space="0" w:color="auto"/>
            </w:tcBorders>
            <w:vAlign w:val="center"/>
          </w:tcPr>
          <w:p w14:paraId="1689C6C6" w14:textId="77777777" w:rsidR="00ED3EAC" w:rsidRPr="002210A4" w:rsidRDefault="00ED3EAC" w:rsidP="00ED3EAC">
            <w:pPr>
              <w:ind w:firstLine="0"/>
              <w:jc w:val="center"/>
              <w:rPr>
                <w:color w:val="000000"/>
                <w:sz w:val="28"/>
                <w:szCs w:val="28"/>
              </w:rPr>
            </w:pPr>
            <w:r w:rsidRPr="002210A4">
              <w:rPr>
                <w:color w:val="000000"/>
                <w:sz w:val="28"/>
                <w:szCs w:val="28"/>
              </w:rPr>
              <w:t>665</w:t>
            </w:r>
          </w:p>
        </w:tc>
        <w:tc>
          <w:tcPr>
            <w:tcW w:w="3727" w:type="dxa"/>
            <w:tcBorders>
              <w:top w:val="single" w:sz="4" w:space="0" w:color="auto"/>
              <w:left w:val="single" w:sz="4" w:space="0" w:color="auto"/>
              <w:bottom w:val="single" w:sz="4" w:space="0" w:color="auto"/>
              <w:right w:val="single" w:sz="4" w:space="0" w:color="auto"/>
            </w:tcBorders>
          </w:tcPr>
          <w:p w14:paraId="3E9B56EC"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 (2.1.1)</w:t>
            </w:r>
          </w:p>
        </w:tc>
        <w:tc>
          <w:tcPr>
            <w:tcW w:w="5961" w:type="dxa"/>
            <w:tcBorders>
              <w:top w:val="single" w:sz="4" w:space="0" w:color="auto"/>
              <w:left w:val="single" w:sz="4" w:space="0" w:color="auto"/>
              <w:bottom w:val="single" w:sz="4" w:space="0" w:color="auto"/>
              <w:right w:val="single" w:sz="4" w:space="0" w:color="auto"/>
            </w:tcBorders>
          </w:tcPr>
          <w:p w14:paraId="68627007" w14:textId="77777777" w:rsidR="00ED3EAC" w:rsidRPr="002210A4" w:rsidRDefault="00ED3EAC" w:rsidP="00ED3EAC">
            <w:pPr>
              <w:ind w:firstLine="0"/>
              <w:jc w:val="center"/>
              <w:rPr>
                <w:color w:val="000000"/>
                <w:sz w:val="28"/>
                <w:szCs w:val="28"/>
              </w:rPr>
            </w:pPr>
            <w:r w:rsidRPr="002210A4">
              <w:rPr>
                <w:color w:val="000000"/>
                <w:sz w:val="28"/>
                <w:szCs w:val="28"/>
              </w:rPr>
              <w:t>Перераспределение земельного участка 86:02:0802001:582, 86:02:0802001:583 и земель, государственная или муниципальная собственность на которые не разграничена</w:t>
            </w:r>
          </w:p>
        </w:tc>
      </w:tr>
      <w:tr w:rsidR="00ED3EAC" w:rsidRPr="002210A4" w14:paraId="6E443327"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3342C8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268</w:t>
            </w:r>
          </w:p>
        </w:tc>
        <w:tc>
          <w:tcPr>
            <w:tcW w:w="2410" w:type="dxa"/>
            <w:tcBorders>
              <w:top w:val="single" w:sz="4" w:space="0" w:color="auto"/>
              <w:left w:val="single" w:sz="4" w:space="0" w:color="auto"/>
              <w:bottom w:val="single" w:sz="4" w:space="0" w:color="auto"/>
              <w:right w:val="single" w:sz="4" w:space="0" w:color="auto"/>
            </w:tcBorders>
            <w:vAlign w:val="center"/>
          </w:tcPr>
          <w:p w14:paraId="240E3078" w14:textId="77777777" w:rsidR="00ED3EAC" w:rsidRPr="002210A4" w:rsidRDefault="00ED3EAC" w:rsidP="00ED3EAC">
            <w:pPr>
              <w:ind w:firstLine="0"/>
              <w:jc w:val="center"/>
              <w:rPr>
                <w:color w:val="000000"/>
                <w:sz w:val="28"/>
                <w:szCs w:val="28"/>
              </w:rPr>
            </w:pPr>
            <w:r w:rsidRPr="002210A4">
              <w:rPr>
                <w:color w:val="000000"/>
                <w:sz w:val="28"/>
                <w:szCs w:val="28"/>
              </w:rPr>
              <w:t>ЗУ:275</w:t>
            </w:r>
          </w:p>
        </w:tc>
        <w:tc>
          <w:tcPr>
            <w:tcW w:w="1376" w:type="dxa"/>
            <w:tcBorders>
              <w:top w:val="single" w:sz="4" w:space="0" w:color="auto"/>
              <w:left w:val="single" w:sz="4" w:space="0" w:color="auto"/>
              <w:bottom w:val="single" w:sz="4" w:space="0" w:color="auto"/>
              <w:right w:val="single" w:sz="4" w:space="0" w:color="auto"/>
            </w:tcBorders>
            <w:vAlign w:val="center"/>
          </w:tcPr>
          <w:p w14:paraId="4F662F67" w14:textId="77777777" w:rsidR="00ED3EAC" w:rsidRPr="002210A4" w:rsidRDefault="00ED3EAC" w:rsidP="00ED3EAC">
            <w:pPr>
              <w:ind w:firstLine="0"/>
              <w:jc w:val="center"/>
              <w:rPr>
                <w:color w:val="000000"/>
                <w:sz w:val="28"/>
                <w:szCs w:val="28"/>
              </w:rPr>
            </w:pPr>
            <w:r w:rsidRPr="002210A4">
              <w:rPr>
                <w:color w:val="000000"/>
                <w:sz w:val="28"/>
                <w:szCs w:val="28"/>
              </w:rPr>
              <w:t>1059</w:t>
            </w:r>
          </w:p>
        </w:tc>
        <w:tc>
          <w:tcPr>
            <w:tcW w:w="3727" w:type="dxa"/>
            <w:tcBorders>
              <w:top w:val="single" w:sz="4" w:space="0" w:color="auto"/>
              <w:left w:val="single" w:sz="4" w:space="0" w:color="auto"/>
              <w:bottom w:val="single" w:sz="4" w:space="0" w:color="auto"/>
              <w:right w:val="single" w:sz="4" w:space="0" w:color="auto"/>
            </w:tcBorders>
          </w:tcPr>
          <w:p w14:paraId="1E356B05"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 (2.1.1)</w:t>
            </w:r>
          </w:p>
        </w:tc>
        <w:tc>
          <w:tcPr>
            <w:tcW w:w="5961" w:type="dxa"/>
            <w:tcBorders>
              <w:top w:val="single" w:sz="4" w:space="0" w:color="auto"/>
              <w:left w:val="single" w:sz="4" w:space="0" w:color="auto"/>
              <w:bottom w:val="single" w:sz="4" w:space="0" w:color="auto"/>
              <w:right w:val="single" w:sz="4" w:space="0" w:color="auto"/>
            </w:tcBorders>
          </w:tcPr>
          <w:p w14:paraId="0257682D"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земельных участков 86:02:0802001:582, 86:02:0802001:583 </w:t>
            </w:r>
          </w:p>
        </w:tc>
      </w:tr>
      <w:tr w:rsidR="00ED3EAC" w:rsidRPr="002210A4" w14:paraId="36C29663" w14:textId="77777777" w:rsidTr="00880513">
        <w:trPr>
          <w:jc w:val="center"/>
        </w:trPr>
        <w:tc>
          <w:tcPr>
            <w:tcW w:w="887" w:type="dxa"/>
            <w:tcBorders>
              <w:top w:val="single" w:sz="4" w:space="0" w:color="auto"/>
              <w:left w:val="single" w:sz="4" w:space="0" w:color="auto"/>
              <w:bottom w:val="single" w:sz="4" w:space="0" w:color="auto"/>
              <w:right w:val="single" w:sz="4" w:space="0" w:color="auto"/>
            </w:tcBorders>
            <w:noWrap/>
            <w:vAlign w:val="center"/>
          </w:tcPr>
          <w:p w14:paraId="496B50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269</w:t>
            </w:r>
          </w:p>
        </w:tc>
        <w:tc>
          <w:tcPr>
            <w:tcW w:w="2410" w:type="dxa"/>
            <w:tcBorders>
              <w:top w:val="single" w:sz="4" w:space="0" w:color="auto"/>
              <w:left w:val="single" w:sz="4" w:space="0" w:color="auto"/>
              <w:bottom w:val="single" w:sz="4" w:space="0" w:color="auto"/>
              <w:right w:val="single" w:sz="4" w:space="0" w:color="auto"/>
            </w:tcBorders>
            <w:vAlign w:val="center"/>
          </w:tcPr>
          <w:p w14:paraId="35090147" w14:textId="77777777" w:rsidR="00ED3EAC" w:rsidRPr="002210A4" w:rsidRDefault="00ED3EAC" w:rsidP="00ED3EAC">
            <w:pPr>
              <w:ind w:firstLine="0"/>
              <w:jc w:val="center"/>
              <w:rPr>
                <w:color w:val="000000"/>
                <w:sz w:val="28"/>
                <w:szCs w:val="28"/>
              </w:rPr>
            </w:pPr>
            <w:r w:rsidRPr="002210A4">
              <w:rPr>
                <w:color w:val="000000"/>
                <w:sz w:val="28"/>
                <w:szCs w:val="28"/>
              </w:rPr>
              <w:t>ЗУ:276</w:t>
            </w:r>
          </w:p>
        </w:tc>
        <w:tc>
          <w:tcPr>
            <w:tcW w:w="1376" w:type="dxa"/>
            <w:tcBorders>
              <w:top w:val="single" w:sz="4" w:space="0" w:color="auto"/>
              <w:left w:val="single" w:sz="4" w:space="0" w:color="auto"/>
              <w:bottom w:val="single" w:sz="4" w:space="0" w:color="auto"/>
              <w:right w:val="single" w:sz="4" w:space="0" w:color="auto"/>
            </w:tcBorders>
            <w:vAlign w:val="center"/>
          </w:tcPr>
          <w:p w14:paraId="3582CAF9" w14:textId="77777777" w:rsidR="00ED3EAC" w:rsidRPr="002210A4" w:rsidRDefault="00ED3EAC" w:rsidP="00ED3EAC">
            <w:pPr>
              <w:ind w:firstLine="0"/>
              <w:jc w:val="center"/>
              <w:rPr>
                <w:color w:val="000000"/>
                <w:sz w:val="28"/>
                <w:szCs w:val="28"/>
              </w:rPr>
            </w:pPr>
            <w:r w:rsidRPr="002210A4">
              <w:rPr>
                <w:color w:val="000000"/>
                <w:sz w:val="28"/>
                <w:szCs w:val="28"/>
              </w:rPr>
              <w:t>791</w:t>
            </w:r>
          </w:p>
        </w:tc>
        <w:tc>
          <w:tcPr>
            <w:tcW w:w="3727" w:type="dxa"/>
            <w:tcBorders>
              <w:top w:val="single" w:sz="4" w:space="0" w:color="auto"/>
              <w:left w:val="single" w:sz="4" w:space="0" w:color="auto"/>
              <w:bottom w:val="single" w:sz="4" w:space="0" w:color="auto"/>
              <w:right w:val="single" w:sz="4" w:space="0" w:color="auto"/>
            </w:tcBorders>
          </w:tcPr>
          <w:p w14:paraId="75B1858D" w14:textId="77777777" w:rsidR="00ED3EAC" w:rsidRPr="002210A4" w:rsidRDefault="00ED3EAC" w:rsidP="00ED3EAC">
            <w:pPr>
              <w:ind w:firstLine="0"/>
              <w:jc w:val="center"/>
              <w:rPr>
                <w:color w:val="000000"/>
                <w:sz w:val="28"/>
                <w:szCs w:val="28"/>
              </w:rPr>
            </w:pPr>
            <w:r w:rsidRPr="002210A4">
              <w:rPr>
                <w:color w:val="000000"/>
                <w:sz w:val="28"/>
                <w:szCs w:val="28"/>
              </w:rPr>
              <w:t>Малоэтажная многоквартирная жилая застройка (2.1.1)</w:t>
            </w:r>
          </w:p>
        </w:tc>
        <w:tc>
          <w:tcPr>
            <w:tcW w:w="5961" w:type="dxa"/>
            <w:tcBorders>
              <w:top w:val="single" w:sz="4" w:space="0" w:color="auto"/>
              <w:left w:val="single" w:sz="4" w:space="0" w:color="auto"/>
              <w:bottom w:val="single" w:sz="4" w:space="0" w:color="auto"/>
              <w:right w:val="single" w:sz="4" w:space="0" w:color="auto"/>
            </w:tcBorders>
          </w:tcPr>
          <w:p w14:paraId="365D5CEC" w14:textId="77777777" w:rsidR="00ED3EAC" w:rsidRPr="002210A4" w:rsidRDefault="00ED3EAC" w:rsidP="00ED3EAC">
            <w:pPr>
              <w:ind w:firstLine="0"/>
              <w:jc w:val="center"/>
              <w:rPr>
                <w:color w:val="000000"/>
                <w:sz w:val="28"/>
                <w:szCs w:val="28"/>
              </w:rPr>
            </w:pPr>
            <w:r w:rsidRPr="002210A4">
              <w:rPr>
                <w:color w:val="000000"/>
                <w:sz w:val="28"/>
                <w:szCs w:val="28"/>
              </w:rPr>
              <w:t xml:space="preserve">Перераспределение земельных участков 86:02:0802001:582, 86:02:0802001:583 </w:t>
            </w:r>
          </w:p>
        </w:tc>
      </w:tr>
    </w:tbl>
    <w:p w14:paraId="621026D5" w14:textId="77777777" w:rsidR="00ED3EAC" w:rsidRPr="002210A4" w:rsidRDefault="00ED3EAC" w:rsidP="00ED3EAC">
      <w:pPr>
        <w:spacing w:line="276" w:lineRule="auto"/>
        <w:ind w:firstLine="0"/>
        <w:jc w:val="center"/>
        <w:rPr>
          <w:rFonts w:eastAsia="SimSun"/>
          <w:sz w:val="28"/>
          <w:szCs w:val="28"/>
        </w:rPr>
      </w:pPr>
    </w:p>
    <w:p w14:paraId="20AEB58A" w14:textId="77777777" w:rsidR="00ED3EAC" w:rsidRPr="002210A4" w:rsidRDefault="00ED3EAC" w:rsidP="00ED3EAC">
      <w:pPr>
        <w:tabs>
          <w:tab w:val="left" w:pos="284"/>
        </w:tabs>
        <w:spacing w:line="276" w:lineRule="auto"/>
        <w:ind w:firstLine="567"/>
        <w:rPr>
          <w:rFonts w:eastAsia="SimSun"/>
          <w:sz w:val="28"/>
          <w:szCs w:val="28"/>
        </w:rPr>
      </w:pPr>
      <w:bookmarkStart w:id="79" w:name="_Hlk171688551"/>
      <w:bookmarkStart w:id="80" w:name="_Hlk171688749"/>
      <w:r w:rsidRPr="002210A4">
        <w:rPr>
          <w:rFonts w:eastAsia="SimSun"/>
          <w:sz w:val="28"/>
          <w:szCs w:val="28"/>
        </w:rPr>
        <w:t xml:space="preserve">Сведения об образуемых земельных участках, </w:t>
      </w:r>
      <w:bookmarkStart w:id="81" w:name="_Hlk171688404"/>
      <w:r w:rsidRPr="002210A4">
        <w:rPr>
          <w:rFonts w:eastAsia="SimSun"/>
          <w:sz w:val="28"/>
          <w:szCs w:val="28"/>
        </w:rPr>
        <w:t xml:space="preserve">которые после образования будут относиться к территориям общего пользования </w:t>
      </w:r>
      <w:bookmarkEnd w:id="81"/>
      <w:r w:rsidRPr="002210A4">
        <w:rPr>
          <w:rFonts w:eastAsia="SimSun"/>
          <w:sz w:val="28"/>
          <w:szCs w:val="28"/>
        </w:rPr>
        <w:t xml:space="preserve">представлены в Таблице 2. </w:t>
      </w:r>
    </w:p>
    <w:bookmarkEnd w:id="79"/>
    <w:p w14:paraId="697721C8" w14:textId="77777777" w:rsidR="00ED3EAC" w:rsidRPr="002210A4" w:rsidRDefault="00ED3EAC" w:rsidP="00ED3EAC">
      <w:pPr>
        <w:spacing w:line="276" w:lineRule="auto"/>
        <w:ind w:left="567" w:firstLine="0"/>
        <w:jc w:val="right"/>
        <w:rPr>
          <w:rFonts w:eastAsia="SimSun"/>
          <w:sz w:val="28"/>
          <w:szCs w:val="28"/>
        </w:rPr>
      </w:pPr>
      <w:r w:rsidRPr="002210A4">
        <w:rPr>
          <w:rFonts w:eastAsia="SimSun"/>
          <w:sz w:val="28"/>
          <w:szCs w:val="28"/>
        </w:rPr>
        <w:t>Таблица 2</w:t>
      </w:r>
    </w:p>
    <w:p w14:paraId="1A57EDC5" w14:textId="77777777" w:rsidR="00ED3EAC" w:rsidRPr="002210A4" w:rsidRDefault="00ED3EAC" w:rsidP="00ED3EAC">
      <w:pPr>
        <w:spacing w:line="276" w:lineRule="auto"/>
        <w:ind w:left="567" w:firstLine="0"/>
        <w:jc w:val="center"/>
        <w:rPr>
          <w:rFonts w:eastAsia="SimSun"/>
          <w:sz w:val="28"/>
          <w:szCs w:val="28"/>
        </w:rPr>
      </w:pPr>
      <w:bookmarkStart w:id="82" w:name="_Hlk171688678"/>
      <w:bookmarkEnd w:id="80"/>
      <w:r w:rsidRPr="002210A4">
        <w:rPr>
          <w:rFonts w:eastAsia="SimSun"/>
          <w:sz w:val="28"/>
          <w:szCs w:val="28"/>
        </w:rPr>
        <w:t>Перечень и сведения о площади образуемых земельных участков, которые после образования будут относиться к территориям общего пользования в том числе способы их образования, вид разрешенного использования</w:t>
      </w:r>
    </w:p>
    <w:bookmarkEnd w:id="82"/>
    <w:p w14:paraId="3A495890" w14:textId="77777777" w:rsidR="00ED3EAC" w:rsidRPr="002210A4" w:rsidRDefault="00ED3EAC" w:rsidP="00ED3EAC">
      <w:pPr>
        <w:tabs>
          <w:tab w:val="left" w:pos="284"/>
        </w:tabs>
        <w:spacing w:line="276" w:lineRule="auto"/>
        <w:ind w:firstLine="567"/>
        <w:rPr>
          <w:rFonts w:eastAsia="SimSun"/>
          <w:sz w:val="28"/>
          <w:szCs w:val="28"/>
        </w:rPr>
      </w:pPr>
    </w:p>
    <w:p w14:paraId="2AD7566B" w14:textId="77777777" w:rsidR="00ED3EAC" w:rsidRPr="002210A4" w:rsidRDefault="00ED3EAC" w:rsidP="00ED3EAC">
      <w:pPr>
        <w:tabs>
          <w:tab w:val="left" w:pos="284"/>
        </w:tabs>
        <w:spacing w:line="276" w:lineRule="auto"/>
        <w:ind w:firstLine="567"/>
        <w:rPr>
          <w:rFonts w:eastAsia="SimSun"/>
          <w:sz w:val="28"/>
          <w:szCs w:val="28"/>
        </w:rPr>
      </w:pPr>
    </w:p>
    <w:tbl>
      <w:tblPr>
        <w:tblW w:w="1431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000" w:firstRow="0" w:lastRow="0" w:firstColumn="0" w:lastColumn="0" w:noHBand="0" w:noVBand="0"/>
      </w:tblPr>
      <w:tblGrid>
        <w:gridCol w:w="567"/>
        <w:gridCol w:w="1654"/>
        <w:gridCol w:w="1559"/>
        <w:gridCol w:w="3450"/>
        <w:gridCol w:w="7087"/>
      </w:tblGrid>
      <w:tr w:rsidR="00ED3EAC" w:rsidRPr="002210A4" w14:paraId="0D19119F" w14:textId="77777777" w:rsidTr="00D302CF">
        <w:trPr>
          <w:tblHeader/>
        </w:trPr>
        <w:tc>
          <w:tcPr>
            <w:tcW w:w="567" w:type="dxa"/>
            <w:tcBorders>
              <w:top w:val="single" w:sz="4" w:space="0" w:color="auto"/>
              <w:left w:val="single" w:sz="4" w:space="0" w:color="auto"/>
              <w:bottom w:val="single" w:sz="4" w:space="0" w:color="auto"/>
              <w:right w:val="single" w:sz="4" w:space="0" w:color="auto"/>
            </w:tcBorders>
            <w:noWrap/>
            <w:vAlign w:val="center"/>
          </w:tcPr>
          <w:p w14:paraId="221B1300"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 п/п</w:t>
            </w:r>
          </w:p>
        </w:tc>
        <w:tc>
          <w:tcPr>
            <w:tcW w:w="1654" w:type="dxa"/>
            <w:tcBorders>
              <w:top w:val="single" w:sz="4" w:space="0" w:color="auto"/>
              <w:left w:val="single" w:sz="4" w:space="0" w:color="auto"/>
              <w:bottom w:val="single" w:sz="4" w:space="0" w:color="auto"/>
              <w:right w:val="single" w:sz="4" w:space="0" w:color="auto"/>
            </w:tcBorders>
            <w:vAlign w:val="center"/>
          </w:tcPr>
          <w:p w14:paraId="03B4AF76" w14:textId="77777777" w:rsidR="00ED3EAC" w:rsidRPr="002210A4" w:rsidRDefault="00ED3EAC" w:rsidP="00ED3EAC">
            <w:pPr>
              <w:ind w:firstLine="0"/>
              <w:jc w:val="center"/>
              <w:rPr>
                <w:rFonts w:eastAsia="SimSun"/>
                <w:b/>
                <w:bCs/>
                <w:sz w:val="28"/>
                <w:szCs w:val="28"/>
              </w:rPr>
            </w:pPr>
            <w:r w:rsidRPr="002210A4">
              <w:rPr>
                <w:rFonts w:eastAsia="SimSun"/>
                <w:b/>
                <w:bCs/>
                <w:sz w:val="28"/>
                <w:szCs w:val="28"/>
              </w:rPr>
              <w:t>Условный номер земельного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45BBE7C8"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Площадь, кв.м</w:t>
            </w:r>
          </w:p>
        </w:tc>
        <w:tc>
          <w:tcPr>
            <w:tcW w:w="3450" w:type="dxa"/>
            <w:tcBorders>
              <w:top w:val="single" w:sz="4" w:space="0" w:color="auto"/>
              <w:left w:val="single" w:sz="4" w:space="0" w:color="auto"/>
              <w:bottom w:val="single" w:sz="4" w:space="0" w:color="auto"/>
              <w:right w:val="single" w:sz="4" w:space="0" w:color="auto"/>
            </w:tcBorders>
            <w:vAlign w:val="center"/>
          </w:tcPr>
          <w:p w14:paraId="54B7BA0C"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Вид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vAlign w:val="center"/>
          </w:tcPr>
          <w:p w14:paraId="276948C2" w14:textId="77777777" w:rsidR="00ED3EAC" w:rsidRPr="002210A4" w:rsidRDefault="00ED3EAC" w:rsidP="00ED3EAC">
            <w:pPr>
              <w:ind w:firstLine="0"/>
              <w:jc w:val="center"/>
              <w:rPr>
                <w:rFonts w:eastAsia="SimSun"/>
                <w:b/>
                <w:bCs/>
                <w:sz w:val="28"/>
                <w:szCs w:val="28"/>
              </w:rPr>
            </w:pPr>
            <w:r w:rsidRPr="002210A4">
              <w:rPr>
                <w:rFonts w:eastAsia="SimSun"/>
                <w:b/>
                <w:bCs/>
                <w:sz w:val="28"/>
                <w:szCs w:val="28"/>
              </w:rPr>
              <w:t>Способ образования</w:t>
            </w:r>
          </w:p>
        </w:tc>
      </w:tr>
      <w:tr w:rsidR="00ED3EAC" w:rsidRPr="002210A4" w14:paraId="01E78ADE" w14:textId="77777777" w:rsidTr="00D302CF">
        <w:tc>
          <w:tcPr>
            <w:tcW w:w="567" w:type="dxa"/>
            <w:tcBorders>
              <w:top w:val="single" w:sz="4" w:space="0" w:color="auto"/>
              <w:left w:val="single" w:sz="4" w:space="0" w:color="auto"/>
              <w:bottom w:val="single" w:sz="4" w:space="0" w:color="auto"/>
              <w:right w:val="single" w:sz="4" w:space="0" w:color="auto"/>
            </w:tcBorders>
            <w:noWrap/>
            <w:vAlign w:val="center"/>
          </w:tcPr>
          <w:p w14:paraId="15C5BD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1654" w:type="dxa"/>
            <w:tcBorders>
              <w:top w:val="single" w:sz="4" w:space="0" w:color="auto"/>
              <w:left w:val="single" w:sz="4" w:space="0" w:color="auto"/>
              <w:bottom w:val="single" w:sz="4" w:space="0" w:color="auto"/>
              <w:right w:val="single" w:sz="4" w:space="0" w:color="auto"/>
            </w:tcBorders>
            <w:vAlign w:val="center"/>
          </w:tcPr>
          <w:p w14:paraId="5E0D6968" w14:textId="77777777" w:rsidR="00ED3EAC" w:rsidRPr="002210A4" w:rsidRDefault="00ED3EAC" w:rsidP="00ED3EAC">
            <w:pPr>
              <w:ind w:firstLine="0"/>
              <w:jc w:val="center"/>
              <w:rPr>
                <w:rFonts w:eastAsia="SimSun"/>
                <w:sz w:val="28"/>
                <w:szCs w:val="28"/>
              </w:rPr>
            </w:pPr>
            <w:r w:rsidRPr="002210A4">
              <w:rPr>
                <w:rFonts w:eastAsia="SimSun"/>
                <w:sz w:val="28"/>
                <w:szCs w:val="28"/>
              </w:rPr>
              <w:t>ЗУ:256</w:t>
            </w:r>
          </w:p>
        </w:tc>
        <w:tc>
          <w:tcPr>
            <w:tcW w:w="1559" w:type="dxa"/>
            <w:tcBorders>
              <w:top w:val="single" w:sz="4" w:space="0" w:color="auto"/>
              <w:left w:val="single" w:sz="4" w:space="0" w:color="auto"/>
              <w:bottom w:val="single" w:sz="4" w:space="0" w:color="auto"/>
              <w:right w:val="single" w:sz="4" w:space="0" w:color="auto"/>
            </w:tcBorders>
            <w:vAlign w:val="center"/>
          </w:tcPr>
          <w:p w14:paraId="4391A1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228812</w:t>
            </w:r>
          </w:p>
        </w:tc>
        <w:tc>
          <w:tcPr>
            <w:tcW w:w="3450" w:type="dxa"/>
            <w:tcBorders>
              <w:top w:val="single" w:sz="4" w:space="0" w:color="auto"/>
              <w:left w:val="single" w:sz="4" w:space="0" w:color="auto"/>
              <w:bottom w:val="single" w:sz="4" w:space="0" w:color="auto"/>
              <w:right w:val="single" w:sz="4" w:space="0" w:color="auto"/>
            </w:tcBorders>
            <w:vAlign w:val="center"/>
          </w:tcPr>
          <w:p w14:paraId="44FC32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Земельные участки (территории) общего пользования (12.0)</w:t>
            </w:r>
          </w:p>
        </w:tc>
        <w:tc>
          <w:tcPr>
            <w:tcW w:w="7087" w:type="dxa"/>
            <w:tcBorders>
              <w:top w:val="single" w:sz="4" w:space="0" w:color="auto"/>
              <w:left w:val="single" w:sz="4" w:space="0" w:color="auto"/>
              <w:bottom w:val="single" w:sz="4" w:space="0" w:color="auto"/>
              <w:right w:val="single" w:sz="4" w:space="0" w:color="auto"/>
            </w:tcBorders>
            <w:vAlign w:val="center"/>
          </w:tcPr>
          <w:p w14:paraId="1A2BD75D" w14:textId="77777777" w:rsidR="00ED3EAC" w:rsidRPr="002210A4" w:rsidRDefault="00ED3EAC" w:rsidP="00ED3EAC">
            <w:pPr>
              <w:ind w:firstLine="0"/>
              <w:jc w:val="center"/>
              <w:rPr>
                <w:rFonts w:eastAsia="SimSun"/>
                <w:iCs/>
                <w:color w:val="000000"/>
                <w:sz w:val="28"/>
                <w:szCs w:val="28"/>
              </w:rPr>
            </w:pPr>
            <w:r w:rsidRPr="002210A4">
              <w:rPr>
                <w:rFonts w:eastAsia="SimSun"/>
                <w:iCs/>
                <w:color w:val="000000"/>
                <w:sz w:val="28"/>
                <w:szCs w:val="28"/>
              </w:rPr>
              <w:t xml:space="preserve">Образование земельного участка путем перераспределения земельных участков: </w:t>
            </w:r>
          </w:p>
          <w:p w14:paraId="1EF1CE9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86:02:0802001:465,</w:t>
            </w:r>
          </w:p>
          <w:p w14:paraId="3D8F85D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86:02:0802001:478,</w:t>
            </w:r>
          </w:p>
          <w:p w14:paraId="460D92A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86:02:0802001:1362</w:t>
            </w:r>
          </w:p>
          <w:p w14:paraId="11BF971D"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86:02:0802001:482</w:t>
            </w:r>
          </w:p>
          <w:p w14:paraId="7E14FED6"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86:02:0802001:1012</w:t>
            </w:r>
          </w:p>
          <w:p w14:paraId="068146A4"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86:02:0802001:483</w:t>
            </w:r>
          </w:p>
          <w:p w14:paraId="287FAE76"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86:02:0802001:185</w:t>
            </w:r>
          </w:p>
          <w:p w14:paraId="4554B72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86:02:0802001:1051</w:t>
            </w:r>
          </w:p>
          <w:p w14:paraId="5E02A47C"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w:t>
            </w:r>
          </w:p>
          <w:p w14:paraId="266D2308"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86:02:0802001:528</w:t>
            </w:r>
          </w:p>
          <w:p w14:paraId="43E5B8A8"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86:02:0802001:203</w:t>
            </w:r>
          </w:p>
          <w:p w14:paraId="5EE9DB3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86:02:0802001:245</w:t>
            </w:r>
          </w:p>
          <w:p w14:paraId="4C8B090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86:02:0802001:25</w:t>
            </w:r>
          </w:p>
          <w:p w14:paraId="0CE5E85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86:02:0802001:251</w:t>
            </w:r>
          </w:p>
          <w:p w14:paraId="6B0E740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86:02:0802001:1375</w:t>
            </w:r>
          </w:p>
          <w:p w14:paraId="2485C2AD"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86:02:0802001:1067</w:t>
            </w:r>
          </w:p>
          <w:p w14:paraId="3A8A3F30"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86:02:0802001:1069</w:t>
            </w:r>
          </w:p>
          <w:p w14:paraId="64A6F43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86:02:0802001:1075</w:t>
            </w:r>
          </w:p>
          <w:p w14:paraId="73F3013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86:02:0802001:1083</w:t>
            </w:r>
          </w:p>
          <w:p w14:paraId="4C83BAFB"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86:02:0802001:1139</w:t>
            </w:r>
          </w:p>
          <w:p w14:paraId="74A91B01"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86:02:0802001:333</w:t>
            </w:r>
          </w:p>
          <w:p w14:paraId="167DDDD1"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86:02:0802001:391</w:t>
            </w:r>
          </w:p>
          <w:p w14:paraId="75B3567E"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86:02:0802001:429</w:t>
            </w:r>
          </w:p>
          <w:p w14:paraId="7C0A091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86:02:0802001:563</w:t>
            </w:r>
          </w:p>
          <w:p w14:paraId="280CD317"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86:02:0802001:597</w:t>
            </w:r>
          </w:p>
          <w:p w14:paraId="0F0AD15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86:02:0802001:6</w:t>
            </w:r>
          </w:p>
          <w:p w14:paraId="2D0D514B"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86:02:0802001:289</w:t>
            </w:r>
          </w:p>
          <w:p w14:paraId="72F4728D"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86:02:0802001:29</w:t>
            </w:r>
          </w:p>
          <w:p w14:paraId="26DB6FEE"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86:02:0802001:1035</w:t>
            </w:r>
          </w:p>
          <w:p w14:paraId="4B61B5BB"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86:02:0802001:1073</w:t>
            </w:r>
          </w:p>
          <w:p w14:paraId="7E85B094"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86:02:0802001:1074</w:t>
            </w:r>
          </w:p>
          <w:p w14:paraId="69D42250"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86:02:0802001:1076</w:t>
            </w:r>
          </w:p>
          <w:p w14:paraId="0A353D58"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86:02:0802001:1077</w:t>
            </w:r>
          </w:p>
          <w:p w14:paraId="377F0A1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86:02:0802001:535</w:t>
            </w:r>
          </w:p>
          <w:p w14:paraId="1FB4271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86:02:0802001:583</w:t>
            </w:r>
          </w:p>
          <w:p w14:paraId="5D4CA9C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86:02:0802001:466</w:t>
            </w:r>
          </w:p>
          <w:p w14:paraId="6119D38A"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86:02:0802001:480</w:t>
            </w:r>
          </w:p>
          <w:p w14:paraId="36D5415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86:02:0802001:1079</w:t>
            </w:r>
          </w:p>
          <w:p w14:paraId="2E38187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86:02:0802001:592</w:t>
            </w:r>
          </w:p>
          <w:p w14:paraId="390E9A97"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86:02:0802001:599</w:t>
            </w:r>
          </w:p>
          <w:p w14:paraId="004D702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86:02:0802001:969</w:t>
            </w:r>
          </w:p>
          <w:p w14:paraId="35D3F46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86:02:0802001:978</w:t>
            </w:r>
          </w:p>
          <w:p w14:paraId="1F53559B"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86:02:0802001:192</w:t>
            </w:r>
          </w:p>
          <w:p w14:paraId="5B07E2CA"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86:02:0802001:204</w:t>
            </w:r>
          </w:p>
          <w:p w14:paraId="5894442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86:02:0802001:24</w:t>
            </w:r>
          </w:p>
          <w:p w14:paraId="4B07BE7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86:02:0802001:26</w:t>
            </w:r>
          </w:p>
          <w:p w14:paraId="0323F3AB"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86:02:0802001:266</w:t>
            </w:r>
          </w:p>
          <w:p w14:paraId="15479F5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86:02:0802001:358</w:t>
            </w:r>
          </w:p>
          <w:p w14:paraId="77B7C91B"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86:02:0802001:18</w:t>
            </w:r>
          </w:p>
          <w:p w14:paraId="60AB0A1E"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86:02:0802001:243</w:t>
            </w:r>
          </w:p>
          <w:p w14:paraId="1CAFFDBD"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86:02:0802001:542</w:t>
            </w:r>
          </w:p>
          <w:p w14:paraId="26A5F12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86:02:0802001:534</w:t>
            </w:r>
          </w:p>
          <w:p w14:paraId="47217FE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86:02:0802001:1078</w:t>
            </w:r>
          </w:p>
          <w:p w14:paraId="6B345166"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86:02:0802001:1080</w:t>
            </w:r>
          </w:p>
          <w:p w14:paraId="5123B4C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86:02:0802001:1085</w:t>
            </w:r>
          </w:p>
          <w:p w14:paraId="61DA564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86:02:0802001:246</w:t>
            </w:r>
          </w:p>
          <w:p w14:paraId="102DFAC1"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86:02:0802001:247</w:t>
            </w:r>
          </w:p>
          <w:p w14:paraId="4EF980B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86:02:0802001:317</w:t>
            </w:r>
          </w:p>
          <w:p w14:paraId="54CC2567"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86:02:0802001:544</w:t>
            </w:r>
          </w:p>
          <w:p w14:paraId="36C3C55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86:02:0802001:1081</w:t>
            </w:r>
          </w:p>
          <w:p w14:paraId="0F76B48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86:02:0802001:1084</w:t>
            </w:r>
          </w:p>
          <w:p w14:paraId="57F7BC8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86:02:0802001:1120</w:t>
            </w:r>
          </w:p>
          <w:p w14:paraId="5607CCE6"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86:02:0802001:216</w:t>
            </w:r>
          </w:p>
          <w:p w14:paraId="044C6F3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86:02:0802001:32</w:t>
            </w:r>
          </w:p>
          <w:p w14:paraId="03528A4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86:02:0802001:167</w:t>
            </w:r>
          </w:p>
          <w:p w14:paraId="108EEF8E"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86:02:0802001:175</w:t>
            </w:r>
          </w:p>
          <w:p w14:paraId="5688CB71"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86:02:0802001:575</w:t>
            </w:r>
          </w:p>
          <w:p w14:paraId="58F1890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86:02:0802001:7</w:t>
            </w:r>
          </w:p>
          <w:p w14:paraId="4522258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86:02:0802001:996</w:t>
            </w:r>
          </w:p>
          <w:p w14:paraId="4A07C740"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86:02:0802001:329</w:t>
            </w:r>
          </w:p>
          <w:p w14:paraId="2773B619"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86:02:0802001:347</w:t>
            </w:r>
          </w:p>
          <w:p w14:paraId="1D1D9A60"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86:02:0802001:1082</w:t>
            </w:r>
          </w:p>
          <w:p w14:paraId="13B81EAF"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86:02:0802001:1086</w:t>
            </w:r>
          </w:p>
          <w:p w14:paraId="197DCFD5"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86:02:0802001:356</w:t>
            </w:r>
          </w:p>
          <w:p w14:paraId="0A9AD0F6"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86:02:0802001:533</w:t>
            </w:r>
          </w:p>
          <w:p w14:paraId="704F11C8"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86:02:0802001:1355</w:t>
            </w:r>
          </w:p>
          <w:p w14:paraId="246A0A23"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86:02:0802001:527</w:t>
            </w:r>
          </w:p>
          <w:p w14:paraId="1313AA86"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86:02:0802001:529</w:t>
            </w:r>
          </w:p>
          <w:p w14:paraId="748186EE"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86:02:0802001:991</w:t>
            </w:r>
          </w:p>
          <w:p w14:paraId="282257C4"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86:02:0802001:1089</w:t>
            </w:r>
          </w:p>
          <w:p w14:paraId="488DC50E"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86:02:0802001:430</w:t>
            </w:r>
          </w:p>
          <w:p w14:paraId="01CD958A"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86:02:0802001:561</w:t>
            </w:r>
          </w:p>
          <w:p w14:paraId="46EE6E61"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86:02:0802001:1356</w:t>
            </w:r>
          </w:p>
          <w:p w14:paraId="440D4F44"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86:02:0802001:981</w:t>
            </w:r>
          </w:p>
          <w:p w14:paraId="4DA6ADE2" w14:textId="77777777" w:rsidR="00ED3EAC" w:rsidRPr="002210A4" w:rsidRDefault="00ED3EAC" w:rsidP="00ED3EAC">
            <w:pPr>
              <w:ind w:firstLine="0"/>
              <w:jc w:val="center"/>
              <w:rPr>
                <w:rFonts w:ascii="Calibri" w:hAnsi="Calibri" w:cs="Calibri"/>
                <w:color w:val="000000"/>
                <w:sz w:val="28"/>
                <w:szCs w:val="28"/>
              </w:rPr>
            </w:pPr>
            <w:r w:rsidRPr="002210A4">
              <w:rPr>
                <w:rFonts w:ascii="Calibri" w:hAnsi="Calibri" w:cs="Calibri"/>
                <w:color w:val="000000"/>
                <w:sz w:val="28"/>
                <w:szCs w:val="28"/>
              </w:rPr>
              <w:t>86:02:0802001:357</w:t>
            </w:r>
          </w:p>
          <w:p w14:paraId="0E698A33" w14:textId="77777777" w:rsidR="00ED3EAC" w:rsidRPr="002210A4" w:rsidRDefault="00ED3EAC" w:rsidP="00ED3EAC">
            <w:pPr>
              <w:ind w:firstLine="0"/>
              <w:jc w:val="center"/>
              <w:rPr>
                <w:rFonts w:eastAsia="SimSun"/>
                <w:color w:val="000000"/>
                <w:sz w:val="28"/>
                <w:szCs w:val="28"/>
              </w:rPr>
            </w:pPr>
            <w:r w:rsidRPr="002210A4">
              <w:rPr>
                <w:rFonts w:eastAsia="SimSun"/>
                <w:iCs/>
                <w:color w:val="000000"/>
                <w:sz w:val="28"/>
                <w:szCs w:val="28"/>
              </w:rPr>
              <w:t xml:space="preserve">и земель, находящихся в государственной или муниципальной собственности </w:t>
            </w:r>
          </w:p>
        </w:tc>
      </w:tr>
    </w:tbl>
    <w:p w14:paraId="2AC70CF0" w14:textId="77777777" w:rsidR="00ED3EAC" w:rsidRPr="002210A4" w:rsidRDefault="00ED3EAC" w:rsidP="00ED3EAC">
      <w:pPr>
        <w:tabs>
          <w:tab w:val="left" w:pos="284"/>
        </w:tabs>
        <w:spacing w:line="276" w:lineRule="auto"/>
        <w:ind w:firstLine="567"/>
        <w:rPr>
          <w:rFonts w:eastAsia="SimSun"/>
          <w:sz w:val="28"/>
          <w:szCs w:val="28"/>
        </w:rPr>
      </w:pPr>
    </w:p>
    <w:p w14:paraId="31482610" w14:textId="77777777" w:rsidR="00ED3EAC" w:rsidRPr="002210A4" w:rsidRDefault="00ED3EAC" w:rsidP="00ED3EAC">
      <w:pPr>
        <w:tabs>
          <w:tab w:val="left" w:pos="284"/>
        </w:tabs>
        <w:spacing w:line="276" w:lineRule="auto"/>
        <w:ind w:firstLine="567"/>
        <w:rPr>
          <w:rFonts w:eastAsia="SimSun"/>
          <w:sz w:val="28"/>
          <w:szCs w:val="28"/>
        </w:rPr>
      </w:pPr>
    </w:p>
    <w:p w14:paraId="37E8FA3F" w14:textId="77777777" w:rsidR="00ED3EAC" w:rsidRPr="002210A4" w:rsidRDefault="00ED3EAC" w:rsidP="00ED3EAC">
      <w:pPr>
        <w:tabs>
          <w:tab w:val="left" w:pos="284"/>
        </w:tabs>
        <w:spacing w:line="276" w:lineRule="auto"/>
        <w:ind w:firstLine="567"/>
        <w:rPr>
          <w:rFonts w:eastAsia="SimSun"/>
          <w:sz w:val="28"/>
          <w:szCs w:val="28"/>
        </w:rPr>
        <w:sectPr w:rsidR="00ED3EAC" w:rsidRPr="002210A4">
          <w:pgSz w:w="16840" w:h="11907" w:orient="landscape"/>
          <w:pgMar w:top="567" w:right="1276" w:bottom="1134" w:left="709" w:header="0" w:footer="0" w:gutter="0"/>
          <w:cols w:space="720"/>
          <w:docGrid w:linePitch="272"/>
        </w:sectPr>
      </w:pPr>
    </w:p>
    <w:p w14:paraId="7FD512D5" w14:textId="77777777" w:rsidR="00ED3EAC" w:rsidRPr="002210A4" w:rsidRDefault="00ED3EAC" w:rsidP="00ED3EAC">
      <w:pPr>
        <w:keepNext/>
        <w:spacing w:line="276" w:lineRule="auto"/>
        <w:ind w:firstLine="567"/>
        <w:jc w:val="left"/>
        <w:outlineLvl w:val="1"/>
        <w:rPr>
          <w:rFonts w:eastAsia="SimSun"/>
          <w:b/>
          <w:sz w:val="28"/>
          <w:szCs w:val="28"/>
        </w:rPr>
      </w:pPr>
      <w:bookmarkStart w:id="83" w:name="_Toc203731460"/>
      <w:r w:rsidRPr="002210A4">
        <w:rPr>
          <w:rFonts w:eastAsia="SimSun"/>
          <w:b/>
          <w:sz w:val="28"/>
          <w:szCs w:val="28"/>
        </w:rPr>
        <w:t>2. Сведения о границах контуров образуемых земельных участков</w:t>
      </w:r>
      <w:bookmarkEnd w:id="83"/>
    </w:p>
    <w:p w14:paraId="2C406E51" w14:textId="77777777" w:rsidR="00ED3EAC" w:rsidRPr="002210A4" w:rsidRDefault="00ED3EAC" w:rsidP="00ED3EAC">
      <w:pPr>
        <w:tabs>
          <w:tab w:val="left" w:pos="284"/>
        </w:tabs>
        <w:spacing w:line="276" w:lineRule="auto"/>
        <w:ind w:firstLine="567"/>
        <w:rPr>
          <w:rFonts w:eastAsia="SimSun"/>
          <w:sz w:val="28"/>
          <w:szCs w:val="28"/>
        </w:rPr>
      </w:pPr>
      <w:r w:rsidRPr="002210A4">
        <w:rPr>
          <w:rFonts w:eastAsia="SimSun"/>
          <w:b/>
          <w:sz w:val="28"/>
          <w:szCs w:val="28"/>
        </w:rPr>
        <w:t>:ЗУ1, ЗУ2…., ЗУn</w:t>
      </w:r>
      <w:r w:rsidRPr="002210A4">
        <w:rPr>
          <w:rFonts w:eastAsia="SimSun"/>
          <w:sz w:val="28"/>
          <w:szCs w:val="28"/>
        </w:rPr>
        <w:t xml:space="preserve"> – условный номер образуемого участка в соответствии с чертежом межевания;</w:t>
      </w:r>
    </w:p>
    <w:p w14:paraId="3ED4D37F" w14:textId="77777777" w:rsidR="00ED3EAC" w:rsidRPr="002210A4" w:rsidRDefault="00ED3EAC" w:rsidP="00ED3EAC">
      <w:pPr>
        <w:tabs>
          <w:tab w:val="left" w:pos="284"/>
        </w:tabs>
        <w:spacing w:line="276" w:lineRule="auto"/>
        <w:ind w:firstLine="567"/>
        <w:rPr>
          <w:rFonts w:eastAsia="SimSun"/>
          <w:sz w:val="28"/>
          <w:szCs w:val="28"/>
        </w:rPr>
      </w:pPr>
      <w:r w:rsidRPr="002210A4">
        <w:rPr>
          <w:rFonts w:eastAsia="SimSun"/>
          <w:sz w:val="28"/>
          <w:szCs w:val="28"/>
        </w:rPr>
        <w:t>№1, 2….,№n – номера характерных точек границ образуемых земельных участков.</w:t>
      </w:r>
    </w:p>
    <w:p w14:paraId="05C28037" w14:textId="77777777" w:rsidR="00ED3EAC" w:rsidRPr="002210A4" w:rsidRDefault="00ED3EAC" w:rsidP="00ED3EAC">
      <w:pPr>
        <w:tabs>
          <w:tab w:val="left" w:pos="284"/>
        </w:tabs>
        <w:spacing w:line="276" w:lineRule="auto"/>
        <w:ind w:firstLine="567"/>
        <w:jc w:val="right"/>
        <w:rPr>
          <w:rFonts w:eastAsia="SimSun"/>
          <w:sz w:val="28"/>
          <w:szCs w:val="28"/>
        </w:rPr>
      </w:pPr>
      <w:r w:rsidRPr="002210A4">
        <w:rPr>
          <w:rFonts w:eastAsia="SimSun"/>
          <w:sz w:val="28"/>
          <w:szCs w:val="28"/>
        </w:rPr>
        <w:t>Таблица 3</w:t>
      </w:r>
    </w:p>
    <w:p w14:paraId="11BD5FA0" w14:textId="77777777" w:rsidR="00ED3EAC" w:rsidRPr="002210A4" w:rsidRDefault="00ED3EAC" w:rsidP="00ED3EAC">
      <w:pPr>
        <w:tabs>
          <w:tab w:val="left" w:pos="284"/>
        </w:tabs>
        <w:spacing w:line="276" w:lineRule="auto"/>
        <w:ind w:firstLine="567"/>
        <w:jc w:val="center"/>
        <w:rPr>
          <w:rFonts w:eastAsia="SimSun"/>
          <w:sz w:val="28"/>
          <w:szCs w:val="28"/>
        </w:rPr>
      </w:pPr>
      <w:r w:rsidRPr="002210A4">
        <w:rPr>
          <w:rFonts w:eastAsia="SimSun"/>
          <w:sz w:val="28"/>
          <w:szCs w:val="28"/>
        </w:rPr>
        <w:t>Ведомость координат характерных точек образуемых земельных участков</w:t>
      </w:r>
    </w:p>
    <w:tbl>
      <w:tblPr>
        <w:tblW w:w="10175" w:type="dxa"/>
        <w:jc w:val="center"/>
        <w:tblLook w:val="0000" w:firstRow="0" w:lastRow="0" w:firstColumn="0" w:lastColumn="0" w:noHBand="0" w:noVBand="0"/>
      </w:tblPr>
      <w:tblGrid>
        <w:gridCol w:w="1718"/>
        <w:gridCol w:w="4684"/>
        <w:gridCol w:w="3773"/>
      </w:tblGrid>
      <w:tr w:rsidR="00ED3EAC" w:rsidRPr="002210A4" w14:paraId="0C3BC866" w14:textId="77777777" w:rsidTr="00D302CF">
        <w:trPr>
          <w:trHeight w:val="288"/>
          <w:tblHeader/>
          <w:jc w:val="center"/>
        </w:trPr>
        <w:tc>
          <w:tcPr>
            <w:tcW w:w="1718" w:type="dxa"/>
            <w:tcBorders>
              <w:top w:val="single" w:sz="4" w:space="0" w:color="auto"/>
              <w:left w:val="single" w:sz="4" w:space="0" w:color="auto"/>
              <w:bottom w:val="single" w:sz="4" w:space="0" w:color="auto"/>
              <w:right w:val="single" w:sz="4" w:space="0" w:color="auto"/>
            </w:tcBorders>
            <w:noWrap/>
            <w:vAlign w:val="center"/>
          </w:tcPr>
          <w:p w14:paraId="290A45F5" w14:textId="77777777" w:rsidR="00ED3EAC" w:rsidRPr="002210A4" w:rsidRDefault="00ED3EAC" w:rsidP="00ED3EAC">
            <w:pPr>
              <w:ind w:firstLine="0"/>
              <w:jc w:val="center"/>
              <w:rPr>
                <w:rFonts w:eastAsia="SimSun"/>
                <w:b/>
                <w:bCs/>
                <w:color w:val="000000"/>
                <w:sz w:val="28"/>
                <w:szCs w:val="28"/>
              </w:rPr>
            </w:pPr>
            <w:bookmarkStart w:id="84" w:name="RANGE!A1:A7139"/>
            <w:r w:rsidRPr="002210A4">
              <w:rPr>
                <w:rFonts w:eastAsia="SimSun"/>
                <w:b/>
                <w:bCs/>
                <w:color w:val="000000"/>
                <w:sz w:val="28"/>
                <w:szCs w:val="28"/>
              </w:rPr>
              <w:t>N_точки</w:t>
            </w:r>
            <w:bookmarkEnd w:id="84"/>
          </w:p>
        </w:tc>
        <w:tc>
          <w:tcPr>
            <w:tcW w:w="4684" w:type="dxa"/>
            <w:tcBorders>
              <w:top w:val="single" w:sz="4" w:space="0" w:color="auto"/>
              <w:left w:val="nil"/>
              <w:bottom w:val="single" w:sz="4" w:space="0" w:color="auto"/>
              <w:right w:val="single" w:sz="4" w:space="0" w:color="auto"/>
            </w:tcBorders>
            <w:noWrap/>
            <w:vAlign w:val="center"/>
          </w:tcPr>
          <w:p w14:paraId="0A2A90C3"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 xml:space="preserve">Х, м </w:t>
            </w:r>
          </w:p>
        </w:tc>
        <w:tc>
          <w:tcPr>
            <w:tcW w:w="3773" w:type="dxa"/>
            <w:tcBorders>
              <w:top w:val="single" w:sz="4" w:space="0" w:color="auto"/>
              <w:left w:val="nil"/>
              <w:bottom w:val="single" w:sz="4" w:space="0" w:color="auto"/>
              <w:right w:val="single" w:sz="4" w:space="0" w:color="auto"/>
            </w:tcBorders>
            <w:noWrap/>
            <w:vAlign w:val="center"/>
          </w:tcPr>
          <w:p w14:paraId="1E004AA1" w14:textId="77777777" w:rsidR="00ED3EAC" w:rsidRPr="002210A4" w:rsidRDefault="00ED3EAC" w:rsidP="00ED3EAC">
            <w:pPr>
              <w:ind w:firstLine="0"/>
              <w:jc w:val="center"/>
              <w:rPr>
                <w:rFonts w:eastAsia="SimSun"/>
                <w:b/>
                <w:bCs/>
                <w:color w:val="000000"/>
                <w:sz w:val="28"/>
                <w:szCs w:val="28"/>
              </w:rPr>
            </w:pPr>
            <w:r w:rsidRPr="002210A4">
              <w:rPr>
                <w:rFonts w:eastAsia="SimSun"/>
                <w:b/>
                <w:bCs/>
                <w:color w:val="000000"/>
                <w:sz w:val="28"/>
                <w:szCs w:val="28"/>
              </w:rPr>
              <w:t>У, м</w:t>
            </w:r>
          </w:p>
        </w:tc>
      </w:tr>
      <w:tr w:rsidR="00ED3EAC" w:rsidRPr="002210A4" w14:paraId="140087EA" w14:textId="77777777" w:rsidTr="00D302CF">
        <w:trPr>
          <w:trHeight w:val="276"/>
          <w:jc w:val="center"/>
        </w:trPr>
        <w:tc>
          <w:tcPr>
            <w:tcW w:w="10175" w:type="dxa"/>
            <w:gridSpan w:val="3"/>
            <w:tcBorders>
              <w:top w:val="single" w:sz="4" w:space="0" w:color="auto"/>
              <w:left w:val="single" w:sz="4" w:space="0" w:color="auto"/>
              <w:bottom w:val="single" w:sz="4" w:space="0" w:color="auto"/>
              <w:right w:val="single" w:sz="4" w:space="0" w:color="auto"/>
            </w:tcBorders>
            <w:noWrap/>
            <w:vAlign w:val="center"/>
          </w:tcPr>
          <w:p w14:paraId="6C83B696" w14:textId="77777777" w:rsidR="00ED3EAC" w:rsidRPr="002210A4" w:rsidRDefault="00ED3EAC" w:rsidP="00ED3EAC">
            <w:pPr>
              <w:ind w:firstLine="0"/>
              <w:jc w:val="center"/>
              <w:rPr>
                <w:rFonts w:eastAsia="SimSun"/>
                <w:b/>
                <w:color w:val="000000"/>
                <w:sz w:val="28"/>
                <w:szCs w:val="28"/>
              </w:rPr>
            </w:pPr>
            <w:r w:rsidRPr="002210A4">
              <w:rPr>
                <w:rFonts w:eastAsia="SimSun"/>
                <w:b/>
                <w:color w:val="000000"/>
                <w:sz w:val="28"/>
                <w:szCs w:val="28"/>
              </w:rPr>
              <w:t>ЗУ1</w:t>
            </w:r>
          </w:p>
        </w:tc>
      </w:tr>
      <w:tr w:rsidR="00ED3EAC" w:rsidRPr="002210A4" w14:paraId="081633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6AD3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43C12F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992 719,78</w:t>
            </w:r>
          </w:p>
        </w:tc>
        <w:tc>
          <w:tcPr>
            <w:tcW w:w="3773" w:type="dxa"/>
            <w:tcBorders>
              <w:top w:val="nil"/>
              <w:left w:val="nil"/>
              <w:bottom w:val="single" w:sz="4" w:space="0" w:color="auto"/>
              <w:right w:val="single" w:sz="4" w:space="0" w:color="auto"/>
            </w:tcBorders>
            <w:noWrap/>
            <w:vAlign w:val="center"/>
          </w:tcPr>
          <w:p w14:paraId="6FB183B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2 688 535,38</w:t>
            </w:r>
          </w:p>
        </w:tc>
      </w:tr>
      <w:tr w:rsidR="00ED3EAC" w:rsidRPr="002210A4" w14:paraId="384EBC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BB2A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549121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992 710,33</w:t>
            </w:r>
          </w:p>
        </w:tc>
        <w:tc>
          <w:tcPr>
            <w:tcW w:w="3773" w:type="dxa"/>
            <w:tcBorders>
              <w:top w:val="nil"/>
              <w:left w:val="nil"/>
              <w:bottom w:val="single" w:sz="4" w:space="0" w:color="auto"/>
              <w:right w:val="single" w:sz="4" w:space="0" w:color="auto"/>
            </w:tcBorders>
            <w:noWrap/>
            <w:vAlign w:val="center"/>
          </w:tcPr>
          <w:p w14:paraId="3F4795E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2 688 533,13</w:t>
            </w:r>
          </w:p>
        </w:tc>
      </w:tr>
      <w:tr w:rsidR="00ED3EAC" w:rsidRPr="002210A4" w14:paraId="5569BB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ADBD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75CAC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992 700,43</w:t>
            </w:r>
          </w:p>
        </w:tc>
        <w:tc>
          <w:tcPr>
            <w:tcW w:w="3773" w:type="dxa"/>
            <w:tcBorders>
              <w:top w:val="nil"/>
              <w:left w:val="nil"/>
              <w:bottom w:val="single" w:sz="4" w:space="0" w:color="auto"/>
              <w:right w:val="single" w:sz="4" w:space="0" w:color="auto"/>
            </w:tcBorders>
            <w:noWrap/>
            <w:vAlign w:val="center"/>
          </w:tcPr>
          <w:p w14:paraId="095678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2 688 530,79</w:t>
            </w:r>
          </w:p>
        </w:tc>
      </w:tr>
      <w:tr w:rsidR="00ED3EAC" w:rsidRPr="002210A4" w14:paraId="085A4B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4D8E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E649D7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992 702,08</w:t>
            </w:r>
          </w:p>
        </w:tc>
        <w:tc>
          <w:tcPr>
            <w:tcW w:w="3773" w:type="dxa"/>
            <w:tcBorders>
              <w:top w:val="nil"/>
              <w:left w:val="nil"/>
              <w:bottom w:val="single" w:sz="4" w:space="0" w:color="auto"/>
              <w:right w:val="single" w:sz="4" w:space="0" w:color="auto"/>
            </w:tcBorders>
            <w:noWrap/>
            <w:vAlign w:val="center"/>
          </w:tcPr>
          <w:p w14:paraId="34FA7B5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2 688 523,41</w:t>
            </w:r>
          </w:p>
        </w:tc>
      </w:tr>
      <w:tr w:rsidR="00ED3EAC" w:rsidRPr="002210A4" w14:paraId="7AF1AB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034C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88A54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992 696,55</w:t>
            </w:r>
          </w:p>
        </w:tc>
        <w:tc>
          <w:tcPr>
            <w:tcW w:w="3773" w:type="dxa"/>
            <w:tcBorders>
              <w:top w:val="nil"/>
              <w:left w:val="nil"/>
              <w:bottom w:val="single" w:sz="4" w:space="0" w:color="auto"/>
              <w:right w:val="single" w:sz="4" w:space="0" w:color="auto"/>
            </w:tcBorders>
            <w:noWrap/>
            <w:vAlign w:val="center"/>
          </w:tcPr>
          <w:p w14:paraId="0DD3370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2 688 522,08</w:t>
            </w:r>
          </w:p>
        </w:tc>
      </w:tr>
      <w:tr w:rsidR="00ED3EAC" w:rsidRPr="002210A4" w14:paraId="3F5FCE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5AB4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6CC229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992 697,93</w:t>
            </w:r>
          </w:p>
        </w:tc>
        <w:tc>
          <w:tcPr>
            <w:tcW w:w="3773" w:type="dxa"/>
            <w:tcBorders>
              <w:top w:val="nil"/>
              <w:left w:val="nil"/>
              <w:bottom w:val="single" w:sz="4" w:space="0" w:color="auto"/>
              <w:right w:val="single" w:sz="4" w:space="0" w:color="auto"/>
            </w:tcBorders>
            <w:noWrap/>
            <w:vAlign w:val="center"/>
          </w:tcPr>
          <w:p w14:paraId="2056DC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2 688 510,83</w:t>
            </w:r>
          </w:p>
        </w:tc>
      </w:tr>
      <w:tr w:rsidR="00ED3EAC" w:rsidRPr="002210A4" w14:paraId="400BC4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793E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B5CC4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992 691,06</w:t>
            </w:r>
          </w:p>
        </w:tc>
        <w:tc>
          <w:tcPr>
            <w:tcW w:w="3773" w:type="dxa"/>
            <w:tcBorders>
              <w:top w:val="nil"/>
              <w:left w:val="nil"/>
              <w:bottom w:val="single" w:sz="4" w:space="0" w:color="auto"/>
              <w:right w:val="single" w:sz="4" w:space="0" w:color="auto"/>
            </w:tcBorders>
            <w:noWrap/>
            <w:vAlign w:val="center"/>
          </w:tcPr>
          <w:p w14:paraId="50DCC2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2 688 508,54</w:t>
            </w:r>
          </w:p>
        </w:tc>
      </w:tr>
      <w:tr w:rsidR="00ED3EAC" w:rsidRPr="002210A4" w14:paraId="6A5EDE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79AE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D2963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992 691,06</w:t>
            </w:r>
          </w:p>
        </w:tc>
        <w:tc>
          <w:tcPr>
            <w:tcW w:w="3773" w:type="dxa"/>
            <w:tcBorders>
              <w:top w:val="nil"/>
              <w:left w:val="nil"/>
              <w:bottom w:val="single" w:sz="4" w:space="0" w:color="auto"/>
              <w:right w:val="single" w:sz="4" w:space="0" w:color="auto"/>
            </w:tcBorders>
            <w:noWrap/>
            <w:vAlign w:val="center"/>
          </w:tcPr>
          <w:p w14:paraId="77D96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2 688 508,54</w:t>
            </w:r>
          </w:p>
        </w:tc>
      </w:tr>
      <w:tr w:rsidR="00ED3EAC" w:rsidRPr="002210A4" w14:paraId="66FF7B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8904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78230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992 694,34</w:t>
            </w:r>
          </w:p>
        </w:tc>
        <w:tc>
          <w:tcPr>
            <w:tcW w:w="3773" w:type="dxa"/>
            <w:tcBorders>
              <w:top w:val="nil"/>
              <w:left w:val="nil"/>
              <w:bottom w:val="single" w:sz="4" w:space="0" w:color="auto"/>
              <w:right w:val="single" w:sz="4" w:space="0" w:color="auto"/>
            </w:tcBorders>
            <w:noWrap/>
            <w:vAlign w:val="center"/>
          </w:tcPr>
          <w:p w14:paraId="487C63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2 688 500,97</w:t>
            </w:r>
          </w:p>
        </w:tc>
      </w:tr>
      <w:tr w:rsidR="00ED3EAC" w:rsidRPr="002210A4" w14:paraId="2DB13E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2576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2303D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992 699,27</w:t>
            </w:r>
          </w:p>
        </w:tc>
        <w:tc>
          <w:tcPr>
            <w:tcW w:w="3773" w:type="dxa"/>
            <w:tcBorders>
              <w:top w:val="nil"/>
              <w:left w:val="nil"/>
              <w:bottom w:val="single" w:sz="4" w:space="0" w:color="auto"/>
              <w:right w:val="single" w:sz="4" w:space="0" w:color="auto"/>
            </w:tcBorders>
            <w:noWrap/>
            <w:vAlign w:val="center"/>
          </w:tcPr>
          <w:p w14:paraId="2FA6D1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2 688 489,58</w:t>
            </w:r>
          </w:p>
        </w:tc>
      </w:tr>
      <w:tr w:rsidR="00ED3EAC" w:rsidRPr="002210A4" w14:paraId="0C4BAE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B661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6D5B7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992 719,42</w:t>
            </w:r>
          </w:p>
        </w:tc>
        <w:tc>
          <w:tcPr>
            <w:tcW w:w="3773" w:type="dxa"/>
            <w:tcBorders>
              <w:top w:val="nil"/>
              <w:left w:val="nil"/>
              <w:bottom w:val="single" w:sz="4" w:space="0" w:color="auto"/>
              <w:right w:val="single" w:sz="4" w:space="0" w:color="auto"/>
            </w:tcBorders>
            <w:noWrap/>
            <w:vAlign w:val="center"/>
          </w:tcPr>
          <w:p w14:paraId="4FFBDC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2 688 503,79</w:t>
            </w:r>
          </w:p>
        </w:tc>
      </w:tr>
      <w:tr w:rsidR="00ED3EAC" w:rsidRPr="002210A4" w14:paraId="5F2098B8" w14:textId="77777777" w:rsidTr="00D302CF">
        <w:trPr>
          <w:trHeight w:val="276"/>
          <w:jc w:val="center"/>
        </w:trPr>
        <w:tc>
          <w:tcPr>
            <w:tcW w:w="10175" w:type="dxa"/>
            <w:gridSpan w:val="3"/>
            <w:tcBorders>
              <w:top w:val="single" w:sz="4" w:space="0" w:color="auto"/>
              <w:left w:val="single" w:sz="4" w:space="0" w:color="auto"/>
              <w:bottom w:val="single" w:sz="4" w:space="0" w:color="auto"/>
              <w:right w:val="single" w:sz="4" w:space="0" w:color="auto"/>
            </w:tcBorders>
            <w:noWrap/>
            <w:vAlign w:val="center"/>
          </w:tcPr>
          <w:p w14:paraId="4E66F70D" w14:textId="77777777" w:rsidR="00ED3EAC" w:rsidRPr="002210A4" w:rsidRDefault="00ED3EAC" w:rsidP="00ED3EAC">
            <w:pPr>
              <w:ind w:firstLine="0"/>
              <w:jc w:val="center"/>
              <w:rPr>
                <w:rFonts w:eastAsia="SimSun"/>
                <w:b/>
                <w:color w:val="000000"/>
                <w:sz w:val="28"/>
                <w:szCs w:val="28"/>
              </w:rPr>
            </w:pPr>
            <w:r w:rsidRPr="002210A4">
              <w:rPr>
                <w:rFonts w:eastAsia="SimSun"/>
                <w:b/>
                <w:color w:val="000000"/>
                <w:sz w:val="28"/>
                <w:szCs w:val="28"/>
              </w:rPr>
              <w:t>ЗУ2</w:t>
            </w:r>
          </w:p>
        </w:tc>
      </w:tr>
      <w:tr w:rsidR="00ED3EAC" w:rsidRPr="002210A4" w14:paraId="084E9E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8FB3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3E105E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992 719,78</w:t>
            </w:r>
          </w:p>
        </w:tc>
        <w:tc>
          <w:tcPr>
            <w:tcW w:w="3773" w:type="dxa"/>
            <w:tcBorders>
              <w:top w:val="nil"/>
              <w:left w:val="nil"/>
              <w:bottom w:val="single" w:sz="4" w:space="0" w:color="auto"/>
              <w:right w:val="single" w:sz="4" w:space="0" w:color="auto"/>
            </w:tcBorders>
            <w:noWrap/>
            <w:vAlign w:val="center"/>
          </w:tcPr>
          <w:p w14:paraId="0AAC1F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2 688 535,38</w:t>
            </w:r>
          </w:p>
        </w:tc>
      </w:tr>
      <w:tr w:rsidR="00ED3EAC" w:rsidRPr="002210A4" w14:paraId="097AC8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1A4B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ABDA6E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992 719,15</w:t>
            </w:r>
          </w:p>
        </w:tc>
        <w:tc>
          <w:tcPr>
            <w:tcW w:w="3773" w:type="dxa"/>
            <w:tcBorders>
              <w:top w:val="nil"/>
              <w:left w:val="nil"/>
              <w:bottom w:val="single" w:sz="4" w:space="0" w:color="auto"/>
              <w:right w:val="single" w:sz="4" w:space="0" w:color="auto"/>
            </w:tcBorders>
            <w:noWrap/>
            <w:vAlign w:val="center"/>
          </w:tcPr>
          <w:p w14:paraId="68B882B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2 688 539,59</w:t>
            </w:r>
          </w:p>
        </w:tc>
      </w:tr>
      <w:tr w:rsidR="00ED3EAC" w:rsidRPr="002210A4" w14:paraId="0FFD98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79D8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B6242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992 716,12</w:t>
            </w:r>
          </w:p>
        </w:tc>
        <w:tc>
          <w:tcPr>
            <w:tcW w:w="3773" w:type="dxa"/>
            <w:tcBorders>
              <w:top w:val="nil"/>
              <w:left w:val="nil"/>
              <w:bottom w:val="single" w:sz="4" w:space="0" w:color="auto"/>
              <w:right w:val="single" w:sz="4" w:space="0" w:color="auto"/>
            </w:tcBorders>
            <w:noWrap/>
            <w:vAlign w:val="center"/>
          </w:tcPr>
          <w:p w14:paraId="13ADDCD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2 688 550,26</w:t>
            </w:r>
          </w:p>
        </w:tc>
      </w:tr>
      <w:tr w:rsidR="00ED3EAC" w:rsidRPr="002210A4" w14:paraId="2B2836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CA2D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D51B6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992 715,64</w:t>
            </w:r>
          </w:p>
        </w:tc>
        <w:tc>
          <w:tcPr>
            <w:tcW w:w="3773" w:type="dxa"/>
            <w:tcBorders>
              <w:top w:val="nil"/>
              <w:left w:val="nil"/>
              <w:bottom w:val="single" w:sz="4" w:space="0" w:color="auto"/>
              <w:right w:val="single" w:sz="4" w:space="0" w:color="auto"/>
            </w:tcBorders>
            <w:noWrap/>
            <w:vAlign w:val="center"/>
          </w:tcPr>
          <w:p w14:paraId="42C56E6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2 688 550,17</w:t>
            </w:r>
          </w:p>
        </w:tc>
      </w:tr>
      <w:tr w:rsidR="00ED3EAC" w:rsidRPr="002210A4" w14:paraId="561C73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CF60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EC5A3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992 677,71</w:t>
            </w:r>
          </w:p>
        </w:tc>
        <w:tc>
          <w:tcPr>
            <w:tcW w:w="3773" w:type="dxa"/>
            <w:tcBorders>
              <w:top w:val="nil"/>
              <w:left w:val="nil"/>
              <w:bottom w:val="single" w:sz="4" w:space="0" w:color="auto"/>
              <w:right w:val="single" w:sz="4" w:space="0" w:color="auto"/>
            </w:tcBorders>
            <w:noWrap/>
            <w:vAlign w:val="center"/>
          </w:tcPr>
          <w:p w14:paraId="2F1BBC8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2 688 536,80</w:t>
            </w:r>
          </w:p>
        </w:tc>
      </w:tr>
      <w:tr w:rsidR="00ED3EAC" w:rsidRPr="002210A4" w14:paraId="1C0E56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91EF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591B4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992 679,13</w:t>
            </w:r>
          </w:p>
        </w:tc>
        <w:tc>
          <w:tcPr>
            <w:tcW w:w="3773" w:type="dxa"/>
            <w:tcBorders>
              <w:top w:val="nil"/>
              <w:left w:val="nil"/>
              <w:bottom w:val="single" w:sz="4" w:space="0" w:color="auto"/>
              <w:right w:val="single" w:sz="4" w:space="0" w:color="auto"/>
            </w:tcBorders>
            <w:noWrap/>
            <w:vAlign w:val="center"/>
          </w:tcPr>
          <w:p w14:paraId="61D0A31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2 688 532,73</w:t>
            </w:r>
          </w:p>
        </w:tc>
      </w:tr>
      <w:tr w:rsidR="00ED3EAC" w:rsidRPr="002210A4" w14:paraId="0FA977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0D7A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92745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992 682,03</w:t>
            </w:r>
          </w:p>
        </w:tc>
        <w:tc>
          <w:tcPr>
            <w:tcW w:w="3773" w:type="dxa"/>
            <w:tcBorders>
              <w:top w:val="nil"/>
              <w:left w:val="nil"/>
              <w:bottom w:val="single" w:sz="4" w:space="0" w:color="auto"/>
              <w:right w:val="single" w:sz="4" w:space="0" w:color="auto"/>
            </w:tcBorders>
            <w:noWrap/>
            <w:vAlign w:val="center"/>
          </w:tcPr>
          <w:p w14:paraId="329816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2 688 526,61</w:t>
            </w:r>
          </w:p>
        </w:tc>
      </w:tr>
      <w:tr w:rsidR="00ED3EAC" w:rsidRPr="002210A4" w14:paraId="69EA40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5984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C457B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992 683,15</w:t>
            </w:r>
          </w:p>
        </w:tc>
        <w:tc>
          <w:tcPr>
            <w:tcW w:w="3773" w:type="dxa"/>
            <w:tcBorders>
              <w:top w:val="nil"/>
              <w:left w:val="nil"/>
              <w:bottom w:val="single" w:sz="4" w:space="0" w:color="auto"/>
              <w:right w:val="single" w:sz="4" w:space="0" w:color="auto"/>
            </w:tcBorders>
            <w:noWrap/>
            <w:vAlign w:val="center"/>
          </w:tcPr>
          <w:p w14:paraId="20975D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2 688 520,57</w:t>
            </w:r>
          </w:p>
        </w:tc>
      </w:tr>
      <w:tr w:rsidR="00ED3EAC" w:rsidRPr="002210A4" w14:paraId="6AA5A5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ADE2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BE1EE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992 686,10</w:t>
            </w:r>
          </w:p>
        </w:tc>
        <w:tc>
          <w:tcPr>
            <w:tcW w:w="3773" w:type="dxa"/>
            <w:tcBorders>
              <w:top w:val="nil"/>
              <w:left w:val="nil"/>
              <w:bottom w:val="single" w:sz="4" w:space="0" w:color="auto"/>
              <w:right w:val="single" w:sz="4" w:space="0" w:color="auto"/>
            </w:tcBorders>
            <w:noWrap/>
            <w:vAlign w:val="center"/>
          </w:tcPr>
          <w:p w14:paraId="059971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2 688 516,91</w:t>
            </w:r>
          </w:p>
        </w:tc>
      </w:tr>
      <w:tr w:rsidR="00ED3EAC" w:rsidRPr="002210A4" w14:paraId="24B215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DD68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C093E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992 690,57</w:t>
            </w:r>
          </w:p>
        </w:tc>
        <w:tc>
          <w:tcPr>
            <w:tcW w:w="3773" w:type="dxa"/>
            <w:tcBorders>
              <w:top w:val="nil"/>
              <w:left w:val="nil"/>
              <w:bottom w:val="single" w:sz="4" w:space="0" w:color="auto"/>
              <w:right w:val="single" w:sz="4" w:space="0" w:color="auto"/>
            </w:tcBorders>
            <w:noWrap/>
            <w:vAlign w:val="center"/>
          </w:tcPr>
          <w:p w14:paraId="29B1C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2 688 511,88</w:t>
            </w:r>
          </w:p>
        </w:tc>
      </w:tr>
      <w:tr w:rsidR="00ED3EAC" w:rsidRPr="002210A4" w14:paraId="41D051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F90F4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3CC47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992 691,06</w:t>
            </w:r>
          </w:p>
        </w:tc>
        <w:tc>
          <w:tcPr>
            <w:tcW w:w="3773" w:type="dxa"/>
            <w:tcBorders>
              <w:top w:val="nil"/>
              <w:left w:val="nil"/>
              <w:bottom w:val="single" w:sz="4" w:space="0" w:color="auto"/>
              <w:right w:val="single" w:sz="4" w:space="0" w:color="auto"/>
            </w:tcBorders>
            <w:noWrap/>
            <w:vAlign w:val="center"/>
          </w:tcPr>
          <w:p w14:paraId="1EE492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2 688 508,54</w:t>
            </w:r>
          </w:p>
        </w:tc>
      </w:tr>
      <w:tr w:rsidR="00ED3EAC" w:rsidRPr="002210A4" w14:paraId="1B869B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C53A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C55AC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992 697,93</w:t>
            </w:r>
          </w:p>
        </w:tc>
        <w:tc>
          <w:tcPr>
            <w:tcW w:w="3773" w:type="dxa"/>
            <w:tcBorders>
              <w:top w:val="nil"/>
              <w:left w:val="nil"/>
              <w:bottom w:val="single" w:sz="4" w:space="0" w:color="auto"/>
              <w:right w:val="single" w:sz="4" w:space="0" w:color="auto"/>
            </w:tcBorders>
            <w:noWrap/>
            <w:vAlign w:val="center"/>
          </w:tcPr>
          <w:p w14:paraId="7DC221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2 688 510,83</w:t>
            </w:r>
          </w:p>
        </w:tc>
      </w:tr>
      <w:tr w:rsidR="00ED3EAC" w:rsidRPr="002210A4" w14:paraId="10AE92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0704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63F3F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992 696,55</w:t>
            </w:r>
          </w:p>
        </w:tc>
        <w:tc>
          <w:tcPr>
            <w:tcW w:w="3773" w:type="dxa"/>
            <w:tcBorders>
              <w:top w:val="nil"/>
              <w:left w:val="nil"/>
              <w:bottom w:val="single" w:sz="4" w:space="0" w:color="auto"/>
              <w:right w:val="single" w:sz="4" w:space="0" w:color="auto"/>
            </w:tcBorders>
            <w:noWrap/>
            <w:vAlign w:val="center"/>
          </w:tcPr>
          <w:p w14:paraId="636E11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2 688 522,08</w:t>
            </w:r>
          </w:p>
        </w:tc>
      </w:tr>
      <w:tr w:rsidR="00ED3EAC" w:rsidRPr="002210A4" w14:paraId="5D0F50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49A4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83457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992 702,08</w:t>
            </w:r>
          </w:p>
        </w:tc>
        <w:tc>
          <w:tcPr>
            <w:tcW w:w="3773" w:type="dxa"/>
            <w:tcBorders>
              <w:top w:val="nil"/>
              <w:left w:val="nil"/>
              <w:bottom w:val="single" w:sz="4" w:space="0" w:color="auto"/>
              <w:right w:val="single" w:sz="4" w:space="0" w:color="auto"/>
            </w:tcBorders>
            <w:noWrap/>
            <w:vAlign w:val="center"/>
          </w:tcPr>
          <w:p w14:paraId="3B1984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2 688 523,41</w:t>
            </w:r>
          </w:p>
        </w:tc>
      </w:tr>
      <w:tr w:rsidR="00ED3EAC" w:rsidRPr="002210A4" w14:paraId="10AF70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8D24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4C82B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992 700,43</w:t>
            </w:r>
          </w:p>
        </w:tc>
        <w:tc>
          <w:tcPr>
            <w:tcW w:w="3773" w:type="dxa"/>
            <w:tcBorders>
              <w:top w:val="nil"/>
              <w:left w:val="nil"/>
              <w:bottom w:val="single" w:sz="4" w:space="0" w:color="auto"/>
              <w:right w:val="single" w:sz="4" w:space="0" w:color="auto"/>
            </w:tcBorders>
            <w:noWrap/>
            <w:vAlign w:val="center"/>
          </w:tcPr>
          <w:p w14:paraId="1E35CA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2 688 530,79</w:t>
            </w:r>
          </w:p>
        </w:tc>
      </w:tr>
      <w:tr w:rsidR="00ED3EAC" w:rsidRPr="002210A4" w14:paraId="1D4D79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7FA9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DA0E4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992 710,33</w:t>
            </w:r>
          </w:p>
        </w:tc>
        <w:tc>
          <w:tcPr>
            <w:tcW w:w="3773" w:type="dxa"/>
            <w:tcBorders>
              <w:top w:val="nil"/>
              <w:left w:val="nil"/>
              <w:bottom w:val="single" w:sz="4" w:space="0" w:color="auto"/>
              <w:right w:val="single" w:sz="4" w:space="0" w:color="auto"/>
            </w:tcBorders>
            <w:noWrap/>
            <w:vAlign w:val="center"/>
          </w:tcPr>
          <w:p w14:paraId="207E03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2 688 533,13</w:t>
            </w:r>
          </w:p>
        </w:tc>
      </w:tr>
      <w:tr w:rsidR="00ED3EAC" w:rsidRPr="002210A4" w14:paraId="122EDF03" w14:textId="77777777" w:rsidTr="00D302CF">
        <w:trPr>
          <w:trHeight w:val="276"/>
          <w:jc w:val="center"/>
        </w:trPr>
        <w:tc>
          <w:tcPr>
            <w:tcW w:w="10175" w:type="dxa"/>
            <w:gridSpan w:val="3"/>
            <w:tcBorders>
              <w:top w:val="single" w:sz="4" w:space="0" w:color="auto"/>
              <w:left w:val="single" w:sz="4" w:space="0" w:color="auto"/>
              <w:bottom w:val="single" w:sz="4" w:space="0" w:color="auto"/>
              <w:right w:val="single" w:sz="4" w:space="0" w:color="auto"/>
            </w:tcBorders>
            <w:noWrap/>
            <w:vAlign w:val="center"/>
          </w:tcPr>
          <w:p w14:paraId="402979B5" w14:textId="77777777" w:rsidR="00ED3EAC" w:rsidRPr="002210A4" w:rsidRDefault="00ED3EAC" w:rsidP="00ED3EAC">
            <w:pPr>
              <w:ind w:firstLine="0"/>
              <w:jc w:val="center"/>
              <w:rPr>
                <w:rFonts w:eastAsia="SimSun"/>
                <w:b/>
                <w:color w:val="000000"/>
                <w:sz w:val="28"/>
                <w:szCs w:val="28"/>
              </w:rPr>
            </w:pPr>
            <w:r w:rsidRPr="002210A4">
              <w:rPr>
                <w:rFonts w:eastAsia="SimSun"/>
                <w:b/>
                <w:color w:val="000000"/>
                <w:sz w:val="28"/>
                <w:szCs w:val="28"/>
              </w:rPr>
              <w:t>ЗУ3</w:t>
            </w:r>
          </w:p>
        </w:tc>
      </w:tr>
      <w:tr w:rsidR="00ED3EAC" w:rsidRPr="002210A4" w14:paraId="56F544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2E29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50610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992 715,64</w:t>
            </w:r>
          </w:p>
        </w:tc>
        <w:tc>
          <w:tcPr>
            <w:tcW w:w="3773" w:type="dxa"/>
            <w:tcBorders>
              <w:top w:val="nil"/>
              <w:left w:val="nil"/>
              <w:bottom w:val="single" w:sz="4" w:space="0" w:color="auto"/>
              <w:right w:val="single" w:sz="4" w:space="0" w:color="auto"/>
            </w:tcBorders>
            <w:noWrap/>
            <w:vAlign w:val="center"/>
          </w:tcPr>
          <w:p w14:paraId="74C57A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2 688 550,17</w:t>
            </w:r>
          </w:p>
        </w:tc>
      </w:tr>
      <w:tr w:rsidR="00ED3EAC" w:rsidRPr="002210A4" w14:paraId="0988AC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401B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86294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992 713,28</w:t>
            </w:r>
          </w:p>
        </w:tc>
        <w:tc>
          <w:tcPr>
            <w:tcW w:w="3773" w:type="dxa"/>
            <w:tcBorders>
              <w:top w:val="nil"/>
              <w:left w:val="nil"/>
              <w:bottom w:val="single" w:sz="4" w:space="0" w:color="auto"/>
              <w:right w:val="single" w:sz="4" w:space="0" w:color="auto"/>
            </w:tcBorders>
            <w:noWrap/>
            <w:vAlign w:val="center"/>
          </w:tcPr>
          <w:p w14:paraId="68F491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2 688 557,31</w:t>
            </w:r>
          </w:p>
        </w:tc>
      </w:tr>
      <w:tr w:rsidR="00ED3EAC" w:rsidRPr="002210A4" w14:paraId="561DE9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45C9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F4B60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992 707,53</w:t>
            </w:r>
          </w:p>
        </w:tc>
        <w:tc>
          <w:tcPr>
            <w:tcW w:w="3773" w:type="dxa"/>
            <w:tcBorders>
              <w:top w:val="nil"/>
              <w:left w:val="nil"/>
              <w:bottom w:val="single" w:sz="4" w:space="0" w:color="auto"/>
              <w:right w:val="single" w:sz="4" w:space="0" w:color="auto"/>
            </w:tcBorders>
            <w:noWrap/>
            <w:vAlign w:val="center"/>
          </w:tcPr>
          <w:p w14:paraId="29CDC57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2 688 574,23</w:t>
            </w:r>
          </w:p>
        </w:tc>
      </w:tr>
      <w:tr w:rsidR="00ED3EAC" w:rsidRPr="002210A4" w14:paraId="5E47A3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8780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D52B83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992 703,14</w:t>
            </w:r>
          </w:p>
        </w:tc>
        <w:tc>
          <w:tcPr>
            <w:tcW w:w="3773" w:type="dxa"/>
            <w:tcBorders>
              <w:top w:val="nil"/>
              <w:left w:val="nil"/>
              <w:bottom w:val="single" w:sz="4" w:space="0" w:color="auto"/>
              <w:right w:val="single" w:sz="4" w:space="0" w:color="auto"/>
            </w:tcBorders>
            <w:noWrap/>
            <w:vAlign w:val="center"/>
          </w:tcPr>
          <w:p w14:paraId="1972A59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2 688 572,62</w:t>
            </w:r>
          </w:p>
        </w:tc>
      </w:tr>
      <w:tr w:rsidR="00ED3EAC" w:rsidRPr="002210A4" w14:paraId="0A6AF4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503D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A4F708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992 700,67</w:t>
            </w:r>
          </w:p>
        </w:tc>
        <w:tc>
          <w:tcPr>
            <w:tcW w:w="3773" w:type="dxa"/>
            <w:tcBorders>
              <w:top w:val="nil"/>
              <w:left w:val="nil"/>
              <w:bottom w:val="single" w:sz="4" w:space="0" w:color="auto"/>
              <w:right w:val="single" w:sz="4" w:space="0" w:color="auto"/>
            </w:tcBorders>
            <w:noWrap/>
            <w:vAlign w:val="center"/>
          </w:tcPr>
          <w:p w14:paraId="249BDC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2 688 577,05</w:t>
            </w:r>
          </w:p>
        </w:tc>
      </w:tr>
      <w:tr w:rsidR="00ED3EAC" w:rsidRPr="002210A4" w14:paraId="605E00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39B7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5386F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992 665,82</w:t>
            </w:r>
          </w:p>
        </w:tc>
        <w:tc>
          <w:tcPr>
            <w:tcW w:w="3773" w:type="dxa"/>
            <w:tcBorders>
              <w:top w:val="nil"/>
              <w:left w:val="nil"/>
              <w:bottom w:val="single" w:sz="4" w:space="0" w:color="auto"/>
              <w:right w:val="single" w:sz="4" w:space="0" w:color="auto"/>
            </w:tcBorders>
            <w:noWrap/>
            <w:vAlign w:val="center"/>
          </w:tcPr>
          <w:p w14:paraId="1117FD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2 688 563,07</w:t>
            </w:r>
          </w:p>
        </w:tc>
      </w:tr>
      <w:tr w:rsidR="00ED3EAC" w:rsidRPr="002210A4" w14:paraId="61C76C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3FE3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B027E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992 664,77</w:t>
            </w:r>
          </w:p>
        </w:tc>
        <w:tc>
          <w:tcPr>
            <w:tcW w:w="3773" w:type="dxa"/>
            <w:tcBorders>
              <w:top w:val="nil"/>
              <w:left w:val="nil"/>
              <w:bottom w:val="single" w:sz="4" w:space="0" w:color="auto"/>
              <w:right w:val="single" w:sz="4" w:space="0" w:color="auto"/>
            </w:tcBorders>
            <w:noWrap/>
            <w:vAlign w:val="center"/>
          </w:tcPr>
          <w:p w14:paraId="09B0E1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2 688 562,52</w:t>
            </w:r>
          </w:p>
        </w:tc>
      </w:tr>
      <w:tr w:rsidR="00ED3EAC" w:rsidRPr="002210A4" w14:paraId="2B4E56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9F05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19EFA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992 673,32</w:t>
            </w:r>
          </w:p>
        </w:tc>
        <w:tc>
          <w:tcPr>
            <w:tcW w:w="3773" w:type="dxa"/>
            <w:tcBorders>
              <w:top w:val="nil"/>
              <w:left w:val="nil"/>
              <w:bottom w:val="single" w:sz="4" w:space="0" w:color="auto"/>
              <w:right w:val="single" w:sz="4" w:space="0" w:color="auto"/>
            </w:tcBorders>
            <w:noWrap/>
            <w:vAlign w:val="center"/>
          </w:tcPr>
          <w:p w14:paraId="4B021E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2 688 547,33</w:t>
            </w:r>
          </w:p>
        </w:tc>
      </w:tr>
      <w:tr w:rsidR="00ED3EAC" w:rsidRPr="002210A4" w14:paraId="6A6926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6624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49E13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992 674,86</w:t>
            </w:r>
          </w:p>
        </w:tc>
        <w:tc>
          <w:tcPr>
            <w:tcW w:w="3773" w:type="dxa"/>
            <w:tcBorders>
              <w:top w:val="nil"/>
              <w:left w:val="nil"/>
              <w:bottom w:val="single" w:sz="4" w:space="0" w:color="auto"/>
              <w:right w:val="single" w:sz="4" w:space="0" w:color="auto"/>
            </w:tcBorders>
            <w:noWrap/>
            <w:vAlign w:val="center"/>
          </w:tcPr>
          <w:p w14:paraId="5F4EBB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2 688 544,96</w:t>
            </w:r>
          </w:p>
        </w:tc>
      </w:tr>
      <w:tr w:rsidR="00ED3EAC" w:rsidRPr="002210A4" w14:paraId="2087DC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EE30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2C7C6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992 677,71</w:t>
            </w:r>
          </w:p>
        </w:tc>
        <w:tc>
          <w:tcPr>
            <w:tcW w:w="3773" w:type="dxa"/>
            <w:tcBorders>
              <w:top w:val="nil"/>
              <w:left w:val="nil"/>
              <w:bottom w:val="single" w:sz="4" w:space="0" w:color="auto"/>
              <w:right w:val="single" w:sz="4" w:space="0" w:color="auto"/>
            </w:tcBorders>
            <w:noWrap/>
            <w:vAlign w:val="center"/>
          </w:tcPr>
          <w:p w14:paraId="7510CC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2 688 536,80</w:t>
            </w:r>
          </w:p>
        </w:tc>
      </w:tr>
      <w:tr w:rsidR="00ED3EAC" w:rsidRPr="002210A4" w14:paraId="574D9F9C" w14:textId="77777777" w:rsidTr="00D302CF">
        <w:trPr>
          <w:trHeight w:val="276"/>
          <w:jc w:val="center"/>
        </w:trPr>
        <w:tc>
          <w:tcPr>
            <w:tcW w:w="10175" w:type="dxa"/>
            <w:gridSpan w:val="3"/>
            <w:tcBorders>
              <w:top w:val="single" w:sz="4" w:space="0" w:color="auto"/>
              <w:left w:val="single" w:sz="4" w:space="0" w:color="auto"/>
              <w:bottom w:val="single" w:sz="4" w:space="0" w:color="auto"/>
              <w:right w:val="single" w:sz="4" w:space="0" w:color="auto"/>
            </w:tcBorders>
            <w:noWrap/>
            <w:vAlign w:val="center"/>
          </w:tcPr>
          <w:p w14:paraId="17209054" w14:textId="77777777" w:rsidR="00ED3EAC" w:rsidRPr="002210A4" w:rsidRDefault="00ED3EAC" w:rsidP="00ED3EAC">
            <w:pPr>
              <w:ind w:firstLine="0"/>
              <w:jc w:val="center"/>
              <w:rPr>
                <w:rFonts w:eastAsia="SimSun"/>
                <w:b/>
                <w:color w:val="000000"/>
                <w:sz w:val="28"/>
                <w:szCs w:val="28"/>
              </w:rPr>
            </w:pPr>
            <w:r w:rsidRPr="002210A4">
              <w:rPr>
                <w:rFonts w:eastAsia="SimSun"/>
                <w:b/>
                <w:color w:val="000000"/>
                <w:sz w:val="28"/>
                <w:szCs w:val="28"/>
              </w:rPr>
              <w:t>ЗУ4</w:t>
            </w:r>
          </w:p>
        </w:tc>
      </w:tr>
      <w:tr w:rsidR="00ED3EAC" w:rsidRPr="002210A4" w14:paraId="1F8351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F10D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596011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992 694,34</w:t>
            </w:r>
          </w:p>
        </w:tc>
        <w:tc>
          <w:tcPr>
            <w:tcW w:w="3773" w:type="dxa"/>
            <w:tcBorders>
              <w:top w:val="nil"/>
              <w:left w:val="nil"/>
              <w:bottom w:val="single" w:sz="4" w:space="0" w:color="auto"/>
              <w:right w:val="single" w:sz="4" w:space="0" w:color="auto"/>
            </w:tcBorders>
            <w:noWrap/>
            <w:vAlign w:val="center"/>
          </w:tcPr>
          <w:p w14:paraId="76B52CC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2 688 500,97</w:t>
            </w:r>
          </w:p>
        </w:tc>
      </w:tr>
      <w:tr w:rsidR="00ED3EAC" w:rsidRPr="002210A4" w14:paraId="44E4E0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E3A7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7957D6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992 691,06</w:t>
            </w:r>
          </w:p>
        </w:tc>
        <w:tc>
          <w:tcPr>
            <w:tcW w:w="3773" w:type="dxa"/>
            <w:tcBorders>
              <w:top w:val="nil"/>
              <w:left w:val="nil"/>
              <w:bottom w:val="single" w:sz="4" w:space="0" w:color="auto"/>
              <w:right w:val="single" w:sz="4" w:space="0" w:color="auto"/>
            </w:tcBorders>
            <w:noWrap/>
            <w:vAlign w:val="center"/>
          </w:tcPr>
          <w:p w14:paraId="7CF7AE4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2 688 508,54</w:t>
            </w:r>
          </w:p>
        </w:tc>
      </w:tr>
      <w:tr w:rsidR="00ED3EAC" w:rsidRPr="002210A4" w14:paraId="433E8E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81EC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24B274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992 690,57</w:t>
            </w:r>
          </w:p>
        </w:tc>
        <w:tc>
          <w:tcPr>
            <w:tcW w:w="3773" w:type="dxa"/>
            <w:tcBorders>
              <w:top w:val="nil"/>
              <w:left w:val="nil"/>
              <w:bottom w:val="single" w:sz="4" w:space="0" w:color="auto"/>
              <w:right w:val="single" w:sz="4" w:space="0" w:color="auto"/>
            </w:tcBorders>
            <w:noWrap/>
            <w:vAlign w:val="center"/>
          </w:tcPr>
          <w:p w14:paraId="782F22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2 688 511,88</w:t>
            </w:r>
          </w:p>
        </w:tc>
      </w:tr>
      <w:tr w:rsidR="00ED3EAC" w:rsidRPr="002210A4" w14:paraId="5C6CF5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F778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DDF3F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992 686,10</w:t>
            </w:r>
          </w:p>
        </w:tc>
        <w:tc>
          <w:tcPr>
            <w:tcW w:w="3773" w:type="dxa"/>
            <w:tcBorders>
              <w:top w:val="nil"/>
              <w:left w:val="nil"/>
              <w:bottom w:val="single" w:sz="4" w:space="0" w:color="auto"/>
              <w:right w:val="single" w:sz="4" w:space="0" w:color="auto"/>
            </w:tcBorders>
            <w:noWrap/>
            <w:vAlign w:val="center"/>
          </w:tcPr>
          <w:p w14:paraId="1899B9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2 688 516,91</w:t>
            </w:r>
          </w:p>
        </w:tc>
      </w:tr>
      <w:tr w:rsidR="00ED3EAC" w:rsidRPr="002210A4" w14:paraId="0E1E66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089A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41FA1F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992 683,15</w:t>
            </w:r>
          </w:p>
        </w:tc>
        <w:tc>
          <w:tcPr>
            <w:tcW w:w="3773" w:type="dxa"/>
            <w:tcBorders>
              <w:top w:val="nil"/>
              <w:left w:val="nil"/>
              <w:bottom w:val="single" w:sz="4" w:space="0" w:color="auto"/>
              <w:right w:val="single" w:sz="4" w:space="0" w:color="auto"/>
            </w:tcBorders>
            <w:noWrap/>
            <w:vAlign w:val="center"/>
          </w:tcPr>
          <w:p w14:paraId="7C957E6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2 688 520,57</w:t>
            </w:r>
          </w:p>
        </w:tc>
      </w:tr>
      <w:tr w:rsidR="00ED3EAC" w:rsidRPr="002210A4" w14:paraId="3C3E1B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610B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8F71B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992 682,03</w:t>
            </w:r>
          </w:p>
        </w:tc>
        <w:tc>
          <w:tcPr>
            <w:tcW w:w="3773" w:type="dxa"/>
            <w:tcBorders>
              <w:top w:val="nil"/>
              <w:left w:val="nil"/>
              <w:bottom w:val="single" w:sz="4" w:space="0" w:color="auto"/>
              <w:right w:val="single" w:sz="4" w:space="0" w:color="auto"/>
            </w:tcBorders>
            <w:noWrap/>
            <w:vAlign w:val="center"/>
          </w:tcPr>
          <w:p w14:paraId="0AD8DA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2 688 526,61</w:t>
            </w:r>
          </w:p>
        </w:tc>
      </w:tr>
      <w:tr w:rsidR="00ED3EAC" w:rsidRPr="002210A4" w14:paraId="5C6C9B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9F64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EE38D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992 679,13</w:t>
            </w:r>
          </w:p>
        </w:tc>
        <w:tc>
          <w:tcPr>
            <w:tcW w:w="3773" w:type="dxa"/>
            <w:tcBorders>
              <w:top w:val="nil"/>
              <w:left w:val="nil"/>
              <w:bottom w:val="single" w:sz="4" w:space="0" w:color="auto"/>
              <w:right w:val="single" w:sz="4" w:space="0" w:color="auto"/>
            </w:tcBorders>
            <w:noWrap/>
            <w:vAlign w:val="center"/>
          </w:tcPr>
          <w:p w14:paraId="3ABF6AA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2 688 532,73</w:t>
            </w:r>
          </w:p>
        </w:tc>
      </w:tr>
      <w:tr w:rsidR="00ED3EAC" w:rsidRPr="002210A4" w14:paraId="580121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A6E9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7691B9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992 677,71</w:t>
            </w:r>
          </w:p>
        </w:tc>
        <w:tc>
          <w:tcPr>
            <w:tcW w:w="3773" w:type="dxa"/>
            <w:tcBorders>
              <w:top w:val="nil"/>
              <w:left w:val="nil"/>
              <w:bottom w:val="single" w:sz="4" w:space="0" w:color="auto"/>
              <w:right w:val="single" w:sz="4" w:space="0" w:color="auto"/>
            </w:tcBorders>
            <w:noWrap/>
            <w:vAlign w:val="center"/>
          </w:tcPr>
          <w:p w14:paraId="365438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2 688 536,80</w:t>
            </w:r>
          </w:p>
        </w:tc>
      </w:tr>
      <w:tr w:rsidR="00ED3EAC" w:rsidRPr="002210A4" w14:paraId="3BD244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68DD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7F30D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992 674,86</w:t>
            </w:r>
          </w:p>
        </w:tc>
        <w:tc>
          <w:tcPr>
            <w:tcW w:w="3773" w:type="dxa"/>
            <w:tcBorders>
              <w:top w:val="nil"/>
              <w:left w:val="nil"/>
              <w:bottom w:val="single" w:sz="4" w:space="0" w:color="auto"/>
              <w:right w:val="single" w:sz="4" w:space="0" w:color="auto"/>
            </w:tcBorders>
            <w:noWrap/>
            <w:vAlign w:val="center"/>
          </w:tcPr>
          <w:p w14:paraId="2247E9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2 688 544,96</w:t>
            </w:r>
          </w:p>
        </w:tc>
      </w:tr>
      <w:tr w:rsidR="00ED3EAC" w:rsidRPr="002210A4" w14:paraId="53FCB2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9AB6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66370D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992 673,32</w:t>
            </w:r>
          </w:p>
        </w:tc>
        <w:tc>
          <w:tcPr>
            <w:tcW w:w="3773" w:type="dxa"/>
            <w:tcBorders>
              <w:top w:val="nil"/>
              <w:left w:val="nil"/>
              <w:bottom w:val="single" w:sz="4" w:space="0" w:color="auto"/>
              <w:right w:val="single" w:sz="4" w:space="0" w:color="auto"/>
            </w:tcBorders>
            <w:noWrap/>
            <w:vAlign w:val="center"/>
          </w:tcPr>
          <w:p w14:paraId="4FED0C4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2 688 547,33</w:t>
            </w:r>
          </w:p>
        </w:tc>
      </w:tr>
      <w:tr w:rsidR="00ED3EAC" w:rsidRPr="002210A4" w14:paraId="0AB87D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50D1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77EDE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992 664,77</w:t>
            </w:r>
          </w:p>
        </w:tc>
        <w:tc>
          <w:tcPr>
            <w:tcW w:w="3773" w:type="dxa"/>
            <w:tcBorders>
              <w:top w:val="nil"/>
              <w:left w:val="nil"/>
              <w:bottom w:val="single" w:sz="4" w:space="0" w:color="auto"/>
              <w:right w:val="single" w:sz="4" w:space="0" w:color="auto"/>
            </w:tcBorders>
            <w:noWrap/>
            <w:vAlign w:val="center"/>
          </w:tcPr>
          <w:p w14:paraId="392991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2 688 562,52</w:t>
            </w:r>
          </w:p>
        </w:tc>
      </w:tr>
      <w:tr w:rsidR="00ED3EAC" w:rsidRPr="002210A4" w14:paraId="687F0F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A932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FF3D7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992 633,59</w:t>
            </w:r>
          </w:p>
        </w:tc>
        <w:tc>
          <w:tcPr>
            <w:tcW w:w="3773" w:type="dxa"/>
            <w:tcBorders>
              <w:top w:val="nil"/>
              <w:left w:val="nil"/>
              <w:bottom w:val="single" w:sz="4" w:space="0" w:color="auto"/>
              <w:right w:val="single" w:sz="4" w:space="0" w:color="auto"/>
            </w:tcBorders>
            <w:noWrap/>
            <w:vAlign w:val="center"/>
          </w:tcPr>
          <w:p w14:paraId="18B165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2 688 549,51</w:t>
            </w:r>
          </w:p>
        </w:tc>
      </w:tr>
      <w:tr w:rsidR="00ED3EAC" w:rsidRPr="002210A4" w14:paraId="3763BC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8073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3CFCC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992 656,36</w:t>
            </w:r>
          </w:p>
        </w:tc>
        <w:tc>
          <w:tcPr>
            <w:tcW w:w="3773" w:type="dxa"/>
            <w:tcBorders>
              <w:top w:val="nil"/>
              <w:left w:val="nil"/>
              <w:bottom w:val="single" w:sz="4" w:space="0" w:color="auto"/>
              <w:right w:val="single" w:sz="4" w:space="0" w:color="auto"/>
            </w:tcBorders>
            <w:noWrap/>
            <w:vAlign w:val="center"/>
          </w:tcPr>
          <w:p w14:paraId="05D42A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2 688 507,96</w:t>
            </w:r>
          </w:p>
        </w:tc>
      </w:tr>
      <w:tr w:rsidR="00ED3EAC" w:rsidRPr="002210A4" w14:paraId="47C1CB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4DAE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71A21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992 656,75</w:t>
            </w:r>
          </w:p>
        </w:tc>
        <w:tc>
          <w:tcPr>
            <w:tcW w:w="3773" w:type="dxa"/>
            <w:tcBorders>
              <w:top w:val="nil"/>
              <w:left w:val="nil"/>
              <w:bottom w:val="single" w:sz="4" w:space="0" w:color="auto"/>
              <w:right w:val="single" w:sz="4" w:space="0" w:color="auto"/>
            </w:tcBorders>
            <w:noWrap/>
            <w:vAlign w:val="center"/>
          </w:tcPr>
          <w:p w14:paraId="309463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2 688 505,47</w:t>
            </w:r>
          </w:p>
        </w:tc>
      </w:tr>
      <w:tr w:rsidR="00ED3EAC" w:rsidRPr="002210A4" w14:paraId="1F5BD9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B188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5CF2A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992 659,09</w:t>
            </w:r>
          </w:p>
        </w:tc>
        <w:tc>
          <w:tcPr>
            <w:tcW w:w="3773" w:type="dxa"/>
            <w:tcBorders>
              <w:top w:val="nil"/>
              <w:left w:val="nil"/>
              <w:bottom w:val="single" w:sz="4" w:space="0" w:color="auto"/>
              <w:right w:val="single" w:sz="4" w:space="0" w:color="auto"/>
            </w:tcBorders>
            <w:noWrap/>
            <w:vAlign w:val="center"/>
          </w:tcPr>
          <w:p w14:paraId="578B8A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2 688 501,07</w:t>
            </w:r>
          </w:p>
        </w:tc>
      </w:tr>
      <w:tr w:rsidR="00ED3EAC" w:rsidRPr="002210A4" w14:paraId="34B7F2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A525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7A20B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992 661,11</w:t>
            </w:r>
          </w:p>
        </w:tc>
        <w:tc>
          <w:tcPr>
            <w:tcW w:w="3773" w:type="dxa"/>
            <w:tcBorders>
              <w:top w:val="nil"/>
              <w:left w:val="nil"/>
              <w:bottom w:val="single" w:sz="4" w:space="0" w:color="auto"/>
              <w:right w:val="single" w:sz="4" w:space="0" w:color="auto"/>
            </w:tcBorders>
            <w:noWrap/>
            <w:vAlign w:val="center"/>
          </w:tcPr>
          <w:p w14:paraId="7E9853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2 688 494,84</w:t>
            </w:r>
          </w:p>
        </w:tc>
      </w:tr>
      <w:tr w:rsidR="00ED3EAC" w:rsidRPr="002210A4" w14:paraId="0E7D4D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DAD5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92FDF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992 661,77</w:t>
            </w:r>
          </w:p>
        </w:tc>
        <w:tc>
          <w:tcPr>
            <w:tcW w:w="3773" w:type="dxa"/>
            <w:tcBorders>
              <w:top w:val="nil"/>
              <w:left w:val="nil"/>
              <w:bottom w:val="single" w:sz="4" w:space="0" w:color="auto"/>
              <w:right w:val="single" w:sz="4" w:space="0" w:color="auto"/>
            </w:tcBorders>
            <w:noWrap/>
            <w:vAlign w:val="center"/>
          </w:tcPr>
          <w:p w14:paraId="1C8DFF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2 688 487,99</w:t>
            </w:r>
          </w:p>
        </w:tc>
      </w:tr>
      <w:tr w:rsidR="00ED3EAC" w:rsidRPr="002210A4" w14:paraId="68129E9D" w14:textId="77777777" w:rsidTr="00D302CF">
        <w:trPr>
          <w:trHeight w:val="276"/>
          <w:jc w:val="center"/>
        </w:trPr>
        <w:tc>
          <w:tcPr>
            <w:tcW w:w="10175" w:type="dxa"/>
            <w:gridSpan w:val="3"/>
            <w:tcBorders>
              <w:top w:val="single" w:sz="4" w:space="0" w:color="auto"/>
              <w:left w:val="single" w:sz="4" w:space="0" w:color="auto"/>
              <w:bottom w:val="single" w:sz="4" w:space="0" w:color="auto"/>
              <w:right w:val="single" w:sz="4" w:space="0" w:color="auto"/>
            </w:tcBorders>
            <w:noWrap/>
            <w:vAlign w:val="center"/>
          </w:tcPr>
          <w:p w14:paraId="78080E1E" w14:textId="77777777" w:rsidR="00ED3EAC" w:rsidRPr="002210A4" w:rsidRDefault="00ED3EAC" w:rsidP="00ED3EAC">
            <w:pPr>
              <w:keepNext/>
              <w:ind w:firstLine="0"/>
              <w:jc w:val="center"/>
              <w:rPr>
                <w:rFonts w:eastAsia="SimSun"/>
                <w:b/>
                <w:color w:val="000000"/>
                <w:sz w:val="28"/>
                <w:szCs w:val="28"/>
              </w:rPr>
            </w:pPr>
            <w:r w:rsidRPr="002210A4">
              <w:rPr>
                <w:rFonts w:eastAsia="SimSun"/>
                <w:b/>
                <w:color w:val="000000"/>
                <w:sz w:val="28"/>
                <w:szCs w:val="28"/>
              </w:rPr>
              <w:t>ЗУ5</w:t>
            </w:r>
          </w:p>
        </w:tc>
      </w:tr>
      <w:tr w:rsidR="00ED3EAC" w:rsidRPr="002210A4" w14:paraId="0220F7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5BE7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9DA182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992 679,75</w:t>
            </w:r>
          </w:p>
        </w:tc>
        <w:tc>
          <w:tcPr>
            <w:tcW w:w="3773" w:type="dxa"/>
            <w:tcBorders>
              <w:top w:val="nil"/>
              <w:left w:val="nil"/>
              <w:bottom w:val="single" w:sz="4" w:space="0" w:color="auto"/>
              <w:right w:val="single" w:sz="4" w:space="0" w:color="auto"/>
            </w:tcBorders>
            <w:noWrap/>
            <w:vAlign w:val="center"/>
          </w:tcPr>
          <w:p w14:paraId="7EDD12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2 688 607,31</w:t>
            </w:r>
          </w:p>
        </w:tc>
      </w:tr>
      <w:tr w:rsidR="00ED3EAC" w:rsidRPr="002210A4" w14:paraId="3B3A4C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B7F5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D6291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992 674,03</w:t>
            </w:r>
          </w:p>
        </w:tc>
        <w:tc>
          <w:tcPr>
            <w:tcW w:w="3773" w:type="dxa"/>
            <w:tcBorders>
              <w:top w:val="nil"/>
              <w:left w:val="nil"/>
              <w:bottom w:val="single" w:sz="4" w:space="0" w:color="auto"/>
              <w:right w:val="single" w:sz="4" w:space="0" w:color="auto"/>
            </w:tcBorders>
            <w:noWrap/>
            <w:vAlign w:val="center"/>
          </w:tcPr>
          <w:p w14:paraId="0969CF1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2 688 621,66</w:t>
            </w:r>
          </w:p>
        </w:tc>
      </w:tr>
      <w:tr w:rsidR="00ED3EAC" w:rsidRPr="002210A4" w14:paraId="184731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8BCA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BEF0F7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992 660,71</w:t>
            </w:r>
          </w:p>
        </w:tc>
        <w:tc>
          <w:tcPr>
            <w:tcW w:w="3773" w:type="dxa"/>
            <w:tcBorders>
              <w:top w:val="nil"/>
              <w:left w:val="nil"/>
              <w:bottom w:val="single" w:sz="4" w:space="0" w:color="auto"/>
              <w:right w:val="single" w:sz="4" w:space="0" w:color="auto"/>
            </w:tcBorders>
            <w:noWrap/>
            <w:vAlign w:val="center"/>
          </w:tcPr>
          <w:p w14:paraId="1D31BDB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2 688 615,70</w:t>
            </w:r>
          </w:p>
        </w:tc>
      </w:tr>
      <w:tr w:rsidR="00ED3EAC" w:rsidRPr="002210A4" w14:paraId="18C96C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6B5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9BDAB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992 666,96</w:t>
            </w:r>
          </w:p>
        </w:tc>
        <w:tc>
          <w:tcPr>
            <w:tcW w:w="3773" w:type="dxa"/>
            <w:tcBorders>
              <w:top w:val="nil"/>
              <w:left w:val="nil"/>
              <w:bottom w:val="single" w:sz="4" w:space="0" w:color="auto"/>
              <w:right w:val="single" w:sz="4" w:space="0" w:color="auto"/>
            </w:tcBorders>
            <w:noWrap/>
            <w:vAlign w:val="center"/>
          </w:tcPr>
          <w:p w14:paraId="7C59B6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2 688 601,40</w:t>
            </w:r>
          </w:p>
        </w:tc>
      </w:tr>
      <w:tr w:rsidR="00ED3EAC" w:rsidRPr="002210A4" w14:paraId="433F1A2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24C46A7" w14:textId="77777777" w:rsidR="00ED3EAC" w:rsidRPr="002210A4" w:rsidRDefault="00ED3EAC" w:rsidP="00ED3EAC">
            <w:pPr>
              <w:ind w:firstLine="0"/>
              <w:jc w:val="center"/>
              <w:rPr>
                <w:rFonts w:eastAsia="SimSun"/>
                <w:color w:val="000000"/>
                <w:sz w:val="28"/>
                <w:szCs w:val="28"/>
              </w:rPr>
            </w:pPr>
            <w:r w:rsidRPr="002210A4">
              <w:rPr>
                <w:rFonts w:eastAsia="SimSun"/>
                <w:b/>
                <w:color w:val="000000"/>
                <w:sz w:val="28"/>
                <w:szCs w:val="28"/>
              </w:rPr>
              <w:t>ЗУ6</w:t>
            </w:r>
          </w:p>
        </w:tc>
      </w:tr>
      <w:tr w:rsidR="00ED3EAC" w:rsidRPr="002210A4" w14:paraId="661EA2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DA5D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23A20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992 661,77</w:t>
            </w:r>
          </w:p>
        </w:tc>
        <w:tc>
          <w:tcPr>
            <w:tcW w:w="3773" w:type="dxa"/>
            <w:tcBorders>
              <w:top w:val="nil"/>
              <w:left w:val="nil"/>
              <w:bottom w:val="single" w:sz="4" w:space="0" w:color="auto"/>
              <w:right w:val="single" w:sz="4" w:space="0" w:color="auto"/>
            </w:tcBorders>
            <w:noWrap/>
            <w:vAlign w:val="center"/>
          </w:tcPr>
          <w:p w14:paraId="6AF8CEB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2 688 487,99</w:t>
            </w:r>
          </w:p>
        </w:tc>
      </w:tr>
      <w:tr w:rsidR="00ED3EAC" w:rsidRPr="002210A4" w14:paraId="43D21F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469A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F91CD2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992 661,11</w:t>
            </w:r>
          </w:p>
        </w:tc>
        <w:tc>
          <w:tcPr>
            <w:tcW w:w="3773" w:type="dxa"/>
            <w:tcBorders>
              <w:top w:val="nil"/>
              <w:left w:val="nil"/>
              <w:bottom w:val="single" w:sz="4" w:space="0" w:color="auto"/>
              <w:right w:val="single" w:sz="4" w:space="0" w:color="auto"/>
            </w:tcBorders>
            <w:noWrap/>
            <w:vAlign w:val="center"/>
          </w:tcPr>
          <w:p w14:paraId="477738F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2 688 494,84</w:t>
            </w:r>
          </w:p>
        </w:tc>
      </w:tr>
      <w:tr w:rsidR="00ED3EAC" w:rsidRPr="002210A4" w14:paraId="10F0C9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03A0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9301D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992 659,09</w:t>
            </w:r>
          </w:p>
        </w:tc>
        <w:tc>
          <w:tcPr>
            <w:tcW w:w="3773" w:type="dxa"/>
            <w:tcBorders>
              <w:top w:val="nil"/>
              <w:left w:val="nil"/>
              <w:bottom w:val="single" w:sz="4" w:space="0" w:color="auto"/>
              <w:right w:val="single" w:sz="4" w:space="0" w:color="auto"/>
            </w:tcBorders>
            <w:noWrap/>
            <w:vAlign w:val="center"/>
          </w:tcPr>
          <w:p w14:paraId="45EC2F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2 688 501,07</w:t>
            </w:r>
          </w:p>
        </w:tc>
      </w:tr>
      <w:tr w:rsidR="00ED3EAC" w:rsidRPr="002210A4" w14:paraId="7210AB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69F5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BF0FF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992 656,75</w:t>
            </w:r>
          </w:p>
        </w:tc>
        <w:tc>
          <w:tcPr>
            <w:tcW w:w="3773" w:type="dxa"/>
            <w:tcBorders>
              <w:top w:val="nil"/>
              <w:left w:val="nil"/>
              <w:bottom w:val="single" w:sz="4" w:space="0" w:color="auto"/>
              <w:right w:val="single" w:sz="4" w:space="0" w:color="auto"/>
            </w:tcBorders>
            <w:noWrap/>
            <w:vAlign w:val="center"/>
          </w:tcPr>
          <w:p w14:paraId="677AE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2 688 505,47</w:t>
            </w:r>
          </w:p>
        </w:tc>
      </w:tr>
      <w:tr w:rsidR="00ED3EAC" w:rsidRPr="002210A4" w14:paraId="4F18BA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91898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E55C3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992 656,36</w:t>
            </w:r>
          </w:p>
        </w:tc>
        <w:tc>
          <w:tcPr>
            <w:tcW w:w="3773" w:type="dxa"/>
            <w:tcBorders>
              <w:top w:val="nil"/>
              <w:left w:val="nil"/>
              <w:bottom w:val="single" w:sz="4" w:space="0" w:color="auto"/>
              <w:right w:val="single" w:sz="4" w:space="0" w:color="auto"/>
            </w:tcBorders>
            <w:noWrap/>
            <w:vAlign w:val="center"/>
          </w:tcPr>
          <w:p w14:paraId="1B2AAC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2 688 507,96</w:t>
            </w:r>
          </w:p>
        </w:tc>
      </w:tr>
      <w:tr w:rsidR="00ED3EAC" w:rsidRPr="002210A4" w14:paraId="4502D7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B9CF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D555E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992 633,59</w:t>
            </w:r>
          </w:p>
        </w:tc>
        <w:tc>
          <w:tcPr>
            <w:tcW w:w="3773" w:type="dxa"/>
            <w:tcBorders>
              <w:top w:val="nil"/>
              <w:left w:val="nil"/>
              <w:bottom w:val="single" w:sz="4" w:space="0" w:color="auto"/>
              <w:right w:val="single" w:sz="4" w:space="0" w:color="auto"/>
            </w:tcBorders>
            <w:noWrap/>
            <w:vAlign w:val="center"/>
          </w:tcPr>
          <w:p w14:paraId="3F052F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2 688 549,51</w:t>
            </w:r>
          </w:p>
        </w:tc>
      </w:tr>
      <w:tr w:rsidR="00ED3EAC" w:rsidRPr="002210A4" w14:paraId="5DC3C2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0CEA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F9195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992 617,87</w:t>
            </w:r>
          </w:p>
        </w:tc>
        <w:tc>
          <w:tcPr>
            <w:tcW w:w="3773" w:type="dxa"/>
            <w:tcBorders>
              <w:top w:val="nil"/>
              <w:left w:val="nil"/>
              <w:bottom w:val="single" w:sz="4" w:space="0" w:color="auto"/>
              <w:right w:val="single" w:sz="4" w:space="0" w:color="auto"/>
            </w:tcBorders>
            <w:noWrap/>
            <w:vAlign w:val="center"/>
          </w:tcPr>
          <w:p w14:paraId="2F1F45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2 688 543,03</w:t>
            </w:r>
          </w:p>
        </w:tc>
      </w:tr>
      <w:tr w:rsidR="00ED3EAC" w:rsidRPr="002210A4" w14:paraId="477258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1AA2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AE605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992 631,41</w:t>
            </w:r>
          </w:p>
        </w:tc>
        <w:tc>
          <w:tcPr>
            <w:tcW w:w="3773" w:type="dxa"/>
            <w:tcBorders>
              <w:top w:val="nil"/>
              <w:left w:val="nil"/>
              <w:bottom w:val="single" w:sz="4" w:space="0" w:color="auto"/>
              <w:right w:val="single" w:sz="4" w:space="0" w:color="auto"/>
            </w:tcBorders>
            <w:noWrap/>
            <w:vAlign w:val="center"/>
          </w:tcPr>
          <w:p w14:paraId="557368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2 688 517,23</w:t>
            </w:r>
          </w:p>
        </w:tc>
      </w:tr>
      <w:tr w:rsidR="00ED3EAC" w:rsidRPr="002210A4" w14:paraId="018327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B55C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0B8DC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992 636,03</w:t>
            </w:r>
          </w:p>
        </w:tc>
        <w:tc>
          <w:tcPr>
            <w:tcW w:w="3773" w:type="dxa"/>
            <w:tcBorders>
              <w:top w:val="nil"/>
              <w:left w:val="nil"/>
              <w:bottom w:val="single" w:sz="4" w:space="0" w:color="auto"/>
              <w:right w:val="single" w:sz="4" w:space="0" w:color="auto"/>
            </w:tcBorders>
            <w:noWrap/>
            <w:vAlign w:val="center"/>
          </w:tcPr>
          <w:p w14:paraId="3EFCC0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2 688 509,70</w:t>
            </w:r>
          </w:p>
        </w:tc>
      </w:tr>
      <w:tr w:rsidR="00ED3EAC" w:rsidRPr="002210A4" w14:paraId="511D44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9CE6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1523C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992 640,13</w:t>
            </w:r>
          </w:p>
        </w:tc>
        <w:tc>
          <w:tcPr>
            <w:tcW w:w="3773" w:type="dxa"/>
            <w:tcBorders>
              <w:top w:val="nil"/>
              <w:left w:val="nil"/>
              <w:bottom w:val="single" w:sz="4" w:space="0" w:color="auto"/>
              <w:right w:val="single" w:sz="4" w:space="0" w:color="auto"/>
            </w:tcBorders>
            <w:noWrap/>
            <w:vAlign w:val="center"/>
          </w:tcPr>
          <w:p w14:paraId="2ADF3C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2 688 499,64</w:t>
            </w:r>
          </w:p>
        </w:tc>
      </w:tr>
      <w:tr w:rsidR="00ED3EAC" w:rsidRPr="002210A4" w14:paraId="4F1722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D565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79C24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992 635,29</w:t>
            </w:r>
          </w:p>
        </w:tc>
        <w:tc>
          <w:tcPr>
            <w:tcW w:w="3773" w:type="dxa"/>
            <w:tcBorders>
              <w:top w:val="nil"/>
              <w:left w:val="nil"/>
              <w:bottom w:val="single" w:sz="4" w:space="0" w:color="auto"/>
              <w:right w:val="single" w:sz="4" w:space="0" w:color="auto"/>
            </w:tcBorders>
            <w:noWrap/>
            <w:vAlign w:val="center"/>
          </w:tcPr>
          <w:p w14:paraId="5C4145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2 688 497,25</w:t>
            </w:r>
          </w:p>
        </w:tc>
      </w:tr>
      <w:tr w:rsidR="00ED3EAC" w:rsidRPr="002210A4" w14:paraId="4A43F7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9053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CCE7D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992 637,79</w:t>
            </w:r>
          </w:p>
        </w:tc>
        <w:tc>
          <w:tcPr>
            <w:tcW w:w="3773" w:type="dxa"/>
            <w:tcBorders>
              <w:top w:val="nil"/>
              <w:left w:val="nil"/>
              <w:bottom w:val="single" w:sz="4" w:space="0" w:color="auto"/>
              <w:right w:val="single" w:sz="4" w:space="0" w:color="auto"/>
            </w:tcBorders>
            <w:noWrap/>
            <w:vAlign w:val="center"/>
          </w:tcPr>
          <w:p w14:paraId="28A7D9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2 688 491,36</w:t>
            </w:r>
          </w:p>
        </w:tc>
      </w:tr>
      <w:tr w:rsidR="00ED3EAC" w:rsidRPr="002210A4" w14:paraId="72C09D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7DCD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137B3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992 641,21</w:t>
            </w:r>
          </w:p>
        </w:tc>
        <w:tc>
          <w:tcPr>
            <w:tcW w:w="3773" w:type="dxa"/>
            <w:tcBorders>
              <w:top w:val="nil"/>
              <w:left w:val="nil"/>
              <w:bottom w:val="single" w:sz="4" w:space="0" w:color="auto"/>
              <w:right w:val="single" w:sz="4" w:space="0" w:color="auto"/>
            </w:tcBorders>
            <w:noWrap/>
            <w:vAlign w:val="center"/>
          </w:tcPr>
          <w:p w14:paraId="00F284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2 688 481,30</w:t>
            </w:r>
          </w:p>
        </w:tc>
      </w:tr>
      <w:tr w:rsidR="00ED3EAC" w:rsidRPr="002210A4" w14:paraId="6F7D6E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66E2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00C84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992 648,76</w:t>
            </w:r>
          </w:p>
        </w:tc>
        <w:tc>
          <w:tcPr>
            <w:tcW w:w="3773" w:type="dxa"/>
            <w:tcBorders>
              <w:top w:val="nil"/>
              <w:left w:val="nil"/>
              <w:bottom w:val="single" w:sz="4" w:space="0" w:color="auto"/>
              <w:right w:val="single" w:sz="4" w:space="0" w:color="auto"/>
            </w:tcBorders>
            <w:noWrap/>
            <w:vAlign w:val="center"/>
          </w:tcPr>
          <w:p w14:paraId="1B498B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2 688 482,53</w:t>
            </w:r>
          </w:p>
        </w:tc>
      </w:tr>
      <w:tr w:rsidR="00ED3EAC" w:rsidRPr="002210A4" w14:paraId="42BD1CD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A0DE95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w:t>
            </w:r>
          </w:p>
        </w:tc>
      </w:tr>
      <w:tr w:rsidR="00ED3EAC" w:rsidRPr="002210A4" w14:paraId="28015B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0888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E74DD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992 641,21</w:t>
            </w:r>
          </w:p>
        </w:tc>
        <w:tc>
          <w:tcPr>
            <w:tcW w:w="3773" w:type="dxa"/>
            <w:tcBorders>
              <w:top w:val="nil"/>
              <w:left w:val="nil"/>
              <w:bottom w:val="single" w:sz="4" w:space="0" w:color="auto"/>
              <w:right w:val="single" w:sz="4" w:space="0" w:color="auto"/>
            </w:tcBorders>
            <w:noWrap/>
            <w:vAlign w:val="center"/>
          </w:tcPr>
          <w:p w14:paraId="045E12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2 688 481,30</w:t>
            </w:r>
          </w:p>
        </w:tc>
      </w:tr>
      <w:tr w:rsidR="00ED3EAC" w:rsidRPr="002210A4" w14:paraId="2F4D01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2A1A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5526D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992 637,79</w:t>
            </w:r>
          </w:p>
        </w:tc>
        <w:tc>
          <w:tcPr>
            <w:tcW w:w="3773" w:type="dxa"/>
            <w:tcBorders>
              <w:top w:val="nil"/>
              <w:left w:val="nil"/>
              <w:bottom w:val="single" w:sz="4" w:space="0" w:color="auto"/>
              <w:right w:val="single" w:sz="4" w:space="0" w:color="auto"/>
            </w:tcBorders>
            <w:noWrap/>
            <w:vAlign w:val="center"/>
          </w:tcPr>
          <w:p w14:paraId="464A66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2 688 491,36</w:t>
            </w:r>
          </w:p>
        </w:tc>
      </w:tr>
      <w:tr w:rsidR="00ED3EAC" w:rsidRPr="002210A4" w14:paraId="3C277D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3969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D9CDF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992 635,29</w:t>
            </w:r>
          </w:p>
        </w:tc>
        <w:tc>
          <w:tcPr>
            <w:tcW w:w="3773" w:type="dxa"/>
            <w:tcBorders>
              <w:top w:val="nil"/>
              <w:left w:val="nil"/>
              <w:bottom w:val="single" w:sz="4" w:space="0" w:color="auto"/>
              <w:right w:val="single" w:sz="4" w:space="0" w:color="auto"/>
            </w:tcBorders>
            <w:noWrap/>
            <w:vAlign w:val="center"/>
          </w:tcPr>
          <w:p w14:paraId="563EA4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2 688 497,25</w:t>
            </w:r>
          </w:p>
        </w:tc>
      </w:tr>
      <w:tr w:rsidR="00ED3EAC" w:rsidRPr="002210A4" w14:paraId="765282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102D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1AC9A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992 640,13</w:t>
            </w:r>
          </w:p>
        </w:tc>
        <w:tc>
          <w:tcPr>
            <w:tcW w:w="3773" w:type="dxa"/>
            <w:tcBorders>
              <w:top w:val="nil"/>
              <w:left w:val="nil"/>
              <w:bottom w:val="single" w:sz="4" w:space="0" w:color="auto"/>
              <w:right w:val="single" w:sz="4" w:space="0" w:color="auto"/>
            </w:tcBorders>
            <w:noWrap/>
            <w:vAlign w:val="center"/>
          </w:tcPr>
          <w:p w14:paraId="65BF48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2 688 499,64</w:t>
            </w:r>
          </w:p>
        </w:tc>
      </w:tr>
      <w:tr w:rsidR="00ED3EAC" w:rsidRPr="002210A4" w14:paraId="32CE3B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5DFC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EAD62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992 636,03</w:t>
            </w:r>
          </w:p>
        </w:tc>
        <w:tc>
          <w:tcPr>
            <w:tcW w:w="3773" w:type="dxa"/>
            <w:tcBorders>
              <w:top w:val="nil"/>
              <w:left w:val="nil"/>
              <w:bottom w:val="single" w:sz="4" w:space="0" w:color="auto"/>
              <w:right w:val="single" w:sz="4" w:space="0" w:color="auto"/>
            </w:tcBorders>
            <w:noWrap/>
            <w:vAlign w:val="center"/>
          </w:tcPr>
          <w:p w14:paraId="0CB5BA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2 688 509,70</w:t>
            </w:r>
          </w:p>
        </w:tc>
      </w:tr>
      <w:tr w:rsidR="00ED3EAC" w:rsidRPr="002210A4" w14:paraId="310D8D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BA47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163D3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992 631,41</w:t>
            </w:r>
          </w:p>
        </w:tc>
        <w:tc>
          <w:tcPr>
            <w:tcW w:w="3773" w:type="dxa"/>
            <w:tcBorders>
              <w:top w:val="nil"/>
              <w:left w:val="nil"/>
              <w:bottom w:val="single" w:sz="4" w:space="0" w:color="auto"/>
              <w:right w:val="single" w:sz="4" w:space="0" w:color="auto"/>
            </w:tcBorders>
            <w:noWrap/>
            <w:vAlign w:val="center"/>
          </w:tcPr>
          <w:p w14:paraId="6DB41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2 688 517,23</w:t>
            </w:r>
          </w:p>
        </w:tc>
      </w:tr>
      <w:tr w:rsidR="00ED3EAC" w:rsidRPr="002210A4" w14:paraId="0B9B47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ED63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0FD6E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992 617,87</w:t>
            </w:r>
          </w:p>
        </w:tc>
        <w:tc>
          <w:tcPr>
            <w:tcW w:w="3773" w:type="dxa"/>
            <w:tcBorders>
              <w:top w:val="nil"/>
              <w:left w:val="nil"/>
              <w:bottom w:val="single" w:sz="4" w:space="0" w:color="auto"/>
              <w:right w:val="single" w:sz="4" w:space="0" w:color="auto"/>
            </w:tcBorders>
            <w:noWrap/>
            <w:vAlign w:val="center"/>
          </w:tcPr>
          <w:p w14:paraId="157A30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2 688 543,03</w:t>
            </w:r>
          </w:p>
        </w:tc>
      </w:tr>
      <w:tr w:rsidR="00ED3EAC" w:rsidRPr="002210A4" w14:paraId="6A3DD8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11C1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74AEA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992 601,33</w:t>
            </w:r>
          </w:p>
        </w:tc>
        <w:tc>
          <w:tcPr>
            <w:tcW w:w="3773" w:type="dxa"/>
            <w:tcBorders>
              <w:top w:val="nil"/>
              <w:left w:val="nil"/>
              <w:bottom w:val="single" w:sz="4" w:space="0" w:color="auto"/>
              <w:right w:val="single" w:sz="4" w:space="0" w:color="auto"/>
            </w:tcBorders>
            <w:noWrap/>
            <w:vAlign w:val="center"/>
          </w:tcPr>
          <w:p w14:paraId="200491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2 688 535,96</w:t>
            </w:r>
          </w:p>
        </w:tc>
      </w:tr>
      <w:tr w:rsidR="00ED3EAC" w:rsidRPr="002210A4" w14:paraId="67183D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AA36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A0CCC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992 604,02</w:t>
            </w:r>
          </w:p>
        </w:tc>
        <w:tc>
          <w:tcPr>
            <w:tcW w:w="3773" w:type="dxa"/>
            <w:tcBorders>
              <w:top w:val="nil"/>
              <w:left w:val="nil"/>
              <w:bottom w:val="single" w:sz="4" w:space="0" w:color="auto"/>
              <w:right w:val="single" w:sz="4" w:space="0" w:color="auto"/>
            </w:tcBorders>
            <w:noWrap/>
            <w:vAlign w:val="center"/>
          </w:tcPr>
          <w:p w14:paraId="38065C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2 688 530,93</w:t>
            </w:r>
          </w:p>
        </w:tc>
      </w:tr>
      <w:tr w:rsidR="00ED3EAC" w:rsidRPr="002210A4" w14:paraId="7C77EF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EEA4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930AB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992 610,46</w:t>
            </w:r>
          </w:p>
        </w:tc>
        <w:tc>
          <w:tcPr>
            <w:tcW w:w="3773" w:type="dxa"/>
            <w:tcBorders>
              <w:top w:val="nil"/>
              <w:left w:val="nil"/>
              <w:bottom w:val="single" w:sz="4" w:space="0" w:color="auto"/>
              <w:right w:val="single" w:sz="4" w:space="0" w:color="auto"/>
            </w:tcBorders>
            <w:noWrap/>
            <w:vAlign w:val="center"/>
          </w:tcPr>
          <w:p w14:paraId="2B2318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2 688 518,11</w:t>
            </w:r>
          </w:p>
        </w:tc>
      </w:tr>
      <w:tr w:rsidR="00ED3EAC" w:rsidRPr="002210A4" w14:paraId="7245DD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30FA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212B2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992 628,70</w:t>
            </w:r>
          </w:p>
        </w:tc>
        <w:tc>
          <w:tcPr>
            <w:tcW w:w="3773" w:type="dxa"/>
            <w:tcBorders>
              <w:top w:val="nil"/>
              <w:left w:val="nil"/>
              <w:bottom w:val="single" w:sz="4" w:space="0" w:color="auto"/>
              <w:right w:val="single" w:sz="4" w:space="0" w:color="auto"/>
            </w:tcBorders>
            <w:noWrap/>
            <w:vAlign w:val="center"/>
          </w:tcPr>
          <w:p w14:paraId="72639B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2 688 480,24</w:t>
            </w:r>
          </w:p>
        </w:tc>
      </w:tr>
      <w:tr w:rsidR="00ED3EAC" w:rsidRPr="002210A4" w14:paraId="0D380F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4005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C28EE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992 630,11</w:t>
            </w:r>
          </w:p>
        </w:tc>
        <w:tc>
          <w:tcPr>
            <w:tcW w:w="3773" w:type="dxa"/>
            <w:tcBorders>
              <w:top w:val="nil"/>
              <w:left w:val="nil"/>
              <w:bottom w:val="single" w:sz="4" w:space="0" w:color="auto"/>
              <w:right w:val="single" w:sz="4" w:space="0" w:color="auto"/>
            </w:tcBorders>
            <w:noWrap/>
            <w:vAlign w:val="center"/>
          </w:tcPr>
          <w:p w14:paraId="6958C2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2 688 479,49</w:t>
            </w:r>
          </w:p>
        </w:tc>
      </w:tr>
      <w:tr w:rsidR="00ED3EAC" w:rsidRPr="002210A4" w14:paraId="6EAF815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AC690D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w:t>
            </w:r>
          </w:p>
        </w:tc>
      </w:tr>
      <w:tr w:rsidR="00ED3EAC" w:rsidRPr="002210A4" w14:paraId="3CB28C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01BC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3A56E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992 635,17</w:t>
            </w:r>
          </w:p>
        </w:tc>
        <w:tc>
          <w:tcPr>
            <w:tcW w:w="3773" w:type="dxa"/>
            <w:tcBorders>
              <w:top w:val="nil"/>
              <w:left w:val="nil"/>
              <w:bottom w:val="single" w:sz="4" w:space="0" w:color="auto"/>
              <w:right w:val="single" w:sz="4" w:space="0" w:color="auto"/>
            </w:tcBorders>
            <w:noWrap/>
            <w:vAlign w:val="center"/>
          </w:tcPr>
          <w:p w14:paraId="7C7F5A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2 688 468,21</w:t>
            </w:r>
          </w:p>
        </w:tc>
      </w:tr>
      <w:tr w:rsidR="00ED3EAC" w:rsidRPr="002210A4" w14:paraId="3E8ABB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CF2C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EDC7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992 630,87</w:t>
            </w:r>
          </w:p>
        </w:tc>
        <w:tc>
          <w:tcPr>
            <w:tcW w:w="3773" w:type="dxa"/>
            <w:tcBorders>
              <w:top w:val="nil"/>
              <w:left w:val="nil"/>
              <w:bottom w:val="single" w:sz="4" w:space="0" w:color="auto"/>
              <w:right w:val="single" w:sz="4" w:space="0" w:color="auto"/>
            </w:tcBorders>
            <w:noWrap/>
            <w:vAlign w:val="center"/>
          </w:tcPr>
          <w:p w14:paraId="59E197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2 688 477,49</w:t>
            </w:r>
          </w:p>
        </w:tc>
      </w:tr>
      <w:tr w:rsidR="00ED3EAC" w:rsidRPr="002210A4" w14:paraId="31CD18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3F075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C0903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992 630,11</w:t>
            </w:r>
          </w:p>
        </w:tc>
        <w:tc>
          <w:tcPr>
            <w:tcW w:w="3773" w:type="dxa"/>
            <w:tcBorders>
              <w:top w:val="nil"/>
              <w:left w:val="nil"/>
              <w:bottom w:val="single" w:sz="4" w:space="0" w:color="auto"/>
              <w:right w:val="single" w:sz="4" w:space="0" w:color="auto"/>
            </w:tcBorders>
            <w:noWrap/>
            <w:vAlign w:val="center"/>
          </w:tcPr>
          <w:p w14:paraId="30D336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2 688 479,49</w:t>
            </w:r>
          </w:p>
        </w:tc>
      </w:tr>
      <w:tr w:rsidR="00ED3EAC" w:rsidRPr="002210A4" w14:paraId="284E31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2F75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BC42F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992 628,70</w:t>
            </w:r>
          </w:p>
        </w:tc>
        <w:tc>
          <w:tcPr>
            <w:tcW w:w="3773" w:type="dxa"/>
            <w:tcBorders>
              <w:top w:val="nil"/>
              <w:left w:val="nil"/>
              <w:bottom w:val="single" w:sz="4" w:space="0" w:color="auto"/>
              <w:right w:val="single" w:sz="4" w:space="0" w:color="auto"/>
            </w:tcBorders>
            <w:noWrap/>
            <w:vAlign w:val="center"/>
          </w:tcPr>
          <w:p w14:paraId="406972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2 688 480,24</w:t>
            </w:r>
          </w:p>
        </w:tc>
      </w:tr>
      <w:tr w:rsidR="00ED3EAC" w:rsidRPr="002210A4" w14:paraId="407C76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DAEA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B70C7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992 610,46</w:t>
            </w:r>
          </w:p>
        </w:tc>
        <w:tc>
          <w:tcPr>
            <w:tcW w:w="3773" w:type="dxa"/>
            <w:tcBorders>
              <w:top w:val="nil"/>
              <w:left w:val="nil"/>
              <w:bottom w:val="single" w:sz="4" w:space="0" w:color="auto"/>
              <w:right w:val="single" w:sz="4" w:space="0" w:color="auto"/>
            </w:tcBorders>
            <w:noWrap/>
            <w:vAlign w:val="center"/>
          </w:tcPr>
          <w:p w14:paraId="509007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2 688 518,11</w:t>
            </w:r>
          </w:p>
        </w:tc>
      </w:tr>
      <w:tr w:rsidR="00ED3EAC" w:rsidRPr="002210A4" w14:paraId="326DA3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D73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7B5A1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992 604,02</w:t>
            </w:r>
          </w:p>
        </w:tc>
        <w:tc>
          <w:tcPr>
            <w:tcW w:w="3773" w:type="dxa"/>
            <w:tcBorders>
              <w:top w:val="nil"/>
              <w:left w:val="nil"/>
              <w:bottom w:val="single" w:sz="4" w:space="0" w:color="auto"/>
              <w:right w:val="single" w:sz="4" w:space="0" w:color="auto"/>
            </w:tcBorders>
            <w:noWrap/>
            <w:vAlign w:val="center"/>
          </w:tcPr>
          <w:p w14:paraId="7DF4C6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2 688 530,93</w:t>
            </w:r>
          </w:p>
        </w:tc>
      </w:tr>
      <w:tr w:rsidR="00ED3EAC" w:rsidRPr="002210A4" w14:paraId="49160A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145C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F3D9C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992 601,33</w:t>
            </w:r>
          </w:p>
        </w:tc>
        <w:tc>
          <w:tcPr>
            <w:tcW w:w="3773" w:type="dxa"/>
            <w:tcBorders>
              <w:top w:val="nil"/>
              <w:left w:val="nil"/>
              <w:bottom w:val="single" w:sz="4" w:space="0" w:color="auto"/>
              <w:right w:val="single" w:sz="4" w:space="0" w:color="auto"/>
            </w:tcBorders>
            <w:noWrap/>
            <w:vAlign w:val="center"/>
          </w:tcPr>
          <w:p w14:paraId="69ADBC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2 688 535,96</w:t>
            </w:r>
          </w:p>
        </w:tc>
      </w:tr>
      <w:tr w:rsidR="00ED3EAC" w:rsidRPr="002210A4" w14:paraId="469A62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9C22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9E8C1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992 586,22</w:t>
            </w:r>
          </w:p>
        </w:tc>
        <w:tc>
          <w:tcPr>
            <w:tcW w:w="3773" w:type="dxa"/>
            <w:tcBorders>
              <w:top w:val="nil"/>
              <w:left w:val="nil"/>
              <w:bottom w:val="single" w:sz="4" w:space="0" w:color="auto"/>
              <w:right w:val="single" w:sz="4" w:space="0" w:color="auto"/>
            </w:tcBorders>
            <w:noWrap/>
            <w:vAlign w:val="center"/>
          </w:tcPr>
          <w:p w14:paraId="115009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2 688 528,76</w:t>
            </w:r>
          </w:p>
        </w:tc>
      </w:tr>
      <w:tr w:rsidR="00ED3EAC" w:rsidRPr="002210A4" w14:paraId="469D1B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D3F7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DC6D1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992 591,67</w:t>
            </w:r>
          </w:p>
        </w:tc>
        <w:tc>
          <w:tcPr>
            <w:tcW w:w="3773" w:type="dxa"/>
            <w:tcBorders>
              <w:top w:val="nil"/>
              <w:left w:val="nil"/>
              <w:bottom w:val="single" w:sz="4" w:space="0" w:color="auto"/>
              <w:right w:val="single" w:sz="4" w:space="0" w:color="auto"/>
            </w:tcBorders>
            <w:noWrap/>
            <w:vAlign w:val="center"/>
          </w:tcPr>
          <w:p w14:paraId="4F4FE1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2 688 515,41</w:t>
            </w:r>
          </w:p>
        </w:tc>
      </w:tr>
      <w:tr w:rsidR="00ED3EAC" w:rsidRPr="002210A4" w14:paraId="1C4640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32C6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AED27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992 608,99</w:t>
            </w:r>
          </w:p>
        </w:tc>
        <w:tc>
          <w:tcPr>
            <w:tcW w:w="3773" w:type="dxa"/>
            <w:tcBorders>
              <w:top w:val="nil"/>
              <w:left w:val="nil"/>
              <w:bottom w:val="single" w:sz="4" w:space="0" w:color="auto"/>
              <w:right w:val="single" w:sz="4" w:space="0" w:color="auto"/>
            </w:tcBorders>
            <w:noWrap/>
            <w:vAlign w:val="center"/>
          </w:tcPr>
          <w:p w14:paraId="770F2D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2 688 474,51</w:t>
            </w:r>
          </w:p>
        </w:tc>
      </w:tr>
      <w:tr w:rsidR="00ED3EAC" w:rsidRPr="002210A4" w14:paraId="17296E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27CD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7FCAA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992 614,35</w:t>
            </w:r>
          </w:p>
        </w:tc>
        <w:tc>
          <w:tcPr>
            <w:tcW w:w="3773" w:type="dxa"/>
            <w:tcBorders>
              <w:top w:val="nil"/>
              <w:left w:val="nil"/>
              <w:bottom w:val="single" w:sz="4" w:space="0" w:color="auto"/>
              <w:right w:val="single" w:sz="4" w:space="0" w:color="auto"/>
            </w:tcBorders>
            <w:noWrap/>
            <w:vAlign w:val="center"/>
          </w:tcPr>
          <w:p w14:paraId="631427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2 688 476,69</w:t>
            </w:r>
          </w:p>
        </w:tc>
      </w:tr>
      <w:tr w:rsidR="00ED3EAC" w:rsidRPr="002210A4" w14:paraId="4DE87F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8927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7AB8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992 618,94</w:t>
            </w:r>
          </w:p>
        </w:tc>
        <w:tc>
          <w:tcPr>
            <w:tcW w:w="3773" w:type="dxa"/>
            <w:tcBorders>
              <w:top w:val="nil"/>
              <w:left w:val="nil"/>
              <w:bottom w:val="single" w:sz="4" w:space="0" w:color="auto"/>
              <w:right w:val="single" w:sz="4" w:space="0" w:color="auto"/>
            </w:tcBorders>
            <w:noWrap/>
            <w:vAlign w:val="center"/>
          </w:tcPr>
          <w:p w14:paraId="1B2DFA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2 688 468,13</w:t>
            </w:r>
          </w:p>
        </w:tc>
      </w:tr>
      <w:tr w:rsidR="00ED3EAC" w:rsidRPr="002210A4" w14:paraId="4B7157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749E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3FECB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992 621,73</w:t>
            </w:r>
          </w:p>
        </w:tc>
        <w:tc>
          <w:tcPr>
            <w:tcW w:w="3773" w:type="dxa"/>
            <w:tcBorders>
              <w:top w:val="nil"/>
              <w:left w:val="nil"/>
              <w:bottom w:val="single" w:sz="4" w:space="0" w:color="auto"/>
              <w:right w:val="single" w:sz="4" w:space="0" w:color="auto"/>
            </w:tcBorders>
            <w:noWrap/>
            <w:vAlign w:val="center"/>
          </w:tcPr>
          <w:p w14:paraId="10D160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2 688 469,17</w:t>
            </w:r>
          </w:p>
        </w:tc>
      </w:tr>
      <w:tr w:rsidR="00ED3EAC" w:rsidRPr="002210A4" w14:paraId="14A9A8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41A9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FFFAB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992 624,11</w:t>
            </w:r>
          </w:p>
        </w:tc>
        <w:tc>
          <w:tcPr>
            <w:tcW w:w="3773" w:type="dxa"/>
            <w:tcBorders>
              <w:top w:val="nil"/>
              <w:left w:val="nil"/>
              <w:bottom w:val="single" w:sz="4" w:space="0" w:color="auto"/>
              <w:right w:val="single" w:sz="4" w:space="0" w:color="auto"/>
            </w:tcBorders>
            <w:noWrap/>
            <w:vAlign w:val="center"/>
          </w:tcPr>
          <w:p w14:paraId="7E761F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2 688 464,18</w:t>
            </w:r>
          </w:p>
        </w:tc>
      </w:tr>
      <w:tr w:rsidR="00ED3EAC" w:rsidRPr="002210A4" w14:paraId="5192AB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A99E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53E3E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992 630,98</w:t>
            </w:r>
          </w:p>
        </w:tc>
        <w:tc>
          <w:tcPr>
            <w:tcW w:w="3773" w:type="dxa"/>
            <w:tcBorders>
              <w:top w:val="nil"/>
              <w:left w:val="nil"/>
              <w:bottom w:val="single" w:sz="4" w:space="0" w:color="auto"/>
              <w:right w:val="single" w:sz="4" w:space="0" w:color="auto"/>
            </w:tcBorders>
            <w:noWrap/>
            <w:vAlign w:val="center"/>
          </w:tcPr>
          <w:p w14:paraId="7FE00E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2 688 465,98</w:t>
            </w:r>
          </w:p>
        </w:tc>
      </w:tr>
      <w:tr w:rsidR="00ED3EAC" w:rsidRPr="002210A4" w14:paraId="63C3748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2D941F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w:t>
            </w:r>
          </w:p>
        </w:tc>
      </w:tr>
      <w:tr w:rsidR="00ED3EAC" w:rsidRPr="002210A4" w14:paraId="1FA020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5AE8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6A82E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992 627,49</w:t>
            </w:r>
          </w:p>
        </w:tc>
        <w:tc>
          <w:tcPr>
            <w:tcW w:w="3773" w:type="dxa"/>
            <w:tcBorders>
              <w:top w:val="nil"/>
              <w:left w:val="nil"/>
              <w:bottom w:val="single" w:sz="4" w:space="0" w:color="auto"/>
              <w:right w:val="single" w:sz="4" w:space="0" w:color="auto"/>
            </w:tcBorders>
            <w:noWrap/>
            <w:vAlign w:val="center"/>
          </w:tcPr>
          <w:p w14:paraId="1D1A93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2 688 450,46</w:t>
            </w:r>
          </w:p>
        </w:tc>
      </w:tr>
      <w:tr w:rsidR="00ED3EAC" w:rsidRPr="002210A4" w14:paraId="0BAC66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1CE0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7E10A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992 624,11</w:t>
            </w:r>
          </w:p>
        </w:tc>
        <w:tc>
          <w:tcPr>
            <w:tcW w:w="3773" w:type="dxa"/>
            <w:tcBorders>
              <w:top w:val="nil"/>
              <w:left w:val="nil"/>
              <w:bottom w:val="single" w:sz="4" w:space="0" w:color="auto"/>
              <w:right w:val="single" w:sz="4" w:space="0" w:color="auto"/>
            </w:tcBorders>
            <w:noWrap/>
            <w:vAlign w:val="center"/>
          </w:tcPr>
          <w:p w14:paraId="4F625D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2 688 464,18</w:t>
            </w:r>
          </w:p>
        </w:tc>
      </w:tr>
      <w:tr w:rsidR="00ED3EAC" w:rsidRPr="002210A4" w14:paraId="7CD646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EB12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83EE4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992 621,73</w:t>
            </w:r>
          </w:p>
        </w:tc>
        <w:tc>
          <w:tcPr>
            <w:tcW w:w="3773" w:type="dxa"/>
            <w:tcBorders>
              <w:top w:val="nil"/>
              <w:left w:val="nil"/>
              <w:bottom w:val="single" w:sz="4" w:space="0" w:color="auto"/>
              <w:right w:val="single" w:sz="4" w:space="0" w:color="auto"/>
            </w:tcBorders>
            <w:noWrap/>
            <w:vAlign w:val="center"/>
          </w:tcPr>
          <w:p w14:paraId="0FC467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2 688 469,17</w:t>
            </w:r>
          </w:p>
        </w:tc>
      </w:tr>
      <w:tr w:rsidR="00ED3EAC" w:rsidRPr="002210A4" w14:paraId="062F24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55C4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C674D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992 618,94</w:t>
            </w:r>
          </w:p>
        </w:tc>
        <w:tc>
          <w:tcPr>
            <w:tcW w:w="3773" w:type="dxa"/>
            <w:tcBorders>
              <w:top w:val="nil"/>
              <w:left w:val="nil"/>
              <w:bottom w:val="single" w:sz="4" w:space="0" w:color="auto"/>
              <w:right w:val="single" w:sz="4" w:space="0" w:color="auto"/>
            </w:tcBorders>
            <w:noWrap/>
            <w:vAlign w:val="center"/>
          </w:tcPr>
          <w:p w14:paraId="320BB5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2 688 468,13</w:t>
            </w:r>
          </w:p>
        </w:tc>
      </w:tr>
      <w:tr w:rsidR="00ED3EAC" w:rsidRPr="002210A4" w14:paraId="1E53AD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9AE0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5A2E1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992 614,35</w:t>
            </w:r>
          </w:p>
        </w:tc>
        <w:tc>
          <w:tcPr>
            <w:tcW w:w="3773" w:type="dxa"/>
            <w:tcBorders>
              <w:top w:val="nil"/>
              <w:left w:val="nil"/>
              <w:bottom w:val="single" w:sz="4" w:space="0" w:color="auto"/>
              <w:right w:val="single" w:sz="4" w:space="0" w:color="auto"/>
            </w:tcBorders>
            <w:noWrap/>
            <w:vAlign w:val="center"/>
          </w:tcPr>
          <w:p w14:paraId="749F4C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2 688 476,69</w:t>
            </w:r>
          </w:p>
        </w:tc>
      </w:tr>
      <w:tr w:rsidR="00ED3EAC" w:rsidRPr="002210A4" w14:paraId="5DAAA1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396F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56B02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992 608,99</w:t>
            </w:r>
          </w:p>
        </w:tc>
        <w:tc>
          <w:tcPr>
            <w:tcW w:w="3773" w:type="dxa"/>
            <w:tcBorders>
              <w:top w:val="nil"/>
              <w:left w:val="nil"/>
              <w:bottom w:val="single" w:sz="4" w:space="0" w:color="auto"/>
              <w:right w:val="single" w:sz="4" w:space="0" w:color="auto"/>
            </w:tcBorders>
            <w:noWrap/>
            <w:vAlign w:val="center"/>
          </w:tcPr>
          <w:p w14:paraId="653FDA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2 688 474,51</w:t>
            </w:r>
          </w:p>
        </w:tc>
      </w:tr>
      <w:tr w:rsidR="00ED3EAC" w:rsidRPr="002210A4" w14:paraId="4C332F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1581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220E7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992 591,67</w:t>
            </w:r>
          </w:p>
        </w:tc>
        <w:tc>
          <w:tcPr>
            <w:tcW w:w="3773" w:type="dxa"/>
            <w:tcBorders>
              <w:top w:val="nil"/>
              <w:left w:val="nil"/>
              <w:bottom w:val="single" w:sz="4" w:space="0" w:color="auto"/>
              <w:right w:val="single" w:sz="4" w:space="0" w:color="auto"/>
            </w:tcBorders>
            <w:noWrap/>
            <w:vAlign w:val="center"/>
          </w:tcPr>
          <w:p w14:paraId="33512C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2 688 515,41</w:t>
            </w:r>
          </w:p>
        </w:tc>
      </w:tr>
      <w:tr w:rsidR="00ED3EAC" w:rsidRPr="002210A4" w14:paraId="4A9C94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A27B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E6961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992 586,22</w:t>
            </w:r>
          </w:p>
        </w:tc>
        <w:tc>
          <w:tcPr>
            <w:tcW w:w="3773" w:type="dxa"/>
            <w:tcBorders>
              <w:top w:val="nil"/>
              <w:left w:val="nil"/>
              <w:bottom w:val="single" w:sz="4" w:space="0" w:color="auto"/>
              <w:right w:val="single" w:sz="4" w:space="0" w:color="auto"/>
            </w:tcBorders>
            <w:noWrap/>
            <w:vAlign w:val="center"/>
          </w:tcPr>
          <w:p w14:paraId="7BDF8F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2 688 528,76</w:t>
            </w:r>
          </w:p>
        </w:tc>
      </w:tr>
      <w:tr w:rsidR="00ED3EAC" w:rsidRPr="002210A4" w14:paraId="03661F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EF26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89758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992 570,87</w:t>
            </w:r>
          </w:p>
        </w:tc>
        <w:tc>
          <w:tcPr>
            <w:tcW w:w="3773" w:type="dxa"/>
            <w:tcBorders>
              <w:top w:val="nil"/>
              <w:left w:val="nil"/>
              <w:bottom w:val="single" w:sz="4" w:space="0" w:color="auto"/>
              <w:right w:val="single" w:sz="4" w:space="0" w:color="auto"/>
            </w:tcBorders>
            <w:noWrap/>
            <w:vAlign w:val="center"/>
          </w:tcPr>
          <w:p w14:paraId="213182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2 688 523,72</w:t>
            </w:r>
          </w:p>
        </w:tc>
      </w:tr>
      <w:tr w:rsidR="00ED3EAC" w:rsidRPr="002210A4" w14:paraId="0AE89D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D6A4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88392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992 565,12</w:t>
            </w:r>
          </w:p>
        </w:tc>
        <w:tc>
          <w:tcPr>
            <w:tcW w:w="3773" w:type="dxa"/>
            <w:tcBorders>
              <w:top w:val="nil"/>
              <w:left w:val="nil"/>
              <w:bottom w:val="single" w:sz="4" w:space="0" w:color="auto"/>
              <w:right w:val="single" w:sz="4" w:space="0" w:color="auto"/>
            </w:tcBorders>
            <w:noWrap/>
            <w:vAlign w:val="center"/>
          </w:tcPr>
          <w:p w14:paraId="1A8567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2 688 521,34</w:t>
            </w:r>
          </w:p>
        </w:tc>
      </w:tr>
      <w:tr w:rsidR="00ED3EAC" w:rsidRPr="002210A4" w14:paraId="33E2C2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E22B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7A20B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992 567,05</w:t>
            </w:r>
          </w:p>
        </w:tc>
        <w:tc>
          <w:tcPr>
            <w:tcW w:w="3773" w:type="dxa"/>
            <w:tcBorders>
              <w:top w:val="nil"/>
              <w:left w:val="nil"/>
              <w:bottom w:val="single" w:sz="4" w:space="0" w:color="auto"/>
              <w:right w:val="single" w:sz="4" w:space="0" w:color="auto"/>
            </w:tcBorders>
            <w:noWrap/>
            <w:vAlign w:val="center"/>
          </w:tcPr>
          <w:p w14:paraId="5EA67B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2 688 517,01</w:t>
            </w:r>
          </w:p>
        </w:tc>
      </w:tr>
      <w:tr w:rsidR="00ED3EAC" w:rsidRPr="002210A4" w14:paraId="19E401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4808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F6B0F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992 573,42</w:t>
            </w:r>
          </w:p>
        </w:tc>
        <w:tc>
          <w:tcPr>
            <w:tcW w:w="3773" w:type="dxa"/>
            <w:tcBorders>
              <w:top w:val="nil"/>
              <w:left w:val="nil"/>
              <w:bottom w:val="single" w:sz="4" w:space="0" w:color="auto"/>
              <w:right w:val="single" w:sz="4" w:space="0" w:color="auto"/>
            </w:tcBorders>
            <w:noWrap/>
            <w:vAlign w:val="center"/>
          </w:tcPr>
          <w:p w14:paraId="794652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2 688 502,82</w:t>
            </w:r>
          </w:p>
        </w:tc>
      </w:tr>
      <w:tr w:rsidR="00ED3EAC" w:rsidRPr="002210A4" w14:paraId="03215D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189D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A699E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992 575,64</w:t>
            </w:r>
          </w:p>
        </w:tc>
        <w:tc>
          <w:tcPr>
            <w:tcW w:w="3773" w:type="dxa"/>
            <w:tcBorders>
              <w:top w:val="nil"/>
              <w:left w:val="nil"/>
              <w:bottom w:val="single" w:sz="4" w:space="0" w:color="auto"/>
              <w:right w:val="single" w:sz="4" w:space="0" w:color="auto"/>
            </w:tcBorders>
            <w:noWrap/>
            <w:vAlign w:val="center"/>
          </w:tcPr>
          <w:p w14:paraId="20F571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2 688 498,55</w:t>
            </w:r>
          </w:p>
        </w:tc>
      </w:tr>
      <w:tr w:rsidR="00ED3EAC" w:rsidRPr="002210A4" w14:paraId="6207E2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0C08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2A4A3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992 576,41</w:t>
            </w:r>
          </w:p>
        </w:tc>
        <w:tc>
          <w:tcPr>
            <w:tcW w:w="3773" w:type="dxa"/>
            <w:tcBorders>
              <w:top w:val="nil"/>
              <w:left w:val="nil"/>
              <w:bottom w:val="single" w:sz="4" w:space="0" w:color="auto"/>
              <w:right w:val="single" w:sz="4" w:space="0" w:color="auto"/>
            </w:tcBorders>
            <w:noWrap/>
            <w:vAlign w:val="center"/>
          </w:tcPr>
          <w:p w14:paraId="511D09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2 688 497,13</w:t>
            </w:r>
          </w:p>
        </w:tc>
      </w:tr>
      <w:tr w:rsidR="00ED3EAC" w:rsidRPr="002210A4" w14:paraId="5E6071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8431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1765B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992 578,99</w:t>
            </w:r>
          </w:p>
        </w:tc>
        <w:tc>
          <w:tcPr>
            <w:tcW w:w="3773" w:type="dxa"/>
            <w:tcBorders>
              <w:top w:val="nil"/>
              <w:left w:val="nil"/>
              <w:bottom w:val="single" w:sz="4" w:space="0" w:color="auto"/>
              <w:right w:val="single" w:sz="4" w:space="0" w:color="auto"/>
            </w:tcBorders>
            <w:noWrap/>
            <w:vAlign w:val="center"/>
          </w:tcPr>
          <w:p w14:paraId="14B0D1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2 688 492,40</w:t>
            </w:r>
          </w:p>
        </w:tc>
      </w:tr>
      <w:tr w:rsidR="00ED3EAC" w:rsidRPr="002210A4" w14:paraId="77DDC0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E3FA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901C7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992 582,77</w:t>
            </w:r>
          </w:p>
        </w:tc>
        <w:tc>
          <w:tcPr>
            <w:tcW w:w="3773" w:type="dxa"/>
            <w:tcBorders>
              <w:top w:val="nil"/>
              <w:left w:val="nil"/>
              <w:bottom w:val="single" w:sz="4" w:space="0" w:color="auto"/>
              <w:right w:val="single" w:sz="4" w:space="0" w:color="auto"/>
            </w:tcBorders>
            <w:noWrap/>
            <w:vAlign w:val="center"/>
          </w:tcPr>
          <w:p w14:paraId="445123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2 688 485,47</w:t>
            </w:r>
          </w:p>
        </w:tc>
      </w:tr>
      <w:tr w:rsidR="00ED3EAC" w:rsidRPr="002210A4" w14:paraId="29B97B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282B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D0D8D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992 585,31</w:t>
            </w:r>
          </w:p>
        </w:tc>
        <w:tc>
          <w:tcPr>
            <w:tcW w:w="3773" w:type="dxa"/>
            <w:tcBorders>
              <w:top w:val="nil"/>
              <w:left w:val="nil"/>
              <w:bottom w:val="single" w:sz="4" w:space="0" w:color="auto"/>
              <w:right w:val="single" w:sz="4" w:space="0" w:color="auto"/>
            </w:tcBorders>
            <w:noWrap/>
            <w:vAlign w:val="center"/>
          </w:tcPr>
          <w:p w14:paraId="1C05E8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2 688 480,81</w:t>
            </w:r>
          </w:p>
        </w:tc>
      </w:tr>
      <w:tr w:rsidR="00ED3EAC" w:rsidRPr="002210A4" w14:paraId="24981E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B6F9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459F33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992 587,94</w:t>
            </w:r>
          </w:p>
        </w:tc>
        <w:tc>
          <w:tcPr>
            <w:tcW w:w="3773" w:type="dxa"/>
            <w:tcBorders>
              <w:top w:val="nil"/>
              <w:left w:val="nil"/>
              <w:bottom w:val="single" w:sz="4" w:space="0" w:color="auto"/>
              <w:right w:val="single" w:sz="4" w:space="0" w:color="auto"/>
            </w:tcBorders>
            <w:noWrap/>
            <w:vAlign w:val="center"/>
          </w:tcPr>
          <w:p w14:paraId="07856C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2 688 476,00</w:t>
            </w:r>
          </w:p>
        </w:tc>
      </w:tr>
      <w:tr w:rsidR="00ED3EAC" w:rsidRPr="002210A4" w14:paraId="1AD248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D65F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0D18A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992 588,86</w:t>
            </w:r>
          </w:p>
        </w:tc>
        <w:tc>
          <w:tcPr>
            <w:tcW w:w="3773" w:type="dxa"/>
            <w:tcBorders>
              <w:top w:val="nil"/>
              <w:left w:val="nil"/>
              <w:bottom w:val="single" w:sz="4" w:space="0" w:color="auto"/>
              <w:right w:val="single" w:sz="4" w:space="0" w:color="auto"/>
            </w:tcBorders>
            <w:noWrap/>
            <w:vAlign w:val="center"/>
          </w:tcPr>
          <w:p w14:paraId="05EE1C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2 688 475,08</w:t>
            </w:r>
          </w:p>
        </w:tc>
      </w:tr>
      <w:tr w:rsidR="00ED3EAC" w:rsidRPr="002210A4" w14:paraId="7E3FB2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33F9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350869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992 592,40</w:t>
            </w:r>
          </w:p>
        </w:tc>
        <w:tc>
          <w:tcPr>
            <w:tcW w:w="3773" w:type="dxa"/>
            <w:tcBorders>
              <w:top w:val="nil"/>
              <w:left w:val="nil"/>
              <w:bottom w:val="single" w:sz="4" w:space="0" w:color="auto"/>
              <w:right w:val="single" w:sz="4" w:space="0" w:color="auto"/>
            </w:tcBorders>
            <w:noWrap/>
            <w:vAlign w:val="center"/>
          </w:tcPr>
          <w:p w14:paraId="1EB76F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2 688 472,08</w:t>
            </w:r>
          </w:p>
        </w:tc>
      </w:tr>
      <w:tr w:rsidR="00ED3EAC" w:rsidRPr="002210A4" w14:paraId="7377E1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A000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514CDB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992 599,10</w:t>
            </w:r>
          </w:p>
        </w:tc>
        <w:tc>
          <w:tcPr>
            <w:tcW w:w="3773" w:type="dxa"/>
            <w:tcBorders>
              <w:top w:val="nil"/>
              <w:left w:val="nil"/>
              <w:bottom w:val="single" w:sz="4" w:space="0" w:color="auto"/>
              <w:right w:val="single" w:sz="4" w:space="0" w:color="auto"/>
            </w:tcBorders>
            <w:noWrap/>
            <w:vAlign w:val="center"/>
          </w:tcPr>
          <w:p w14:paraId="0C8F60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2 688 464,13</w:t>
            </w:r>
          </w:p>
        </w:tc>
      </w:tr>
      <w:tr w:rsidR="00ED3EAC" w:rsidRPr="002210A4" w14:paraId="0F7C25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049C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20E1DD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992 602,93</w:t>
            </w:r>
          </w:p>
        </w:tc>
        <w:tc>
          <w:tcPr>
            <w:tcW w:w="3773" w:type="dxa"/>
            <w:tcBorders>
              <w:top w:val="nil"/>
              <w:left w:val="nil"/>
              <w:bottom w:val="single" w:sz="4" w:space="0" w:color="auto"/>
              <w:right w:val="single" w:sz="4" w:space="0" w:color="auto"/>
            </w:tcBorders>
            <w:noWrap/>
            <w:vAlign w:val="center"/>
          </w:tcPr>
          <w:p w14:paraId="140143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2 688 459,60</w:t>
            </w:r>
          </w:p>
        </w:tc>
      </w:tr>
      <w:tr w:rsidR="00ED3EAC" w:rsidRPr="002210A4" w14:paraId="764A7F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B8FE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5C0610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992 605,33</w:t>
            </w:r>
          </w:p>
        </w:tc>
        <w:tc>
          <w:tcPr>
            <w:tcW w:w="3773" w:type="dxa"/>
            <w:tcBorders>
              <w:top w:val="nil"/>
              <w:left w:val="nil"/>
              <w:bottom w:val="single" w:sz="4" w:space="0" w:color="auto"/>
              <w:right w:val="single" w:sz="4" w:space="0" w:color="auto"/>
            </w:tcBorders>
            <w:noWrap/>
            <w:vAlign w:val="center"/>
          </w:tcPr>
          <w:p w14:paraId="6FBB0F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2 688 456,88</w:t>
            </w:r>
          </w:p>
        </w:tc>
      </w:tr>
      <w:tr w:rsidR="00ED3EAC" w:rsidRPr="002210A4" w14:paraId="7C7C7A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012A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7EDB43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992 608,82</w:t>
            </w:r>
          </w:p>
        </w:tc>
        <w:tc>
          <w:tcPr>
            <w:tcW w:w="3773" w:type="dxa"/>
            <w:tcBorders>
              <w:top w:val="nil"/>
              <w:left w:val="nil"/>
              <w:bottom w:val="single" w:sz="4" w:space="0" w:color="auto"/>
              <w:right w:val="single" w:sz="4" w:space="0" w:color="auto"/>
            </w:tcBorders>
            <w:noWrap/>
            <w:vAlign w:val="center"/>
          </w:tcPr>
          <w:p w14:paraId="3CBEBD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2 688 452,94</w:t>
            </w:r>
          </w:p>
        </w:tc>
      </w:tr>
      <w:tr w:rsidR="00ED3EAC" w:rsidRPr="002210A4" w14:paraId="7E236B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6D1F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4B6B2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992 613,59</w:t>
            </w:r>
          </w:p>
        </w:tc>
        <w:tc>
          <w:tcPr>
            <w:tcW w:w="3773" w:type="dxa"/>
            <w:tcBorders>
              <w:top w:val="nil"/>
              <w:left w:val="nil"/>
              <w:bottom w:val="single" w:sz="4" w:space="0" w:color="auto"/>
              <w:right w:val="single" w:sz="4" w:space="0" w:color="auto"/>
            </w:tcBorders>
            <w:noWrap/>
            <w:vAlign w:val="center"/>
          </w:tcPr>
          <w:p w14:paraId="68D2E8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2 688 447,19</w:t>
            </w:r>
          </w:p>
        </w:tc>
      </w:tr>
      <w:tr w:rsidR="00ED3EAC" w:rsidRPr="002210A4" w14:paraId="6B6285E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FDA790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w:t>
            </w:r>
          </w:p>
        </w:tc>
      </w:tr>
      <w:tr w:rsidR="00ED3EAC" w:rsidRPr="002210A4" w14:paraId="42446F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B869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6C496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992 553,63</w:t>
            </w:r>
          </w:p>
        </w:tc>
        <w:tc>
          <w:tcPr>
            <w:tcW w:w="3773" w:type="dxa"/>
            <w:tcBorders>
              <w:top w:val="nil"/>
              <w:left w:val="nil"/>
              <w:bottom w:val="single" w:sz="4" w:space="0" w:color="auto"/>
              <w:right w:val="single" w:sz="4" w:space="0" w:color="auto"/>
            </w:tcBorders>
            <w:noWrap/>
            <w:vAlign w:val="center"/>
          </w:tcPr>
          <w:p w14:paraId="1EBFE1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2 688 430,86</w:t>
            </w:r>
          </w:p>
        </w:tc>
      </w:tr>
      <w:tr w:rsidR="00ED3EAC" w:rsidRPr="002210A4" w14:paraId="3AD6F9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F7E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E4923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992 536,21</w:t>
            </w:r>
          </w:p>
        </w:tc>
        <w:tc>
          <w:tcPr>
            <w:tcW w:w="3773" w:type="dxa"/>
            <w:tcBorders>
              <w:top w:val="nil"/>
              <w:left w:val="nil"/>
              <w:bottom w:val="single" w:sz="4" w:space="0" w:color="auto"/>
              <w:right w:val="single" w:sz="4" w:space="0" w:color="auto"/>
            </w:tcBorders>
            <w:noWrap/>
            <w:vAlign w:val="center"/>
          </w:tcPr>
          <w:p w14:paraId="26D455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2 688 443,07</w:t>
            </w:r>
          </w:p>
        </w:tc>
      </w:tr>
      <w:tr w:rsidR="00ED3EAC" w:rsidRPr="002210A4" w14:paraId="0D5FD0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23E7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07169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992 517,40</w:t>
            </w:r>
          </w:p>
        </w:tc>
        <w:tc>
          <w:tcPr>
            <w:tcW w:w="3773" w:type="dxa"/>
            <w:tcBorders>
              <w:top w:val="nil"/>
              <w:left w:val="nil"/>
              <w:bottom w:val="single" w:sz="4" w:space="0" w:color="auto"/>
              <w:right w:val="single" w:sz="4" w:space="0" w:color="auto"/>
            </w:tcBorders>
            <w:noWrap/>
            <w:vAlign w:val="center"/>
          </w:tcPr>
          <w:p w14:paraId="29ED3D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2 688 434,28</w:t>
            </w:r>
          </w:p>
        </w:tc>
      </w:tr>
      <w:tr w:rsidR="00ED3EAC" w:rsidRPr="002210A4" w14:paraId="115730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DBE1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15D8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992 509,61</w:t>
            </w:r>
          </w:p>
        </w:tc>
        <w:tc>
          <w:tcPr>
            <w:tcW w:w="3773" w:type="dxa"/>
            <w:tcBorders>
              <w:top w:val="nil"/>
              <w:left w:val="nil"/>
              <w:bottom w:val="single" w:sz="4" w:space="0" w:color="auto"/>
              <w:right w:val="single" w:sz="4" w:space="0" w:color="auto"/>
            </w:tcBorders>
            <w:noWrap/>
            <w:vAlign w:val="center"/>
          </w:tcPr>
          <w:p w14:paraId="1BCFE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2 688 423,32</w:t>
            </w:r>
          </w:p>
        </w:tc>
      </w:tr>
      <w:tr w:rsidR="00ED3EAC" w:rsidRPr="002210A4" w14:paraId="0BABEC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F2C6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4A571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992 513,15</w:t>
            </w:r>
          </w:p>
        </w:tc>
        <w:tc>
          <w:tcPr>
            <w:tcW w:w="3773" w:type="dxa"/>
            <w:tcBorders>
              <w:top w:val="nil"/>
              <w:left w:val="nil"/>
              <w:bottom w:val="single" w:sz="4" w:space="0" w:color="auto"/>
              <w:right w:val="single" w:sz="4" w:space="0" w:color="auto"/>
            </w:tcBorders>
            <w:noWrap/>
            <w:vAlign w:val="center"/>
          </w:tcPr>
          <w:p w14:paraId="0A12BB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2 688 419,36</w:t>
            </w:r>
          </w:p>
        </w:tc>
      </w:tr>
      <w:tr w:rsidR="00ED3EAC" w:rsidRPr="002210A4" w14:paraId="17FD69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9A10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A78D9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992 514,85</w:t>
            </w:r>
          </w:p>
        </w:tc>
        <w:tc>
          <w:tcPr>
            <w:tcW w:w="3773" w:type="dxa"/>
            <w:tcBorders>
              <w:top w:val="nil"/>
              <w:left w:val="nil"/>
              <w:bottom w:val="single" w:sz="4" w:space="0" w:color="auto"/>
              <w:right w:val="single" w:sz="4" w:space="0" w:color="auto"/>
            </w:tcBorders>
            <w:noWrap/>
            <w:vAlign w:val="center"/>
          </w:tcPr>
          <w:p w14:paraId="0936D7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2 688 417,46</w:t>
            </w:r>
          </w:p>
        </w:tc>
      </w:tr>
      <w:tr w:rsidR="00ED3EAC" w:rsidRPr="002210A4" w14:paraId="528A4A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B804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19C8A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992 518,98</w:t>
            </w:r>
          </w:p>
        </w:tc>
        <w:tc>
          <w:tcPr>
            <w:tcW w:w="3773" w:type="dxa"/>
            <w:tcBorders>
              <w:top w:val="nil"/>
              <w:left w:val="nil"/>
              <w:bottom w:val="single" w:sz="4" w:space="0" w:color="auto"/>
              <w:right w:val="single" w:sz="4" w:space="0" w:color="auto"/>
            </w:tcBorders>
            <w:noWrap/>
            <w:vAlign w:val="center"/>
          </w:tcPr>
          <w:p w14:paraId="6D7592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2 688 412,83</w:t>
            </w:r>
          </w:p>
        </w:tc>
      </w:tr>
      <w:tr w:rsidR="00ED3EAC" w:rsidRPr="002210A4" w14:paraId="42E825F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E55213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w:t>
            </w:r>
          </w:p>
        </w:tc>
      </w:tr>
      <w:tr w:rsidR="00ED3EAC" w:rsidRPr="002210A4" w14:paraId="414E73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05D0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D16A8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992 470,54</w:t>
            </w:r>
          </w:p>
        </w:tc>
        <w:tc>
          <w:tcPr>
            <w:tcW w:w="3773" w:type="dxa"/>
            <w:tcBorders>
              <w:top w:val="nil"/>
              <w:left w:val="nil"/>
              <w:bottom w:val="single" w:sz="4" w:space="0" w:color="auto"/>
              <w:right w:val="single" w:sz="4" w:space="0" w:color="auto"/>
            </w:tcBorders>
            <w:noWrap/>
            <w:vAlign w:val="center"/>
          </w:tcPr>
          <w:p w14:paraId="695372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2 688 483,45</w:t>
            </w:r>
          </w:p>
        </w:tc>
      </w:tr>
      <w:tr w:rsidR="00ED3EAC" w:rsidRPr="002210A4" w14:paraId="505053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BA2C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657FE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992 466,51</w:t>
            </w:r>
          </w:p>
        </w:tc>
        <w:tc>
          <w:tcPr>
            <w:tcW w:w="3773" w:type="dxa"/>
            <w:tcBorders>
              <w:top w:val="nil"/>
              <w:left w:val="nil"/>
              <w:bottom w:val="single" w:sz="4" w:space="0" w:color="auto"/>
              <w:right w:val="single" w:sz="4" w:space="0" w:color="auto"/>
            </w:tcBorders>
            <w:noWrap/>
            <w:vAlign w:val="center"/>
          </w:tcPr>
          <w:p w14:paraId="28B8B0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2 688 492,61</w:t>
            </w:r>
          </w:p>
        </w:tc>
      </w:tr>
      <w:tr w:rsidR="00ED3EAC" w:rsidRPr="002210A4" w14:paraId="4B1E0E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A0A4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1DD43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992 457,35</w:t>
            </w:r>
          </w:p>
        </w:tc>
        <w:tc>
          <w:tcPr>
            <w:tcW w:w="3773" w:type="dxa"/>
            <w:tcBorders>
              <w:top w:val="nil"/>
              <w:left w:val="nil"/>
              <w:bottom w:val="single" w:sz="4" w:space="0" w:color="auto"/>
              <w:right w:val="single" w:sz="4" w:space="0" w:color="auto"/>
            </w:tcBorders>
            <w:noWrap/>
            <w:vAlign w:val="center"/>
          </w:tcPr>
          <w:p w14:paraId="70781D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2 688 488,59</w:t>
            </w:r>
          </w:p>
        </w:tc>
      </w:tr>
      <w:tr w:rsidR="00ED3EAC" w:rsidRPr="002210A4" w14:paraId="2C6FB3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0D41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68416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992 461,37</w:t>
            </w:r>
          </w:p>
        </w:tc>
        <w:tc>
          <w:tcPr>
            <w:tcW w:w="3773" w:type="dxa"/>
            <w:tcBorders>
              <w:top w:val="nil"/>
              <w:left w:val="nil"/>
              <w:bottom w:val="single" w:sz="4" w:space="0" w:color="auto"/>
              <w:right w:val="single" w:sz="4" w:space="0" w:color="auto"/>
            </w:tcBorders>
            <w:noWrap/>
            <w:vAlign w:val="center"/>
          </w:tcPr>
          <w:p w14:paraId="346BF3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2 688 479,43</w:t>
            </w:r>
          </w:p>
        </w:tc>
      </w:tr>
      <w:tr w:rsidR="00ED3EAC" w:rsidRPr="002210A4" w14:paraId="2C3CFA0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43C66B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ЗУ86:02:080200:1011</w:t>
            </w:r>
          </w:p>
        </w:tc>
      </w:tr>
      <w:tr w:rsidR="00ED3EAC" w:rsidRPr="002210A4" w14:paraId="1B7D64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50DB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AF9DD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992 465,25</w:t>
            </w:r>
          </w:p>
        </w:tc>
        <w:tc>
          <w:tcPr>
            <w:tcW w:w="3773" w:type="dxa"/>
            <w:tcBorders>
              <w:top w:val="nil"/>
              <w:left w:val="nil"/>
              <w:bottom w:val="single" w:sz="4" w:space="0" w:color="auto"/>
              <w:right w:val="single" w:sz="4" w:space="0" w:color="auto"/>
            </w:tcBorders>
            <w:noWrap/>
            <w:vAlign w:val="center"/>
          </w:tcPr>
          <w:p w14:paraId="6EA06C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2 688 393,96</w:t>
            </w:r>
          </w:p>
        </w:tc>
      </w:tr>
      <w:tr w:rsidR="00ED3EAC" w:rsidRPr="002210A4" w14:paraId="1796F2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724E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04629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992 436,44</w:t>
            </w:r>
          </w:p>
        </w:tc>
        <w:tc>
          <w:tcPr>
            <w:tcW w:w="3773" w:type="dxa"/>
            <w:tcBorders>
              <w:top w:val="nil"/>
              <w:left w:val="nil"/>
              <w:bottom w:val="single" w:sz="4" w:space="0" w:color="auto"/>
              <w:right w:val="single" w:sz="4" w:space="0" w:color="auto"/>
            </w:tcBorders>
            <w:noWrap/>
            <w:vAlign w:val="center"/>
          </w:tcPr>
          <w:p w14:paraId="3EC145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2 688 458,08</w:t>
            </w:r>
          </w:p>
        </w:tc>
      </w:tr>
      <w:tr w:rsidR="00ED3EAC" w:rsidRPr="002210A4" w14:paraId="40E47F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CF66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39F47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992 424,87</w:t>
            </w:r>
          </w:p>
        </w:tc>
        <w:tc>
          <w:tcPr>
            <w:tcW w:w="3773" w:type="dxa"/>
            <w:tcBorders>
              <w:top w:val="nil"/>
              <w:left w:val="nil"/>
              <w:bottom w:val="single" w:sz="4" w:space="0" w:color="auto"/>
              <w:right w:val="single" w:sz="4" w:space="0" w:color="auto"/>
            </w:tcBorders>
            <w:noWrap/>
            <w:vAlign w:val="center"/>
          </w:tcPr>
          <w:p w14:paraId="409576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2 688 453,46</w:t>
            </w:r>
          </w:p>
        </w:tc>
      </w:tr>
      <w:tr w:rsidR="00ED3EAC" w:rsidRPr="002210A4" w14:paraId="177593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F3D7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DA139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992 417,99</w:t>
            </w:r>
          </w:p>
        </w:tc>
        <w:tc>
          <w:tcPr>
            <w:tcW w:w="3773" w:type="dxa"/>
            <w:tcBorders>
              <w:top w:val="nil"/>
              <w:left w:val="nil"/>
              <w:bottom w:val="single" w:sz="4" w:space="0" w:color="auto"/>
              <w:right w:val="single" w:sz="4" w:space="0" w:color="auto"/>
            </w:tcBorders>
            <w:noWrap/>
            <w:vAlign w:val="center"/>
          </w:tcPr>
          <w:p w14:paraId="0D3077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2 688 450,00</w:t>
            </w:r>
          </w:p>
        </w:tc>
      </w:tr>
      <w:tr w:rsidR="00ED3EAC" w:rsidRPr="002210A4" w14:paraId="436079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A44A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DC835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992 419,40</w:t>
            </w:r>
          </w:p>
        </w:tc>
        <w:tc>
          <w:tcPr>
            <w:tcW w:w="3773" w:type="dxa"/>
            <w:tcBorders>
              <w:top w:val="nil"/>
              <w:left w:val="nil"/>
              <w:bottom w:val="single" w:sz="4" w:space="0" w:color="auto"/>
              <w:right w:val="single" w:sz="4" w:space="0" w:color="auto"/>
            </w:tcBorders>
            <w:noWrap/>
            <w:vAlign w:val="center"/>
          </w:tcPr>
          <w:p w14:paraId="04B58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2 688 446,72</w:t>
            </w:r>
          </w:p>
        </w:tc>
      </w:tr>
      <w:tr w:rsidR="00ED3EAC" w:rsidRPr="002210A4" w14:paraId="25E1B5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2133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FCF40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992 420,45</w:t>
            </w:r>
          </w:p>
        </w:tc>
        <w:tc>
          <w:tcPr>
            <w:tcW w:w="3773" w:type="dxa"/>
            <w:tcBorders>
              <w:top w:val="nil"/>
              <w:left w:val="nil"/>
              <w:bottom w:val="single" w:sz="4" w:space="0" w:color="auto"/>
              <w:right w:val="single" w:sz="4" w:space="0" w:color="auto"/>
            </w:tcBorders>
            <w:noWrap/>
            <w:vAlign w:val="center"/>
          </w:tcPr>
          <w:p w14:paraId="4CD86D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2 688 445,24</w:t>
            </w:r>
          </w:p>
        </w:tc>
      </w:tr>
      <w:tr w:rsidR="00ED3EAC" w:rsidRPr="002210A4" w14:paraId="77C070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EBEC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BDC9B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992 419,95</w:t>
            </w:r>
          </w:p>
        </w:tc>
        <w:tc>
          <w:tcPr>
            <w:tcW w:w="3773" w:type="dxa"/>
            <w:tcBorders>
              <w:top w:val="nil"/>
              <w:left w:val="nil"/>
              <w:bottom w:val="single" w:sz="4" w:space="0" w:color="auto"/>
              <w:right w:val="single" w:sz="4" w:space="0" w:color="auto"/>
            </w:tcBorders>
            <w:noWrap/>
            <w:vAlign w:val="center"/>
          </w:tcPr>
          <w:p w14:paraId="793816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2 688 445,01</w:t>
            </w:r>
          </w:p>
        </w:tc>
      </w:tr>
      <w:tr w:rsidR="00ED3EAC" w:rsidRPr="002210A4" w14:paraId="1C19C9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A1B9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363C5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992 424,41</w:t>
            </w:r>
          </w:p>
        </w:tc>
        <w:tc>
          <w:tcPr>
            <w:tcW w:w="3773" w:type="dxa"/>
            <w:tcBorders>
              <w:top w:val="nil"/>
              <w:left w:val="nil"/>
              <w:bottom w:val="single" w:sz="4" w:space="0" w:color="auto"/>
              <w:right w:val="single" w:sz="4" w:space="0" w:color="auto"/>
            </w:tcBorders>
            <w:noWrap/>
            <w:vAlign w:val="center"/>
          </w:tcPr>
          <w:p w14:paraId="35A528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2 688 434,83</w:t>
            </w:r>
          </w:p>
        </w:tc>
      </w:tr>
      <w:tr w:rsidR="00ED3EAC" w:rsidRPr="002210A4" w14:paraId="2B099B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62C5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C3C0C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992 436,13</w:t>
            </w:r>
          </w:p>
        </w:tc>
        <w:tc>
          <w:tcPr>
            <w:tcW w:w="3773" w:type="dxa"/>
            <w:tcBorders>
              <w:top w:val="nil"/>
              <w:left w:val="nil"/>
              <w:bottom w:val="single" w:sz="4" w:space="0" w:color="auto"/>
              <w:right w:val="single" w:sz="4" w:space="0" w:color="auto"/>
            </w:tcBorders>
            <w:noWrap/>
            <w:vAlign w:val="center"/>
          </w:tcPr>
          <w:p w14:paraId="26BC90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2 688 408,49</w:t>
            </w:r>
          </w:p>
        </w:tc>
      </w:tr>
      <w:tr w:rsidR="00ED3EAC" w:rsidRPr="002210A4" w14:paraId="0F050F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9A56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E0438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992 440,49</w:t>
            </w:r>
          </w:p>
        </w:tc>
        <w:tc>
          <w:tcPr>
            <w:tcW w:w="3773" w:type="dxa"/>
            <w:tcBorders>
              <w:top w:val="nil"/>
              <w:left w:val="nil"/>
              <w:bottom w:val="single" w:sz="4" w:space="0" w:color="auto"/>
              <w:right w:val="single" w:sz="4" w:space="0" w:color="auto"/>
            </w:tcBorders>
            <w:noWrap/>
            <w:vAlign w:val="center"/>
          </w:tcPr>
          <w:p w14:paraId="02F1BD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2 688 399,56</w:t>
            </w:r>
          </w:p>
        </w:tc>
      </w:tr>
      <w:tr w:rsidR="00ED3EAC" w:rsidRPr="002210A4" w14:paraId="3C80E2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25E4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8CD87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992 450,13</w:t>
            </w:r>
          </w:p>
        </w:tc>
        <w:tc>
          <w:tcPr>
            <w:tcW w:w="3773" w:type="dxa"/>
            <w:tcBorders>
              <w:top w:val="nil"/>
              <w:left w:val="nil"/>
              <w:bottom w:val="single" w:sz="4" w:space="0" w:color="auto"/>
              <w:right w:val="single" w:sz="4" w:space="0" w:color="auto"/>
            </w:tcBorders>
            <w:noWrap/>
            <w:vAlign w:val="center"/>
          </w:tcPr>
          <w:p w14:paraId="5FCFA8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2 688 379,90</w:t>
            </w:r>
          </w:p>
        </w:tc>
      </w:tr>
      <w:tr w:rsidR="00ED3EAC" w:rsidRPr="002210A4" w14:paraId="7A3A602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76D614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w:t>
            </w:r>
          </w:p>
        </w:tc>
      </w:tr>
      <w:tr w:rsidR="00ED3EAC" w:rsidRPr="002210A4" w14:paraId="18F5AA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876C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2676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992 450,13</w:t>
            </w:r>
          </w:p>
        </w:tc>
        <w:tc>
          <w:tcPr>
            <w:tcW w:w="3773" w:type="dxa"/>
            <w:tcBorders>
              <w:top w:val="nil"/>
              <w:left w:val="nil"/>
              <w:bottom w:val="single" w:sz="4" w:space="0" w:color="auto"/>
              <w:right w:val="single" w:sz="4" w:space="0" w:color="auto"/>
            </w:tcBorders>
            <w:noWrap/>
            <w:vAlign w:val="center"/>
          </w:tcPr>
          <w:p w14:paraId="342560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2 688 379,90</w:t>
            </w:r>
          </w:p>
        </w:tc>
      </w:tr>
      <w:tr w:rsidR="00ED3EAC" w:rsidRPr="002210A4" w14:paraId="36D37B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C59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5F2CE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992 440,49</w:t>
            </w:r>
          </w:p>
        </w:tc>
        <w:tc>
          <w:tcPr>
            <w:tcW w:w="3773" w:type="dxa"/>
            <w:tcBorders>
              <w:top w:val="nil"/>
              <w:left w:val="nil"/>
              <w:bottom w:val="single" w:sz="4" w:space="0" w:color="auto"/>
              <w:right w:val="single" w:sz="4" w:space="0" w:color="auto"/>
            </w:tcBorders>
            <w:noWrap/>
            <w:vAlign w:val="center"/>
          </w:tcPr>
          <w:p w14:paraId="6EEDE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2 688 399,56</w:t>
            </w:r>
          </w:p>
        </w:tc>
      </w:tr>
      <w:tr w:rsidR="00ED3EAC" w:rsidRPr="002210A4" w14:paraId="14630F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43B8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31B69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992 436,13</w:t>
            </w:r>
          </w:p>
        </w:tc>
        <w:tc>
          <w:tcPr>
            <w:tcW w:w="3773" w:type="dxa"/>
            <w:tcBorders>
              <w:top w:val="nil"/>
              <w:left w:val="nil"/>
              <w:bottom w:val="single" w:sz="4" w:space="0" w:color="auto"/>
              <w:right w:val="single" w:sz="4" w:space="0" w:color="auto"/>
            </w:tcBorders>
            <w:noWrap/>
            <w:vAlign w:val="center"/>
          </w:tcPr>
          <w:p w14:paraId="0DABD6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2 688 408,49</w:t>
            </w:r>
          </w:p>
        </w:tc>
      </w:tr>
      <w:tr w:rsidR="00ED3EAC" w:rsidRPr="002210A4" w14:paraId="6AA286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55D9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38B61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992 424,41</w:t>
            </w:r>
          </w:p>
        </w:tc>
        <w:tc>
          <w:tcPr>
            <w:tcW w:w="3773" w:type="dxa"/>
            <w:tcBorders>
              <w:top w:val="nil"/>
              <w:left w:val="nil"/>
              <w:bottom w:val="single" w:sz="4" w:space="0" w:color="auto"/>
              <w:right w:val="single" w:sz="4" w:space="0" w:color="auto"/>
            </w:tcBorders>
            <w:noWrap/>
            <w:vAlign w:val="center"/>
          </w:tcPr>
          <w:p w14:paraId="4522FF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2 688 434,83</w:t>
            </w:r>
          </w:p>
        </w:tc>
      </w:tr>
      <w:tr w:rsidR="00ED3EAC" w:rsidRPr="002210A4" w14:paraId="77182B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1A63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76072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992 419,95</w:t>
            </w:r>
          </w:p>
        </w:tc>
        <w:tc>
          <w:tcPr>
            <w:tcW w:w="3773" w:type="dxa"/>
            <w:tcBorders>
              <w:top w:val="nil"/>
              <w:left w:val="nil"/>
              <w:bottom w:val="single" w:sz="4" w:space="0" w:color="auto"/>
              <w:right w:val="single" w:sz="4" w:space="0" w:color="auto"/>
            </w:tcBorders>
            <w:noWrap/>
            <w:vAlign w:val="center"/>
          </w:tcPr>
          <w:p w14:paraId="3A0F46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2 688 445,01</w:t>
            </w:r>
          </w:p>
        </w:tc>
      </w:tr>
      <w:tr w:rsidR="00ED3EAC" w:rsidRPr="002210A4" w14:paraId="6A3823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524B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11C9C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992 420,45</w:t>
            </w:r>
          </w:p>
        </w:tc>
        <w:tc>
          <w:tcPr>
            <w:tcW w:w="3773" w:type="dxa"/>
            <w:tcBorders>
              <w:top w:val="nil"/>
              <w:left w:val="nil"/>
              <w:bottom w:val="single" w:sz="4" w:space="0" w:color="auto"/>
              <w:right w:val="single" w:sz="4" w:space="0" w:color="auto"/>
            </w:tcBorders>
            <w:noWrap/>
            <w:vAlign w:val="center"/>
          </w:tcPr>
          <w:p w14:paraId="71B28F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2 688 445,24</w:t>
            </w:r>
          </w:p>
        </w:tc>
      </w:tr>
      <w:tr w:rsidR="00ED3EAC" w:rsidRPr="002210A4" w14:paraId="1B1B1D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C244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5CB5C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992 419,40</w:t>
            </w:r>
          </w:p>
        </w:tc>
        <w:tc>
          <w:tcPr>
            <w:tcW w:w="3773" w:type="dxa"/>
            <w:tcBorders>
              <w:top w:val="nil"/>
              <w:left w:val="nil"/>
              <w:bottom w:val="single" w:sz="4" w:space="0" w:color="auto"/>
              <w:right w:val="single" w:sz="4" w:space="0" w:color="auto"/>
            </w:tcBorders>
            <w:noWrap/>
            <w:vAlign w:val="center"/>
          </w:tcPr>
          <w:p w14:paraId="4595B3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2 688 446,72</w:t>
            </w:r>
          </w:p>
        </w:tc>
      </w:tr>
      <w:tr w:rsidR="00ED3EAC" w:rsidRPr="002210A4" w14:paraId="109A65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3B81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7DFDA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992 417,99</w:t>
            </w:r>
          </w:p>
        </w:tc>
        <w:tc>
          <w:tcPr>
            <w:tcW w:w="3773" w:type="dxa"/>
            <w:tcBorders>
              <w:top w:val="nil"/>
              <w:left w:val="nil"/>
              <w:bottom w:val="single" w:sz="4" w:space="0" w:color="auto"/>
              <w:right w:val="single" w:sz="4" w:space="0" w:color="auto"/>
            </w:tcBorders>
            <w:noWrap/>
            <w:vAlign w:val="center"/>
          </w:tcPr>
          <w:p w14:paraId="41BD27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2 688 450,00</w:t>
            </w:r>
          </w:p>
        </w:tc>
      </w:tr>
      <w:tr w:rsidR="00ED3EAC" w:rsidRPr="002210A4" w14:paraId="73738D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39C0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89922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992 404,32</w:t>
            </w:r>
          </w:p>
        </w:tc>
        <w:tc>
          <w:tcPr>
            <w:tcW w:w="3773" w:type="dxa"/>
            <w:tcBorders>
              <w:top w:val="nil"/>
              <w:left w:val="nil"/>
              <w:bottom w:val="single" w:sz="4" w:space="0" w:color="auto"/>
              <w:right w:val="single" w:sz="4" w:space="0" w:color="auto"/>
            </w:tcBorders>
            <w:noWrap/>
            <w:vAlign w:val="center"/>
          </w:tcPr>
          <w:p w14:paraId="05D5BA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2 688 443,14</w:t>
            </w:r>
          </w:p>
        </w:tc>
      </w:tr>
      <w:tr w:rsidR="00ED3EAC" w:rsidRPr="002210A4" w14:paraId="0C150D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0538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A4EF5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992 422,88</w:t>
            </w:r>
          </w:p>
        </w:tc>
        <w:tc>
          <w:tcPr>
            <w:tcW w:w="3773" w:type="dxa"/>
            <w:tcBorders>
              <w:top w:val="nil"/>
              <w:left w:val="nil"/>
              <w:bottom w:val="single" w:sz="4" w:space="0" w:color="auto"/>
              <w:right w:val="single" w:sz="4" w:space="0" w:color="auto"/>
            </w:tcBorders>
            <w:noWrap/>
            <w:vAlign w:val="center"/>
          </w:tcPr>
          <w:p w14:paraId="722B8E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2 688 400,44</w:t>
            </w:r>
          </w:p>
        </w:tc>
      </w:tr>
      <w:tr w:rsidR="00ED3EAC" w:rsidRPr="002210A4" w14:paraId="1DADB6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B3D7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45FD1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992 424,83</w:t>
            </w:r>
          </w:p>
        </w:tc>
        <w:tc>
          <w:tcPr>
            <w:tcW w:w="3773" w:type="dxa"/>
            <w:tcBorders>
              <w:top w:val="nil"/>
              <w:left w:val="nil"/>
              <w:bottom w:val="single" w:sz="4" w:space="0" w:color="auto"/>
              <w:right w:val="single" w:sz="4" w:space="0" w:color="auto"/>
            </w:tcBorders>
            <w:noWrap/>
            <w:vAlign w:val="center"/>
          </w:tcPr>
          <w:p w14:paraId="1B0804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2 688 396,84</w:t>
            </w:r>
          </w:p>
        </w:tc>
      </w:tr>
      <w:tr w:rsidR="00ED3EAC" w:rsidRPr="002210A4" w14:paraId="4299AB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3B0C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0679C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992 440,17</w:t>
            </w:r>
          </w:p>
        </w:tc>
        <w:tc>
          <w:tcPr>
            <w:tcW w:w="3773" w:type="dxa"/>
            <w:tcBorders>
              <w:top w:val="nil"/>
              <w:left w:val="nil"/>
              <w:bottom w:val="single" w:sz="4" w:space="0" w:color="auto"/>
              <w:right w:val="single" w:sz="4" w:space="0" w:color="auto"/>
            </w:tcBorders>
            <w:noWrap/>
            <w:vAlign w:val="center"/>
          </w:tcPr>
          <w:p w14:paraId="51F517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2 688 370,64</w:t>
            </w:r>
          </w:p>
        </w:tc>
      </w:tr>
      <w:tr w:rsidR="00ED3EAC" w:rsidRPr="002210A4" w14:paraId="637264D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C4D7AF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w:t>
            </w:r>
          </w:p>
        </w:tc>
      </w:tr>
      <w:tr w:rsidR="00ED3EAC" w:rsidRPr="002210A4" w14:paraId="049D5E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9263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90664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992 440,17</w:t>
            </w:r>
          </w:p>
        </w:tc>
        <w:tc>
          <w:tcPr>
            <w:tcW w:w="3773" w:type="dxa"/>
            <w:tcBorders>
              <w:top w:val="nil"/>
              <w:left w:val="nil"/>
              <w:bottom w:val="single" w:sz="4" w:space="0" w:color="auto"/>
              <w:right w:val="single" w:sz="4" w:space="0" w:color="auto"/>
            </w:tcBorders>
            <w:noWrap/>
            <w:vAlign w:val="center"/>
          </w:tcPr>
          <w:p w14:paraId="754574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2 688 370,64</w:t>
            </w:r>
          </w:p>
        </w:tc>
      </w:tr>
      <w:tr w:rsidR="00ED3EAC" w:rsidRPr="002210A4" w14:paraId="5EB826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3AFE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63F0B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992 424,83</w:t>
            </w:r>
          </w:p>
        </w:tc>
        <w:tc>
          <w:tcPr>
            <w:tcW w:w="3773" w:type="dxa"/>
            <w:tcBorders>
              <w:top w:val="nil"/>
              <w:left w:val="nil"/>
              <w:bottom w:val="single" w:sz="4" w:space="0" w:color="auto"/>
              <w:right w:val="single" w:sz="4" w:space="0" w:color="auto"/>
            </w:tcBorders>
            <w:noWrap/>
            <w:vAlign w:val="center"/>
          </w:tcPr>
          <w:p w14:paraId="3BA5B2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2 688 396,84</w:t>
            </w:r>
          </w:p>
        </w:tc>
      </w:tr>
      <w:tr w:rsidR="00ED3EAC" w:rsidRPr="002210A4" w14:paraId="4AEE65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AAB7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55CD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992 393,03</w:t>
            </w:r>
          </w:p>
        </w:tc>
        <w:tc>
          <w:tcPr>
            <w:tcW w:w="3773" w:type="dxa"/>
            <w:tcBorders>
              <w:top w:val="nil"/>
              <w:left w:val="nil"/>
              <w:bottom w:val="single" w:sz="4" w:space="0" w:color="auto"/>
              <w:right w:val="single" w:sz="4" w:space="0" w:color="auto"/>
            </w:tcBorders>
            <w:noWrap/>
            <w:vAlign w:val="center"/>
          </w:tcPr>
          <w:p w14:paraId="553E1D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2 688 379,36</w:t>
            </w:r>
          </w:p>
        </w:tc>
      </w:tr>
      <w:tr w:rsidR="00ED3EAC" w:rsidRPr="002210A4" w14:paraId="46D2CE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BD91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17FF3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992 399,82</w:t>
            </w:r>
          </w:p>
        </w:tc>
        <w:tc>
          <w:tcPr>
            <w:tcW w:w="3773" w:type="dxa"/>
            <w:tcBorders>
              <w:top w:val="nil"/>
              <w:left w:val="nil"/>
              <w:bottom w:val="single" w:sz="4" w:space="0" w:color="auto"/>
              <w:right w:val="single" w:sz="4" w:space="0" w:color="auto"/>
            </w:tcBorders>
            <w:noWrap/>
            <w:vAlign w:val="center"/>
          </w:tcPr>
          <w:p w14:paraId="44BDF7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2 688 360,98</w:t>
            </w:r>
          </w:p>
        </w:tc>
      </w:tr>
      <w:tr w:rsidR="00ED3EAC" w:rsidRPr="002210A4" w14:paraId="0A2E6F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38E4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1A6D4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992 401,04</w:t>
            </w:r>
          </w:p>
        </w:tc>
        <w:tc>
          <w:tcPr>
            <w:tcW w:w="3773" w:type="dxa"/>
            <w:tcBorders>
              <w:top w:val="nil"/>
              <w:left w:val="nil"/>
              <w:bottom w:val="single" w:sz="4" w:space="0" w:color="auto"/>
              <w:right w:val="single" w:sz="4" w:space="0" w:color="auto"/>
            </w:tcBorders>
            <w:noWrap/>
            <w:vAlign w:val="center"/>
          </w:tcPr>
          <w:p w14:paraId="38254E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2 688 355,89</w:t>
            </w:r>
          </w:p>
        </w:tc>
      </w:tr>
      <w:tr w:rsidR="00ED3EAC" w:rsidRPr="002210A4" w14:paraId="36D82A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87CE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EFE80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992 398,79</w:t>
            </w:r>
          </w:p>
        </w:tc>
        <w:tc>
          <w:tcPr>
            <w:tcW w:w="3773" w:type="dxa"/>
            <w:tcBorders>
              <w:top w:val="nil"/>
              <w:left w:val="nil"/>
              <w:bottom w:val="single" w:sz="4" w:space="0" w:color="auto"/>
              <w:right w:val="single" w:sz="4" w:space="0" w:color="auto"/>
            </w:tcBorders>
            <w:noWrap/>
            <w:vAlign w:val="center"/>
          </w:tcPr>
          <w:p w14:paraId="248900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2 688 355,47</w:t>
            </w:r>
          </w:p>
        </w:tc>
      </w:tr>
      <w:tr w:rsidR="00ED3EAC" w:rsidRPr="002210A4" w14:paraId="5676BF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EB98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23528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992 408,12</w:t>
            </w:r>
          </w:p>
        </w:tc>
        <w:tc>
          <w:tcPr>
            <w:tcW w:w="3773" w:type="dxa"/>
            <w:tcBorders>
              <w:top w:val="nil"/>
              <w:left w:val="nil"/>
              <w:bottom w:val="single" w:sz="4" w:space="0" w:color="auto"/>
              <w:right w:val="single" w:sz="4" w:space="0" w:color="auto"/>
            </w:tcBorders>
            <w:noWrap/>
            <w:vAlign w:val="center"/>
          </w:tcPr>
          <w:p w14:paraId="7C57FC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2 688 327,23</w:t>
            </w:r>
          </w:p>
        </w:tc>
      </w:tr>
      <w:tr w:rsidR="00ED3EAC" w:rsidRPr="002210A4" w14:paraId="651CAB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AB23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46D8D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992 422,82</w:t>
            </w:r>
          </w:p>
        </w:tc>
        <w:tc>
          <w:tcPr>
            <w:tcW w:w="3773" w:type="dxa"/>
            <w:tcBorders>
              <w:top w:val="nil"/>
              <w:left w:val="nil"/>
              <w:bottom w:val="single" w:sz="4" w:space="0" w:color="auto"/>
              <w:right w:val="single" w:sz="4" w:space="0" w:color="auto"/>
            </w:tcBorders>
            <w:noWrap/>
            <w:vAlign w:val="center"/>
          </w:tcPr>
          <w:p w14:paraId="09C852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2 688 351,50</w:t>
            </w:r>
          </w:p>
        </w:tc>
      </w:tr>
      <w:tr w:rsidR="00ED3EAC" w:rsidRPr="002210A4" w14:paraId="2BDF539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7EE4BD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w:t>
            </w:r>
          </w:p>
        </w:tc>
      </w:tr>
      <w:tr w:rsidR="00ED3EAC" w:rsidRPr="002210A4" w14:paraId="700B5F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977A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B504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992 424,83</w:t>
            </w:r>
          </w:p>
        </w:tc>
        <w:tc>
          <w:tcPr>
            <w:tcW w:w="3773" w:type="dxa"/>
            <w:tcBorders>
              <w:top w:val="nil"/>
              <w:left w:val="nil"/>
              <w:bottom w:val="single" w:sz="4" w:space="0" w:color="auto"/>
              <w:right w:val="single" w:sz="4" w:space="0" w:color="auto"/>
            </w:tcBorders>
            <w:noWrap/>
            <w:vAlign w:val="center"/>
          </w:tcPr>
          <w:p w14:paraId="7162A2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2 688 396,84</w:t>
            </w:r>
          </w:p>
        </w:tc>
      </w:tr>
      <w:tr w:rsidR="00ED3EAC" w:rsidRPr="002210A4" w14:paraId="6E86D4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62FA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33185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992 422,88</w:t>
            </w:r>
          </w:p>
        </w:tc>
        <w:tc>
          <w:tcPr>
            <w:tcW w:w="3773" w:type="dxa"/>
            <w:tcBorders>
              <w:top w:val="nil"/>
              <w:left w:val="nil"/>
              <w:bottom w:val="single" w:sz="4" w:space="0" w:color="auto"/>
              <w:right w:val="single" w:sz="4" w:space="0" w:color="auto"/>
            </w:tcBorders>
            <w:noWrap/>
            <w:vAlign w:val="center"/>
          </w:tcPr>
          <w:p w14:paraId="6DDA65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2 688 400,44</w:t>
            </w:r>
          </w:p>
        </w:tc>
      </w:tr>
      <w:tr w:rsidR="00ED3EAC" w:rsidRPr="002210A4" w14:paraId="5A99B8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8C70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7C31F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992 404,32</w:t>
            </w:r>
          </w:p>
        </w:tc>
        <w:tc>
          <w:tcPr>
            <w:tcW w:w="3773" w:type="dxa"/>
            <w:tcBorders>
              <w:top w:val="nil"/>
              <w:left w:val="nil"/>
              <w:bottom w:val="single" w:sz="4" w:space="0" w:color="auto"/>
              <w:right w:val="single" w:sz="4" w:space="0" w:color="auto"/>
            </w:tcBorders>
            <w:noWrap/>
            <w:vAlign w:val="center"/>
          </w:tcPr>
          <w:p w14:paraId="539D74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2 688 443,14</w:t>
            </w:r>
          </w:p>
        </w:tc>
      </w:tr>
      <w:tr w:rsidR="00ED3EAC" w:rsidRPr="002210A4" w14:paraId="62C36E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507B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88BC1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992 394,47</w:t>
            </w:r>
          </w:p>
        </w:tc>
        <w:tc>
          <w:tcPr>
            <w:tcW w:w="3773" w:type="dxa"/>
            <w:tcBorders>
              <w:top w:val="nil"/>
              <w:left w:val="nil"/>
              <w:bottom w:val="single" w:sz="4" w:space="0" w:color="auto"/>
              <w:right w:val="single" w:sz="4" w:space="0" w:color="auto"/>
            </w:tcBorders>
            <w:noWrap/>
            <w:vAlign w:val="center"/>
          </w:tcPr>
          <w:p w14:paraId="548A90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2 688 439,35</w:t>
            </w:r>
          </w:p>
        </w:tc>
      </w:tr>
      <w:tr w:rsidR="00ED3EAC" w:rsidRPr="002210A4" w14:paraId="259F69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60B9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FA98A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992 391,80</w:t>
            </w:r>
          </w:p>
        </w:tc>
        <w:tc>
          <w:tcPr>
            <w:tcW w:w="3773" w:type="dxa"/>
            <w:tcBorders>
              <w:top w:val="nil"/>
              <w:left w:val="nil"/>
              <w:bottom w:val="single" w:sz="4" w:space="0" w:color="auto"/>
              <w:right w:val="single" w:sz="4" w:space="0" w:color="auto"/>
            </w:tcBorders>
            <w:noWrap/>
            <w:vAlign w:val="center"/>
          </w:tcPr>
          <w:p w14:paraId="06271D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2 688 438,31</w:t>
            </w:r>
          </w:p>
        </w:tc>
      </w:tr>
      <w:tr w:rsidR="00ED3EAC" w:rsidRPr="002210A4" w14:paraId="2D739B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ADD3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AA32A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992 374,26</w:t>
            </w:r>
          </w:p>
        </w:tc>
        <w:tc>
          <w:tcPr>
            <w:tcW w:w="3773" w:type="dxa"/>
            <w:tcBorders>
              <w:top w:val="nil"/>
              <w:left w:val="nil"/>
              <w:bottom w:val="single" w:sz="4" w:space="0" w:color="auto"/>
              <w:right w:val="single" w:sz="4" w:space="0" w:color="auto"/>
            </w:tcBorders>
            <w:noWrap/>
            <w:vAlign w:val="center"/>
          </w:tcPr>
          <w:p w14:paraId="60B57C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2 688 433,11</w:t>
            </w:r>
          </w:p>
        </w:tc>
      </w:tr>
      <w:tr w:rsidR="00ED3EAC" w:rsidRPr="002210A4" w14:paraId="7D0A1A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26E3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9EB03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992 376,97</w:t>
            </w:r>
          </w:p>
        </w:tc>
        <w:tc>
          <w:tcPr>
            <w:tcW w:w="3773" w:type="dxa"/>
            <w:tcBorders>
              <w:top w:val="nil"/>
              <w:left w:val="nil"/>
              <w:bottom w:val="single" w:sz="4" w:space="0" w:color="auto"/>
              <w:right w:val="single" w:sz="4" w:space="0" w:color="auto"/>
            </w:tcBorders>
            <w:noWrap/>
            <w:vAlign w:val="center"/>
          </w:tcPr>
          <w:p w14:paraId="07EF29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2 688 424,51</w:t>
            </w:r>
          </w:p>
        </w:tc>
      </w:tr>
      <w:tr w:rsidR="00ED3EAC" w:rsidRPr="002210A4" w14:paraId="06170E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B7CF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1A29C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992 378,47</w:t>
            </w:r>
          </w:p>
        </w:tc>
        <w:tc>
          <w:tcPr>
            <w:tcW w:w="3773" w:type="dxa"/>
            <w:tcBorders>
              <w:top w:val="nil"/>
              <w:left w:val="nil"/>
              <w:bottom w:val="single" w:sz="4" w:space="0" w:color="auto"/>
              <w:right w:val="single" w:sz="4" w:space="0" w:color="auto"/>
            </w:tcBorders>
            <w:noWrap/>
            <w:vAlign w:val="center"/>
          </w:tcPr>
          <w:p w14:paraId="4660AE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2 688 419,28</w:t>
            </w:r>
          </w:p>
        </w:tc>
      </w:tr>
      <w:tr w:rsidR="00ED3EAC" w:rsidRPr="002210A4" w14:paraId="1C0A6B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830D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79E16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992 378,17</w:t>
            </w:r>
          </w:p>
        </w:tc>
        <w:tc>
          <w:tcPr>
            <w:tcW w:w="3773" w:type="dxa"/>
            <w:tcBorders>
              <w:top w:val="nil"/>
              <w:left w:val="nil"/>
              <w:bottom w:val="single" w:sz="4" w:space="0" w:color="auto"/>
              <w:right w:val="single" w:sz="4" w:space="0" w:color="auto"/>
            </w:tcBorders>
            <w:noWrap/>
            <w:vAlign w:val="center"/>
          </w:tcPr>
          <w:p w14:paraId="36CE1B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2 688 419,16</w:t>
            </w:r>
          </w:p>
        </w:tc>
      </w:tr>
      <w:tr w:rsidR="00ED3EAC" w:rsidRPr="002210A4" w14:paraId="776E8C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D5E7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7142A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992 383,16</w:t>
            </w:r>
          </w:p>
        </w:tc>
        <w:tc>
          <w:tcPr>
            <w:tcW w:w="3773" w:type="dxa"/>
            <w:tcBorders>
              <w:top w:val="nil"/>
              <w:left w:val="nil"/>
              <w:bottom w:val="single" w:sz="4" w:space="0" w:color="auto"/>
              <w:right w:val="single" w:sz="4" w:space="0" w:color="auto"/>
            </w:tcBorders>
            <w:noWrap/>
            <w:vAlign w:val="center"/>
          </w:tcPr>
          <w:p w14:paraId="0B9F4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2 688 407,37</w:t>
            </w:r>
          </w:p>
        </w:tc>
      </w:tr>
      <w:tr w:rsidR="00ED3EAC" w:rsidRPr="002210A4" w14:paraId="3CA53F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0F83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945EF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992 390,93</w:t>
            </w:r>
          </w:p>
        </w:tc>
        <w:tc>
          <w:tcPr>
            <w:tcW w:w="3773" w:type="dxa"/>
            <w:tcBorders>
              <w:top w:val="nil"/>
              <w:left w:val="nil"/>
              <w:bottom w:val="single" w:sz="4" w:space="0" w:color="auto"/>
              <w:right w:val="single" w:sz="4" w:space="0" w:color="auto"/>
            </w:tcBorders>
            <w:noWrap/>
            <w:vAlign w:val="center"/>
          </w:tcPr>
          <w:p w14:paraId="6B01BC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2 688 385,08</w:t>
            </w:r>
          </w:p>
        </w:tc>
      </w:tr>
      <w:tr w:rsidR="00ED3EAC" w:rsidRPr="002210A4" w14:paraId="2D9C48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892A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B2CF8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992 393,03</w:t>
            </w:r>
          </w:p>
        </w:tc>
        <w:tc>
          <w:tcPr>
            <w:tcW w:w="3773" w:type="dxa"/>
            <w:tcBorders>
              <w:top w:val="nil"/>
              <w:left w:val="nil"/>
              <w:bottom w:val="single" w:sz="4" w:space="0" w:color="auto"/>
              <w:right w:val="single" w:sz="4" w:space="0" w:color="auto"/>
            </w:tcBorders>
            <w:noWrap/>
            <w:vAlign w:val="center"/>
          </w:tcPr>
          <w:p w14:paraId="374358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2 688 379,36</w:t>
            </w:r>
          </w:p>
        </w:tc>
      </w:tr>
      <w:tr w:rsidR="00ED3EAC" w:rsidRPr="002210A4" w14:paraId="6CA9B81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F94DB3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w:t>
            </w:r>
          </w:p>
        </w:tc>
      </w:tr>
      <w:tr w:rsidR="00ED3EAC" w:rsidRPr="002210A4" w14:paraId="764CA8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0873F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D56BA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992 385,02</w:t>
            </w:r>
          </w:p>
        </w:tc>
        <w:tc>
          <w:tcPr>
            <w:tcW w:w="3773" w:type="dxa"/>
            <w:tcBorders>
              <w:top w:val="nil"/>
              <w:left w:val="nil"/>
              <w:bottom w:val="single" w:sz="4" w:space="0" w:color="auto"/>
              <w:right w:val="single" w:sz="4" w:space="0" w:color="auto"/>
            </w:tcBorders>
            <w:noWrap/>
            <w:vAlign w:val="center"/>
          </w:tcPr>
          <w:p w14:paraId="132E67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2 688 436,37</w:t>
            </w:r>
          </w:p>
        </w:tc>
      </w:tr>
      <w:tr w:rsidR="00ED3EAC" w:rsidRPr="002210A4" w14:paraId="7AFFD6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E9F1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AE286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992 384,36</w:t>
            </w:r>
          </w:p>
        </w:tc>
        <w:tc>
          <w:tcPr>
            <w:tcW w:w="3773" w:type="dxa"/>
            <w:tcBorders>
              <w:top w:val="nil"/>
              <w:left w:val="nil"/>
              <w:bottom w:val="single" w:sz="4" w:space="0" w:color="auto"/>
              <w:right w:val="single" w:sz="4" w:space="0" w:color="auto"/>
            </w:tcBorders>
            <w:noWrap/>
            <w:vAlign w:val="center"/>
          </w:tcPr>
          <w:p w14:paraId="4F5495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2 688 438,77</w:t>
            </w:r>
          </w:p>
        </w:tc>
      </w:tr>
      <w:tr w:rsidR="00ED3EAC" w:rsidRPr="002210A4" w14:paraId="5A46DC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D420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BEDA7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992 381,96</w:t>
            </w:r>
          </w:p>
        </w:tc>
        <w:tc>
          <w:tcPr>
            <w:tcW w:w="3773" w:type="dxa"/>
            <w:tcBorders>
              <w:top w:val="nil"/>
              <w:left w:val="nil"/>
              <w:bottom w:val="single" w:sz="4" w:space="0" w:color="auto"/>
              <w:right w:val="single" w:sz="4" w:space="0" w:color="auto"/>
            </w:tcBorders>
            <w:noWrap/>
            <w:vAlign w:val="center"/>
          </w:tcPr>
          <w:p w14:paraId="274698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2 688 438,09</w:t>
            </w:r>
          </w:p>
        </w:tc>
      </w:tr>
      <w:tr w:rsidR="00ED3EAC" w:rsidRPr="002210A4" w14:paraId="7F9F67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7CF1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35BAC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992 382,62</w:t>
            </w:r>
          </w:p>
        </w:tc>
        <w:tc>
          <w:tcPr>
            <w:tcW w:w="3773" w:type="dxa"/>
            <w:tcBorders>
              <w:top w:val="nil"/>
              <w:left w:val="nil"/>
              <w:bottom w:val="single" w:sz="4" w:space="0" w:color="auto"/>
              <w:right w:val="single" w:sz="4" w:space="0" w:color="auto"/>
            </w:tcBorders>
            <w:noWrap/>
            <w:vAlign w:val="center"/>
          </w:tcPr>
          <w:p w14:paraId="5EE483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2 688 435,69</w:t>
            </w:r>
          </w:p>
        </w:tc>
      </w:tr>
      <w:tr w:rsidR="00ED3EAC" w:rsidRPr="002210A4" w14:paraId="4582A6A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15E9B9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w:t>
            </w:r>
          </w:p>
        </w:tc>
      </w:tr>
      <w:tr w:rsidR="00ED3EAC" w:rsidRPr="002210A4" w14:paraId="160F09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40F9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7B5C4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992 369,89</w:t>
            </w:r>
          </w:p>
        </w:tc>
        <w:tc>
          <w:tcPr>
            <w:tcW w:w="3773" w:type="dxa"/>
            <w:tcBorders>
              <w:top w:val="nil"/>
              <w:left w:val="nil"/>
              <w:bottom w:val="single" w:sz="4" w:space="0" w:color="auto"/>
              <w:right w:val="single" w:sz="4" w:space="0" w:color="auto"/>
            </w:tcBorders>
            <w:noWrap/>
            <w:vAlign w:val="center"/>
          </w:tcPr>
          <w:p w14:paraId="333868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2 688 463,78</w:t>
            </w:r>
          </w:p>
        </w:tc>
      </w:tr>
      <w:tr w:rsidR="00ED3EAC" w:rsidRPr="002210A4" w14:paraId="638E56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F94E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C3902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992 364,35</w:t>
            </w:r>
          </w:p>
        </w:tc>
        <w:tc>
          <w:tcPr>
            <w:tcW w:w="3773" w:type="dxa"/>
            <w:tcBorders>
              <w:top w:val="nil"/>
              <w:left w:val="nil"/>
              <w:bottom w:val="single" w:sz="4" w:space="0" w:color="auto"/>
              <w:right w:val="single" w:sz="4" w:space="0" w:color="auto"/>
            </w:tcBorders>
            <w:noWrap/>
            <w:vAlign w:val="center"/>
          </w:tcPr>
          <w:p w14:paraId="422A15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2 688 478,53</w:t>
            </w:r>
          </w:p>
        </w:tc>
      </w:tr>
      <w:tr w:rsidR="00ED3EAC" w:rsidRPr="002210A4" w14:paraId="1A0EF5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9D3A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8CA96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992 352,50</w:t>
            </w:r>
          </w:p>
        </w:tc>
        <w:tc>
          <w:tcPr>
            <w:tcW w:w="3773" w:type="dxa"/>
            <w:tcBorders>
              <w:top w:val="nil"/>
              <w:left w:val="nil"/>
              <w:bottom w:val="single" w:sz="4" w:space="0" w:color="auto"/>
              <w:right w:val="single" w:sz="4" w:space="0" w:color="auto"/>
            </w:tcBorders>
            <w:noWrap/>
            <w:vAlign w:val="center"/>
          </w:tcPr>
          <w:p w14:paraId="4F0F53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2 688 510,08</w:t>
            </w:r>
          </w:p>
        </w:tc>
      </w:tr>
      <w:tr w:rsidR="00ED3EAC" w:rsidRPr="002210A4" w14:paraId="5B89D0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E39C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8EF05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992 318,66</w:t>
            </w:r>
          </w:p>
        </w:tc>
        <w:tc>
          <w:tcPr>
            <w:tcW w:w="3773" w:type="dxa"/>
            <w:tcBorders>
              <w:top w:val="nil"/>
              <w:left w:val="nil"/>
              <w:bottom w:val="single" w:sz="4" w:space="0" w:color="auto"/>
              <w:right w:val="single" w:sz="4" w:space="0" w:color="auto"/>
            </w:tcBorders>
            <w:noWrap/>
            <w:vAlign w:val="center"/>
          </w:tcPr>
          <w:p w14:paraId="24A7FC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2 688 499,14</w:t>
            </w:r>
          </w:p>
        </w:tc>
      </w:tr>
      <w:tr w:rsidR="00ED3EAC" w:rsidRPr="002210A4" w14:paraId="7CC6ED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0559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53C9C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992 336,19</w:t>
            </w:r>
          </w:p>
        </w:tc>
        <w:tc>
          <w:tcPr>
            <w:tcW w:w="3773" w:type="dxa"/>
            <w:tcBorders>
              <w:top w:val="nil"/>
              <w:left w:val="nil"/>
              <w:bottom w:val="single" w:sz="4" w:space="0" w:color="auto"/>
              <w:right w:val="single" w:sz="4" w:space="0" w:color="auto"/>
            </w:tcBorders>
            <w:noWrap/>
            <w:vAlign w:val="center"/>
          </w:tcPr>
          <w:p w14:paraId="115173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2 688 453,17</w:t>
            </w:r>
          </w:p>
        </w:tc>
      </w:tr>
      <w:tr w:rsidR="00ED3EAC" w:rsidRPr="002210A4" w14:paraId="3E8A61B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6A54D1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w:t>
            </w:r>
          </w:p>
        </w:tc>
      </w:tr>
      <w:tr w:rsidR="00ED3EAC" w:rsidRPr="002210A4" w14:paraId="0FF116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D369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284DE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992 408,12</w:t>
            </w:r>
          </w:p>
        </w:tc>
        <w:tc>
          <w:tcPr>
            <w:tcW w:w="3773" w:type="dxa"/>
            <w:tcBorders>
              <w:top w:val="nil"/>
              <w:left w:val="nil"/>
              <w:bottom w:val="single" w:sz="4" w:space="0" w:color="auto"/>
              <w:right w:val="single" w:sz="4" w:space="0" w:color="auto"/>
            </w:tcBorders>
            <w:noWrap/>
            <w:vAlign w:val="center"/>
          </w:tcPr>
          <w:p w14:paraId="0E69E7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2 688 327,23</w:t>
            </w:r>
          </w:p>
        </w:tc>
      </w:tr>
      <w:tr w:rsidR="00ED3EAC" w:rsidRPr="002210A4" w14:paraId="3FBFE3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F71B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8EED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992 398,79</w:t>
            </w:r>
          </w:p>
        </w:tc>
        <w:tc>
          <w:tcPr>
            <w:tcW w:w="3773" w:type="dxa"/>
            <w:tcBorders>
              <w:top w:val="nil"/>
              <w:left w:val="nil"/>
              <w:bottom w:val="single" w:sz="4" w:space="0" w:color="auto"/>
              <w:right w:val="single" w:sz="4" w:space="0" w:color="auto"/>
            </w:tcBorders>
            <w:noWrap/>
            <w:vAlign w:val="center"/>
          </w:tcPr>
          <w:p w14:paraId="5DE546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2 688 355,47</w:t>
            </w:r>
          </w:p>
        </w:tc>
      </w:tr>
      <w:tr w:rsidR="00ED3EAC" w:rsidRPr="002210A4" w14:paraId="3ADF7F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8AC0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90960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992 383,95</w:t>
            </w:r>
          </w:p>
        </w:tc>
        <w:tc>
          <w:tcPr>
            <w:tcW w:w="3773" w:type="dxa"/>
            <w:tcBorders>
              <w:top w:val="nil"/>
              <w:left w:val="nil"/>
              <w:bottom w:val="single" w:sz="4" w:space="0" w:color="auto"/>
              <w:right w:val="single" w:sz="4" w:space="0" w:color="auto"/>
            </w:tcBorders>
            <w:noWrap/>
            <w:vAlign w:val="center"/>
          </w:tcPr>
          <w:p w14:paraId="07BB63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2 688 351,59</w:t>
            </w:r>
          </w:p>
        </w:tc>
      </w:tr>
      <w:tr w:rsidR="00ED3EAC" w:rsidRPr="002210A4" w14:paraId="73C0D1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1A5C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D6CFC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992 372,88</w:t>
            </w:r>
          </w:p>
        </w:tc>
        <w:tc>
          <w:tcPr>
            <w:tcW w:w="3773" w:type="dxa"/>
            <w:tcBorders>
              <w:top w:val="nil"/>
              <w:left w:val="nil"/>
              <w:bottom w:val="single" w:sz="4" w:space="0" w:color="auto"/>
              <w:right w:val="single" w:sz="4" w:space="0" w:color="auto"/>
            </w:tcBorders>
            <w:noWrap/>
            <w:vAlign w:val="center"/>
          </w:tcPr>
          <w:p w14:paraId="4912DD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2 688 377,94</w:t>
            </w:r>
          </w:p>
        </w:tc>
      </w:tr>
      <w:tr w:rsidR="00ED3EAC" w:rsidRPr="002210A4" w14:paraId="3FAAE1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3019F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B6210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992 360,92</w:t>
            </w:r>
          </w:p>
        </w:tc>
        <w:tc>
          <w:tcPr>
            <w:tcW w:w="3773" w:type="dxa"/>
            <w:tcBorders>
              <w:top w:val="nil"/>
              <w:left w:val="nil"/>
              <w:bottom w:val="single" w:sz="4" w:space="0" w:color="auto"/>
              <w:right w:val="single" w:sz="4" w:space="0" w:color="auto"/>
            </w:tcBorders>
            <w:noWrap/>
            <w:vAlign w:val="center"/>
          </w:tcPr>
          <w:p w14:paraId="1C2B2E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2 688 372,70</w:t>
            </w:r>
          </w:p>
        </w:tc>
      </w:tr>
      <w:tr w:rsidR="00ED3EAC" w:rsidRPr="002210A4" w14:paraId="14DEA6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A6CF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F60CB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992 349,72</w:t>
            </w:r>
          </w:p>
        </w:tc>
        <w:tc>
          <w:tcPr>
            <w:tcW w:w="3773" w:type="dxa"/>
            <w:tcBorders>
              <w:top w:val="nil"/>
              <w:left w:val="nil"/>
              <w:bottom w:val="single" w:sz="4" w:space="0" w:color="auto"/>
              <w:right w:val="single" w:sz="4" w:space="0" w:color="auto"/>
            </w:tcBorders>
            <w:noWrap/>
            <w:vAlign w:val="center"/>
          </w:tcPr>
          <w:p w14:paraId="2F6A1C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2 688 368,09</w:t>
            </w:r>
          </w:p>
        </w:tc>
      </w:tr>
      <w:tr w:rsidR="00ED3EAC" w:rsidRPr="002210A4" w14:paraId="748B82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A777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FA585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992 358,16</w:t>
            </w:r>
          </w:p>
        </w:tc>
        <w:tc>
          <w:tcPr>
            <w:tcW w:w="3773" w:type="dxa"/>
            <w:tcBorders>
              <w:top w:val="nil"/>
              <w:left w:val="nil"/>
              <w:bottom w:val="single" w:sz="4" w:space="0" w:color="auto"/>
              <w:right w:val="single" w:sz="4" w:space="0" w:color="auto"/>
            </w:tcBorders>
            <w:noWrap/>
            <w:vAlign w:val="center"/>
          </w:tcPr>
          <w:p w14:paraId="0C109E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2 688 345,60</w:t>
            </w:r>
          </w:p>
        </w:tc>
      </w:tr>
      <w:tr w:rsidR="00ED3EAC" w:rsidRPr="002210A4" w14:paraId="3FF3A6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13C0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BBFB1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992 369,01</w:t>
            </w:r>
          </w:p>
        </w:tc>
        <w:tc>
          <w:tcPr>
            <w:tcW w:w="3773" w:type="dxa"/>
            <w:tcBorders>
              <w:top w:val="nil"/>
              <w:left w:val="nil"/>
              <w:bottom w:val="single" w:sz="4" w:space="0" w:color="auto"/>
              <w:right w:val="single" w:sz="4" w:space="0" w:color="auto"/>
            </w:tcBorders>
            <w:noWrap/>
            <w:vAlign w:val="center"/>
          </w:tcPr>
          <w:p w14:paraId="43FF9B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2 688 348,33</w:t>
            </w:r>
          </w:p>
        </w:tc>
      </w:tr>
      <w:tr w:rsidR="00ED3EAC" w:rsidRPr="002210A4" w14:paraId="299A58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3A70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A053B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992 382,00</w:t>
            </w:r>
          </w:p>
        </w:tc>
        <w:tc>
          <w:tcPr>
            <w:tcW w:w="3773" w:type="dxa"/>
            <w:tcBorders>
              <w:top w:val="nil"/>
              <w:left w:val="nil"/>
              <w:bottom w:val="single" w:sz="4" w:space="0" w:color="auto"/>
              <w:right w:val="single" w:sz="4" w:space="0" w:color="auto"/>
            </w:tcBorders>
            <w:noWrap/>
            <w:vAlign w:val="center"/>
          </w:tcPr>
          <w:p w14:paraId="75D28D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2 688 312,12</w:t>
            </w:r>
          </w:p>
        </w:tc>
      </w:tr>
      <w:tr w:rsidR="00ED3EAC" w:rsidRPr="002210A4" w14:paraId="7093BC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390D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4B5CE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992 384,06</w:t>
            </w:r>
          </w:p>
        </w:tc>
        <w:tc>
          <w:tcPr>
            <w:tcW w:w="3773" w:type="dxa"/>
            <w:tcBorders>
              <w:top w:val="nil"/>
              <w:left w:val="nil"/>
              <w:bottom w:val="single" w:sz="4" w:space="0" w:color="auto"/>
              <w:right w:val="single" w:sz="4" w:space="0" w:color="auto"/>
            </w:tcBorders>
            <w:noWrap/>
            <w:vAlign w:val="center"/>
          </w:tcPr>
          <w:p w14:paraId="6DAF13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2 688 310,47</w:t>
            </w:r>
          </w:p>
        </w:tc>
      </w:tr>
      <w:tr w:rsidR="00ED3EAC" w:rsidRPr="002210A4" w14:paraId="2EC222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BB16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A67FA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992 394,92</w:t>
            </w:r>
          </w:p>
        </w:tc>
        <w:tc>
          <w:tcPr>
            <w:tcW w:w="3773" w:type="dxa"/>
            <w:tcBorders>
              <w:top w:val="nil"/>
              <w:left w:val="nil"/>
              <w:bottom w:val="single" w:sz="4" w:space="0" w:color="auto"/>
              <w:right w:val="single" w:sz="4" w:space="0" w:color="auto"/>
            </w:tcBorders>
            <w:noWrap/>
            <w:vAlign w:val="center"/>
          </w:tcPr>
          <w:p w14:paraId="22082D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2 688 314,78</w:t>
            </w:r>
          </w:p>
        </w:tc>
      </w:tr>
      <w:tr w:rsidR="00ED3EAC" w:rsidRPr="002210A4" w14:paraId="2B0C4D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BE0B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DD114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992 404,45</w:t>
            </w:r>
          </w:p>
        </w:tc>
        <w:tc>
          <w:tcPr>
            <w:tcW w:w="3773" w:type="dxa"/>
            <w:tcBorders>
              <w:top w:val="nil"/>
              <w:left w:val="nil"/>
              <w:bottom w:val="single" w:sz="4" w:space="0" w:color="auto"/>
              <w:right w:val="single" w:sz="4" w:space="0" w:color="auto"/>
            </w:tcBorders>
            <w:noWrap/>
            <w:vAlign w:val="center"/>
          </w:tcPr>
          <w:p w14:paraId="39130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2 688 320,56</w:t>
            </w:r>
          </w:p>
        </w:tc>
      </w:tr>
      <w:tr w:rsidR="00ED3EAC" w:rsidRPr="002210A4" w14:paraId="7413B9F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216144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w:t>
            </w:r>
          </w:p>
        </w:tc>
      </w:tr>
      <w:tr w:rsidR="00ED3EAC" w:rsidRPr="002210A4" w14:paraId="45C480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D1DC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50999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992 401,04</w:t>
            </w:r>
          </w:p>
        </w:tc>
        <w:tc>
          <w:tcPr>
            <w:tcW w:w="3773" w:type="dxa"/>
            <w:tcBorders>
              <w:top w:val="nil"/>
              <w:left w:val="nil"/>
              <w:bottom w:val="single" w:sz="4" w:space="0" w:color="auto"/>
              <w:right w:val="single" w:sz="4" w:space="0" w:color="auto"/>
            </w:tcBorders>
            <w:noWrap/>
            <w:vAlign w:val="center"/>
          </w:tcPr>
          <w:p w14:paraId="2C61FA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2 688 355,89</w:t>
            </w:r>
          </w:p>
        </w:tc>
      </w:tr>
      <w:tr w:rsidR="00ED3EAC" w:rsidRPr="002210A4" w14:paraId="77E528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7CCC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4BB08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992 399,82</w:t>
            </w:r>
          </w:p>
        </w:tc>
        <w:tc>
          <w:tcPr>
            <w:tcW w:w="3773" w:type="dxa"/>
            <w:tcBorders>
              <w:top w:val="nil"/>
              <w:left w:val="nil"/>
              <w:bottom w:val="single" w:sz="4" w:space="0" w:color="auto"/>
              <w:right w:val="single" w:sz="4" w:space="0" w:color="auto"/>
            </w:tcBorders>
            <w:noWrap/>
            <w:vAlign w:val="center"/>
          </w:tcPr>
          <w:p w14:paraId="06514C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2 688 360,98</w:t>
            </w:r>
          </w:p>
        </w:tc>
      </w:tr>
      <w:tr w:rsidR="00ED3EAC" w:rsidRPr="002210A4" w14:paraId="009DDD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5F00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0ABE5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992 393,03</w:t>
            </w:r>
          </w:p>
        </w:tc>
        <w:tc>
          <w:tcPr>
            <w:tcW w:w="3773" w:type="dxa"/>
            <w:tcBorders>
              <w:top w:val="nil"/>
              <w:left w:val="nil"/>
              <w:bottom w:val="single" w:sz="4" w:space="0" w:color="auto"/>
              <w:right w:val="single" w:sz="4" w:space="0" w:color="auto"/>
            </w:tcBorders>
            <w:noWrap/>
            <w:vAlign w:val="center"/>
          </w:tcPr>
          <w:p w14:paraId="4D8EF6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2 688 379,36</w:t>
            </w:r>
          </w:p>
        </w:tc>
      </w:tr>
      <w:tr w:rsidR="00ED3EAC" w:rsidRPr="002210A4" w14:paraId="282B9A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3519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72E99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992 390,93</w:t>
            </w:r>
          </w:p>
        </w:tc>
        <w:tc>
          <w:tcPr>
            <w:tcW w:w="3773" w:type="dxa"/>
            <w:tcBorders>
              <w:top w:val="nil"/>
              <w:left w:val="nil"/>
              <w:bottom w:val="single" w:sz="4" w:space="0" w:color="auto"/>
              <w:right w:val="single" w:sz="4" w:space="0" w:color="auto"/>
            </w:tcBorders>
            <w:noWrap/>
            <w:vAlign w:val="center"/>
          </w:tcPr>
          <w:p w14:paraId="01BF6F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2 688 385,08</w:t>
            </w:r>
          </w:p>
        </w:tc>
      </w:tr>
      <w:tr w:rsidR="00ED3EAC" w:rsidRPr="002210A4" w14:paraId="06E86A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D442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8F7CE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992 383,16</w:t>
            </w:r>
          </w:p>
        </w:tc>
        <w:tc>
          <w:tcPr>
            <w:tcW w:w="3773" w:type="dxa"/>
            <w:tcBorders>
              <w:top w:val="nil"/>
              <w:left w:val="nil"/>
              <w:bottom w:val="single" w:sz="4" w:space="0" w:color="auto"/>
              <w:right w:val="single" w:sz="4" w:space="0" w:color="auto"/>
            </w:tcBorders>
            <w:noWrap/>
            <w:vAlign w:val="center"/>
          </w:tcPr>
          <w:p w14:paraId="25BE0C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2 688 407,37</w:t>
            </w:r>
          </w:p>
        </w:tc>
      </w:tr>
      <w:tr w:rsidR="00ED3EAC" w:rsidRPr="002210A4" w14:paraId="3FB68C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4FA6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3C50A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992 378,17</w:t>
            </w:r>
          </w:p>
        </w:tc>
        <w:tc>
          <w:tcPr>
            <w:tcW w:w="3773" w:type="dxa"/>
            <w:tcBorders>
              <w:top w:val="nil"/>
              <w:left w:val="nil"/>
              <w:bottom w:val="single" w:sz="4" w:space="0" w:color="auto"/>
              <w:right w:val="single" w:sz="4" w:space="0" w:color="auto"/>
            </w:tcBorders>
            <w:noWrap/>
            <w:vAlign w:val="center"/>
          </w:tcPr>
          <w:p w14:paraId="09348A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2 688 419,16</w:t>
            </w:r>
          </w:p>
        </w:tc>
      </w:tr>
      <w:tr w:rsidR="00ED3EAC" w:rsidRPr="002210A4" w14:paraId="3CAAA5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3D4C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FA274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992 378,47</w:t>
            </w:r>
          </w:p>
        </w:tc>
        <w:tc>
          <w:tcPr>
            <w:tcW w:w="3773" w:type="dxa"/>
            <w:tcBorders>
              <w:top w:val="nil"/>
              <w:left w:val="nil"/>
              <w:bottom w:val="single" w:sz="4" w:space="0" w:color="auto"/>
              <w:right w:val="single" w:sz="4" w:space="0" w:color="auto"/>
            </w:tcBorders>
            <w:noWrap/>
            <w:vAlign w:val="center"/>
          </w:tcPr>
          <w:p w14:paraId="365D84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2 688 419,28</w:t>
            </w:r>
          </w:p>
        </w:tc>
      </w:tr>
      <w:tr w:rsidR="00ED3EAC" w:rsidRPr="002210A4" w14:paraId="7D4FA4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9D98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DE564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992 376,97</w:t>
            </w:r>
          </w:p>
        </w:tc>
        <w:tc>
          <w:tcPr>
            <w:tcW w:w="3773" w:type="dxa"/>
            <w:tcBorders>
              <w:top w:val="nil"/>
              <w:left w:val="nil"/>
              <w:bottom w:val="single" w:sz="4" w:space="0" w:color="auto"/>
              <w:right w:val="single" w:sz="4" w:space="0" w:color="auto"/>
            </w:tcBorders>
            <w:noWrap/>
            <w:vAlign w:val="center"/>
          </w:tcPr>
          <w:p w14:paraId="5441D9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2 688 424,51</w:t>
            </w:r>
          </w:p>
        </w:tc>
      </w:tr>
      <w:tr w:rsidR="00ED3EAC" w:rsidRPr="002210A4" w14:paraId="44E82A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757B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D191B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992 374,26</w:t>
            </w:r>
          </w:p>
        </w:tc>
        <w:tc>
          <w:tcPr>
            <w:tcW w:w="3773" w:type="dxa"/>
            <w:tcBorders>
              <w:top w:val="nil"/>
              <w:left w:val="nil"/>
              <w:bottom w:val="single" w:sz="4" w:space="0" w:color="auto"/>
              <w:right w:val="single" w:sz="4" w:space="0" w:color="auto"/>
            </w:tcBorders>
            <w:noWrap/>
            <w:vAlign w:val="center"/>
          </w:tcPr>
          <w:p w14:paraId="474BE0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2 688 433,11</w:t>
            </w:r>
          </w:p>
        </w:tc>
      </w:tr>
      <w:tr w:rsidR="00ED3EAC" w:rsidRPr="002210A4" w14:paraId="71AB96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B39C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A948E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992 356,20</w:t>
            </w:r>
          </w:p>
        </w:tc>
        <w:tc>
          <w:tcPr>
            <w:tcW w:w="3773" w:type="dxa"/>
            <w:tcBorders>
              <w:top w:val="nil"/>
              <w:left w:val="nil"/>
              <w:bottom w:val="single" w:sz="4" w:space="0" w:color="auto"/>
              <w:right w:val="single" w:sz="4" w:space="0" w:color="auto"/>
            </w:tcBorders>
            <w:noWrap/>
            <w:vAlign w:val="center"/>
          </w:tcPr>
          <w:p w14:paraId="503A8F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2 688 427,74</w:t>
            </w:r>
          </w:p>
        </w:tc>
      </w:tr>
      <w:tr w:rsidR="00ED3EAC" w:rsidRPr="002210A4" w14:paraId="3680D3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BB41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0DF6B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992 342,47</w:t>
            </w:r>
          </w:p>
        </w:tc>
        <w:tc>
          <w:tcPr>
            <w:tcW w:w="3773" w:type="dxa"/>
            <w:tcBorders>
              <w:top w:val="nil"/>
              <w:left w:val="nil"/>
              <w:bottom w:val="single" w:sz="4" w:space="0" w:color="auto"/>
              <w:right w:val="single" w:sz="4" w:space="0" w:color="auto"/>
            </w:tcBorders>
            <w:noWrap/>
            <w:vAlign w:val="center"/>
          </w:tcPr>
          <w:p w14:paraId="262D64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2 688 425,01</w:t>
            </w:r>
          </w:p>
        </w:tc>
      </w:tr>
      <w:tr w:rsidR="00ED3EAC" w:rsidRPr="002210A4" w14:paraId="0FAB91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4D3C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918B0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992 342,98</w:t>
            </w:r>
          </w:p>
        </w:tc>
        <w:tc>
          <w:tcPr>
            <w:tcW w:w="3773" w:type="dxa"/>
            <w:tcBorders>
              <w:top w:val="nil"/>
              <w:left w:val="nil"/>
              <w:bottom w:val="single" w:sz="4" w:space="0" w:color="auto"/>
              <w:right w:val="single" w:sz="4" w:space="0" w:color="auto"/>
            </w:tcBorders>
            <w:noWrap/>
            <w:vAlign w:val="center"/>
          </w:tcPr>
          <w:p w14:paraId="033B2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2 688 423,48</w:t>
            </w:r>
          </w:p>
        </w:tc>
      </w:tr>
      <w:tr w:rsidR="00ED3EAC" w:rsidRPr="002210A4" w14:paraId="0E6B46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EFA2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B29F7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992 344,06</w:t>
            </w:r>
          </w:p>
        </w:tc>
        <w:tc>
          <w:tcPr>
            <w:tcW w:w="3773" w:type="dxa"/>
            <w:tcBorders>
              <w:top w:val="nil"/>
              <w:left w:val="nil"/>
              <w:bottom w:val="single" w:sz="4" w:space="0" w:color="auto"/>
              <w:right w:val="single" w:sz="4" w:space="0" w:color="auto"/>
            </w:tcBorders>
            <w:noWrap/>
            <w:vAlign w:val="center"/>
          </w:tcPr>
          <w:p w14:paraId="73F80F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2 688 419,68</w:t>
            </w:r>
          </w:p>
        </w:tc>
      </w:tr>
      <w:tr w:rsidR="00ED3EAC" w:rsidRPr="002210A4" w14:paraId="17F741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8BFB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92A70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992 344,62</w:t>
            </w:r>
          </w:p>
        </w:tc>
        <w:tc>
          <w:tcPr>
            <w:tcW w:w="3773" w:type="dxa"/>
            <w:tcBorders>
              <w:top w:val="nil"/>
              <w:left w:val="nil"/>
              <w:bottom w:val="single" w:sz="4" w:space="0" w:color="auto"/>
              <w:right w:val="single" w:sz="4" w:space="0" w:color="auto"/>
            </w:tcBorders>
            <w:noWrap/>
            <w:vAlign w:val="center"/>
          </w:tcPr>
          <w:p w14:paraId="7C27A5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2 688 413,48</w:t>
            </w:r>
          </w:p>
        </w:tc>
      </w:tr>
      <w:tr w:rsidR="00ED3EAC" w:rsidRPr="002210A4" w14:paraId="5DB4BA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AADC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CE85B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992 350,94</w:t>
            </w:r>
          </w:p>
        </w:tc>
        <w:tc>
          <w:tcPr>
            <w:tcW w:w="3773" w:type="dxa"/>
            <w:tcBorders>
              <w:top w:val="nil"/>
              <w:left w:val="nil"/>
              <w:bottom w:val="single" w:sz="4" w:space="0" w:color="auto"/>
              <w:right w:val="single" w:sz="4" w:space="0" w:color="auto"/>
            </w:tcBorders>
            <w:noWrap/>
            <w:vAlign w:val="center"/>
          </w:tcPr>
          <w:p w14:paraId="08F944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2 688 397,62</w:t>
            </w:r>
          </w:p>
        </w:tc>
      </w:tr>
      <w:tr w:rsidR="00ED3EAC" w:rsidRPr="002210A4" w14:paraId="1E1B44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62E2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1858B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992 360,92</w:t>
            </w:r>
          </w:p>
        </w:tc>
        <w:tc>
          <w:tcPr>
            <w:tcW w:w="3773" w:type="dxa"/>
            <w:tcBorders>
              <w:top w:val="nil"/>
              <w:left w:val="nil"/>
              <w:bottom w:val="single" w:sz="4" w:space="0" w:color="auto"/>
              <w:right w:val="single" w:sz="4" w:space="0" w:color="auto"/>
            </w:tcBorders>
            <w:noWrap/>
            <w:vAlign w:val="center"/>
          </w:tcPr>
          <w:p w14:paraId="5B426B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2 688 372,70</w:t>
            </w:r>
          </w:p>
        </w:tc>
      </w:tr>
      <w:tr w:rsidR="00ED3EAC" w:rsidRPr="002210A4" w14:paraId="6C6786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1594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1F96E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992 372,88</w:t>
            </w:r>
          </w:p>
        </w:tc>
        <w:tc>
          <w:tcPr>
            <w:tcW w:w="3773" w:type="dxa"/>
            <w:tcBorders>
              <w:top w:val="nil"/>
              <w:left w:val="nil"/>
              <w:bottom w:val="single" w:sz="4" w:space="0" w:color="auto"/>
              <w:right w:val="single" w:sz="4" w:space="0" w:color="auto"/>
            </w:tcBorders>
            <w:noWrap/>
            <w:vAlign w:val="center"/>
          </w:tcPr>
          <w:p w14:paraId="4901FD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2 688 377,94</w:t>
            </w:r>
          </w:p>
        </w:tc>
      </w:tr>
      <w:tr w:rsidR="00ED3EAC" w:rsidRPr="002210A4" w14:paraId="050AC1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A086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B5FD1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992 383,95</w:t>
            </w:r>
          </w:p>
        </w:tc>
        <w:tc>
          <w:tcPr>
            <w:tcW w:w="3773" w:type="dxa"/>
            <w:tcBorders>
              <w:top w:val="nil"/>
              <w:left w:val="nil"/>
              <w:bottom w:val="single" w:sz="4" w:space="0" w:color="auto"/>
              <w:right w:val="single" w:sz="4" w:space="0" w:color="auto"/>
            </w:tcBorders>
            <w:noWrap/>
            <w:vAlign w:val="center"/>
          </w:tcPr>
          <w:p w14:paraId="05F78D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2 688 351,59</w:t>
            </w:r>
          </w:p>
        </w:tc>
      </w:tr>
      <w:tr w:rsidR="00ED3EAC" w:rsidRPr="002210A4" w14:paraId="5C3CEB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5F1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612D94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992 398,79</w:t>
            </w:r>
          </w:p>
        </w:tc>
        <w:tc>
          <w:tcPr>
            <w:tcW w:w="3773" w:type="dxa"/>
            <w:tcBorders>
              <w:top w:val="nil"/>
              <w:left w:val="nil"/>
              <w:bottom w:val="single" w:sz="4" w:space="0" w:color="auto"/>
              <w:right w:val="single" w:sz="4" w:space="0" w:color="auto"/>
            </w:tcBorders>
            <w:noWrap/>
            <w:vAlign w:val="center"/>
          </w:tcPr>
          <w:p w14:paraId="2CABF7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2 688 355,47</w:t>
            </w:r>
          </w:p>
        </w:tc>
      </w:tr>
      <w:tr w:rsidR="00ED3EAC" w:rsidRPr="002210A4" w14:paraId="7F4FFD8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82DC7A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w:t>
            </w:r>
          </w:p>
        </w:tc>
      </w:tr>
      <w:tr w:rsidR="00ED3EAC" w:rsidRPr="002210A4" w14:paraId="435BC0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BEB5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135BC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992 388,10</w:t>
            </w:r>
          </w:p>
        </w:tc>
        <w:tc>
          <w:tcPr>
            <w:tcW w:w="3773" w:type="dxa"/>
            <w:tcBorders>
              <w:top w:val="nil"/>
              <w:left w:val="nil"/>
              <w:bottom w:val="single" w:sz="4" w:space="0" w:color="auto"/>
              <w:right w:val="single" w:sz="4" w:space="0" w:color="auto"/>
            </w:tcBorders>
            <w:noWrap/>
            <w:vAlign w:val="center"/>
          </w:tcPr>
          <w:p w14:paraId="459013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2 688 301,32</w:t>
            </w:r>
          </w:p>
        </w:tc>
      </w:tr>
      <w:tr w:rsidR="00ED3EAC" w:rsidRPr="002210A4" w14:paraId="54954B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FF73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FFAF9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992 384,06</w:t>
            </w:r>
          </w:p>
        </w:tc>
        <w:tc>
          <w:tcPr>
            <w:tcW w:w="3773" w:type="dxa"/>
            <w:tcBorders>
              <w:top w:val="nil"/>
              <w:left w:val="nil"/>
              <w:bottom w:val="single" w:sz="4" w:space="0" w:color="auto"/>
              <w:right w:val="single" w:sz="4" w:space="0" w:color="auto"/>
            </w:tcBorders>
            <w:noWrap/>
            <w:vAlign w:val="center"/>
          </w:tcPr>
          <w:p w14:paraId="4A41AC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2 688 310,47</w:t>
            </w:r>
          </w:p>
        </w:tc>
      </w:tr>
      <w:tr w:rsidR="00ED3EAC" w:rsidRPr="002210A4" w14:paraId="3A35EF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8EDF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A1762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992 382,00</w:t>
            </w:r>
          </w:p>
        </w:tc>
        <w:tc>
          <w:tcPr>
            <w:tcW w:w="3773" w:type="dxa"/>
            <w:tcBorders>
              <w:top w:val="nil"/>
              <w:left w:val="nil"/>
              <w:bottom w:val="single" w:sz="4" w:space="0" w:color="auto"/>
              <w:right w:val="single" w:sz="4" w:space="0" w:color="auto"/>
            </w:tcBorders>
            <w:noWrap/>
            <w:vAlign w:val="center"/>
          </w:tcPr>
          <w:p w14:paraId="7E2706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2 688 312,12</w:t>
            </w:r>
          </w:p>
        </w:tc>
      </w:tr>
      <w:tr w:rsidR="00ED3EAC" w:rsidRPr="002210A4" w14:paraId="7240CD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35F2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A9ADB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992 369,01</w:t>
            </w:r>
          </w:p>
        </w:tc>
        <w:tc>
          <w:tcPr>
            <w:tcW w:w="3773" w:type="dxa"/>
            <w:tcBorders>
              <w:top w:val="nil"/>
              <w:left w:val="nil"/>
              <w:bottom w:val="single" w:sz="4" w:space="0" w:color="auto"/>
              <w:right w:val="single" w:sz="4" w:space="0" w:color="auto"/>
            </w:tcBorders>
            <w:noWrap/>
            <w:vAlign w:val="center"/>
          </w:tcPr>
          <w:p w14:paraId="11DD4F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2 688 348,33</w:t>
            </w:r>
          </w:p>
        </w:tc>
      </w:tr>
      <w:tr w:rsidR="00ED3EAC" w:rsidRPr="002210A4" w14:paraId="670740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12D1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BF589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992 358,16</w:t>
            </w:r>
          </w:p>
        </w:tc>
        <w:tc>
          <w:tcPr>
            <w:tcW w:w="3773" w:type="dxa"/>
            <w:tcBorders>
              <w:top w:val="nil"/>
              <w:left w:val="nil"/>
              <w:bottom w:val="single" w:sz="4" w:space="0" w:color="auto"/>
              <w:right w:val="single" w:sz="4" w:space="0" w:color="auto"/>
            </w:tcBorders>
            <w:noWrap/>
            <w:vAlign w:val="center"/>
          </w:tcPr>
          <w:p w14:paraId="75A571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2 688 345,60</w:t>
            </w:r>
          </w:p>
        </w:tc>
      </w:tr>
      <w:tr w:rsidR="00ED3EAC" w:rsidRPr="002210A4" w14:paraId="3DDFC1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305D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686AF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992 349,72</w:t>
            </w:r>
          </w:p>
        </w:tc>
        <w:tc>
          <w:tcPr>
            <w:tcW w:w="3773" w:type="dxa"/>
            <w:tcBorders>
              <w:top w:val="nil"/>
              <w:left w:val="nil"/>
              <w:bottom w:val="single" w:sz="4" w:space="0" w:color="auto"/>
              <w:right w:val="single" w:sz="4" w:space="0" w:color="auto"/>
            </w:tcBorders>
            <w:noWrap/>
            <w:vAlign w:val="center"/>
          </w:tcPr>
          <w:p w14:paraId="78144D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2 688 368,09</w:t>
            </w:r>
          </w:p>
        </w:tc>
      </w:tr>
      <w:tr w:rsidR="00ED3EAC" w:rsidRPr="002210A4" w14:paraId="5284B3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01F1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18E16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992 342,59</w:t>
            </w:r>
          </w:p>
        </w:tc>
        <w:tc>
          <w:tcPr>
            <w:tcW w:w="3773" w:type="dxa"/>
            <w:tcBorders>
              <w:top w:val="nil"/>
              <w:left w:val="nil"/>
              <w:bottom w:val="single" w:sz="4" w:space="0" w:color="auto"/>
              <w:right w:val="single" w:sz="4" w:space="0" w:color="auto"/>
            </w:tcBorders>
            <w:noWrap/>
            <w:vAlign w:val="center"/>
          </w:tcPr>
          <w:p w14:paraId="42FF2D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2 688 371,60</w:t>
            </w:r>
          </w:p>
        </w:tc>
      </w:tr>
      <w:tr w:rsidR="00ED3EAC" w:rsidRPr="002210A4" w14:paraId="247FBA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D7C9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C490B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992 337,57</w:t>
            </w:r>
          </w:p>
        </w:tc>
        <w:tc>
          <w:tcPr>
            <w:tcW w:w="3773" w:type="dxa"/>
            <w:tcBorders>
              <w:top w:val="nil"/>
              <w:left w:val="nil"/>
              <w:bottom w:val="single" w:sz="4" w:space="0" w:color="auto"/>
              <w:right w:val="single" w:sz="4" w:space="0" w:color="auto"/>
            </w:tcBorders>
            <w:noWrap/>
            <w:vAlign w:val="center"/>
          </w:tcPr>
          <w:p w14:paraId="59476F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2 688 370,08</w:t>
            </w:r>
          </w:p>
        </w:tc>
      </w:tr>
      <w:tr w:rsidR="00ED3EAC" w:rsidRPr="002210A4" w14:paraId="0397F6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23AF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B21CE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992 331,68</w:t>
            </w:r>
          </w:p>
        </w:tc>
        <w:tc>
          <w:tcPr>
            <w:tcW w:w="3773" w:type="dxa"/>
            <w:tcBorders>
              <w:top w:val="nil"/>
              <w:left w:val="nil"/>
              <w:bottom w:val="single" w:sz="4" w:space="0" w:color="auto"/>
              <w:right w:val="single" w:sz="4" w:space="0" w:color="auto"/>
            </w:tcBorders>
            <w:noWrap/>
            <w:vAlign w:val="center"/>
          </w:tcPr>
          <w:p w14:paraId="7AED7B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2 688 366,51</w:t>
            </w:r>
          </w:p>
        </w:tc>
      </w:tr>
      <w:tr w:rsidR="00ED3EAC" w:rsidRPr="002210A4" w14:paraId="4D11A7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DA46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BDFEB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992 327,72</w:t>
            </w:r>
          </w:p>
        </w:tc>
        <w:tc>
          <w:tcPr>
            <w:tcW w:w="3773" w:type="dxa"/>
            <w:tcBorders>
              <w:top w:val="nil"/>
              <w:left w:val="nil"/>
              <w:bottom w:val="single" w:sz="4" w:space="0" w:color="auto"/>
              <w:right w:val="single" w:sz="4" w:space="0" w:color="auto"/>
            </w:tcBorders>
            <w:noWrap/>
            <w:vAlign w:val="center"/>
          </w:tcPr>
          <w:p w14:paraId="286530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2 688 363,84</w:t>
            </w:r>
          </w:p>
        </w:tc>
      </w:tr>
      <w:tr w:rsidR="00ED3EAC" w:rsidRPr="002210A4" w14:paraId="3383F4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60DD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41CE9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992 334,49</w:t>
            </w:r>
          </w:p>
        </w:tc>
        <w:tc>
          <w:tcPr>
            <w:tcW w:w="3773" w:type="dxa"/>
            <w:tcBorders>
              <w:top w:val="nil"/>
              <w:left w:val="nil"/>
              <w:bottom w:val="single" w:sz="4" w:space="0" w:color="auto"/>
              <w:right w:val="single" w:sz="4" w:space="0" w:color="auto"/>
            </w:tcBorders>
            <w:noWrap/>
            <w:vAlign w:val="center"/>
          </w:tcPr>
          <w:p w14:paraId="743515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2 688 346,23</w:t>
            </w:r>
          </w:p>
        </w:tc>
      </w:tr>
      <w:tr w:rsidR="00ED3EAC" w:rsidRPr="002210A4" w14:paraId="6B5A24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410C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28BC6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992 340,95</w:t>
            </w:r>
          </w:p>
        </w:tc>
        <w:tc>
          <w:tcPr>
            <w:tcW w:w="3773" w:type="dxa"/>
            <w:tcBorders>
              <w:top w:val="nil"/>
              <w:left w:val="nil"/>
              <w:bottom w:val="single" w:sz="4" w:space="0" w:color="auto"/>
              <w:right w:val="single" w:sz="4" w:space="0" w:color="auto"/>
            </w:tcBorders>
            <w:noWrap/>
            <w:vAlign w:val="center"/>
          </w:tcPr>
          <w:p w14:paraId="673EB2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2 688 328,92</w:t>
            </w:r>
          </w:p>
        </w:tc>
      </w:tr>
      <w:tr w:rsidR="00ED3EAC" w:rsidRPr="002210A4" w14:paraId="2CF9F7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2F0B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3DD73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992 346,20</w:t>
            </w:r>
          </w:p>
        </w:tc>
        <w:tc>
          <w:tcPr>
            <w:tcW w:w="3773" w:type="dxa"/>
            <w:tcBorders>
              <w:top w:val="nil"/>
              <w:left w:val="nil"/>
              <w:bottom w:val="single" w:sz="4" w:space="0" w:color="auto"/>
              <w:right w:val="single" w:sz="4" w:space="0" w:color="auto"/>
            </w:tcBorders>
            <w:noWrap/>
            <w:vAlign w:val="center"/>
          </w:tcPr>
          <w:p w14:paraId="5193C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2 688 314,80</w:t>
            </w:r>
          </w:p>
        </w:tc>
      </w:tr>
      <w:tr w:rsidR="00ED3EAC" w:rsidRPr="002210A4" w14:paraId="46DDCF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9DB8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9C663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992 352,23</w:t>
            </w:r>
          </w:p>
        </w:tc>
        <w:tc>
          <w:tcPr>
            <w:tcW w:w="3773" w:type="dxa"/>
            <w:tcBorders>
              <w:top w:val="nil"/>
              <w:left w:val="nil"/>
              <w:bottom w:val="single" w:sz="4" w:space="0" w:color="auto"/>
              <w:right w:val="single" w:sz="4" w:space="0" w:color="auto"/>
            </w:tcBorders>
            <w:noWrap/>
            <w:vAlign w:val="center"/>
          </w:tcPr>
          <w:p w14:paraId="6AD9F6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2 688 297,77</w:t>
            </w:r>
          </w:p>
        </w:tc>
      </w:tr>
      <w:tr w:rsidR="00ED3EAC" w:rsidRPr="002210A4" w14:paraId="2F3EAC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70D7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720449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992 355,72</w:t>
            </w:r>
          </w:p>
        </w:tc>
        <w:tc>
          <w:tcPr>
            <w:tcW w:w="3773" w:type="dxa"/>
            <w:tcBorders>
              <w:top w:val="nil"/>
              <w:left w:val="nil"/>
              <w:bottom w:val="single" w:sz="4" w:space="0" w:color="auto"/>
              <w:right w:val="single" w:sz="4" w:space="0" w:color="auto"/>
            </w:tcBorders>
            <w:noWrap/>
            <w:vAlign w:val="center"/>
          </w:tcPr>
          <w:p w14:paraId="297958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2 688 286,02</w:t>
            </w:r>
          </w:p>
        </w:tc>
      </w:tr>
      <w:tr w:rsidR="00ED3EAC" w:rsidRPr="002210A4" w14:paraId="045E52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6287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8F76C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992 361,17</w:t>
            </w:r>
          </w:p>
        </w:tc>
        <w:tc>
          <w:tcPr>
            <w:tcW w:w="3773" w:type="dxa"/>
            <w:tcBorders>
              <w:top w:val="nil"/>
              <w:left w:val="nil"/>
              <w:bottom w:val="single" w:sz="4" w:space="0" w:color="auto"/>
              <w:right w:val="single" w:sz="4" w:space="0" w:color="auto"/>
            </w:tcBorders>
            <w:noWrap/>
            <w:vAlign w:val="center"/>
          </w:tcPr>
          <w:p w14:paraId="770135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2 688 287,66</w:t>
            </w:r>
          </w:p>
        </w:tc>
      </w:tr>
      <w:tr w:rsidR="00ED3EAC" w:rsidRPr="002210A4" w14:paraId="550BC2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82E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06F14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992 362,14</w:t>
            </w:r>
          </w:p>
        </w:tc>
        <w:tc>
          <w:tcPr>
            <w:tcW w:w="3773" w:type="dxa"/>
            <w:tcBorders>
              <w:top w:val="nil"/>
              <w:left w:val="nil"/>
              <w:bottom w:val="single" w:sz="4" w:space="0" w:color="auto"/>
              <w:right w:val="single" w:sz="4" w:space="0" w:color="auto"/>
            </w:tcBorders>
            <w:noWrap/>
            <w:vAlign w:val="center"/>
          </w:tcPr>
          <w:p w14:paraId="508338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2 688 285,78</w:t>
            </w:r>
          </w:p>
        </w:tc>
      </w:tr>
      <w:tr w:rsidR="00ED3EAC" w:rsidRPr="002210A4" w14:paraId="16DBE0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38CF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0171BB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992 371,97</w:t>
            </w:r>
          </w:p>
        </w:tc>
        <w:tc>
          <w:tcPr>
            <w:tcW w:w="3773" w:type="dxa"/>
            <w:tcBorders>
              <w:top w:val="nil"/>
              <w:left w:val="nil"/>
              <w:bottom w:val="single" w:sz="4" w:space="0" w:color="auto"/>
              <w:right w:val="single" w:sz="4" w:space="0" w:color="auto"/>
            </w:tcBorders>
            <w:noWrap/>
            <w:vAlign w:val="center"/>
          </w:tcPr>
          <w:p w14:paraId="033803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2 688 289,59</w:t>
            </w:r>
          </w:p>
        </w:tc>
      </w:tr>
      <w:tr w:rsidR="00ED3EAC" w:rsidRPr="002210A4" w14:paraId="450F552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C4819B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w:t>
            </w:r>
          </w:p>
        </w:tc>
      </w:tr>
      <w:tr w:rsidR="00ED3EAC" w:rsidRPr="002210A4" w14:paraId="18E8FD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4205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7CBAA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992 360,92</w:t>
            </w:r>
          </w:p>
        </w:tc>
        <w:tc>
          <w:tcPr>
            <w:tcW w:w="3773" w:type="dxa"/>
            <w:tcBorders>
              <w:top w:val="nil"/>
              <w:left w:val="nil"/>
              <w:bottom w:val="single" w:sz="4" w:space="0" w:color="auto"/>
              <w:right w:val="single" w:sz="4" w:space="0" w:color="auto"/>
            </w:tcBorders>
            <w:noWrap/>
            <w:vAlign w:val="center"/>
          </w:tcPr>
          <w:p w14:paraId="7B4ECB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2 688 372,70</w:t>
            </w:r>
          </w:p>
        </w:tc>
      </w:tr>
      <w:tr w:rsidR="00ED3EAC" w:rsidRPr="002210A4" w14:paraId="7F2D1A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51D3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73D9A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992 350,94</w:t>
            </w:r>
          </w:p>
        </w:tc>
        <w:tc>
          <w:tcPr>
            <w:tcW w:w="3773" w:type="dxa"/>
            <w:tcBorders>
              <w:top w:val="nil"/>
              <w:left w:val="nil"/>
              <w:bottom w:val="single" w:sz="4" w:space="0" w:color="auto"/>
              <w:right w:val="single" w:sz="4" w:space="0" w:color="auto"/>
            </w:tcBorders>
            <w:noWrap/>
            <w:vAlign w:val="center"/>
          </w:tcPr>
          <w:p w14:paraId="616F20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2 688 397,62</w:t>
            </w:r>
          </w:p>
        </w:tc>
      </w:tr>
      <w:tr w:rsidR="00ED3EAC" w:rsidRPr="002210A4" w14:paraId="43E87E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6A8F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2FFD3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992 344,62</w:t>
            </w:r>
          </w:p>
        </w:tc>
        <w:tc>
          <w:tcPr>
            <w:tcW w:w="3773" w:type="dxa"/>
            <w:tcBorders>
              <w:top w:val="nil"/>
              <w:left w:val="nil"/>
              <w:bottom w:val="single" w:sz="4" w:space="0" w:color="auto"/>
              <w:right w:val="single" w:sz="4" w:space="0" w:color="auto"/>
            </w:tcBorders>
            <w:noWrap/>
            <w:vAlign w:val="center"/>
          </w:tcPr>
          <w:p w14:paraId="7B59ED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2 688 413,48</w:t>
            </w:r>
          </w:p>
        </w:tc>
      </w:tr>
      <w:tr w:rsidR="00ED3EAC" w:rsidRPr="002210A4" w14:paraId="50D691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399F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2B65F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992 344,06</w:t>
            </w:r>
          </w:p>
        </w:tc>
        <w:tc>
          <w:tcPr>
            <w:tcW w:w="3773" w:type="dxa"/>
            <w:tcBorders>
              <w:top w:val="nil"/>
              <w:left w:val="nil"/>
              <w:bottom w:val="single" w:sz="4" w:space="0" w:color="auto"/>
              <w:right w:val="single" w:sz="4" w:space="0" w:color="auto"/>
            </w:tcBorders>
            <w:noWrap/>
            <w:vAlign w:val="center"/>
          </w:tcPr>
          <w:p w14:paraId="696E8A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2 688 419,68</w:t>
            </w:r>
          </w:p>
        </w:tc>
      </w:tr>
      <w:tr w:rsidR="00ED3EAC" w:rsidRPr="002210A4" w14:paraId="72E050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8B7A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BE4B2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992 342,98</w:t>
            </w:r>
          </w:p>
        </w:tc>
        <w:tc>
          <w:tcPr>
            <w:tcW w:w="3773" w:type="dxa"/>
            <w:tcBorders>
              <w:top w:val="nil"/>
              <w:left w:val="nil"/>
              <w:bottom w:val="single" w:sz="4" w:space="0" w:color="auto"/>
              <w:right w:val="single" w:sz="4" w:space="0" w:color="auto"/>
            </w:tcBorders>
            <w:noWrap/>
            <w:vAlign w:val="center"/>
          </w:tcPr>
          <w:p w14:paraId="1F9003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2 688 423,48</w:t>
            </w:r>
          </w:p>
        </w:tc>
      </w:tr>
      <w:tr w:rsidR="00ED3EAC" w:rsidRPr="002210A4" w14:paraId="33603A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8A96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9B809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992 342,47</w:t>
            </w:r>
          </w:p>
        </w:tc>
        <w:tc>
          <w:tcPr>
            <w:tcW w:w="3773" w:type="dxa"/>
            <w:tcBorders>
              <w:top w:val="nil"/>
              <w:left w:val="nil"/>
              <w:bottom w:val="single" w:sz="4" w:space="0" w:color="auto"/>
              <w:right w:val="single" w:sz="4" w:space="0" w:color="auto"/>
            </w:tcBorders>
            <w:noWrap/>
            <w:vAlign w:val="center"/>
          </w:tcPr>
          <w:p w14:paraId="645887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2 688 425,01</w:t>
            </w:r>
          </w:p>
        </w:tc>
      </w:tr>
      <w:tr w:rsidR="00ED3EAC" w:rsidRPr="002210A4" w14:paraId="2AFB16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AA0E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00A16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992 330,70</w:t>
            </w:r>
          </w:p>
        </w:tc>
        <w:tc>
          <w:tcPr>
            <w:tcW w:w="3773" w:type="dxa"/>
            <w:tcBorders>
              <w:top w:val="nil"/>
              <w:left w:val="nil"/>
              <w:bottom w:val="single" w:sz="4" w:space="0" w:color="auto"/>
              <w:right w:val="single" w:sz="4" w:space="0" w:color="auto"/>
            </w:tcBorders>
            <w:noWrap/>
            <w:vAlign w:val="center"/>
          </w:tcPr>
          <w:p w14:paraId="2DFBAB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2 688 422,74</w:t>
            </w:r>
          </w:p>
        </w:tc>
      </w:tr>
      <w:tr w:rsidR="00ED3EAC" w:rsidRPr="002210A4" w14:paraId="024DE9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AAEC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13AB8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992 328,92</w:t>
            </w:r>
          </w:p>
        </w:tc>
        <w:tc>
          <w:tcPr>
            <w:tcW w:w="3773" w:type="dxa"/>
            <w:tcBorders>
              <w:top w:val="nil"/>
              <w:left w:val="nil"/>
              <w:bottom w:val="single" w:sz="4" w:space="0" w:color="auto"/>
              <w:right w:val="single" w:sz="4" w:space="0" w:color="auto"/>
            </w:tcBorders>
            <w:noWrap/>
            <w:vAlign w:val="center"/>
          </w:tcPr>
          <w:p w14:paraId="64C205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2 688 420,45</w:t>
            </w:r>
          </w:p>
        </w:tc>
      </w:tr>
      <w:tr w:rsidR="00ED3EAC" w:rsidRPr="002210A4" w14:paraId="28098A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9AB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2257A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992 330,11</w:t>
            </w:r>
          </w:p>
        </w:tc>
        <w:tc>
          <w:tcPr>
            <w:tcW w:w="3773" w:type="dxa"/>
            <w:tcBorders>
              <w:top w:val="nil"/>
              <w:left w:val="nil"/>
              <w:bottom w:val="single" w:sz="4" w:space="0" w:color="auto"/>
              <w:right w:val="single" w:sz="4" w:space="0" w:color="auto"/>
            </w:tcBorders>
            <w:noWrap/>
            <w:vAlign w:val="center"/>
          </w:tcPr>
          <w:p w14:paraId="52E14B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2 688 415,40</w:t>
            </w:r>
          </w:p>
        </w:tc>
      </w:tr>
      <w:tr w:rsidR="00ED3EAC" w:rsidRPr="002210A4" w14:paraId="24322F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1E49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1F24B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992 320,00</w:t>
            </w:r>
          </w:p>
        </w:tc>
        <w:tc>
          <w:tcPr>
            <w:tcW w:w="3773" w:type="dxa"/>
            <w:tcBorders>
              <w:top w:val="nil"/>
              <w:left w:val="nil"/>
              <w:bottom w:val="single" w:sz="4" w:space="0" w:color="auto"/>
              <w:right w:val="single" w:sz="4" w:space="0" w:color="auto"/>
            </w:tcBorders>
            <w:noWrap/>
            <w:vAlign w:val="center"/>
          </w:tcPr>
          <w:p w14:paraId="573EED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2 688 413,33</w:t>
            </w:r>
          </w:p>
        </w:tc>
      </w:tr>
      <w:tr w:rsidR="00ED3EAC" w:rsidRPr="002210A4" w14:paraId="4AB8BE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6130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F8CAF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992 321,20</w:t>
            </w:r>
          </w:p>
        </w:tc>
        <w:tc>
          <w:tcPr>
            <w:tcW w:w="3773" w:type="dxa"/>
            <w:tcBorders>
              <w:top w:val="nil"/>
              <w:left w:val="nil"/>
              <w:bottom w:val="single" w:sz="4" w:space="0" w:color="auto"/>
              <w:right w:val="single" w:sz="4" w:space="0" w:color="auto"/>
            </w:tcBorders>
            <w:noWrap/>
            <w:vAlign w:val="center"/>
          </w:tcPr>
          <w:p w14:paraId="233887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2 688 409,07</w:t>
            </w:r>
          </w:p>
        </w:tc>
      </w:tr>
      <w:tr w:rsidR="00ED3EAC" w:rsidRPr="002210A4" w14:paraId="6D96CB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78B9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E6715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992 322,04</w:t>
            </w:r>
          </w:p>
        </w:tc>
        <w:tc>
          <w:tcPr>
            <w:tcW w:w="3773" w:type="dxa"/>
            <w:tcBorders>
              <w:top w:val="nil"/>
              <w:left w:val="nil"/>
              <w:bottom w:val="single" w:sz="4" w:space="0" w:color="auto"/>
              <w:right w:val="single" w:sz="4" w:space="0" w:color="auto"/>
            </w:tcBorders>
            <w:noWrap/>
            <w:vAlign w:val="center"/>
          </w:tcPr>
          <w:p w14:paraId="43AA0B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2 688 409,32</w:t>
            </w:r>
          </w:p>
        </w:tc>
      </w:tr>
      <w:tr w:rsidR="00ED3EAC" w:rsidRPr="002210A4" w14:paraId="283DC6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FD2A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74CCB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992 331,04</w:t>
            </w:r>
          </w:p>
        </w:tc>
        <w:tc>
          <w:tcPr>
            <w:tcW w:w="3773" w:type="dxa"/>
            <w:tcBorders>
              <w:top w:val="nil"/>
              <w:left w:val="nil"/>
              <w:bottom w:val="single" w:sz="4" w:space="0" w:color="auto"/>
              <w:right w:val="single" w:sz="4" w:space="0" w:color="auto"/>
            </w:tcBorders>
            <w:noWrap/>
            <w:vAlign w:val="center"/>
          </w:tcPr>
          <w:p w14:paraId="482AAD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2 688 387,33</w:t>
            </w:r>
          </w:p>
        </w:tc>
      </w:tr>
      <w:tr w:rsidR="00ED3EAC" w:rsidRPr="002210A4" w14:paraId="7EF287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E4DE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B465F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992 335,09</w:t>
            </w:r>
          </w:p>
        </w:tc>
        <w:tc>
          <w:tcPr>
            <w:tcW w:w="3773" w:type="dxa"/>
            <w:tcBorders>
              <w:top w:val="nil"/>
              <w:left w:val="nil"/>
              <w:bottom w:val="single" w:sz="4" w:space="0" w:color="auto"/>
              <w:right w:val="single" w:sz="4" w:space="0" w:color="auto"/>
            </w:tcBorders>
            <w:noWrap/>
            <w:vAlign w:val="center"/>
          </w:tcPr>
          <w:p w14:paraId="15C9EF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2 688 376,39</w:t>
            </w:r>
          </w:p>
        </w:tc>
      </w:tr>
      <w:tr w:rsidR="00ED3EAC" w:rsidRPr="002210A4" w14:paraId="0D0EF8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168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D5AF6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992 337,57</w:t>
            </w:r>
          </w:p>
        </w:tc>
        <w:tc>
          <w:tcPr>
            <w:tcW w:w="3773" w:type="dxa"/>
            <w:tcBorders>
              <w:top w:val="nil"/>
              <w:left w:val="nil"/>
              <w:bottom w:val="single" w:sz="4" w:space="0" w:color="auto"/>
              <w:right w:val="single" w:sz="4" w:space="0" w:color="auto"/>
            </w:tcBorders>
            <w:noWrap/>
            <w:vAlign w:val="center"/>
          </w:tcPr>
          <w:p w14:paraId="45A95A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2 688 370,08</w:t>
            </w:r>
          </w:p>
        </w:tc>
      </w:tr>
      <w:tr w:rsidR="00ED3EAC" w:rsidRPr="002210A4" w14:paraId="7403DC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5652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4A0C7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992 342,59</w:t>
            </w:r>
          </w:p>
        </w:tc>
        <w:tc>
          <w:tcPr>
            <w:tcW w:w="3773" w:type="dxa"/>
            <w:tcBorders>
              <w:top w:val="nil"/>
              <w:left w:val="nil"/>
              <w:bottom w:val="single" w:sz="4" w:space="0" w:color="auto"/>
              <w:right w:val="single" w:sz="4" w:space="0" w:color="auto"/>
            </w:tcBorders>
            <w:noWrap/>
            <w:vAlign w:val="center"/>
          </w:tcPr>
          <w:p w14:paraId="7714CC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2 688 371,60</w:t>
            </w:r>
          </w:p>
        </w:tc>
      </w:tr>
      <w:tr w:rsidR="00ED3EAC" w:rsidRPr="002210A4" w14:paraId="65A778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3B80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2CC996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992 349,72</w:t>
            </w:r>
          </w:p>
        </w:tc>
        <w:tc>
          <w:tcPr>
            <w:tcW w:w="3773" w:type="dxa"/>
            <w:tcBorders>
              <w:top w:val="nil"/>
              <w:left w:val="nil"/>
              <w:bottom w:val="single" w:sz="4" w:space="0" w:color="auto"/>
              <w:right w:val="single" w:sz="4" w:space="0" w:color="auto"/>
            </w:tcBorders>
            <w:noWrap/>
            <w:vAlign w:val="center"/>
          </w:tcPr>
          <w:p w14:paraId="4CA4B4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2 688 368,09</w:t>
            </w:r>
          </w:p>
        </w:tc>
      </w:tr>
      <w:tr w:rsidR="00ED3EAC" w:rsidRPr="002210A4" w14:paraId="426827A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4CA5D3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w:t>
            </w:r>
          </w:p>
        </w:tc>
      </w:tr>
      <w:tr w:rsidR="00ED3EAC" w:rsidRPr="002210A4" w14:paraId="5E9C07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C635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F0C62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992 355,72</w:t>
            </w:r>
          </w:p>
        </w:tc>
        <w:tc>
          <w:tcPr>
            <w:tcW w:w="3773" w:type="dxa"/>
            <w:tcBorders>
              <w:top w:val="nil"/>
              <w:left w:val="nil"/>
              <w:bottom w:val="single" w:sz="4" w:space="0" w:color="auto"/>
              <w:right w:val="single" w:sz="4" w:space="0" w:color="auto"/>
            </w:tcBorders>
            <w:noWrap/>
            <w:vAlign w:val="center"/>
          </w:tcPr>
          <w:p w14:paraId="593844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2 688 286,02</w:t>
            </w:r>
          </w:p>
        </w:tc>
      </w:tr>
      <w:tr w:rsidR="00ED3EAC" w:rsidRPr="002210A4" w14:paraId="3454E2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E055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335BE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992 352,23</w:t>
            </w:r>
          </w:p>
        </w:tc>
        <w:tc>
          <w:tcPr>
            <w:tcW w:w="3773" w:type="dxa"/>
            <w:tcBorders>
              <w:top w:val="nil"/>
              <w:left w:val="nil"/>
              <w:bottom w:val="single" w:sz="4" w:space="0" w:color="auto"/>
              <w:right w:val="single" w:sz="4" w:space="0" w:color="auto"/>
            </w:tcBorders>
            <w:noWrap/>
            <w:vAlign w:val="center"/>
          </w:tcPr>
          <w:p w14:paraId="0FD9DF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2 688 297,77</w:t>
            </w:r>
          </w:p>
        </w:tc>
      </w:tr>
      <w:tr w:rsidR="00ED3EAC" w:rsidRPr="002210A4" w14:paraId="1FA2BB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86DC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BD76B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992 346,20</w:t>
            </w:r>
          </w:p>
        </w:tc>
        <w:tc>
          <w:tcPr>
            <w:tcW w:w="3773" w:type="dxa"/>
            <w:tcBorders>
              <w:top w:val="nil"/>
              <w:left w:val="nil"/>
              <w:bottom w:val="single" w:sz="4" w:space="0" w:color="auto"/>
              <w:right w:val="single" w:sz="4" w:space="0" w:color="auto"/>
            </w:tcBorders>
            <w:noWrap/>
            <w:vAlign w:val="center"/>
          </w:tcPr>
          <w:p w14:paraId="224DD9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2 688 314,80</w:t>
            </w:r>
          </w:p>
        </w:tc>
      </w:tr>
      <w:tr w:rsidR="00ED3EAC" w:rsidRPr="002210A4" w14:paraId="070A96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FBFD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E3C52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992 340,95</w:t>
            </w:r>
          </w:p>
        </w:tc>
        <w:tc>
          <w:tcPr>
            <w:tcW w:w="3773" w:type="dxa"/>
            <w:tcBorders>
              <w:top w:val="nil"/>
              <w:left w:val="nil"/>
              <w:bottom w:val="single" w:sz="4" w:space="0" w:color="auto"/>
              <w:right w:val="single" w:sz="4" w:space="0" w:color="auto"/>
            </w:tcBorders>
            <w:noWrap/>
            <w:vAlign w:val="center"/>
          </w:tcPr>
          <w:p w14:paraId="0B4592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2 688 328,92</w:t>
            </w:r>
          </w:p>
        </w:tc>
      </w:tr>
      <w:tr w:rsidR="00ED3EAC" w:rsidRPr="002210A4" w14:paraId="220B42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2E10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E41DE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992 334,49</w:t>
            </w:r>
          </w:p>
        </w:tc>
        <w:tc>
          <w:tcPr>
            <w:tcW w:w="3773" w:type="dxa"/>
            <w:tcBorders>
              <w:top w:val="nil"/>
              <w:left w:val="nil"/>
              <w:bottom w:val="single" w:sz="4" w:space="0" w:color="auto"/>
              <w:right w:val="single" w:sz="4" w:space="0" w:color="auto"/>
            </w:tcBorders>
            <w:noWrap/>
            <w:vAlign w:val="center"/>
          </w:tcPr>
          <w:p w14:paraId="4FFC6D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2 688 346,23</w:t>
            </w:r>
          </w:p>
        </w:tc>
      </w:tr>
      <w:tr w:rsidR="00ED3EAC" w:rsidRPr="002210A4" w14:paraId="38CC43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F0FA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BBC94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992 327,72</w:t>
            </w:r>
          </w:p>
        </w:tc>
        <w:tc>
          <w:tcPr>
            <w:tcW w:w="3773" w:type="dxa"/>
            <w:tcBorders>
              <w:top w:val="nil"/>
              <w:left w:val="nil"/>
              <w:bottom w:val="single" w:sz="4" w:space="0" w:color="auto"/>
              <w:right w:val="single" w:sz="4" w:space="0" w:color="auto"/>
            </w:tcBorders>
            <w:noWrap/>
            <w:vAlign w:val="center"/>
          </w:tcPr>
          <w:p w14:paraId="1C9FC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2 688 363,84</w:t>
            </w:r>
          </w:p>
        </w:tc>
      </w:tr>
      <w:tr w:rsidR="00ED3EAC" w:rsidRPr="002210A4" w14:paraId="4210DE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52B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B8FD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992 304,82</w:t>
            </w:r>
          </w:p>
        </w:tc>
        <w:tc>
          <w:tcPr>
            <w:tcW w:w="3773" w:type="dxa"/>
            <w:tcBorders>
              <w:top w:val="nil"/>
              <w:left w:val="nil"/>
              <w:bottom w:val="single" w:sz="4" w:space="0" w:color="auto"/>
              <w:right w:val="single" w:sz="4" w:space="0" w:color="auto"/>
            </w:tcBorders>
            <w:noWrap/>
            <w:vAlign w:val="center"/>
          </w:tcPr>
          <w:p w14:paraId="078987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2 688 356,49</w:t>
            </w:r>
          </w:p>
        </w:tc>
      </w:tr>
      <w:tr w:rsidR="00ED3EAC" w:rsidRPr="002210A4" w14:paraId="6CEAEC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2402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C6F78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992 320,64</w:t>
            </w:r>
          </w:p>
        </w:tc>
        <w:tc>
          <w:tcPr>
            <w:tcW w:w="3773" w:type="dxa"/>
            <w:tcBorders>
              <w:top w:val="nil"/>
              <w:left w:val="nil"/>
              <w:bottom w:val="single" w:sz="4" w:space="0" w:color="auto"/>
              <w:right w:val="single" w:sz="4" w:space="0" w:color="auto"/>
            </w:tcBorders>
            <w:noWrap/>
            <w:vAlign w:val="center"/>
          </w:tcPr>
          <w:p w14:paraId="4B67EC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2 688 314,78</w:t>
            </w:r>
          </w:p>
        </w:tc>
      </w:tr>
      <w:tr w:rsidR="00ED3EAC" w:rsidRPr="002210A4" w14:paraId="4C0262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87D5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52542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992 322,46</w:t>
            </w:r>
          </w:p>
        </w:tc>
        <w:tc>
          <w:tcPr>
            <w:tcW w:w="3773" w:type="dxa"/>
            <w:tcBorders>
              <w:top w:val="nil"/>
              <w:left w:val="nil"/>
              <w:bottom w:val="single" w:sz="4" w:space="0" w:color="auto"/>
              <w:right w:val="single" w:sz="4" w:space="0" w:color="auto"/>
            </w:tcBorders>
            <w:noWrap/>
            <w:vAlign w:val="center"/>
          </w:tcPr>
          <w:p w14:paraId="316D5F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2 688 315,59</w:t>
            </w:r>
          </w:p>
        </w:tc>
      </w:tr>
      <w:tr w:rsidR="00ED3EAC" w:rsidRPr="002210A4" w14:paraId="33EB4B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8AF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6A3D9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992 335,75</w:t>
            </w:r>
          </w:p>
        </w:tc>
        <w:tc>
          <w:tcPr>
            <w:tcW w:w="3773" w:type="dxa"/>
            <w:tcBorders>
              <w:top w:val="nil"/>
              <w:left w:val="nil"/>
              <w:bottom w:val="single" w:sz="4" w:space="0" w:color="auto"/>
              <w:right w:val="single" w:sz="4" w:space="0" w:color="auto"/>
            </w:tcBorders>
            <w:noWrap/>
            <w:vAlign w:val="center"/>
          </w:tcPr>
          <w:p w14:paraId="56EBEC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2 688 280,32</w:t>
            </w:r>
          </w:p>
        </w:tc>
      </w:tr>
      <w:tr w:rsidR="00ED3EAC" w:rsidRPr="002210A4" w14:paraId="40ACCCB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4C6FB8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w:t>
            </w:r>
          </w:p>
        </w:tc>
      </w:tr>
      <w:tr w:rsidR="00ED3EAC" w:rsidRPr="002210A4" w14:paraId="20C7D8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35DA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D10FF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992 330,70</w:t>
            </w:r>
          </w:p>
        </w:tc>
        <w:tc>
          <w:tcPr>
            <w:tcW w:w="3773" w:type="dxa"/>
            <w:tcBorders>
              <w:top w:val="nil"/>
              <w:left w:val="nil"/>
              <w:bottom w:val="single" w:sz="4" w:space="0" w:color="auto"/>
              <w:right w:val="single" w:sz="4" w:space="0" w:color="auto"/>
            </w:tcBorders>
            <w:noWrap/>
            <w:vAlign w:val="center"/>
          </w:tcPr>
          <w:p w14:paraId="402D31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2 688 422,74</w:t>
            </w:r>
          </w:p>
        </w:tc>
      </w:tr>
      <w:tr w:rsidR="00ED3EAC" w:rsidRPr="002210A4" w14:paraId="3F1AEF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BBC0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6C6B7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992 317,83</w:t>
            </w:r>
          </w:p>
        </w:tc>
        <w:tc>
          <w:tcPr>
            <w:tcW w:w="3773" w:type="dxa"/>
            <w:tcBorders>
              <w:top w:val="nil"/>
              <w:left w:val="nil"/>
              <w:bottom w:val="single" w:sz="4" w:space="0" w:color="auto"/>
              <w:right w:val="single" w:sz="4" w:space="0" w:color="auto"/>
            </w:tcBorders>
            <w:noWrap/>
            <w:vAlign w:val="center"/>
          </w:tcPr>
          <w:p w14:paraId="606C8A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2 688 420,41</w:t>
            </w:r>
          </w:p>
        </w:tc>
      </w:tr>
      <w:tr w:rsidR="00ED3EAC" w:rsidRPr="002210A4" w14:paraId="30D0C9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54AB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65506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992 319,75</w:t>
            </w:r>
          </w:p>
        </w:tc>
        <w:tc>
          <w:tcPr>
            <w:tcW w:w="3773" w:type="dxa"/>
            <w:tcBorders>
              <w:top w:val="nil"/>
              <w:left w:val="nil"/>
              <w:bottom w:val="single" w:sz="4" w:space="0" w:color="auto"/>
              <w:right w:val="single" w:sz="4" w:space="0" w:color="auto"/>
            </w:tcBorders>
            <w:noWrap/>
            <w:vAlign w:val="center"/>
          </w:tcPr>
          <w:p w14:paraId="16D628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2 688 414,19</w:t>
            </w:r>
          </w:p>
        </w:tc>
      </w:tr>
      <w:tr w:rsidR="00ED3EAC" w:rsidRPr="002210A4" w14:paraId="3E9BD6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C47F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1566B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992 320,00</w:t>
            </w:r>
          </w:p>
        </w:tc>
        <w:tc>
          <w:tcPr>
            <w:tcW w:w="3773" w:type="dxa"/>
            <w:tcBorders>
              <w:top w:val="nil"/>
              <w:left w:val="nil"/>
              <w:bottom w:val="single" w:sz="4" w:space="0" w:color="auto"/>
              <w:right w:val="single" w:sz="4" w:space="0" w:color="auto"/>
            </w:tcBorders>
            <w:noWrap/>
            <w:vAlign w:val="center"/>
          </w:tcPr>
          <w:p w14:paraId="3B7625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2 688 413,33</w:t>
            </w:r>
          </w:p>
        </w:tc>
      </w:tr>
      <w:tr w:rsidR="00ED3EAC" w:rsidRPr="002210A4" w14:paraId="6F737A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7A9E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A1A89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992 330,11</w:t>
            </w:r>
          </w:p>
        </w:tc>
        <w:tc>
          <w:tcPr>
            <w:tcW w:w="3773" w:type="dxa"/>
            <w:tcBorders>
              <w:top w:val="nil"/>
              <w:left w:val="nil"/>
              <w:bottom w:val="single" w:sz="4" w:space="0" w:color="auto"/>
              <w:right w:val="single" w:sz="4" w:space="0" w:color="auto"/>
            </w:tcBorders>
            <w:noWrap/>
            <w:vAlign w:val="center"/>
          </w:tcPr>
          <w:p w14:paraId="571583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2 688 415,40</w:t>
            </w:r>
          </w:p>
        </w:tc>
      </w:tr>
      <w:tr w:rsidR="00ED3EAC" w:rsidRPr="002210A4" w14:paraId="7EFB94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2AE6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4DABC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992 328,92</w:t>
            </w:r>
          </w:p>
        </w:tc>
        <w:tc>
          <w:tcPr>
            <w:tcW w:w="3773" w:type="dxa"/>
            <w:tcBorders>
              <w:top w:val="nil"/>
              <w:left w:val="nil"/>
              <w:bottom w:val="single" w:sz="4" w:space="0" w:color="auto"/>
              <w:right w:val="single" w:sz="4" w:space="0" w:color="auto"/>
            </w:tcBorders>
            <w:noWrap/>
            <w:vAlign w:val="center"/>
          </w:tcPr>
          <w:p w14:paraId="66845D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2 688 420,45</w:t>
            </w:r>
          </w:p>
        </w:tc>
      </w:tr>
      <w:tr w:rsidR="00ED3EAC" w:rsidRPr="002210A4" w14:paraId="43BD9E2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484BFC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w:t>
            </w:r>
          </w:p>
        </w:tc>
      </w:tr>
      <w:tr w:rsidR="00ED3EAC" w:rsidRPr="002210A4" w14:paraId="0060AF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68A0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4D0C5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992 337,57</w:t>
            </w:r>
          </w:p>
        </w:tc>
        <w:tc>
          <w:tcPr>
            <w:tcW w:w="3773" w:type="dxa"/>
            <w:tcBorders>
              <w:top w:val="nil"/>
              <w:left w:val="nil"/>
              <w:bottom w:val="single" w:sz="4" w:space="0" w:color="auto"/>
              <w:right w:val="single" w:sz="4" w:space="0" w:color="auto"/>
            </w:tcBorders>
            <w:noWrap/>
            <w:vAlign w:val="center"/>
          </w:tcPr>
          <w:p w14:paraId="4833A5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2 688 370,08</w:t>
            </w:r>
          </w:p>
        </w:tc>
      </w:tr>
      <w:tr w:rsidR="00ED3EAC" w:rsidRPr="002210A4" w14:paraId="451680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26D0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41C39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992 335,09</w:t>
            </w:r>
          </w:p>
        </w:tc>
        <w:tc>
          <w:tcPr>
            <w:tcW w:w="3773" w:type="dxa"/>
            <w:tcBorders>
              <w:top w:val="nil"/>
              <w:left w:val="nil"/>
              <w:bottom w:val="single" w:sz="4" w:space="0" w:color="auto"/>
              <w:right w:val="single" w:sz="4" w:space="0" w:color="auto"/>
            </w:tcBorders>
            <w:noWrap/>
            <w:vAlign w:val="center"/>
          </w:tcPr>
          <w:p w14:paraId="69DC57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2 688 376,39</w:t>
            </w:r>
          </w:p>
        </w:tc>
      </w:tr>
      <w:tr w:rsidR="00ED3EAC" w:rsidRPr="002210A4" w14:paraId="09EE57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5BF3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1A725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992 331,04</w:t>
            </w:r>
          </w:p>
        </w:tc>
        <w:tc>
          <w:tcPr>
            <w:tcW w:w="3773" w:type="dxa"/>
            <w:tcBorders>
              <w:top w:val="nil"/>
              <w:left w:val="nil"/>
              <w:bottom w:val="single" w:sz="4" w:space="0" w:color="auto"/>
              <w:right w:val="single" w:sz="4" w:space="0" w:color="auto"/>
            </w:tcBorders>
            <w:noWrap/>
            <w:vAlign w:val="center"/>
          </w:tcPr>
          <w:p w14:paraId="6464CB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2 688 387,33</w:t>
            </w:r>
          </w:p>
        </w:tc>
      </w:tr>
      <w:tr w:rsidR="00ED3EAC" w:rsidRPr="002210A4" w14:paraId="5DC13E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ACE2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E8934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992 322,04</w:t>
            </w:r>
          </w:p>
        </w:tc>
        <w:tc>
          <w:tcPr>
            <w:tcW w:w="3773" w:type="dxa"/>
            <w:tcBorders>
              <w:top w:val="nil"/>
              <w:left w:val="nil"/>
              <w:bottom w:val="single" w:sz="4" w:space="0" w:color="auto"/>
              <w:right w:val="single" w:sz="4" w:space="0" w:color="auto"/>
            </w:tcBorders>
            <w:noWrap/>
            <w:vAlign w:val="center"/>
          </w:tcPr>
          <w:p w14:paraId="50AED2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2 688 409,32</w:t>
            </w:r>
          </w:p>
        </w:tc>
      </w:tr>
      <w:tr w:rsidR="00ED3EAC" w:rsidRPr="002210A4" w14:paraId="6B8F63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8097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551F5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992 321,20</w:t>
            </w:r>
          </w:p>
        </w:tc>
        <w:tc>
          <w:tcPr>
            <w:tcW w:w="3773" w:type="dxa"/>
            <w:tcBorders>
              <w:top w:val="nil"/>
              <w:left w:val="nil"/>
              <w:bottom w:val="single" w:sz="4" w:space="0" w:color="auto"/>
              <w:right w:val="single" w:sz="4" w:space="0" w:color="auto"/>
            </w:tcBorders>
            <w:noWrap/>
            <w:vAlign w:val="center"/>
          </w:tcPr>
          <w:p w14:paraId="244AFB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2 688 409,07</w:t>
            </w:r>
          </w:p>
        </w:tc>
      </w:tr>
      <w:tr w:rsidR="00ED3EAC" w:rsidRPr="002210A4" w14:paraId="3B2CA6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F807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4338D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992 320,00</w:t>
            </w:r>
          </w:p>
        </w:tc>
        <w:tc>
          <w:tcPr>
            <w:tcW w:w="3773" w:type="dxa"/>
            <w:tcBorders>
              <w:top w:val="nil"/>
              <w:left w:val="nil"/>
              <w:bottom w:val="single" w:sz="4" w:space="0" w:color="auto"/>
              <w:right w:val="single" w:sz="4" w:space="0" w:color="auto"/>
            </w:tcBorders>
            <w:noWrap/>
            <w:vAlign w:val="center"/>
          </w:tcPr>
          <w:p w14:paraId="68BD24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2 688 413,33</w:t>
            </w:r>
          </w:p>
        </w:tc>
      </w:tr>
      <w:tr w:rsidR="00ED3EAC" w:rsidRPr="002210A4" w14:paraId="303B46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FD2C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DA067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992 319,75</w:t>
            </w:r>
          </w:p>
        </w:tc>
        <w:tc>
          <w:tcPr>
            <w:tcW w:w="3773" w:type="dxa"/>
            <w:tcBorders>
              <w:top w:val="nil"/>
              <w:left w:val="nil"/>
              <w:bottom w:val="single" w:sz="4" w:space="0" w:color="auto"/>
              <w:right w:val="single" w:sz="4" w:space="0" w:color="auto"/>
            </w:tcBorders>
            <w:noWrap/>
            <w:vAlign w:val="center"/>
          </w:tcPr>
          <w:p w14:paraId="2DB5BD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2 688 414,19</w:t>
            </w:r>
          </w:p>
        </w:tc>
      </w:tr>
      <w:tr w:rsidR="00ED3EAC" w:rsidRPr="002210A4" w14:paraId="26C8A1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1831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428BA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992 317,83</w:t>
            </w:r>
          </w:p>
        </w:tc>
        <w:tc>
          <w:tcPr>
            <w:tcW w:w="3773" w:type="dxa"/>
            <w:tcBorders>
              <w:top w:val="nil"/>
              <w:left w:val="nil"/>
              <w:bottom w:val="single" w:sz="4" w:space="0" w:color="auto"/>
              <w:right w:val="single" w:sz="4" w:space="0" w:color="auto"/>
            </w:tcBorders>
            <w:noWrap/>
            <w:vAlign w:val="center"/>
          </w:tcPr>
          <w:p w14:paraId="397A60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2 688 420,41</w:t>
            </w:r>
          </w:p>
        </w:tc>
      </w:tr>
      <w:tr w:rsidR="00ED3EAC" w:rsidRPr="002210A4" w14:paraId="6F0CA7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2F3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86DEB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992 312,30</w:t>
            </w:r>
          </w:p>
        </w:tc>
        <w:tc>
          <w:tcPr>
            <w:tcW w:w="3773" w:type="dxa"/>
            <w:tcBorders>
              <w:top w:val="nil"/>
              <w:left w:val="nil"/>
              <w:bottom w:val="single" w:sz="4" w:space="0" w:color="auto"/>
              <w:right w:val="single" w:sz="4" w:space="0" w:color="auto"/>
            </w:tcBorders>
            <w:noWrap/>
            <w:vAlign w:val="center"/>
          </w:tcPr>
          <w:p w14:paraId="2BFEF5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2 688 419,58</w:t>
            </w:r>
          </w:p>
        </w:tc>
      </w:tr>
      <w:tr w:rsidR="00ED3EAC" w:rsidRPr="002210A4" w14:paraId="44CAB7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8C66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C40C4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992 310,30</w:t>
            </w:r>
          </w:p>
        </w:tc>
        <w:tc>
          <w:tcPr>
            <w:tcW w:w="3773" w:type="dxa"/>
            <w:tcBorders>
              <w:top w:val="nil"/>
              <w:left w:val="nil"/>
              <w:bottom w:val="single" w:sz="4" w:space="0" w:color="auto"/>
              <w:right w:val="single" w:sz="4" w:space="0" w:color="auto"/>
            </w:tcBorders>
            <w:noWrap/>
            <w:vAlign w:val="center"/>
          </w:tcPr>
          <w:p w14:paraId="6BC6CD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2 688 419,16</w:t>
            </w:r>
          </w:p>
        </w:tc>
      </w:tr>
      <w:tr w:rsidR="00ED3EAC" w:rsidRPr="002210A4" w14:paraId="3B244F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F0B3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01D6B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992 301,04</w:t>
            </w:r>
          </w:p>
        </w:tc>
        <w:tc>
          <w:tcPr>
            <w:tcW w:w="3773" w:type="dxa"/>
            <w:tcBorders>
              <w:top w:val="nil"/>
              <w:left w:val="nil"/>
              <w:bottom w:val="single" w:sz="4" w:space="0" w:color="auto"/>
              <w:right w:val="single" w:sz="4" w:space="0" w:color="auto"/>
            </w:tcBorders>
            <w:noWrap/>
            <w:vAlign w:val="center"/>
          </w:tcPr>
          <w:p w14:paraId="43B96A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2 688 417,35</w:t>
            </w:r>
          </w:p>
        </w:tc>
      </w:tr>
      <w:tr w:rsidR="00ED3EAC" w:rsidRPr="002210A4" w14:paraId="6D2F57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154D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B4ECB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992 288,64</w:t>
            </w:r>
          </w:p>
        </w:tc>
        <w:tc>
          <w:tcPr>
            <w:tcW w:w="3773" w:type="dxa"/>
            <w:tcBorders>
              <w:top w:val="nil"/>
              <w:left w:val="nil"/>
              <w:bottom w:val="single" w:sz="4" w:space="0" w:color="auto"/>
              <w:right w:val="single" w:sz="4" w:space="0" w:color="auto"/>
            </w:tcBorders>
            <w:noWrap/>
            <w:vAlign w:val="center"/>
          </w:tcPr>
          <w:p w14:paraId="18D98E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2 688 414,84</w:t>
            </w:r>
          </w:p>
        </w:tc>
      </w:tr>
      <w:tr w:rsidR="00ED3EAC" w:rsidRPr="002210A4" w14:paraId="54E614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4BAA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DEB41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992 288,89</w:t>
            </w:r>
          </w:p>
        </w:tc>
        <w:tc>
          <w:tcPr>
            <w:tcW w:w="3773" w:type="dxa"/>
            <w:tcBorders>
              <w:top w:val="nil"/>
              <w:left w:val="nil"/>
              <w:bottom w:val="single" w:sz="4" w:space="0" w:color="auto"/>
              <w:right w:val="single" w:sz="4" w:space="0" w:color="auto"/>
            </w:tcBorders>
            <w:noWrap/>
            <w:vAlign w:val="center"/>
          </w:tcPr>
          <w:p w14:paraId="15395E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2 688 413,73</w:t>
            </w:r>
          </w:p>
        </w:tc>
      </w:tr>
      <w:tr w:rsidR="00ED3EAC" w:rsidRPr="002210A4" w14:paraId="67528B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A71F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B6D7F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992 292,50</w:t>
            </w:r>
          </w:p>
        </w:tc>
        <w:tc>
          <w:tcPr>
            <w:tcW w:w="3773" w:type="dxa"/>
            <w:tcBorders>
              <w:top w:val="nil"/>
              <w:left w:val="nil"/>
              <w:bottom w:val="single" w:sz="4" w:space="0" w:color="auto"/>
              <w:right w:val="single" w:sz="4" w:space="0" w:color="auto"/>
            </w:tcBorders>
            <w:noWrap/>
            <w:vAlign w:val="center"/>
          </w:tcPr>
          <w:p w14:paraId="72D16D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2 688 398,91</w:t>
            </w:r>
          </w:p>
        </w:tc>
      </w:tr>
      <w:tr w:rsidR="00ED3EAC" w:rsidRPr="002210A4" w14:paraId="2891A1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B05C5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CD41A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992 292,54</w:t>
            </w:r>
          </w:p>
        </w:tc>
        <w:tc>
          <w:tcPr>
            <w:tcW w:w="3773" w:type="dxa"/>
            <w:tcBorders>
              <w:top w:val="nil"/>
              <w:left w:val="nil"/>
              <w:bottom w:val="single" w:sz="4" w:space="0" w:color="auto"/>
              <w:right w:val="single" w:sz="4" w:space="0" w:color="auto"/>
            </w:tcBorders>
            <w:noWrap/>
            <w:vAlign w:val="center"/>
          </w:tcPr>
          <w:p w14:paraId="50069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2 688 398,76</w:t>
            </w:r>
          </w:p>
        </w:tc>
      </w:tr>
      <w:tr w:rsidR="00ED3EAC" w:rsidRPr="002210A4" w14:paraId="7DD1CC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E18E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91613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992 299,82</w:t>
            </w:r>
          </w:p>
        </w:tc>
        <w:tc>
          <w:tcPr>
            <w:tcW w:w="3773" w:type="dxa"/>
            <w:tcBorders>
              <w:top w:val="nil"/>
              <w:left w:val="nil"/>
              <w:bottom w:val="single" w:sz="4" w:space="0" w:color="auto"/>
              <w:right w:val="single" w:sz="4" w:space="0" w:color="auto"/>
            </w:tcBorders>
            <w:noWrap/>
            <w:vAlign w:val="center"/>
          </w:tcPr>
          <w:p w14:paraId="0EF23B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2 688 373,04</w:t>
            </w:r>
          </w:p>
        </w:tc>
      </w:tr>
      <w:tr w:rsidR="00ED3EAC" w:rsidRPr="002210A4" w14:paraId="6E0E3D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AAC0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5A5A5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992 301,10</w:t>
            </w:r>
          </w:p>
        </w:tc>
        <w:tc>
          <w:tcPr>
            <w:tcW w:w="3773" w:type="dxa"/>
            <w:tcBorders>
              <w:top w:val="nil"/>
              <w:left w:val="nil"/>
              <w:bottom w:val="single" w:sz="4" w:space="0" w:color="auto"/>
              <w:right w:val="single" w:sz="4" w:space="0" w:color="auto"/>
            </w:tcBorders>
            <w:noWrap/>
            <w:vAlign w:val="center"/>
          </w:tcPr>
          <w:p w14:paraId="4ECB73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2 688 368,76</w:t>
            </w:r>
          </w:p>
        </w:tc>
      </w:tr>
      <w:tr w:rsidR="00ED3EAC" w:rsidRPr="002210A4" w14:paraId="364E0E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6D1F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7C5A7C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992 303,49</w:t>
            </w:r>
          </w:p>
        </w:tc>
        <w:tc>
          <w:tcPr>
            <w:tcW w:w="3773" w:type="dxa"/>
            <w:tcBorders>
              <w:top w:val="nil"/>
              <w:left w:val="nil"/>
              <w:bottom w:val="single" w:sz="4" w:space="0" w:color="auto"/>
              <w:right w:val="single" w:sz="4" w:space="0" w:color="auto"/>
            </w:tcBorders>
            <w:noWrap/>
            <w:vAlign w:val="center"/>
          </w:tcPr>
          <w:p w14:paraId="3656AD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2 688 360,82</w:t>
            </w:r>
          </w:p>
        </w:tc>
      </w:tr>
      <w:tr w:rsidR="00ED3EAC" w:rsidRPr="002210A4" w14:paraId="0CACC7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8D9C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32C67A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992 304,82</w:t>
            </w:r>
          </w:p>
        </w:tc>
        <w:tc>
          <w:tcPr>
            <w:tcW w:w="3773" w:type="dxa"/>
            <w:tcBorders>
              <w:top w:val="nil"/>
              <w:left w:val="nil"/>
              <w:bottom w:val="single" w:sz="4" w:space="0" w:color="auto"/>
              <w:right w:val="single" w:sz="4" w:space="0" w:color="auto"/>
            </w:tcBorders>
            <w:noWrap/>
            <w:vAlign w:val="center"/>
          </w:tcPr>
          <w:p w14:paraId="035C72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2 688 356,49</w:t>
            </w:r>
          </w:p>
        </w:tc>
      </w:tr>
      <w:tr w:rsidR="00ED3EAC" w:rsidRPr="002210A4" w14:paraId="2BE66D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F15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355A96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992 327,72</w:t>
            </w:r>
          </w:p>
        </w:tc>
        <w:tc>
          <w:tcPr>
            <w:tcW w:w="3773" w:type="dxa"/>
            <w:tcBorders>
              <w:top w:val="nil"/>
              <w:left w:val="nil"/>
              <w:bottom w:val="single" w:sz="4" w:space="0" w:color="auto"/>
              <w:right w:val="single" w:sz="4" w:space="0" w:color="auto"/>
            </w:tcBorders>
            <w:noWrap/>
            <w:vAlign w:val="center"/>
          </w:tcPr>
          <w:p w14:paraId="6F3DAB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2 688 363,84</w:t>
            </w:r>
          </w:p>
        </w:tc>
      </w:tr>
      <w:tr w:rsidR="00ED3EAC" w:rsidRPr="002210A4" w14:paraId="3DE17E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F39B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39A000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992 331,68</w:t>
            </w:r>
          </w:p>
        </w:tc>
        <w:tc>
          <w:tcPr>
            <w:tcW w:w="3773" w:type="dxa"/>
            <w:tcBorders>
              <w:top w:val="nil"/>
              <w:left w:val="nil"/>
              <w:bottom w:val="single" w:sz="4" w:space="0" w:color="auto"/>
              <w:right w:val="single" w:sz="4" w:space="0" w:color="auto"/>
            </w:tcBorders>
            <w:noWrap/>
            <w:vAlign w:val="center"/>
          </w:tcPr>
          <w:p w14:paraId="4A3066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2 688 366,51</w:t>
            </w:r>
          </w:p>
        </w:tc>
      </w:tr>
      <w:tr w:rsidR="00ED3EAC" w:rsidRPr="002210A4" w14:paraId="3962B05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EADB76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w:t>
            </w:r>
          </w:p>
        </w:tc>
      </w:tr>
      <w:tr w:rsidR="00ED3EAC" w:rsidRPr="002210A4" w14:paraId="3E16FA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1472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D6BBC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992 332,50</w:t>
            </w:r>
          </w:p>
        </w:tc>
        <w:tc>
          <w:tcPr>
            <w:tcW w:w="3773" w:type="dxa"/>
            <w:tcBorders>
              <w:top w:val="nil"/>
              <w:left w:val="nil"/>
              <w:bottom w:val="single" w:sz="4" w:space="0" w:color="auto"/>
              <w:right w:val="single" w:sz="4" w:space="0" w:color="auto"/>
            </w:tcBorders>
            <w:noWrap/>
            <w:vAlign w:val="center"/>
          </w:tcPr>
          <w:p w14:paraId="491ECF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2 688 269,96</w:t>
            </w:r>
          </w:p>
        </w:tc>
      </w:tr>
      <w:tr w:rsidR="00ED3EAC" w:rsidRPr="002210A4" w14:paraId="1A815E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CA4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887F9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992 328,84</w:t>
            </w:r>
          </w:p>
        </w:tc>
        <w:tc>
          <w:tcPr>
            <w:tcW w:w="3773" w:type="dxa"/>
            <w:tcBorders>
              <w:top w:val="nil"/>
              <w:left w:val="nil"/>
              <w:bottom w:val="single" w:sz="4" w:space="0" w:color="auto"/>
              <w:right w:val="single" w:sz="4" w:space="0" w:color="auto"/>
            </w:tcBorders>
            <w:noWrap/>
            <w:vAlign w:val="center"/>
          </w:tcPr>
          <w:p w14:paraId="537715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2 688 279,39</w:t>
            </w:r>
          </w:p>
        </w:tc>
      </w:tr>
      <w:tr w:rsidR="00ED3EAC" w:rsidRPr="002210A4" w14:paraId="4236FE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2226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93BFA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992 325,84</w:t>
            </w:r>
          </w:p>
        </w:tc>
        <w:tc>
          <w:tcPr>
            <w:tcW w:w="3773" w:type="dxa"/>
            <w:tcBorders>
              <w:top w:val="nil"/>
              <w:left w:val="nil"/>
              <w:bottom w:val="single" w:sz="4" w:space="0" w:color="auto"/>
              <w:right w:val="single" w:sz="4" w:space="0" w:color="auto"/>
            </w:tcBorders>
            <w:noWrap/>
            <w:vAlign w:val="center"/>
          </w:tcPr>
          <w:p w14:paraId="3CFC9D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2 688 286,22</w:t>
            </w:r>
          </w:p>
        </w:tc>
      </w:tr>
      <w:tr w:rsidR="00ED3EAC" w:rsidRPr="002210A4" w14:paraId="2758AC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D9E0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B93F7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992 319,75</w:t>
            </w:r>
          </w:p>
        </w:tc>
        <w:tc>
          <w:tcPr>
            <w:tcW w:w="3773" w:type="dxa"/>
            <w:tcBorders>
              <w:top w:val="nil"/>
              <w:left w:val="nil"/>
              <w:bottom w:val="single" w:sz="4" w:space="0" w:color="auto"/>
              <w:right w:val="single" w:sz="4" w:space="0" w:color="auto"/>
            </w:tcBorders>
            <w:noWrap/>
            <w:vAlign w:val="center"/>
          </w:tcPr>
          <w:p w14:paraId="469D9B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2 688 302,25</w:t>
            </w:r>
          </w:p>
        </w:tc>
      </w:tr>
      <w:tr w:rsidR="00ED3EAC" w:rsidRPr="002210A4" w14:paraId="448A9D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D600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FCDC2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992 309,65</w:t>
            </w:r>
          </w:p>
        </w:tc>
        <w:tc>
          <w:tcPr>
            <w:tcW w:w="3773" w:type="dxa"/>
            <w:tcBorders>
              <w:top w:val="nil"/>
              <w:left w:val="nil"/>
              <w:bottom w:val="single" w:sz="4" w:space="0" w:color="auto"/>
              <w:right w:val="single" w:sz="4" w:space="0" w:color="auto"/>
            </w:tcBorders>
            <w:noWrap/>
            <w:vAlign w:val="center"/>
          </w:tcPr>
          <w:p w14:paraId="33A7B9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2 688 325,67</w:t>
            </w:r>
          </w:p>
        </w:tc>
      </w:tr>
      <w:tr w:rsidR="00ED3EAC" w:rsidRPr="002210A4" w14:paraId="28CABD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BDA3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A3D81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992 293,27</w:t>
            </w:r>
          </w:p>
        </w:tc>
        <w:tc>
          <w:tcPr>
            <w:tcW w:w="3773" w:type="dxa"/>
            <w:tcBorders>
              <w:top w:val="nil"/>
              <w:left w:val="nil"/>
              <w:bottom w:val="single" w:sz="4" w:space="0" w:color="auto"/>
              <w:right w:val="single" w:sz="4" w:space="0" w:color="auto"/>
            </w:tcBorders>
            <w:noWrap/>
            <w:vAlign w:val="center"/>
          </w:tcPr>
          <w:p w14:paraId="34AE96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2 688 318,49</w:t>
            </w:r>
          </w:p>
        </w:tc>
      </w:tr>
      <w:tr w:rsidR="00ED3EAC" w:rsidRPr="002210A4" w14:paraId="1C679F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C4A5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71E19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992 298,70</w:t>
            </w:r>
          </w:p>
        </w:tc>
        <w:tc>
          <w:tcPr>
            <w:tcW w:w="3773" w:type="dxa"/>
            <w:tcBorders>
              <w:top w:val="nil"/>
              <w:left w:val="nil"/>
              <w:bottom w:val="single" w:sz="4" w:space="0" w:color="auto"/>
              <w:right w:val="single" w:sz="4" w:space="0" w:color="auto"/>
            </w:tcBorders>
            <w:noWrap/>
            <w:vAlign w:val="center"/>
          </w:tcPr>
          <w:p w14:paraId="28CB5A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2 688 307,13</w:t>
            </w:r>
          </w:p>
        </w:tc>
      </w:tr>
      <w:tr w:rsidR="00ED3EAC" w:rsidRPr="002210A4" w14:paraId="69FA0F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4D86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F1F29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992 312,08</w:t>
            </w:r>
          </w:p>
        </w:tc>
        <w:tc>
          <w:tcPr>
            <w:tcW w:w="3773" w:type="dxa"/>
            <w:tcBorders>
              <w:top w:val="nil"/>
              <w:left w:val="nil"/>
              <w:bottom w:val="single" w:sz="4" w:space="0" w:color="auto"/>
              <w:right w:val="single" w:sz="4" w:space="0" w:color="auto"/>
            </w:tcBorders>
            <w:noWrap/>
            <w:vAlign w:val="center"/>
          </w:tcPr>
          <w:p w14:paraId="397F76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2 688 278,36</w:t>
            </w:r>
          </w:p>
        </w:tc>
      </w:tr>
      <w:tr w:rsidR="00ED3EAC" w:rsidRPr="002210A4" w14:paraId="1BE347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3F72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222AF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992 318,27</w:t>
            </w:r>
          </w:p>
        </w:tc>
        <w:tc>
          <w:tcPr>
            <w:tcW w:w="3773" w:type="dxa"/>
            <w:tcBorders>
              <w:top w:val="nil"/>
              <w:left w:val="nil"/>
              <w:bottom w:val="single" w:sz="4" w:space="0" w:color="auto"/>
              <w:right w:val="single" w:sz="4" w:space="0" w:color="auto"/>
            </w:tcBorders>
            <w:noWrap/>
            <w:vAlign w:val="center"/>
          </w:tcPr>
          <w:p w14:paraId="17A479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2 688 265,25</w:t>
            </w:r>
          </w:p>
        </w:tc>
      </w:tr>
      <w:tr w:rsidR="00ED3EAC" w:rsidRPr="002210A4" w14:paraId="3671BD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4A73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83C4A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992 320,43</w:t>
            </w:r>
          </w:p>
        </w:tc>
        <w:tc>
          <w:tcPr>
            <w:tcW w:w="3773" w:type="dxa"/>
            <w:tcBorders>
              <w:top w:val="nil"/>
              <w:left w:val="nil"/>
              <w:bottom w:val="single" w:sz="4" w:space="0" w:color="auto"/>
              <w:right w:val="single" w:sz="4" w:space="0" w:color="auto"/>
            </w:tcBorders>
            <w:noWrap/>
            <w:vAlign w:val="center"/>
          </w:tcPr>
          <w:p w14:paraId="7BF30E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2 688 262,71</w:t>
            </w:r>
          </w:p>
        </w:tc>
      </w:tr>
      <w:tr w:rsidR="00ED3EAC" w:rsidRPr="002210A4" w14:paraId="25A9DB8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473B31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w:t>
            </w:r>
          </w:p>
        </w:tc>
      </w:tr>
      <w:tr w:rsidR="00ED3EAC" w:rsidRPr="002210A4" w14:paraId="3DBBDE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57E5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70735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992 319,47</w:t>
            </w:r>
          </w:p>
        </w:tc>
        <w:tc>
          <w:tcPr>
            <w:tcW w:w="3773" w:type="dxa"/>
            <w:tcBorders>
              <w:top w:val="nil"/>
              <w:left w:val="nil"/>
              <w:bottom w:val="single" w:sz="4" w:space="0" w:color="auto"/>
              <w:right w:val="single" w:sz="4" w:space="0" w:color="auto"/>
            </w:tcBorders>
            <w:noWrap/>
            <w:vAlign w:val="center"/>
          </w:tcPr>
          <w:p w14:paraId="7AA597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2 688 263,83</w:t>
            </w:r>
          </w:p>
        </w:tc>
      </w:tr>
      <w:tr w:rsidR="00ED3EAC" w:rsidRPr="002210A4" w14:paraId="5277A2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5838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26A3C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992 318,27</w:t>
            </w:r>
          </w:p>
        </w:tc>
        <w:tc>
          <w:tcPr>
            <w:tcW w:w="3773" w:type="dxa"/>
            <w:tcBorders>
              <w:top w:val="nil"/>
              <w:left w:val="nil"/>
              <w:bottom w:val="single" w:sz="4" w:space="0" w:color="auto"/>
              <w:right w:val="single" w:sz="4" w:space="0" w:color="auto"/>
            </w:tcBorders>
            <w:noWrap/>
            <w:vAlign w:val="center"/>
          </w:tcPr>
          <w:p w14:paraId="3094AB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2 688 265,25</w:t>
            </w:r>
          </w:p>
        </w:tc>
      </w:tr>
      <w:tr w:rsidR="00ED3EAC" w:rsidRPr="002210A4" w14:paraId="0B3F81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AAC1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BCAE5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992 312,08</w:t>
            </w:r>
          </w:p>
        </w:tc>
        <w:tc>
          <w:tcPr>
            <w:tcW w:w="3773" w:type="dxa"/>
            <w:tcBorders>
              <w:top w:val="nil"/>
              <w:left w:val="nil"/>
              <w:bottom w:val="single" w:sz="4" w:space="0" w:color="auto"/>
              <w:right w:val="single" w:sz="4" w:space="0" w:color="auto"/>
            </w:tcBorders>
            <w:noWrap/>
            <w:vAlign w:val="center"/>
          </w:tcPr>
          <w:p w14:paraId="31CFC8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2 688 278,36</w:t>
            </w:r>
          </w:p>
        </w:tc>
      </w:tr>
      <w:tr w:rsidR="00ED3EAC" w:rsidRPr="002210A4" w14:paraId="592542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4D52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7706B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992 298,70</w:t>
            </w:r>
          </w:p>
        </w:tc>
        <w:tc>
          <w:tcPr>
            <w:tcW w:w="3773" w:type="dxa"/>
            <w:tcBorders>
              <w:top w:val="nil"/>
              <w:left w:val="nil"/>
              <w:bottom w:val="single" w:sz="4" w:space="0" w:color="auto"/>
              <w:right w:val="single" w:sz="4" w:space="0" w:color="auto"/>
            </w:tcBorders>
            <w:noWrap/>
            <w:vAlign w:val="center"/>
          </w:tcPr>
          <w:p w14:paraId="4EDEEC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2 688 307,13</w:t>
            </w:r>
          </w:p>
        </w:tc>
      </w:tr>
      <w:tr w:rsidR="00ED3EAC" w:rsidRPr="002210A4" w14:paraId="1AA5CB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687C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472D3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992 293,27</w:t>
            </w:r>
          </w:p>
        </w:tc>
        <w:tc>
          <w:tcPr>
            <w:tcW w:w="3773" w:type="dxa"/>
            <w:tcBorders>
              <w:top w:val="nil"/>
              <w:left w:val="nil"/>
              <w:bottom w:val="single" w:sz="4" w:space="0" w:color="auto"/>
              <w:right w:val="single" w:sz="4" w:space="0" w:color="auto"/>
            </w:tcBorders>
            <w:noWrap/>
            <w:vAlign w:val="center"/>
          </w:tcPr>
          <w:p w14:paraId="141592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2 688 318,49</w:t>
            </w:r>
          </w:p>
        </w:tc>
      </w:tr>
      <w:tr w:rsidR="00ED3EAC" w:rsidRPr="002210A4" w14:paraId="6FB010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6E78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A1BF7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992 281,16</w:t>
            </w:r>
          </w:p>
        </w:tc>
        <w:tc>
          <w:tcPr>
            <w:tcW w:w="3773" w:type="dxa"/>
            <w:tcBorders>
              <w:top w:val="nil"/>
              <w:left w:val="nil"/>
              <w:bottom w:val="single" w:sz="4" w:space="0" w:color="auto"/>
              <w:right w:val="single" w:sz="4" w:space="0" w:color="auto"/>
            </w:tcBorders>
            <w:noWrap/>
            <w:vAlign w:val="center"/>
          </w:tcPr>
          <w:p w14:paraId="7E0061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2 688 312,73</w:t>
            </w:r>
          </w:p>
        </w:tc>
      </w:tr>
      <w:tr w:rsidR="00ED3EAC" w:rsidRPr="002210A4" w14:paraId="6EA9EC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8431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A7C0E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992 289,79</w:t>
            </w:r>
          </w:p>
        </w:tc>
        <w:tc>
          <w:tcPr>
            <w:tcW w:w="3773" w:type="dxa"/>
            <w:tcBorders>
              <w:top w:val="nil"/>
              <w:left w:val="nil"/>
              <w:bottom w:val="single" w:sz="4" w:space="0" w:color="auto"/>
              <w:right w:val="single" w:sz="4" w:space="0" w:color="auto"/>
            </w:tcBorders>
            <w:noWrap/>
            <w:vAlign w:val="center"/>
          </w:tcPr>
          <w:p w14:paraId="044F3B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2 688 294,04</w:t>
            </w:r>
          </w:p>
        </w:tc>
      </w:tr>
      <w:tr w:rsidR="00ED3EAC" w:rsidRPr="002210A4" w14:paraId="36DA82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E585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B4A6D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992 291,11</w:t>
            </w:r>
          </w:p>
        </w:tc>
        <w:tc>
          <w:tcPr>
            <w:tcW w:w="3773" w:type="dxa"/>
            <w:tcBorders>
              <w:top w:val="nil"/>
              <w:left w:val="nil"/>
              <w:bottom w:val="single" w:sz="4" w:space="0" w:color="auto"/>
              <w:right w:val="single" w:sz="4" w:space="0" w:color="auto"/>
            </w:tcBorders>
            <w:noWrap/>
            <w:vAlign w:val="center"/>
          </w:tcPr>
          <w:p w14:paraId="416410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2 688 289,89</w:t>
            </w:r>
          </w:p>
        </w:tc>
      </w:tr>
      <w:tr w:rsidR="00ED3EAC" w:rsidRPr="002210A4" w14:paraId="184E28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BEEE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2C5F0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992 293,43</w:t>
            </w:r>
          </w:p>
        </w:tc>
        <w:tc>
          <w:tcPr>
            <w:tcW w:w="3773" w:type="dxa"/>
            <w:tcBorders>
              <w:top w:val="nil"/>
              <w:left w:val="nil"/>
              <w:bottom w:val="single" w:sz="4" w:space="0" w:color="auto"/>
              <w:right w:val="single" w:sz="4" w:space="0" w:color="auto"/>
            </w:tcBorders>
            <w:noWrap/>
            <w:vAlign w:val="center"/>
          </w:tcPr>
          <w:p w14:paraId="2EA558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2 688 285,28</w:t>
            </w:r>
          </w:p>
        </w:tc>
      </w:tr>
      <w:tr w:rsidR="00ED3EAC" w:rsidRPr="002210A4" w14:paraId="702567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80A5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7527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992 292,86</w:t>
            </w:r>
          </w:p>
        </w:tc>
        <w:tc>
          <w:tcPr>
            <w:tcW w:w="3773" w:type="dxa"/>
            <w:tcBorders>
              <w:top w:val="nil"/>
              <w:left w:val="nil"/>
              <w:bottom w:val="single" w:sz="4" w:space="0" w:color="auto"/>
              <w:right w:val="single" w:sz="4" w:space="0" w:color="auto"/>
            </w:tcBorders>
            <w:noWrap/>
            <w:vAlign w:val="center"/>
          </w:tcPr>
          <w:p w14:paraId="20BF90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2 688 273,19</w:t>
            </w:r>
          </w:p>
        </w:tc>
      </w:tr>
      <w:tr w:rsidR="00ED3EAC" w:rsidRPr="002210A4" w14:paraId="64B3DE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F88F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BA5E0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992 302,97</w:t>
            </w:r>
          </w:p>
        </w:tc>
        <w:tc>
          <w:tcPr>
            <w:tcW w:w="3773" w:type="dxa"/>
            <w:tcBorders>
              <w:top w:val="nil"/>
              <w:left w:val="nil"/>
              <w:bottom w:val="single" w:sz="4" w:space="0" w:color="auto"/>
              <w:right w:val="single" w:sz="4" w:space="0" w:color="auto"/>
            </w:tcBorders>
            <w:noWrap/>
            <w:vAlign w:val="center"/>
          </w:tcPr>
          <w:p w14:paraId="75A8B8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2 688 254,64</w:t>
            </w:r>
          </w:p>
        </w:tc>
      </w:tr>
      <w:tr w:rsidR="00ED3EAC" w:rsidRPr="002210A4" w14:paraId="6DE35D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5C94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1ADE2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992 310,42</w:t>
            </w:r>
          </w:p>
        </w:tc>
        <w:tc>
          <w:tcPr>
            <w:tcW w:w="3773" w:type="dxa"/>
            <w:tcBorders>
              <w:top w:val="nil"/>
              <w:left w:val="nil"/>
              <w:bottom w:val="single" w:sz="4" w:space="0" w:color="auto"/>
              <w:right w:val="single" w:sz="4" w:space="0" w:color="auto"/>
            </w:tcBorders>
            <w:noWrap/>
            <w:vAlign w:val="center"/>
          </w:tcPr>
          <w:p w14:paraId="36CCE7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2 688 258,42</w:t>
            </w:r>
          </w:p>
        </w:tc>
      </w:tr>
      <w:tr w:rsidR="00ED3EAC" w:rsidRPr="002210A4" w14:paraId="0D3B5B1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674E32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ЗУ27</w:t>
            </w:r>
          </w:p>
        </w:tc>
      </w:tr>
      <w:tr w:rsidR="00ED3EAC" w:rsidRPr="002210A4" w14:paraId="581291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212D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8C888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992 302,97</w:t>
            </w:r>
          </w:p>
        </w:tc>
        <w:tc>
          <w:tcPr>
            <w:tcW w:w="3773" w:type="dxa"/>
            <w:tcBorders>
              <w:top w:val="nil"/>
              <w:left w:val="nil"/>
              <w:bottom w:val="single" w:sz="4" w:space="0" w:color="auto"/>
              <w:right w:val="single" w:sz="4" w:space="0" w:color="auto"/>
            </w:tcBorders>
            <w:noWrap/>
            <w:vAlign w:val="center"/>
          </w:tcPr>
          <w:p w14:paraId="5025E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2 688 254,64</w:t>
            </w:r>
          </w:p>
        </w:tc>
      </w:tr>
      <w:tr w:rsidR="00ED3EAC" w:rsidRPr="002210A4" w14:paraId="3CF2DF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0F9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81B10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992 292,86</w:t>
            </w:r>
          </w:p>
        </w:tc>
        <w:tc>
          <w:tcPr>
            <w:tcW w:w="3773" w:type="dxa"/>
            <w:tcBorders>
              <w:top w:val="nil"/>
              <w:left w:val="nil"/>
              <w:bottom w:val="single" w:sz="4" w:space="0" w:color="auto"/>
              <w:right w:val="single" w:sz="4" w:space="0" w:color="auto"/>
            </w:tcBorders>
            <w:noWrap/>
            <w:vAlign w:val="center"/>
          </w:tcPr>
          <w:p w14:paraId="615961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2 688 273,19</w:t>
            </w:r>
          </w:p>
        </w:tc>
      </w:tr>
      <w:tr w:rsidR="00ED3EAC" w:rsidRPr="002210A4" w14:paraId="7EB947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7A18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30042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992 293,43</w:t>
            </w:r>
          </w:p>
        </w:tc>
        <w:tc>
          <w:tcPr>
            <w:tcW w:w="3773" w:type="dxa"/>
            <w:tcBorders>
              <w:top w:val="nil"/>
              <w:left w:val="nil"/>
              <w:bottom w:val="single" w:sz="4" w:space="0" w:color="auto"/>
              <w:right w:val="single" w:sz="4" w:space="0" w:color="auto"/>
            </w:tcBorders>
            <w:noWrap/>
            <w:vAlign w:val="center"/>
          </w:tcPr>
          <w:p w14:paraId="3C0DF6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2 688 285,28</w:t>
            </w:r>
          </w:p>
        </w:tc>
      </w:tr>
      <w:tr w:rsidR="00ED3EAC" w:rsidRPr="002210A4" w14:paraId="08E4F8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E708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E4777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992 291,11</w:t>
            </w:r>
          </w:p>
        </w:tc>
        <w:tc>
          <w:tcPr>
            <w:tcW w:w="3773" w:type="dxa"/>
            <w:tcBorders>
              <w:top w:val="nil"/>
              <w:left w:val="nil"/>
              <w:bottom w:val="single" w:sz="4" w:space="0" w:color="auto"/>
              <w:right w:val="single" w:sz="4" w:space="0" w:color="auto"/>
            </w:tcBorders>
            <w:noWrap/>
            <w:vAlign w:val="center"/>
          </w:tcPr>
          <w:p w14:paraId="26C259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2 688 289,89</w:t>
            </w:r>
          </w:p>
        </w:tc>
      </w:tr>
      <w:tr w:rsidR="00ED3EAC" w:rsidRPr="002210A4" w14:paraId="511454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2ACE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C33B9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992 289,79</w:t>
            </w:r>
          </w:p>
        </w:tc>
        <w:tc>
          <w:tcPr>
            <w:tcW w:w="3773" w:type="dxa"/>
            <w:tcBorders>
              <w:top w:val="nil"/>
              <w:left w:val="nil"/>
              <w:bottom w:val="single" w:sz="4" w:space="0" w:color="auto"/>
              <w:right w:val="single" w:sz="4" w:space="0" w:color="auto"/>
            </w:tcBorders>
            <w:noWrap/>
            <w:vAlign w:val="center"/>
          </w:tcPr>
          <w:p w14:paraId="574D71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2 688 294,04</w:t>
            </w:r>
          </w:p>
        </w:tc>
      </w:tr>
      <w:tr w:rsidR="00ED3EAC" w:rsidRPr="002210A4" w14:paraId="0B69D5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0B58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24559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992 281,16</w:t>
            </w:r>
          </w:p>
        </w:tc>
        <w:tc>
          <w:tcPr>
            <w:tcW w:w="3773" w:type="dxa"/>
            <w:tcBorders>
              <w:top w:val="nil"/>
              <w:left w:val="nil"/>
              <w:bottom w:val="single" w:sz="4" w:space="0" w:color="auto"/>
              <w:right w:val="single" w:sz="4" w:space="0" w:color="auto"/>
            </w:tcBorders>
            <w:noWrap/>
            <w:vAlign w:val="center"/>
          </w:tcPr>
          <w:p w14:paraId="098D43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2 688 312,73</w:t>
            </w:r>
          </w:p>
        </w:tc>
      </w:tr>
      <w:tr w:rsidR="00ED3EAC" w:rsidRPr="002210A4" w14:paraId="3C403B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2EB7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93A0D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992 261,30</w:t>
            </w:r>
          </w:p>
        </w:tc>
        <w:tc>
          <w:tcPr>
            <w:tcW w:w="3773" w:type="dxa"/>
            <w:tcBorders>
              <w:top w:val="nil"/>
              <w:left w:val="nil"/>
              <w:bottom w:val="single" w:sz="4" w:space="0" w:color="auto"/>
              <w:right w:val="single" w:sz="4" w:space="0" w:color="auto"/>
            </w:tcBorders>
            <w:noWrap/>
            <w:vAlign w:val="center"/>
          </w:tcPr>
          <w:p w14:paraId="43234C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2 688 304,50</w:t>
            </w:r>
          </w:p>
        </w:tc>
      </w:tr>
      <w:tr w:rsidR="00ED3EAC" w:rsidRPr="002210A4" w14:paraId="5839B5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3C08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52E13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992 262,16</w:t>
            </w:r>
          </w:p>
        </w:tc>
        <w:tc>
          <w:tcPr>
            <w:tcW w:w="3773" w:type="dxa"/>
            <w:tcBorders>
              <w:top w:val="nil"/>
              <w:left w:val="nil"/>
              <w:bottom w:val="single" w:sz="4" w:space="0" w:color="auto"/>
              <w:right w:val="single" w:sz="4" w:space="0" w:color="auto"/>
            </w:tcBorders>
            <w:noWrap/>
            <w:vAlign w:val="center"/>
          </w:tcPr>
          <w:p w14:paraId="73B3EA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2 688 301,73</w:t>
            </w:r>
          </w:p>
        </w:tc>
      </w:tr>
      <w:tr w:rsidR="00ED3EAC" w:rsidRPr="002210A4" w14:paraId="5BE3B5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EC5C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EA3AB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992 266,97</w:t>
            </w:r>
          </w:p>
        </w:tc>
        <w:tc>
          <w:tcPr>
            <w:tcW w:w="3773" w:type="dxa"/>
            <w:tcBorders>
              <w:top w:val="nil"/>
              <w:left w:val="nil"/>
              <w:bottom w:val="single" w:sz="4" w:space="0" w:color="auto"/>
              <w:right w:val="single" w:sz="4" w:space="0" w:color="auto"/>
            </w:tcBorders>
            <w:noWrap/>
            <w:vAlign w:val="center"/>
          </w:tcPr>
          <w:p w14:paraId="47E5F4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2 688 291,38</w:t>
            </w:r>
          </w:p>
        </w:tc>
      </w:tr>
      <w:tr w:rsidR="00ED3EAC" w:rsidRPr="002210A4" w14:paraId="620426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B573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128ED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992 278,24</w:t>
            </w:r>
          </w:p>
        </w:tc>
        <w:tc>
          <w:tcPr>
            <w:tcW w:w="3773" w:type="dxa"/>
            <w:tcBorders>
              <w:top w:val="nil"/>
              <w:left w:val="nil"/>
              <w:bottom w:val="single" w:sz="4" w:space="0" w:color="auto"/>
              <w:right w:val="single" w:sz="4" w:space="0" w:color="auto"/>
            </w:tcBorders>
            <w:noWrap/>
            <w:vAlign w:val="center"/>
          </w:tcPr>
          <w:p w14:paraId="2A3583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2 688 267,90</w:t>
            </w:r>
          </w:p>
        </w:tc>
      </w:tr>
      <w:tr w:rsidR="00ED3EAC" w:rsidRPr="002210A4" w14:paraId="7777B3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361B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AD6FE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992 280,99</w:t>
            </w:r>
          </w:p>
        </w:tc>
        <w:tc>
          <w:tcPr>
            <w:tcW w:w="3773" w:type="dxa"/>
            <w:tcBorders>
              <w:top w:val="nil"/>
              <w:left w:val="nil"/>
              <w:bottom w:val="single" w:sz="4" w:space="0" w:color="auto"/>
              <w:right w:val="single" w:sz="4" w:space="0" w:color="auto"/>
            </w:tcBorders>
            <w:noWrap/>
            <w:vAlign w:val="center"/>
          </w:tcPr>
          <w:p w14:paraId="650121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2 688 262,15</w:t>
            </w:r>
          </w:p>
        </w:tc>
      </w:tr>
      <w:tr w:rsidR="00ED3EAC" w:rsidRPr="002210A4" w14:paraId="711507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1C51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774AD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992 284,86</w:t>
            </w:r>
          </w:p>
        </w:tc>
        <w:tc>
          <w:tcPr>
            <w:tcW w:w="3773" w:type="dxa"/>
            <w:tcBorders>
              <w:top w:val="nil"/>
              <w:left w:val="nil"/>
              <w:bottom w:val="single" w:sz="4" w:space="0" w:color="auto"/>
              <w:right w:val="single" w:sz="4" w:space="0" w:color="auto"/>
            </w:tcBorders>
            <w:noWrap/>
            <w:vAlign w:val="center"/>
          </w:tcPr>
          <w:p w14:paraId="62299A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2 688 255,06</w:t>
            </w:r>
          </w:p>
        </w:tc>
      </w:tr>
      <w:tr w:rsidR="00ED3EAC" w:rsidRPr="002210A4" w14:paraId="430B43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D57D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F4139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992 287,80</w:t>
            </w:r>
          </w:p>
        </w:tc>
        <w:tc>
          <w:tcPr>
            <w:tcW w:w="3773" w:type="dxa"/>
            <w:tcBorders>
              <w:top w:val="nil"/>
              <w:left w:val="nil"/>
              <w:bottom w:val="single" w:sz="4" w:space="0" w:color="auto"/>
              <w:right w:val="single" w:sz="4" w:space="0" w:color="auto"/>
            </w:tcBorders>
            <w:noWrap/>
            <w:vAlign w:val="center"/>
          </w:tcPr>
          <w:p w14:paraId="343728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2 688 249,40</w:t>
            </w:r>
          </w:p>
        </w:tc>
      </w:tr>
      <w:tr w:rsidR="00ED3EAC" w:rsidRPr="002210A4" w14:paraId="7A5F89F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22ED9A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ЗУ28</w:t>
            </w:r>
          </w:p>
        </w:tc>
      </w:tr>
      <w:tr w:rsidR="00ED3EAC" w:rsidRPr="002210A4" w14:paraId="0FAC56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BD2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81853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992 287,80</w:t>
            </w:r>
          </w:p>
        </w:tc>
        <w:tc>
          <w:tcPr>
            <w:tcW w:w="3773" w:type="dxa"/>
            <w:tcBorders>
              <w:top w:val="nil"/>
              <w:left w:val="nil"/>
              <w:bottom w:val="single" w:sz="4" w:space="0" w:color="auto"/>
              <w:right w:val="single" w:sz="4" w:space="0" w:color="auto"/>
            </w:tcBorders>
            <w:noWrap/>
            <w:vAlign w:val="center"/>
          </w:tcPr>
          <w:p w14:paraId="7837CC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2 688 249,40</w:t>
            </w:r>
          </w:p>
        </w:tc>
      </w:tr>
      <w:tr w:rsidR="00ED3EAC" w:rsidRPr="002210A4" w14:paraId="5EB41F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8292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93A58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992 284,86</w:t>
            </w:r>
          </w:p>
        </w:tc>
        <w:tc>
          <w:tcPr>
            <w:tcW w:w="3773" w:type="dxa"/>
            <w:tcBorders>
              <w:top w:val="nil"/>
              <w:left w:val="nil"/>
              <w:bottom w:val="single" w:sz="4" w:space="0" w:color="auto"/>
              <w:right w:val="single" w:sz="4" w:space="0" w:color="auto"/>
            </w:tcBorders>
            <w:noWrap/>
            <w:vAlign w:val="center"/>
          </w:tcPr>
          <w:p w14:paraId="7E5A06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2 688 255,06</w:t>
            </w:r>
          </w:p>
        </w:tc>
      </w:tr>
      <w:tr w:rsidR="00ED3EAC" w:rsidRPr="002210A4" w14:paraId="090663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2FA7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24C1F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992 280,99</w:t>
            </w:r>
          </w:p>
        </w:tc>
        <w:tc>
          <w:tcPr>
            <w:tcW w:w="3773" w:type="dxa"/>
            <w:tcBorders>
              <w:top w:val="nil"/>
              <w:left w:val="nil"/>
              <w:bottom w:val="single" w:sz="4" w:space="0" w:color="auto"/>
              <w:right w:val="single" w:sz="4" w:space="0" w:color="auto"/>
            </w:tcBorders>
            <w:noWrap/>
            <w:vAlign w:val="center"/>
          </w:tcPr>
          <w:p w14:paraId="5D57B6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2 688 262,15</w:t>
            </w:r>
          </w:p>
        </w:tc>
      </w:tr>
      <w:tr w:rsidR="00ED3EAC" w:rsidRPr="002210A4" w14:paraId="0C0575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28FE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0AD5E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992 278,24</w:t>
            </w:r>
          </w:p>
        </w:tc>
        <w:tc>
          <w:tcPr>
            <w:tcW w:w="3773" w:type="dxa"/>
            <w:tcBorders>
              <w:top w:val="nil"/>
              <w:left w:val="nil"/>
              <w:bottom w:val="single" w:sz="4" w:space="0" w:color="auto"/>
              <w:right w:val="single" w:sz="4" w:space="0" w:color="auto"/>
            </w:tcBorders>
            <w:noWrap/>
            <w:vAlign w:val="center"/>
          </w:tcPr>
          <w:p w14:paraId="362031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2 688 267,90</w:t>
            </w:r>
          </w:p>
        </w:tc>
      </w:tr>
      <w:tr w:rsidR="00ED3EAC" w:rsidRPr="002210A4" w14:paraId="054D14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6AD3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54A03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992 266,97</w:t>
            </w:r>
          </w:p>
        </w:tc>
        <w:tc>
          <w:tcPr>
            <w:tcW w:w="3773" w:type="dxa"/>
            <w:tcBorders>
              <w:top w:val="nil"/>
              <w:left w:val="nil"/>
              <w:bottom w:val="single" w:sz="4" w:space="0" w:color="auto"/>
              <w:right w:val="single" w:sz="4" w:space="0" w:color="auto"/>
            </w:tcBorders>
            <w:noWrap/>
            <w:vAlign w:val="center"/>
          </w:tcPr>
          <w:p w14:paraId="437BF4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2 688 291,38</w:t>
            </w:r>
          </w:p>
        </w:tc>
      </w:tr>
      <w:tr w:rsidR="00ED3EAC" w:rsidRPr="002210A4" w14:paraId="728512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07CF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BAF6C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992 262,16</w:t>
            </w:r>
          </w:p>
        </w:tc>
        <w:tc>
          <w:tcPr>
            <w:tcW w:w="3773" w:type="dxa"/>
            <w:tcBorders>
              <w:top w:val="nil"/>
              <w:left w:val="nil"/>
              <w:bottom w:val="single" w:sz="4" w:space="0" w:color="auto"/>
              <w:right w:val="single" w:sz="4" w:space="0" w:color="auto"/>
            </w:tcBorders>
            <w:noWrap/>
            <w:vAlign w:val="center"/>
          </w:tcPr>
          <w:p w14:paraId="53E0CF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2 688 301,73</w:t>
            </w:r>
          </w:p>
        </w:tc>
      </w:tr>
      <w:tr w:rsidR="00ED3EAC" w:rsidRPr="002210A4" w14:paraId="64BBE8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2F30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B5A98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992 261,30</w:t>
            </w:r>
          </w:p>
        </w:tc>
        <w:tc>
          <w:tcPr>
            <w:tcW w:w="3773" w:type="dxa"/>
            <w:tcBorders>
              <w:top w:val="nil"/>
              <w:left w:val="nil"/>
              <w:bottom w:val="single" w:sz="4" w:space="0" w:color="auto"/>
              <w:right w:val="single" w:sz="4" w:space="0" w:color="auto"/>
            </w:tcBorders>
            <w:noWrap/>
            <w:vAlign w:val="center"/>
          </w:tcPr>
          <w:p w14:paraId="2D95BE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2 688 304,50</w:t>
            </w:r>
          </w:p>
        </w:tc>
      </w:tr>
      <w:tr w:rsidR="00ED3EAC" w:rsidRPr="002210A4" w14:paraId="4F4EE0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E11E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25297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992 242,92</w:t>
            </w:r>
          </w:p>
        </w:tc>
        <w:tc>
          <w:tcPr>
            <w:tcW w:w="3773" w:type="dxa"/>
            <w:tcBorders>
              <w:top w:val="nil"/>
              <w:left w:val="nil"/>
              <w:bottom w:val="single" w:sz="4" w:space="0" w:color="auto"/>
              <w:right w:val="single" w:sz="4" w:space="0" w:color="auto"/>
            </w:tcBorders>
            <w:noWrap/>
            <w:vAlign w:val="center"/>
          </w:tcPr>
          <w:p w14:paraId="25948F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2 688 297,09</w:t>
            </w:r>
          </w:p>
        </w:tc>
      </w:tr>
      <w:tr w:rsidR="00ED3EAC" w:rsidRPr="002210A4" w14:paraId="7A86FE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0A46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52DB0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992 255,68</w:t>
            </w:r>
          </w:p>
        </w:tc>
        <w:tc>
          <w:tcPr>
            <w:tcW w:w="3773" w:type="dxa"/>
            <w:tcBorders>
              <w:top w:val="nil"/>
              <w:left w:val="nil"/>
              <w:bottom w:val="single" w:sz="4" w:space="0" w:color="auto"/>
              <w:right w:val="single" w:sz="4" w:space="0" w:color="auto"/>
            </w:tcBorders>
            <w:noWrap/>
            <w:vAlign w:val="center"/>
          </w:tcPr>
          <w:p w14:paraId="04E905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2 688 264,84</w:t>
            </w:r>
          </w:p>
        </w:tc>
      </w:tr>
      <w:tr w:rsidR="00ED3EAC" w:rsidRPr="002210A4" w14:paraId="641B4E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E95B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E789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992 258,52</w:t>
            </w:r>
          </w:p>
        </w:tc>
        <w:tc>
          <w:tcPr>
            <w:tcW w:w="3773" w:type="dxa"/>
            <w:tcBorders>
              <w:top w:val="nil"/>
              <w:left w:val="nil"/>
              <w:bottom w:val="single" w:sz="4" w:space="0" w:color="auto"/>
              <w:right w:val="single" w:sz="4" w:space="0" w:color="auto"/>
            </w:tcBorders>
            <w:noWrap/>
            <w:vAlign w:val="center"/>
          </w:tcPr>
          <w:p w14:paraId="343EB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2 688 263,94</w:t>
            </w:r>
          </w:p>
        </w:tc>
      </w:tr>
      <w:tr w:rsidR="00ED3EAC" w:rsidRPr="002210A4" w14:paraId="034F0F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9DDF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19AF5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992 259,66</w:t>
            </w:r>
          </w:p>
        </w:tc>
        <w:tc>
          <w:tcPr>
            <w:tcW w:w="3773" w:type="dxa"/>
            <w:tcBorders>
              <w:top w:val="nil"/>
              <w:left w:val="nil"/>
              <w:bottom w:val="single" w:sz="4" w:space="0" w:color="auto"/>
              <w:right w:val="single" w:sz="4" w:space="0" w:color="auto"/>
            </w:tcBorders>
            <w:noWrap/>
            <w:vAlign w:val="center"/>
          </w:tcPr>
          <w:p w14:paraId="60D26A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2 688 261,09</w:t>
            </w:r>
          </w:p>
        </w:tc>
      </w:tr>
      <w:tr w:rsidR="00ED3EAC" w:rsidRPr="002210A4" w14:paraId="549CE0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22A3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AD448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992 258,36</w:t>
            </w:r>
          </w:p>
        </w:tc>
        <w:tc>
          <w:tcPr>
            <w:tcW w:w="3773" w:type="dxa"/>
            <w:tcBorders>
              <w:top w:val="nil"/>
              <w:left w:val="nil"/>
              <w:bottom w:val="single" w:sz="4" w:space="0" w:color="auto"/>
              <w:right w:val="single" w:sz="4" w:space="0" w:color="auto"/>
            </w:tcBorders>
            <w:noWrap/>
            <w:vAlign w:val="center"/>
          </w:tcPr>
          <w:p w14:paraId="4CE051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2 688 260,53</w:t>
            </w:r>
          </w:p>
        </w:tc>
      </w:tr>
      <w:tr w:rsidR="00ED3EAC" w:rsidRPr="002210A4" w14:paraId="34D572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54D8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F09AA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992 260,93</w:t>
            </w:r>
          </w:p>
        </w:tc>
        <w:tc>
          <w:tcPr>
            <w:tcW w:w="3773" w:type="dxa"/>
            <w:tcBorders>
              <w:top w:val="nil"/>
              <w:left w:val="nil"/>
              <w:bottom w:val="single" w:sz="4" w:space="0" w:color="auto"/>
              <w:right w:val="single" w:sz="4" w:space="0" w:color="auto"/>
            </w:tcBorders>
            <w:noWrap/>
            <w:vAlign w:val="center"/>
          </w:tcPr>
          <w:p w14:paraId="40CDDE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2 688 254,26</w:t>
            </w:r>
          </w:p>
        </w:tc>
      </w:tr>
      <w:tr w:rsidR="00ED3EAC" w:rsidRPr="002210A4" w14:paraId="2F40C4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91E7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76EDC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992 266,37</w:t>
            </w:r>
          </w:p>
        </w:tc>
        <w:tc>
          <w:tcPr>
            <w:tcW w:w="3773" w:type="dxa"/>
            <w:tcBorders>
              <w:top w:val="nil"/>
              <w:left w:val="nil"/>
              <w:bottom w:val="single" w:sz="4" w:space="0" w:color="auto"/>
              <w:right w:val="single" w:sz="4" w:space="0" w:color="auto"/>
            </w:tcBorders>
            <w:noWrap/>
            <w:vAlign w:val="center"/>
          </w:tcPr>
          <w:p w14:paraId="6300C2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2 688 239,93</w:t>
            </w:r>
          </w:p>
        </w:tc>
      </w:tr>
      <w:tr w:rsidR="00ED3EAC" w:rsidRPr="002210A4" w14:paraId="04DC4A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C998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AF205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992 281,13</w:t>
            </w:r>
          </w:p>
        </w:tc>
        <w:tc>
          <w:tcPr>
            <w:tcW w:w="3773" w:type="dxa"/>
            <w:tcBorders>
              <w:top w:val="nil"/>
              <w:left w:val="nil"/>
              <w:bottom w:val="single" w:sz="4" w:space="0" w:color="auto"/>
              <w:right w:val="single" w:sz="4" w:space="0" w:color="auto"/>
            </w:tcBorders>
            <w:noWrap/>
            <w:vAlign w:val="center"/>
          </w:tcPr>
          <w:p w14:paraId="61C605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2 688 246,16</w:t>
            </w:r>
          </w:p>
        </w:tc>
      </w:tr>
      <w:tr w:rsidR="00ED3EAC" w:rsidRPr="002210A4" w14:paraId="2D2681A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232424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ЗУ29</w:t>
            </w:r>
          </w:p>
        </w:tc>
      </w:tr>
      <w:tr w:rsidR="00ED3EAC" w:rsidRPr="002210A4" w14:paraId="6EB7B7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7C8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1E07C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992 303,53</w:t>
            </w:r>
          </w:p>
        </w:tc>
        <w:tc>
          <w:tcPr>
            <w:tcW w:w="3773" w:type="dxa"/>
            <w:tcBorders>
              <w:top w:val="nil"/>
              <w:left w:val="nil"/>
              <w:bottom w:val="single" w:sz="4" w:space="0" w:color="auto"/>
              <w:right w:val="single" w:sz="4" w:space="0" w:color="auto"/>
            </w:tcBorders>
            <w:noWrap/>
            <w:vAlign w:val="center"/>
          </w:tcPr>
          <w:p w14:paraId="6C2551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2 688 335,74</w:t>
            </w:r>
          </w:p>
        </w:tc>
      </w:tr>
      <w:tr w:rsidR="00ED3EAC" w:rsidRPr="002210A4" w14:paraId="6EAB11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167B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E9CDB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992 295,91</w:t>
            </w:r>
          </w:p>
        </w:tc>
        <w:tc>
          <w:tcPr>
            <w:tcW w:w="3773" w:type="dxa"/>
            <w:tcBorders>
              <w:top w:val="nil"/>
              <w:left w:val="nil"/>
              <w:bottom w:val="single" w:sz="4" w:space="0" w:color="auto"/>
              <w:right w:val="single" w:sz="4" w:space="0" w:color="auto"/>
            </w:tcBorders>
            <w:noWrap/>
            <w:vAlign w:val="center"/>
          </w:tcPr>
          <w:p w14:paraId="32973A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2 688 359,54</w:t>
            </w:r>
          </w:p>
        </w:tc>
      </w:tr>
      <w:tr w:rsidR="00ED3EAC" w:rsidRPr="002210A4" w14:paraId="414039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D296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0D380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992 292,60</w:t>
            </w:r>
          </w:p>
        </w:tc>
        <w:tc>
          <w:tcPr>
            <w:tcW w:w="3773" w:type="dxa"/>
            <w:tcBorders>
              <w:top w:val="nil"/>
              <w:left w:val="nil"/>
              <w:bottom w:val="single" w:sz="4" w:space="0" w:color="auto"/>
              <w:right w:val="single" w:sz="4" w:space="0" w:color="auto"/>
            </w:tcBorders>
            <w:noWrap/>
            <w:vAlign w:val="center"/>
          </w:tcPr>
          <w:p w14:paraId="3CF5EA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2 688 369,26</w:t>
            </w:r>
          </w:p>
        </w:tc>
      </w:tr>
      <w:tr w:rsidR="00ED3EAC" w:rsidRPr="002210A4" w14:paraId="4436BF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DFC2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E31D7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992 276,96</w:t>
            </w:r>
          </w:p>
        </w:tc>
        <w:tc>
          <w:tcPr>
            <w:tcW w:w="3773" w:type="dxa"/>
            <w:tcBorders>
              <w:top w:val="nil"/>
              <w:left w:val="nil"/>
              <w:bottom w:val="single" w:sz="4" w:space="0" w:color="auto"/>
              <w:right w:val="single" w:sz="4" w:space="0" w:color="auto"/>
            </w:tcBorders>
            <w:noWrap/>
            <w:vAlign w:val="center"/>
          </w:tcPr>
          <w:p w14:paraId="1935E8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2 688 364,29</w:t>
            </w:r>
          </w:p>
        </w:tc>
      </w:tr>
      <w:tr w:rsidR="00ED3EAC" w:rsidRPr="002210A4" w14:paraId="68FDE4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5E13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B2C77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992 277,58</w:t>
            </w:r>
          </w:p>
        </w:tc>
        <w:tc>
          <w:tcPr>
            <w:tcW w:w="3773" w:type="dxa"/>
            <w:tcBorders>
              <w:top w:val="nil"/>
              <w:left w:val="nil"/>
              <w:bottom w:val="single" w:sz="4" w:space="0" w:color="auto"/>
              <w:right w:val="single" w:sz="4" w:space="0" w:color="auto"/>
            </w:tcBorders>
            <w:noWrap/>
            <w:vAlign w:val="center"/>
          </w:tcPr>
          <w:p w14:paraId="03EE53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2 688 361,96</w:t>
            </w:r>
          </w:p>
        </w:tc>
      </w:tr>
      <w:tr w:rsidR="00ED3EAC" w:rsidRPr="002210A4" w14:paraId="7BF2DC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2CFE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C3001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992 278,26</w:t>
            </w:r>
          </w:p>
        </w:tc>
        <w:tc>
          <w:tcPr>
            <w:tcW w:w="3773" w:type="dxa"/>
            <w:tcBorders>
              <w:top w:val="nil"/>
              <w:left w:val="nil"/>
              <w:bottom w:val="single" w:sz="4" w:space="0" w:color="auto"/>
              <w:right w:val="single" w:sz="4" w:space="0" w:color="auto"/>
            </w:tcBorders>
            <w:noWrap/>
            <w:vAlign w:val="center"/>
          </w:tcPr>
          <w:p w14:paraId="48A84F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2 688 358,36</w:t>
            </w:r>
          </w:p>
        </w:tc>
      </w:tr>
      <w:tr w:rsidR="00ED3EAC" w:rsidRPr="002210A4" w14:paraId="6DE9AB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00E7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0B80F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992 263,87</w:t>
            </w:r>
          </w:p>
        </w:tc>
        <w:tc>
          <w:tcPr>
            <w:tcW w:w="3773" w:type="dxa"/>
            <w:tcBorders>
              <w:top w:val="nil"/>
              <w:left w:val="nil"/>
              <w:bottom w:val="single" w:sz="4" w:space="0" w:color="auto"/>
              <w:right w:val="single" w:sz="4" w:space="0" w:color="auto"/>
            </w:tcBorders>
            <w:noWrap/>
            <w:vAlign w:val="center"/>
          </w:tcPr>
          <w:p w14:paraId="403C8C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2 688 353,49</w:t>
            </w:r>
          </w:p>
        </w:tc>
      </w:tr>
      <w:tr w:rsidR="00ED3EAC" w:rsidRPr="002210A4" w14:paraId="23CEAB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5BE4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84FA2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992 271,01</w:t>
            </w:r>
          </w:p>
        </w:tc>
        <w:tc>
          <w:tcPr>
            <w:tcW w:w="3773" w:type="dxa"/>
            <w:tcBorders>
              <w:top w:val="nil"/>
              <w:left w:val="nil"/>
              <w:bottom w:val="single" w:sz="4" w:space="0" w:color="auto"/>
              <w:right w:val="single" w:sz="4" w:space="0" w:color="auto"/>
            </w:tcBorders>
            <w:noWrap/>
            <w:vAlign w:val="center"/>
          </w:tcPr>
          <w:p w14:paraId="622AEC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2 688 337,37</w:t>
            </w:r>
          </w:p>
        </w:tc>
      </w:tr>
      <w:tr w:rsidR="00ED3EAC" w:rsidRPr="002210A4" w14:paraId="315729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9796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46C6C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992 277,73</w:t>
            </w:r>
          </w:p>
        </w:tc>
        <w:tc>
          <w:tcPr>
            <w:tcW w:w="3773" w:type="dxa"/>
            <w:tcBorders>
              <w:top w:val="nil"/>
              <w:left w:val="nil"/>
              <w:bottom w:val="single" w:sz="4" w:space="0" w:color="auto"/>
              <w:right w:val="single" w:sz="4" w:space="0" w:color="auto"/>
            </w:tcBorders>
            <w:noWrap/>
            <w:vAlign w:val="center"/>
          </w:tcPr>
          <w:p w14:paraId="3E9D3D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2 688 322,26</w:t>
            </w:r>
          </w:p>
        </w:tc>
      </w:tr>
      <w:tr w:rsidR="00ED3EAC" w:rsidRPr="002210A4" w14:paraId="3FC2F4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D633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F8A1D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992 302,62</w:t>
            </w:r>
          </w:p>
        </w:tc>
        <w:tc>
          <w:tcPr>
            <w:tcW w:w="3773" w:type="dxa"/>
            <w:tcBorders>
              <w:top w:val="nil"/>
              <w:left w:val="nil"/>
              <w:bottom w:val="single" w:sz="4" w:space="0" w:color="auto"/>
              <w:right w:val="single" w:sz="4" w:space="0" w:color="auto"/>
            </w:tcBorders>
            <w:noWrap/>
            <w:vAlign w:val="center"/>
          </w:tcPr>
          <w:p w14:paraId="209644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2 688 333,53</w:t>
            </w:r>
          </w:p>
        </w:tc>
      </w:tr>
      <w:tr w:rsidR="00ED3EAC" w:rsidRPr="002210A4" w14:paraId="32DD505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53AFBD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ЗУ30</w:t>
            </w:r>
          </w:p>
        </w:tc>
      </w:tr>
      <w:tr w:rsidR="00ED3EAC" w:rsidRPr="002210A4" w14:paraId="5330B4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5FC1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78264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992 292,60</w:t>
            </w:r>
          </w:p>
        </w:tc>
        <w:tc>
          <w:tcPr>
            <w:tcW w:w="3773" w:type="dxa"/>
            <w:tcBorders>
              <w:top w:val="nil"/>
              <w:left w:val="nil"/>
              <w:bottom w:val="single" w:sz="4" w:space="0" w:color="auto"/>
              <w:right w:val="single" w:sz="4" w:space="0" w:color="auto"/>
            </w:tcBorders>
            <w:noWrap/>
            <w:vAlign w:val="center"/>
          </w:tcPr>
          <w:p w14:paraId="70644E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2 688 369,26</w:t>
            </w:r>
          </w:p>
        </w:tc>
      </w:tr>
      <w:tr w:rsidR="00ED3EAC" w:rsidRPr="002210A4" w14:paraId="24D7F7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8ED6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8BCBF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992 289,86</w:t>
            </w:r>
          </w:p>
        </w:tc>
        <w:tc>
          <w:tcPr>
            <w:tcW w:w="3773" w:type="dxa"/>
            <w:tcBorders>
              <w:top w:val="nil"/>
              <w:left w:val="nil"/>
              <w:bottom w:val="single" w:sz="4" w:space="0" w:color="auto"/>
              <w:right w:val="single" w:sz="4" w:space="0" w:color="auto"/>
            </w:tcBorders>
            <w:noWrap/>
            <w:vAlign w:val="center"/>
          </w:tcPr>
          <w:p w14:paraId="1C0271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2 688 380,79</w:t>
            </w:r>
          </w:p>
        </w:tc>
      </w:tr>
      <w:tr w:rsidR="00ED3EAC" w:rsidRPr="002210A4" w14:paraId="3AB29B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52B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4A923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992 282,53</w:t>
            </w:r>
          </w:p>
        </w:tc>
        <w:tc>
          <w:tcPr>
            <w:tcW w:w="3773" w:type="dxa"/>
            <w:tcBorders>
              <w:top w:val="nil"/>
              <w:left w:val="nil"/>
              <w:bottom w:val="single" w:sz="4" w:space="0" w:color="auto"/>
              <w:right w:val="single" w:sz="4" w:space="0" w:color="auto"/>
            </w:tcBorders>
            <w:noWrap/>
            <w:vAlign w:val="center"/>
          </w:tcPr>
          <w:p w14:paraId="77B375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2 688 414,13</w:t>
            </w:r>
          </w:p>
        </w:tc>
      </w:tr>
      <w:tr w:rsidR="00ED3EAC" w:rsidRPr="002210A4" w14:paraId="3C636C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FB33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FFE3C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992 263,78</w:t>
            </w:r>
          </w:p>
        </w:tc>
        <w:tc>
          <w:tcPr>
            <w:tcW w:w="3773" w:type="dxa"/>
            <w:tcBorders>
              <w:top w:val="nil"/>
              <w:left w:val="nil"/>
              <w:bottom w:val="single" w:sz="4" w:space="0" w:color="auto"/>
              <w:right w:val="single" w:sz="4" w:space="0" w:color="auto"/>
            </w:tcBorders>
            <w:noWrap/>
            <w:vAlign w:val="center"/>
          </w:tcPr>
          <w:p w14:paraId="075E01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2 688 410,93</w:t>
            </w:r>
          </w:p>
        </w:tc>
      </w:tr>
      <w:tr w:rsidR="00ED3EAC" w:rsidRPr="002210A4" w14:paraId="084156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5707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ED540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992 266,51</w:t>
            </w:r>
          </w:p>
        </w:tc>
        <w:tc>
          <w:tcPr>
            <w:tcW w:w="3773" w:type="dxa"/>
            <w:tcBorders>
              <w:top w:val="nil"/>
              <w:left w:val="nil"/>
              <w:bottom w:val="single" w:sz="4" w:space="0" w:color="auto"/>
              <w:right w:val="single" w:sz="4" w:space="0" w:color="auto"/>
            </w:tcBorders>
            <w:noWrap/>
            <w:vAlign w:val="center"/>
          </w:tcPr>
          <w:p w14:paraId="760A67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2 688 397,92</w:t>
            </w:r>
          </w:p>
        </w:tc>
      </w:tr>
      <w:tr w:rsidR="00ED3EAC" w:rsidRPr="002210A4" w14:paraId="79AC1C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A9B6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2B8FF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992 268,32</w:t>
            </w:r>
          </w:p>
        </w:tc>
        <w:tc>
          <w:tcPr>
            <w:tcW w:w="3773" w:type="dxa"/>
            <w:tcBorders>
              <w:top w:val="nil"/>
              <w:left w:val="nil"/>
              <w:bottom w:val="single" w:sz="4" w:space="0" w:color="auto"/>
              <w:right w:val="single" w:sz="4" w:space="0" w:color="auto"/>
            </w:tcBorders>
            <w:noWrap/>
            <w:vAlign w:val="center"/>
          </w:tcPr>
          <w:p w14:paraId="0E3A9D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2 688 390,65</w:t>
            </w:r>
          </w:p>
        </w:tc>
      </w:tr>
      <w:tr w:rsidR="00ED3EAC" w:rsidRPr="002210A4" w14:paraId="1F7D4E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CDDC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68377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992 270,68</w:t>
            </w:r>
          </w:p>
        </w:tc>
        <w:tc>
          <w:tcPr>
            <w:tcW w:w="3773" w:type="dxa"/>
            <w:tcBorders>
              <w:top w:val="nil"/>
              <w:left w:val="nil"/>
              <w:bottom w:val="single" w:sz="4" w:space="0" w:color="auto"/>
              <w:right w:val="single" w:sz="4" w:space="0" w:color="auto"/>
            </w:tcBorders>
            <w:noWrap/>
            <w:vAlign w:val="center"/>
          </w:tcPr>
          <w:p w14:paraId="1C91C6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2 688 383,30</w:t>
            </w:r>
          </w:p>
        </w:tc>
      </w:tr>
      <w:tr w:rsidR="00ED3EAC" w:rsidRPr="002210A4" w14:paraId="6498C7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3679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5EC5F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992 276,96</w:t>
            </w:r>
          </w:p>
        </w:tc>
        <w:tc>
          <w:tcPr>
            <w:tcW w:w="3773" w:type="dxa"/>
            <w:tcBorders>
              <w:top w:val="nil"/>
              <w:left w:val="nil"/>
              <w:bottom w:val="single" w:sz="4" w:space="0" w:color="auto"/>
              <w:right w:val="single" w:sz="4" w:space="0" w:color="auto"/>
            </w:tcBorders>
            <w:noWrap/>
            <w:vAlign w:val="center"/>
          </w:tcPr>
          <w:p w14:paraId="4814E4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2 688 364,29</w:t>
            </w:r>
          </w:p>
        </w:tc>
      </w:tr>
      <w:tr w:rsidR="00ED3EAC" w:rsidRPr="002210A4" w14:paraId="27093B3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424E8F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ЗУ31</w:t>
            </w:r>
          </w:p>
        </w:tc>
      </w:tr>
      <w:tr w:rsidR="00ED3EAC" w:rsidRPr="002210A4" w14:paraId="42B32E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30B8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018FC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992 277,73</w:t>
            </w:r>
          </w:p>
        </w:tc>
        <w:tc>
          <w:tcPr>
            <w:tcW w:w="3773" w:type="dxa"/>
            <w:tcBorders>
              <w:top w:val="nil"/>
              <w:left w:val="nil"/>
              <w:bottom w:val="single" w:sz="4" w:space="0" w:color="auto"/>
              <w:right w:val="single" w:sz="4" w:space="0" w:color="auto"/>
            </w:tcBorders>
            <w:noWrap/>
            <w:vAlign w:val="center"/>
          </w:tcPr>
          <w:p w14:paraId="099C0D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2 688 322,26</w:t>
            </w:r>
          </w:p>
        </w:tc>
      </w:tr>
      <w:tr w:rsidR="00ED3EAC" w:rsidRPr="002210A4" w14:paraId="19CC9D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1271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1A570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992 271,01</w:t>
            </w:r>
          </w:p>
        </w:tc>
        <w:tc>
          <w:tcPr>
            <w:tcW w:w="3773" w:type="dxa"/>
            <w:tcBorders>
              <w:top w:val="nil"/>
              <w:left w:val="nil"/>
              <w:bottom w:val="single" w:sz="4" w:space="0" w:color="auto"/>
              <w:right w:val="single" w:sz="4" w:space="0" w:color="auto"/>
            </w:tcBorders>
            <w:noWrap/>
            <w:vAlign w:val="center"/>
          </w:tcPr>
          <w:p w14:paraId="32D468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2 688 337,37</w:t>
            </w:r>
          </w:p>
        </w:tc>
      </w:tr>
      <w:tr w:rsidR="00ED3EAC" w:rsidRPr="002210A4" w14:paraId="777408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C357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60B0E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992 263,87</w:t>
            </w:r>
          </w:p>
        </w:tc>
        <w:tc>
          <w:tcPr>
            <w:tcW w:w="3773" w:type="dxa"/>
            <w:tcBorders>
              <w:top w:val="nil"/>
              <w:left w:val="nil"/>
              <w:bottom w:val="single" w:sz="4" w:space="0" w:color="auto"/>
              <w:right w:val="single" w:sz="4" w:space="0" w:color="auto"/>
            </w:tcBorders>
            <w:noWrap/>
            <w:vAlign w:val="center"/>
          </w:tcPr>
          <w:p w14:paraId="614036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2 688 353,49</w:t>
            </w:r>
          </w:p>
        </w:tc>
      </w:tr>
      <w:tr w:rsidR="00ED3EAC" w:rsidRPr="002210A4" w14:paraId="0F9FD0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8646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F4E92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992 262,69</w:t>
            </w:r>
          </w:p>
        </w:tc>
        <w:tc>
          <w:tcPr>
            <w:tcW w:w="3773" w:type="dxa"/>
            <w:tcBorders>
              <w:top w:val="nil"/>
              <w:left w:val="nil"/>
              <w:bottom w:val="single" w:sz="4" w:space="0" w:color="auto"/>
              <w:right w:val="single" w:sz="4" w:space="0" w:color="auto"/>
            </w:tcBorders>
            <w:noWrap/>
            <w:vAlign w:val="center"/>
          </w:tcPr>
          <w:p w14:paraId="345DDA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2 688 356,32</w:t>
            </w:r>
          </w:p>
        </w:tc>
      </w:tr>
      <w:tr w:rsidR="00ED3EAC" w:rsidRPr="002210A4" w14:paraId="00466A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06EE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1E6EE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992 260,45</w:t>
            </w:r>
          </w:p>
        </w:tc>
        <w:tc>
          <w:tcPr>
            <w:tcW w:w="3773" w:type="dxa"/>
            <w:tcBorders>
              <w:top w:val="nil"/>
              <w:left w:val="nil"/>
              <w:bottom w:val="single" w:sz="4" w:space="0" w:color="auto"/>
              <w:right w:val="single" w:sz="4" w:space="0" w:color="auto"/>
            </w:tcBorders>
            <w:noWrap/>
            <w:vAlign w:val="center"/>
          </w:tcPr>
          <w:p w14:paraId="134CB1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2 688 357,03</w:t>
            </w:r>
          </w:p>
        </w:tc>
      </w:tr>
      <w:tr w:rsidR="00ED3EAC" w:rsidRPr="002210A4" w14:paraId="401D36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7269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83C52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992 258,29</w:t>
            </w:r>
          </w:p>
        </w:tc>
        <w:tc>
          <w:tcPr>
            <w:tcW w:w="3773" w:type="dxa"/>
            <w:tcBorders>
              <w:top w:val="nil"/>
              <w:left w:val="nil"/>
              <w:bottom w:val="single" w:sz="4" w:space="0" w:color="auto"/>
              <w:right w:val="single" w:sz="4" w:space="0" w:color="auto"/>
            </w:tcBorders>
            <w:noWrap/>
            <w:vAlign w:val="center"/>
          </w:tcPr>
          <w:p w14:paraId="4D3D34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2 688 362,40</w:t>
            </w:r>
          </w:p>
        </w:tc>
      </w:tr>
      <w:tr w:rsidR="00ED3EAC" w:rsidRPr="002210A4" w14:paraId="1A3CCF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C02E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6C8B7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992 256,22</w:t>
            </w:r>
          </w:p>
        </w:tc>
        <w:tc>
          <w:tcPr>
            <w:tcW w:w="3773" w:type="dxa"/>
            <w:tcBorders>
              <w:top w:val="nil"/>
              <w:left w:val="nil"/>
              <w:bottom w:val="single" w:sz="4" w:space="0" w:color="auto"/>
              <w:right w:val="single" w:sz="4" w:space="0" w:color="auto"/>
            </w:tcBorders>
            <w:noWrap/>
            <w:vAlign w:val="center"/>
          </w:tcPr>
          <w:p w14:paraId="6D4564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2 688 362,40</w:t>
            </w:r>
          </w:p>
        </w:tc>
      </w:tr>
      <w:tr w:rsidR="00ED3EAC" w:rsidRPr="002210A4" w14:paraId="4951E0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E8BD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0AFF2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992 248,39</w:t>
            </w:r>
          </w:p>
        </w:tc>
        <w:tc>
          <w:tcPr>
            <w:tcW w:w="3773" w:type="dxa"/>
            <w:tcBorders>
              <w:top w:val="nil"/>
              <w:left w:val="nil"/>
              <w:bottom w:val="single" w:sz="4" w:space="0" w:color="auto"/>
              <w:right w:val="single" w:sz="4" w:space="0" w:color="auto"/>
            </w:tcBorders>
            <w:noWrap/>
            <w:vAlign w:val="center"/>
          </w:tcPr>
          <w:p w14:paraId="590253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2 688 359,65</w:t>
            </w:r>
          </w:p>
        </w:tc>
      </w:tr>
      <w:tr w:rsidR="00ED3EAC" w:rsidRPr="002210A4" w14:paraId="1DD223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2B06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EB65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992 244,66</w:t>
            </w:r>
          </w:p>
        </w:tc>
        <w:tc>
          <w:tcPr>
            <w:tcW w:w="3773" w:type="dxa"/>
            <w:tcBorders>
              <w:top w:val="nil"/>
              <w:left w:val="nil"/>
              <w:bottom w:val="single" w:sz="4" w:space="0" w:color="auto"/>
              <w:right w:val="single" w:sz="4" w:space="0" w:color="auto"/>
            </w:tcBorders>
            <w:noWrap/>
            <w:vAlign w:val="center"/>
          </w:tcPr>
          <w:p w14:paraId="74D802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2 688 358,58</w:t>
            </w:r>
          </w:p>
        </w:tc>
      </w:tr>
      <w:tr w:rsidR="00ED3EAC" w:rsidRPr="002210A4" w14:paraId="16399E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B358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850F3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992 242,82</w:t>
            </w:r>
          </w:p>
        </w:tc>
        <w:tc>
          <w:tcPr>
            <w:tcW w:w="3773" w:type="dxa"/>
            <w:tcBorders>
              <w:top w:val="nil"/>
              <w:left w:val="nil"/>
              <w:bottom w:val="single" w:sz="4" w:space="0" w:color="auto"/>
              <w:right w:val="single" w:sz="4" w:space="0" w:color="auto"/>
            </w:tcBorders>
            <w:noWrap/>
            <w:vAlign w:val="center"/>
          </w:tcPr>
          <w:p w14:paraId="549FEC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2 688 357,76</w:t>
            </w:r>
          </w:p>
        </w:tc>
      </w:tr>
      <w:tr w:rsidR="00ED3EAC" w:rsidRPr="002210A4" w14:paraId="4A0E5F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74A6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5187A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992 246,79</w:t>
            </w:r>
          </w:p>
        </w:tc>
        <w:tc>
          <w:tcPr>
            <w:tcW w:w="3773" w:type="dxa"/>
            <w:tcBorders>
              <w:top w:val="nil"/>
              <w:left w:val="nil"/>
              <w:bottom w:val="single" w:sz="4" w:space="0" w:color="auto"/>
              <w:right w:val="single" w:sz="4" w:space="0" w:color="auto"/>
            </w:tcBorders>
            <w:noWrap/>
            <w:vAlign w:val="center"/>
          </w:tcPr>
          <w:p w14:paraId="172D90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2 688 347,62</w:t>
            </w:r>
          </w:p>
        </w:tc>
      </w:tr>
      <w:tr w:rsidR="00ED3EAC" w:rsidRPr="002210A4" w14:paraId="4DF0B5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77CC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2F9A7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992 246,92</w:t>
            </w:r>
          </w:p>
        </w:tc>
        <w:tc>
          <w:tcPr>
            <w:tcW w:w="3773" w:type="dxa"/>
            <w:tcBorders>
              <w:top w:val="nil"/>
              <w:left w:val="nil"/>
              <w:bottom w:val="single" w:sz="4" w:space="0" w:color="auto"/>
              <w:right w:val="single" w:sz="4" w:space="0" w:color="auto"/>
            </w:tcBorders>
            <w:noWrap/>
            <w:vAlign w:val="center"/>
          </w:tcPr>
          <w:p w14:paraId="5EADD5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2 688 346,59</w:t>
            </w:r>
          </w:p>
        </w:tc>
      </w:tr>
      <w:tr w:rsidR="00ED3EAC" w:rsidRPr="002210A4" w14:paraId="6D6210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6B06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2EFF7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992 260,33</w:t>
            </w:r>
          </w:p>
        </w:tc>
        <w:tc>
          <w:tcPr>
            <w:tcW w:w="3773" w:type="dxa"/>
            <w:tcBorders>
              <w:top w:val="nil"/>
              <w:left w:val="nil"/>
              <w:bottom w:val="single" w:sz="4" w:space="0" w:color="auto"/>
              <w:right w:val="single" w:sz="4" w:space="0" w:color="auto"/>
            </w:tcBorders>
            <w:noWrap/>
            <w:vAlign w:val="center"/>
          </w:tcPr>
          <w:p w14:paraId="7AF6E9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2 688 314,93</w:t>
            </w:r>
          </w:p>
        </w:tc>
      </w:tr>
      <w:tr w:rsidR="00ED3EAC" w:rsidRPr="002210A4" w14:paraId="28BF9B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2D9D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F028E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992 277,21</w:t>
            </w:r>
          </w:p>
        </w:tc>
        <w:tc>
          <w:tcPr>
            <w:tcW w:w="3773" w:type="dxa"/>
            <w:tcBorders>
              <w:top w:val="nil"/>
              <w:left w:val="nil"/>
              <w:bottom w:val="single" w:sz="4" w:space="0" w:color="auto"/>
              <w:right w:val="single" w:sz="4" w:space="0" w:color="auto"/>
            </w:tcBorders>
            <w:noWrap/>
            <w:vAlign w:val="center"/>
          </w:tcPr>
          <w:p w14:paraId="202E3B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2 688 321,83</w:t>
            </w:r>
          </w:p>
        </w:tc>
      </w:tr>
      <w:tr w:rsidR="00ED3EAC" w:rsidRPr="002210A4" w14:paraId="7ABEF2E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9ADC72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ЗУ32</w:t>
            </w:r>
          </w:p>
        </w:tc>
      </w:tr>
      <w:tr w:rsidR="00ED3EAC" w:rsidRPr="002210A4" w14:paraId="1184C4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7A1E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A023A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992 278,26</w:t>
            </w:r>
          </w:p>
        </w:tc>
        <w:tc>
          <w:tcPr>
            <w:tcW w:w="3773" w:type="dxa"/>
            <w:tcBorders>
              <w:top w:val="nil"/>
              <w:left w:val="nil"/>
              <w:bottom w:val="single" w:sz="4" w:space="0" w:color="auto"/>
              <w:right w:val="single" w:sz="4" w:space="0" w:color="auto"/>
            </w:tcBorders>
            <w:noWrap/>
            <w:vAlign w:val="center"/>
          </w:tcPr>
          <w:p w14:paraId="128EF6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2 688 358,36</w:t>
            </w:r>
          </w:p>
        </w:tc>
      </w:tr>
      <w:tr w:rsidR="00ED3EAC" w:rsidRPr="002210A4" w14:paraId="77ACA7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6E6A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003D8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992 277,58</w:t>
            </w:r>
          </w:p>
        </w:tc>
        <w:tc>
          <w:tcPr>
            <w:tcW w:w="3773" w:type="dxa"/>
            <w:tcBorders>
              <w:top w:val="nil"/>
              <w:left w:val="nil"/>
              <w:bottom w:val="single" w:sz="4" w:space="0" w:color="auto"/>
              <w:right w:val="single" w:sz="4" w:space="0" w:color="auto"/>
            </w:tcBorders>
            <w:noWrap/>
            <w:vAlign w:val="center"/>
          </w:tcPr>
          <w:p w14:paraId="2E907A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2 688 361,96</w:t>
            </w:r>
          </w:p>
        </w:tc>
      </w:tr>
      <w:tr w:rsidR="00ED3EAC" w:rsidRPr="002210A4" w14:paraId="6F5AF4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958C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54665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992 276,96</w:t>
            </w:r>
          </w:p>
        </w:tc>
        <w:tc>
          <w:tcPr>
            <w:tcW w:w="3773" w:type="dxa"/>
            <w:tcBorders>
              <w:top w:val="nil"/>
              <w:left w:val="nil"/>
              <w:bottom w:val="single" w:sz="4" w:space="0" w:color="auto"/>
              <w:right w:val="single" w:sz="4" w:space="0" w:color="auto"/>
            </w:tcBorders>
            <w:noWrap/>
            <w:vAlign w:val="center"/>
          </w:tcPr>
          <w:p w14:paraId="38A00E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2 688 364,29</w:t>
            </w:r>
          </w:p>
        </w:tc>
      </w:tr>
      <w:tr w:rsidR="00ED3EAC" w:rsidRPr="002210A4" w14:paraId="0E0CAB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6BD5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6E567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992 270,68</w:t>
            </w:r>
          </w:p>
        </w:tc>
        <w:tc>
          <w:tcPr>
            <w:tcW w:w="3773" w:type="dxa"/>
            <w:tcBorders>
              <w:top w:val="nil"/>
              <w:left w:val="nil"/>
              <w:bottom w:val="single" w:sz="4" w:space="0" w:color="auto"/>
              <w:right w:val="single" w:sz="4" w:space="0" w:color="auto"/>
            </w:tcBorders>
            <w:noWrap/>
            <w:vAlign w:val="center"/>
          </w:tcPr>
          <w:p w14:paraId="19CAA4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2 688 383,30</w:t>
            </w:r>
          </w:p>
        </w:tc>
      </w:tr>
      <w:tr w:rsidR="00ED3EAC" w:rsidRPr="002210A4" w14:paraId="321AAF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13B6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A40F8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992 268,32</w:t>
            </w:r>
          </w:p>
        </w:tc>
        <w:tc>
          <w:tcPr>
            <w:tcW w:w="3773" w:type="dxa"/>
            <w:tcBorders>
              <w:top w:val="nil"/>
              <w:left w:val="nil"/>
              <w:bottom w:val="single" w:sz="4" w:space="0" w:color="auto"/>
              <w:right w:val="single" w:sz="4" w:space="0" w:color="auto"/>
            </w:tcBorders>
            <w:noWrap/>
            <w:vAlign w:val="center"/>
          </w:tcPr>
          <w:p w14:paraId="59872E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2 688 390,65</w:t>
            </w:r>
          </w:p>
        </w:tc>
      </w:tr>
      <w:tr w:rsidR="00ED3EAC" w:rsidRPr="002210A4" w14:paraId="0AC35B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DB3D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9DE0E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992 266,51</w:t>
            </w:r>
          </w:p>
        </w:tc>
        <w:tc>
          <w:tcPr>
            <w:tcW w:w="3773" w:type="dxa"/>
            <w:tcBorders>
              <w:top w:val="nil"/>
              <w:left w:val="nil"/>
              <w:bottom w:val="single" w:sz="4" w:space="0" w:color="auto"/>
              <w:right w:val="single" w:sz="4" w:space="0" w:color="auto"/>
            </w:tcBorders>
            <w:noWrap/>
            <w:vAlign w:val="center"/>
          </w:tcPr>
          <w:p w14:paraId="46CEE8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2 688 397,92</w:t>
            </w:r>
          </w:p>
        </w:tc>
      </w:tr>
      <w:tr w:rsidR="00ED3EAC" w:rsidRPr="002210A4" w14:paraId="37ECED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990F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1EF5D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992 263,78</w:t>
            </w:r>
          </w:p>
        </w:tc>
        <w:tc>
          <w:tcPr>
            <w:tcW w:w="3773" w:type="dxa"/>
            <w:tcBorders>
              <w:top w:val="nil"/>
              <w:left w:val="nil"/>
              <w:bottom w:val="single" w:sz="4" w:space="0" w:color="auto"/>
              <w:right w:val="single" w:sz="4" w:space="0" w:color="auto"/>
            </w:tcBorders>
            <w:noWrap/>
            <w:vAlign w:val="center"/>
          </w:tcPr>
          <w:p w14:paraId="76F1DE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2 688 410,93</w:t>
            </w:r>
          </w:p>
        </w:tc>
      </w:tr>
      <w:tr w:rsidR="00ED3EAC" w:rsidRPr="002210A4" w14:paraId="57DB88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7184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90195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992 244,49</w:t>
            </w:r>
          </w:p>
        </w:tc>
        <w:tc>
          <w:tcPr>
            <w:tcW w:w="3773" w:type="dxa"/>
            <w:tcBorders>
              <w:top w:val="nil"/>
              <w:left w:val="nil"/>
              <w:bottom w:val="single" w:sz="4" w:space="0" w:color="auto"/>
              <w:right w:val="single" w:sz="4" w:space="0" w:color="auto"/>
            </w:tcBorders>
            <w:noWrap/>
            <w:vAlign w:val="center"/>
          </w:tcPr>
          <w:p w14:paraId="4CBF09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2 688 407,73</w:t>
            </w:r>
          </w:p>
        </w:tc>
      </w:tr>
      <w:tr w:rsidR="00ED3EAC" w:rsidRPr="002210A4" w14:paraId="0C0DEB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1927A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C122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992 247,44</w:t>
            </w:r>
          </w:p>
        </w:tc>
        <w:tc>
          <w:tcPr>
            <w:tcW w:w="3773" w:type="dxa"/>
            <w:tcBorders>
              <w:top w:val="nil"/>
              <w:left w:val="nil"/>
              <w:bottom w:val="single" w:sz="4" w:space="0" w:color="auto"/>
              <w:right w:val="single" w:sz="4" w:space="0" w:color="auto"/>
            </w:tcBorders>
            <w:noWrap/>
            <w:vAlign w:val="center"/>
          </w:tcPr>
          <w:p w14:paraId="2E65A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2 688 394,86</w:t>
            </w:r>
          </w:p>
        </w:tc>
      </w:tr>
      <w:tr w:rsidR="00ED3EAC" w:rsidRPr="002210A4" w14:paraId="44E462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0FA8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CAEB0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992 254,86</w:t>
            </w:r>
          </w:p>
        </w:tc>
        <w:tc>
          <w:tcPr>
            <w:tcW w:w="3773" w:type="dxa"/>
            <w:tcBorders>
              <w:top w:val="nil"/>
              <w:left w:val="nil"/>
              <w:bottom w:val="single" w:sz="4" w:space="0" w:color="auto"/>
              <w:right w:val="single" w:sz="4" w:space="0" w:color="auto"/>
            </w:tcBorders>
            <w:noWrap/>
            <w:vAlign w:val="center"/>
          </w:tcPr>
          <w:p w14:paraId="44B3E8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2 688 366,24</w:t>
            </w:r>
          </w:p>
        </w:tc>
      </w:tr>
      <w:tr w:rsidR="00ED3EAC" w:rsidRPr="002210A4" w14:paraId="0758FF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8E0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1C048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992 256,22</w:t>
            </w:r>
          </w:p>
        </w:tc>
        <w:tc>
          <w:tcPr>
            <w:tcW w:w="3773" w:type="dxa"/>
            <w:tcBorders>
              <w:top w:val="nil"/>
              <w:left w:val="nil"/>
              <w:bottom w:val="single" w:sz="4" w:space="0" w:color="auto"/>
              <w:right w:val="single" w:sz="4" w:space="0" w:color="auto"/>
            </w:tcBorders>
            <w:noWrap/>
            <w:vAlign w:val="center"/>
          </w:tcPr>
          <w:p w14:paraId="58A685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2 688 362,40</w:t>
            </w:r>
          </w:p>
        </w:tc>
      </w:tr>
      <w:tr w:rsidR="00ED3EAC" w:rsidRPr="002210A4" w14:paraId="7AF274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5C78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27F48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992 258,29</w:t>
            </w:r>
          </w:p>
        </w:tc>
        <w:tc>
          <w:tcPr>
            <w:tcW w:w="3773" w:type="dxa"/>
            <w:tcBorders>
              <w:top w:val="nil"/>
              <w:left w:val="nil"/>
              <w:bottom w:val="single" w:sz="4" w:space="0" w:color="auto"/>
              <w:right w:val="single" w:sz="4" w:space="0" w:color="auto"/>
            </w:tcBorders>
            <w:noWrap/>
            <w:vAlign w:val="center"/>
          </w:tcPr>
          <w:p w14:paraId="680AA1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2 688 362,40</w:t>
            </w:r>
          </w:p>
        </w:tc>
      </w:tr>
      <w:tr w:rsidR="00ED3EAC" w:rsidRPr="002210A4" w14:paraId="1365F2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7822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5C252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992 260,45</w:t>
            </w:r>
          </w:p>
        </w:tc>
        <w:tc>
          <w:tcPr>
            <w:tcW w:w="3773" w:type="dxa"/>
            <w:tcBorders>
              <w:top w:val="nil"/>
              <w:left w:val="nil"/>
              <w:bottom w:val="single" w:sz="4" w:space="0" w:color="auto"/>
              <w:right w:val="single" w:sz="4" w:space="0" w:color="auto"/>
            </w:tcBorders>
            <w:noWrap/>
            <w:vAlign w:val="center"/>
          </w:tcPr>
          <w:p w14:paraId="5AEEBA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2 688 357,03</w:t>
            </w:r>
          </w:p>
        </w:tc>
      </w:tr>
      <w:tr w:rsidR="00ED3EAC" w:rsidRPr="002210A4" w14:paraId="1A4B56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1D92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E8642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992 262,69</w:t>
            </w:r>
          </w:p>
        </w:tc>
        <w:tc>
          <w:tcPr>
            <w:tcW w:w="3773" w:type="dxa"/>
            <w:tcBorders>
              <w:top w:val="nil"/>
              <w:left w:val="nil"/>
              <w:bottom w:val="single" w:sz="4" w:space="0" w:color="auto"/>
              <w:right w:val="single" w:sz="4" w:space="0" w:color="auto"/>
            </w:tcBorders>
            <w:noWrap/>
            <w:vAlign w:val="center"/>
          </w:tcPr>
          <w:p w14:paraId="4FA57A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2 688 356,32</w:t>
            </w:r>
          </w:p>
        </w:tc>
      </w:tr>
      <w:tr w:rsidR="00ED3EAC" w:rsidRPr="002210A4" w14:paraId="7565A6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46FD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97E05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992 263,87</w:t>
            </w:r>
          </w:p>
        </w:tc>
        <w:tc>
          <w:tcPr>
            <w:tcW w:w="3773" w:type="dxa"/>
            <w:tcBorders>
              <w:top w:val="nil"/>
              <w:left w:val="nil"/>
              <w:bottom w:val="single" w:sz="4" w:space="0" w:color="auto"/>
              <w:right w:val="single" w:sz="4" w:space="0" w:color="auto"/>
            </w:tcBorders>
            <w:noWrap/>
            <w:vAlign w:val="center"/>
          </w:tcPr>
          <w:p w14:paraId="52A3EA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2 688 353,49</w:t>
            </w:r>
          </w:p>
        </w:tc>
      </w:tr>
      <w:tr w:rsidR="00ED3EAC" w:rsidRPr="002210A4" w14:paraId="23FA270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7B05D5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ЗУ33</w:t>
            </w:r>
          </w:p>
        </w:tc>
      </w:tr>
      <w:tr w:rsidR="00ED3EAC" w:rsidRPr="002210A4" w14:paraId="46AC4D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B80F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637D1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992 260,33</w:t>
            </w:r>
          </w:p>
        </w:tc>
        <w:tc>
          <w:tcPr>
            <w:tcW w:w="3773" w:type="dxa"/>
            <w:tcBorders>
              <w:top w:val="nil"/>
              <w:left w:val="nil"/>
              <w:bottom w:val="single" w:sz="4" w:space="0" w:color="auto"/>
              <w:right w:val="single" w:sz="4" w:space="0" w:color="auto"/>
            </w:tcBorders>
            <w:noWrap/>
            <w:vAlign w:val="center"/>
          </w:tcPr>
          <w:p w14:paraId="266D35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2 688 314,93</w:t>
            </w:r>
          </w:p>
        </w:tc>
      </w:tr>
      <w:tr w:rsidR="00ED3EAC" w:rsidRPr="002210A4" w14:paraId="2ADEF5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23E5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B277C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992 246,92</w:t>
            </w:r>
          </w:p>
        </w:tc>
        <w:tc>
          <w:tcPr>
            <w:tcW w:w="3773" w:type="dxa"/>
            <w:tcBorders>
              <w:top w:val="nil"/>
              <w:left w:val="nil"/>
              <w:bottom w:val="single" w:sz="4" w:space="0" w:color="auto"/>
              <w:right w:val="single" w:sz="4" w:space="0" w:color="auto"/>
            </w:tcBorders>
            <w:noWrap/>
            <w:vAlign w:val="center"/>
          </w:tcPr>
          <w:p w14:paraId="04CF96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2 688 346,59</w:t>
            </w:r>
          </w:p>
        </w:tc>
      </w:tr>
      <w:tr w:rsidR="00ED3EAC" w:rsidRPr="002210A4" w14:paraId="18CA4B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77F2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29009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992 246,79</w:t>
            </w:r>
          </w:p>
        </w:tc>
        <w:tc>
          <w:tcPr>
            <w:tcW w:w="3773" w:type="dxa"/>
            <w:tcBorders>
              <w:top w:val="nil"/>
              <w:left w:val="nil"/>
              <w:bottom w:val="single" w:sz="4" w:space="0" w:color="auto"/>
              <w:right w:val="single" w:sz="4" w:space="0" w:color="auto"/>
            </w:tcBorders>
            <w:noWrap/>
            <w:vAlign w:val="center"/>
          </w:tcPr>
          <w:p w14:paraId="6ACEC0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2 688 347,62</w:t>
            </w:r>
          </w:p>
        </w:tc>
      </w:tr>
      <w:tr w:rsidR="00ED3EAC" w:rsidRPr="002210A4" w14:paraId="031455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C28D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9C63F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992 242,82</w:t>
            </w:r>
          </w:p>
        </w:tc>
        <w:tc>
          <w:tcPr>
            <w:tcW w:w="3773" w:type="dxa"/>
            <w:tcBorders>
              <w:top w:val="nil"/>
              <w:left w:val="nil"/>
              <w:bottom w:val="single" w:sz="4" w:space="0" w:color="auto"/>
              <w:right w:val="single" w:sz="4" w:space="0" w:color="auto"/>
            </w:tcBorders>
            <w:noWrap/>
            <w:vAlign w:val="center"/>
          </w:tcPr>
          <w:p w14:paraId="45705F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2 688 357,76</w:t>
            </w:r>
          </w:p>
        </w:tc>
      </w:tr>
      <w:tr w:rsidR="00ED3EAC" w:rsidRPr="002210A4" w14:paraId="7368D1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1A68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62DD9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992 238,42</w:t>
            </w:r>
          </w:p>
        </w:tc>
        <w:tc>
          <w:tcPr>
            <w:tcW w:w="3773" w:type="dxa"/>
            <w:tcBorders>
              <w:top w:val="nil"/>
              <w:left w:val="nil"/>
              <w:bottom w:val="single" w:sz="4" w:space="0" w:color="auto"/>
              <w:right w:val="single" w:sz="4" w:space="0" w:color="auto"/>
            </w:tcBorders>
            <w:noWrap/>
            <w:vAlign w:val="center"/>
          </w:tcPr>
          <w:p w14:paraId="77FE57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2 688 355,79</w:t>
            </w:r>
          </w:p>
        </w:tc>
      </w:tr>
      <w:tr w:rsidR="00ED3EAC" w:rsidRPr="002210A4" w14:paraId="494048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42F7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F1750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992 234,94</w:t>
            </w:r>
          </w:p>
        </w:tc>
        <w:tc>
          <w:tcPr>
            <w:tcW w:w="3773" w:type="dxa"/>
            <w:tcBorders>
              <w:top w:val="nil"/>
              <w:left w:val="nil"/>
              <w:bottom w:val="single" w:sz="4" w:space="0" w:color="auto"/>
              <w:right w:val="single" w:sz="4" w:space="0" w:color="auto"/>
            </w:tcBorders>
            <w:noWrap/>
            <w:vAlign w:val="center"/>
          </w:tcPr>
          <w:p w14:paraId="3C6D54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2 688 354,25</w:t>
            </w:r>
          </w:p>
        </w:tc>
      </w:tr>
      <w:tr w:rsidR="00ED3EAC" w:rsidRPr="002210A4" w14:paraId="0BBA2E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310F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F3B0E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992 225,55</w:t>
            </w:r>
          </w:p>
        </w:tc>
        <w:tc>
          <w:tcPr>
            <w:tcW w:w="3773" w:type="dxa"/>
            <w:tcBorders>
              <w:top w:val="nil"/>
              <w:left w:val="nil"/>
              <w:bottom w:val="single" w:sz="4" w:space="0" w:color="auto"/>
              <w:right w:val="single" w:sz="4" w:space="0" w:color="auto"/>
            </w:tcBorders>
            <w:noWrap/>
            <w:vAlign w:val="center"/>
          </w:tcPr>
          <w:p w14:paraId="47A122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2 688 350,50</w:t>
            </w:r>
          </w:p>
        </w:tc>
      </w:tr>
      <w:tr w:rsidR="00ED3EAC" w:rsidRPr="002210A4" w14:paraId="4DBC5A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A4AC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887F5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992 222,95</w:t>
            </w:r>
          </w:p>
        </w:tc>
        <w:tc>
          <w:tcPr>
            <w:tcW w:w="3773" w:type="dxa"/>
            <w:tcBorders>
              <w:top w:val="nil"/>
              <w:left w:val="nil"/>
              <w:bottom w:val="single" w:sz="4" w:space="0" w:color="auto"/>
              <w:right w:val="single" w:sz="4" w:space="0" w:color="auto"/>
            </w:tcBorders>
            <w:noWrap/>
            <w:vAlign w:val="center"/>
          </w:tcPr>
          <w:p w14:paraId="22E1DB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2 688 349,81</w:t>
            </w:r>
          </w:p>
        </w:tc>
      </w:tr>
      <w:tr w:rsidR="00ED3EAC" w:rsidRPr="002210A4" w14:paraId="634491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DED5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8BB80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992 230,46</w:t>
            </w:r>
          </w:p>
        </w:tc>
        <w:tc>
          <w:tcPr>
            <w:tcW w:w="3773" w:type="dxa"/>
            <w:tcBorders>
              <w:top w:val="nil"/>
              <w:left w:val="nil"/>
              <w:bottom w:val="single" w:sz="4" w:space="0" w:color="auto"/>
              <w:right w:val="single" w:sz="4" w:space="0" w:color="auto"/>
            </w:tcBorders>
            <w:noWrap/>
            <w:vAlign w:val="center"/>
          </w:tcPr>
          <w:p w14:paraId="4C3D35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2 688 328,57</w:t>
            </w:r>
          </w:p>
        </w:tc>
      </w:tr>
      <w:tr w:rsidR="00ED3EAC" w:rsidRPr="002210A4" w14:paraId="4301E6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9CE0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55F07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992 239,36</w:t>
            </w:r>
          </w:p>
        </w:tc>
        <w:tc>
          <w:tcPr>
            <w:tcW w:w="3773" w:type="dxa"/>
            <w:tcBorders>
              <w:top w:val="nil"/>
              <w:left w:val="nil"/>
              <w:bottom w:val="single" w:sz="4" w:space="0" w:color="auto"/>
              <w:right w:val="single" w:sz="4" w:space="0" w:color="auto"/>
            </w:tcBorders>
            <w:noWrap/>
            <w:vAlign w:val="center"/>
          </w:tcPr>
          <w:p w14:paraId="79B8D6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2 688 306,44</w:t>
            </w:r>
          </w:p>
        </w:tc>
      </w:tr>
      <w:tr w:rsidR="00ED3EAC" w:rsidRPr="002210A4" w14:paraId="102C745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AE2218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ЗУ34</w:t>
            </w:r>
          </w:p>
        </w:tc>
      </w:tr>
      <w:tr w:rsidR="00ED3EAC" w:rsidRPr="002210A4" w14:paraId="61489D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76CC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C9991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992 231,23</w:t>
            </w:r>
          </w:p>
        </w:tc>
        <w:tc>
          <w:tcPr>
            <w:tcW w:w="3773" w:type="dxa"/>
            <w:tcBorders>
              <w:top w:val="nil"/>
              <w:left w:val="nil"/>
              <w:bottom w:val="single" w:sz="4" w:space="0" w:color="auto"/>
              <w:right w:val="single" w:sz="4" w:space="0" w:color="auto"/>
            </w:tcBorders>
            <w:noWrap/>
            <w:vAlign w:val="center"/>
          </w:tcPr>
          <w:p w14:paraId="1A664A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2 688 305,63</w:t>
            </w:r>
          </w:p>
        </w:tc>
      </w:tr>
      <w:tr w:rsidR="00ED3EAC" w:rsidRPr="002210A4" w14:paraId="13E7F2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C3DA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9B4E2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992 226,70</w:t>
            </w:r>
          </w:p>
        </w:tc>
        <w:tc>
          <w:tcPr>
            <w:tcW w:w="3773" w:type="dxa"/>
            <w:tcBorders>
              <w:top w:val="nil"/>
              <w:left w:val="nil"/>
              <w:bottom w:val="single" w:sz="4" w:space="0" w:color="auto"/>
              <w:right w:val="single" w:sz="4" w:space="0" w:color="auto"/>
            </w:tcBorders>
            <w:noWrap/>
            <w:vAlign w:val="center"/>
          </w:tcPr>
          <w:p w14:paraId="1B61D9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2 688 318,05</w:t>
            </w:r>
          </w:p>
        </w:tc>
      </w:tr>
      <w:tr w:rsidR="00ED3EAC" w:rsidRPr="002210A4" w14:paraId="631620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5784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C78FA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992 223,51</w:t>
            </w:r>
          </w:p>
        </w:tc>
        <w:tc>
          <w:tcPr>
            <w:tcW w:w="3773" w:type="dxa"/>
            <w:tcBorders>
              <w:top w:val="nil"/>
              <w:left w:val="nil"/>
              <w:bottom w:val="single" w:sz="4" w:space="0" w:color="auto"/>
              <w:right w:val="single" w:sz="4" w:space="0" w:color="auto"/>
            </w:tcBorders>
            <w:noWrap/>
            <w:vAlign w:val="center"/>
          </w:tcPr>
          <w:p w14:paraId="78334C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2 688 325,73</w:t>
            </w:r>
          </w:p>
        </w:tc>
      </w:tr>
      <w:tr w:rsidR="00ED3EAC" w:rsidRPr="002210A4" w14:paraId="168223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E4DC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0F9E9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992 219,08</w:t>
            </w:r>
          </w:p>
        </w:tc>
        <w:tc>
          <w:tcPr>
            <w:tcW w:w="3773" w:type="dxa"/>
            <w:tcBorders>
              <w:top w:val="nil"/>
              <w:left w:val="nil"/>
              <w:bottom w:val="single" w:sz="4" w:space="0" w:color="auto"/>
              <w:right w:val="single" w:sz="4" w:space="0" w:color="auto"/>
            </w:tcBorders>
            <w:noWrap/>
            <w:vAlign w:val="center"/>
          </w:tcPr>
          <w:p w14:paraId="0E8EC7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2 688 323,95</w:t>
            </w:r>
          </w:p>
        </w:tc>
      </w:tr>
      <w:tr w:rsidR="00ED3EAC" w:rsidRPr="002210A4" w14:paraId="11B432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9BDB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B3A70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992 202,89</w:t>
            </w:r>
          </w:p>
        </w:tc>
        <w:tc>
          <w:tcPr>
            <w:tcW w:w="3773" w:type="dxa"/>
            <w:tcBorders>
              <w:top w:val="nil"/>
              <w:left w:val="nil"/>
              <w:bottom w:val="single" w:sz="4" w:space="0" w:color="auto"/>
              <w:right w:val="single" w:sz="4" w:space="0" w:color="auto"/>
            </w:tcBorders>
            <w:noWrap/>
            <w:vAlign w:val="center"/>
          </w:tcPr>
          <w:p w14:paraId="5BF644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2 688 315,96</w:t>
            </w:r>
          </w:p>
        </w:tc>
      </w:tr>
      <w:tr w:rsidR="00ED3EAC" w:rsidRPr="002210A4" w14:paraId="145E09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FDEA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00F09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992 181,93</w:t>
            </w:r>
          </w:p>
        </w:tc>
        <w:tc>
          <w:tcPr>
            <w:tcW w:w="3773" w:type="dxa"/>
            <w:tcBorders>
              <w:top w:val="nil"/>
              <w:left w:val="nil"/>
              <w:bottom w:val="single" w:sz="4" w:space="0" w:color="auto"/>
              <w:right w:val="single" w:sz="4" w:space="0" w:color="auto"/>
            </w:tcBorders>
            <w:noWrap/>
            <w:vAlign w:val="center"/>
          </w:tcPr>
          <w:p w14:paraId="6BE03B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2 688 306,60</w:t>
            </w:r>
          </w:p>
        </w:tc>
      </w:tr>
      <w:tr w:rsidR="00ED3EAC" w:rsidRPr="002210A4" w14:paraId="4BB49B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8D3F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3D3FD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992 189,77</w:t>
            </w:r>
          </w:p>
        </w:tc>
        <w:tc>
          <w:tcPr>
            <w:tcW w:w="3773" w:type="dxa"/>
            <w:tcBorders>
              <w:top w:val="nil"/>
              <w:left w:val="nil"/>
              <w:bottom w:val="single" w:sz="4" w:space="0" w:color="auto"/>
              <w:right w:val="single" w:sz="4" w:space="0" w:color="auto"/>
            </w:tcBorders>
            <w:noWrap/>
            <w:vAlign w:val="center"/>
          </w:tcPr>
          <w:p w14:paraId="16A179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2 688 288,54</w:t>
            </w:r>
          </w:p>
        </w:tc>
      </w:tr>
      <w:tr w:rsidR="00ED3EAC" w:rsidRPr="002210A4" w14:paraId="585C3B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BACF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BC4C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992 197,97</w:t>
            </w:r>
          </w:p>
        </w:tc>
        <w:tc>
          <w:tcPr>
            <w:tcW w:w="3773" w:type="dxa"/>
            <w:tcBorders>
              <w:top w:val="nil"/>
              <w:left w:val="nil"/>
              <w:bottom w:val="single" w:sz="4" w:space="0" w:color="auto"/>
              <w:right w:val="single" w:sz="4" w:space="0" w:color="auto"/>
            </w:tcBorders>
            <w:noWrap/>
            <w:vAlign w:val="center"/>
          </w:tcPr>
          <w:p w14:paraId="6813BD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2 688 291,59</w:t>
            </w:r>
          </w:p>
        </w:tc>
      </w:tr>
      <w:tr w:rsidR="00ED3EAC" w:rsidRPr="002210A4" w14:paraId="72AA3D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5D66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B2D4E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992 228,26</w:t>
            </w:r>
          </w:p>
        </w:tc>
        <w:tc>
          <w:tcPr>
            <w:tcW w:w="3773" w:type="dxa"/>
            <w:tcBorders>
              <w:top w:val="nil"/>
              <w:left w:val="nil"/>
              <w:bottom w:val="single" w:sz="4" w:space="0" w:color="auto"/>
              <w:right w:val="single" w:sz="4" w:space="0" w:color="auto"/>
            </w:tcBorders>
            <w:noWrap/>
            <w:vAlign w:val="center"/>
          </w:tcPr>
          <w:p w14:paraId="243079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2 688 304,39</w:t>
            </w:r>
          </w:p>
        </w:tc>
      </w:tr>
      <w:tr w:rsidR="00ED3EAC" w:rsidRPr="002210A4" w14:paraId="730A85B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81043E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ЗУ35</w:t>
            </w:r>
          </w:p>
        </w:tc>
      </w:tr>
      <w:tr w:rsidR="00ED3EAC" w:rsidRPr="002210A4" w14:paraId="210F74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B93E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E9936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992 214,28</w:t>
            </w:r>
          </w:p>
        </w:tc>
        <w:tc>
          <w:tcPr>
            <w:tcW w:w="3773" w:type="dxa"/>
            <w:tcBorders>
              <w:top w:val="nil"/>
              <w:left w:val="nil"/>
              <w:bottom w:val="single" w:sz="4" w:space="0" w:color="auto"/>
              <w:right w:val="single" w:sz="4" w:space="0" w:color="auto"/>
            </w:tcBorders>
            <w:noWrap/>
            <w:vAlign w:val="center"/>
          </w:tcPr>
          <w:p w14:paraId="36C0E4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2 688 288,32</w:t>
            </w:r>
          </w:p>
        </w:tc>
      </w:tr>
      <w:tr w:rsidR="00ED3EAC" w:rsidRPr="002210A4" w14:paraId="1BA9CD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E37A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9CD22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992 213,56</w:t>
            </w:r>
          </w:p>
        </w:tc>
        <w:tc>
          <w:tcPr>
            <w:tcW w:w="3773" w:type="dxa"/>
            <w:tcBorders>
              <w:top w:val="nil"/>
              <w:left w:val="nil"/>
              <w:bottom w:val="single" w:sz="4" w:space="0" w:color="auto"/>
              <w:right w:val="single" w:sz="4" w:space="0" w:color="auto"/>
            </w:tcBorders>
            <w:noWrap/>
            <w:vAlign w:val="center"/>
          </w:tcPr>
          <w:p w14:paraId="4DB45E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2 688 290,16</w:t>
            </w:r>
          </w:p>
        </w:tc>
      </w:tr>
      <w:tr w:rsidR="00ED3EAC" w:rsidRPr="002210A4" w14:paraId="4FA194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459A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5405E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992 211,69</w:t>
            </w:r>
          </w:p>
        </w:tc>
        <w:tc>
          <w:tcPr>
            <w:tcW w:w="3773" w:type="dxa"/>
            <w:tcBorders>
              <w:top w:val="nil"/>
              <w:left w:val="nil"/>
              <w:bottom w:val="single" w:sz="4" w:space="0" w:color="auto"/>
              <w:right w:val="single" w:sz="4" w:space="0" w:color="auto"/>
            </w:tcBorders>
            <w:noWrap/>
            <w:vAlign w:val="center"/>
          </w:tcPr>
          <w:p w14:paraId="416B62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2 688 289,41</w:t>
            </w:r>
          </w:p>
        </w:tc>
      </w:tr>
      <w:tr w:rsidR="00ED3EAC" w:rsidRPr="002210A4" w14:paraId="2F832A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C0BD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13B73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992 212,42</w:t>
            </w:r>
          </w:p>
        </w:tc>
        <w:tc>
          <w:tcPr>
            <w:tcW w:w="3773" w:type="dxa"/>
            <w:tcBorders>
              <w:top w:val="nil"/>
              <w:left w:val="nil"/>
              <w:bottom w:val="single" w:sz="4" w:space="0" w:color="auto"/>
              <w:right w:val="single" w:sz="4" w:space="0" w:color="auto"/>
            </w:tcBorders>
            <w:noWrap/>
            <w:vAlign w:val="center"/>
          </w:tcPr>
          <w:p w14:paraId="10B94B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2 688 287,57</w:t>
            </w:r>
          </w:p>
        </w:tc>
      </w:tr>
      <w:tr w:rsidR="00ED3EAC" w:rsidRPr="002210A4" w14:paraId="0F82A95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5F0BCA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ЗУ36</w:t>
            </w:r>
          </w:p>
        </w:tc>
      </w:tr>
      <w:tr w:rsidR="00ED3EAC" w:rsidRPr="002210A4" w14:paraId="4D7C87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A731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32096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992 179,42</w:t>
            </w:r>
          </w:p>
        </w:tc>
        <w:tc>
          <w:tcPr>
            <w:tcW w:w="3773" w:type="dxa"/>
            <w:tcBorders>
              <w:top w:val="nil"/>
              <w:left w:val="nil"/>
              <w:bottom w:val="single" w:sz="4" w:space="0" w:color="auto"/>
              <w:right w:val="single" w:sz="4" w:space="0" w:color="auto"/>
            </w:tcBorders>
            <w:noWrap/>
            <w:vAlign w:val="center"/>
          </w:tcPr>
          <w:p w14:paraId="14459B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2 688 308,09</w:t>
            </w:r>
          </w:p>
        </w:tc>
      </w:tr>
      <w:tr w:rsidR="00ED3EAC" w:rsidRPr="002210A4" w14:paraId="3CBC1B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6A22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BB9FA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992 179,04</w:t>
            </w:r>
          </w:p>
        </w:tc>
        <w:tc>
          <w:tcPr>
            <w:tcW w:w="3773" w:type="dxa"/>
            <w:tcBorders>
              <w:top w:val="nil"/>
              <w:left w:val="nil"/>
              <w:bottom w:val="single" w:sz="4" w:space="0" w:color="auto"/>
              <w:right w:val="single" w:sz="4" w:space="0" w:color="auto"/>
            </w:tcBorders>
            <w:noWrap/>
            <w:vAlign w:val="center"/>
          </w:tcPr>
          <w:p w14:paraId="18CE48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2 688 309,03</w:t>
            </w:r>
          </w:p>
        </w:tc>
      </w:tr>
      <w:tr w:rsidR="00ED3EAC" w:rsidRPr="002210A4" w14:paraId="68DCBC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7C36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3426A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992 176,73</w:t>
            </w:r>
          </w:p>
        </w:tc>
        <w:tc>
          <w:tcPr>
            <w:tcW w:w="3773" w:type="dxa"/>
            <w:tcBorders>
              <w:top w:val="nil"/>
              <w:left w:val="nil"/>
              <w:bottom w:val="single" w:sz="4" w:space="0" w:color="auto"/>
              <w:right w:val="single" w:sz="4" w:space="0" w:color="auto"/>
            </w:tcBorders>
            <w:noWrap/>
            <w:vAlign w:val="center"/>
          </w:tcPr>
          <w:p w14:paraId="7602EA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2 688 308,07</w:t>
            </w:r>
          </w:p>
        </w:tc>
      </w:tr>
      <w:tr w:rsidR="00ED3EAC" w:rsidRPr="002210A4" w14:paraId="374F6B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448D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BE3C7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992 177,68</w:t>
            </w:r>
          </w:p>
        </w:tc>
        <w:tc>
          <w:tcPr>
            <w:tcW w:w="3773" w:type="dxa"/>
            <w:tcBorders>
              <w:top w:val="nil"/>
              <w:left w:val="nil"/>
              <w:bottom w:val="single" w:sz="4" w:space="0" w:color="auto"/>
              <w:right w:val="single" w:sz="4" w:space="0" w:color="auto"/>
            </w:tcBorders>
            <w:noWrap/>
            <w:vAlign w:val="center"/>
          </w:tcPr>
          <w:p w14:paraId="0C5BC2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2 688 305,76</w:t>
            </w:r>
          </w:p>
        </w:tc>
      </w:tr>
      <w:tr w:rsidR="00ED3EAC" w:rsidRPr="002210A4" w14:paraId="5FB3D8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5B24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2F59F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992 179,17</w:t>
            </w:r>
          </w:p>
        </w:tc>
        <w:tc>
          <w:tcPr>
            <w:tcW w:w="3773" w:type="dxa"/>
            <w:tcBorders>
              <w:top w:val="nil"/>
              <w:left w:val="nil"/>
              <w:bottom w:val="single" w:sz="4" w:space="0" w:color="auto"/>
              <w:right w:val="single" w:sz="4" w:space="0" w:color="auto"/>
            </w:tcBorders>
            <w:noWrap/>
            <w:vAlign w:val="center"/>
          </w:tcPr>
          <w:p w14:paraId="73ECD4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2 688 306,40</w:t>
            </w:r>
          </w:p>
        </w:tc>
      </w:tr>
      <w:tr w:rsidR="00ED3EAC" w:rsidRPr="002210A4" w14:paraId="3C2CDE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83E5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C111F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992 178,62</w:t>
            </w:r>
          </w:p>
        </w:tc>
        <w:tc>
          <w:tcPr>
            <w:tcW w:w="3773" w:type="dxa"/>
            <w:tcBorders>
              <w:top w:val="nil"/>
              <w:left w:val="nil"/>
              <w:bottom w:val="single" w:sz="4" w:space="0" w:color="auto"/>
              <w:right w:val="single" w:sz="4" w:space="0" w:color="auto"/>
            </w:tcBorders>
            <w:noWrap/>
            <w:vAlign w:val="center"/>
          </w:tcPr>
          <w:p w14:paraId="0804D3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2 688 307,80</w:t>
            </w:r>
          </w:p>
        </w:tc>
      </w:tr>
      <w:tr w:rsidR="00ED3EAC" w:rsidRPr="002210A4" w14:paraId="254D724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052D8A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ЗУ37</w:t>
            </w:r>
          </w:p>
        </w:tc>
      </w:tr>
      <w:tr w:rsidR="00ED3EAC" w:rsidRPr="002210A4" w14:paraId="0B6D99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24F2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F70EA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992 192,32</w:t>
            </w:r>
          </w:p>
        </w:tc>
        <w:tc>
          <w:tcPr>
            <w:tcW w:w="3773" w:type="dxa"/>
            <w:tcBorders>
              <w:top w:val="nil"/>
              <w:left w:val="nil"/>
              <w:bottom w:val="single" w:sz="4" w:space="0" w:color="auto"/>
              <w:right w:val="single" w:sz="4" w:space="0" w:color="auto"/>
            </w:tcBorders>
            <w:noWrap/>
            <w:vAlign w:val="center"/>
          </w:tcPr>
          <w:p w14:paraId="39F1C7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2 688 418,82</w:t>
            </w:r>
          </w:p>
        </w:tc>
      </w:tr>
      <w:tr w:rsidR="00ED3EAC" w:rsidRPr="002210A4" w14:paraId="0F0DA5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B639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7D6B2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992 191,67</w:t>
            </w:r>
          </w:p>
        </w:tc>
        <w:tc>
          <w:tcPr>
            <w:tcW w:w="3773" w:type="dxa"/>
            <w:tcBorders>
              <w:top w:val="nil"/>
              <w:left w:val="nil"/>
              <w:bottom w:val="single" w:sz="4" w:space="0" w:color="auto"/>
              <w:right w:val="single" w:sz="4" w:space="0" w:color="auto"/>
            </w:tcBorders>
            <w:noWrap/>
            <w:vAlign w:val="center"/>
          </w:tcPr>
          <w:p w14:paraId="2282CD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2 688 421,24</w:t>
            </w:r>
          </w:p>
        </w:tc>
      </w:tr>
      <w:tr w:rsidR="00ED3EAC" w:rsidRPr="002210A4" w14:paraId="0AABBB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913B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39992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992 189,26</w:t>
            </w:r>
          </w:p>
        </w:tc>
        <w:tc>
          <w:tcPr>
            <w:tcW w:w="3773" w:type="dxa"/>
            <w:tcBorders>
              <w:top w:val="nil"/>
              <w:left w:val="nil"/>
              <w:bottom w:val="single" w:sz="4" w:space="0" w:color="auto"/>
              <w:right w:val="single" w:sz="4" w:space="0" w:color="auto"/>
            </w:tcBorders>
            <w:noWrap/>
            <w:vAlign w:val="center"/>
          </w:tcPr>
          <w:p w14:paraId="658DC4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2 688 420,59</w:t>
            </w:r>
          </w:p>
        </w:tc>
      </w:tr>
      <w:tr w:rsidR="00ED3EAC" w:rsidRPr="002210A4" w14:paraId="2C8061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35BC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D90FF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992 189,91</w:t>
            </w:r>
          </w:p>
        </w:tc>
        <w:tc>
          <w:tcPr>
            <w:tcW w:w="3773" w:type="dxa"/>
            <w:tcBorders>
              <w:top w:val="nil"/>
              <w:left w:val="nil"/>
              <w:bottom w:val="single" w:sz="4" w:space="0" w:color="auto"/>
              <w:right w:val="single" w:sz="4" w:space="0" w:color="auto"/>
            </w:tcBorders>
            <w:noWrap/>
            <w:vAlign w:val="center"/>
          </w:tcPr>
          <w:p w14:paraId="5EA64A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2 688 418,17</w:t>
            </w:r>
          </w:p>
        </w:tc>
      </w:tr>
      <w:tr w:rsidR="00ED3EAC" w:rsidRPr="002210A4" w14:paraId="064225E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42E10A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ЗУ38</w:t>
            </w:r>
          </w:p>
        </w:tc>
      </w:tr>
      <w:tr w:rsidR="00ED3EAC" w:rsidRPr="002210A4" w14:paraId="3DC002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B592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AB847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992 224,58</w:t>
            </w:r>
          </w:p>
        </w:tc>
        <w:tc>
          <w:tcPr>
            <w:tcW w:w="3773" w:type="dxa"/>
            <w:tcBorders>
              <w:top w:val="nil"/>
              <w:left w:val="nil"/>
              <w:bottom w:val="single" w:sz="4" w:space="0" w:color="auto"/>
              <w:right w:val="single" w:sz="4" w:space="0" w:color="auto"/>
            </w:tcBorders>
            <w:noWrap/>
            <w:vAlign w:val="center"/>
          </w:tcPr>
          <w:p w14:paraId="0AA02B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2 688 191,79</w:t>
            </w:r>
          </w:p>
        </w:tc>
      </w:tr>
      <w:tr w:rsidR="00ED3EAC" w:rsidRPr="002210A4" w14:paraId="0CBDEA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1E3F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57B80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992 214,52</w:t>
            </w:r>
          </w:p>
        </w:tc>
        <w:tc>
          <w:tcPr>
            <w:tcW w:w="3773" w:type="dxa"/>
            <w:tcBorders>
              <w:top w:val="nil"/>
              <w:left w:val="nil"/>
              <w:bottom w:val="single" w:sz="4" w:space="0" w:color="auto"/>
              <w:right w:val="single" w:sz="4" w:space="0" w:color="auto"/>
            </w:tcBorders>
            <w:noWrap/>
            <w:vAlign w:val="center"/>
          </w:tcPr>
          <w:p w14:paraId="2E0B90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2 688 215,77</w:t>
            </w:r>
          </w:p>
        </w:tc>
      </w:tr>
      <w:tr w:rsidR="00ED3EAC" w:rsidRPr="002210A4" w14:paraId="3B6086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E394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1B2A6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992 210,20</w:t>
            </w:r>
          </w:p>
        </w:tc>
        <w:tc>
          <w:tcPr>
            <w:tcW w:w="3773" w:type="dxa"/>
            <w:tcBorders>
              <w:top w:val="nil"/>
              <w:left w:val="nil"/>
              <w:bottom w:val="single" w:sz="4" w:space="0" w:color="auto"/>
              <w:right w:val="single" w:sz="4" w:space="0" w:color="auto"/>
            </w:tcBorders>
            <w:noWrap/>
            <w:vAlign w:val="center"/>
          </w:tcPr>
          <w:p w14:paraId="6DBB09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2 688 214,30</w:t>
            </w:r>
          </w:p>
        </w:tc>
      </w:tr>
      <w:tr w:rsidR="00ED3EAC" w:rsidRPr="002210A4" w14:paraId="42383A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2000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3ADBD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992 211,57</w:t>
            </w:r>
          </w:p>
        </w:tc>
        <w:tc>
          <w:tcPr>
            <w:tcW w:w="3773" w:type="dxa"/>
            <w:tcBorders>
              <w:top w:val="nil"/>
              <w:left w:val="nil"/>
              <w:bottom w:val="single" w:sz="4" w:space="0" w:color="auto"/>
              <w:right w:val="single" w:sz="4" w:space="0" w:color="auto"/>
            </w:tcBorders>
            <w:noWrap/>
            <w:vAlign w:val="center"/>
          </w:tcPr>
          <w:p w14:paraId="7B5335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2 688 210,82</w:t>
            </w:r>
          </w:p>
        </w:tc>
      </w:tr>
      <w:tr w:rsidR="00ED3EAC" w:rsidRPr="002210A4" w14:paraId="4451B2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2EF9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F2E2A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992 210,33</w:t>
            </w:r>
          </w:p>
        </w:tc>
        <w:tc>
          <w:tcPr>
            <w:tcW w:w="3773" w:type="dxa"/>
            <w:tcBorders>
              <w:top w:val="nil"/>
              <w:left w:val="nil"/>
              <w:bottom w:val="single" w:sz="4" w:space="0" w:color="auto"/>
              <w:right w:val="single" w:sz="4" w:space="0" w:color="auto"/>
            </w:tcBorders>
            <w:noWrap/>
            <w:vAlign w:val="center"/>
          </w:tcPr>
          <w:p w14:paraId="0920A4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2 688 210,32</w:t>
            </w:r>
          </w:p>
        </w:tc>
      </w:tr>
      <w:tr w:rsidR="00ED3EAC" w:rsidRPr="002210A4" w14:paraId="30634E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3DD4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81002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992 208,94</w:t>
            </w:r>
          </w:p>
        </w:tc>
        <w:tc>
          <w:tcPr>
            <w:tcW w:w="3773" w:type="dxa"/>
            <w:tcBorders>
              <w:top w:val="nil"/>
              <w:left w:val="nil"/>
              <w:bottom w:val="single" w:sz="4" w:space="0" w:color="auto"/>
              <w:right w:val="single" w:sz="4" w:space="0" w:color="auto"/>
            </w:tcBorders>
            <w:noWrap/>
            <w:vAlign w:val="center"/>
          </w:tcPr>
          <w:p w14:paraId="394894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2 688 213,87</w:t>
            </w:r>
          </w:p>
        </w:tc>
      </w:tr>
      <w:tr w:rsidR="00ED3EAC" w:rsidRPr="002210A4" w14:paraId="520058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D961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A6D0B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992 187,37</w:t>
            </w:r>
          </w:p>
        </w:tc>
        <w:tc>
          <w:tcPr>
            <w:tcW w:w="3773" w:type="dxa"/>
            <w:tcBorders>
              <w:top w:val="nil"/>
              <w:left w:val="nil"/>
              <w:bottom w:val="single" w:sz="4" w:space="0" w:color="auto"/>
              <w:right w:val="single" w:sz="4" w:space="0" w:color="auto"/>
            </w:tcBorders>
            <w:noWrap/>
            <w:vAlign w:val="center"/>
          </w:tcPr>
          <w:p w14:paraId="7453E8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2 688 206,55</w:t>
            </w:r>
          </w:p>
        </w:tc>
      </w:tr>
      <w:tr w:rsidR="00ED3EAC" w:rsidRPr="002210A4" w14:paraId="3C427D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4C39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150DF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992 202,84</w:t>
            </w:r>
          </w:p>
        </w:tc>
        <w:tc>
          <w:tcPr>
            <w:tcW w:w="3773" w:type="dxa"/>
            <w:tcBorders>
              <w:top w:val="nil"/>
              <w:left w:val="nil"/>
              <w:bottom w:val="single" w:sz="4" w:space="0" w:color="auto"/>
              <w:right w:val="single" w:sz="4" w:space="0" w:color="auto"/>
            </w:tcBorders>
            <w:noWrap/>
            <w:vAlign w:val="center"/>
          </w:tcPr>
          <w:p w14:paraId="469E26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2 688 181,55</w:t>
            </w:r>
          </w:p>
        </w:tc>
      </w:tr>
      <w:tr w:rsidR="00ED3EAC" w:rsidRPr="002210A4" w14:paraId="3AA2B6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D2B6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7A9BE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992 216,42</w:t>
            </w:r>
          </w:p>
        </w:tc>
        <w:tc>
          <w:tcPr>
            <w:tcW w:w="3773" w:type="dxa"/>
            <w:tcBorders>
              <w:top w:val="nil"/>
              <w:left w:val="nil"/>
              <w:bottom w:val="single" w:sz="4" w:space="0" w:color="auto"/>
              <w:right w:val="single" w:sz="4" w:space="0" w:color="auto"/>
            </w:tcBorders>
            <w:noWrap/>
            <w:vAlign w:val="center"/>
          </w:tcPr>
          <w:p w14:paraId="4607F7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2 688 187,95</w:t>
            </w:r>
          </w:p>
        </w:tc>
      </w:tr>
      <w:tr w:rsidR="00ED3EAC" w:rsidRPr="002210A4" w14:paraId="2EAFC2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77E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4C79C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992 217,10</w:t>
            </w:r>
          </w:p>
        </w:tc>
        <w:tc>
          <w:tcPr>
            <w:tcW w:w="3773" w:type="dxa"/>
            <w:tcBorders>
              <w:top w:val="nil"/>
              <w:left w:val="nil"/>
              <w:bottom w:val="single" w:sz="4" w:space="0" w:color="auto"/>
              <w:right w:val="single" w:sz="4" w:space="0" w:color="auto"/>
            </w:tcBorders>
            <w:noWrap/>
            <w:vAlign w:val="center"/>
          </w:tcPr>
          <w:p w14:paraId="38C668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2 688 186,51</w:t>
            </w:r>
          </w:p>
        </w:tc>
      </w:tr>
      <w:tr w:rsidR="00ED3EAC" w:rsidRPr="002210A4" w14:paraId="61E9A9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D54C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CD8F5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992 220,17</w:t>
            </w:r>
          </w:p>
        </w:tc>
        <w:tc>
          <w:tcPr>
            <w:tcW w:w="3773" w:type="dxa"/>
            <w:tcBorders>
              <w:top w:val="nil"/>
              <w:left w:val="nil"/>
              <w:bottom w:val="single" w:sz="4" w:space="0" w:color="auto"/>
              <w:right w:val="single" w:sz="4" w:space="0" w:color="auto"/>
            </w:tcBorders>
            <w:noWrap/>
            <w:vAlign w:val="center"/>
          </w:tcPr>
          <w:p w14:paraId="6A3DDA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2 688 187,95</w:t>
            </w:r>
          </w:p>
        </w:tc>
      </w:tr>
      <w:tr w:rsidR="00ED3EAC" w:rsidRPr="002210A4" w14:paraId="2EEB2E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0A2A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D0BB1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992 219,49</w:t>
            </w:r>
          </w:p>
        </w:tc>
        <w:tc>
          <w:tcPr>
            <w:tcW w:w="3773" w:type="dxa"/>
            <w:tcBorders>
              <w:top w:val="nil"/>
              <w:left w:val="nil"/>
              <w:bottom w:val="single" w:sz="4" w:space="0" w:color="auto"/>
              <w:right w:val="single" w:sz="4" w:space="0" w:color="auto"/>
            </w:tcBorders>
            <w:noWrap/>
            <w:vAlign w:val="center"/>
          </w:tcPr>
          <w:p w14:paraId="14AC3E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2 688 189,40</w:t>
            </w:r>
          </w:p>
        </w:tc>
      </w:tr>
      <w:tr w:rsidR="00ED3EAC" w:rsidRPr="002210A4" w14:paraId="08CAA23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F63F56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ЗУ39</w:t>
            </w:r>
          </w:p>
        </w:tc>
      </w:tr>
      <w:tr w:rsidR="00ED3EAC" w:rsidRPr="002210A4" w14:paraId="303727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BE3F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DA330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992 205,93</w:t>
            </w:r>
          </w:p>
        </w:tc>
        <w:tc>
          <w:tcPr>
            <w:tcW w:w="3773" w:type="dxa"/>
            <w:tcBorders>
              <w:top w:val="nil"/>
              <w:left w:val="nil"/>
              <w:bottom w:val="single" w:sz="4" w:space="0" w:color="auto"/>
              <w:right w:val="single" w:sz="4" w:space="0" w:color="auto"/>
            </w:tcBorders>
            <w:noWrap/>
            <w:vAlign w:val="center"/>
          </w:tcPr>
          <w:p w14:paraId="78820C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2 688 232,85</w:t>
            </w:r>
          </w:p>
        </w:tc>
      </w:tr>
      <w:tr w:rsidR="00ED3EAC" w:rsidRPr="002210A4" w14:paraId="3D70FD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03C0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DECD1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992 205,75</w:t>
            </w:r>
          </w:p>
        </w:tc>
        <w:tc>
          <w:tcPr>
            <w:tcW w:w="3773" w:type="dxa"/>
            <w:tcBorders>
              <w:top w:val="nil"/>
              <w:left w:val="nil"/>
              <w:bottom w:val="single" w:sz="4" w:space="0" w:color="auto"/>
              <w:right w:val="single" w:sz="4" w:space="0" w:color="auto"/>
            </w:tcBorders>
            <w:noWrap/>
            <w:vAlign w:val="center"/>
          </w:tcPr>
          <w:p w14:paraId="6134B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2 688 241,62</w:t>
            </w:r>
          </w:p>
        </w:tc>
      </w:tr>
      <w:tr w:rsidR="00ED3EAC" w:rsidRPr="002210A4" w14:paraId="218DA0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BADA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55256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992 201,78</w:t>
            </w:r>
          </w:p>
        </w:tc>
        <w:tc>
          <w:tcPr>
            <w:tcW w:w="3773" w:type="dxa"/>
            <w:tcBorders>
              <w:top w:val="nil"/>
              <w:left w:val="nil"/>
              <w:bottom w:val="single" w:sz="4" w:space="0" w:color="auto"/>
              <w:right w:val="single" w:sz="4" w:space="0" w:color="auto"/>
            </w:tcBorders>
            <w:noWrap/>
            <w:vAlign w:val="center"/>
          </w:tcPr>
          <w:p w14:paraId="02C6D9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2 688 251,95</w:t>
            </w:r>
          </w:p>
        </w:tc>
      </w:tr>
      <w:tr w:rsidR="00ED3EAC" w:rsidRPr="002210A4" w14:paraId="07EB33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530E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A62A6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992 192,04</w:t>
            </w:r>
          </w:p>
        </w:tc>
        <w:tc>
          <w:tcPr>
            <w:tcW w:w="3773" w:type="dxa"/>
            <w:tcBorders>
              <w:top w:val="nil"/>
              <w:left w:val="nil"/>
              <w:bottom w:val="single" w:sz="4" w:space="0" w:color="auto"/>
              <w:right w:val="single" w:sz="4" w:space="0" w:color="auto"/>
            </w:tcBorders>
            <w:noWrap/>
            <w:vAlign w:val="center"/>
          </w:tcPr>
          <w:p w14:paraId="35A4A2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2 688 274,34</w:t>
            </w:r>
          </w:p>
        </w:tc>
      </w:tr>
      <w:tr w:rsidR="00ED3EAC" w:rsidRPr="002210A4" w14:paraId="068767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3606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49290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992 186,57</w:t>
            </w:r>
          </w:p>
        </w:tc>
        <w:tc>
          <w:tcPr>
            <w:tcW w:w="3773" w:type="dxa"/>
            <w:tcBorders>
              <w:top w:val="nil"/>
              <w:left w:val="nil"/>
              <w:bottom w:val="single" w:sz="4" w:space="0" w:color="auto"/>
              <w:right w:val="single" w:sz="4" w:space="0" w:color="auto"/>
            </w:tcBorders>
            <w:noWrap/>
            <w:vAlign w:val="center"/>
          </w:tcPr>
          <w:p w14:paraId="65ABAF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2 688 272,05</w:t>
            </w:r>
          </w:p>
        </w:tc>
      </w:tr>
      <w:tr w:rsidR="00ED3EAC" w:rsidRPr="002210A4" w14:paraId="294F24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9720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7B67F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992 184,18</w:t>
            </w:r>
          </w:p>
        </w:tc>
        <w:tc>
          <w:tcPr>
            <w:tcW w:w="3773" w:type="dxa"/>
            <w:tcBorders>
              <w:top w:val="nil"/>
              <w:left w:val="nil"/>
              <w:bottom w:val="single" w:sz="4" w:space="0" w:color="auto"/>
              <w:right w:val="single" w:sz="4" w:space="0" w:color="auto"/>
            </w:tcBorders>
            <w:noWrap/>
            <w:vAlign w:val="center"/>
          </w:tcPr>
          <w:p w14:paraId="1F4807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2 688 275,32</w:t>
            </w:r>
          </w:p>
        </w:tc>
      </w:tr>
      <w:tr w:rsidR="00ED3EAC" w:rsidRPr="002210A4" w14:paraId="170A59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3EA2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9EF64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992 156,41</w:t>
            </w:r>
          </w:p>
        </w:tc>
        <w:tc>
          <w:tcPr>
            <w:tcW w:w="3773" w:type="dxa"/>
            <w:tcBorders>
              <w:top w:val="nil"/>
              <w:left w:val="nil"/>
              <w:bottom w:val="single" w:sz="4" w:space="0" w:color="auto"/>
              <w:right w:val="single" w:sz="4" w:space="0" w:color="auto"/>
            </w:tcBorders>
            <w:noWrap/>
            <w:vAlign w:val="center"/>
          </w:tcPr>
          <w:p w14:paraId="1FEE60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2 688 262,80</w:t>
            </w:r>
          </w:p>
        </w:tc>
      </w:tr>
      <w:tr w:rsidR="00ED3EAC" w:rsidRPr="002210A4" w14:paraId="3BB795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0B89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C93E9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992 167,90</w:t>
            </w:r>
          </w:p>
        </w:tc>
        <w:tc>
          <w:tcPr>
            <w:tcW w:w="3773" w:type="dxa"/>
            <w:tcBorders>
              <w:top w:val="nil"/>
              <w:left w:val="nil"/>
              <w:bottom w:val="single" w:sz="4" w:space="0" w:color="auto"/>
              <w:right w:val="single" w:sz="4" w:space="0" w:color="auto"/>
            </w:tcBorders>
            <w:noWrap/>
            <w:vAlign w:val="center"/>
          </w:tcPr>
          <w:p w14:paraId="015F2F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2 688 235,32</w:t>
            </w:r>
          </w:p>
        </w:tc>
      </w:tr>
      <w:tr w:rsidR="00ED3EAC" w:rsidRPr="002210A4" w14:paraId="6CD6BB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EFCE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6D9CE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992 169,65</w:t>
            </w:r>
          </w:p>
        </w:tc>
        <w:tc>
          <w:tcPr>
            <w:tcW w:w="3773" w:type="dxa"/>
            <w:tcBorders>
              <w:top w:val="nil"/>
              <w:left w:val="nil"/>
              <w:bottom w:val="single" w:sz="4" w:space="0" w:color="auto"/>
              <w:right w:val="single" w:sz="4" w:space="0" w:color="auto"/>
            </w:tcBorders>
            <w:noWrap/>
            <w:vAlign w:val="center"/>
          </w:tcPr>
          <w:p w14:paraId="4CCCEE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2 688 231,21</w:t>
            </w:r>
          </w:p>
        </w:tc>
      </w:tr>
      <w:tr w:rsidR="00ED3EAC" w:rsidRPr="002210A4" w14:paraId="6BA175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D3B6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8FEA4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992 176,24</w:t>
            </w:r>
          </w:p>
        </w:tc>
        <w:tc>
          <w:tcPr>
            <w:tcW w:w="3773" w:type="dxa"/>
            <w:tcBorders>
              <w:top w:val="nil"/>
              <w:left w:val="nil"/>
              <w:bottom w:val="single" w:sz="4" w:space="0" w:color="auto"/>
              <w:right w:val="single" w:sz="4" w:space="0" w:color="auto"/>
            </w:tcBorders>
            <w:noWrap/>
            <w:vAlign w:val="center"/>
          </w:tcPr>
          <w:p w14:paraId="6BFD33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2 688 226,64</w:t>
            </w:r>
          </w:p>
        </w:tc>
      </w:tr>
      <w:tr w:rsidR="00ED3EAC" w:rsidRPr="002210A4" w14:paraId="088549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1FF1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07F07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992 178,92</w:t>
            </w:r>
          </w:p>
        </w:tc>
        <w:tc>
          <w:tcPr>
            <w:tcW w:w="3773" w:type="dxa"/>
            <w:tcBorders>
              <w:top w:val="nil"/>
              <w:left w:val="nil"/>
              <w:bottom w:val="single" w:sz="4" w:space="0" w:color="auto"/>
              <w:right w:val="single" w:sz="4" w:space="0" w:color="auto"/>
            </w:tcBorders>
            <w:noWrap/>
            <w:vAlign w:val="center"/>
          </w:tcPr>
          <w:p w14:paraId="0459EA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2 688 221,51</w:t>
            </w:r>
          </w:p>
        </w:tc>
      </w:tr>
      <w:tr w:rsidR="00ED3EAC" w:rsidRPr="002210A4" w14:paraId="6FD77A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5ACA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2145F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992 189,71</w:t>
            </w:r>
          </w:p>
        </w:tc>
        <w:tc>
          <w:tcPr>
            <w:tcW w:w="3773" w:type="dxa"/>
            <w:tcBorders>
              <w:top w:val="nil"/>
              <w:left w:val="nil"/>
              <w:bottom w:val="single" w:sz="4" w:space="0" w:color="auto"/>
              <w:right w:val="single" w:sz="4" w:space="0" w:color="auto"/>
            </w:tcBorders>
            <w:noWrap/>
            <w:vAlign w:val="center"/>
          </w:tcPr>
          <w:p w14:paraId="22AD5D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2 688 225,21</w:t>
            </w:r>
          </w:p>
        </w:tc>
      </w:tr>
      <w:tr w:rsidR="00ED3EAC" w:rsidRPr="002210A4" w14:paraId="143402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7296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F027D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992 196,30</w:t>
            </w:r>
          </w:p>
        </w:tc>
        <w:tc>
          <w:tcPr>
            <w:tcW w:w="3773" w:type="dxa"/>
            <w:tcBorders>
              <w:top w:val="nil"/>
              <w:left w:val="nil"/>
              <w:bottom w:val="single" w:sz="4" w:space="0" w:color="auto"/>
              <w:right w:val="single" w:sz="4" w:space="0" w:color="auto"/>
            </w:tcBorders>
            <w:noWrap/>
            <w:vAlign w:val="center"/>
          </w:tcPr>
          <w:p w14:paraId="3D878C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2 688 228,25</w:t>
            </w:r>
          </w:p>
        </w:tc>
      </w:tr>
      <w:tr w:rsidR="00ED3EAC" w:rsidRPr="002210A4" w14:paraId="491701F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A5990D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ЗУ40</w:t>
            </w:r>
          </w:p>
        </w:tc>
      </w:tr>
      <w:tr w:rsidR="00ED3EAC" w:rsidRPr="002210A4" w14:paraId="02479F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B43E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7C8A4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992 178,92</w:t>
            </w:r>
          </w:p>
        </w:tc>
        <w:tc>
          <w:tcPr>
            <w:tcW w:w="3773" w:type="dxa"/>
            <w:tcBorders>
              <w:top w:val="nil"/>
              <w:left w:val="nil"/>
              <w:bottom w:val="single" w:sz="4" w:space="0" w:color="auto"/>
              <w:right w:val="single" w:sz="4" w:space="0" w:color="auto"/>
            </w:tcBorders>
            <w:noWrap/>
            <w:vAlign w:val="center"/>
          </w:tcPr>
          <w:p w14:paraId="575566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2 688 221,51</w:t>
            </w:r>
          </w:p>
        </w:tc>
      </w:tr>
      <w:tr w:rsidR="00ED3EAC" w:rsidRPr="002210A4" w14:paraId="6D7466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BC9A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E7482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992 176,24</w:t>
            </w:r>
          </w:p>
        </w:tc>
        <w:tc>
          <w:tcPr>
            <w:tcW w:w="3773" w:type="dxa"/>
            <w:tcBorders>
              <w:top w:val="nil"/>
              <w:left w:val="nil"/>
              <w:bottom w:val="single" w:sz="4" w:space="0" w:color="auto"/>
              <w:right w:val="single" w:sz="4" w:space="0" w:color="auto"/>
            </w:tcBorders>
            <w:noWrap/>
            <w:vAlign w:val="center"/>
          </w:tcPr>
          <w:p w14:paraId="46CACF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2 688 226,64</w:t>
            </w:r>
          </w:p>
        </w:tc>
      </w:tr>
      <w:tr w:rsidR="00ED3EAC" w:rsidRPr="002210A4" w14:paraId="202DAD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7CEB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46D00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992 169,65</w:t>
            </w:r>
          </w:p>
        </w:tc>
        <w:tc>
          <w:tcPr>
            <w:tcW w:w="3773" w:type="dxa"/>
            <w:tcBorders>
              <w:top w:val="nil"/>
              <w:left w:val="nil"/>
              <w:bottom w:val="single" w:sz="4" w:space="0" w:color="auto"/>
              <w:right w:val="single" w:sz="4" w:space="0" w:color="auto"/>
            </w:tcBorders>
            <w:noWrap/>
            <w:vAlign w:val="center"/>
          </w:tcPr>
          <w:p w14:paraId="24BA75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2 688 231,21</w:t>
            </w:r>
          </w:p>
        </w:tc>
      </w:tr>
      <w:tr w:rsidR="00ED3EAC" w:rsidRPr="002210A4" w14:paraId="01E119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6951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A74C8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992 167,90</w:t>
            </w:r>
          </w:p>
        </w:tc>
        <w:tc>
          <w:tcPr>
            <w:tcW w:w="3773" w:type="dxa"/>
            <w:tcBorders>
              <w:top w:val="nil"/>
              <w:left w:val="nil"/>
              <w:bottom w:val="single" w:sz="4" w:space="0" w:color="auto"/>
              <w:right w:val="single" w:sz="4" w:space="0" w:color="auto"/>
            </w:tcBorders>
            <w:noWrap/>
            <w:vAlign w:val="center"/>
          </w:tcPr>
          <w:p w14:paraId="7D3F56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2 688 235,32</w:t>
            </w:r>
          </w:p>
        </w:tc>
      </w:tr>
      <w:tr w:rsidR="00ED3EAC" w:rsidRPr="002210A4" w14:paraId="7F9EDE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8938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25780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992 154,77</w:t>
            </w:r>
          </w:p>
        </w:tc>
        <w:tc>
          <w:tcPr>
            <w:tcW w:w="3773" w:type="dxa"/>
            <w:tcBorders>
              <w:top w:val="nil"/>
              <w:left w:val="nil"/>
              <w:bottom w:val="single" w:sz="4" w:space="0" w:color="auto"/>
              <w:right w:val="single" w:sz="4" w:space="0" w:color="auto"/>
            </w:tcBorders>
            <w:noWrap/>
            <w:vAlign w:val="center"/>
          </w:tcPr>
          <w:p w14:paraId="61D691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2 688 230,22</w:t>
            </w:r>
          </w:p>
        </w:tc>
      </w:tr>
      <w:tr w:rsidR="00ED3EAC" w:rsidRPr="002210A4" w14:paraId="100E8E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C7FA3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ED75C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992 157,58</w:t>
            </w:r>
          </w:p>
        </w:tc>
        <w:tc>
          <w:tcPr>
            <w:tcW w:w="3773" w:type="dxa"/>
            <w:tcBorders>
              <w:top w:val="nil"/>
              <w:left w:val="nil"/>
              <w:bottom w:val="single" w:sz="4" w:space="0" w:color="auto"/>
              <w:right w:val="single" w:sz="4" w:space="0" w:color="auto"/>
            </w:tcBorders>
            <w:noWrap/>
            <w:vAlign w:val="center"/>
          </w:tcPr>
          <w:p w14:paraId="56F1A9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2 688 219,06</w:t>
            </w:r>
          </w:p>
        </w:tc>
      </w:tr>
      <w:tr w:rsidR="00ED3EAC" w:rsidRPr="002210A4" w14:paraId="33AE17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7511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B2BA3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992 160,60</w:t>
            </w:r>
          </w:p>
        </w:tc>
        <w:tc>
          <w:tcPr>
            <w:tcW w:w="3773" w:type="dxa"/>
            <w:tcBorders>
              <w:top w:val="nil"/>
              <w:left w:val="nil"/>
              <w:bottom w:val="single" w:sz="4" w:space="0" w:color="auto"/>
              <w:right w:val="single" w:sz="4" w:space="0" w:color="auto"/>
            </w:tcBorders>
            <w:noWrap/>
            <w:vAlign w:val="center"/>
          </w:tcPr>
          <w:p w14:paraId="14239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2 688 210,49</w:t>
            </w:r>
          </w:p>
        </w:tc>
      </w:tr>
      <w:tr w:rsidR="00ED3EAC" w:rsidRPr="002210A4" w14:paraId="53D330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D71E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FB085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992 171,93</w:t>
            </w:r>
          </w:p>
        </w:tc>
        <w:tc>
          <w:tcPr>
            <w:tcW w:w="3773" w:type="dxa"/>
            <w:tcBorders>
              <w:top w:val="nil"/>
              <w:left w:val="nil"/>
              <w:bottom w:val="single" w:sz="4" w:space="0" w:color="auto"/>
              <w:right w:val="single" w:sz="4" w:space="0" w:color="auto"/>
            </w:tcBorders>
            <w:noWrap/>
            <w:vAlign w:val="center"/>
          </w:tcPr>
          <w:p w14:paraId="2205CE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2 688 212,02</w:t>
            </w:r>
          </w:p>
        </w:tc>
      </w:tr>
      <w:tr w:rsidR="00ED3EAC" w:rsidRPr="002210A4" w14:paraId="3A2C19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08C5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380F0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992 177,25</w:t>
            </w:r>
          </w:p>
        </w:tc>
        <w:tc>
          <w:tcPr>
            <w:tcW w:w="3773" w:type="dxa"/>
            <w:tcBorders>
              <w:top w:val="nil"/>
              <w:left w:val="nil"/>
              <w:bottom w:val="single" w:sz="4" w:space="0" w:color="auto"/>
              <w:right w:val="single" w:sz="4" w:space="0" w:color="auto"/>
            </w:tcBorders>
            <w:noWrap/>
            <w:vAlign w:val="center"/>
          </w:tcPr>
          <w:p w14:paraId="74AA09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2 688 213,92</w:t>
            </w:r>
          </w:p>
        </w:tc>
      </w:tr>
      <w:tr w:rsidR="00ED3EAC" w:rsidRPr="002210A4" w14:paraId="37586A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DD91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72528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992 175,17</w:t>
            </w:r>
          </w:p>
        </w:tc>
        <w:tc>
          <w:tcPr>
            <w:tcW w:w="3773" w:type="dxa"/>
            <w:tcBorders>
              <w:top w:val="nil"/>
              <w:left w:val="nil"/>
              <w:bottom w:val="single" w:sz="4" w:space="0" w:color="auto"/>
              <w:right w:val="single" w:sz="4" w:space="0" w:color="auto"/>
            </w:tcBorders>
            <w:noWrap/>
            <w:vAlign w:val="center"/>
          </w:tcPr>
          <w:p w14:paraId="677CBC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2 688 220,03</w:t>
            </w:r>
          </w:p>
        </w:tc>
      </w:tr>
      <w:tr w:rsidR="00ED3EAC" w:rsidRPr="002210A4" w14:paraId="45399C0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5F5794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ЗУ41</w:t>
            </w:r>
          </w:p>
        </w:tc>
      </w:tr>
      <w:tr w:rsidR="00ED3EAC" w:rsidRPr="002210A4" w14:paraId="5701A2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23F4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47781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992 167,90</w:t>
            </w:r>
          </w:p>
        </w:tc>
        <w:tc>
          <w:tcPr>
            <w:tcW w:w="3773" w:type="dxa"/>
            <w:tcBorders>
              <w:top w:val="nil"/>
              <w:left w:val="nil"/>
              <w:bottom w:val="single" w:sz="4" w:space="0" w:color="auto"/>
              <w:right w:val="single" w:sz="4" w:space="0" w:color="auto"/>
            </w:tcBorders>
            <w:noWrap/>
            <w:vAlign w:val="center"/>
          </w:tcPr>
          <w:p w14:paraId="07A4C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2 688 235,32</w:t>
            </w:r>
          </w:p>
        </w:tc>
      </w:tr>
      <w:tr w:rsidR="00ED3EAC" w:rsidRPr="002210A4" w14:paraId="318F8F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B688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9B01F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992 156,41</w:t>
            </w:r>
          </w:p>
        </w:tc>
        <w:tc>
          <w:tcPr>
            <w:tcW w:w="3773" w:type="dxa"/>
            <w:tcBorders>
              <w:top w:val="nil"/>
              <w:left w:val="nil"/>
              <w:bottom w:val="single" w:sz="4" w:space="0" w:color="auto"/>
              <w:right w:val="single" w:sz="4" w:space="0" w:color="auto"/>
            </w:tcBorders>
            <w:noWrap/>
            <w:vAlign w:val="center"/>
          </w:tcPr>
          <w:p w14:paraId="14BCFF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2 688 262,80</w:t>
            </w:r>
          </w:p>
        </w:tc>
      </w:tr>
      <w:tr w:rsidR="00ED3EAC" w:rsidRPr="002210A4" w14:paraId="580798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7556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F74A3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992 144,14</w:t>
            </w:r>
          </w:p>
        </w:tc>
        <w:tc>
          <w:tcPr>
            <w:tcW w:w="3773" w:type="dxa"/>
            <w:tcBorders>
              <w:top w:val="nil"/>
              <w:left w:val="nil"/>
              <w:bottom w:val="single" w:sz="4" w:space="0" w:color="auto"/>
              <w:right w:val="single" w:sz="4" w:space="0" w:color="auto"/>
            </w:tcBorders>
            <w:noWrap/>
            <w:vAlign w:val="center"/>
          </w:tcPr>
          <w:p w14:paraId="08C065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2 688 256,94</w:t>
            </w:r>
          </w:p>
        </w:tc>
      </w:tr>
      <w:tr w:rsidR="00ED3EAC" w:rsidRPr="002210A4" w14:paraId="7C1121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6D47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96C6F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992 147,42</w:t>
            </w:r>
          </w:p>
        </w:tc>
        <w:tc>
          <w:tcPr>
            <w:tcW w:w="3773" w:type="dxa"/>
            <w:tcBorders>
              <w:top w:val="nil"/>
              <w:left w:val="nil"/>
              <w:bottom w:val="single" w:sz="4" w:space="0" w:color="auto"/>
              <w:right w:val="single" w:sz="4" w:space="0" w:color="auto"/>
            </w:tcBorders>
            <w:noWrap/>
            <w:vAlign w:val="center"/>
          </w:tcPr>
          <w:p w14:paraId="6FFDF0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2 688 249,11</w:t>
            </w:r>
          </w:p>
        </w:tc>
      </w:tr>
      <w:tr w:rsidR="00ED3EAC" w:rsidRPr="002210A4" w14:paraId="60B053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4F22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EEED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992 154,77</w:t>
            </w:r>
          </w:p>
        </w:tc>
        <w:tc>
          <w:tcPr>
            <w:tcW w:w="3773" w:type="dxa"/>
            <w:tcBorders>
              <w:top w:val="nil"/>
              <w:left w:val="nil"/>
              <w:bottom w:val="single" w:sz="4" w:space="0" w:color="auto"/>
              <w:right w:val="single" w:sz="4" w:space="0" w:color="auto"/>
            </w:tcBorders>
            <w:noWrap/>
            <w:vAlign w:val="center"/>
          </w:tcPr>
          <w:p w14:paraId="3C81F5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2 688 230,22</w:t>
            </w:r>
          </w:p>
        </w:tc>
      </w:tr>
      <w:tr w:rsidR="00ED3EAC" w:rsidRPr="002210A4" w14:paraId="5EF7B2E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787C75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ЗУ42</w:t>
            </w:r>
          </w:p>
        </w:tc>
      </w:tr>
      <w:tr w:rsidR="00ED3EAC" w:rsidRPr="002210A4" w14:paraId="19E07C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97B8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A8B7D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992 160,60</w:t>
            </w:r>
          </w:p>
        </w:tc>
        <w:tc>
          <w:tcPr>
            <w:tcW w:w="3773" w:type="dxa"/>
            <w:tcBorders>
              <w:top w:val="nil"/>
              <w:left w:val="nil"/>
              <w:bottom w:val="single" w:sz="4" w:space="0" w:color="auto"/>
              <w:right w:val="single" w:sz="4" w:space="0" w:color="auto"/>
            </w:tcBorders>
            <w:noWrap/>
            <w:vAlign w:val="center"/>
          </w:tcPr>
          <w:p w14:paraId="344A1A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2 688 210,49</w:t>
            </w:r>
          </w:p>
        </w:tc>
      </w:tr>
      <w:tr w:rsidR="00ED3EAC" w:rsidRPr="002210A4" w14:paraId="6BE434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07BF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83C42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992 157,58</w:t>
            </w:r>
          </w:p>
        </w:tc>
        <w:tc>
          <w:tcPr>
            <w:tcW w:w="3773" w:type="dxa"/>
            <w:tcBorders>
              <w:top w:val="nil"/>
              <w:left w:val="nil"/>
              <w:bottom w:val="single" w:sz="4" w:space="0" w:color="auto"/>
              <w:right w:val="single" w:sz="4" w:space="0" w:color="auto"/>
            </w:tcBorders>
            <w:noWrap/>
            <w:vAlign w:val="center"/>
          </w:tcPr>
          <w:p w14:paraId="4ACE6A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2 688 219,06</w:t>
            </w:r>
          </w:p>
        </w:tc>
      </w:tr>
      <w:tr w:rsidR="00ED3EAC" w:rsidRPr="002210A4" w14:paraId="37AD57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C5DA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D6A40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992 154,77</w:t>
            </w:r>
          </w:p>
        </w:tc>
        <w:tc>
          <w:tcPr>
            <w:tcW w:w="3773" w:type="dxa"/>
            <w:tcBorders>
              <w:top w:val="nil"/>
              <w:left w:val="nil"/>
              <w:bottom w:val="single" w:sz="4" w:space="0" w:color="auto"/>
              <w:right w:val="single" w:sz="4" w:space="0" w:color="auto"/>
            </w:tcBorders>
            <w:noWrap/>
            <w:vAlign w:val="center"/>
          </w:tcPr>
          <w:p w14:paraId="303D38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2 688 230,22</w:t>
            </w:r>
          </w:p>
        </w:tc>
      </w:tr>
      <w:tr w:rsidR="00ED3EAC" w:rsidRPr="002210A4" w14:paraId="0C5C53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F70B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36FF5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992 147,42</w:t>
            </w:r>
          </w:p>
        </w:tc>
        <w:tc>
          <w:tcPr>
            <w:tcW w:w="3773" w:type="dxa"/>
            <w:tcBorders>
              <w:top w:val="nil"/>
              <w:left w:val="nil"/>
              <w:bottom w:val="single" w:sz="4" w:space="0" w:color="auto"/>
              <w:right w:val="single" w:sz="4" w:space="0" w:color="auto"/>
            </w:tcBorders>
            <w:noWrap/>
            <w:vAlign w:val="center"/>
          </w:tcPr>
          <w:p w14:paraId="492ADC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2 688 249,11</w:t>
            </w:r>
          </w:p>
        </w:tc>
      </w:tr>
      <w:tr w:rsidR="00ED3EAC" w:rsidRPr="002210A4" w14:paraId="26573F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0426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3578D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992 144,14</w:t>
            </w:r>
          </w:p>
        </w:tc>
        <w:tc>
          <w:tcPr>
            <w:tcW w:w="3773" w:type="dxa"/>
            <w:tcBorders>
              <w:top w:val="nil"/>
              <w:left w:val="nil"/>
              <w:bottom w:val="single" w:sz="4" w:space="0" w:color="auto"/>
              <w:right w:val="single" w:sz="4" w:space="0" w:color="auto"/>
            </w:tcBorders>
            <w:noWrap/>
            <w:vAlign w:val="center"/>
          </w:tcPr>
          <w:p w14:paraId="40EB84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2 688 256,94</w:t>
            </w:r>
          </w:p>
        </w:tc>
      </w:tr>
      <w:tr w:rsidR="00ED3EAC" w:rsidRPr="002210A4" w14:paraId="018D0C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3795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B61F8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992 121,92</w:t>
            </w:r>
          </w:p>
        </w:tc>
        <w:tc>
          <w:tcPr>
            <w:tcW w:w="3773" w:type="dxa"/>
            <w:tcBorders>
              <w:top w:val="nil"/>
              <w:left w:val="nil"/>
              <w:bottom w:val="single" w:sz="4" w:space="0" w:color="auto"/>
              <w:right w:val="single" w:sz="4" w:space="0" w:color="auto"/>
            </w:tcBorders>
            <w:noWrap/>
            <w:vAlign w:val="center"/>
          </w:tcPr>
          <w:p w14:paraId="789184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2 688 246,90</w:t>
            </w:r>
          </w:p>
        </w:tc>
      </w:tr>
      <w:tr w:rsidR="00ED3EAC" w:rsidRPr="002210A4" w14:paraId="10C337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1D1A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694FD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992 122,96</w:t>
            </w:r>
          </w:p>
        </w:tc>
        <w:tc>
          <w:tcPr>
            <w:tcW w:w="3773" w:type="dxa"/>
            <w:tcBorders>
              <w:top w:val="nil"/>
              <w:left w:val="nil"/>
              <w:bottom w:val="single" w:sz="4" w:space="0" w:color="auto"/>
              <w:right w:val="single" w:sz="4" w:space="0" w:color="auto"/>
            </w:tcBorders>
            <w:noWrap/>
            <w:vAlign w:val="center"/>
          </w:tcPr>
          <w:p w14:paraId="5CC51B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2 688 244,22</w:t>
            </w:r>
          </w:p>
        </w:tc>
      </w:tr>
      <w:tr w:rsidR="00ED3EAC" w:rsidRPr="002210A4" w14:paraId="2B3EE0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4654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1208E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992 132,11</w:t>
            </w:r>
          </w:p>
        </w:tc>
        <w:tc>
          <w:tcPr>
            <w:tcW w:w="3773" w:type="dxa"/>
            <w:tcBorders>
              <w:top w:val="nil"/>
              <w:left w:val="nil"/>
              <w:bottom w:val="single" w:sz="4" w:space="0" w:color="auto"/>
              <w:right w:val="single" w:sz="4" w:space="0" w:color="auto"/>
            </w:tcBorders>
            <w:noWrap/>
            <w:vAlign w:val="center"/>
          </w:tcPr>
          <w:p w14:paraId="7914BA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2 688 215,97</w:t>
            </w:r>
          </w:p>
        </w:tc>
      </w:tr>
      <w:tr w:rsidR="00ED3EAC" w:rsidRPr="002210A4" w14:paraId="4B9173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41D4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694A5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992 132,45</w:t>
            </w:r>
          </w:p>
        </w:tc>
        <w:tc>
          <w:tcPr>
            <w:tcW w:w="3773" w:type="dxa"/>
            <w:tcBorders>
              <w:top w:val="nil"/>
              <w:left w:val="nil"/>
              <w:bottom w:val="single" w:sz="4" w:space="0" w:color="auto"/>
              <w:right w:val="single" w:sz="4" w:space="0" w:color="auto"/>
            </w:tcBorders>
            <w:noWrap/>
            <w:vAlign w:val="center"/>
          </w:tcPr>
          <w:p w14:paraId="4F92BE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2 688 208,38</w:t>
            </w:r>
          </w:p>
        </w:tc>
      </w:tr>
      <w:tr w:rsidR="00ED3EAC" w:rsidRPr="002210A4" w14:paraId="150882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F6B4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485CD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992 134,10</w:t>
            </w:r>
          </w:p>
        </w:tc>
        <w:tc>
          <w:tcPr>
            <w:tcW w:w="3773" w:type="dxa"/>
            <w:tcBorders>
              <w:top w:val="nil"/>
              <w:left w:val="nil"/>
              <w:bottom w:val="single" w:sz="4" w:space="0" w:color="auto"/>
              <w:right w:val="single" w:sz="4" w:space="0" w:color="auto"/>
            </w:tcBorders>
            <w:noWrap/>
            <w:vAlign w:val="center"/>
          </w:tcPr>
          <w:p w14:paraId="1C2365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2 688 203,09</w:t>
            </w:r>
          </w:p>
        </w:tc>
      </w:tr>
      <w:tr w:rsidR="00ED3EAC" w:rsidRPr="002210A4" w14:paraId="4BCD47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8E6A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C9C93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992 147,04</w:t>
            </w:r>
          </w:p>
        </w:tc>
        <w:tc>
          <w:tcPr>
            <w:tcW w:w="3773" w:type="dxa"/>
            <w:tcBorders>
              <w:top w:val="nil"/>
              <w:left w:val="nil"/>
              <w:bottom w:val="single" w:sz="4" w:space="0" w:color="auto"/>
              <w:right w:val="single" w:sz="4" w:space="0" w:color="auto"/>
            </w:tcBorders>
            <w:noWrap/>
            <w:vAlign w:val="center"/>
          </w:tcPr>
          <w:p w14:paraId="0DCEA6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2 688 206,86</w:t>
            </w:r>
          </w:p>
        </w:tc>
      </w:tr>
      <w:tr w:rsidR="00ED3EAC" w:rsidRPr="002210A4" w14:paraId="3D86098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D46BB2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ЗУ43</w:t>
            </w:r>
          </w:p>
        </w:tc>
      </w:tr>
      <w:tr w:rsidR="00ED3EAC" w:rsidRPr="002210A4" w14:paraId="7CE07B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2760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3BD12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992 134,10</w:t>
            </w:r>
          </w:p>
        </w:tc>
        <w:tc>
          <w:tcPr>
            <w:tcW w:w="3773" w:type="dxa"/>
            <w:tcBorders>
              <w:top w:val="nil"/>
              <w:left w:val="nil"/>
              <w:bottom w:val="single" w:sz="4" w:space="0" w:color="auto"/>
              <w:right w:val="single" w:sz="4" w:space="0" w:color="auto"/>
            </w:tcBorders>
            <w:noWrap/>
            <w:vAlign w:val="center"/>
          </w:tcPr>
          <w:p w14:paraId="777C76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2 688 203,09</w:t>
            </w:r>
          </w:p>
        </w:tc>
      </w:tr>
      <w:tr w:rsidR="00ED3EAC" w:rsidRPr="002210A4" w14:paraId="731565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E407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8F189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992 132,45</w:t>
            </w:r>
          </w:p>
        </w:tc>
        <w:tc>
          <w:tcPr>
            <w:tcW w:w="3773" w:type="dxa"/>
            <w:tcBorders>
              <w:top w:val="nil"/>
              <w:left w:val="nil"/>
              <w:bottom w:val="single" w:sz="4" w:space="0" w:color="auto"/>
              <w:right w:val="single" w:sz="4" w:space="0" w:color="auto"/>
            </w:tcBorders>
            <w:noWrap/>
            <w:vAlign w:val="center"/>
          </w:tcPr>
          <w:p w14:paraId="552477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2 688 208,38</w:t>
            </w:r>
          </w:p>
        </w:tc>
      </w:tr>
      <w:tr w:rsidR="00ED3EAC" w:rsidRPr="002210A4" w14:paraId="3E256E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E640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A5652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992 132,11</w:t>
            </w:r>
          </w:p>
        </w:tc>
        <w:tc>
          <w:tcPr>
            <w:tcW w:w="3773" w:type="dxa"/>
            <w:tcBorders>
              <w:top w:val="nil"/>
              <w:left w:val="nil"/>
              <w:bottom w:val="single" w:sz="4" w:space="0" w:color="auto"/>
              <w:right w:val="single" w:sz="4" w:space="0" w:color="auto"/>
            </w:tcBorders>
            <w:noWrap/>
            <w:vAlign w:val="center"/>
          </w:tcPr>
          <w:p w14:paraId="7CAE19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2 688 215,97</w:t>
            </w:r>
          </w:p>
        </w:tc>
      </w:tr>
      <w:tr w:rsidR="00ED3EAC" w:rsidRPr="002210A4" w14:paraId="470139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107A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C35DD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992 122,96</w:t>
            </w:r>
          </w:p>
        </w:tc>
        <w:tc>
          <w:tcPr>
            <w:tcW w:w="3773" w:type="dxa"/>
            <w:tcBorders>
              <w:top w:val="nil"/>
              <w:left w:val="nil"/>
              <w:bottom w:val="single" w:sz="4" w:space="0" w:color="auto"/>
              <w:right w:val="single" w:sz="4" w:space="0" w:color="auto"/>
            </w:tcBorders>
            <w:noWrap/>
            <w:vAlign w:val="center"/>
          </w:tcPr>
          <w:p w14:paraId="798038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2 688 244,22</w:t>
            </w:r>
          </w:p>
        </w:tc>
      </w:tr>
      <w:tr w:rsidR="00ED3EAC" w:rsidRPr="002210A4" w14:paraId="6E9ECA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054C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746BB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992 121,92</w:t>
            </w:r>
          </w:p>
        </w:tc>
        <w:tc>
          <w:tcPr>
            <w:tcW w:w="3773" w:type="dxa"/>
            <w:tcBorders>
              <w:top w:val="nil"/>
              <w:left w:val="nil"/>
              <w:bottom w:val="single" w:sz="4" w:space="0" w:color="auto"/>
              <w:right w:val="single" w:sz="4" w:space="0" w:color="auto"/>
            </w:tcBorders>
            <w:noWrap/>
            <w:vAlign w:val="center"/>
          </w:tcPr>
          <w:p w14:paraId="3F8F11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2 688 246,90</w:t>
            </w:r>
          </w:p>
        </w:tc>
      </w:tr>
      <w:tr w:rsidR="00ED3EAC" w:rsidRPr="002210A4" w14:paraId="78DAC2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C834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79F67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992 098,86</w:t>
            </w:r>
          </w:p>
        </w:tc>
        <w:tc>
          <w:tcPr>
            <w:tcW w:w="3773" w:type="dxa"/>
            <w:tcBorders>
              <w:top w:val="nil"/>
              <w:left w:val="nil"/>
              <w:bottom w:val="single" w:sz="4" w:space="0" w:color="auto"/>
              <w:right w:val="single" w:sz="4" w:space="0" w:color="auto"/>
            </w:tcBorders>
            <w:noWrap/>
            <w:vAlign w:val="center"/>
          </w:tcPr>
          <w:p w14:paraId="094A0C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2 688 235,63</w:t>
            </w:r>
          </w:p>
        </w:tc>
      </w:tr>
      <w:tr w:rsidR="00ED3EAC" w:rsidRPr="002210A4" w14:paraId="16AE66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5397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0DEA8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992 112,09</w:t>
            </w:r>
          </w:p>
        </w:tc>
        <w:tc>
          <w:tcPr>
            <w:tcW w:w="3773" w:type="dxa"/>
            <w:tcBorders>
              <w:top w:val="nil"/>
              <w:left w:val="nil"/>
              <w:bottom w:val="single" w:sz="4" w:space="0" w:color="auto"/>
              <w:right w:val="single" w:sz="4" w:space="0" w:color="auto"/>
            </w:tcBorders>
            <w:noWrap/>
            <w:vAlign w:val="center"/>
          </w:tcPr>
          <w:p w14:paraId="08FAC0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2 688 206,34</w:t>
            </w:r>
          </w:p>
        </w:tc>
      </w:tr>
      <w:tr w:rsidR="00ED3EAC" w:rsidRPr="002210A4" w14:paraId="13E428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A554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0A9D2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992 117,54</w:t>
            </w:r>
          </w:p>
        </w:tc>
        <w:tc>
          <w:tcPr>
            <w:tcW w:w="3773" w:type="dxa"/>
            <w:tcBorders>
              <w:top w:val="nil"/>
              <w:left w:val="nil"/>
              <w:bottom w:val="single" w:sz="4" w:space="0" w:color="auto"/>
              <w:right w:val="single" w:sz="4" w:space="0" w:color="auto"/>
            </w:tcBorders>
            <w:noWrap/>
            <w:vAlign w:val="center"/>
          </w:tcPr>
          <w:p w14:paraId="1E072A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2 688 206,17</w:t>
            </w:r>
          </w:p>
        </w:tc>
      </w:tr>
      <w:tr w:rsidR="00ED3EAC" w:rsidRPr="002210A4" w14:paraId="1077DD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EB29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2A031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992 119,81</w:t>
            </w:r>
          </w:p>
        </w:tc>
        <w:tc>
          <w:tcPr>
            <w:tcW w:w="3773" w:type="dxa"/>
            <w:tcBorders>
              <w:top w:val="nil"/>
              <w:left w:val="nil"/>
              <w:bottom w:val="single" w:sz="4" w:space="0" w:color="auto"/>
              <w:right w:val="single" w:sz="4" w:space="0" w:color="auto"/>
            </w:tcBorders>
            <w:noWrap/>
            <w:vAlign w:val="center"/>
          </w:tcPr>
          <w:p w14:paraId="56A84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2 688 200,45</w:t>
            </w:r>
          </w:p>
        </w:tc>
      </w:tr>
      <w:tr w:rsidR="00ED3EAC" w:rsidRPr="002210A4" w14:paraId="193251F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17323D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ЗУ44</w:t>
            </w:r>
          </w:p>
        </w:tc>
      </w:tr>
      <w:tr w:rsidR="00ED3EAC" w:rsidRPr="002210A4" w14:paraId="4B2BC4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7F0A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6D422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992 119,81</w:t>
            </w:r>
          </w:p>
        </w:tc>
        <w:tc>
          <w:tcPr>
            <w:tcW w:w="3773" w:type="dxa"/>
            <w:tcBorders>
              <w:top w:val="nil"/>
              <w:left w:val="nil"/>
              <w:bottom w:val="single" w:sz="4" w:space="0" w:color="auto"/>
              <w:right w:val="single" w:sz="4" w:space="0" w:color="auto"/>
            </w:tcBorders>
            <w:noWrap/>
            <w:vAlign w:val="center"/>
          </w:tcPr>
          <w:p w14:paraId="033CB6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2 688 200,45</w:t>
            </w:r>
          </w:p>
        </w:tc>
      </w:tr>
      <w:tr w:rsidR="00ED3EAC" w:rsidRPr="002210A4" w14:paraId="68D8DA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6AD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60F69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992 117,54</w:t>
            </w:r>
          </w:p>
        </w:tc>
        <w:tc>
          <w:tcPr>
            <w:tcW w:w="3773" w:type="dxa"/>
            <w:tcBorders>
              <w:top w:val="nil"/>
              <w:left w:val="nil"/>
              <w:bottom w:val="single" w:sz="4" w:space="0" w:color="auto"/>
              <w:right w:val="single" w:sz="4" w:space="0" w:color="auto"/>
            </w:tcBorders>
            <w:noWrap/>
            <w:vAlign w:val="center"/>
          </w:tcPr>
          <w:p w14:paraId="385325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2 688 206,17</w:t>
            </w:r>
          </w:p>
        </w:tc>
      </w:tr>
      <w:tr w:rsidR="00ED3EAC" w:rsidRPr="002210A4" w14:paraId="1657D1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33EE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D4394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992 112,09</w:t>
            </w:r>
          </w:p>
        </w:tc>
        <w:tc>
          <w:tcPr>
            <w:tcW w:w="3773" w:type="dxa"/>
            <w:tcBorders>
              <w:top w:val="nil"/>
              <w:left w:val="nil"/>
              <w:bottom w:val="single" w:sz="4" w:space="0" w:color="auto"/>
              <w:right w:val="single" w:sz="4" w:space="0" w:color="auto"/>
            </w:tcBorders>
            <w:noWrap/>
            <w:vAlign w:val="center"/>
          </w:tcPr>
          <w:p w14:paraId="24A984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2 688 206,34</w:t>
            </w:r>
          </w:p>
        </w:tc>
      </w:tr>
      <w:tr w:rsidR="00ED3EAC" w:rsidRPr="002210A4" w14:paraId="7B36F7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1034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2C16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992 098,86</w:t>
            </w:r>
          </w:p>
        </w:tc>
        <w:tc>
          <w:tcPr>
            <w:tcW w:w="3773" w:type="dxa"/>
            <w:tcBorders>
              <w:top w:val="nil"/>
              <w:left w:val="nil"/>
              <w:bottom w:val="single" w:sz="4" w:space="0" w:color="auto"/>
              <w:right w:val="single" w:sz="4" w:space="0" w:color="auto"/>
            </w:tcBorders>
            <w:noWrap/>
            <w:vAlign w:val="center"/>
          </w:tcPr>
          <w:p w14:paraId="4FC2B2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2 688 235,63</w:t>
            </w:r>
          </w:p>
        </w:tc>
      </w:tr>
      <w:tr w:rsidR="00ED3EAC" w:rsidRPr="002210A4" w14:paraId="666034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D4C1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B1929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992 090,93</w:t>
            </w:r>
          </w:p>
        </w:tc>
        <w:tc>
          <w:tcPr>
            <w:tcW w:w="3773" w:type="dxa"/>
            <w:tcBorders>
              <w:top w:val="nil"/>
              <w:left w:val="nil"/>
              <w:bottom w:val="single" w:sz="4" w:space="0" w:color="auto"/>
              <w:right w:val="single" w:sz="4" w:space="0" w:color="auto"/>
            </w:tcBorders>
            <w:noWrap/>
            <w:vAlign w:val="center"/>
          </w:tcPr>
          <w:p w14:paraId="7F687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2 688 232,30</w:t>
            </w:r>
          </w:p>
        </w:tc>
      </w:tr>
      <w:tr w:rsidR="00ED3EAC" w:rsidRPr="002210A4" w14:paraId="3B9AC4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CB75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F6BAA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992 086,02</w:t>
            </w:r>
          </w:p>
        </w:tc>
        <w:tc>
          <w:tcPr>
            <w:tcW w:w="3773" w:type="dxa"/>
            <w:tcBorders>
              <w:top w:val="nil"/>
              <w:left w:val="nil"/>
              <w:bottom w:val="single" w:sz="4" w:space="0" w:color="auto"/>
              <w:right w:val="single" w:sz="4" w:space="0" w:color="auto"/>
            </w:tcBorders>
            <w:noWrap/>
            <w:vAlign w:val="center"/>
          </w:tcPr>
          <w:p w14:paraId="60731F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2 688 230,03</w:t>
            </w:r>
          </w:p>
        </w:tc>
      </w:tr>
      <w:tr w:rsidR="00ED3EAC" w:rsidRPr="002210A4" w14:paraId="61D2BC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7E5E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9FFDC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992 060,21</w:t>
            </w:r>
          </w:p>
        </w:tc>
        <w:tc>
          <w:tcPr>
            <w:tcW w:w="3773" w:type="dxa"/>
            <w:tcBorders>
              <w:top w:val="nil"/>
              <w:left w:val="nil"/>
              <w:bottom w:val="single" w:sz="4" w:space="0" w:color="auto"/>
              <w:right w:val="single" w:sz="4" w:space="0" w:color="auto"/>
            </w:tcBorders>
            <w:noWrap/>
            <w:vAlign w:val="center"/>
          </w:tcPr>
          <w:p w14:paraId="67A93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2 688 220,10</w:t>
            </w:r>
          </w:p>
        </w:tc>
      </w:tr>
      <w:tr w:rsidR="00ED3EAC" w:rsidRPr="002210A4" w14:paraId="724B62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8A4F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1153E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992 070,84</w:t>
            </w:r>
          </w:p>
        </w:tc>
        <w:tc>
          <w:tcPr>
            <w:tcW w:w="3773" w:type="dxa"/>
            <w:tcBorders>
              <w:top w:val="nil"/>
              <w:left w:val="nil"/>
              <w:bottom w:val="single" w:sz="4" w:space="0" w:color="auto"/>
              <w:right w:val="single" w:sz="4" w:space="0" w:color="auto"/>
            </w:tcBorders>
            <w:noWrap/>
            <w:vAlign w:val="center"/>
          </w:tcPr>
          <w:p w14:paraId="76FA10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2 688 191,96</w:t>
            </w:r>
          </w:p>
        </w:tc>
      </w:tr>
      <w:tr w:rsidR="00ED3EAC" w:rsidRPr="002210A4" w14:paraId="61F6FF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1134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C23C4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992 072,98</w:t>
            </w:r>
          </w:p>
        </w:tc>
        <w:tc>
          <w:tcPr>
            <w:tcW w:w="3773" w:type="dxa"/>
            <w:tcBorders>
              <w:top w:val="nil"/>
              <w:left w:val="nil"/>
              <w:bottom w:val="single" w:sz="4" w:space="0" w:color="auto"/>
              <w:right w:val="single" w:sz="4" w:space="0" w:color="auto"/>
            </w:tcBorders>
            <w:noWrap/>
            <w:vAlign w:val="center"/>
          </w:tcPr>
          <w:p w14:paraId="234325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2 688 187,01</w:t>
            </w:r>
          </w:p>
        </w:tc>
      </w:tr>
      <w:tr w:rsidR="00ED3EAC" w:rsidRPr="002210A4" w14:paraId="4FED38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A55F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253C0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992 081,47</w:t>
            </w:r>
          </w:p>
        </w:tc>
        <w:tc>
          <w:tcPr>
            <w:tcW w:w="3773" w:type="dxa"/>
            <w:tcBorders>
              <w:top w:val="nil"/>
              <w:left w:val="nil"/>
              <w:bottom w:val="single" w:sz="4" w:space="0" w:color="auto"/>
              <w:right w:val="single" w:sz="4" w:space="0" w:color="auto"/>
            </w:tcBorders>
            <w:noWrap/>
            <w:vAlign w:val="center"/>
          </w:tcPr>
          <w:p w14:paraId="121523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2 688 190,06</w:t>
            </w:r>
          </w:p>
        </w:tc>
      </w:tr>
      <w:tr w:rsidR="00ED3EAC" w:rsidRPr="002210A4" w14:paraId="0772CE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8D39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6D53C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992 083,67</w:t>
            </w:r>
          </w:p>
        </w:tc>
        <w:tc>
          <w:tcPr>
            <w:tcW w:w="3773" w:type="dxa"/>
            <w:tcBorders>
              <w:top w:val="nil"/>
              <w:left w:val="nil"/>
              <w:bottom w:val="single" w:sz="4" w:space="0" w:color="auto"/>
              <w:right w:val="single" w:sz="4" w:space="0" w:color="auto"/>
            </w:tcBorders>
            <w:noWrap/>
            <w:vAlign w:val="center"/>
          </w:tcPr>
          <w:p w14:paraId="6D844C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2 688 190,93</w:t>
            </w:r>
          </w:p>
        </w:tc>
      </w:tr>
      <w:tr w:rsidR="00ED3EAC" w:rsidRPr="002210A4" w14:paraId="1D0620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7547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03D15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992 084,89</w:t>
            </w:r>
          </w:p>
        </w:tc>
        <w:tc>
          <w:tcPr>
            <w:tcW w:w="3773" w:type="dxa"/>
            <w:tcBorders>
              <w:top w:val="nil"/>
              <w:left w:val="nil"/>
              <w:bottom w:val="single" w:sz="4" w:space="0" w:color="auto"/>
              <w:right w:val="single" w:sz="4" w:space="0" w:color="auto"/>
            </w:tcBorders>
            <w:noWrap/>
            <w:vAlign w:val="center"/>
          </w:tcPr>
          <w:p w14:paraId="227C7E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2 688 187,41</w:t>
            </w:r>
          </w:p>
        </w:tc>
      </w:tr>
      <w:tr w:rsidR="00ED3EAC" w:rsidRPr="002210A4" w14:paraId="3FE7A7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1D52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2E510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992 092,27</w:t>
            </w:r>
          </w:p>
        </w:tc>
        <w:tc>
          <w:tcPr>
            <w:tcW w:w="3773" w:type="dxa"/>
            <w:tcBorders>
              <w:top w:val="nil"/>
              <w:left w:val="nil"/>
              <w:bottom w:val="single" w:sz="4" w:space="0" w:color="auto"/>
              <w:right w:val="single" w:sz="4" w:space="0" w:color="auto"/>
            </w:tcBorders>
            <w:noWrap/>
            <w:vAlign w:val="center"/>
          </w:tcPr>
          <w:p w14:paraId="58BC03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2 688 190,00</w:t>
            </w:r>
          </w:p>
        </w:tc>
      </w:tr>
      <w:tr w:rsidR="00ED3EAC" w:rsidRPr="002210A4" w14:paraId="6D80FE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0624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7C434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992 108,05</w:t>
            </w:r>
          </w:p>
        </w:tc>
        <w:tc>
          <w:tcPr>
            <w:tcW w:w="3773" w:type="dxa"/>
            <w:tcBorders>
              <w:top w:val="nil"/>
              <w:left w:val="nil"/>
              <w:bottom w:val="single" w:sz="4" w:space="0" w:color="auto"/>
              <w:right w:val="single" w:sz="4" w:space="0" w:color="auto"/>
            </w:tcBorders>
            <w:noWrap/>
            <w:vAlign w:val="center"/>
          </w:tcPr>
          <w:p w14:paraId="4D1D06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2 688 195,56</w:t>
            </w:r>
          </w:p>
        </w:tc>
      </w:tr>
      <w:tr w:rsidR="00ED3EAC" w:rsidRPr="002210A4" w14:paraId="46C3DD8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8AF43A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ЗУ45</w:t>
            </w:r>
          </w:p>
        </w:tc>
      </w:tr>
      <w:tr w:rsidR="00ED3EAC" w:rsidRPr="002210A4" w14:paraId="329237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1729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A98B9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992 176,25</w:t>
            </w:r>
          </w:p>
        </w:tc>
        <w:tc>
          <w:tcPr>
            <w:tcW w:w="3773" w:type="dxa"/>
            <w:tcBorders>
              <w:top w:val="nil"/>
              <w:left w:val="nil"/>
              <w:bottom w:val="single" w:sz="4" w:space="0" w:color="auto"/>
              <w:right w:val="single" w:sz="4" w:space="0" w:color="auto"/>
            </w:tcBorders>
            <w:noWrap/>
            <w:vAlign w:val="center"/>
          </w:tcPr>
          <w:p w14:paraId="201722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2 688 282,55</w:t>
            </w:r>
          </w:p>
        </w:tc>
      </w:tr>
      <w:tr w:rsidR="00ED3EAC" w:rsidRPr="002210A4" w14:paraId="13FD8D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68F9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C266A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992 167,54</w:t>
            </w:r>
          </w:p>
        </w:tc>
        <w:tc>
          <w:tcPr>
            <w:tcW w:w="3773" w:type="dxa"/>
            <w:tcBorders>
              <w:top w:val="nil"/>
              <w:left w:val="nil"/>
              <w:bottom w:val="single" w:sz="4" w:space="0" w:color="auto"/>
              <w:right w:val="single" w:sz="4" w:space="0" w:color="auto"/>
            </w:tcBorders>
            <w:noWrap/>
            <w:vAlign w:val="center"/>
          </w:tcPr>
          <w:p w14:paraId="38C5B6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2 688 303,67</w:t>
            </w:r>
          </w:p>
        </w:tc>
      </w:tr>
      <w:tr w:rsidR="00ED3EAC" w:rsidRPr="002210A4" w14:paraId="49C83E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1D9C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80FEA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992 147,67</w:t>
            </w:r>
          </w:p>
        </w:tc>
        <w:tc>
          <w:tcPr>
            <w:tcW w:w="3773" w:type="dxa"/>
            <w:tcBorders>
              <w:top w:val="nil"/>
              <w:left w:val="nil"/>
              <w:bottom w:val="single" w:sz="4" w:space="0" w:color="auto"/>
              <w:right w:val="single" w:sz="4" w:space="0" w:color="auto"/>
            </w:tcBorders>
            <w:noWrap/>
            <w:vAlign w:val="center"/>
          </w:tcPr>
          <w:p w14:paraId="45AE46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2 688 294,85</w:t>
            </w:r>
          </w:p>
        </w:tc>
      </w:tr>
      <w:tr w:rsidR="00ED3EAC" w:rsidRPr="002210A4" w14:paraId="59245A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2075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245F2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992 144,97</w:t>
            </w:r>
          </w:p>
        </w:tc>
        <w:tc>
          <w:tcPr>
            <w:tcW w:w="3773" w:type="dxa"/>
            <w:tcBorders>
              <w:top w:val="nil"/>
              <w:left w:val="nil"/>
              <w:bottom w:val="single" w:sz="4" w:space="0" w:color="auto"/>
              <w:right w:val="single" w:sz="4" w:space="0" w:color="auto"/>
            </w:tcBorders>
            <w:noWrap/>
            <w:vAlign w:val="center"/>
          </w:tcPr>
          <w:p w14:paraId="606D38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2 688 300,31</w:t>
            </w:r>
          </w:p>
        </w:tc>
      </w:tr>
      <w:tr w:rsidR="00ED3EAC" w:rsidRPr="002210A4" w14:paraId="5A6C0A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B890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D79E7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992 124,83</w:t>
            </w:r>
          </w:p>
        </w:tc>
        <w:tc>
          <w:tcPr>
            <w:tcW w:w="3773" w:type="dxa"/>
            <w:tcBorders>
              <w:top w:val="nil"/>
              <w:left w:val="nil"/>
              <w:bottom w:val="single" w:sz="4" w:space="0" w:color="auto"/>
              <w:right w:val="single" w:sz="4" w:space="0" w:color="auto"/>
            </w:tcBorders>
            <w:noWrap/>
            <w:vAlign w:val="center"/>
          </w:tcPr>
          <w:p w14:paraId="28B247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2 688 291,40</w:t>
            </w:r>
          </w:p>
        </w:tc>
      </w:tr>
      <w:tr w:rsidR="00ED3EAC" w:rsidRPr="002210A4" w14:paraId="2D8754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ECF5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6A643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992 124,33</w:t>
            </w:r>
          </w:p>
        </w:tc>
        <w:tc>
          <w:tcPr>
            <w:tcW w:w="3773" w:type="dxa"/>
            <w:tcBorders>
              <w:top w:val="nil"/>
              <w:left w:val="nil"/>
              <w:bottom w:val="single" w:sz="4" w:space="0" w:color="auto"/>
              <w:right w:val="single" w:sz="4" w:space="0" w:color="auto"/>
            </w:tcBorders>
            <w:noWrap/>
            <w:vAlign w:val="center"/>
          </w:tcPr>
          <w:p w14:paraId="336B11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2 688 292,52</w:t>
            </w:r>
          </w:p>
        </w:tc>
      </w:tr>
      <w:tr w:rsidR="00ED3EAC" w:rsidRPr="002210A4" w14:paraId="602A09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D16D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C570F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992 116,36</w:t>
            </w:r>
          </w:p>
        </w:tc>
        <w:tc>
          <w:tcPr>
            <w:tcW w:w="3773" w:type="dxa"/>
            <w:tcBorders>
              <w:top w:val="nil"/>
              <w:left w:val="nil"/>
              <w:bottom w:val="single" w:sz="4" w:space="0" w:color="auto"/>
              <w:right w:val="single" w:sz="4" w:space="0" w:color="auto"/>
            </w:tcBorders>
            <w:noWrap/>
            <w:vAlign w:val="center"/>
          </w:tcPr>
          <w:p w14:paraId="62F4B0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2 688 289,74</w:t>
            </w:r>
          </w:p>
        </w:tc>
      </w:tr>
      <w:tr w:rsidR="00ED3EAC" w:rsidRPr="002210A4" w14:paraId="241B37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B97A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1A199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992 115,64</w:t>
            </w:r>
          </w:p>
        </w:tc>
        <w:tc>
          <w:tcPr>
            <w:tcW w:w="3773" w:type="dxa"/>
            <w:tcBorders>
              <w:top w:val="nil"/>
              <w:left w:val="nil"/>
              <w:bottom w:val="single" w:sz="4" w:space="0" w:color="auto"/>
              <w:right w:val="single" w:sz="4" w:space="0" w:color="auto"/>
            </w:tcBorders>
            <w:noWrap/>
            <w:vAlign w:val="center"/>
          </w:tcPr>
          <w:p w14:paraId="1F97F8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2 688 289,50</w:t>
            </w:r>
          </w:p>
        </w:tc>
      </w:tr>
      <w:tr w:rsidR="00ED3EAC" w:rsidRPr="002210A4" w14:paraId="3F40CC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2416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A767A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992 126,60</w:t>
            </w:r>
          </w:p>
        </w:tc>
        <w:tc>
          <w:tcPr>
            <w:tcW w:w="3773" w:type="dxa"/>
            <w:tcBorders>
              <w:top w:val="nil"/>
              <w:left w:val="nil"/>
              <w:bottom w:val="single" w:sz="4" w:space="0" w:color="auto"/>
              <w:right w:val="single" w:sz="4" w:space="0" w:color="auto"/>
            </w:tcBorders>
            <w:noWrap/>
            <w:vAlign w:val="center"/>
          </w:tcPr>
          <w:p w14:paraId="0E3FC3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2 688 259,99</w:t>
            </w:r>
          </w:p>
        </w:tc>
      </w:tr>
      <w:tr w:rsidR="00ED3EAC" w:rsidRPr="002210A4" w14:paraId="1A5572D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3F35D7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ЗУ46</w:t>
            </w:r>
          </w:p>
        </w:tc>
      </w:tr>
      <w:tr w:rsidR="00ED3EAC" w:rsidRPr="002210A4" w14:paraId="6EAFAF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22E5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4C228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992 167,54</w:t>
            </w:r>
          </w:p>
        </w:tc>
        <w:tc>
          <w:tcPr>
            <w:tcW w:w="3773" w:type="dxa"/>
            <w:tcBorders>
              <w:top w:val="nil"/>
              <w:left w:val="nil"/>
              <w:bottom w:val="single" w:sz="4" w:space="0" w:color="auto"/>
              <w:right w:val="single" w:sz="4" w:space="0" w:color="auto"/>
            </w:tcBorders>
            <w:noWrap/>
            <w:vAlign w:val="center"/>
          </w:tcPr>
          <w:p w14:paraId="079EB5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2 688 303,67</w:t>
            </w:r>
          </w:p>
        </w:tc>
      </w:tr>
      <w:tr w:rsidR="00ED3EAC" w:rsidRPr="002210A4" w14:paraId="5DF5A1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EF0A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167D7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992 156,91</w:t>
            </w:r>
          </w:p>
        </w:tc>
        <w:tc>
          <w:tcPr>
            <w:tcW w:w="3773" w:type="dxa"/>
            <w:tcBorders>
              <w:top w:val="nil"/>
              <w:left w:val="nil"/>
              <w:bottom w:val="single" w:sz="4" w:space="0" w:color="auto"/>
              <w:right w:val="single" w:sz="4" w:space="0" w:color="auto"/>
            </w:tcBorders>
            <w:noWrap/>
            <w:vAlign w:val="center"/>
          </w:tcPr>
          <w:p w14:paraId="47B74C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2 688 327,81</w:t>
            </w:r>
          </w:p>
        </w:tc>
      </w:tr>
      <w:tr w:rsidR="00ED3EAC" w:rsidRPr="002210A4" w14:paraId="2FCF0A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50BC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B5049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992 138,55</w:t>
            </w:r>
          </w:p>
        </w:tc>
        <w:tc>
          <w:tcPr>
            <w:tcW w:w="3773" w:type="dxa"/>
            <w:tcBorders>
              <w:top w:val="nil"/>
              <w:left w:val="nil"/>
              <w:bottom w:val="single" w:sz="4" w:space="0" w:color="auto"/>
              <w:right w:val="single" w:sz="4" w:space="0" w:color="auto"/>
            </w:tcBorders>
            <w:noWrap/>
            <w:vAlign w:val="center"/>
          </w:tcPr>
          <w:p w14:paraId="122BA7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2 688 319,36</w:t>
            </w:r>
          </w:p>
        </w:tc>
      </w:tr>
      <w:tr w:rsidR="00ED3EAC" w:rsidRPr="002210A4" w14:paraId="1EE122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CB03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B51B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992 140,99</w:t>
            </w:r>
          </w:p>
        </w:tc>
        <w:tc>
          <w:tcPr>
            <w:tcW w:w="3773" w:type="dxa"/>
            <w:tcBorders>
              <w:top w:val="nil"/>
              <w:left w:val="nil"/>
              <w:bottom w:val="single" w:sz="4" w:space="0" w:color="auto"/>
              <w:right w:val="single" w:sz="4" w:space="0" w:color="auto"/>
            </w:tcBorders>
            <w:noWrap/>
            <w:vAlign w:val="center"/>
          </w:tcPr>
          <w:p w14:paraId="382FDA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2 688 311,90</w:t>
            </w:r>
          </w:p>
        </w:tc>
      </w:tr>
      <w:tr w:rsidR="00ED3EAC" w:rsidRPr="002210A4" w14:paraId="03BE95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F668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11FD0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992 144,97</w:t>
            </w:r>
          </w:p>
        </w:tc>
        <w:tc>
          <w:tcPr>
            <w:tcW w:w="3773" w:type="dxa"/>
            <w:tcBorders>
              <w:top w:val="nil"/>
              <w:left w:val="nil"/>
              <w:bottom w:val="single" w:sz="4" w:space="0" w:color="auto"/>
              <w:right w:val="single" w:sz="4" w:space="0" w:color="auto"/>
            </w:tcBorders>
            <w:noWrap/>
            <w:vAlign w:val="center"/>
          </w:tcPr>
          <w:p w14:paraId="2C84F5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2 688 300,31</w:t>
            </w:r>
          </w:p>
        </w:tc>
      </w:tr>
      <w:tr w:rsidR="00ED3EAC" w:rsidRPr="002210A4" w14:paraId="5E694D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7D9E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B2F68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992 147,67</w:t>
            </w:r>
          </w:p>
        </w:tc>
        <w:tc>
          <w:tcPr>
            <w:tcW w:w="3773" w:type="dxa"/>
            <w:tcBorders>
              <w:top w:val="nil"/>
              <w:left w:val="nil"/>
              <w:bottom w:val="single" w:sz="4" w:space="0" w:color="auto"/>
              <w:right w:val="single" w:sz="4" w:space="0" w:color="auto"/>
            </w:tcBorders>
            <w:noWrap/>
            <w:vAlign w:val="center"/>
          </w:tcPr>
          <w:p w14:paraId="34D4AF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2 688 294,85</w:t>
            </w:r>
          </w:p>
        </w:tc>
      </w:tr>
      <w:tr w:rsidR="00ED3EAC" w:rsidRPr="002210A4" w14:paraId="27F2F68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8C27AF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ЗУ47</w:t>
            </w:r>
          </w:p>
        </w:tc>
      </w:tr>
      <w:tr w:rsidR="00ED3EAC" w:rsidRPr="002210A4" w14:paraId="3C17FF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E822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A6E85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992 144,97</w:t>
            </w:r>
          </w:p>
        </w:tc>
        <w:tc>
          <w:tcPr>
            <w:tcW w:w="3773" w:type="dxa"/>
            <w:tcBorders>
              <w:top w:val="nil"/>
              <w:left w:val="nil"/>
              <w:bottom w:val="single" w:sz="4" w:space="0" w:color="auto"/>
              <w:right w:val="single" w:sz="4" w:space="0" w:color="auto"/>
            </w:tcBorders>
            <w:noWrap/>
            <w:vAlign w:val="center"/>
          </w:tcPr>
          <w:p w14:paraId="1CFD4A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2 688 300,31</w:t>
            </w:r>
          </w:p>
        </w:tc>
      </w:tr>
      <w:tr w:rsidR="00ED3EAC" w:rsidRPr="002210A4" w14:paraId="32665F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A748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F8448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992 140,99</w:t>
            </w:r>
          </w:p>
        </w:tc>
        <w:tc>
          <w:tcPr>
            <w:tcW w:w="3773" w:type="dxa"/>
            <w:tcBorders>
              <w:top w:val="nil"/>
              <w:left w:val="nil"/>
              <w:bottom w:val="single" w:sz="4" w:space="0" w:color="auto"/>
              <w:right w:val="single" w:sz="4" w:space="0" w:color="auto"/>
            </w:tcBorders>
            <w:noWrap/>
            <w:vAlign w:val="center"/>
          </w:tcPr>
          <w:p w14:paraId="20D1F9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2 688 311,90</w:t>
            </w:r>
          </w:p>
        </w:tc>
      </w:tr>
      <w:tr w:rsidR="00ED3EAC" w:rsidRPr="002210A4" w14:paraId="4C16D9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758E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4EC18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992 138,55</w:t>
            </w:r>
          </w:p>
        </w:tc>
        <w:tc>
          <w:tcPr>
            <w:tcW w:w="3773" w:type="dxa"/>
            <w:tcBorders>
              <w:top w:val="nil"/>
              <w:left w:val="nil"/>
              <w:bottom w:val="single" w:sz="4" w:space="0" w:color="auto"/>
              <w:right w:val="single" w:sz="4" w:space="0" w:color="auto"/>
            </w:tcBorders>
            <w:noWrap/>
            <w:vAlign w:val="center"/>
          </w:tcPr>
          <w:p w14:paraId="506BA1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2 688 319,36</w:t>
            </w:r>
          </w:p>
        </w:tc>
      </w:tr>
      <w:tr w:rsidR="00ED3EAC" w:rsidRPr="002210A4" w14:paraId="681B19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643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C7A86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992 136,45</w:t>
            </w:r>
          </w:p>
        </w:tc>
        <w:tc>
          <w:tcPr>
            <w:tcW w:w="3773" w:type="dxa"/>
            <w:tcBorders>
              <w:top w:val="nil"/>
              <w:left w:val="nil"/>
              <w:bottom w:val="single" w:sz="4" w:space="0" w:color="auto"/>
              <w:right w:val="single" w:sz="4" w:space="0" w:color="auto"/>
            </w:tcBorders>
            <w:noWrap/>
            <w:vAlign w:val="center"/>
          </w:tcPr>
          <w:p w14:paraId="437E87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2 688 324,24</w:t>
            </w:r>
          </w:p>
        </w:tc>
      </w:tr>
      <w:tr w:rsidR="00ED3EAC" w:rsidRPr="002210A4" w14:paraId="744137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A3B3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D201D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992 129,87</w:t>
            </w:r>
          </w:p>
        </w:tc>
        <w:tc>
          <w:tcPr>
            <w:tcW w:w="3773" w:type="dxa"/>
            <w:tcBorders>
              <w:top w:val="nil"/>
              <w:left w:val="nil"/>
              <w:bottom w:val="single" w:sz="4" w:space="0" w:color="auto"/>
              <w:right w:val="single" w:sz="4" w:space="0" w:color="auto"/>
            </w:tcBorders>
            <w:noWrap/>
            <w:vAlign w:val="center"/>
          </w:tcPr>
          <w:p w14:paraId="2429D7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2 688 332,02</w:t>
            </w:r>
          </w:p>
        </w:tc>
      </w:tr>
      <w:tr w:rsidR="00ED3EAC" w:rsidRPr="002210A4" w14:paraId="1947E2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F9A8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8B389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992 129,71</w:t>
            </w:r>
          </w:p>
        </w:tc>
        <w:tc>
          <w:tcPr>
            <w:tcW w:w="3773" w:type="dxa"/>
            <w:tcBorders>
              <w:top w:val="nil"/>
              <w:left w:val="nil"/>
              <w:bottom w:val="single" w:sz="4" w:space="0" w:color="auto"/>
              <w:right w:val="single" w:sz="4" w:space="0" w:color="auto"/>
            </w:tcBorders>
            <w:noWrap/>
            <w:vAlign w:val="center"/>
          </w:tcPr>
          <w:p w14:paraId="1AB47D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2 688 332,57</w:t>
            </w:r>
          </w:p>
        </w:tc>
      </w:tr>
      <w:tr w:rsidR="00ED3EAC" w:rsidRPr="002210A4" w14:paraId="1466BE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CBD6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7DDAB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992 128,95</w:t>
            </w:r>
          </w:p>
        </w:tc>
        <w:tc>
          <w:tcPr>
            <w:tcW w:w="3773" w:type="dxa"/>
            <w:tcBorders>
              <w:top w:val="nil"/>
              <w:left w:val="nil"/>
              <w:bottom w:val="single" w:sz="4" w:space="0" w:color="auto"/>
              <w:right w:val="single" w:sz="4" w:space="0" w:color="auto"/>
            </w:tcBorders>
            <w:noWrap/>
            <w:vAlign w:val="center"/>
          </w:tcPr>
          <w:p w14:paraId="7E0802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2 688 332,34</w:t>
            </w:r>
          </w:p>
        </w:tc>
      </w:tr>
      <w:tr w:rsidR="00ED3EAC" w:rsidRPr="002210A4" w14:paraId="122B77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B6A9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E9D81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992 123,93</w:t>
            </w:r>
          </w:p>
        </w:tc>
        <w:tc>
          <w:tcPr>
            <w:tcW w:w="3773" w:type="dxa"/>
            <w:tcBorders>
              <w:top w:val="nil"/>
              <w:left w:val="nil"/>
              <w:bottom w:val="single" w:sz="4" w:space="0" w:color="auto"/>
              <w:right w:val="single" w:sz="4" w:space="0" w:color="auto"/>
            </w:tcBorders>
            <w:noWrap/>
            <w:vAlign w:val="center"/>
          </w:tcPr>
          <w:p w14:paraId="6B6EBB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2 688 330,49</w:t>
            </w:r>
          </w:p>
        </w:tc>
      </w:tr>
      <w:tr w:rsidR="00ED3EAC" w:rsidRPr="002210A4" w14:paraId="28B88B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98B5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56686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992 120,60</w:t>
            </w:r>
          </w:p>
        </w:tc>
        <w:tc>
          <w:tcPr>
            <w:tcW w:w="3773" w:type="dxa"/>
            <w:tcBorders>
              <w:top w:val="nil"/>
              <w:left w:val="nil"/>
              <w:bottom w:val="single" w:sz="4" w:space="0" w:color="auto"/>
              <w:right w:val="single" w:sz="4" w:space="0" w:color="auto"/>
            </w:tcBorders>
            <w:noWrap/>
            <w:vAlign w:val="center"/>
          </w:tcPr>
          <w:p w14:paraId="49464B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2 688 329,27</w:t>
            </w:r>
          </w:p>
        </w:tc>
      </w:tr>
      <w:tr w:rsidR="00ED3EAC" w:rsidRPr="002210A4" w14:paraId="1B220C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BD5C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D9493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992 116,26</w:t>
            </w:r>
          </w:p>
        </w:tc>
        <w:tc>
          <w:tcPr>
            <w:tcW w:w="3773" w:type="dxa"/>
            <w:tcBorders>
              <w:top w:val="nil"/>
              <w:left w:val="nil"/>
              <w:bottom w:val="single" w:sz="4" w:space="0" w:color="auto"/>
              <w:right w:val="single" w:sz="4" w:space="0" w:color="auto"/>
            </w:tcBorders>
            <w:noWrap/>
            <w:vAlign w:val="center"/>
          </w:tcPr>
          <w:p w14:paraId="27FC75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2 688 332,34</w:t>
            </w:r>
          </w:p>
        </w:tc>
      </w:tr>
      <w:tr w:rsidR="00ED3EAC" w:rsidRPr="002210A4" w14:paraId="2BEBB5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5768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84BD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992 112,84</w:t>
            </w:r>
          </w:p>
        </w:tc>
        <w:tc>
          <w:tcPr>
            <w:tcW w:w="3773" w:type="dxa"/>
            <w:tcBorders>
              <w:top w:val="nil"/>
              <w:left w:val="nil"/>
              <w:bottom w:val="single" w:sz="4" w:space="0" w:color="auto"/>
              <w:right w:val="single" w:sz="4" w:space="0" w:color="auto"/>
            </w:tcBorders>
            <w:noWrap/>
            <w:vAlign w:val="center"/>
          </w:tcPr>
          <w:p w14:paraId="7F95AB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2 688 335,94</w:t>
            </w:r>
          </w:p>
        </w:tc>
      </w:tr>
      <w:tr w:rsidR="00ED3EAC" w:rsidRPr="002210A4" w14:paraId="76FB03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982E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542C6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992 111,30</w:t>
            </w:r>
          </w:p>
        </w:tc>
        <w:tc>
          <w:tcPr>
            <w:tcW w:w="3773" w:type="dxa"/>
            <w:tcBorders>
              <w:top w:val="nil"/>
              <w:left w:val="nil"/>
              <w:bottom w:val="single" w:sz="4" w:space="0" w:color="auto"/>
              <w:right w:val="single" w:sz="4" w:space="0" w:color="auto"/>
            </w:tcBorders>
            <w:noWrap/>
            <w:vAlign w:val="center"/>
          </w:tcPr>
          <w:p w14:paraId="2DC198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2 688 340,00</w:t>
            </w:r>
          </w:p>
        </w:tc>
      </w:tr>
      <w:tr w:rsidR="00ED3EAC" w:rsidRPr="002210A4" w14:paraId="7A3967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1ED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2F911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992 100,50</w:t>
            </w:r>
          </w:p>
        </w:tc>
        <w:tc>
          <w:tcPr>
            <w:tcW w:w="3773" w:type="dxa"/>
            <w:tcBorders>
              <w:top w:val="nil"/>
              <w:left w:val="nil"/>
              <w:bottom w:val="single" w:sz="4" w:space="0" w:color="auto"/>
              <w:right w:val="single" w:sz="4" w:space="0" w:color="auto"/>
            </w:tcBorders>
            <w:noWrap/>
            <w:vAlign w:val="center"/>
          </w:tcPr>
          <w:p w14:paraId="6828A4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2 688 368,85</w:t>
            </w:r>
          </w:p>
        </w:tc>
      </w:tr>
      <w:tr w:rsidR="00ED3EAC" w:rsidRPr="002210A4" w14:paraId="194057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4596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39D8C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992 087,39</w:t>
            </w:r>
          </w:p>
        </w:tc>
        <w:tc>
          <w:tcPr>
            <w:tcW w:w="3773" w:type="dxa"/>
            <w:tcBorders>
              <w:top w:val="nil"/>
              <w:left w:val="nil"/>
              <w:bottom w:val="single" w:sz="4" w:space="0" w:color="auto"/>
              <w:right w:val="single" w:sz="4" w:space="0" w:color="auto"/>
            </w:tcBorders>
            <w:noWrap/>
            <w:vAlign w:val="center"/>
          </w:tcPr>
          <w:p w14:paraId="1E1EA8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2 688 364,38</w:t>
            </w:r>
          </w:p>
        </w:tc>
      </w:tr>
      <w:tr w:rsidR="00ED3EAC" w:rsidRPr="002210A4" w14:paraId="1D4A07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5F80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EDCF0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992 083,91</w:t>
            </w:r>
          </w:p>
        </w:tc>
        <w:tc>
          <w:tcPr>
            <w:tcW w:w="3773" w:type="dxa"/>
            <w:tcBorders>
              <w:top w:val="nil"/>
              <w:left w:val="nil"/>
              <w:bottom w:val="single" w:sz="4" w:space="0" w:color="auto"/>
              <w:right w:val="single" w:sz="4" w:space="0" w:color="auto"/>
            </w:tcBorders>
            <w:noWrap/>
            <w:vAlign w:val="center"/>
          </w:tcPr>
          <w:p w14:paraId="2D0113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2 688 363,16</w:t>
            </w:r>
          </w:p>
        </w:tc>
      </w:tr>
      <w:tr w:rsidR="00ED3EAC" w:rsidRPr="002210A4" w14:paraId="1E793A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053B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FBF03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992 085,42</w:t>
            </w:r>
          </w:p>
        </w:tc>
        <w:tc>
          <w:tcPr>
            <w:tcW w:w="3773" w:type="dxa"/>
            <w:tcBorders>
              <w:top w:val="nil"/>
              <w:left w:val="nil"/>
              <w:bottom w:val="single" w:sz="4" w:space="0" w:color="auto"/>
              <w:right w:val="single" w:sz="4" w:space="0" w:color="auto"/>
            </w:tcBorders>
            <w:noWrap/>
            <w:vAlign w:val="center"/>
          </w:tcPr>
          <w:p w14:paraId="4DE32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2 688 358,51</w:t>
            </w:r>
          </w:p>
        </w:tc>
      </w:tr>
      <w:tr w:rsidR="00ED3EAC" w:rsidRPr="002210A4" w14:paraId="374262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D892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2E7A8C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992 086,28</w:t>
            </w:r>
          </w:p>
        </w:tc>
        <w:tc>
          <w:tcPr>
            <w:tcW w:w="3773" w:type="dxa"/>
            <w:tcBorders>
              <w:top w:val="nil"/>
              <w:left w:val="nil"/>
              <w:bottom w:val="single" w:sz="4" w:space="0" w:color="auto"/>
              <w:right w:val="single" w:sz="4" w:space="0" w:color="auto"/>
            </w:tcBorders>
            <w:noWrap/>
            <w:vAlign w:val="center"/>
          </w:tcPr>
          <w:p w14:paraId="2E6A18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2 688 358,83</w:t>
            </w:r>
          </w:p>
        </w:tc>
      </w:tr>
      <w:tr w:rsidR="00ED3EAC" w:rsidRPr="002210A4" w14:paraId="7AC30E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C86E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0C4268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992 091,48</w:t>
            </w:r>
          </w:p>
        </w:tc>
        <w:tc>
          <w:tcPr>
            <w:tcW w:w="3773" w:type="dxa"/>
            <w:tcBorders>
              <w:top w:val="nil"/>
              <w:left w:val="nil"/>
              <w:bottom w:val="single" w:sz="4" w:space="0" w:color="auto"/>
              <w:right w:val="single" w:sz="4" w:space="0" w:color="auto"/>
            </w:tcBorders>
            <w:noWrap/>
            <w:vAlign w:val="center"/>
          </w:tcPr>
          <w:p w14:paraId="6AB69D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2 688 345,90</w:t>
            </w:r>
          </w:p>
        </w:tc>
      </w:tr>
      <w:tr w:rsidR="00ED3EAC" w:rsidRPr="002210A4" w14:paraId="78059E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0201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70013D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992 099,16</w:t>
            </w:r>
          </w:p>
        </w:tc>
        <w:tc>
          <w:tcPr>
            <w:tcW w:w="3773" w:type="dxa"/>
            <w:tcBorders>
              <w:top w:val="nil"/>
              <w:left w:val="nil"/>
              <w:bottom w:val="single" w:sz="4" w:space="0" w:color="auto"/>
              <w:right w:val="single" w:sz="4" w:space="0" w:color="auto"/>
            </w:tcBorders>
            <w:noWrap/>
            <w:vAlign w:val="center"/>
          </w:tcPr>
          <w:p w14:paraId="7A9317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2 688 326,06</w:t>
            </w:r>
          </w:p>
        </w:tc>
      </w:tr>
      <w:tr w:rsidR="00ED3EAC" w:rsidRPr="002210A4" w14:paraId="10ACC3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9C36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25D3A6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992 099,75</w:t>
            </w:r>
          </w:p>
        </w:tc>
        <w:tc>
          <w:tcPr>
            <w:tcW w:w="3773" w:type="dxa"/>
            <w:tcBorders>
              <w:top w:val="nil"/>
              <w:left w:val="nil"/>
              <w:bottom w:val="single" w:sz="4" w:space="0" w:color="auto"/>
              <w:right w:val="single" w:sz="4" w:space="0" w:color="auto"/>
            </w:tcBorders>
            <w:noWrap/>
            <w:vAlign w:val="center"/>
          </w:tcPr>
          <w:p w14:paraId="439A47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2 688 326,27</w:t>
            </w:r>
          </w:p>
        </w:tc>
      </w:tr>
      <w:tr w:rsidR="00ED3EAC" w:rsidRPr="002210A4" w14:paraId="022DFA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D166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5254BC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992 104,71</w:t>
            </w:r>
          </w:p>
        </w:tc>
        <w:tc>
          <w:tcPr>
            <w:tcW w:w="3773" w:type="dxa"/>
            <w:tcBorders>
              <w:top w:val="nil"/>
              <w:left w:val="nil"/>
              <w:bottom w:val="single" w:sz="4" w:space="0" w:color="auto"/>
              <w:right w:val="single" w:sz="4" w:space="0" w:color="auto"/>
            </w:tcBorders>
            <w:noWrap/>
            <w:vAlign w:val="center"/>
          </w:tcPr>
          <w:p w14:paraId="17CF2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2 688 314,52</w:t>
            </w:r>
          </w:p>
        </w:tc>
      </w:tr>
      <w:tr w:rsidR="00ED3EAC" w:rsidRPr="002210A4" w14:paraId="4CDE96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FE7B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15CE2D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992 109,57</w:t>
            </w:r>
          </w:p>
        </w:tc>
        <w:tc>
          <w:tcPr>
            <w:tcW w:w="3773" w:type="dxa"/>
            <w:tcBorders>
              <w:top w:val="nil"/>
              <w:left w:val="nil"/>
              <w:bottom w:val="single" w:sz="4" w:space="0" w:color="auto"/>
              <w:right w:val="single" w:sz="4" w:space="0" w:color="auto"/>
            </w:tcBorders>
            <w:noWrap/>
            <w:vAlign w:val="center"/>
          </w:tcPr>
          <w:p w14:paraId="21B236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2 688 303,16</w:t>
            </w:r>
          </w:p>
        </w:tc>
      </w:tr>
      <w:tr w:rsidR="00ED3EAC" w:rsidRPr="002210A4" w14:paraId="4A9461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2FD2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4FBBDC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992 116,36</w:t>
            </w:r>
          </w:p>
        </w:tc>
        <w:tc>
          <w:tcPr>
            <w:tcW w:w="3773" w:type="dxa"/>
            <w:tcBorders>
              <w:top w:val="nil"/>
              <w:left w:val="nil"/>
              <w:bottom w:val="single" w:sz="4" w:space="0" w:color="auto"/>
              <w:right w:val="single" w:sz="4" w:space="0" w:color="auto"/>
            </w:tcBorders>
            <w:noWrap/>
            <w:vAlign w:val="center"/>
          </w:tcPr>
          <w:p w14:paraId="750B38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2 688 289,74</w:t>
            </w:r>
          </w:p>
        </w:tc>
      </w:tr>
      <w:tr w:rsidR="00ED3EAC" w:rsidRPr="002210A4" w14:paraId="6B451B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6B41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62C966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992 124,33</w:t>
            </w:r>
          </w:p>
        </w:tc>
        <w:tc>
          <w:tcPr>
            <w:tcW w:w="3773" w:type="dxa"/>
            <w:tcBorders>
              <w:top w:val="nil"/>
              <w:left w:val="nil"/>
              <w:bottom w:val="single" w:sz="4" w:space="0" w:color="auto"/>
              <w:right w:val="single" w:sz="4" w:space="0" w:color="auto"/>
            </w:tcBorders>
            <w:noWrap/>
            <w:vAlign w:val="center"/>
          </w:tcPr>
          <w:p w14:paraId="635C69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2 688 292,52</w:t>
            </w:r>
          </w:p>
        </w:tc>
      </w:tr>
      <w:tr w:rsidR="00ED3EAC" w:rsidRPr="002210A4" w14:paraId="0BCBD1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33E1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424CEE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992 124,83</w:t>
            </w:r>
          </w:p>
        </w:tc>
        <w:tc>
          <w:tcPr>
            <w:tcW w:w="3773" w:type="dxa"/>
            <w:tcBorders>
              <w:top w:val="nil"/>
              <w:left w:val="nil"/>
              <w:bottom w:val="single" w:sz="4" w:space="0" w:color="auto"/>
              <w:right w:val="single" w:sz="4" w:space="0" w:color="auto"/>
            </w:tcBorders>
            <w:noWrap/>
            <w:vAlign w:val="center"/>
          </w:tcPr>
          <w:p w14:paraId="1C5F36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2 688 291,40</w:t>
            </w:r>
          </w:p>
        </w:tc>
      </w:tr>
      <w:tr w:rsidR="00ED3EAC" w:rsidRPr="002210A4" w14:paraId="482B68B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530474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ЗУ48</w:t>
            </w:r>
          </w:p>
        </w:tc>
      </w:tr>
      <w:tr w:rsidR="00ED3EAC" w:rsidRPr="002210A4" w14:paraId="200BDA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5C89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D0737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992 126,60</w:t>
            </w:r>
          </w:p>
        </w:tc>
        <w:tc>
          <w:tcPr>
            <w:tcW w:w="3773" w:type="dxa"/>
            <w:tcBorders>
              <w:top w:val="nil"/>
              <w:left w:val="nil"/>
              <w:bottom w:val="single" w:sz="4" w:space="0" w:color="auto"/>
              <w:right w:val="single" w:sz="4" w:space="0" w:color="auto"/>
            </w:tcBorders>
            <w:noWrap/>
            <w:vAlign w:val="center"/>
          </w:tcPr>
          <w:p w14:paraId="08E04D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2 688 259,99</w:t>
            </w:r>
          </w:p>
        </w:tc>
      </w:tr>
      <w:tr w:rsidR="00ED3EAC" w:rsidRPr="002210A4" w14:paraId="702E6A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906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DEC02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992 115,64</w:t>
            </w:r>
          </w:p>
        </w:tc>
        <w:tc>
          <w:tcPr>
            <w:tcW w:w="3773" w:type="dxa"/>
            <w:tcBorders>
              <w:top w:val="nil"/>
              <w:left w:val="nil"/>
              <w:bottom w:val="single" w:sz="4" w:space="0" w:color="auto"/>
              <w:right w:val="single" w:sz="4" w:space="0" w:color="auto"/>
            </w:tcBorders>
            <w:noWrap/>
            <w:vAlign w:val="center"/>
          </w:tcPr>
          <w:p w14:paraId="621C3B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2 688 289,50</w:t>
            </w:r>
          </w:p>
        </w:tc>
      </w:tr>
      <w:tr w:rsidR="00ED3EAC" w:rsidRPr="002210A4" w14:paraId="512F17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C62F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11610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992 100,32</w:t>
            </w:r>
          </w:p>
        </w:tc>
        <w:tc>
          <w:tcPr>
            <w:tcW w:w="3773" w:type="dxa"/>
            <w:tcBorders>
              <w:top w:val="nil"/>
              <w:left w:val="nil"/>
              <w:bottom w:val="single" w:sz="4" w:space="0" w:color="auto"/>
              <w:right w:val="single" w:sz="4" w:space="0" w:color="auto"/>
            </w:tcBorders>
            <w:noWrap/>
            <w:vAlign w:val="center"/>
          </w:tcPr>
          <w:p w14:paraId="367F6A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2 688 284,37</w:t>
            </w:r>
          </w:p>
        </w:tc>
      </w:tr>
      <w:tr w:rsidR="00ED3EAC" w:rsidRPr="002210A4" w14:paraId="27051E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2C0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289A1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992 084,54</w:t>
            </w:r>
          </w:p>
        </w:tc>
        <w:tc>
          <w:tcPr>
            <w:tcW w:w="3773" w:type="dxa"/>
            <w:tcBorders>
              <w:top w:val="nil"/>
              <w:left w:val="nil"/>
              <w:bottom w:val="single" w:sz="4" w:space="0" w:color="auto"/>
              <w:right w:val="single" w:sz="4" w:space="0" w:color="auto"/>
            </w:tcBorders>
            <w:noWrap/>
            <w:vAlign w:val="center"/>
          </w:tcPr>
          <w:p w14:paraId="550B21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2 688 277,41</w:t>
            </w:r>
          </w:p>
        </w:tc>
      </w:tr>
      <w:tr w:rsidR="00ED3EAC" w:rsidRPr="002210A4" w14:paraId="58589A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5CF7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BA16B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992 097,01</w:t>
            </w:r>
          </w:p>
        </w:tc>
        <w:tc>
          <w:tcPr>
            <w:tcW w:w="3773" w:type="dxa"/>
            <w:tcBorders>
              <w:top w:val="nil"/>
              <w:left w:val="nil"/>
              <w:bottom w:val="single" w:sz="4" w:space="0" w:color="auto"/>
              <w:right w:val="single" w:sz="4" w:space="0" w:color="auto"/>
            </w:tcBorders>
            <w:noWrap/>
            <w:vAlign w:val="center"/>
          </w:tcPr>
          <w:p w14:paraId="6AB5B7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2 688 245,85</w:t>
            </w:r>
          </w:p>
        </w:tc>
      </w:tr>
      <w:tr w:rsidR="00ED3EAC" w:rsidRPr="002210A4" w14:paraId="4A1C32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328D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06F33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992 117,45</w:t>
            </w:r>
          </w:p>
        </w:tc>
        <w:tc>
          <w:tcPr>
            <w:tcW w:w="3773" w:type="dxa"/>
            <w:tcBorders>
              <w:top w:val="nil"/>
              <w:left w:val="nil"/>
              <w:bottom w:val="single" w:sz="4" w:space="0" w:color="auto"/>
              <w:right w:val="single" w:sz="4" w:space="0" w:color="auto"/>
            </w:tcBorders>
            <w:noWrap/>
            <w:vAlign w:val="center"/>
          </w:tcPr>
          <w:p w14:paraId="2529A7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2 688 255,86</w:t>
            </w:r>
          </w:p>
        </w:tc>
      </w:tr>
      <w:tr w:rsidR="00ED3EAC" w:rsidRPr="002210A4" w14:paraId="37E1E8B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6C8293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ЗУ49</w:t>
            </w:r>
          </w:p>
        </w:tc>
      </w:tr>
      <w:tr w:rsidR="00ED3EAC" w:rsidRPr="002210A4" w14:paraId="6F6D9D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AA78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6E23D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992 116,36</w:t>
            </w:r>
          </w:p>
        </w:tc>
        <w:tc>
          <w:tcPr>
            <w:tcW w:w="3773" w:type="dxa"/>
            <w:tcBorders>
              <w:top w:val="nil"/>
              <w:left w:val="nil"/>
              <w:bottom w:val="single" w:sz="4" w:space="0" w:color="auto"/>
              <w:right w:val="single" w:sz="4" w:space="0" w:color="auto"/>
            </w:tcBorders>
            <w:noWrap/>
            <w:vAlign w:val="center"/>
          </w:tcPr>
          <w:p w14:paraId="404D45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2 688 289,74</w:t>
            </w:r>
          </w:p>
        </w:tc>
      </w:tr>
      <w:tr w:rsidR="00ED3EAC" w:rsidRPr="002210A4" w14:paraId="48EA0F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319A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8FC7F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992 109,57</w:t>
            </w:r>
          </w:p>
        </w:tc>
        <w:tc>
          <w:tcPr>
            <w:tcW w:w="3773" w:type="dxa"/>
            <w:tcBorders>
              <w:top w:val="nil"/>
              <w:left w:val="nil"/>
              <w:bottom w:val="single" w:sz="4" w:space="0" w:color="auto"/>
              <w:right w:val="single" w:sz="4" w:space="0" w:color="auto"/>
            </w:tcBorders>
            <w:noWrap/>
            <w:vAlign w:val="center"/>
          </w:tcPr>
          <w:p w14:paraId="29B968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2 688 303,16</w:t>
            </w:r>
          </w:p>
        </w:tc>
      </w:tr>
      <w:tr w:rsidR="00ED3EAC" w:rsidRPr="002210A4" w14:paraId="5B05EE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078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DEEA9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992 104,71</w:t>
            </w:r>
          </w:p>
        </w:tc>
        <w:tc>
          <w:tcPr>
            <w:tcW w:w="3773" w:type="dxa"/>
            <w:tcBorders>
              <w:top w:val="nil"/>
              <w:left w:val="nil"/>
              <w:bottom w:val="single" w:sz="4" w:space="0" w:color="auto"/>
              <w:right w:val="single" w:sz="4" w:space="0" w:color="auto"/>
            </w:tcBorders>
            <w:noWrap/>
            <w:vAlign w:val="center"/>
          </w:tcPr>
          <w:p w14:paraId="57EDDB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2 688 314,52</w:t>
            </w:r>
          </w:p>
        </w:tc>
      </w:tr>
      <w:tr w:rsidR="00ED3EAC" w:rsidRPr="002210A4" w14:paraId="6AB1A7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AC00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A9703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992 099,75</w:t>
            </w:r>
          </w:p>
        </w:tc>
        <w:tc>
          <w:tcPr>
            <w:tcW w:w="3773" w:type="dxa"/>
            <w:tcBorders>
              <w:top w:val="nil"/>
              <w:left w:val="nil"/>
              <w:bottom w:val="single" w:sz="4" w:space="0" w:color="auto"/>
              <w:right w:val="single" w:sz="4" w:space="0" w:color="auto"/>
            </w:tcBorders>
            <w:noWrap/>
            <w:vAlign w:val="center"/>
          </w:tcPr>
          <w:p w14:paraId="2E616D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2 688 326,27</w:t>
            </w:r>
          </w:p>
        </w:tc>
      </w:tr>
      <w:tr w:rsidR="00ED3EAC" w:rsidRPr="002210A4" w14:paraId="46BF2F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74C7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71465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992 099,16</w:t>
            </w:r>
          </w:p>
        </w:tc>
        <w:tc>
          <w:tcPr>
            <w:tcW w:w="3773" w:type="dxa"/>
            <w:tcBorders>
              <w:top w:val="nil"/>
              <w:left w:val="nil"/>
              <w:bottom w:val="single" w:sz="4" w:space="0" w:color="auto"/>
              <w:right w:val="single" w:sz="4" w:space="0" w:color="auto"/>
            </w:tcBorders>
            <w:noWrap/>
            <w:vAlign w:val="center"/>
          </w:tcPr>
          <w:p w14:paraId="148ED6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2 688 326,06</w:t>
            </w:r>
          </w:p>
        </w:tc>
      </w:tr>
      <w:tr w:rsidR="00ED3EAC" w:rsidRPr="002210A4" w14:paraId="16E9E2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8DDC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04FF6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992 091,48</w:t>
            </w:r>
          </w:p>
        </w:tc>
        <w:tc>
          <w:tcPr>
            <w:tcW w:w="3773" w:type="dxa"/>
            <w:tcBorders>
              <w:top w:val="nil"/>
              <w:left w:val="nil"/>
              <w:bottom w:val="single" w:sz="4" w:space="0" w:color="auto"/>
              <w:right w:val="single" w:sz="4" w:space="0" w:color="auto"/>
            </w:tcBorders>
            <w:noWrap/>
            <w:vAlign w:val="center"/>
          </w:tcPr>
          <w:p w14:paraId="46BB34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2 688 345,90</w:t>
            </w:r>
          </w:p>
        </w:tc>
      </w:tr>
      <w:tr w:rsidR="00ED3EAC" w:rsidRPr="002210A4" w14:paraId="426A38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9C8A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188B5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992 086,28</w:t>
            </w:r>
          </w:p>
        </w:tc>
        <w:tc>
          <w:tcPr>
            <w:tcW w:w="3773" w:type="dxa"/>
            <w:tcBorders>
              <w:top w:val="nil"/>
              <w:left w:val="nil"/>
              <w:bottom w:val="single" w:sz="4" w:space="0" w:color="auto"/>
              <w:right w:val="single" w:sz="4" w:space="0" w:color="auto"/>
            </w:tcBorders>
            <w:noWrap/>
            <w:vAlign w:val="center"/>
          </w:tcPr>
          <w:p w14:paraId="74B442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2 688 358,83</w:t>
            </w:r>
          </w:p>
        </w:tc>
      </w:tr>
      <w:tr w:rsidR="00ED3EAC" w:rsidRPr="002210A4" w14:paraId="0B9BF3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11CF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6463F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992 085,42</w:t>
            </w:r>
          </w:p>
        </w:tc>
        <w:tc>
          <w:tcPr>
            <w:tcW w:w="3773" w:type="dxa"/>
            <w:tcBorders>
              <w:top w:val="nil"/>
              <w:left w:val="nil"/>
              <w:bottom w:val="single" w:sz="4" w:space="0" w:color="auto"/>
              <w:right w:val="single" w:sz="4" w:space="0" w:color="auto"/>
            </w:tcBorders>
            <w:noWrap/>
            <w:vAlign w:val="center"/>
          </w:tcPr>
          <w:p w14:paraId="1000D9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2 688 358,51</w:t>
            </w:r>
          </w:p>
        </w:tc>
      </w:tr>
      <w:tr w:rsidR="00ED3EAC" w:rsidRPr="002210A4" w14:paraId="6CEB6C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D566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DD94D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992 083,91</w:t>
            </w:r>
          </w:p>
        </w:tc>
        <w:tc>
          <w:tcPr>
            <w:tcW w:w="3773" w:type="dxa"/>
            <w:tcBorders>
              <w:top w:val="nil"/>
              <w:left w:val="nil"/>
              <w:bottom w:val="single" w:sz="4" w:space="0" w:color="auto"/>
              <w:right w:val="single" w:sz="4" w:space="0" w:color="auto"/>
            </w:tcBorders>
            <w:noWrap/>
            <w:vAlign w:val="center"/>
          </w:tcPr>
          <w:p w14:paraId="046D37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2 688 363,16</w:t>
            </w:r>
          </w:p>
        </w:tc>
      </w:tr>
      <w:tr w:rsidR="00ED3EAC" w:rsidRPr="002210A4" w14:paraId="033F72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B612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9F756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992 069,48</w:t>
            </w:r>
          </w:p>
        </w:tc>
        <w:tc>
          <w:tcPr>
            <w:tcW w:w="3773" w:type="dxa"/>
            <w:tcBorders>
              <w:top w:val="nil"/>
              <w:left w:val="nil"/>
              <w:bottom w:val="single" w:sz="4" w:space="0" w:color="auto"/>
              <w:right w:val="single" w:sz="4" w:space="0" w:color="auto"/>
            </w:tcBorders>
            <w:noWrap/>
            <w:vAlign w:val="center"/>
          </w:tcPr>
          <w:p w14:paraId="30B3F8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2 688 358,05</w:t>
            </w:r>
          </w:p>
        </w:tc>
      </w:tr>
      <w:tr w:rsidR="00ED3EAC" w:rsidRPr="002210A4" w14:paraId="196AED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2A7E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D323F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992 094,78</w:t>
            </w:r>
          </w:p>
        </w:tc>
        <w:tc>
          <w:tcPr>
            <w:tcW w:w="3773" w:type="dxa"/>
            <w:tcBorders>
              <w:top w:val="nil"/>
              <w:left w:val="nil"/>
              <w:bottom w:val="single" w:sz="4" w:space="0" w:color="auto"/>
              <w:right w:val="single" w:sz="4" w:space="0" w:color="auto"/>
            </w:tcBorders>
            <w:noWrap/>
            <w:vAlign w:val="center"/>
          </w:tcPr>
          <w:p w14:paraId="6BC256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2 688 297,61</w:t>
            </w:r>
          </w:p>
        </w:tc>
      </w:tr>
      <w:tr w:rsidR="00ED3EAC" w:rsidRPr="002210A4" w14:paraId="5B3D0A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1914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B3D5E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992 100,32</w:t>
            </w:r>
          </w:p>
        </w:tc>
        <w:tc>
          <w:tcPr>
            <w:tcW w:w="3773" w:type="dxa"/>
            <w:tcBorders>
              <w:top w:val="nil"/>
              <w:left w:val="nil"/>
              <w:bottom w:val="single" w:sz="4" w:space="0" w:color="auto"/>
              <w:right w:val="single" w:sz="4" w:space="0" w:color="auto"/>
            </w:tcBorders>
            <w:noWrap/>
            <w:vAlign w:val="center"/>
          </w:tcPr>
          <w:p w14:paraId="7C516F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2 688 284,37</w:t>
            </w:r>
          </w:p>
        </w:tc>
      </w:tr>
      <w:tr w:rsidR="00ED3EAC" w:rsidRPr="002210A4" w14:paraId="51CC46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BE8C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C1BD3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992 115,64</w:t>
            </w:r>
          </w:p>
        </w:tc>
        <w:tc>
          <w:tcPr>
            <w:tcW w:w="3773" w:type="dxa"/>
            <w:tcBorders>
              <w:top w:val="nil"/>
              <w:left w:val="nil"/>
              <w:bottom w:val="single" w:sz="4" w:space="0" w:color="auto"/>
              <w:right w:val="single" w:sz="4" w:space="0" w:color="auto"/>
            </w:tcBorders>
            <w:noWrap/>
            <w:vAlign w:val="center"/>
          </w:tcPr>
          <w:p w14:paraId="328FCD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2 688 289,50</w:t>
            </w:r>
          </w:p>
        </w:tc>
      </w:tr>
      <w:tr w:rsidR="00ED3EAC" w:rsidRPr="002210A4" w14:paraId="55AD9B8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4B8840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ЗУ50</w:t>
            </w:r>
          </w:p>
        </w:tc>
      </w:tr>
      <w:tr w:rsidR="00ED3EAC" w:rsidRPr="002210A4" w14:paraId="7A3F3E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33FF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5E853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992 100,32</w:t>
            </w:r>
          </w:p>
        </w:tc>
        <w:tc>
          <w:tcPr>
            <w:tcW w:w="3773" w:type="dxa"/>
            <w:tcBorders>
              <w:top w:val="nil"/>
              <w:left w:val="nil"/>
              <w:bottom w:val="single" w:sz="4" w:space="0" w:color="auto"/>
              <w:right w:val="single" w:sz="4" w:space="0" w:color="auto"/>
            </w:tcBorders>
            <w:noWrap/>
            <w:vAlign w:val="center"/>
          </w:tcPr>
          <w:p w14:paraId="1CDA35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2 688 284,37</w:t>
            </w:r>
          </w:p>
        </w:tc>
      </w:tr>
      <w:tr w:rsidR="00ED3EAC" w:rsidRPr="002210A4" w14:paraId="59289C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4DBA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BF4A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992 094,78</w:t>
            </w:r>
          </w:p>
        </w:tc>
        <w:tc>
          <w:tcPr>
            <w:tcW w:w="3773" w:type="dxa"/>
            <w:tcBorders>
              <w:top w:val="nil"/>
              <w:left w:val="nil"/>
              <w:bottom w:val="single" w:sz="4" w:space="0" w:color="auto"/>
              <w:right w:val="single" w:sz="4" w:space="0" w:color="auto"/>
            </w:tcBorders>
            <w:noWrap/>
            <w:vAlign w:val="center"/>
          </w:tcPr>
          <w:p w14:paraId="6376A1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2 688 297,61</w:t>
            </w:r>
          </w:p>
        </w:tc>
      </w:tr>
      <w:tr w:rsidR="00ED3EAC" w:rsidRPr="002210A4" w14:paraId="3FCFA2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0581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C5523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992 069,48</w:t>
            </w:r>
          </w:p>
        </w:tc>
        <w:tc>
          <w:tcPr>
            <w:tcW w:w="3773" w:type="dxa"/>
            <w:tcBorders>
              <w:top w:val="nil"/>
              <w:left w:val="nil"/>
              <w:bottom w:val="single" w:sz="4" w:space="0" w:color="auto"/>
              <w:right w:val="single" w:sz="4" w:space="0" w:color="auto"/>
            </w:tcBorders>
            <w:noWrap/>
            <w:vAlign w:val="center"/>
          </w:tcPr>
          <w:p w14:paraId="094F3C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2 688 358,05</w:t>
            </w:r>
          </w:p>
        </w:tc>
      </w:tr>
      <w:tr w:rsidR="00ED3EAC" w:rsidRPr="002210A4" w14:paraId="6CF68A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992F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EB40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992 056,50</w:t>
            </w:r>
          </w:p>
        </w:tc>
        <w:tc>
          <w:tcPr>
            <w:tcW w:w="3773" w:type="dxa"/>
            <w:tcBorders>
              <w:top w:val="nil"/>
              <w:left w:val="nil"/>
              <w:bottom w:val="single" w:sz="4" w:space="0" w:color="auto"/>
              <w:right w:val="single" w:sz="4" w:space="0" w:color="auto"/>
            </w:tcBorders>
            <w:noWrap/>
            <w:vAlign w:val="center"/>
          </w:tcPr>
          <w:p w14:paraId="3C037D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2 688 352,93</w:t>
            </w:r>
          </w:p>
        </w:tc>
      </w:tr>
      <w:tr w:rsidR="00ED3EAC" w:rsidRPr="002210A4" w14:paraId="258084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2B95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8117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992 049,95</w:t>
            </w:r>
          </w:p>
        </w:tc>
        <w:tc>
          <w:tcPr>
            <w:tcW w:w="3773" w:type="dxa"/>
            <w:tcBorders>
              <w:top w:val="nil"/>
              <w:left w:val="nil"/>
              <w:bottom w:val="single" w:sz="4" w:space="0" w:color="auto"/>
              <w:right w:val="single" w:sz="4" w:space="0" w:color="auto"/>
            </w:tcBorders>
            <w:noWrap/>
            <w:vAlign w:val="center"/>
          </w:tcPr>
          <w:p w14:paraId="422521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2 688 349,98</w:t>
            </w:r>
          </w:p>
        </w:tc>
      </w:tr>
      <w:tr w:rsidR="00ED3EAC" w:rsidRPr="002210A4" w14:paraId="7B7551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643E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6BFBC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992 051,02</w:t>
            </w:r>
          </w:p>
        </w:tc>
        <w:tc>
          <w:tcPr>
            <w:tcW w:w="3773" w:type="dxa"/>
            <w:tcBorders>
              <w:top w:val="nil"/>
              <w:left w:val="nil"/>
              <w:bottom w:val="single" w:sz="4" w:space="0" w:color="auto"/>
              <w:right w:val="single" w:sz="4" w:space="0" w:color="auto"/>
            </w:tcBorders>
            <w:noWrap/>
            <w:vAlign w:val="center"/>
          </w:tcPr>
          <w:p w14:paraId="34AD67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2 688 347,18</w:t>
            </w:r>
          </w:p>
        </w:tc>
      </w:tr>
      <w:tr w:rsidR="00ED3EAC" w:rsidRPr="002210A4" w14:paraId="4FE990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C3EC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D5868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992 060,37</w:t>
            </w:r>
          </w:p>
        </w:tc>
        <w:tc>
          <w:tcPr>
            <w:tcW w:w="3773" w:type="dxa"/>
            <w:tcBorders>
              <w:top w:val="nil"/>
              <w:left w:val="nil"/>
              <w:bottom w:val="single" w:sz="4" w:space="0" w:color="auto"/>
              <w:right w:val="single" w:sz="4" w:space="0" w:color="auto"/>
            </w:tcBorders>
            <w:noWrap/>
            <w:vAlign w:val="center"/>
          </w:tcPr>
          <w:p w14:paraId="63ABC6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2 688 325,26</w:t>
            </w:r>
          </w:p>
        </w:tc>
      </w:tr>
      <w:tr w:rsidR="00ED3EAC" w:rsidRPr="002210A4" w14:paraId="362D66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4763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3C931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992 062,74</w:t>
            </w:r>
          </w:p>
        </w:tc>
        <w:tc>
          <w:tcPr>
            <w:tcW w:w="3773" w:type="dxa"/>
            <w:tcBorders>
              <w:top w:val="nil"/>
              <w:left w:val="nil"/>
              <w:bottom w:val="single" w:sz="4" w:space="0" w:color="auto"/>
              <w:right w:val="single" w:sz="4" w:space="0" w:color="auto"/>
            </w:tcBorders>
            <w:noWrap/>
            <w:vAlign w:val="center"/>
          </w:tcPr>
          <w:p w14:paraId="786AD9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2 688 321,01</w:t>
            </w:r>
          </w:p>
        </w:tc>
      </w:tr>
      <w:tr w:rsidR="00ED3EAC" w:rsidRPr="002210A4" w14:paraId="09E7DC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B61D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38444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992 069,55</w:t>
            </w:r>
          </w:p>
        </w:tc>
        <w:tc>
          <w:tcPr>
            <w:tcW w:w="3773" w:type="dxa"/>
            <w:tcBorders>
              <w:top w:val="nil"/>
              <w:left w:val="nil"/>
              <w:bottom w:val="single" w:sz="4" w:space="0" w:color="auto"/>
              <w:right w:val="single" w:sz="4" w:space="0" w:color="auto"/>
            </w:tcBorders>
            <w:noWrap/>
            <w:vAlign w:val="center"/>
          </w:tcPr>
          <w:p w14:paraId="54317F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2 688 308,83</w:t>
            </w:r>
          </w:p>
        </w:tc>
      </w:tr>
      <w:tr w:rsidR="00ED3EAC" w:rsidRPr="002210A4" w14:paraId="443CEF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F493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7BC9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992 071,33</w:t>
            </w:r>
          </w:p>
        </w:tc>
        <w:tc>
          <w:tcPr>
            <w:tcW w:w="3773" w:type="dxa"/>
            <w:tcBorders>
              <w:top w:val="nil"/>
              <w:left w:val="nil"/>
              <w:bottom w:val="single" w:sz="4" w:space="0" w:color="auto"/>
              <w:right w:val="single" w:sz="4" w:space="0" w:color="auto"/>
            </w:tcBorders>
            <w:noWrap/>
            <w:vAlign w:val="center"/>
          </w:tcPr>
          <w:p w14:paraId="0815B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2 688 305,76</w:t>
            </w:r>
          </w:p>
        </w:tc>
      </w:tr>
      <w:tr w:rsidR="00ED3EAC" w:rsidRPr="002210A4" w14:paraId="1ABCB1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B873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F45C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992 072,51</w:t>
            </w:r>
          </w:p>
        </w:tc>
        <w:tc>
          <w:tcPr>
            <w:tcW w:w="3773" w:type="dxa"/>
            <w:tcBorders>
              <w:top w:val="nil"/>
              <w:left w:val="nil"/>
              <w:bottom w:val="single" w:sz="4" w:space="0" w:color="auto"/>
              <w:right w:val="single" w:sz="4" w:space="0" w:color="auto"/>
            </w:tcBorders>
            <w:noWrap/>
            <w:vAlign w:val="center"/>
          </w:tcPr>
          <w:p w14:paraId="628170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2 688 303,35</w:t>
            </w:r>
          </w:p>
        </w:tc>
      </w:tr>
      <w:tr w:rsidR="00ED3EAC" w:rsidRPr="002210A4" w14:paraId="66F192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F447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D6F00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992 074,66</w:t>
            </w:r>
          </w:p>
        </w:tc>
        <w:tc>
          <w:tcPr>
            <w:tcW w:w="3773" w:type="dxa"/>
            <w:tcBorders>
              <w:top w:val="nil"/>
              <w:left w:val="nil"/>
              <w:bottom w:val="single" w:sz="4" w:space="0" w:color="auto"/>
              <w:right w:val="single" w:sz="4" w:space="0" w:color="auto"/>
            </w:tcBorders>
            <w:noWrap/>
            <w:vAlign w:val="center"/>
          </w:tcPr>
          <w:p w14:paraId="0664DF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2 688 298,58</w:t>
            </w:r>
          </w:p>
        </w:tc>
      </w:tr>
      <w:tr w:rsidR="00ED3EAC" w:rsidRPr="002210A4" w14:paraId="3FE8A6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9D5E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C4F1D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992 081,75</w:t>
            </w:r>
          </w:p>
        </w:tc>
        <w:tc>
          <w:tcPr>
            <w:tcW w:w="3773" w:type="dxa"/>
            <w:tcBorders>
              <w:top w:val="nil"/>
              <w:left w:val="nil"/>
              <w:bottom w:val="single" w:sz="4" w:space="0" w:color="auto"/>
              <w:right w:val="single" w:sz="4" w:space="0" w:color="auto"/>
            </w:tcBorders>
            <w:noWrap/>
            <w:vAlign w:val="center"/>
          </w:tcPr>
          <w:p w14:paraId="222351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2 688 283,42</w:t>
            </w:r>
          </w:p>
        </w:tc>
      </w:tr>
      <w:tr w:rsidR="00ED3EAC" w:rsidRPr="002210A4" w14:paraId="296D97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3919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89406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992 084,01</w:t>
            </w:r>
          </w:p>
        </w:tc>
        <w:tc>
          <w:tcPr>
            <w:tcW w:w="3773" w:type="dxa"/>
            <w:tcBorders>
              <w:top w:val="nil"/>
              <w:left w:val="nil"/>
              <w:bottom w:val="single" w:sz="4" w:space="0" w:color="auto"/>
              <w:right w:val="single" w:sz="4" w:space="0" w:color="auto"/>
            </w:tcBorders>
            <w:noWrap/>
            <w:vAlign w:val="center"/>
          </w:tcPr>
          <w:p w14:paraId="21BB4C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2 688 278,52</w:t>
            </w:r>
          </w:p>
        </w:tc>
      </w:tr>
      <w:tr w:rsidR="00ED3EAC" w:rsidRPr="002210A4" w14:paraId="1135C5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49A7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0A977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992 084,54</w:t>
            </w:r>
          </w:p>
        </w:tc>
        <w:tc>
          <w:tcPr>
            <w:tcW w:w="3773" w:type="dxa"/>
            <w:tcBorders>
              <w:top w:val="nil"/>
              <w:left w:val="nil"/>
              <w:bottom w:val="single" w:sz="4" w:space="0" w:color="auto"/>
              <w:right w:val="single" w:sz="4" w:space="0" w:color="auto"/>
            </w:tcBorders>
            <w:noWrap/>
            <w:vAlign w:val="center"/>
          </w:tcPr>
          <w:p w14:paraId="6053FD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2 688 277,41</w:t>
            </w:r>
          </w:p>
        </w:tc>
      </w:tr>
      <w:tr w:rsidR="00ED3EAC" w:rsidRPr="002210A4" w14:paraId="3AFFAB0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6EF724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ЗУ51</w:t>
            </w:r>
          </w:p>
        </w:tc>
      </w:tr>
      <w:tr w:rsidR="00ED3EAC" w:rsidRPr="002210A4" w14:paraId="4469FE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508C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61D6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992 097,01</w:t>
            </w:r>
          </w:p>
        </w:tc>
        <w:tc>
          <w:tcPr>
            <w:tcW w:w="3773" w:type="dxa"/>
            <w:tcBorders>
              <w:top w:val="nil"/>
              <w:left w:val="nil"/>
              <w:bottom w:val="single" w:sz="4" w:space="0" w:color="auto"/>
              <w:right w:val="single" w:sz="4" w:space="0" w:color="auto"/>
            </w:tcBorders>
            <w:noWrap/>
            <w:vAlign w:val="center"/>
          </w:tcPr>
          <w:p w14:paraId="007FDD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2 688 245,85</w:t>
            </w:r>
          </w:p>
        </w:tc>
      </w:tr>
      <w:tr w:rsidR="00ED3EAC" w:rsidRPr="002210A4" w14:paraId="044138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52EE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59B15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992 084,54</w:t>
            </w:r>
          </w:p>
        </w:tc>
        <w:tc>
          <w:tcPr>
            <w:tcW w:w="3773" w:type="dxa"/>
            <w:tcBorders>
              <w:top w:val="nil"/>
              <w:left w:val="nil"/>
              <w:bottom w:val="single" w:sz="4" w:space="0" w:color="auto"/>
              <w:right w:val="single" w:sz="4" w:space="0" w:color="auto"/>
            </w:tcBorders>
            <w:noWrap/>
            <w:vAlign w:val="center"/>
          </w:tcPr>
          <w:p w14:paraId="399781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2 688 277,41</w:t>
            </w:r>
          </w:p>
        </w:tc>
      </w:tr>
      <w:tr w:rsidR="00ED3EAC" w:rsidRPr="002210A4" w14:paraId="786B24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1361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38483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992 084,01</w:t>
            </w:r>
          </w:p>
        </w:tc>
        <w:tc>
          <w:tcPr>
            <w:tcW w:w="3773" w:type="dxa"/>
            <w:tcBorders>
              <w:top w:val="nil"/>
              <w:left w:val="nil"/>
              <w:bottom w:val="single" w:sz="4" w:space="0" w:color="auto"/>
              <w:right w:val="single" w:sz="4" w:space="0" w:color="auto"/>
            </w:tcBorders>
            <w:noWrap/>
            <w:vAlign w:val="center"/>
          </w:tcPr>
          <w:p w14:paraId="6DBFF6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2 688 278,52</w:t>
            </w:r>
          </w:p>
        </w:tc>
      </w:tr>
      <w:tr w:rsidR="00ED3EAC" w:rsidRPr="002210A4" w14:paraId="2F497C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6FDE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BA6BC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992 075,32</w:t>
            </w:r>
          </w:p>
        </w:tc>
        <w:tc>
          <w:tcPr>
            <w:tcW w:w="3773" w:type="dxa"/>
            <w:tcBorders>
              <w:top w:val="nil"/>
              <w:left w:val="nil"/>
              <w:bottom w:val="single" w:sz="4" w:space="0" w:color="auto"/>
              <w:right w:val="single" w:sz="4" w:space="0" w:color="auto"/>
            </w:tcBorders>
            <w:noWrap/>
            <w:vAlign w:val="center"/>
          </w:tcPr>
          <w:p w14:paraId="469DD0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2 688 274,56</w:t>
            </w:r>
          </w:p>
        </w:tc>
      </w:tr>
      <w:tr w:rsidR="00ED3EAC" w:rsidRPr="002210A4" w14:paraId="52507F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2940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69BCA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992 068,60</w:t>
            </w:r>
          </w:p>
        </w:tc>
        <w:tc>
          <w:tcPr>
            <w:tcW w:w="3773" w:type="dxa"/>
            <w:tcBorders>
              <w:top w:val="nil"/>
              <w:left w:val="nil"/>
              <w:bottom w:val="single" w:sz="4" w:space="0" w:color="auto"/>
              <w:right w:val="single" w:sz="4" w:space="0" w:color="auto"/>
            </w:tcBorders>
            <w:noWrap/>
            <w:vAlign w:val="center"/>
          </w:tcPr>
          <w:p w14:paraId="71B89C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2 688 275,10</w:t>
            </w:r>
          </w:p>
        </w:tc>
      </w:tr>
      <w:tr w:rsidR="00ED3EAC" w:rsidRPr="002210A4" w14:paraId="065E55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3DE9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32591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992 059,22</w:t>
            </w:r>
          </w:p>
        </w:tc>
        <w:tc>
          <w:tcPr>
            <w:tcW w:w="3773" w:type="dxa"/>
            <w:tcBorders>
              <w:top w:val="nil"/>
              <w:left w:val="nil"/>
              <w:bottom w:val="single" w:sz="4" w:space="0" w:color="auto"/>
              <w:right w:val="single" w:sz="4" w:space="0" w:color="auto"/>
            </w:tcBorders>
            <w:noWrap/>
            <w:vAlign w:val="center"/>
          </w:tcPr>
          <w:p w14:paraId="3348AE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2 688 276,12</w:t>
            </w:r>
          </w:p>
        </w:tc>
      </w:tr>
      <w:tr w:rsidR="00ED3EAC" w:rsidRPr="002210A4" w14:paraId="095A55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032B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0B14D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992 059,32</w:t>
            </w:r>
          </w:p>
        </w:tc>
        <w:tc>
          <w:tcPr>
            <w:tcW w:w="3773" w:type="dxa"/>
            <w:tcBorders>
              <w:top w:val="nil"/>
              <w:left w:val="nil"/>
              <w:bottom w:val="single" w:sz="4" w:space="0" w:color="auto"/>
              <w:right w:val="single" w:sz="4" w:space="0" w:color="auto"/>
            </w:tcBorders>
            <w:noWrap/>
            <w:vAlign w:val="center"/>
          </w:tcPr>
          <w:p w14:paraId="3CFE78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2 688 275,40</w:t>
            </w:r>
          </w:p>
        </w:tc>
      </w:tr>
      <w:tr w:rsidR="00ED3EAC" w:rsidRPr="002210A4" w14:paraId="7EEFA4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A030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1776D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992 039,30</w:t>
            </w:r>
          </w:p>
        </w:tc>
        <w:tc>
          <w:tcPr>
            <w:tcW w:w="3773" w:type="dxa"/>
            <w:tcBorders>
              <w:top w:val="nil"/>
              <w:left w:val="nil"/>
              <w:bottom w:val="single" w:sz="4" w:space="0" w:color="auto"/>
              <w:right w:val="single" w:sz="4" w:space="0" w:color="auto"/>
            </w:tcBorders>
            <w:noWrap/>
            <w:vAlign w:val="center"/>
          </w:tcPr>
          <w:p w14:paraId="1DB68A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2 688 265,17</w:t>
            </w:r>
          </w:p>
        </w:tc>
      </w:tr>
      <w:tr w:rsidR="00ED3EAC" w:rsidRPr="002210A4" w14:paraId="623BEA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833D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7C89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992 038,31</w:t>
            </w:r>
          </w:p>
        </w:tc>
        <w:tc>
          <w:tcPr>
            <w:tcW w:w="3773" w:type="dxa"/>
            <w:tcBorders>
              <w:top w:val="nil"/>
              <w:left w:val="nil"/>
              <w:bottom w:val="single" w:sz="4" w:space="0" w:color="auto"/>
              <w:right w:val="single" w:sz="4" w:space="0" w:color="auto"/>
            </w:tcBorders>
            <w:noWrap/>
            <w:vAlign w:val="center"/>
          </w:tcPr>
          <w:p w14:paraId="55B37F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2 688 264,59</w:t>
            </w:r>
          </w:p>
        </w:tc>
      </w:tr>
      <w:tr w:rsidR="00ED3EAC" w:rsidRPr="002210A4" w14:paraId="3F49B5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AFF95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CFE1C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992 051,60</w:t>
            </w:r>
          </w:p>
        </w:tc>
        <w:tc>
          <w:tcPr>
            <w:tcW w:w="3773" w:type="dxa"/>
            <w:tcBorders>
              <w:top w:val="nil"/>
              <w:left w:val="nil"/>
              <w:bottom w:val="single" w:sz="4" w:space="0" w:color="auto"/>
              <w:right w:val="single" w:sz="4" w:space="0" w:color="auto"/>
            </w:tcBorders>
            <w:noWrap/>
            <w:vAlign w:val="center"/>
          </w:tcPr>
          <w:p w14:paraId="0BA7CB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2 688 237,94</w:t>
            </w:r>
          </w:p>
        </w:tc>
      </w:tr>
      <w:tr w:rsidR="00ED3EAC" w:rsidRPr="002210A4" w14:paraId="322F60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CC79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45D3B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992 055,91</w:t>
            </w:r>
          </w:p>
        </w:tc>
        <w:tc>
          <w:tcPr>
            <w:tcW w:w="3773" w:type="dxa"/>
            <w:tcBorders>
              <w:top w:val="nil"/>
              <w:left w:val="nil"/>
              <w:bottom w:val="single" w:sz="4" w:space="0" w:color="auto"/>
              <w:right w:val="single" w:sz="4" w:space="0" w:color="auto"/>
            </w:tcBorders>
            <w:noWrap/>
            <w:vAlign w:val="center"/>
          </w:tcPr>
          <w:p w14:paraId="07B7D3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2 688 229,80</w:t>
            </w:r>
          </w:p>
        </w:tc>
      </w:tr>
      <w:tr w:rsidR="00ED3EAC" w:rsidRPr="002210A4" w14:paraId="2D1A65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90B9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11B36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992 074,08</w:t>
            </w:r>
          </w:p>
        </w:tc>
        <w:tc>
          <w:tcPr>
            <w:tcW w:w="3773" w:type="dxa"/>
            <w:tcBorders>
              <w:top w:val="nil"/>
              <w:left w:val="nil"/>
              <w:bottom w:val="single" w:sz="4" w:space="0" w:color="auto"/>
              <w:right w:val="single" w:sz="4" w:space="0" w:color="auto"/>
            </w:tcBorders>
            <w:noWrap/>
            <w:vAlign w:val="center"/>
          </w:tcPr>
          <w:p w14:paraId="3BF47A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2 688 236,64</w:t>
            </w:r>
          </w:p>
        </w:tc>
      </w:tr>
      <w:tr w:rsidR="00ED3EAC" w:rsidRPr="002210A4" w14:paraId="61D34A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BC4F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B4A97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992 082,23</w:t>
            </w:r>
          </w:p>
        </w:tc>
        <w:tc>
          <w:tcPr>
            <w:tcW w:w="3773" w:type="dxa"/>
            <w:tcBorders>
              <w:top w:val="nil"/>
              <w:left w:val="nil"/>
              <w:bottom w:val="single" w:sz="4" w:space="0" w:color="auto"/>
              <w:right w:val="single" w:sz="4" w:space="0" w:color="auto"/>
            </w:tcBorders>
            <w:noWrap/>
            <w:vAlign w:val="center"/>
          </w:tcPr>
          <w:p w14:paraId="17ACF8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2 688 239,84</w:t>
            </w:r>
          </w:p>
        </w:tc>
      </w:tr>
      <w:tr w:rsidR="00ED3EAC" w:rsidRPr="002210A4" w14:paraId="60127E3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1E2423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ЗУ52</w:t>
            </w:r>
          </w:p>
        </w:tc>
      </w:tr>
      <w:tr w:rsidR="00ED3EAC" w:rsidRPr="002210A4" w14:paraId="4C0900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80B5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4C8CF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992 084,01</w:t>
            </w:r>
          </w:p>
        </w:tc>
        <w:tc>
          <w:tcPr>
            <w:tcW w:w="3773" w:type="dxa"/>
            <w:tcBorders>
              <w:top w:val="nil"/>
              <w:left w:val="nil"/>
              <w:bottom w:val="single" w:sz="4" w:space="0" w:color="auto"/>
              <w:right w:val="single" w:sz="4" w:space="0" w:color="auto"/>
            </w:tcBorders>
            <w:noWrap/>
            <w:vAlign w:val="center"/>
          </w:tcPr>
          <w:p w14:paraId="46BFED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2 688 278,52</w:t>
            </w:r>
          </w:p>
        </w:tc>
      </w:tr>
      <w:tr w:rsidR="00ED3EAC" w:rsidRPr="002210A4" w14:paraId="30163B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6AFC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377FB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992 081,75</w:t>
            </w:r>
          </w:p>
        </w:tc>
        <w:tc>
          <w:tcPr>
            <w:tcW w:w="3773" w:type="dxa"/>
            <w:tcBorders>
              <w:top w:val="nil"/>
              <w:left w:val="nil"/>
              <w:bottom w:val="single" w:sz="4" w:space="0" w:color="auto"/>
              <w:right w:val="single" w:sz="4" w:space="0" w:color="auto"/>
            </w:tcBorders>
            <w:noWrap/>
            <w:vAlign w:val="center"/>
          </w:tcPr>
          <w:p w14:paraId="5D01FB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2 688 283,42</w:t>
            </w:r>
          </w:p>
        </w:tc>
      </w:tr>
      <w:tr w:rsidR="00ED3EAC" w:rsidRPr="002210A4" w14:paraId="32E23C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EC76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D9AFF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992 074,66</w:t>
            </w:r>
          </w:p>
        </w:tc>
        <w:tc>
          <w:tcPr>
            <w:tcW w:w="3773" w:type="dxa"/>
            <w:tcBorders>
              <w:top w:val="nil"/>
              <w:left w:val="nil"/>
              <w:bottom w:val="single" w:sz="4" w:space="0" w:color="auto"/>
              <w:right w:val="single" w:sz="4" w:space="0" w:color="auto"/>
            </w:tcBorders>
            <w:noWrap/>
            <w:vAlign w:val="center"/>
          </w:tcPr>
          <w:p w14:paraId="0E501F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2 688 298,58</w:t>
            </w:r>
          </w:p>
        </w:tc>
      </w:tr>
      <w:tr w:rsidR="00ED3EAC" w:rsidRPr="002210A4" w14:paraId="773366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2D04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60968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992 072,51</w:t>
            </w:r>
          </w:p>
        </w:tc>
        <w:tc>
          <w:tcPr>
            <w:tcW w:w="3773" w:type="dxa"/>
            <w:tcBorders>
              <w:top w:val="nil"/>
              <w:left w:val="nil"/>
              <w:bottom w:val="single" w:sz="4" w:space="0" w:color="auto"/>
              <w:right w:val="single" w:sz="4" w:space="0" w:color="auto"/>
            </w:tcBorders>
            <w:noWrap/>
            <w:vAlign w:val="center"/>
          </w:tcPr>
          <w:p w14:paraId="420C91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2 688 303,35</w:t>
            </w:r>
          </w:p>
        </w:tc>
      </w:tr>
      <w:tr w:rsidR="00ED3EAC" w:rsidRPr="002210A4" w14:paraId="547027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F011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9EC40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992 071,33</w:t>
            </w:r>
          </w:p>
        </w:tc>
        <w:tc>
          <w:tcPr>
            <w:tcW w:w="3773" w:type="dxa"/>
            <w:tcBorders>
              <w:top w:val="nil"/>
              <w:left w:val="nil"/>
              <w:bottom w:val="single" w:sz="4" w:space="0" w:color="auto"/>
              <w:right w:val="single" w:sz="4" w:space="0" w:color="auto"/>
            </w:tcBorders>
            <w:noWrap/>
            <w:vAlign w:val="center"/>
          </w:tcPr>
          <w:p w14:paraId="5782EA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2 688 305,76</w:t>
            </w:r>
          </w:p>
        </w:tc>
      </w:tr>
      <w:tr w:rsidR="00ED3EAC" w:rsidRPr="002210A4" w14:paraId="0F6CE1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1E9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7991C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992 069,55</w:t>
            </w:r>
          </w:p>
        </w:tc>
        <w:tc>
          <w:tcPr>
            <w:tcW w:w="3773" w:type="dxa"/>
            <w:tcBorders>
              <w:top w:val="nil"/>
              <w:left w:val="nil"/>
              <w:bottom w:val="single" w:sz="4" w:space="0" w:color="auto"/>
              <w:right w:val="single" w:sz="4" w:space="0" w:color="auto"/>
            </w:tcBorders>
            <w:noWrap/>
            <w:vAlign w:val="center"/>
          </w:tcPr>
          <w:p w14:paraId="47D69D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2 688 308,83</w:t>
            </w:r>
          </w:p>
        </w:tc>
      </w:tr>
      <w:tr w:rsidR="00ED3EAC" w:rsidRPr="002210A4" w14:paraId="59E5AF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018C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9847F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992 062,74</w:t>
            </w:r>
          </w:p>
        </w:tc>
        <w:tc>
          <w:tcPr>
            <w:tcW w:w="3773" w:type="dxa"/>
            <w:tcBorders>
              <w:top w:val="nil"/>
              <w:left w:val="nil"/>
              <w:bottom w:val="single" w:sz="4" w:space="0" w:color="auto"/>
              <w:right w:val="single" w:sz="4" w:space="0" w:color="auto"/>
            </w:tcBorders>
            <w:noWrap/>
            <w:vAlign w:val="center"/>
          </w:tcPr>
          <w:p w14:paraId="4B10AD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2 688 321,01</w:t>
            </w:r>
          </w:p>
        </w:tc>
      </w:tr>
      <w:tr w:rsidR="00ED3EAC" w:rsidRPr="002210A4" w14:paraId="480F80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89E5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43B83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992 060,37</w:t>
            </w:r>
          </w:p>
        </w:tc>
        <w:tc>
          <w:tcPr>
            <w:tcW w:w="3773" w:type="dxa"/>
            <w:tcBorders>
              <w:top w:val="nil"/>
              <w:left w:val="nil"/>
              <w:bottom w:val="single" w:sz="4" w:space="0" w:color="auto"/>
              <w:right w:val="single" w:sz="4" w:space="0" w:color="auto"/>
            </w:tcBorders>
            <w:noWrap/>
            <w:vAlign w:val="center"/>
          </w:tcPr>
          <w:p w14:paraId="0A3FAE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2 688 325,26</w:t>
            </w:r>
          </w:p>
        </w:tc>
      </w:tr>
      <w:tr w:rsidR="00ED3EAC" w:rsidRPr="002210A4" w14:paraId="3541BA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C503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233E0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992 051,02</w:t>
            </w:r>
          </w:p>
        </w:tc>
        <w:tc>
          <w:tcPr>
            <w:tcW w:w="3773" w:type="dxa"/>
            <w:tcBorders>
              <w:top w:val="nil"/>
              <w:left w:val="nil"/>
              <w:bottom w:val="single" w:sz="4" w:space="0" w:color="auto"/>
              <w:right w:val="single" w:sz="4" w:space="0" w:color="auto"/>
            </w:tcBorders>
            <w:noWrap/>
            <w:vAlign w:val="center"/>
          </w:tcPr>
          <w:p w14:paraId="5B35AD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2 688 347,18</w:t>
            </w:r>
          </w:p>
        </w:tc>
      </w:tr>
      <w:tr w:rsidR="00ED3EAC" w:rsidRPr="002210A4" w14:paraId="57FDC1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8A12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CF0E9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992 041,54</w:t>
            </w:r>
          </w:p>
        </w:tc>
        <w:tc>
          <w:tcPr>
            <w:tcW w:w="3773" w:type="dxa"/>
            <w:tcBorders>
              <w:top w:val="nil"/>
              <w:left w:val="nil"/>
              <w:bottom w:val="single" w:sz="4" w:space="0" w:color="auto"/>
              <w:right w:val="single" w:sz="4" w:space="0" w:color="auto"/>
            </w:tcBorders>
            <w:noWrap/>
            <w:vAlign w:val="center"/>
          </w:tcPr>
          <w:p w14:paraId="113276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2 688 343,33</w:t>
            </w:r>
          </w:p>
        </w:tc>
      </w:tr>
      <w:tr w:rsidR="00ED3EAC" w:rsidRPr="002210A4" w14:paraId="4E1BF7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F707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BE7AC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992 040,55</w:t>
            </w:r>
          </w:p>
        </w:tc>
        <w:tc>
          <w:tcPr>
            <w:tcW w:w="3773" w:type="dxa"/>
            <w:tcBorders>
              <w:top w:val="nil"/>
              <w:left w:val="nil"/>
              <w:bottom w:val="single" w:sz="4" w:space="0" w:color="auto"/>
              <w:right w:val="single" w:sz="4" w:space="0" w:color="auto"/>
            </w:tcBorders>
            <w:noWrap/>
            <w:vAlign w:val="center"/>
          </w:tcPr>
          <w:p w14:paraId="31C0D7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2 688 345,46</w:t>
            </w:r>
          </w:p>
        </w:tc>
      </w:tr>
      <w:tr w:rsidR="00ED3EAC" w:rsidRPr="002210A4" w14:paraId="6619CE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E377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E6139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992 028,09</w:t>
            </w:r>
          </w:p>
        </w:tc>
        <w:tc>
          <w:tcPr>
            <w:tcW w:w="3773" w:type="dxa"/>
            <w:tcBorders>
              <w:top w:val="nil"/>
              <w:left w:val="nil"/>
              <w:bottom w:val="single" w:sz="4" w:space="0" w:color="auto"/>
              <w:right w:val="single" w:sz="4" w:space="0" w:color="auto"/>
            </w:tcBorders>
            <w:noWrap/>
            <w:vAlign w:val="center"/>
          </w:tcPr>
          <w:p w14:paraId="62E77F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2 688 340,76</w:t>
            </w:r>
          </w:p>
        </w:tc>
      </w:tr>
      <w:tr w:rsidR="00ED3EAC" w:rsidRPr="002210A4" w14:paraId="24530A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1C05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8FF0F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992 028,39</w:t>
            </w:r>
          </w:p>
        </w:tc>
        <w:tc>
          <w:tcPr>
            <w:tcW w:w="3773" w:type="dxa"/>
            <w:tcBorders>
              <w:top w:val="nil"/>
              <w:left w:val="nil"/>
              <w:bottom w:val="single" w:sz="4" w:space="0" w:color="auto"/>
              <w:right w:val="single" w:sz="4" w:space="0" w:color="auto"/>
            </w:tcBorders>
            <w:noWrap/>
            <w:vAlign w:val="center"/>
          </w:tcPr>
          <w:p w14:paraId="4BFF83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2 688 338,18</w:t>
            </w:r>
          </w:p>
        </w:tc>
      </w:tr>
      <w:tr w:rsidR="00ED3EAC" w:rsidRPr="002210A4" w14:paraId="4D1014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C876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57BA2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992 042,03</w:t>
            </w:r>
          </w:p>
        </w:tc>
        <w:tc>
          <w:tcPr>
            <w:tcW w:w="3773" w:type="dxa"/>
            <w:tcBorders>
              <w:top w:val="nil"/>
              <w:left w:val="nil"/>
              <w:bottom w:val="single" w:sz="4" w:space="0" w:color="auto"/>
              <w:right w:val="single" w:sz="4" w:space="0" w:color="auto"/>
            </w:tcBorders>
            <w:noWrap/>
            <w:vAlign w:val="center"/>
          </w:tcPr>
          <w:p w14:paraId="33227C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2 688 310,79</w:t>
            </w:r>
          </w:p>
        </w:tc>
      </w:tr>
      <w:tr w:rsidR="00ED3EAC" w:rsidRPr="002210A4" w14:paraId="20765A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FE64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66109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992 052,19</w:t>
            </w:r>
          </w:p>
        </w:tc>
        <w:tc>
          <w:tcPr>
            <w:tcW w:w="3773" w:type="dxa"/>
            <w:tcBorders>
              <w:top w:val="nil"/>
              <w:left w:val="nil"/>
              <w:bottom w:val="single" w:sz="4" w:space="0" w:color="auto"/>
              <w:right w:val="single" w:sz="4" w:space="0" w:color="auto"/>
            </w:tcBorders>
            <w:noWrap/>
            <w:vAlign w:val="center"/>
          </w:tcPr>
          <w:p w14:paraId="13C24F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2 688 290,35</w:t>
            </w:r>
          </w:p>
        </w:tc>
      </w:tr>
      <w:tr w:rsidR="00ED3EAC" w:rsidRPr="002210A4" w14:paraId="5BDC85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68F7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0DC15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992 059,22</w:t>
            </w:r>
          </w:p>
        </w:tc>
        <w:tc>
          <w:tcPr>
            <w:tcW w:w="3773" w:type="dxa"/>
            <w:tcBorders>
              <w:top w:val="nil"/>
              <w:left w:val="nil"/>
              <w:bottom w:val="single" w:sz="4" w:space="0" w:color="auto"/>
              <w:right w:val="single" w:sz="4" w:space="0" w:color="auto"/>
            </w:tcBorders>
            <w:noWrap/>
            <w:vAlign w:val="center"/>
          </w:tcPr>
          <w:p w14:paraId="663D61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2 688 276,12</w:t>
            </w:r>
          </w:p>
        </w:tc>
      </w:tr>
      <w:tr w:rsidR="00ED3EAC" w:rsidRPr="002210A4" w14:paraId="7DBD40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FC5A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2D37F9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992 068,60</w:t>
            </w:r>
          </w:p>
        </w:tc>
        <w:tc>
          <w:tcPr>
            <w:tcW w:w="3773" w:type="dxa"/>
            <w:tcBorders>
              <w:top w:val="nil"/>
              <w:left w:val="nil"/>
              <w:bottom w:val="single" w:sz="4" w:space="0" w:color="auto"/>
              <w:right w:val="single" w:sz="4" w:space="0" w:color="auto"/>
            </w:tcBorders>
            <w:noWrap/>
            <w:vAlign w:val="center"/>
          </w:tcPr>
          <w:p w14:paraId="5779FB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2 688 275,10</w:t>
            </w:r>
          </w:p>
        </w:tc>
      </w:tr>
      <w:tr w:rsidR="00ED3EAC" w:rsidRPr="002210A4" w14:paraId="378183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4F6A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61C1DF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992 075,32</w:t>
            </w:r>
          </w:p>
        </w:tc>
        <w:tc>
          <w:tcPr>
            <w:tcW w:w="3773" w:type="dxa"/>
            <w:tcBorders>
              <w:top w:val="nil"/>
              <w:left w:val="nil"/>
              <w:bottom w:val="single" w:sz="4" w:space="0" w:color="auto"/>
              <w:right w:val="single" w:sz="4" w:space="0" w:color="auto"/>
            </w:tcBorders>
            <w:noWrap/>
            <w:vAlign w:val="center"/>
          </w:tcPr>
          <w:p w14:paraId="65A2F4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2 688 274,56</w:t>
            </w:r>
          </w:p>
        </w:tc>
      </w:tr>
      <w:tr w:rsidR="00ED3EAC" w:rsidRPr="002210A4" w14:paraId="7AC9F5F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E9A26A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ЗУ53</w:t>
            </w:r>
          </w:p>
        </w:tc>
      </w:tr>
      <w:tr w:rsidR="00ED3EAC" w:rsidRPr="002210A4" w14:paraId="6A6764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EEC7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36C06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992 080,87</w:t>
            </w:r>
          </w:p>
        </w:tc>
        <w:tc>
          <w:tcPr>
            <w:tcW w:w="3773" w:type="dxa"/>
            <w:tcBorders>
              <w:top w:val="nil"/>
              <w:left w:val="nil"/>
              <w:bottom w:val="single" w:sz="4" w:space="0" w:color="auto"/>
              <w:right w:val="single" w:sz="4" w:space="0" w:color="auto"/>
            </w:tcBorders>
            <w:noWrap/>
            <w:vAlign w:val="center"/>
          </w:tcPr>
          <w:p w14:paraId="72455F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2 688 381,42</w:t>
            </w:r>
          </w:p>
        </w:tc>
      </w:tr>
      <w:tr w:rsidR="00ED3EAC" w:rsidRPr="002210A4" w14:paraId="4EF24C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9877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336C0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992 077,17</w:t>
            </w:r>
          </w:p>
        </w:tc>
        <w:tc>
          <w:tcPr>
            <w:tcW w:w="3773" w:type="dxa"/>
            <w:tcBorders>
              <w:top w:val="nil"/>
              <w:left w:val="nil"/>
              <w:bottom w:val="single" w:sz="4" w:space="0" w:color="auto"/>
              <w:right w:val="single" w:sz="4" w:space="0" w:color="auto"/>
            </w:tcBorders>
            <w:noWrap/>
            <w:vAlign w:val="center"/>
          </w:tcPr>
          <w:p w14:paraId="268171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2 688 393,41</w:t>
            </w:r>
          </w:p>
        </w:tc>
      </w:tr>
      <w:tr w:rsidR="00ED3EAC" w:rsidRPr="002210A4" w14:paraId="66F21B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7121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F29E9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992 076,81</w:t>
            </w:r>
          </w:p>
        </w:tc>
        <w:tc>
          <w:tcPr>
            <w:tcW w:w="3773" w:type="dxa"/>
            <w:tcBorders>
              <w:top w:val="nil"/>
              <w:left w:val="nil"/>
              <w:bottom w:val="single" w:sz="4" w:space="0" w:color="auto"/>
              <w:right w:val="single" w:sz="4" w:space="0" w:color="auto"/>
            </w:tcBorders>
            <w:noWrap/>
            <w:vAlign w:val="center"/>
          </w:tcPr>
          <w:p w14:paraId="15E400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2 688 394,58</w:t>
            </w:r>
          </w:p>
        </w:tc>
      </w:tr>
      <w:tr w:rsidR="00ED3EAC" w:rsidRPr="002210A4" w14:paraId="494DB0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05F6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CD35D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992 073,49</w:t>
            </w:r>
          </w:p>
        </w:tc>
        <w:tc>
          <w:tcPr>
            <w:tcW w:w="3773" w:type="dxa"/>
            <w:tcBorders>
              <w:top w:val="nil"/>
              <w:left w:val="nil"/>
              <w:bottom w:val="single" w:sz="4" w:space="0" w:color="auto"/>
              <w:right w:val="single" w:sz="4" w:space="0" w:color="auto"/>
            </w:tcBorders>
            <w:noWrap/>
            <w:vAlign w:val="center"/>
          </w:tcPr>
          <w:p w14:paraId="23C7F6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2 688 404,90</w:t>
            </w:r>
          </w:p>
        </w:tc>
      </w:tr>
      <w:tr w:rsidR="00ED3EAC" w:rsidRPr="002210A4" w14:paraId="17BFB9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73E83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DA0F0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992 071,08</w:t>
            </w:r>
          </w:p>
        </w:tc>
        <w:tc>
          <w:tcPr>
            <w:tcW w:w="3773" w:type="dxa"/>
            <w:tcBorders>
              <w:top w:val="nil"/>
              <w:left w:val="nil"/>
              <w:bottom w:val="single" w:sz="4" w:space="0" w:color="auto"/>
              <w:right w:val="single" w:sz="4" w:space="0" w:color="auto"/>
            </w:tcBorders>
            <w:noWrap/>
            <w:vAlign w:val="center"/>
          </w:tcPr>
          <w:p w14:paraId="1231B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2 688 412,33</w:t>
            </w:r>
          </w:p>
        </w:tc>
      </w:tr>
      <w:tr w:rsidR="00ED3EAC" w:rsidRPr="002210A4" w14:paraId="7DCCED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4981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C06DD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992 068,86</w:t>
            </w:r>
          </w:p>
        </w:tc>
        <w:tc>
          <w:tcPr>
            <w:tcW w:w="3773" w:type="dxa"/>
            <w:tcBorders>
              <w:top w:val="nil"/>
              <w:left w:val="nil"/>
              <w:bottom w:val="single" w:sz="4" w:space="0" w:color="auto"/>
              <w:right w:val="single" w:sz="4" w:space="0" w:color="auto"/>
            </w:tcBorders>
            <w:noWrap/>
            <w:vAlign w:val="center"/>
          </w:tcPr>
          <w:p w14:paraId="5E7D08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2 688 414,87</w:t>
            </w:r>
          </w:p>
        </w:tc>
      </w:tr>
      <w:tr w:rsidR="00ED3EAC" w:rsidRPr="002210A4" w14:paraId="162645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CAB8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10831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992 057,75</w:t>
            </w:r>
          </w:p>
        </w:tc>
        <w:tc>
          <w:tcPr>
            <w:tcW w:w="3773" w:type="dxa"/>
            <w:tcBorders>
              <w:top w:val="nil"/>
              <w:left w:val="nil"/>
              <w:bottom w:val="single" w:sz="4" w:space="0" w:color="auto"/>
              <w:right w:val="single" w:sz="4" w:space="0" w:color="auto"/>
            </w:tcBorders>
            <w:noWrap/>
            <w:vAlign w:val="center"/>
          </w:tcPr>
          <w:p w14:paraId="22619F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2 688 411,58</w:t>
            </w:r>
          </w:p>
        </w:tc>
      </w:tr>
      <w:tr w:rsidR="00ED3EAC" w:rsidRPr="002210A4" w14:paraId="69F97B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5703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61BE5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992 054,28</w:t>
            </w:r>
          </w:p>
        </w:tc>
        <w:tc>
          <w:tcPr>
            <w:tcW w:w="3773" w:type="dxa"/>
            <w:tcBorders>
              <w:top w:val="nil"/>
              <w:left w:val="nil"/>
              <w:bottom w:val="single" w:sz="4" w:space="0" w:color="auto"/>
              <w:right w:val="single" w:sz="4" w:space="0" w:color="auto"/>
            </w:tcBorders>
            <w:noWrap/>
            <w:vAlign w:val="center"/>
          </w:tcPr>
          <w:p w14:paraId="773C9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2 688 407,57</w:t>
            </w:r>
          </w:p>
        </w:tc>
      </w:tr>
      <w:tr w:rsidR="00ED3EAC" w:rsidRPr="002210A4" w14:paraId="67B485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0F7D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45643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992 047,44</w:t>
            </w:r>
          </w:p>
        </w:tc>
        <w:tc>
          <w:tcPr>
            <w:tcW w:w="3773" w:type="dxa"/>
            <w:tcBorders>
              <w:top w:val="nil"/>
              <w:left w:val="nil"/>
              <w:bottom w:val="single" w:sz="4" w:space="0" w:color="auto"/>
              <w:right w:val="single" w:sz="4" w:space="0" w:color="auto"/>
            </w:tcBorders>
            <w:noWrap/>
            <w:vAlign w:val="center"/>
          </w:tcPr>
          <w:p w14:paraId="1C6848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2 688 402,11</w:t>
            </w:r>
          </w:p>
        </w:tc>
      </w:tr>
      <w:tr w:rsidR="00ED3EAC" w:rsidRPr="002210A4" w14:paraId="3AB2A8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75E4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CC8D2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992 043,72</w:t>
            </w:r>
          </w:p>
        </w:tc>
        <w:tc>
          <w:tcPr>
            <w:tcW w:w="3773" w:type="dxa"/>
            <w:tcBorders>
              <w:top w:val="nil"/>
              <w:left w:val="nil"/>
              <w:bottom w:val="single" w:sz="4" w:space="0" w:color="auto"/>
              <w:right w:val="single" w:sz="4" w:space="0" w:color="auto"/>
            </w:tcBorders>
            <w:noWrap/>
            <w:vAlign w:val="center"/>
          </w:tcPr>
          <w:p w14:paraId="2F4665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2 688 400,59</w:t>
            </w:r>
          </w:p>
        </w:tc>
      </w:tr>
      <w:tr w:rsidR="00ED3EAC" w:rsidRPr="002210A4" w14:paraId="69AAB9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9D8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BCE7F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992 053,75</w:t>
            </w:r>
          </w:p>
        </w:tc>
        <w:tc>
          <w:tcPr>
            <w:tcW w:w="3773" w:type="dxa"/>
            <w:tcBorders>
              <w:top w:val="nil"/>
              <w:left w:val="nil"/>
              <w:bottom w:val="single" w:sz="4" w:space="0" w:color="auto"/>
              <w:right w:val="single" w:sz="4" w:space="0" w:color="auto"/>
            </w:tcBorders>
            <w:noWrap/>
            <w:vAlign w:val="center"/>
          </w:tcPr>
          <w:p w14:paraId="1C0E3F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2 688 372,54</w:t>
            </w:r>
          </w:p>
        </w:tc>
      </w:tr>
      <w:tr w:rsidR="00ED3EAC" w:rsidRPr="002210A4" w14:paraId="01100F7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5A048A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ЗУ54</w:t>
            </w:r>
          </w:p>
        </w:tc>
      </w:tr>
      <w:tr w:rsidR="00ED3EAC" w:rsidRPr="002210A4" w14:paraId="5D3D98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2E88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445AC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992 074,16</w:t>
            </w:r>
          </w:p>
        </w:tc>
        <w:tc>
          <w:tcPr>
            <w:tcW w:w="3773" w:type="dxa"/>
            <w:tcBorders>
              <w:top w:val="nil"/>
              <w:left w:val="nil"/>
              <w:bottom w:val="single" w:sz="4" w:space="0" w:color="auto"/>
              <w:right w:val="single" w:sz="4" w:space="0" w:color="auto"/>
            </w:tcBorders>
            <w:noWrap/>
            <w:vAlign w:val="center"/>
          </w:tcPr>
          <w:p w14:paraId="300224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2 688 178,89</w:t>
            </w:r>
          </w:p>
        </w:tc>
      </w:tr>
      <w:tr w:rsidR="00ED3EAC" w:rsidRPr="002210A4" w14:paraId="7F9EF4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10A4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C8A0E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992 073,67</w:t>
            </w:r>
          </w:p>
        </w:tc>
        <w:tc>
          <w:tcPr>
            <w:tcW w:w="3773" w:type="dxa"/>
            <w:tcBorders>
              <w:top w:val="nil"/>
              <w:left w:val="nil"/>
              <w:bottom w:val="single" w:sz="4" w:space="0" w:color="auto"/>
              <w:right w:val="single" w:sz="4" w:space="0" w:color="auto"/>
            </w:tcBorders>
            <w:noWrap/>
            <w:vAlign w:val="center"/>
          </w:tcPr>
          <w:p w14:paraId="374C27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2 688 180,32</w:t>
            </w:r>
          </w:p>
        </w:tc>
      </w:tr>
      <w:tr w:rsidR="00ED3EAC" w:rsidRPr="002210A4" w14:paraId="7C2A99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2251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FA95D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992 072,27</w:t>
            </w:r>
          </w:p>
        </w:tc>
        <w:tc>
          <w:tcPr>
            <w:tcW w:w="3773" w:type="dxa"/>
            <w:tcBorders>
              <w:top w:val="nil"/>
              <w:left w:val="nil"/>
              <w:bottom w:val="single" w:sz="4" w:space="0" w:color="auto"/>
              <w:right w:val="single" w:sz="4" w:space="0" w:color="auto"/>
            </w:tcBorders>
            <w:noWrap/>
            <w:vAlign w:val="center"/>
          </w:tcPr>
          <w:p w14:paraId="6F71CF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2 688 179,83</w:t>
            </w:r>
          </w:p>
        </w:tc>
      </w:tr>
      <w:tr w:rsidR="00ED3EAC" w:rsidRPr="002210A4" w14:paraId="36B673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4A36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F2976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992 072,73</w:t>
            </w:r>
          </w:p>
        </w:tc>
        <w:tc>
          <w:tcPr>
            <w:tcW w:w="3773" w:type="dxa"/>
            <w:tcBorders>
              <w:top w:val="nil"/>
              <w:left w:val="nil"/>
              <w:bottom w:val="single" w:sz="4" w:space="0" w:color="auto"/>
              <w:right w:val="single" w:sz="4" w:space="0" w:color="auto"/>
            </w:tcBorders>
            <w:noWrap/>
            <w:vAlign w:val="center"/>
          </w:tcPr>
          <w:p w14:paraId="74B09E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2 688 178,41</w:t>
            </w:r>
          </w:p>
        </w:tc>
      </w:tr>
      <w:tr w:rsidR="00ED3EAC" w:rsidRPr="002210A4" w14:paraId="286041F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06C5E0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ЗУ55</w:t>
            </w:r>
          </w:p>
        </w:tc>
      </w:tr>
      <w:tr w:rsidR="00ED3EAC" w:rsidRPr="002210A4" w14:paraId="2C335D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CF20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82A5F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992 153,16</w:t>
            </w:r>
          </w:p>
        </w:tc>
        <w:tc>
          <w:tcPr>
            <w:tcW w:w="3773" w:type="dxa"/>
            <w:tcBorders>
              <w:top w:val="nil"/>
              <w:left w:val="nil"/>
              <w:bottom w:val="single" w:sz="4" w:space="0" w:color="auto"/>
              <w:right w:val="single" w:sz="4" w:space="0" w:color="auto"/>
            </w:tcBorders>
            <w:noWrap/>
            <w:vAlign w:val="center"/>
          </w:tcPr>
          <w:p w14:paraId="2CA40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2 688 187,87</w:t>
            </w:r>
          </w:p>
        </w:tc>
      </w:tr>
      <w:tr w:rsidR="00ED3EAC" w:rsidRPr="002210A4" w14:paraId="146D0F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9841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1228C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992 149,96</w:t>
            </w:r>
          </w:p>
        </w:tc>
        <w:tc>
          <w:tcPr>
            <w:tcW w:w="3773" w:type="dxa"/>
            <w:tcBorders>
              <w:top w:val="nil"/>
              <w:left w:val="nil"/>
              <w:bottom w:val="single" w:sz="4" w:space="0" w:color="auto"/>
              <w:right w:val="single" w:sz="4" w:space="0" w:color="auto"/>
            </w:tcBorders>
            <w:noWrap/>
            <w:vAlign w:val="center"/>
          </w:tcPr>
          <w:p w14:paraId="556B67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2 688 197,47</w:t>
            </w:r>
          </w:p>
        </w:tc>
      </w:tr>
      <w:tr w:rsidR="00ED3EAC" w:rsidRPr="002210A4" w14:paraId="0E2E0D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FB88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AA966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992 143,13</w:t>
            </w:r>
          </w:p>
        </w:tc>
        <w:tc>
          <w:tcPr>
            <w:tcW w:w="3773" w:type="dxa"/>
            <w:tcBorders>
              <w:top w:val="nil"/>
              <w:left w:val="nil"/>
              <w:bottom w:val="single" w:sz="4" w:space="0" w:color="auto"/>
              <w:right w:val="single" w:sz="4" w:space="0" w:color="auto"/>
            </w:tcBorders>
            <w:noWrap/>
            <w:vAlign w:val="center"/>
          </w:tcPr>
          <w:p w14:paraId="7FC6F1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2 688 195,47</w:t>
            </w:r>
          </w:p>
        </w:tc>
      </w:tr>
      <w:tr w:rsidR="00ED3EAC" w:rsidRPr="002210A4" w14:paraId="4367FE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D1B8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3ACF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992 143,25</w:t>
            </w:r>
          </w:p>
        </w:tc>
        <w:tc>
          <w:tcPr>
            <w:tcW w:w="3773" w:type="dxa"/>
            <w:tcBorders>
              <w:top w:val="nil"/>
              <w:left w:val="nil"/>
              <w:bottom w:val="single" w:sz="4" w:space="0" w:color="auto"/>
              <w:right w:val="single" w:sz="4" w:space="0" w:color="auto"/>
            </w:tcBorders>
            <w:noWrap/>
            <w:vAlign w:val="center"/>
          </w:tcPr>
          <w:p w14:paraId="7EA2B7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2 688 197,48</w:t>
            </w:r>
          </w:p>
        </w:tc>
      </w:tr>
      <w:tr w:rsidR="00ED3EAC" w:rsidRPr="002210A4" w14:paraId="137BEA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91C4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E23A8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992 136,08</w:t>
            </w:r>
          </w:p>
        </w:tc>
        <w:tc>
          <w:tcPr>
            <w:tcW w:w="3773" w:type="dxa"/>
            <w:tcBorders>
              <w:top w:val="nil"/>
              <w:left w:val="nil"/>
              <w:bottom w:val="single" w:sz="4" w:space="0" w:color="auto"/>
              <w:right w:val="single" w:sz="4" w:space="0" w:color="auto"/>
            </w:tcBorders>
            <w:noWrap/>
            <w:vAlign w:val="center"/>
          </w:tcPr>
          <w:p w14:paraId="38FB15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2 688 194,87</w:t>
            </w:r>
          </w:p>
        </w:tc>
      </w:tr>
      <w:tr w:rsidR="00ED3EAC" w:rsidRPr="002210A4" w14:paraId="4C4C05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EBFA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EEDC2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992 130,65</w:t>
            </w:r>
          </w:p>
        </w:tc>
        <w:tc>
          <w:tcPr>
            <w:tcW w:w="3773" w:type="dxa"/>
            <w:tcBorders>
              <w:top w:val="nil"/>
              <w:left w:val="nil"/>
              <w:bottom w:val="single" w:sz="4" w:space="0" w:color="auto"/>
              <w:right w:val="single" w:sz="4" w:space="0" w:color="auto"/>
            </w:tcBorders>
            <w:noWrap/>
            <w:vAlign w:val="center"/>
          </w:tcPr>
          <w:p w14:paraId="625404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2 688 191,76</w:t>
            </w:r>
          </w:p>
        </w:tc>
      </w:tr>
      <w:tr w:rsidR="00ED3EAC" w:rsidRPr="002210A4" w14:paraId="355E5C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6D91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568B6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992 129,31</w:t>
            </w:r>
          </w:p>
        </w:tc>
        <w:tc>
          <w:tcPr>
            <w:tcW w:w="3773" w:type="dxa"/>
            <w:tcBorders>
              <w:top w:val="nil"/>
              <w:left w:val="nil"/>
              <w:bottom w:val="single" w:sz="4" w:space="0" w:color="auto"/>
              <w:right w:val="single" w:sz="4" w:space="0" w:color="auto"/>
            </w:tcBorders>
            <w:noWrap/>
            <w:vAlign w:val="center"/>
          </w:tcPr>
          <w:p w14:paraId="2D3716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2 688 196,37</w:t>
            </w:r>
          </w:p>
        </w:tc>
      </w:tr>
      <w:tr w:rsidR="00ED3EAC" w:rsidRPr="002210A4" w14:paraId="58D5D1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083D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72F52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992 123,67</w:t>
            </w:r>
          </w:p>
        </w:tc>
        <w:tc>
          <w:tcPr>
            <w:tcW w:w="3773" w:type="dxa"/>
            <w:tcBorders>
              <w:top w:val="nil"/>
              <w:left w:val="nil"/>
              <w:bottom w:val="single" w:sz="4" w:space="0" w:color="auto"/>
              <w:right w:val="single" w:sz="4" w:space="0" w:color="auto"/>
            </w:tcBorders>
            <w:noWrap/>
            <w:vAlign w:val="center"/>
          </w:tcPr>
          <w:p w14:paraId="4D8741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2 688 194,49</w:t>
            </w:r>
          </w:p>
        </w:tc>
      </w:tr>
      <w:tr w:rsidR="00ED3EAC" w:rsidRPr="002210A4" w14:paraId="3EC31A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CD4B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7D842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992 108,35</w:t>
            </w:r>
          </w:p>
        </w:tc>
        <w:tc>
          <w:tcPr>
            <w:tcW w:w="3773" w:type="dxa"/>
            <w:tcBorders>
              <w:top w:val="nil"/>
              <w:left w:val="nil"/>
              <w:bottom w:val="single" w:sz="4" w:space="0" w:color="auto"/>
              <w:right w:val="single" w:sz="4" w:space="0" w:color="auto"/>
            </w:tcBorders>
            <w:noWrap/>
            <w:vAlign w:val="center"/>
          </w:tcPr>
          <w:p w14:paraId="6E7FFA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2 688 189,76</w:t>
            </w:r>
          </w:p>
        </w:tc>
      </w:tr>
      <w:tr w:rsidR="00ED3EAC" w:rsidRPr="002210A4" w14:paraId="3BF795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EE95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4DAED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992 106,37</w:t>
            </w:r>
          </w:p>
        </w:tc>
        <w:tc>
          <w:tcPr>
            <w:tcW w:w="3773" w:type="dxa"/>
            <w:tcBorders>
              <w:top w:val="nil"/>
              <w:left w:val="nil"/>
              <w:bottom w:val="single" w:sz="4" w:space="0" w:color="auto"/>
              <w:right w:val="single" w:sz="4" w:space="0" w:color="auto"/>
            </w:tcBorders>
            <w:noWrap/>
            <w:vAlign w:val="center"/>
          </w:tcPr>
          <w:p w14:paraId="7DDDAB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2 688 189,07</w:t>
            </w:r>
          </w:p>
        </w:tc>
      </w:tr>
      <w:tr w:rsidR="00ED3EAC" w:rsidRPr="002210A4" w14:paraId="5CDD9B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33B9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F5960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992 094,09</w:t>
            </w:r>
          </w:p>
        </w:tc>
        <w:tc>
          <w:tcPr>
            <w:tcW w:w="3773" w:type="dxa"/>
            <w:tcBorders>
              <w:top w:val="nil"/>
              <w:left w:val="nil"/>
              <w:bottom w:val="single" w:sz="4" w:space="0" w:color="auto"/>
              <w:right w:val="single" w:sz="4" w:space="0" w:color="auto"/>
            </w:tcBorders>
            <w:noWrap/>
            <w:vAlign w:val="center"/>
          </w:tcPr>
          <w:p w14:paraId="52D1FC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2 688 184,81</w:t>
            </w:r>
          </w:p>
        </w:tc>
      </w:tr>
      <w:tr w:rsidR="00ED3EAC" w:rsidRPr="002210A4" w14:paraId="072EA7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93E3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08B82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992 094,42</w:t>
            </w:r>
          </w:p>
        </w:tc>
        <w:tc>
          <w:tcPr>
            <w:tcW w:w="3773" w:type="dxa"/>
            <w:tcBorders>
              <w:top w:val="nil"/>
              <w:left w:val="nil"/>
              <w:bottom w:val="single" w:sz="4" w:space="0" w:color="auto"/>
              <w:right w:val="single" w:sz="4" w:space="0" w:color="auto"/>
            </w:tcBorders>
            <w:noWrap/>
            <w:vAlign w:val="center"/>
          </w:tcPr>
          <w:p w14:paraId="530879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2 688 183,91</w:t>
            </w:r>
          </w:p>
        </w:tc>
      </w:tr>
      <w:tr w:rsidR="00ED3EAC" w:rsidRPr="002210A4" w14:paraId="6C072D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D2F7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F718F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992 088,39</w:t>
            </w:r>
          </w:p>
        </w:tc>
        <w:tc>
          <w:tcPr>
            <w:tcW w:w="3773" w:type="dxa"/>
            <w:tcBorders>
              <w:top w:val="nil"/>
              <w:left w:val="nil"/>
              <w:bottom w:val="single" w:sz="4" w:space="0" w:color="auto"/>
              <w:right w:val="single" w:sz="4" w:space="0" w:color="auto"/>
            </w:tcBorders>
            <w:noWrap/>
            <w:vAlign w:val="center"/>
          </w:tcPr>
          <w:p w14:paraId="728825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2 688 181,41</w:t>
            </w:r>
          </w:p>
        </w:tc>
      </w:tr>
      <w:tr w:rsidR="00ED3EAC" w:rsidRPr="002210A4" w14:paraId="5E6F07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6789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11646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992 077,74</w:t>
            </w:r>
          </w:p>
        </w:tc>
        <w:tc>
          <w:tcPr>
            <w:tcW w:w="3773" w:type="dxa"/>
            <w:tcBorders>
              <w:top w:val="nil"/>
              <w:left w:val="nil"/>
              <w:bottom w:val="single" w:sz="4" w:space="0" w:color="auto"/>
              <w:right w:val="single" w:sz="4" w:space="0" w:color="auto"/>
            </w:tcBorders>
            <w:noWrap/>
            <w:vAlign w:val="center"/>
          </w:tcPr>
          <w:p w14:paraId="6E9ED5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2 688 177,54</w:t>
            </w:r>
          </w:p>
        </w:tc>
      </w:tr>
      <w:tr w:rsidR="00ED3EAC" w:rsidRPr="002210A4" w14:paraId="28FB3F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825C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782F32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992 049,61</w:t>
            </w:r>
          </w:p>
        </w:tc>
        <w:tc>
          <w:tcPr>
            <w:tcW w:w="3773" w:type="dxa"/>
            <w:tcBorders>
              <w:top w:val="nil"/>
              <w:left w:val="nil"/>
              <w:bottom w:val="single" w:sz="4" w:space="0" w:color="auto"/>
              <w:right w:val="single" w:sz="4" w:space="0" w:color="auto"/>
            </w:tcBorders>
            <w:noWrap/>
            <w:vAlign w:val="center"/>
          </w:tcPr>
          <w:p w14:paraId="45BE1A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2 688 165,80</w:t>
            </w:r>
          </w:p>
        </w:tc>
      </w:tr>
      <w:tr w:rsidR="00ED3EAC" w:rsidRPr="002210A4" w14:paraId="050DE1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B131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DB845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992 047,80</w:t>
            </w:r>
          </w:p>
        </w:tc>
        <w:tc>
          <w:tcPr>
            <w:tcW w:w="3773" w:type="dxa"/>
            <w:tcBorders>
              <w:top w:val="nil"/>
              <w:left w:val="nil"/>
              <w:bottom w:val="single" w:sz="4" w:space="0" w:color="auto"/>
              <w:right w:val="single" w:sz="4" w:space="0" w:color="auto"/>
            </w:tcBorders>
            <w:noWrap/>
            <w:vAlign w:val="center"/>
          </w:tcPr>
          <w:p w14:paraId="1151AA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2 688 165,03</w:t>
            </w:r>
          </w:p>
        </w:tc>
      </w:tr>
      <w:tr w:rsidR="00ED3EAC" w:rsidRPr="002210A4" w14:paraId="62C734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987F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757235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992 048,01</w:t>
            </w:r>
          </w:p>
        </w:tc>
        <w:tc>
          <w:tcPr>
            <w:tcW w:w="3773" w:type="dxa"/>
            <w:tcBorders>
              <w:top w:val="nil"/>
              <w:left w:val="nil"/>
              <w:bottom w:val="single" w:sz="4" w:space="0" w:color="auto"/>
              <w:right w:val="single" w:sz="4" w:space="0" w:color="auto"/>
            </w:tcBorders>
            <w:noWrap/>
            <w:vAlign w:val="center"/>
          </w:tcPr>
          <w:p w14:paraId="396E97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2 688 164,52</w:t>
            </w:r>
          </w:p>
        </w:tc>
      </w:tr>
      <w:tr w:rsidR="00ED3EAC" w:rsidRPr="002210A4" w14:paraId="67EE31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2DE8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6F4BCC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992 053,66</w:t>
            </w:r>
          </w:p>
        </w:tc>
        <w:tc>
          <w:tcPr>
            <w:tcW w:w="3773" w:type="dxa"/>
            <w:tcBorders>
              <w:top w:val="nil"/>
              <w:left w:val="nil"/>
              <w:bottom w:val="single" w:sz="4" w:space="0" w:color="auto"/>
              <w:right w:val="single" w:sz="4" w:space="0" w:color="auto"/>
            </w:tcBorders>
            <w:noWrap/>
            <w:vAlign w:val="center"/>
          </w:tcPr>
          <w:p w14:paraId="49E16B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2 688 151,35</w:t>
            </w:r>
          </w:p>
        </w:tc>
      </w:tr>
      <w:tr w:rsidR="00ED3EAC" w:rsidRPr="002210A4" w14:paraId="27921A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FD76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11C0E1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992 083,24</w:t>
            </w:r>
          </w:p>
        </w:tc>
        <w:tc>
          <w:tcPr>
            <w:tcW w:w="3773" w:type="dxa"/>
            <w:tcBorders>
              <w:top w:val="nil"/>
              <w:left w:val="nil"/>
              <w:bottom w:val="single" w:sz="4" w:space="0" w:color="auto"/>
              <w:right w:val="single" w:sz="4" w:space="0" w:color="auto"/>
            </w:tcBorders>
            <w:noWrap/>
            <w:vAlign w:val="center"/>
          </w:tcPr>
          <w:p w14:paraId="2FA6A8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2 688 165,18</w:t>
            </w:r>
          </w:p>
        </w:tc>
      </w:tr>
      <w:tr w:rsidR="00ED3EAC" w:rsidRPr="002210A4" w14:paraId="1EC63B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14A2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519F67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992 082,15</w:t>
            </w:r>
          </w:p>
        </w:tc>
        <w:tc>
          <w:tcPr>
            <w:tcW w:w="3773" w:type="dxa"/>
            <w:tcBorders>
              <w:top w:val="nil"/>
              <w:left w:val="nil"/>
              <w:bottom w:val="single" w:sz="4" w:space="0" w:color="auto"/>
              <w:right w:val="single" w:sz="4" w:space="0" w:color="auto"/>
            </w:tcBorders>
            <w:noWrap/>
            <w:vAlign w:val="center"/>
          </w:tcPr>
          <w:p w14:paraId="6B4706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2 688 167,40</w:t>
            </w:r>
          </w:p>
        </w:tc>
      </w:tr>
      <w:tr w:rsidR="00ED3EAC" w:rsidRPr="002210A4" w14:paraId="225DF8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D36D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0B22B8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992 089,00</w:t>
            </w:r>
          </w:p>
        </w:tc>
        <w:tc>
          <w:tcPr>
            <w:tcW w:w="3773" w:type="dxa"/>
            <w:tcBorders>
              <w:top w:val="nil"/>
              <w:left w:val="nil"/>
              <w:bottom w:val="single" w:sz="4" w:space="0" w:color="auto"/>
              <w:right w:val="single" w:sz="4" w:space="0" w:color="auto"/>
            </w:tcBorders>
            <w:noWrap/>
            <w:vAlign w:val="center"/>
          </w:tcPr>
          <w:p w14:paraId="4E07F5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2 688 171,00</w:t>
            </w:r>
          </w:p>
        </w:tc>
      </w:tr>
      <w:tr w:rsidR="00ED3EAC" w:rsidRPr="002210A4" w14:paraId="5E7647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0805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70BEA6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992 103,81</w:t>
            </w:r>
          </w:p>
        </w:tc>
        <w:tc>
          <w:tcPr>
            <w:tcW w:w="3773" w:type="dxa"/>
            <w:tcBorders>
              <w:top w:val="nil"/>
              <w:left w:val="nil"/>
              <w:bottom w:val="single" w:sz="4" w:space="0" w:color="auto"/>
              <w:right w:val="single" w:sz="4" w:space="0" w:color="auto"/>
            </w:tcBorders>
            <w:noWrap/>
            <w:vAlign w:val="center"/>
          </w:tcPr>
          <w:p w14:paraId="5D0330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2 688 177,85</w:t>
            </w:r>
          </w:p>
        </w:tc>
      </w:tr>
      <w:tr w:rsidR="00ED3EAC" w:rsidRPr="002210A4" w14:paraId="3A39F2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A5DD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482C69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992 108,01</w:t>
            </w:r>
          </w:p>
        </w:tc>
        <w:tc>
          <w:tcPr>
            <w:tcW w:w="3773" w:type="dxa"/>
            <w:tcBorders>
              <w:top w:val="nil"/>
              <w:left w:val="nil"/>
              <w:bottom w:val="single" w:sz="4" w:space="0" w:color="auto"/>
              <w:right w:val="single" w:sz="4" w:space="0" w:color="auto"/>
            </w:tcBorders>
            <w:noWrap/>
            <w:vAlign w:val="center"/>
          </w:tcPr>
          <w:p w14:paraId="6AD64C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2 688 178,84</w:t>
            </w:r>
          </w:p>
        </w:tc>
      </w:tr>
      <w:tr w:rsidR="00ED3EAC" w:rsidRPr="002210A4" w14:paraId="52FE8F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1AD7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0CC180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992 113,07</w:t>
            </w:r>
          </w:p>
        </w:tc>
        <w:tc>
          <w:tcPr>
            <w:tcW w:w="3773" w:type="dxa"/>
            <w:tcBorders>
              <w:top w:val="nil"/>
              <w:left w:val="nil"/>
              <w:bottom w:val="single" w:sz="4" w:space="0" w:color="auto"/>
              <w:right w:val="single" w:sz="4" w:space="0" w:color="auto"/>
            </w:tcBorders>
            <w:noWrap/>
            <w:vAlign w:val="center"/>
          </w:tcPr>
          <w:p w14:paraId="76631A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2 688 180,52</w:t>
            </w:r>
          </w:p>
        </w:tc>
      </w:tr>
      <w:tr w:rsidR="00ED3EAC" w:rsidRPr="002210A4" w14:paraId="59909D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D7F4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19D9AE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992 115,73</w:t>
            </w:r>
          </w:p>
        </w:tc>
        <w:tc>
          <w:tcPr>
            <w:tcW w:w="3773" w:type="dxa"/>
            <w:tcBorders>
              <w:top w:val="nil"/>
              <w:left w:val="nil"/>
              <w:bottom w:val="single" w:sz="4" w:space="0" w:color="auto"/>
              <w:right w:val="single" w:sz="4" w:space="0" w:color="auto"/>
            </w:tcBorders>
            <w:noWrap/>
            <w:vAlign w:val="center"/>
          </w:tcPr>
          <w:p w14:paraId="4EF64A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2 688 173,23</w:t>
            </w:r>
          </w:p>
        </w:tc>
      </w:tr>
      <w:tr w:rsidR="00ED3EAC" w:rsidRPr="002210A4" w14:paraId="05ECAC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0528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4684" w:type="dxa"/>
            <w:tcBorders>
              <w:top w:val="nil"/>
              <w:left w:val="nil"/>
              <w:bottom w:val="single" w:sz="4" w:space="0" w:color="auto"/>
              <w:right w:val="single" w:sz="4" w:space="0" w:color="auto"/>
            </w:tcBorders>
            <w:noWrap/>
            <w:vAlign w:val="center"/>
          </w:tcPr>
          <w:p w14:paraId="0CF6B6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992 121,54</w:t>
            </w:r>
          </w:p>
        </w:tc>
        <w:tc>
          <w:tcPr>
            <w:tcW w:w="3773" w:type="dxa"/>
            <w:tcBorders>
              <w:top w:val="nil"/>
              <w:left w:val="nil"/>
              <w:bottom w:val="single" w:sz="4" w:space="0" w:color="auto"/>
              <w:right w:val="single" w:sz="4" w:space="0" w:color="auto"/>
            </w:tcBorders>
            <w:noWrap/>
            <w:vAlign w:val="center"/>
          </w:tcPr>
          <w:p w14:paraId="6FB175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2 688 175,27</w:t>
            </w:r>
          </w:p>
        </w:tc>
      </w:tr>
      <w:tr w:rsidR="00ED3EAC" w:rsidRPr="002210A4" w14:paraId="3206CC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9A4C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4684" w:type="dxa"/>
            <w:tcBorders>
              <w:top w:val="nil"/>
              <w:left w:val="nil"/>
              <w:bottom w:val="single" w:sz="4" w:space="0" w:color="auto"/>
              <w:right w:val="single" w:sz="4" w:space="0" w:color="auto"/>
            </w:tcBorders>
            <w:noWrap/>
            <w:vAlign w:val="center"/>
          </w:tcPr>
          <w:p w14:paraId="317B7E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992 131,33</w:t>
            </w:r>
          </w:p>
        </w:tc>
        <w:tc>
          <w:tcPr>
            <w:tcW w:w="3773" w:type="dxa"/>
            <w:tcBorders>
              <w:top w:val="nil"/>
              <w:left w:val="nil"/>
              <w:bottom w:val="single" w:sz="4" w:space="0" w:color="auto"/>
              <w:right w:val="single" w:sz="4" w:space="0" w:color="auto"/>
            </w:tcBorders>
            <w:noWrap/>
            <w:vAlign w:val="center"/>
          </w:tcPr>
          <w:p w14:paraId="69A675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2 688 179,14</w:t>
            </w:r>
          </w:p>
        </w:tc>
      </w:tr>
      <w:tr w:rsidR="00ED3EAC" w:rsidRPr="002210A4" w14:paraId="4EF09C5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9DD6EC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ЗУ56</w:t>
            </w:r>
          </w:p>
        </w:tc>
      </w:tr>
      <w:tr w:rsidR="00ED3EAC" w:rsidRPr="002210A4" w14:paraId="754C67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A9B4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C7314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992 155,46</w:t>
            </w:r>
          </w:p>
        </w:tc>
        <w:tc>
          <w:tcPr>
            <w:tcW w:w="3773" w:type="dxa"/>
            <w:tcBorders>
              <w:top w:val="nil"/>
              <w:left w:val="nil"/>
              <w:bottom w:val="single" w:sz="4" w:space="0" w:color="auto"/>
              <w:right w:val="single" w:sz="4" w:space="0" w:color="auto"/>
            </w:tcBorders>
            <w:noWrap/>
            <w:vAlign w:val="center"/>
          </w:tcPr>
          <w:p w14:paraId="55E60B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2 688 164,92</w:t>
            </w:r>
          </w:p>
        </w:tc>
      </w:tr>
      <w:tr w:rsidR="00ED3EAC" w:rsidRPr="002210A4" w14:paraId="714E14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2CAF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045C1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992 154,40</w:t>
            </w:r>
          </w:p>
        </w:tc>
        <w:tc>
          <w:tcPr>
            <w:tcW w:w="3773" w:type="dxa"/>
            <w:tcBorders>
              <w:top w:val="nil"/>
              <w:left w:val="nil"/>
              <w:bottom w:val="single" w:sz="4" w:space="0" w:color="auto"/>
              <w:right w:val="single" w:sz="4" w:space="0" w:color="auto"/>
            </w:tcBorders>
            <w:noWrap/>
            <w:vAlign w:val="center"/>
          </w:tcPr>
          <w:p w14:paraId="4F1846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2 688 174,39</w:t>
            </w:r>
          </w:p>
        </w:tc>
      </w:tr>
      <w:tr w:rsidR="00ED3EAC" w:rsidRPr="002210A4" w14:paraId="07428A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AF6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75DCF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992 154,93</w:t>
            </w:r>
          </w:p>
        </w:tc>
        <w:tc>
          <w:tcPr>
            <w:tcW w:w="3773" w:type="dxa"/>
            <w:tcBorders>
              <w:top w:val="nil"/>
              <w:left w:val="nil"/>
              <w:bottom w:val="single" w:sz="4" w:space="0" w:color="auto"/>
              <w:right w:val="single" w:sz="4" w:space="0" w:color="auto"/>
            </w:tcBorders>
            <w:noWrap/>
            <w:vAlign w:val="center"/>
          </w:tcPr>
          <w:p w14:paraId="04FA09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2 688 180,41</w:t>
            </w:r>
          </w:p>
        </w:tc>
      </w:tr>
      <w:tr w:rsidR="00ED3EAC" w:rsidRPr="002210A4" w14:paraId="542D6C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C5B3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184BE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992 153,16</w:t>
            </w:r>
          </w:p>
        </w:tc>
        <w:tc>
          <w:tcPr>
            <w:tcW w:w="3773" w:type="dxa"/>
            <w:tcBorders>
              <w:top w:val="nil"/>
              <w:left w:val="nil"/>
              <w:bottom w:val="single" w:sz="4" w:space="0" w:color="auto"/>
              <w:right w:val="single" w:sz="4" w:space="0" w:color="auto"/>
            </w:tcBorders>
            <w:noWrap/>
            <w:vAlign w:val="center"/>
          </w:tcPr>
          <w:p w14:paraId="7C7CA0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2 688 187,87</w:t>
            </w:r>
          </w:p>
        </w:tc>
      </w:tr>
      <w:tr w:rsidR="00ED3EAC" w:rsidRPr="002210A4" w14:paraId="3EB4F0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9D19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EDD96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992 131,33</w:t>
            </w:r>
          </w:p>
        </w:tc>
        <w:tc>
          <w:tcPr>
            <w:tcW w:w="3773" w:type="dxa"/>
            <w:tcBorders>
              <w:top w:val="nil"/>
              <w:left w:val="nil"/>
              <w:bottom w:val="single" w:sz="4" w:space="0" w:color="auto"/>
              <w:right w:val="single" w:sz="4" w:space="0" w:color="auto"/>
            </w:tcBorders>
            <w:noWrap/>
            <w:vAlign w:val="center"/>
          </w:tcPr>
          <w:p w14:paraId="55D3F0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2 688 179,14</w:t>
            </w:r>
          </w:p>
        </w:tc>
      </w:tr>
      <w:tr w:rsidR="00ED3EAC" w:rsidRPr="002210A4" w14:paraId="25D3A1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6D58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3EC6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992 121,54</w:t>
            </w:r>
          </w:p>
        </w:tc>
        <w:tc>
          <w:tcPr>
            <w:tcW w:w="3773" w:type="dxa"/>
            <w:tcBorders>
              <w:top w:val="nil"/>
              <w:left w:val="nil"/>
              <w:bottom w:val="single" w:sz="4" w:space="0" w:color="auto"/>
              <w:right w:val="single" w:sz="4" w:space="0" w:color="auto"/>
            </w:tcBorders>
            <w:noWrap/>
            <w:vAlign w:val="center"/>
          </w:tcPr>
          <w:p w14:paraId="1F01DE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2 688 175,27</w:t>
            </w:r>
          </w:p>
        </w:tc>
      </w:tr>
      <w:tr w:rsidR="00ED3EAC" w:rsidRPr="002210A4" w14:paraId="766580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F1B5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DD056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992 115,73</w:t>
            </w:r>
          </w:p>
        </w:tc>
        <w:tc>
          <w:tcPr>
            <w:tcW w:w="3773" w:type="dxa"/>
            <w:tcBorders>
              <w:top w:val="nil"/>
              <w:left w:val="nil"/>
              <w:bottom w:val="single" w:sz="4" w:space="0" w:color="auto"/>
              <w:right w:val="single" w:sz="4" w:space="0" w:color="auto"/>
            </w:tcBorders>
            <w:noWrap/>
            <w:vAlign w:val="center"/>
          </w:tcPr>
          <w:p w14:paraId="4C911F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2 688 173,23</w:t>
            </w:r>
          </w:p>
        </w:tc>
      </w:tr>
      <w:tr w:rsidR="00ED3EAC" w:rsidRPr="002210A4" w14:paraId="6359DD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034E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CE5FF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992 113,07</w:t>
            </w:r>
          </w:p>
        </w:tc>
        <w:tc>
          <w:tcPr>
            <w:tcW w:w="3773" w:type="dxa"/>
            <w:tcBorders>
              <w:top w:val="nil"/>
              <w:left w:val="nil"/>
              <w:bottom w:val="single" w:sz="4" w:space="0" w:color="auto"/>
              <w:right w:val="single" w:sz="4" w:space="0" w:color="auto"/>
            </w:tcBorders>
            <w:noWrap/>
            <w:vAlign w:val="center"/>
          </w:tcPr>
          <w:p w14:paraId="0E941E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2 688 180,52</w:t>
            </w:r>
          </w:p>
        </w:tc>
      </w:tr>
      <w:tr w:rsidR="00ED3EAC" w:rsidRPr="002210A4" w14:paraId="45159C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9976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F6DCC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992 108,01</w:t>
            </w:r>
          </w:p>
        </w:tc>
        <w:tc>
          <w:tcPr>
            <w:tcW w:w="3773" w:type="dxa"/>
            <w:tcBorders>
              <w:top w:val="nil"/>
              <w:left w:val="nil"/>
              <w:bottom w:val="single" w:sz="4" w:space="0" w:color="auto"/>
              <w:right w:val="single" w:sz="4" w:space="0" w:color="auto"/>
            </w:tcBorders>
            <w:noWrap/>
            <w:vAlign w:val="center"/>
          </w:tcPr>
          <w:p w14:paraId="124D93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2 688 178,84</w:t>
            </w:r>
          </w:p>
        </w:tc>
      </w:tr>
      <w:tr w:rsidR="00ED3EAC" w:rsidRPr="002210A4" w14:paraId="46711E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5DD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6D64E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992 103,81</w:t>
            </w:r>
          </w:p>
        </w:tc>
        <w:tc>
          <w:tcPr>
            <w:tcW w:w="3773" w:type="dxa"/>
            <w:tcBorders>
              <w:top w:val="nil"/>
              <w:left w:val="nil"/>
              <w:bottom w:val="single" w:sz="4" w:space="0" w:color="auto"/>
              <w:right w:val="single" w:sz="4" w:space="0" w:color="auto"/>
            </w:tcBorders>
            <w:noWrap/>
            <w:vAlign w:val="center"/>
          </w:tcPr>
          <w:p w14:paraId="669D95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2 688 177,85</w:t>
            </w:r>
          </w:p>
        </w:tc>
      </w:tr>
      <w:tr w:rsidR="00ED3EAC" w:rsidRPr="002210A4" w14:paraId="56D577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B708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4D747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992 089,00</w:t>
            </w:r>
          </w:p>
        </w:tc>
        <w:tc>
          <w:tcPr>
            <w:tcW w:w="3773" w:type="dxa"/>
            <w:tcBorders>
              <w:top w:val="nil"/>
              <w:left w:val="nil"/>
              <w:bottom w:val="single" w:sz="4" w:space="0" w:color="auto"/>
              <w:right w:val="single" w:sz="4" w:space="0" w:color="auto"/>
            </w:tcBorders>
            <w:noWrap/>
            <w:vAlign w:val="center"/>
          </w:tcPr>
          <w:p w14:paraId="21D72C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2 688 171,00</w:t>
            </w:r>
          </w:p>
        </w:tc>
      </w:tr>
      <w:tr w:rsidR="00ED3EAC" w:rsidRPr="002210A4" w14:paraId="5D5734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4775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E723F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992 082,15</w:t>
            </w:r>
          </w:p>
        </w:tc>
        <w:tc>
          <w:tcPr>
            <w:tcW w:w="3773" w:type="dxa"/>
            <w:tcBorders>
              <w:top w:val="nil"/>
              <w:left w:val="nil"/>
              <w:bottom w:val="single" w:sz="4" w:space="0" w:color="auto"/>
              <w:right w:val="single" w:sz="4" w:space="0" w:color="auto"/>
            </w:tcBorders>
            <w:noWrap/>
            <w:vAlign w:val="center"/>
          </w:tcPr>
          <w:p w14:paraId="4FFDF9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2 688 167,40</w:t>
            </w:r>
          </w:p>
        </w:tc>
      </w:tr>
      <w:tr w:rsidR="00ED3EAC" w:rsidRPr="002210A4" w14:paraId="332F79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8115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432F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992 083,24</w:t>
            </w:r>
          </w:p>
        </w:tc>
        <w:tc>
          <w:tcPr>
            <w:tcW w:w="3773" w:type="dxa"/>
            <w:tcBorders>
              <w:top w:val="nil"/>
              <w:left w:val="nil"/>
              <w:bottom w:val="single" w:sz="4" w:space="0" w:color="auto"/>
              <w:right w:val="single" w:sz="4" w:space="0" w:color="auto"/>
            </w:tcBorders>
            <w:noWrap/>
            <w:vAlign w:val="center"/>
          </w:tcPr>
          <w:p w14:paraId="614BC7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2 688 165,18</w:t>
            </w:r>
          </w:p>
        </w:tc>
      </w:tr>
      <w:tr w:rsidR="00ED3EAC" w:rsidRPr="002210A4" w14:paraId="5FBC6D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6033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8A90A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992 053,66</w:t>
            </w:r>
          </w:p>
        </w:tc>
        <w:tc>
          <w:tcPr>
            <w:tcW w:w="3773" w:type="dxa"/>
            <w:tcBorders>
              <w:top w:val="nil"/>
              <w:left w:val="nil"/>
              <w:bottom w:val="single" w:sz="4" w:space="0" w:color="auto"/>
              <w:right w:val="single" w:sz="4" w:space="0" w:color="auto"/>
            </w:tcBorders>
            <w:noWrap/>
            <w:vAlign w:val="center"/>
          </w:tcPr>
          <w:p w14:paraId="37F8D2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2 688 151,35</w:t>
            </w:r>
          </w:p>
        </w:tc>
      </w:tr>
      <w:tr w:rsidR="00ED3EAC" w:rsidRPr="002210A4" w14:paraId="4B3773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C83F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F460B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992 059,12</w:t>
            </w:r>
          </w:p>
        </w:tc>
        <w:tc>
          <w:tcPr>
            <w:tcW w:w="3773" w:type="dxa"/>
            <w:tcBorders>
              <w:top w:val="nil"/>
              <w:left w:val="nil"/>
              <w:bottom w:val="single" w:sz="4" w:space="0" w:color="auto"/>
              <w:right w:val="single" w:sz="4" w:space="0" w:color="auto"/>
            </w:tcBorders>
            <w:noWrap/>
            <w:vAlign w:val="center"/>
          </w:tcPr>
          <w:p w14:paraId="4D36D2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2 688 138,76</w:t>
            </w:r>
          </w:p>
        </w:tc>
      </w:tr>
      <w:tr w:rsidR="00ED3EAC" w:rsidRPr="002210A4" w14:paraId="0CE142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64B1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6FCB7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992 062,61</w:t>
            </w:r>
          </w:p>
        </w:tc>
        <w:tc>
          <w:tcPr>
            <w:tcW w:w="3773" w:type="dxa"/>
            <w:tcBorders>
              <w:top w:val="nil"/>
              <w:left w:val="nil"/>
              <w:bottom w:val="single" w:sz="4" w:space="0" w:color="auto"/>
              <w:right w:val="single" w:sz="4" w:space="0" w:color="auto"/>
            </w:tcBorders>
            <w:noWrap/>
            <w:vAlign w:val="center"/>
          </w:tcPr>
          <w:p w14:paraId="78205E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2 688 140,18</w:t>
            </w:r>
          </w:p>
        </w:tc>
      </w:tr>
      <w:tr w:rsidR="00ED3EAC" w:rsidRPr="002210A4" w14:paraId="7765C8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C1F2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0371F7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992 062,73</w:t>
            </w:r>
          </w:p>
        </w:tc>
        <w:tc>
          <w:tcPr>
            <w:tcW w:w="3773" w:type="dxa"/>
            <w:tcBorders>
              <w:top w:val="nil"/>
              <w:left w:val="nil"/>
              <w:bottom w:val="single" w:sz="4" w:space="0" w:color="auto"/>
              <w:right w:val="single" w:sz="4" w:space="0" w:color="auto"/>
            </w:tcBorders>
            <w:noWrap/>
            <w:vAlign w:val="center"/>
          </w:tcPr>
          <w:p w14:paraId="462E40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2 688 140,22</w:t>
            </w:r>
          </w:p>
        </w:tc>
      </w:tr>
      <w:tr w:rsidR="00ED3EAC" w:rsidRPr="002210A4" w14:paraId="5E362B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C55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22958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992 085,74</w:t>
            </w:r>
          </w:p>
        </w:tc>
        <w:tc>
          <w:tcPr>
            <w:tcW w:w="3773" w:type="dxa"/>
            <w:tcBorders>
              <w:top w:val="nil"/>
              <w:left w:val="nil"/>
              <w:bottom w:val="single" w:sz="4" w:space="0" w:color="auto"/>
              <w:right w:val="single" w:sz="4" w:space="0" w:color="auto"/>
            </w:tcBorders>
            <w:noWrap/>
            <w:vAlign w:val="center"/>
          </w:tcPr>
          <w:p w14:paraId="172AC0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2 688 151,40</w:t>
            </w:r>
          </w:p>
        </w:tc>
      </w:tr>
      <w:tr w:rsidR="00ED3EAC" w:rsidRPr="002210A4" w14:paraId="0D9266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2A6E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79D9E9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992 090,56</w:t>
            </w:r>
          </w:p>
        </w:tc>
        <w:tc>
          <w:tcPr>
            <w:tcW w:w="3773" w:type="dxa"/>
            <w:tcBorders>
              <w:top w:val="nil"/>
              <w:left w:val="nil"/>
              <w:bottom w:val="single" w:sz="4" w:space="0" w:color="auto"/>
              <w:right w:val="single" w:sz="4" w:space="0" w:color="auto"/>
            </w:tcBorders>
            <w:noWrap/>
            <w:vAlign w:val="center"/>
          </w:tcPr>
          <w:p w14:paraId="37ECAC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2 688 154,00</w:t>
            </w:r>
          </w:p>
        </w:tc>
      </w:tr>
      <w:tr w:rsidR="00ED3EAC" w:rsidRPr="002210A4" w14:paraId="4FACD4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72A0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7C8344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992 093,04</w:t>
            </w:r>
          </w:p>
        </w:tc>
        <w:tc>
          <w:tcPr>
            <w:tcW w:w="3773" w:type="dxa"/>
            <w:tcBorders>
              <w:top w:val="nil"/>
              <w:left w:val="nil"/>
              <w:bottom w:val="single" w:sz="4" w:space="0" w:color="auto"/>
              <w:right w:val="single" w:sz="4" w:space="0" w:color="auto"/>
            </w:tcBorders>
            <w:noWrap/>
            <w:vAlign w:val="center"/>
          </w:tcPr>
          <w:p w14:paraId="52EFAC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2 688 155,78</w:t>
            </w:r>
          </w:p>
        </w:tc>
      </w:tr>
      <w:tr w:rsidR="00ED3EAC" w:rsidRPr="002210A4" w14:paraId="5E7453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5B35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2A186B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992 096,60</w:t>
            </w:r>
          </w:p>
        </w:tc>
        <w:tc>
          <w:tcPr>
            <w:tcW w:w="3773" w:type="dxa"/>
            <w:tcBorders>
              <w:top w:val="nil"/>
              <w:left w:val="nil"/>
              <w:bottom w:val="single" w:sz="4" w:space="0" w:color="auto"/>
              <w:right w:val="single" w:sz="4" w:space="0" w:color="auto"/>
            </w:tcBorders>
            <w:noWrap/>
            <w:vAlign w:val="center"/>
          </w:tcPr>
          <w:p w14:paraId="05E933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2 688 149,24</w:t>
            </w:r>
          </w:p>
        </w:tc>
      </w:tr>
      <w:tr w:rsidR="00ED3EAC" w:rsidRPr="002210A4" w14:paraId="52702A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B439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30017D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992 101,98</w:t>
            </w:r>
          </w:p>
        </w:tc>
        <w:tc>
          <w:tcPr>
            <w:tcW w:w="3773" w:type="dxa"/>
            <w:tcBorders>
              <w:top w:val="nil"/>
              <w:left w:val="nil"/>
              <w:bottom w:val="single" w:sz="4" w:space="0" w:color="auto"/>
              <w:right w:val="single" w:sz="4" w:space="0" w:color="auto"/>
            </w:tcBorders>
            <w:noWrap/>
            <w:vAlign w:val="center"/>
          </w:tcPr>
          <w:p w14:paraId="443222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2 688 153,39</w:t>
            </w:r>
          </w:p>
        </w:tc>
      </w:tr>
      <w:tr w:rsidR="00ED3EAC" w:rsidRPr="002210A4" w14:paraId="61D965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292B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2A65E9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992 105,33</w:t>
            </w:r>
          </w:p>
        </w:tc>
        <w:tc>
          <w:tcPr>
            <w:tcW w:w="3773" w:type="dxa"/>
            <w:tcBorders>
              <w:top w:val="nil"/>
              <w:left w:val="nil"/>
              <w:bottom w:val="single" w:sz="4" w:space="0" w:color="auto"/>
              <w:right w:val="single" w:sz="4" w:space="0" w:color="auto"/>
            </w:tcBorders>
            <w:noWrap/>
            <w:vAlign w:val="center"/>
          </w:tcPr>
          <w:p w14:paraId="22B3AB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2 688 147,94</w:t>
            </w:r>
          </w:p>
        </w:tc>
      </w:tr>
      <w:tr w:rsidR="00ED3EAC" w:rsidRPr="002210A4" w14:paraId="1AF5EC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1689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37ABBC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992 110,84</w:t>
            </w:r>
          </w:p>
        </w:tc>
        <w:tc>
          <w:tcPr>
            <w:tcW w:w="3773" w:type="dxa"/>
            <w:tcBorders>
              <w:top w:val="nil"/>
              <w:left w:val="nil"/>
              <w:bottom w:val="single" w:sz="4" w:space="0" w:color="auto"/>
              <w:right w:val="single" w:sz="4" w:space="0" w:color="auto"/>
            </w:tcBorders>
            <w:noWrap/>
            <w:vAlign w:val="center"/>
          </w:tcPr>
          <w:p w14:paraId="5268D6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2 688 150,97</w:t>
            </w:r>
          </w:p>
        </w:tc>
      </w:tr>
      <w:tr w:rsidR="00ED3EAC" w:rsidRPr="002210A4" w14:paraId="0DCDC4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794F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33DB7A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992 112,49</w:t>
            </w:r>
          </w:p>
        </w:tc>
        <w:tc>
          <w:tcPr>
            <w:tcW w:w="3773" w:type="dxa"/>
            <w:tcBorders>
              <w:top w:val="nil"/>
              <w:left w:val="nil"/>
              <w:bottom w:val="single" w:sz="4" w:space="0" w:color="auto"/>
              <w:right w:val="single" w:sz="4" w:space="0" w:color="auto"/>
            </w:tcBorders>
            <w:noWrap/>
            <w:vAlign w:val="center"/>
          </w:tcPr>
          <w:p w14:paraId="060877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2 688 152,17</w:t>
            </w:r>
          </w:p>
        </w:tc>
      </w:tr>
      <w:tr w:rsidR="00ED3EAC" w:rsidRPr="002210A4" w14:paraId="5290C3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E951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4684" w:type="dxa"/>
            <w:tcBorders>
              <w:top w:val="nil"/>
              <w:left w:val="nil"/>
              <w:bottom w:val="single" w:sz="4" w:space="0" w:color="auto"/>
              <w:right w:val="single" w:sz="4" w:space="0" w:color="auto"/>
            </w:tcBorders>
            <w:noWrap/>
            <w:vAlign w:val="center"/>
          </w:tcPr>
          <w:p w14:paraId="76EFE6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992 115,50</w:t>
            </w:r>
          </w:p>
        </w:tc>
        <w:tc>
          <w:tcPr>
            <w:tcW w:w="3773" w:type="dxa"/>
            <w:tcBorders>
              <w:top w:val="nil"/>
              <w:left w:val="nil"/>
              <w:bottom w:val="single" w:sz="4" w:space="0" w:color="auto"/>
              <w:right w:val="single" w:sz="4" w:space="0" w:color="auto"/>
            </w:tcBorders>
            <w:noWrap/>
            <w:vAlign w:val="center"/>
          </w:tcPr>
          <w:p w14:paraId="6C60A4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2 688 147,94</w:t>
            </w:r>
          </w:p>
        </w:tc>
      </w:tr>
      <w:tr w:rsidR="00ED3EAC" w:rsidRPr="002210A4" w14:paraId="7DB3EC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AC31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4684" w:type="dxa"/>
            <w:tcBorders>
              <w:top w:val="nil"/>
              <w:left w:val="nil"/>
              <w:bottom w:val="single" w:sz="4" w:space="0" w:color="auto"/>
              <w:right w:val="single" w:sz="4" w:space="0" w:color="auto"/>
            </w:tcBorders>
            <w:noWrap/>
            <w:vAlign w:val="center"/>
          </w:tcPr>
          <w:p w14:paraId="66E763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992 118,75</w:t>
            </w:r>
          </w:p>
        </w:tc>
        <w:tc>
          <w:tcPr>
            <w:tcW w:w="3773" w:type="dxa"/>
            <w:tcBorders>
              <w:top w:val="nil"/>
              <w:left w:val="nil"/>
              <w:bottom w:val="single" w:sz="4" w:space="0" w:color="auto"/>
              <w:right w:val="single" w:sz="4" w:space="0" w:color="auto"/>
            </w:tcBorders>
            <w:noWrap/>
            <w:vAlign w:val="center"/>
          </w:tcPr>
          <w:p w14:paraId="55DF97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2 688 149,87</w:t>
            </w:r>
          </w:p>
        </w:tc>
      </w:tr>
      <w:tr w:rsidR="00ED3EAC" w:rsidRPr="002210A4" w14:paraId="6BFEF0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7480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28</w:t>
            </w:r>
          </w:p>
        </w:tc>
        <w:tc>
          <w:tcPr>
            <w:tcW w:w="4684" w:type="dxa"/>
            <w:tcBorders>
              <w:top w:val="nil"/>
              <w:left w:val="nil"/>
              <w:bottom w:val="single" w:sz="4" w:space="0" w:color="auto"/>
              <w:right w:val="single" w:sz="4" w:space="0" w:color="auto"/>
            </w:tcBorders>
            <w:noWrap/>
            <w:vAlign w:val="center"/>
          </w:tcPr>
          <w:p w14:paraId="6280E1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992 137,05</w:t>
            </w:r>
          </w:p>
        </w:tc>
        <w:tc>
          <w:tcPr>
            <w:tcW w:w="3773" w:type="dxa"/>
            <w:tcBorders>
              <w:top w:val="nil"/>
              <w:left w:val="nil"/>
              <w:bottom w:val="single" w:sz="4" w:space="0" w:color="auto"/>
              <w:right w:val="single" w:sz="4" w:space="0" w:color="auto"/>
            </w:tcBorders>
            <w:noWrap/>
            <w:vAlign w:val="center"/>
          </w:tcPr>
          <w:p w14:paraId="0556BF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2 688 158,61</w:t>
            </w:r>
          </w:p>
        </w:tc>
      </w:tr>
      <w:tr w:rsidR="00ED3EAC" w:rsidRPr="002210A4" w14:paraId="473CC9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4F7B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29</w:t>
            </w:r>
          </w:p>
        </w:tc>
        <w:tc>
          <w:tcPr>
            <w:tcW w:w="4684" w:type="dxa"/>
            <w:tcBorders>
              <w:top w:val="nil"/>
              <w:left w:val="nil"/>
              <w:bottom w:val="single" w:sz="4" w:space="0" w:color="auto"/>
              <w:right w:val="single" w:sz="4" w:space="0" w:color="auto"/>
            </w:tcBorders>
            <w:noWrap/>
            <w:vAlign w:val="center"/>
          </w:tcPr>
          <w:p w14:paraId="3A3669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992 140,89</w:t>
            </w:r>
          </w:p>
        </w:tc>
        <w:tc>
          <w:tcPr>
            <w:tcW w:w="3773" w:type="dxa"/>
            <w:tcBorders>
              <w:top w:val="nil"/>
              <w:left w:val="nil"/>
              <w:bottom w:val="single" w:sz="4" w:space="0" w:color="auto"/>
              <w:right w:val="single" w:sz="4" w:space="0" w:color="auto"/>
            </w:tcBorders>
            <w:noWrap/>
            <w:vAlign w:val="center"/>
          </w:tcPr>
          <w:p w14:paraId="5489D8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2 688 160,48</w:t>
            </w:r>
          </w:p>
        </w:tc>
      </w:tr>
      <w:tr w:rsidR="00ED3EAC" w:rsidRPr="002210A4" w14:paraId="534E6A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04B2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30</w:t>
            </w:r>
          </w:p>
        </w:tc>
        <w:tc>
          <w:tcPr>
            <w:tcW w:w="4684" w:type="dxa"/>
            <w:tcBorders>
              <w:top w:val="nil"/>
              <w:left w:val="nil"/>
              <w:bottom w:val="single" w:sz="4" w:space="0" w:color="auto"/>
              <w:right w:val="single" w:sz="4" w:space="0" w:color="auto"/>
            </w:tcBorders>
            <w:noWrap/>
            <w:vAlign w:val="center"/>
          </w:tcPr>
          <w:p w14:paraId="0937EC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992 141,13</w:t>
            </w:r>
          </w:p>
        </w:tc>
        <w:tc>
          <w:tcPr>
            <w:tcW w:w="3773" w:type="dxa"/>
            <w:tcBorders>
              <w:top w:val="nil"/>
              <w:left w:val="nil"/>
              <w:bottom w:val="single" w:sz="4" w:space="0" w:color="auto"/>
              <w:right w:val="single" w:sz="4" w:space="0" w:color="auto"/>
            </w:tcBorders>
            <w:noWrap/>
            <w:vAlign w:val="center"/>
          </w:tcPr>
          <w:p w14:paraId="417C29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2 688 162,95</w:t>
            </w:r>
          </w:p>
        </w:tc>
      </w:tr>
      <w:tr w:rsidR="00ED3EAC" w:rsidRPr="002210A4" w14:paraId="269EB1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4DCE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31</w:t>
            </w:r>
          </w:p>
        </w:tc>
        <w:tc>
          <w:tcPr>
            <w:tcW w:w="4684" w:type="dxa"/>
            <w:tcBorders>
              <w:top w:val="nil"/>
              <w:left w:val="nil"/>
              <w:bottom w:val="single" w:sz="4" w:space="0" w:color="auto"/>
              <w:right w:val="single" w:sz="4" w:space="0" w:color="auto"/>
            </w:tcBorders>
            <w:noWrap/>
            <w:vAlign w:val="center"/>
          </w:tcPr>
          <w:p w14:paraId="7DEF04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992 149,60</w:t>
            </w:r>
          </w:p>
        </w:tc>
        <w:tc>
          <w:tcPr>
            <w:tcW w:w="3773" w:type="dxa"/>
            <w:tcBorders>
              <w:top w:val="nil"/>
              <w:left w:val="nil"/>
              <w:bottom w:val="single" w:sz="4" w:space="0" w:color="auto"/>
              <w:right w:val="single" w:sz="4" w:space="0" w:color="auto"/>
            </w:tcBorders>
            <w:noWrap/>
            <w:vAlign w:val="center"/>
          </w:tcPr>
          <w:p w14:paraId="5589E8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2 688 168,25</w:t>
            </w:r>
          </w:p>
        </w:tc>
      </w:tr>
      <w:tr w:rsidR="00ED3EAC" w:rsidRPr="002210A4" w14:paraId="3984B6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11BF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32</w:t>
            </w:r>
          </w:p>
        </w:tc>
        <w:tc>
          <w:tcPr>
            <w:tcW w:w="4684" w:type="dxa"/>
            <w:tcBorders>
              <w:top w:val="nil"/>
              <w:left w:val="nil"/>
              <w:bottom w:val="single" w:sz="4" w:space="0" w:color="auto"/>
              <w:right w:val="single" w:sz="4" w:space="0" w:color="auto"/>
            </w:tcBorders>
            <w:noWrap/>
            <w:vAlign w:val="center"/>
          </w:tcPr>
          <w:p w14:paraId="10F583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992 152,30</w:t>
            </w:r>
          </w:p>
        </w:tc>
        <w:tc>
          <w:tcPr>
            <w:tcW w:w="3773" w:type="dxa"/>
            <w:tcBorders>
              <w:top w:val="nil"/>
              <w:left w:val="nil"/>
              <w:bottom w:val="single" w:sz="4" w:space="0" w:color="auto"/>
              <w:right w:val="single" w:sz="4" w:space="0" w:color="auto"/>
            </w:tcBorders>
            <w:noWrap/>
            <w:vAlign w:val="center"/>
          </w:tcPr>
          <w:p w14:paraId="35BD48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2 688 163,22</w:t>
            </w:r>
          </w:p>
        </w:tc>
      </w:tr>
      <w:tr w:rsidR="00ED3EAC" w:rsidRPr="002210A4" w14:paraId="43C2AC6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34A484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ЗУ57</w:t>
            </w:r>
          </w:p>
        </w:tc>
      </w:tr>
      <w:tr w:rsidR="00ED3EAC" w:rsidRPr="002210A4" w14:paraId="424498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5D77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2C472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992 140,82</w:t>
            </w:r>
          </w:p>
        </w:tc>
        <w:tc>
          <w:tcPr>
            <w:tcW w:w="3773" w:type="dxa"/>
            <w:tcBorders>
              <w:top w:val="nil"/>
              <w:left w:val="nil"/>
              <w:bottom w:val="single" w:sz="4" w:space="0" w:color="auto"/>
              <w:right w:val="single" w:sz="4" w:space="0" w:color="auto"/>
            </w:tcBorders>
            <w:noWrap/>
            <w:vAlign w:val="center"/>
          </w:tcPr>
          <w:p w14:paraId="457205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2 688 148,28</w:t>
            </w:r>
          </w:p>
        </w:tc>
      </w:tr>
      <w:tr w:rsidR="00ED3EAC" w:rsidRPr="002210A4" w14:paraId="40BB39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A218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185CB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992 138,82</w:t>
            </w:r>
          </w:p>
        </w:tc>
        <w:tc>
          <w:tcPr>
            <w:tcW w:w="3773" w:type="dxa"/>
            <w:tcBorders>
              <w:top w:val="nil"/>
              <w:left w:val="nil"/>
              <w:bottom w:val="single" w:sz="4" w:space="0" w:color="auto"/>
              <w:right w:val="single" w:sz="4" w:space="0" w:color="auto"/>
            </w:tcBorders>
            <w:noWrap/>
            <w:vAlign w:val="center"/>
          </w:tcPr>
          <w:p w14:paraId="14E217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2 688 153,19</w:t>
            </w:r>
          </w:p>
        </w:tc>
      </w:tr>
      <w:tr w:rsidR="00ED3EAC" w:rsidRPr="002210A4" w14:paraId="29A40B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AC15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9CEDA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992 139,33</w:t>
            </w:r>
          </w:p>
        </w:tc>
        <w:tc>
          <w:tcPr>
            <w:tcW w:w="3773" w:type="dxa"/>
            <w:tcBorders>
              <w:top w:val="nil"/>
              <w:left w:val="nil"/>
              <w:bottom w:val="single" w:sz="4" w:space="0" w:color="auto"/>
              <w:right w:val="single" w:sz="4" w:space="0" w:color="auto"/>
            </w:tcBorders>
            <w:noWrap/>
            <w:vAlign w:val="center"/>
          </w:tcPr>
          <w:p w14:paraId="5F931B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2 688 153,38</w:t>
            </w:r>
          </w:p>
        </w:tc>
      </w:tr>
      <w:tr w:rsidR="00ED3EAC" w:rsidRPr="002210A4" w14:paraId="5585B2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61A4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DEBC2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992 137,05</w:t>
            </w:r>
          </w:p>
        </w:tc>
        <w:tc>
          <w:tcPr>
            <w:tcW w:w="3773" w:type="dxa"/>
            <w:tcBorders>
              <w:top w:val="nil"/>
              <w:left w:val="nil"/>
              <w:bottom w:val="single" w:sz="4" w:space="0" w:color="auto"/>
              <w:right w:val="single" w:sz="4" w:space="0" w:color="auto"/>
            </w:tcBorders>
            <w:noWrap/>
            <w:vAlign w:val="center"/>
          </w:tcPr>
          <w:p w14:paraId="388807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2 688 158,61</w:t>
            </w:r>
          </w:p>
        </w:tc>
      </w:tr>
      <w:tr w:rsidR="00ED3EAC" w:rsidRPr="002210A4" w14:paraId="69DD3C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23D0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9F0F6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992 118,75</w:t>
            </w:r>
          </w:p>
        </w:tc>
        <w:tc>
          <w:tcPr>
            <w:tcW w:w="3773" w:type="dxa"/>
            <w:tcBorders>
              <w:top w:val="nil"/>
              <w:left w:val="nil"/>
              <w:bottom w:val="single" w:sz="4" w:space="0" w:color="auto"/>
              <w:right w:val="single" w:sz="4" w:space="0" w:color="auto"/>
            </w:tcBorders>
            <w:noWrap/>
            <w:vAlign w:val="center"/>
          </w:tcPr>
          <w:p w14:paraId="3C3C21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2 688 149,87</w:t>
            </w:r>
          </w:p>
        </w:tc>
      </w:tr>
      <w:tr w:rsidR="00ED3EAC" w:rsidRPr="002210A4" w14:paraId="696B80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5F67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20930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992 115,50</w:t>
            </w:r>
          </w:p>
        </w:tc>
        <w:tc>
          <w:tcPr>
            <w:tcW w:w="3773" w:type="dxa"/>
            <w:tcBorders>
              <w:top w:val="nil"/>
              <w:left w:val="nil"/>
              <w:bottom w:val="single" w:sz="4" w:space="0" w:color="auto"/>
              <w:right w:val="single" w:sz="4" w:space="0" w:color="auto"/>
            </w:tcBorders>
            <w:noWrap/>
            <w:vAlign w:val="center"/>
          </w:tcPr>
          <w:p w14:paraId="4597BE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2 688 147,94</w:t>
            </w:r>
          </w:p>
        </w:tc>
      </w:tr>
      <w:tr w:rsidR="00ED3EAC" w:rsidRPr="002210A4" w14:paraId="65D024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3594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E915F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992 112,49</w:t>
            </w:r>
          </w:p>
        </w:tc>
        <w:tc>
          <w:tcPr>
            <w:tcW w:w="3773" w:type="dxa"/>
            <w:tcBorders>
              <w:top w:val="nil"/>
              <w:left w:val="nil"/>
              <w:bottom w:val="single" w:sz="4" w:space="0" w:color="auto"/>
              <w:right w:val="single" w:sz="4" w:space="0" w:color="auto"/>
            </w:tcBorders>
            <w:noWrap/>
            <w:vAlign w:val="center"/>
          </w:tcPr>
          <w:p w14:paraId="7A0325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2 688 152,17</w:t>
            </w:r>
          </w:p>
        </w:tc>
      </w:tr>
      <w:tr w:rsidR="00ED3EAC" w:rsidRPr="002210A4" w14:paraId="1CE9FA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1798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D473D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992 110,84</w:t>
            </w:r>
          </w:p>
        </w:tc>
        <w:tc>
          <w:tcPr>
            <w:tcW w:w="3773" w:type="dxa"/>
            <w:tcBorders>
              <w:top w:val="nil"/>
              <w:left w:val="nil"/>
              <w:bottom w:val="single" w:sz="4" w:space="0" w:color="auto"/>
              <w:right w:val="single" w:sz="4" w:space="0" w:color="auto"/>
            </w:tcBorders>
            <w:noWrap/>
            <w:vAlign w:val="center"/>
          </w:tcPr>
          <w:p w14:paraId="00FD9F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2 688 150,97</w:t>
            </w:r>
          </w:p>
        </w:tc>
      </w:tr>
      <w:tr w:rsidR="00ED3EAC" w:rsidRPr="002210A4" w14:paraId="56EA1C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4C78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BA52A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992 105,33</w:t>
            </w:r>
          </w:p>
        </w:tc>
        <w:tc>
          <w:tcPr>
            <w:tcW w:w="3773" w:type="dxa"/>
            <w:tcBorders>
              <w:top w:val="nil"/>
              <w:left w:val="nil"/>
              <w:bottom w:val="single" w:sz="4" w:space="0" w:color="auto"/>
              <w:right w:val="single" w:sz="4" w:space="0" w:color="auto"/>
            </w:tcBorders>
            <w:noWrap/>
            <w:vAlign w:val="center"/>
          </w:tcPr>
          <w:p w14:paraId="7A6D87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2 688 147,94</w:t>
            </w:r>
          </w:p>
        </w:tc>
      </w:tr>
      <w:tr w:rsidR="00ED3EAC" w:rsidRPr="002210A4" w14:paraId="2AED62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5934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F4DDD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992 101,98</w:t>
            </w:r>
          </w:p>
        </w:tc>
        <w:tc>
          <w:tcPr>
            <w:tcW w:w="3773" w:type="dxa"/>
            <w:tcBorders>
              <w:top w:val="nil"/>
              <w:left w:val="nil"/>
              <w:bottom w:val="single" w:sz="4" w:space="0" w:color="auto"/>
              <w:right w:val="single" w:sz="4" w:space="0" w:color="auto"/>
            </w:tcBorders>
            <w:noWrap/>
            <w:vAlign w:val="center"/>
          </w:tcPr>
          <w:p w14:paraId="1927E7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2 688 153,39</w:t>
            </w:r>
          </w:p>
        </w:tc>
      </w:tr>
      <w:tr w:rsidR="00ED3EAC" w:rsidRPr="002210A4" w14:paraId="709900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EE7A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AE73E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992 096,60</w:t>
            </w:r>
          </w:p>
        </w:tc>
        <w:tc>
          <w:tcPr>
            <w:tcW w:w="3773" w:type="dxa"/>
            <w:tcBorders>
              <w:top w:val="nil"/>
              <w:left w:val="nil"/>
              <w:bottom w:val="single" w:sz="4" w:space="0" w:color="auto"/>
              <w:right w:val="single" w:sz="4" w:space="0" w:color="auto"/>
            </w:tcBorders>
            <w:noWrap/>
            <w:vAlign w:val="center"/>
          </w:tcPr>
          <w:p w14:paraId="0455F4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2 688 149,24</w:t>
            </w:r>
          </w:p>
        </w:tc>
      </w:tr>
      <w:tr w:rsidR="00ED3EAC" w:rsidRPr="002210A4" w14:paraId="4B2A0B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B990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1F5F0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992 093,04</w:t>
            </w:r>
          </w:p>
        </w:tc>
        <w:tc>
          <w:tcPr>
            <w:tcW w:w="3773" w:type="dxa"/>
            <w:tcBorders>
              <w:top w:val="nil"/>
              <w:left w:val="nil"/>
              <w:bottom w:val="single" w:sz="4" w:space="0" w:color="auto"/>
              <w:right w:val="single" w:sz="4" w:space="0" w:color="auto"/>
            </w:tcBorders>
            <w:noWrap/>
            <w:vAlign w:val="center"/>
          </w:tcPr>
          <w:p w14:paraId="131296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2 688 155,78</w:t>
            </w:r>
          </w:p>
        </w:tc>
      </w:tr>
      <w:tr w:rsidR="00ED3EAC" w:rsidRPr="002210A4" w14:paraId="284F4E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0D41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2A73F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992 090,56</w:t>
            </w:r>
          </w:p>
        </w:tc>
        <w:tc>
          <w:tcPr>
            <w:tcW w:w="3773" w:type="dxa"/>
            <w:tcBorders>
              <w:top w:val="nil"/>
              <w:left w:val="nil"/>
              <w:bottom w:val="single" w:sz="4" w:space="0" w:color="auto"/>
              <w:right w:val="single" w:sz="4" w:space="0" w:color="auto"/>
            </w:tcBorders>
            <w:noWrap/>
            <w:vAlign w:val="center"/>
          </w:tcPr>
          <w:p w14:paraId="254A2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2 688 154,00</w:t>
            </w:r>
          </w:p>
        </w:tc>
      </w:tr>
      <w:tr w:rsidR="00ED3EAC" w:rsidRPr="002210A4" w14:paraId="4B4717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8BDC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1A3B8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992 085,74</w:t>
            </w:r>
          </w:p>
        </w:tc>
        <w:tc>
          <w:tcPr>
            <w:tcW w:w="3773" w:type="dxa"/>
            <w:tcBorders>
              <w:top w:val="nil"/>
              <w:left w:val="nil"/>
              <w:bottom w:val="single" w:sz="4" w:space="0" w:color="auto"/>
              <w:right w:val="single" w:sz="4" w:space="0" w:color="auto"/>
            </w:tcBorders>
            <w:noWrap/>
            <w:vAlign w:val="center"/>
          </w:tcPr>
          <w:p w14:paraId="60DAF7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2 688 151,40</w:t>
            </w:r>
          </w:p>
        </w:tc>
      </w:tr>
      <w:tr w:rsidR="00ED3EAC" w:rsidRPr="002210A4" w14:paraId="2259F0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6844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812EB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992 062,73</w:t>
            </w:r>
          </w:p>
        </w:tc>
        <w:tc>
          <w:tcPr>
            <w:tcW w:w="3773" w:type="dxa"/>
            <w:tcBorders>
              <w:top w:val="nil"/>
              <w:left w:val="nil"/>
              <w:bottom w:val="single" w:sz="4" w:space="0" w:color="auto"/>
              <w:right w:val="single" w:sz="4" w:space="0" w:color="auto"/>
            </w:tcBorders>
            <w:noWrap/>
            <w:vAlign w:val="center"/>
          </w:tcPr>
          <w:p w14:paraId="28DC31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2 688 140,22</w:t>
            </w:r>
          </w:p>
        </w:tc>
      </w:tr>
      <w:tr w:rsidR="00ED3EAC" w:rsidRPr="002210A4" w14:paraId="1B2892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6960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38978C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992 062,61</w:t>
            </w:r>
          </w:p>
        </w:tc>
        <w:tc>
          <w:tcPr>
            <w:tcW w:w="3773" w:type="dxa"/>
            <w:tcBorders>
              <w:top w:val="nil"/>
              <w:left w:val="nil"/>
              <w:bottom w:val="single" w:sz="4" w:space="0" w:color="auto"/>
              <w:right w:val="single" w:sz="4" w:space="0" w:color="auto"/>
            </w:tcBorders>
            <w:noWrap/>
            <w:vAlign w:val="center"/>
          </w:tcPr>
          <w:p w14:paraId="28ECAF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2 688 140,18</w:t>
            </w:r>
          </w:p>
        </w:tc>
      </w:tr>
      <w:tr w:rsidR="00ED3EAC" w:rsidRPr="002210A4" w14:paraId="54A733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820E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E7740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992 059,12</w:t>
            </w:r>
          </w:p>
        </w:tc>
        <w:tc>
          <w:tcPr>
            <w:tcW w:w="3773" w:type="dxa"/>
            <w:tcBorders>
              <w:top w:val="nil"/>
              <w:left w:val="nil"/>
              <w:bottom w:val="single" w:sz="4" w:space="0" w:color="auto"/>
              <w:right w:val="single" w:sz="4" w:space="0" w:color="auto"/>
            </w:tcBorders>
            <w:noWrap/>
            <w:vAlign w:val="center"/>
          </w:tcPr>
          <w:p w14:paraId="1FF9FE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2 688 138,76</w:t>
            </w:r>
          </w:p>
        </w:tc>
      </w:tr>
      <w:tr w:rsidR="00ED3EAC" w:rsidRPr="002210A4" w14:paraId="1CD8F4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7B0B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64703B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992 061,04</w:t>
            </w:r>
          </w:p>
        </w:tc>
        <w:tc>
          <w:tcPr>
            <w:tcW w:w="3773" w:type="dxa"/>
            <w:tcBorders>
              <w:top w:val="nil"/>
              <w:left w:val="nil"/>
              <w:bottom w:val="single" w:sz="4" w:space="0" w:color="auto"/>
              <w:right w:val="single" w:sz="4" w:space="0" w:color="auto"/>
            </w:tcBorders>
            <w:noWrap/>
            <w:vAlign w:val="center"/>
          </w:tcPr>
          <w:p w14:paraId="40B28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2 688 134,03</w:t>
            </w:r>
          </w:p>
        </w:tc>
      </w:tr>
      <w:tr w:rsidR="00ED3EAC" w:rsidRPr="002210A4" w14:paraId="00754D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26AE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48FC87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992 069,79</w:t>
            </w:r>
          </w:p>
        </w:tc>
        <w:tc>
          <w:tcPr>
            <w:tcW w:w="3773" w:type="dxa"/>
            <w:tcBorders>
              <w:top w:val="nil"/>
              <w:left w:val="nil"/>
              <w:bottom w:val="single" w:sz="4" w:space="0" w:color="auto"/>
              <w:right w:val="single" w:sz="4" w:space="0" w:color="auto"/>
            </w:tcBorders>
            <w:noWrap/>
            <w:vAlign w:val="center"/>
          </w:tcPr>
          <w:p w14:paraId="1AE5E4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2 688 112,92</w:t>
            </w:r>
          </w:p>
        </w:tc>
      </w:tr>
      <w:tr w:rsidR="00ED3EAC" w:rsidRPr="002210A4" w14:paraId="05EF13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2239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4EFEA0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992 072,92</w:t>
            </w:r>
          </w:p>
        </w:tc>
        <w:tc>
          <w:tcPr>
            <w:tcW w:w="3773" w:type="dxa"/>
            <w:tcBorders>
              <w:top w:val="nil"/>
              <w:left w:val="nil"/>
              <w:bottom w:val="single" w:sz="4" w:space="0" w:color="auto"/>
              <w:right w:val="single" w:sz="4" w:space="0" w:color="auto"/>
            </w:tcBorders>
            <w:noWrap/>
            <w:vAlign w:val="center"/>
          </w:tcPr>
          <w:p w14:paraId="1958FD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2 688 114,29</w:t>
            </w:r>
          </w:p>
        </w:tc>
      </w:tr>
      <w:tr w:rsidR="00ED3EAC" w:rsidRPr="002210A4" w14:paraId="31EAE5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BC19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2E2243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992 074,06</w:t>
            </w:r>
          </w:p>
        </w:tc>
        <w:tc>
          <w:tcPr>
            <w:tcW w:w="3773" w:type="dxa"/>
            <w:tcBorders>
              <w:top w:val="nil"/>
              <w:left w:val="nil"/>
              <w:bottom w:val="single" w:sz="4" w:space="0" w:color="auto"/>
              <w:right w:val="single" w:sz="4" w:space="0" w:color="auto"/>
            </w:tcBorders>
            <w:noWrap/>
            <w:vAlign w:val="center"/>
          </w:tcPr>
          <w:p w14:paraId="73878A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2 688 114,76</w:t>
            </w:r>
          </w:p>
        </w:tc>
      </w:tr>
      <w:tr w:rsidR="00ED3EAC" w:rsidRPr="002210A4" w14:paraId="5695B7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7022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37FB64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992 083,39</w:t>
            </w:r>
          </w:p>
        </w:tc>
        <w:tc>
          <w:tcPr>
            <w:tcW w:w="3773" w:type="dxa"/>
            <w:tcBorders>
              <w:top w:val="nil"/>
              <w:left w:val="nil"/>
              <w:bottom w:val="single" w:sz="4" w:space="0" w:color="auto"/>
              <w:right w:val="single" w:sz="4" w:space="0" w:color="auto"/>
            </w:tcBorders>
            <w:noWrap/>
            <w:vAlign w:val="center"/>
          </w:tcPr>
          <w:p w14:paraId="4247C6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2 688 118,75</w:t>
            </w:r>
          </w:p>
        </w:tc>
      </w:tr>
      <w:tr w:rsidR="00ED3EAC" w:rsidRPr="002210A4" w14:paraId="01B4C1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AE3F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5FC92D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992 086,29</w:t>
            </w:r>
          </w:p>
        </w:tc>
        <w:tc>
          <w:tcPr>
            <w:tcW w:w="3773" w:type="dxa"/>
            <w:tcBorders>
              <w:top w:val="nil"/>
              <w:left w:val="nil"/>
              <w:bottom w:val="single" w:sz="4" w:space="0" w:color="auto"/>
              <w:right w:val="single" w:sz="4" w:space="0" w:color="auto"/>
            </w:tcBorders>
            <w:noWrap/>
            <w:vAlign w:val="center"/>
          </w:tcPr>
          <w:p w14:paraId="43DFF4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2 688 120,01</w:t>
            </w:r>
          </w:p>
        </w:tc>
      </w:tr>
      <w:tr w:rsidR="00ED3EAC" w:rsidRPr="002210A4" w14:paraId="037713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75D8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5A04F5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992 092,10</w:t>
            </w:r>
          </w:p>
        </w:tc>
        <w:tc>
          <w:tcPr>
            <w:tcW w:w="3773" w:type="dxa"/>
            <w:tcBorders>
              <w:top w:val="nil"/>
              <w:left w:val="nil"/>
              <w:bottom w:val="single" w:sz="4" w:space="0" w:color="auto"/>
              <w:right w:val="single" w:sz="4" w:space="0" w:color="auto"/>
            </w:tcBorders>
            <w:noWrap/>
            <w:vAlign w:val="center"/>
          </w:tcPr>
          <w:p w14:paraId="0B4C26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2 688 122,46</w:t>
            </w:r>
          </w:p>
        </w:tc>
      </w:tr>
      <w:tr w:rsidR="00ED3EAC" w:rsidRPr="002210A4" w14:paraId="165AFD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3AA6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071AB6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992 100,87</w:t>
            </w:r>
          </w:p>
        </w:tc>
        <w:tc>
          <w:tcPr>
            <w:tcW w:w="3773" w:type="dxa"/>
            <w:tcBorders>
              <w:top w:val="nil"/>
              <w:left w:val="nil"/>
              <w:bottom w:val="single" w:sz="4" w:space="0" w:color="auto"/>
              <w:right w:val="single" w:sz="4" w:space="0" w:color="auto"/>
            </w:tcBorders>
            <w:noWrap/>
            <w:vAlign w:val="center"/>
          </w:tcPr>
          <w:p w14:paraId="26DD64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2 688 125,72</w:t>
            </w:r>
          </w:p>
        </w:tc>
      </w:tr>
      <w:tr w:rsidR="00ED3EAC" w:rsidRPr="002210A4" w14:paraId="0FA7EA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AFAE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4684" w:type="dxa"/>
            <w:tcBorders>
              <w:top w:val="nil"/>
              <w:left w:val="nil"/>
              <w:bottom w:val="single" w:sz="4" w:space="0" w:color="auto"/>
              <w:right w:val="single" w:sz="4" w:space="0" w:color="auto"/>
            </w:tcBorders>
            <w:noWrap/>
            <w:vAlign w:val="center"/>
          </w:tcPr>
          <w:p w14:paraId="5DB5B2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992 106,43</w:t>
            </w:r>
          </w:p>
        </w:tc>
        <w:tc>
          <w:tcPr>
            <w:tcW w:w="3773" w:type="dxa"/>
            <w:tcBorders>
              <w:top w:val="nil"/>
              <w:left w:val="nil"/>
              <w:bottom w:val="single" w:sz="4" w:space="0" w:color="auto"/>
              <w:right w:val="single" w:sz="4" w:space="0" w:color="auto"/>
            </w:tcBorders>
            <w:noWrap/>
            <w:vAlign w:val="center"/>
          </w:tcPr>
          <w:p w14:paraId="1E9330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2 688 127,61</w:t>
            </w:r>
          </w:p>
        </w:tc>
      </w:tr>
      <w:tr w:rsidR="00ED3EAC" w:rsidRPr="002210A4" w14:paraId="51E133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EF04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4684" w:type="dxa"/>
            <w:tcBorders>
              <w:top w:val="nil"/>
              <w:left w:val="nil"/>
              <w:bottom w:val="single" w:sz="4" w:space="0" w:color="auto"/>
              <w:right w:val="single" w:sz="4" w:space="0" w:color="auto"/>
            </w:tcBorders>
            <w:noWrap/>
            <w:vAlign w:val="center"/>
          </w:tcPr>
          <w:p w14:paraId="679C5B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992 110,55</w:t>
            </w:r>
          </w:p>
        </w:tc>
        <w:tc>
          <w:tcPr>
            <w:tcW w:w="3773" w:type="dxa"/>
            <w:tcBorders>
              <w:top w:val="nil"/>
              <w:left w:val="nil"/>
              <w:bottom w:val="single" w:sz="4" w:space="0" w:color="auto"/>
              <w:right w:val="single" w:sz="4" w:space="0" w:color="auto"/>
            </w:tcBorders>
            <w:noWrap/>
            <w:vAlign w:val="center"/>
          </w:tcPr>
          <w:p w14:paraId="746B4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2 688 129,44</w:t>
            </w:r>
          </w:p>
        </w:tc>
      </w:tr>
      <w:tr w:rsidR="00ED3EAC" w:rsidRPr="002210A4" w14:paraId="6F7764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7934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28</w:t>
            </w:r>
          </w:p>
        </w:tc>
        <w:tc>
          <w:tcPr>
            <w:tcW w:w="4684" w:type="dxa"/>
            <w:tcBorders>
              <w:top w:val="nil"/>
              <w:left w:val="nil"/>
              <w:bottom w:val="single" w:sz="4" w:space="0" w:color="auto"/>
              <w:right w:val="single" w:sz="4" w:space="0" w:color="auto"/>
            </w:tcBorders>
            <w:noWrap/>
            <w:vAlign w:val="center"/>
          </w:tcPr>
          <w:p w14:paraId="0FE339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992 112,28</w:t>
            </w:r>
          </w:p>
        </w:tc>
        <w:tc>
          <w:tcPr>
            <w:tcW w:w="3773" w:type="dxa"/>
            <w:tcBorders>
              <w:top w:val="nil"/>
              <w:left w:val="nil"/>
              <w:bottom w:val="single" w:sz="4" w:space="0" w:color="auto"/>
              <w:right w:val="single" w:sz="4" w:space="0" w:color="auto"/>
            </w:tcBorders>
            <w:noWrap/>
            <w:vAlign w:val="center"/>
          </w:tcPr>
          <w:p w14:paraId="1B2B84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2 688 130,18</w:t>
            </w:r>
          </w:p>
        </w:tc>
      </w:tr>
      <w:tr w:rsidR="00ED3EAC" w:rsidRPr="002210A4" w14:paraId="67C245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58B1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29</w:t>
            </w:r>
          </w:p>
        </w:tc>
        <w:tc>
          <w:tcPr>
            <w:tcW w:w="4684" w:type="dxa"/>
            <w:tcBorders>
              <w:top w:val="nil"/>
              <w:left w:val="nil"/>
              <w:bottom w:val="single" w:sz="4" w:space="0" w:color="auto"/>
              <w:right w:val="single" w:sz="4" w:space="0" w:color="auto"/>
            </w:tcBorders>
            <w:noWrap/>
            <w:vAlign w:val="center"/>
          </w:tcPr>
          <w:p w14:paraId="2F8F7B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992 111,36</w:t>
            </w:r>
          </w:p>
        </w:tc>
        <w:tc>
          <w:tcPr>
            <w:tcW w:w="3773" w:type="dxa"/>
            <w:tcBorders>
              <w:top w:val="nil"/>
              <w:left w:val="nil"/>
              <w:bottom w:val="single" w:sz="4" w:space="0" w:color="auto"/>
              <w:right w:val="single" w:sz="4" w:space="0" w:color="auto"/>
            </w:tcBorders>
            <w:noWrap/>
            <w:vAlign w:val="center"/>
          </w:tcPr>
          <w:p w14:paraId="2E755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2 688 132,09</w:t>
            </w:r>
          </w:p>
        </w:tc>
      </w:tr>
      <w:tr w:rsidR="00ED3EAC" w:rsidRPr="002210A4" w14:paraId="28AA6F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EC2D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30</w:t>
            </w:r>
          </w:p>
        </w:tc>
        <w:tc>
          <w:tcPr>
            <w:tcW w:w="4684" w:type="dxa"/>
            <w:tcBorders>
              <w:top w:val="nil"/>
              <w:left w:val="nil"/>
              <w:bottom w:val="single" w:sz="4" w:space="0" w:color="auto"/>
              <w:right w:val="single" w:sz="4" w:space="0" w:color="auto"/>
            </w:tcBorders>
            <w:noWrap/>
            <w:vAlign w:val="center"/>
          </w:tcPr>
          <w:p w14:paraId="598BCF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992 118,36</w:t>
            </w:r>
          </w:p>
        </w:tc>
        <w:tc>
          <w:tcPr>
            <w:tcW w:w="3773" w:type="dxa"/>
            <w:tcBorders>
              <w:top w:val="nil"/>
              <w:left w:val="nil"/>
              <w:bottom w:val="single" w:sz="4" w:space="0" w:color="auto"/>
              <w:right w:val="single" w:sz="4" w:space="0" w:color="auto"/>
            </w:tcBorders>
            <w:noWrap/>
            <w:vAlign w:val="center"/>
          </w:tcPr>
          <w:p w14:paraId="63A0BE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2 688 137,35</w:t>
            </w:r>
          </w:p>
        </w:tc>
      </w:tr>
      <w:tr w:rsidR="00ED3EAC" w:rsidRPr="002210A4" w14:paraId="422B31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966C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31</w:t>
            </w:r>
          </w:p>
        </w:tc>
        <w:tc>
          <w:tcPr>
            <w:tcW w:w="4684" w:type="dxa"/>
            <w:tcBorders>
              <w:top w:val="nil"/>
              <w:left w:val="nil"/>
              <w:bottom w:val="single" w:sz="4" w:space="0" w:color="auto"/>
              <w:right w:val="single" w:sz="4" w:space="0" w:color="auto"/>
            </w:tcBorders>
            <w:noWrap/>
            <w:vAlign w:val="center"/>
          </w:tcPr>
          <w:p w14:paraId="7ED09B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992 131,81</w:t>
            </w:r>
          </w:p>
        </w:tc>
        <w:tc>
          <w:tcPr>
            <w:tcW w:w="3773" w:type="dxa"/>
            <w:tcBorders>
              <w:top w:val="nil"/>
              <w:left w:val="nil"/>
              <w:bottom w:val="single" w:sz="4" w:space="0" w:color="auto"/>
              <w:right w:val="single" w:sz="4" w:space="0" w:color="auto"/>
            </w:tcBorders>
            <w:noWrap/>
            <w:vAlign w:val="center"/>
          </w:tcPr>
          <w:p w14:paraId="23DBCB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2 688 144,25</w:t>
            </w:r>
          </w:p>
        </w:tc>
      </w:tr>
      <w:tr w:rsidR="00ED3EAC" w:rsidRPr="002210A4" w14:paraId="56D2500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E04523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ЗУ58</w:t>
            </w:r>
          </w:p>
        </w:tc>
      </w:tr>
      <w:tr w:rsidR="00ED3EAC" w:rsidRPr="002210A4" w14:paraId="4BF505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5442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48CF5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992 150,48</w:t>
            </w:r>
          </w:p>
        </w:tc>
        <w:tc>
          <w:tcPr>
            <w:tcW w:w="3773" w:type="dxa"/>
            <w:tcBorders>
              <w:top w:val="nil"/>
              <w:left w:val="nil"/>
              <w:bottom w:val="single" w:sz="4" w:space="0" w:color="auto"/>
              <w:right w:val="single" w:sz="4" w:space="0" w:color="auto"/>
            </w:tcBorders>
            <w:noWrap/>
            <w:vAlign w:val="center"/>
          </w:tcPr>
          <w:p w14:paraId="2EB40A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2 688 126,73</w:t>
            </w:r>
          </w:p>
        </w:tc>
      </w:tr>
      <w:tr w:rsidR="00ED3EAC" w:rsidRPr="002210A4" w14:paraId="350B26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D0A4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C4309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992 149,74</w:t>
            </w:r>
          </w:p>
        </w:tc>
        <w:tc>
          <w:tcPr>
            <w:tcW w:w="3773" w:type="dxa"/>
            <w:tcBorders>
              <w:top w:val="nil"/>
              <w:left w:val="nil"/>
              <w:bottom w:val="single" w:sz="4" w:space="0" w:color="auto"/>
              <w:right w:val="single" w:sz="4" w:space="0" w:color="auto"/>
            </w:tcBorders>
            <w:noWrap/>
            <w:vAlign w:val="center"/>
          </w:tcPr>
          <w:p w14:paraId="02C405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2 688 128,64</w:t>
            </w:r>
          </w:p>
        </w:tc>
      </w:tr>
      <w:tr w:rsidR="00ED3EAC" w:rsidRPr="002210A4" w14:paraId="55E5C9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E0F3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BD9C1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992 150,21</w:t>
            </w:r>
          </w:p>
        </w:tc>
        <w:tc>
          <w:tcPr>
            <w:tcW w:w="3773" w:type="dxa"/>
            <w:tcBorders>
              <w:top w:val="nil"/>
              <w:left w:val="nil"/>
              <w:bottom w:val="single" w:sz="4" w:space="0" w:color="auto"/>
              <w:right w:val="single" w:sz="4" w:space="0" w:color="auto"/>
            </w:tcBorders>
            <w:noWrap/>
            <w:vAlign w:val="center"/>
          </w:tcPr>
          <w:p w14:paraId="4BCEC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2 688 128,83</w:t>
            </w:r>
          </w:p>
        </w:tc>
      </w:tr>
      <w:tr w:rsidR="00ED3EAC" w:rsidRPr="002210A4" w14:paraId="726656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7C62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DE7CA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992 143,44</w:t>
            </w:r>
          </w:p>
        </w:tc>
        <w:tc>
          <w:tcPr>
            <w:tcW w:w="3773" w:type="dxa"/>
            <w:tcBorders>
              <w:top w:val="nil"/>
              <w:left w:val="nil"/>
              <w:bottom w:val="single" w:sz="4" w:space="0" w:color="auto"/>
              <w:right w:val="single" w:sz="4" w:space="0" w:color="auto"/>
            </w:tcBorders>
            <w:noWrap/>
            <w:vAlign w:val="center"/>
          </w:tcPr>
          <w:p w14:paraId="604FD9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2 688 142,73</w:t>
            </w:r>
          </w:p>
        </w:tc>
      </w:tr>
      <w:tr w:rsidR="00ED3EAC" w:rsidRPr="002210A4" w14:paraId="2026D1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15C8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DCC40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992 140,82</w:t>
            </w:r>
          </w:p>
        </w:tc>
        <w:tc>
          <w:tcPr>
            <w:tcW w:w="3773" w:type="dxa"/>
            <w:tcBorders>
              <w:top w:val="nil"/>
              <w:left w:val="nil"/>
              <w:bottom w:val="single" w:sz="4" w:space="0" w:color="auto"/>
              <w:right w:val="single" w:sz="4" w:space="0" w:color="auto"/>
            </w:tcBorders>
            <w:noWrap/>
            <w:vAlign w:val="center"/>
          </w:tcPr>
          <w:p w14:paraId="4FD101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2 688 148,28</w:t>
            </w:r>
          </w:p>
        </w:tc>
      </w:tr>
      <w:tr w:rsidR="00ED3EAC" w:rsidRPr="002210A4" w14:paraId="123BB4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C41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46C43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992 131,81</w:t>
            </w:r>
          </w:p>
        </w:tc>
        <w:tc>
          <w:tcPr>
            <w:tcW w:w="3773" w:type="dxa"/>
            <w:tcBorders>
              <w:top w:val="nil"/>
              <w:left w:val="nil"/>
              <w:bottom w:val="single" w:sz="4" w:space="0" w:color="auto"/>
              <w:right w:val="single" w:sz="4" w:space="0" w:color="auto"/>
            </w:tcBorders>
            <w:noWrap/>
            <w:vAlign w:val="center"/>
          </w:tcPr>
          <w:p w14:paraId="2859A5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2 688 144,25</w:t>
            </w:r>
          </w:p>
        </w:tc>
      </w:tr>
      <w:tr w:rsidR="00ED3EAC" w:rsidRPr="002210A4" w14:paraId="27D3C7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90D6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A85B1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992 118,36</w:t>
            </w:r>
          </w:p>
        </w:tc>
        <w:tc>
          <w:tcPr>
            <w:tcW w:w="3773" w:type="dxa"/>
            <w:tcBorders>
              <w:top w:val="nil"/>
              <w:left w:val="nil"/>
              <w:bottom w:val="single" w:sz="4" w:space="0" w:color="auto"/>
              <w:right w:val="single" w:sz="4" w:space="0" w:color="auto"/>
            </w:tcBorders>
            <w:noWrap/>
            <w:vAlign w:val="center"/>
          </w:tcPr>
          <w:p w14:paraId="65E546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2 688 137,35</w:t>
            </w:r>
          </w:p>
        </w:tc>
      </w:tr>
      <w:tr w:rsidR="00ED3EAC" w:rsidRPr="002210A4" w14:paraId="018DC0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878C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52E50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992 111,36</w:t>
            </w:r>
          </w:p>
        </w:tc>
        <w:tc>
          <w:tcPr>
            <w:tcW w:w="3773" w:type="dxa"/>
            <w:tcBorders>
              <w:top w:val="nil"/>
              <w:left w:val="nil"/>
              <w:bottom w:val="single" w:sz="4" w:space="0" w:color="auto"/>
              <w:right w:val="single" w:sz="4" w:space="0" w:color="auto"/>
            </w:tcBorders>
            <w:noWrap/>
            <w:vAlign w:val="center"/>
          </w:tcPr>
          <w:p w14:paraId="7CD7E5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2 688 132,09</w:t>
            </w:r>
          </w:p>
        </w:tc>
      </w:tr>
      <w:tr w:rsidR="00ED3EAC" w:rsidRPr="002210A4" w14:paraId="111B94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260C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CCBF7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992 112,28</w:t>
            </w:r>
          </w:p>
        </w:tc>
        <w:tc>
          <w:tcPr>
            <w:tcW w:w="3773" w:type="dxa"/>
            <w:tcBorders>
              <w:top w:val="nil"/>
              <w:left w:val="nil"/>
              <w:bottom w:val="single" w:sz="4" w:space="0" w:color="auto"/>
              <w:right w:val="single" w:sz="4" w:space="0" w:color="auto"/>
            </w:tcBorders>
            <w:noWrap/>
            <w:vAlign w:val="center"/>
          </w:tcPr>
          <w:p w14:paraId="67F084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2 688 130,18</w:t>
            </w:r>
          </w:p>
        </w:tc>
      </w:tr>
      <w:tr w:rsidR="00ED3EAC" w:rsidRPr="002210A4" w14:paraId="27AEAB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26B2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9A001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992 117,95</w:t>
            </w:r>
          </w:p>
        </w:tc>
        <w:tc>
          <w:tcPr>
            <w:tcW w:w="3773" w:type="dxa"/>
            <w:tcBorders>
              <w:top w:val="nil"/>
              <w:left w:val="nil"/>
              <w:bottom w:val="single" w:sz="4" w:space="0" w:color="auto"/>
              <w:right w:val="single" w:sz="4" w:space="0" w:color="auto"/>
            </w:tcBorders>
            <w:noWrap/>
            <w:vAlign w:val="center"/>
          </w:tcPr>
          <w:p w14:paraId="3A569C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2 688 116,86</w:t>
            </w:r>
          </w:p>
        </w:tc>
      </w:tr>
      <w:tr w:rsidR="00ED3EAC" w:rsidRPr="002210A4" w14:paraId="37EE73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F4EC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918C6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992 119,09</w:t>
            </w:r>
          </w:p>
        </w:tc>
        <w:tc>
          <w:tcPr>
            <w:tcW w:w="3773" w:type="dxa"/>
            <w:tcBorders>
              <w:top w:val="nil"/>
              <w:left w:val="nil"/>
              <w:bottom w:val="single" w:sz="4" w:space="0" w:color="auto"/>
              <w:right w:val="single" w:sz="4" w:space="0" w:color="auto"/>
            </w:tcBorders>
            <w:noWrap/>
            <w:vAlign w:val="center"/>
          </w:tcPr>
          <w:p w14:paraId="067455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2 688 113,24</w:t>
            </w:r>
          </w:p>
        </w:tc>
      </w:tr>
      <w:tr w:rsidR="00ED3EAC" w:rsidRPr="002210A4" w14:paraId="30B01D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D33C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FD797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992 131,37</w:t>
            </w:r>
          </w:p>
        </w:tc>
        <w:tc>
          <w:tcPr>
            <w:tcW w:w="3773" w:type="dxa"/>
            <w:tcBorders>
              <w:top w:val="nil"/>
              <w:left w:val="nil"/>
              <w:bottom w:val="single" w:sz="4" w:space="0" w:color="auto"/>
              <w:right w:val="single" w:sz="4" w:space="0" w:color="auto"/>
            </w:tcBorders>
            <w:noWrap/>
            <w:vAlign w:val="center"/>
          </w:tcPr>
          <w:p w14:paraId="7CCF1D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2 688 119,61</w:t>
            </w:r>
          </w:p>
        </w:tc>
      </w:tr>
      <w:tr w:rsidR="00ED3EAC" w:rsidRPr="002210A4" w14:paraId="447821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740E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25A33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992 141,69</w:t>
            </w:r>
          </w:p>
        </w:tc>
        <w:tc>
          <w:tcPr>
            <w:tcW w:w="3773" w:type="dxa"/>
            <w:tcBorders>
              <w:top w:val="nil"/>
              <w:left w:val="nil"/>
              <w:bottom w:val="single" w:sz="4" w:space="0" w:color="auto"/>
              <w:right w:val="single" w:sz="4" w:space="0" w:color="auto"/>
            </w:tcBorders>
            <w:noWrap/>
            <w:vAlign w:val="center"/>
          </w:tcPr>
          <w:p w14:paraId="6988E9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2 688 124,82</w:t>
            </w:r>
          </w:p>
        </w:tc>
      </w:tr>
      <w:tr w:rsidR="00ED3EAC" w:rsidRPr="002210A4" w14:paraId="6D2872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97EB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22BAA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992 143,01</w:t>
            </w:r>
          </w:p>
        </w:tc>
        <w:tc>
          <w:tcPr>
            <w:tcW w:w="3773" w:type="dxa"/>
            <w:tcBorders>
              <w:top w:val="nil"/>
              <w:left w:val="nil"/>
              <w:bottom w:val="single" w:sz="4" w:space="0" w:color="auto"/>
              <w:right w:val="single" w:sz="4" w:space="0" w:color="auto"/>
            </w:tcBorders>
            <w:noWrap/>
            <w:vAlign w:val="center"/>
          </w:tcPr>
          <w:p w14:paraId="303B47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2 688 122,65</w:t>
            </w:r>
          </w:p>
        </w:tc>
      </w:tr>
      <w:tr w:rsidR="00ED3EAC" w:rsidRPr="002210A4" w14:paraId="265516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AA8C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0E922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992 149,80</w:t>
            </w:r>
          </w:p>
        </w:tc>
        <w:tc>
          <w:tcPr>
            <w:tcW w:w="3773" w:type="dxa"/>
            <w:tcBorders>
              <w:top w:val="nil"/>
              <w:left w:val="nil"/>
              <w:bottom w:val="single" w:sz="4" w:space="0" w:color="auto"/>
              <w:right w:val="single" w:sz="4" w:space="0" w:color="auto"/>
            </w:tcBorders>
            <w:noWrap/>
            <w:vAlign w:val="center"/>
          </w:tcPr>
          <w:p w14:paraId="0AEC4D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2 688 125,43</w:t>
            </w:r>
          </w:p>
        </w:tc>
      </w:tr>
      <w:tr w:rsidR="00ED3EAC" w:rsidRPr="002210A4" w14:paraId="3C5D497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940F75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ЗУ59</w:t>
            </w:r>
          </w:p>
        </w:tc>
      </w:tr>
      <w:tr w:rsidR="00ED3EAC" w:rsidRPr="002210A4" w14:paraId="33D4E2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D72F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751D9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992 140,85</w:t>
            </w:r>
          </w:p>
        </w:tc>
        <w:tc>
          <w:tcPr>
            <w:tcW w:w="3773" w:type="dxa"/>
            <w:tcBorders>
              <w:top w:val="nil"/>
              <w:left w:val="nil"/>
              <w:bottom w:val="single" w:sz="4" w:space="0" w:color="auto"/>
              <w:right w:val="single" w:sz="4" w:space="0" w:color="auto"/>
            </w:tcBorders>
            <w:noWrap/>
            <w:vAlign w:val="center"/>
          </w:tcPr>
          <w:p w14:paraId="3A0D85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2 688 098,12</w:t>
            </w:r>
          </w:p>
        </w:tc>
      </w:tr>
      <w:tr w:rsidR="00ED3EAC" w:rsidRPr="002210A4" w14:paraId="1102D8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09B3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42826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992 131,37</w:t>
            </w:r>
          </w:p>
        </w:tc>
        <w:tc>
          <w:tcPr>
            <w:tcW w:w="3773" w:type="dxa"/>
            <w:tcBorders>
              <w:top w:val="nil"/>
              <w:left w:val="nil"/>
              <w:bottom w:val="single" w:sz="4" w:space="0" w:color="auto"/>
              <w:right w:val="single" w:sz="4" w:space="0" w:color="auto"/>
            </w:tcBorders>
            <w:noWrap/>
            <w:vAlign w:val="center"/>
          </w:tcPr>
          <w:p w14:paraId="23586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2 688 119,61</w:t>
            </w:r>
          </w:p>
        </w:tc>
      </w:tr>
      <w:tr w:rsidR="00ED3EAC" w:rsidRPr="002210A4" w14:paraId="30F1AB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34E28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8E319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992 119,09</w:t>
            </w:r>
          </w:p>
        </w:tc>
        <w:tc>
          <w:tcPr>
            <w:tcW w:w="3773" w:type="dxa"/>
            <w:tcBorders>
              <w:top w:val="nil"/>
              <w:left w:val="nil"/>
              <w:bottom w:val="single" w:sz="4" w:space="0" w:color="auto"/>
              <w:right w:val="single" w:sz="4" w:space="0" w:color="auto"/>
            </w:tcBorders>
            <w:noWrap/>
            <w:vAlign w:val="center"/>
          </w:tcPr>
          <w:p w14:paraId="4B4BAB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2 688 113,24</w:t>
            </w:r>
          </w:p>
        </w:tc>
      </w:tr>
      <w:tr w:rsidR="00ED3EAC" w:rsidRPr="002210A4" w14:paraId="61174F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5D2B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B5761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992 118,04</w:t>
            </w:r>
          </w:p>
        </w:tc>
        <w:tc>
          <w:tcPr>
            <w:tcW w:w="3773" w:type="dxa"/>
            <w:tcBorders>
              <w:top w:val="nil"/>
              <w:left w:val="nil"/>
              <w:bottom w:val="single" w:sz="4" w:space="0" w:color="auto"/>
              <w:right w:val="single" w:sz="4" w:space="0" w:color="auto"/>
            </w:tcBorders>
            <w:noWrap/>
            <w:vAlign w:val="center"/>
          </w:tcPr>
          <w:p w14:paraId="3246CC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2 688 112,75</w:t>
            </w:r>
          </w:p>
        </w:tc>
      </w:tr>
      <w:tr w:rsidR="00ED3EAC" w:rsidRPr="002210A4" w14:paraId="0A8A90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588D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E2C84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992 112,32</w:t>
            </w:r>
          </w:p>
        </w:tc>
        <w:tc>
          <w:tcPr>
            <w:tcW w:w="3773" w:type="dxa"/>
            <w:tcBorders>
              <w:top w:val="nil"/>
              <w:left w:val="nil"/>
              <w:bottom w:val="single" w:sz="4" w:space="0" w:color="auto"/>
              <w:right w:val="single" w:sz="4" w:space="0" w:color="auto"/>
            </w:tcBorders>
            <w:noWrap/>
            <w:vAlign w:val="center"/>
          </w:tcPr>
          <w:p w14:paraId="2CF693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2 688 109,84</w:t>
            </w:r>
          </w:p>
        </w:tc>
      </w:tr>
      <w:tr w:rsidR="00ED3EAC" w:rsidRPr="002210A4" w14:paraId="00AB24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E0335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41DD0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992 109,80</w:t>
            </w:r>
          </w:p>
        </w:tc>
        <w:tc>
          <w:tcPr>
            <w:tcW w:w="3773" w:type="dxa"/>
            <w:tcBorders>
              <w:top w:val="nil"/>
              <w:left w:val="nil"/>
              <w:bottom w:val="single" w:sz="4" w:space="0" w:color="auto"/>
              <w:right w:val="single" w:sz="4" w:space="0" w:color="auto"/>
            </w:tcBorders>
            <w:noWrap/>
            <w:vAlign w:val="center"/>
          </w:tcPr>
          <w:p w14:paraId="76D912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2 688 108,56</w:t>
            </w:r>
          </w:p>
        </w:tc>
      </w:tr>
      <w:tr w:rsidR="00ED3EAC" w:rsidRPr="002210A4" w14:paraId="4DE827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9E6B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897D9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992 107,97</w:t>
            </w:r>
          </w:p>
        </w:tc>
        <w:tc>
          <w:tcPr>
            <w:tcW w:w="3773" w:type="dxa"/>
            <w:tcBorders>
              <w:top w:val="nil"/>
              <w:left w:val="nil"/>
              <w:bottom w:val="single" w:sz="4" w:space="0" w:color="auto"/>
              <w:right w:val="single" w:sz="4" w:space="0" w:color="auto"/>
            </w:tcBorders>
            <w:noWrap/>
            <w:vAlign w:val="center"/>
          </w:tcPr>
          <w:p w14:paraId="147B01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2 688 107,52</w:t>
            </w:r>
          </w:p>
        </w:tc>
      </w:tr>
      <w:tr w:rsidR="00ED3EAC" w:rsidRPr="002210A4" w14:paraId="3567FD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4926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75F4F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992 082,37</w:t>
            </w:r>
          </w:p>
        </w:tc>
        <w:tc>
          <w:tcPr>
            <w:tcW w:w="3773" w:type="dxa"/>
            <w:tcBorders>
              <w:top w:val="nil"/>
              <w:left w:val="nil"/>
              <w:bottom w:val="single" w:sz="4" w:space="0" w:color="auto"/>
              <w:right w:val="single" w:sz="4" w:space="0" w:color="auto"/>
            </w:tcBorders>
            <w:noWrap/>
            <w:vAlign w:val="center"/>
          </w:tcPr>
          <w:p w14:paraId="5E7479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2 688 096,87</w:t>
            </w:r>
          </w:p>
        </w:tc>
      </w:tr>
      <w:tr w:rsidR="00ED3EAC" w:rsidRPr="002210A4" w14:paraId="171AFD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6590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077D2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992 078,16</w:t>
            </w:r>
          </w:p>
        </w:tc>
        <w:tc>
          <w:tcPr>
            <w:tcW w:w="3773" w:type="dxa"/>
            <w:tcBorders>
              <w:top w:val="nil"/>
              <w:left w:val="nil"/>
              <w:bottom w:val="single" w:sz="4" w:space="0" w:color="auto"/>
              <w:right w:val="single" w:sz="4" w:space="0" w:color="auto"/>
            </w:tcBorders>
            <w:noWrap/>
            <w:vAlign w:val="center"/>
          </w:tcPr>
          <w:p w14:paraId="6FCFEF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2 688 095,00</w:t>
            </w:r>
          </w:p>
        </w:tc>
      </w:tr>
      <w:tr w:rsidR="00ED3EAC" w:rsidRPr="002210A4" w14:paraId="7AA95E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88D7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9C324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992 077,41</w:t>
            </w:r>
          </w:p>
        </w:tc>
        <w:tc>
          <w:tcPr>
            <w:tcW w:w="3773" w:type="dxa"/>
            <w:tcBorders>
              <w:top w:val="nil"/>
              <w:left w:val="nil"/>
              <w:bottom w:val="single" w:sz="4" w:space="0" w:color="auto"/>
              <w:right w:val="single" w:sz="4" w:space="0" w:color="auto"/>
            </w:tcBorders>
            <w:noWrap/>
            <w:vAlign w:val="center"/>
          </w:tcPr>
          <w:p w14:paraId="4E6102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2 688 094,68</w:t>
            </w:r>
          </w:p>
        </w:tc>
      </w:tr>
      <w:tr w:rsidR="00ED3EAC" w:rsidRPr="002210A4" w14:paraId="75A5D7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9102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C08C0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992 078,59</w:t>
            </w:r>
          </w:p>
        </w:tc>
        <w:tc>
          <w:tcPr>
            <w:tcW w:w="3773" w:type="dxa"/>
            <w:tcBorders>
              <w:top w:val="nil"/>
              <w:left w:val="nil"/>
              <w:bottom w:val="single" w:sz="4" w:space="0" w:color="auto"/>
              <w:right w:val="single" w:sz="4" w:space="0" w:color="auto"/>
            </w:tcBorders>
            <w:noWrap/>
            <w:vAlign w:val="center"/>
          </w:tcPr>
          <w:p w14:paraId="66CA30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2 688 092,24</w:t>
            </w:r>
          </w:p>
        </w:tc>
      </w:tr>
      <w:tr w:rsidR="00ED3EAC" w:rsidRPr="002210A4" w14:paraId="396383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4A38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87793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992 082,48</w:t>
            </w:r>
          </w:p>
        </w:tc>
        <w:tc>
          <w:tcPr>
            <w:tcW w:w="3773" w:type="dxa"/>
            <w:tcBorders>
              <w:top w:val="nil"/>
              <w:left w:val="nil"/>
              <w:bottom w:val="single" w:sz="4" w:space="0" w:color="auto"/>
              <w:right w:val="single" w:sz="4" w:space="0" w:color="auto"/>
            </w:tcBorders>
            <w:noWrap/>
            <w:vAlign w:val="center"/>
          </w:tcPr>
          <w:p w14:paraId="3E540C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2 688 083,34</w:t>
            </w:r>
          </w:p>
        </w:tc>
      </w:tr>
      <w:tr w:rsidR="00ED3EAC" w:rsidRPr="002210A4" w14:paraId="589BD7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B589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47231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992 086,49</w:t>
            </w:r>
          </w:p>
        </w:tc>
        <w:tc>
          <w:tcPr>
            <w:tcW w:w="3773" w:type="dxa"/>
            <w:tcBorders>
              <w:top w:val="nil"/>
              <w:left w:val="nil"/>
              <w:bottom w:val="single" w:sz="4" w:space="0" w:color="auto"/>
              <w:right w:val="single" w:sz="4" w:space="0" w:color="auto"/>
            </w:tcBorders>
            <w:noWrap/>
            <w:vAlign w:val="center"/>
          </w:tcPr>
          <w:p w14:paraId="2BD2FF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2 688 074,83</w:t>
            </w:r>
          </w:p>
        </w:tc>
      </w:tr>
      <w:tr w:rsidR="00ED3EAC" w:rsidRPr="002210A4" w14:paraId="567CE0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8EF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4EF38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992 100,25</w:t>
            </w:r>
          </w:p>
        </w:tc>
        <w:tc>
          <w:tcPr>
            <w:tcW w:w="3773" w:type="dxa"/>
            <w:tcBorders>
              <w:top w:val="nil"/>
              <w:left w:val="nil"/>
              <w:bottom w:val="single" w:sz="4" w:space="0" w:color="auto"/>
              <w:right w:val="single" w:sz="4" w:space="0" w:color="auto"/>
            </w:tcBorders>
            <w:noWrap/>
            <w:vAlign w:val="center"/>
          </w:tcPr>
          <w:p w14:paraId="68566C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2 688 080,88</w:t>
            </w:r>
          </w:p>
        </w:tc>
      </w:tr>
      <w:tr w:rsidR="00ED3EAC" w:rsidRPr="002210A4" w14:paraId="3CE606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CBF8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F0DC0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992 106,70</w:t>
            </w:r>
          </w:p>
        </w:tc>
        <w:tc>
          <w:tcPr>
            <w:tcW w:w="3773" w:type="dxa"/>
            <w:tcBorders>
              <w:top w:val="nil"/>
              <w:left w:val="nil"/>
              <w:bottom w:val="single" w:sz="4" w:space="0" w:color="auto"/>
              <w:right w:val="single" w:sz="4" w:space="0" w:color="auto"/>
            </w:tcBorders>
            <w:noWrap/>
            <w:vAlign w:val="center"/>
          </w:tcPr>
          <w:p w14:paraId="6D965F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2 688 083,86</w:t>
            </w:r>
          </w:p>
        </w:tc>
      </w:tr>
      <w:tr w:rsidR="00ED3EAC" w:rsidRPr="002210A4" w14:paraId="2991C9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96295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EBD9B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992 120,26</w:t>
            </w:r>
          </w:p>
        </w:tc>
        <w:tc>
          <w:tcPr>
            <w:tcW w:w="3773" w:type="dxa"/>
            <w:tcBorders>
              <w:top w:val="nil"/>
              <w:left w:val="nil"/>
              <w:bottom w:val="single" w:sz="4" w:space="0" w:color="auto"/>
              <w:right w:val="single" w:sz="4" w:space="0" w:color="auto"/>
            </w:tcBorders>
            <w:noWrap/>
            <w:vAlign w:val="center"/>
          </w:tcPr>
          <w:p w14:paraId="6B1541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2 688 088,82</w:t>
            </w:r>
          </w:p>
        </w:tc>
      </w:tr>
      <w:tr w:rsidR="00ED3EAC" w:rsidRPr="002210A4" w14:paraId="4C2C2F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F4A2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C00C4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992 125,76</w:t>
            </w:r>
          </w:p>
        </w:tc>
        <w:tc>
          <w:tcPr>
            <w:tcW w:w="3773" w:type="dxa"/>
            <w:tcBorders>
              <w:top w:val="nil"/>
              <w:left w:val="nil"/>
              <w:bottom w:val="single" w:sz="4" w:space="0" w:color="auto"/>
              <w:right w:val="single" w:sz="4" w:space="0" w:color="auto"/>
            </w:tcBorders>
            <w:noWrap/>
            <w:vAlign w:val="center"/>
          </w:tcPr>
          <w:p w14:paraId="047D0B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2 688 088,59</w:t>
            </w:r>
          </w:p>
        </w:tc>
      </w:tr>
      <w:tr w:rsidR="00ED3EAC" w:rsidRPr="002210A4" w14:paraId="31F1136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623AEA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ЗУ60</w:t>
            </w:r>
          </w:p>
        </w:tc>
      </w:tr>
      <w:tr w:rsidR="00ED3EAC" w:rsidRPr="002210A4" w14:paraId="221C53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81B6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34037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992 150,28</w:t>
            </w:r>
          </w:p>
        </w:tc>
        <w:tc>
          <w:tcPr>
            <w:tcW w:w="3773" w:type="dxa"/>
            <w:tcBorders>
              <w:top w:val="nil"/>
              <w:left w:val="nil"/>
              <w:bottom w:val="single" w:sz="4" w:space="0" w:color="auto"/>
              <w:right w:val="single" w:sz="4" w:space="0" w:color="auto"/>
            </w:tcBorders>
            <w:noWrap/>
            <w:vAlign w:val="center"/>
          </w:tcPr>
          <w:p w14:paraId="01AE98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2 688 080,43</w:t>
            </w:r>
          </w:p>
        </w:tc>
      </w:tr>
      <w:tr w:rsidR="00ED3EAC" w:rsidRPr="002210A4" w14:paraId="7003FF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B334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CF0A5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992 140,85</w:t>
            </w:r>
          </w:p>
        </w:tc>
        <w:tc>
          <w:tcPr>
            <w:tcW w:w="3773" w:type="dxa"/>
            <w:tcBorders>
              <w:top w:val="nil"/>
              <w:left w:val="nil"/>
              <w:bottom w:val="single" w:sz="4" w:space="0" w:color="auto"/>
              <w:right w:val="single" w:sz="4" w:space="0" w:color="auto"/>
            </w:tcBorders>
            <w:noWrap/>
            <w:vAlign w:val="center"/>
          </w:tcPr>
          <w:p w14:paraId="36FBAC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2 688 098,12</w:t>
            </w:r>
          </w:p>
        </w:tc>
      </w:tr>
      <w:tr w:rsidR="00ED3EAC" w:rsidRPr="002210A4" w14:paraId="58E095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768B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2D9C8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992 125,76</w:t>
            </w:r>
          </w:p>
        </w:tc>
        <w:tc>
          <w:tcPr>
            <w:tcW w:w="3773" w:type="dxa"/>
            <w:tcBorders>
              <w:top w:val="nil"/>
              <w:left w:val="nil"/>
              <w:bottom w:val="single" w:sz="4" w:space="0" w:color="auto"/>
              <w:right w:val="single" w:sz="4" w:space="0" w:color="auto"/>
            </w:tcBorders>
            <w:noWrap/>
            <w:vAlign w:val="center"/>
          </w:tcPr>
          <w:p w14:paraId="67E861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2 688 088,59</w:t>
            </w:r>
          </w:p>
        </w:tc>
      </w:tr>
      <w:tr w:rsidR="00ED3EAC" w:rsidRPr="002210A4" w14:paraId="1D76E3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CF79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47B36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992 120,26</w:t>
            </w:r>
          </w:p>
        </w:tc>
        <w:tc>
          <w:tcPr>
            <w:tcW w:w="3773" w:type="dxa"/>
            <w:tcBorders>
              <w:top w:val="nil"/>
              <w:left w:val="nil"/>
              <w:bottom w:val="single" w:sz="4" w:space="0" w:color="auto"/>
              <w:right w:val="single" w:sz="4" w:space="0" w:color="auto"/>
            </w:tcBorders>
            <w:noWrap/>
            <w:vAlign w:val="center"/>
          </w:tcPr>
          <w:p w14:paraId="45F685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2 688 088,82</w:t>
            </w:r>
          </w:p>
        </w:tc>
      </w:tr>
      <w:tr w:rsidR="00ED3EAC" w:rsidRPr="002210A4" w14:paraId="33382A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0E3E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E8997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992 106,70</w:t>
            </w:r>
          </w:p>
        </w:tc>
        <w:tc>
          <w:tcPr>
            <w:tcW w:w="3773" w:type="dxa"/>
            <w:tcBorders>
              <w:top w:val="nil"/>
              <w:left w:val="nil"/>
              <w:bottom w:val="single" w:sz="4" w:space="0" w:color="auto"/>
              <w:right w:val="single" w:sz="4" w:space="0" w:color="auto"/>
            </w:tcBorders>
            <w:noWrap/>
            <w:vAlign w:val="center"/>
          </w:tcPr>
          <w:p w14:paraId="3F86D8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2 688 083,86</w:t>
            </w:r>
          </w:p>
        </w:tc>
      </w:tr>
      <w:tr w:rsidR="00ED3EAC" w:rsidRPr="002210A4" w14:paraId="180582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C759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6ADFC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992 100,25</w:t>
            </w:r>
          </w:p>
        </w:tc>
        <w:tc>
          <w:tcPr>
            <w:tcW w:w="3773" w:type="dxa"/>
            <w:tcBorders>
              <w:top w:val="nil"/>
              <w:left w:val="nil"/>
              <w:bottom w:val="single" w:sz="4" w:space="0" w:color="auto"/>
              <w:right w:val="single" w:sz="4" w:space="0" w:color="auto"/>
            </w:tcBorders>
            <w:noWrap/>
            <w:vAlign w:val="center"/>
          </w:tcPr>
          <w:p w14:paraId="6BBEF6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2 688 080,88</w:t>
            </w:r>
          </w:p>
        </w:tc>
      </w:tr>
      <w:tr w:rsidR="00ED3EAC" w:rsidRPr="002210A4" w14:paraId="3DCC44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5AE5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8324C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992 086,49</w:t>
            </w:r>
          </w:p>
        </w:tc>
        <w:tc>
          <w:tcPr>
            <w:tcW w:w="3773" w:type="dxa"/>
            <w:tcBorders>
              <w:top w:val="nil"/>
              <w:left w:val="nil"/>
              <w:bottom w:val="single" w:sz="4" w:space="0" w:color="auto"/>
              <w:right w:val="single" w:sz="4" w:space="0" w:color="auto"/>
            </w:tcBorders>
            <w:noWrap/>
            <w:vAlign w:val="center"/>
          </w:tcPr>
          <w:p w14:paraId="0CA8AB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2 688 074,83</w:t>
            </w:r>
          </w:p>
        </w:tc>
      </w:tr>
      <w:tr w:rsidR="00ED3EAC" w:rsidRPr="002210A4" w14:paraId="17BBA4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59CD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028D5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992 095,20</w:t>
            </w:r>
          </w:p>
        </w:tc>
        <w:tc>
          <w:tcPr>
            <w:tcW w:w="3773" w:type="dxa"/>
            <w:tcBorders>
              <w:top w:val="nil"/>
              <w:left w:val="nil"/>
              <w:bottom w:val="single" w:sz="4" w:space="0" w:color="auto"/>
              <w:right w:val="single" w:sz="4" w:space="0" w:color="auto"/>
            </w:tcBorders>
            <w:noWrap/>
            <w:vAlign w:val="center"/>
          </w:tcPr>
          <w:p w14:paraId="698468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2 688 055,68</w:t>
            </w:r>
          </w:p>
        </w:tc>
      </w:tr>
      <w:tr w:rsidR="00ED3EAC" w:rsidRPr="002210A4" w14:paraId="691BCF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AEE5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49433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992 100,12</w:t>
            </w:r>
          </w:p>
        </w:tc>
        <w:tc>
          <w:tcPr>
            <w:tcW w:w="3773" w:type="dxa"/>
            <w:tcBorders>
              <w:top w:val="nil"/>
              <w:left w:val="nil"/>
              <w:bottom w:val="single" w:sz="4" w:space="0" w:color="auto"/>
              <w:right w:val="single" w:sz="4" w:space="0" w:color="auto"/>
            </w:tcBorders>
            <w:noWrap/>
            <w:vAlign w:val="center"/>
          </w:tcPr>
          <w:p w14:paraId="148C65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2 688 057,20</w:t>
            </w:r>
          </w:p>
        </w:tc>
      </w:tr>
      <w:tr w:rsidR="00ED3EAC" w:rsidRPr="002210A4" w14:paraId="78E4FB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E8D8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1B751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992 104,13</w:t>
            </w:r>
          </w:p>
        </w:tc>
        <w:tc>
          <w:tcPr>
            <w:tcW w:w="3773" w:type="dxa"/>
            <w:tcBorders>
              <w:top w:val="nil"/>
              <w:left w:val="nil"/>
              <w:bottom w:val="single" w:sz="4" w:space="0" w:color="auto"/>
              <w:right w:val="single" w:sz="4" w:space="0" w:color="auto"/>
            </w:tcBorders>
            <w:noWrap/>
            <w:vAlign w:val="center"/>
          </w:tcPr>
          <w:p w14:paraId="70D00F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2 688 058,01</w:t>
            </w:r>
          </w:p>
        </w:tc>
      </w:tr>
      <w:tr w:rsidR="00ED3EAC" w:rsidRPr="002210A4" w14:paraId="6FE820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8361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233F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992 132,08</w:t>
            </w:r>
          </w:p>
        </w:tc>
        <w:tc>
          <w:tcPr>
            <w:tcW w:w="3773" w:type="dxa"/>
            <w:tcBorders>
              <w:top w:val="nil"/>
              <w:left w:val="nil"/>
              <w:bottom w:val="single" w:sz="4" w:space="0" w:color="auto"/>
              <w:right w:val="single" w:sz="4" w:space="0" w:color="auto"/>
            </w:tcBorders>
            <w:noWrap/>
            <w:vAlign w:val="center"/>
          </w:tcPr>
          <w:p w14:paraId="7EC1E7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2 688 069,38</w:t>
            </w:r>
          </w:p>
        </w:tc>
      </w:tr>
      <w:tr w:rsidR="00ED3EAC" w:rsidRPr="002210A4" w14:paraId="5F625C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37E4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63694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992 141,99</w:t>
            </w:r>
          </w:p>
        </w:tc>
        <w:tc>
          <w:tcPr>
            <w:tcW w:w="3773" w:type="dxa"/>
            <w:tcBorders>
              <w:top w:val="nil"/>
              <w:left w:val="nil"/>
              <w:bottom w:val="single" w:sz="4" w:space="0" w:color="auto"/>
              <w:right w:val="single" w:sz="4" w:space="0" w:color="auto"/>
            </w:tcBorders>
            <w:noWrap/>
            <w:vAlign w:val="center"/>
          </w:tcPr>
          <w:p w14:paraId="26F6A6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2 688 074,79</w:t>
            </w:r>
          </w:p>
        </w:tc>
      </w:tr>
      <w:tr w:rsidR="00ED3EAC" w:rsidRPr="002210A4" w14:paraId="6AA06C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627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EE293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992 141,33</w:t>
            </w:r>
          </w:p>
        </w:tc>
        <w:tc>
          <w:tcPr>
            <w:tcW w:w="3773" w:type="dxa"/>
            <w:tcBorders>
              <w:top w:val="nil"/>
              <w:left w:val="nil"/>
              <w:bottom w:val="single" w:sz="4" w:space="0" w:color="auto"/>
              <w:right w:val="single" w:sz="4" w:space="0" w:color="auto"/>
            </w:tcBorders>
            <w:noWrap/>
            <w:vAlign w:val="center"/>
          </w:tcPr>
          <w:p w14:paraId="353FC6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2 688 076,39</w:t>
            </w:r>
          </w:p>
        </w:tc>
      </w:tr>
      <w:tr w:rsidR="00ED3EAC" w:rsidRPr="002210A4" w14:paraId="3B6F719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763D1A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ЗУ61</w:t>
            </w:r>
          </w:p>
        </w:tc>
      </w:tr>
      <w:tr w:rsidR="00ED3EAC" w:rsidRPr="002210A4" w14:paraId="0FABCD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65EA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9E8BE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992 162,26</w:t>
            </w:r>
          </w:p>
        </w:tc>
        <w:tc>
          <w:tcPr>
            <w:tcW w:w="3773" w:type="dxa"/>
            <w:tcBorders>
              <w:top w:val="nil"/>
              <w:left w:val="nil"/>
              <w:bottom w:val="single" w:sz="4" w:space="0" w:color="auto"/>
              <w:right w:val="single" w:sz="4" w:space="0" w:color="auto"/>
            </w:tcBorders>
            <w:noWrap/>
            <w:vAlign w:val="center"/>
          </w:tcPr>
          <w:p w14:paraId="40E0EB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2 688 055,75</w:t>
            </w:r>
          </w:p>
        </w:tc>
      </w:tr>
      <w:tr w:rsidR="00ED3EAC" w:rsidRPr="002210A4" w14:paraId="67078C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080B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8AC8C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992 150,28</w:t>
            </w:r>
          </w:p>
        </w:tc>
        <w:tc>
          <w:tcPr>
            <w:tcW w:w="3773" w:type="dxa"/>
            <w:tcBorders>
              <w:top w:val="nil"/>
              <w:left w:val="nil"/>
              <w:bottom w:val="single" w:sz="4" w:space="0" w:color="auto"/>
              <w:right w:val="single" w:sz="4" w:space="0" w:color="auto"/>
            </w:tcBorders>
            <w:noWrap/>
            <w:vAlign w:val="center"/>
          </w:tcPr>
          <w:p w14:paraId="1E8B74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2 688 080,43</w:t>
            </w:r>
          </w:p>
        </w:tc>
      </w:tr>
      <w:tr w:rsidR="00ED3EAC" w:rsidRPr="002210A4" w14:paraId="08D562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A316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69B66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992 141,33</w:t>
            </w:r>
          </w:p>
        </w:tc>
        <w:tc>
          <w:tcPr>
            <w:tcW w:w="3773" w:type="dxa"/>
            <w:tcBorders>
              <w:top w:val="nil"/>
              <w:left w:val="nil"/>
              <w:bottom w:val="single" w:sz="4" w:space="0" w:color="auto"/>
              <w:right w:val="single" w:sz="4" w:space="0" w:color="auto"/>
            </w:tcBorders>
            <w:noWrap/>
            <w:vAlign w:val="center"/>
          </w:tcPr>
          <w:p w14:paraId="02BC31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2 688 076,39</w:t>
            </w:r>
          </w:p>
        </w:tc>
      </w:tr>
      <w:tr w:rsidR="00ED3EAC" w:rsidRPr="002210A4" w14:paraId="47657A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24B1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3BFC8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992 141,99</w:t>
            </w:r>
          </w:p>
        </w:tc>
        <w:tc>
          <w:tcPr>
            <w:tcW w:w="3773" w:type="dxa"/>
            <w:tcBorders>
              <w:top w:val="nil"/>
              <w:left w:val="nil"/>
              <w:bottom w:val="single" w:sz="4" w:space="0" w:color="auto"/>
              <w:right w:val="single" w:sz="4" w:space="0" w:color="auto"/>
            </w:tcBorders>
            <w:noWrap/>
            <w:vAlign w:val="center"/>
          </w:tcPr>
          <w:p w14:paraId="6F6D19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2 688 074,79</w:t>
            </w:r>
          </w:p>
        </w:tc>
      </w:tr>
      <w:tr w:rsidR="00ED3EAC" w:rsidRPr="002210A4" w14:paraId="374BBE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16AE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04428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992 132,08</w:t>
            </w:r>
          </w:p>
        </w:tc>
        <w:tc>
          <w:tcPr>
            <w:tcW w:w="3773" w:type="dxa"/>
            <w:tcBorders>
              <w:top w:val="nil"/>
              <w:left w:val="nil"/>
              <w:bottom w:val="single" w:sz="4" w:space="0" w:color="auto"/>
              <w:right w:val="single" w:sz="4" w:space="0" w:color="auto"/>
            </w:tcBorders>
            <w:noWrap/>
            <w:vAlign w:val="center"/>
          </w:tcPr>
          <w:p w14:paraId="61DB5B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2 688 069,38</w:t>
            </w:r>
          </w:p>
        </w:tc>
      </w:tr>
      <w:tr w:rsidR="00ED3EAC" w:rsidRPr="002210A4" w14:paraId="71FACC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C78B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53EF0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992 104,13</w:t>
            </w:r>
          </w:p>
        </w:tc>
        <w:tc>
          <w:tcPr>
            <w:tcW w:w="3773" w:type="dxa"/>
            <w:tcBorders>
              <w:top w:val="nil"/>
              <w:left w:val="nil"/>
              <w:bottom w:val="single" w:sz="4" w:space="0" w:color="auto"/>
              <w:right w:val="single" w:sz="4" w:space="0" w:color="auto"/>
            </w:tcBorders>
            <w:noWrap/>
            <w:vAlign w:val="center"/>
          </w:tcPr>
          <w:p w14:paraId="6AA90A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2 688 058,01</w:t>
            </w:r>
          </w:p>
        </w:tc>
      </w:tr>
      <w:tr w:rsidR="00ED3EAC" w:rsidRPr="002210A4" w14:paraId="5A6BE9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8744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96449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992 100,12</w:t>
            </w:r>
          </w:p>
        </w:tc>
        <w:tc>
          <w:tcPr>
            <w:tcW w:w="3773" w:type="dxa"/>
            <w:tcBorders>
              <w:top w:val="nil"/>
              <w:left w:val="nil"/>
              <w:bottom w:val="single" w:sz="4" w:space="0" w:color="auto"/>
              <w:right w:val="single" w:sz="4" w:space="0" w:color="auto"/>
            </w:tcBorders>
            <w:noWrap/>
            <w:vAlign w:val="center"/>
          </w:tcPr>
          <w:p w14:paraId="6773A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2 688 057,20</w:t>
            </w:r>
          </w:p>
        </w:tc>
      </w:tr>
      <w:tr w:rsidR="00ED3EAC" w:rsidRPr="002210A4" w14:paraId="4EAB1E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DBE6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7281B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992 095,20</w:t>
            </w:r>
          </w:p>
        </w:tc>
        <w:tc>
          <w:tcPr>
            <w:tcW w:w="3773" w:type="dxa"/>
            <w:tcBorders>
              <w:top w:val="nil"/>
              <w:left w:val="nil"/>
              <w:bottom w:val="single" w:sz="4" w:space="0" w:color="auto"/>
              <w:right w:val="single" w:sz="4" w:space="0" w:color="auto"/>
            </w:tcBorders>
            <w:noWrap/>
            <w:vAlign w:val="center"/>
          </w:tcPr>
          <w:p w14:paraId="48B479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2 688 055,68</w:t>
            </w:r>
          </w:p>
        </w:tc>
      </w:tr>
      <w:tr w:rsidR="00ED3EAC" w:rsidRPr="002210A4" w14:paraId="435A4B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B0CA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A4FFF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992 104,20</w:t>
            </w:r>
          </w:p>
        </w:tc>
        <w:tc>
          <w:tcPr>
            <w:tcW w:w="3773" w:type="dxa"/>
            <w:tcBorders>
              <w:top w:val="nil"/>
              <w:left w:val="nil"/>
              <w:bottom w:val="single" w:sz="4" w:space="0" w:color="auto"/>
              <w:right w:val="single" w:sz="4" w:space="0" w:color="auto"/>
            </w:tcBorders>
            <w:noWrap/>
            <w:vAlign w:val="center"/>
          </w:tcPr>
          <w:p w14:paraId="2A0956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2 688 034,74</w:t>
            </w:r>
          </w:p>
        </w:tc>
      </w:tr>
      <w:tr w:rsidR="00ED3EAC" w:rsidRPr="002210A4" w14:paraId="7C80EF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1E8E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145C7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992 107,09</w:t>
            </w:r>
          </w:p>
        </w:tc>
        <w:tc>
          <w:tcPr>
            <w:tcW w:w="3773" w:type="dxa"/>
            <w:tcBorders>
              <w:top w:val="nil"/>
              <w:left w:val="nil"/>
              <w:bottom w:val="single" w:sz="4" w:space="0" w:color="auto"/>
              <w:right w:val="single" w:sz="4" w:space="0" w:color="auto"/>
            </w:tcBorders>
            <w:noWrap/>
            <w:vAlign w:val="center"/>
          </w:tcPr>
          <w:p w14:paraId="6D15E8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2 688 035,98</w:t>
            </w:r>
          </w:p>
        </w:tc>
      </w:tr>
      <w:tr w:rsidR="00ED3EAC" w:rsidRPr="002210A4" w14:paraId="71C855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7625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47BC9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992 117,88</w:t>
            </w:r>
          </w:p>
        </w:tc>
        <w:tc>
          <w:tcPr>
            <w:tcW w:w="3773" w:type="dxa"/>
            <w:tcBorders>
              <w:top w:val="nil"/>
              <w:left w:val="nil"/>
              <w:bottom w:val="single" w:sz="4" w:space="0" w:color="auto"/>
              <w:right w:val="single" w:sz="4" w:space="0" w:color="auto"/>
            </w:tcBorders>
            <w:noWrap/>
            <w:vAlign w:val="center"/>
          </w:tcPr>
          <w:p w14:paraId="5BF56F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2 688 040,06</w:t>
            </w:r>
          </w:p>
        </w:tc>
      </w:tr>
      <w:tr w:rsidR="00ED3EAC" w:rsidRPr="002210A4" w14:paraId="1E7C08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8A72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36431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992 120,27</w:t>
            </w:r>
          </w:p>
        </w:tc>
        <w:tc>
          <w:tcPr>
            <w:tcW w:w="3773" w:type="dxa"/>
            <w:tcBorders>
              <w:top w:val="nil"/>
              <w:left w:val="nil"/>
              <w:bottom w:val="single" w:sz="4" w:space="0" w:color="auto"/>
              <w:right w:val="single" w:sz="4" w:space="0" w:color="auto"/>
            </w:tcBorders>
            <w:noWrap/>
            <w:vAlign w:val="center"/>
          </w:tcPr>
          <w:p w14:paraId="25D604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2 688 040,64</w:t>
            </w:r>
          </w:p>
        </w:tc>
      </w:tr>
      <w:tr w:rsidR="00ED3EAC" w:rsidRPr="002210A4" w14:paraId="17D2A9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508E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87AFD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992 140,98</w:t>
            </w:r>
          </w:p>
        </w:tc>
        <w:tc>
          <w:tcPr>
            <w:tcW w:w="3773" w:type="dxa"/>
            <w:tcBorders>
              <w:top w:val="nil"/>
              <w:left w:val="nil"/>
              <w:bottom w:val="single" w:sz="4" w:space="0" w:color="auto"/>
              <w:right w:val="single" w:sz="4" w:space="0" w:color="auto"/>
            </w:tcBorders>
            <w:noWrap/>
            <w:vAlign w:val="center"/>
          </w:tcPr>
          <w:p w14:paraId="716DAE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2 688 047,99</w:t>
            </w:r>
          </w:p>
        </w:tc>
      </w:tr>
      <w:tr w:rsidR="00ED3EAC" w:rsidRPr="002210A4" w14:paraId="52EAF3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CF4C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6B51B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992 152,28</w:t>
            </w:r>
          </w:p>
        </w:tc>
        <w:tc>
          <w:tcPr>
            <w:tcW w:w="3773" w:type="dxa"/>
            <w:tcBorders>
              <w:top w:val="nil"/>
              <w:left w:val="nil"/>
              <w:bottom w:val="single" w:sz="4" w:space="0" w:color="auto"/>
              <w:right w:val="single" w:sz="4" w:space="0" w:color="auto"/>
            </w:tcBorders>
            <w:noWrap/>
            <w:vAlign w:val="center"/>
          </w:tcPr>
          <w:p w14:paraId="5CF235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2 688 052,71</w:t>
            </w:r>
          </w:p>
        </w:tc>
      </w:tr>
      <w:tr w:rsidR="00ED3EAC" w:rsidRPr="002210A4" w14:paraId="73164DD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A81729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ЗУ62</w:t>
            </w:r>
          </w:p>
        </w:tc>
      </w:tr>
      <w:tr w:rsidR="00ED3EAC" w:rsidRPr="002210A4" w14:paraId="453A5E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B43C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290DB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992 183,20</w:t>
            </w:r>
          </w:p>
        </w:tc>
        <w:tc>
          <w:tcPr>
            <w:tcW w:w="3773" w:type="dxa"/>
            <w:tcBorders>
              <w:top w:val="nil"/>
              <w:left w:val="nil"/>
              <w:bottom w:val="single" w:sz="4" w:space="0" w:color="auto"/>
              <w:right w:val="single" w:sz="4" w:space="0" w:color="auto"/>
            </w:tcBorders>
            <w:noWrap/>
            <w:vAlign w:val="center"/>
          </w:tcPr>
          <w:p w14:paraId="1A3A2F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2 688 027,28</w:t>
            </w:r>
          </w:p>
        </w:tc>
      </w:tr>
      <w:tr w:rsidR="00ED3EAC" w:rsidRPr="002210A4" w14:paraId="57DECE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4C63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C9AED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992 182,72</w:t>
            </w:r>
          </w:p>
        </w:tc>
        <w:tc>
          <w:tcPr>
            <w:tcW w:w="3773" w:type="dxa"/>
            <w:tcBorders>
              <w:top w:val="nil"/>
              <w:left w:val="nil"/>
              <w:bottom w:val="single" w:sz="4" w:space="0" w:color="auto"/>
              <w:right w:val="single" w:sz="4" w:space="0" w:color="auto"/>
            </w:tcBorders>
            <w:noWrap/>
            <w:vAlign w:val="center"/>
          </w:tcPr>
          <w:p w14:paraId="0E9DD4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2 688 032,27</w:t>
            </w:r>
          </w:p>
        </w:tc>
      </w:tr>
      <w:tr w:rsidR="00ED3EAC" w:rsidRPr="002210A4" w14:paraId="6025AB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B145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0BB79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992 177,56</w:t>
            </w:r>
          </w:p>
        </w:tc>
        <w:tc>
          <w:tcPr>
            <w:tcW w:w="3773" w:type="dxa"/>
            <w:tcBorders>
              <w:top w:val="nil"/>
              <w:left w:val="nil"/>
              <w:bottom w:val="single" w:sz="4" w:space="0" w:color="auto"/>
              <w:right w:val="single" w:sz="4" w:space="0" w:color="auto"/>
            </w:tcBorders>
            <w:noWrap/>
            <w:vAlign w:val="center"/>
          </w:tcPr>
          <w:p w14:paraId="732B53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2 688 051,64</w:t>
            </w:r>
          </w:p>
        </w:tc>
      </w:tr>
      <w:tr w:rsidR="00ED3EAC" w:rsidRPr="002210A4" w14:paraId="0C78BA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29B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AAAE2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992 175,88</w:t>
            </w:r>
          </w:p>
        </w:tc>
        <w:tc>
          <w:tcPr>
            <w:tcW w:w="3773" w:type="dxa"/>
            <w:tcBorders>
              <w:top w:val="nil"/>
              <w:left w:val="nil"/>
              <w:bottom w:val="single" w:sz="4" w:space="0" w:color="auto"/>
              <w:right w:val="single" w:sz="4" w:space="0" w:color="auto"/>
            </w:tcBorders>
            <w:noWrap/>
            <w:vAlign w:val="center"/>
          </w:tcPr>
          <w:p w14:paraId="38AE2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2 688 059,90</w:t>
            </w:r>
          </w:p>
        </w:tc>
      </w:tr>
      <w:tr w:rsidR="00ED3EAC" w:rsidRPr="002210A4" w14:paraId="3E3D80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93DF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A017C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992 152,28</w:t>
            </w:r>
          </w:p>
        </w:tc>
        <w:tc>
          <w:tcPr>
            <w:tcW w:w="3773" w:type="dxa"/>
            <w:tcBorders>
              <w:top w:val="nil"/>
              <w:left w:val="nil"/>
              <w:bottom w:val="single" w:sz="4" w:space="0" w:color="auto"/>
              <w:right w:val="single" w:sz="4" w:space="0" w:color="auto"/>
            </w:tcBorders>
            <w:noWrap/>
            <w:vAlign w:val="center"/>
          </w:tcPr>
          <w:p w14:paraId="061712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2 688 052,71</w:t>
            </w:r>
          </w:p>
        </w:tc>
      </w:tr>
      <w:tr w:rsidR="00ED3EAC" w:rsidRPr="002210A4" w14:paraId="0D8669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7606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2E29D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992 140,98</w:t>
            </w:r>
          </w:p>
        </w:tc>
        <w:tc>
          <w:tcPr>
            <w:tcW w:w="3773" w:type="dxa"/>
            <w:tcBorders>
              <w:top w:val="nil"/>
              <w:left w:val="nil"/>
              <w:bottom w:val="single" w:sz="4" w:space="0" w:color="auto"/>
              <w:right w:val="single" w:sz="4" w:space="0" w:color="auto"/>
            </w:tcBorders>
            <w:noWrap/>
            <w:vAlign w:val="center"/>
          </w:tcPr>
          <w:p w14:paraId="0AB99B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2 688 047,99</w:t>
            </w:r>
          </w:p>
        </w:tc>
      </w:tr>
      <w:tr w:rsidR="00ED3EAC" w:rsidRPr="002210A4" w14:paraId="13F87B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7900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51119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992 120,27</w:t>
            </w:r>
          </w:p>
        </w:tc>
        <w:tc>
          <w:tcPr>
            <w:tcW w:w="3773" w:type="dxa"/>
            <w:tcBorders>
              <w:top w:val="nil"/>
              <w:left w:val="nil"/>
              <w:bottom w:val="single" w:sz="4" w:space="0" w:color="auto"/>
              <w:right w:val="single" w:sz="4" w:space="0" w:color="auto"/>
            </w:tcBorders>
            <w:noWrap/>
            <w:vAlign w:val="center"/>
          </w:tcPr>
          <w:p w14:paraId="0C076D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2 688 040,64</w:t>
            </w:r>
          </w:p>
        </w:tc>
      </w:tr>
      <w:tr w:rsidR="00ED3EAC" w:rsidRPr="002210A4" w14:paraId="74872D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A908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5B116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992 117,88</w:t>
            </w:r>
          </w:p>
        </w:tc>
        <w:tc>
          <w:tcPr>
            <w:tcW w:w="3773" w:type="dxa"/>
            <w:tcBorders>
              <w:top w:val="nil"/>
              <w:left w:val="nil"/>
              <w:bottom w:val="single" w:sz="4" w:space="0" w:color="auto"/>
              <w:right w:val="single" w:sz="4" w:space="0" w:color="auto"/>
            </w:tcBorders>
            <w:noWrap/>
            <w:vAlign w:val="center"/>
          </w:tcPr>
          <w:p w14:paraId="25C43D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2 688 040,06</w:t>
            </w:r>
          </w:p>
        </w:tc>
      </w:tr>
      <w:tr w:rsidR="00ED3EAC" w:rsidRPr="002210A4" w14:paraId="607688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D8CB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81058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992 107,09</w:t>
            </w:r>
          </w:p>
        </w:tc>
        <w:tc>
          <w:tcPr>
            <w:tcW w:w="3773" w:type="dxa"/>
            <w:tcBorders>
              <w:top w:val="nil"/>
              <w:left w:val="nil"/>
              <w:bottom w:val="single" w:sz="4" w:space="0" w:color="auto"/>
              <w:right w:val="single" w:sz="4" w:space="0" w:color="auto"/>
            </w:tcBorders>
            <w:noWrap/>
            <w:vAlign w:val="center"/>
          </w:tcPr>
          <w:p w14:paraId="4612F6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2 688 035,98</w:t>
            </w:r>
          </w:p>
        </w:tc>
      </w:tr>
      <w:tr w:rsidR="00ED3EAC" w:rsidRPr="002210A4" w14:paraId="496362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6495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3CE09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992 104,20</w:t>
            </w:r>
          </w:p>
        </w:tc>
        <w:tc>
          <w:tcPr>
            <w:tcW w:w="3773" w:type="dxa"/>
            <w:tcBorders>
              <w:top w:val="nil"/>
              <w:left w:val="nil"/>
              <w:bottom w:val="single" w:sz="4" w:space="0" w:color="auto"/>
              <w:right w:val="single" w:sz="4" w:space="0" w:color="auto"/>
            </w:tcBorders>
            <w:noWrap/>
            <w:vAlign w:val="center"/>
          </w:tcPr>
          <w:p w14:paraId="02531B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2 688 034,74</w:t>
            </w:r>
          </w:p>
        </w:tc>
      </w:tr>
      <w:tr w:rsidR="00ED3EAC" w:rsidRPr="002210A4" w14:paraId="27E6DB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B8A9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B39CA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992 104,49</w:t>
            </w:r>
          </w:p>
        </w:tc>
        <w:tc>
          <w:tcPr>
            <w:tcW w:w="3773" w:type="dxa"/>
            <w:tcBorders>
              <w:top w:val="nil"/>
              <w:left w:val="nil"/>
              <w:bottom w:val="single" w:sz="4" w:space="0" w:color="auto"/>
              <w:right w:val="single" w:sz="4" w:space="0" w:color="auto"/>
            </w:tcBorders>
            <w:noWrap/>
            <w:vAlign w:val="center"/>
          </w:tcPr>
          <w:p w14:paraId="33218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2 688 034,06</w:t>
            </w:r>
          </w:p>
        </w:tc>
      </w:tr>
      <w:tr w:rsidR="00ED3EAC" w:rsidRPr="002210A4" w14:paraId="1E4C4B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6E8D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2249F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992 115,01</w:t>
            </w:r>
          </w:p>
        </w:tc>
        <w:tc>
          <w:tcPr>
            <w:tcW w:w="3773" w:type="dxa"/>
            <w:tcBorders>
              <w:top w:val="nil"/>
              <w:left w:val="nil"/>
              <w:bottom w:val="single" w:sz="4" w:space="0" w:color="auto"/>
              <w:right w:val="single" w:sz="4" w:space="0" w:color="auto"/>
            </w:tcBorders>
            <w:noWrap/>
            <w:vAlign w:val="center"/>
          </w:tcPr>
          <w:p w14:paraId="620CC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2 688 010,53</w:t>
            </w:r>
          </w:p>
        </w:tc>
      </w:tr>
      <w:tr w:rsidR="00ED3EAC" w:rsidRPr="002210A4" w14:paraId="03AEB1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EF3E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848F7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992 135,88</w:t>
            </w:r>
          </w:p>
        </w:tc>
        <w:tc>
          <w:tcPr>
            <w:tcW w:w="3773" w:type="dxa"/>
            <w:tcBorders>
              <w:top w:val="nil"/>
              <w:left w:val="nil"/>
              <w:bottom w:val="single" w:sz="4" w:space="0" w:color="auto"/>
              <w:right w:val="single" w:sz="4" w:space="0" w:color="auto"/>
            </w:tcBorders>
            <w:noWrap/>
            <w:vAlign w:val="center"/>
          </w:tcPr>
          <w:p w14:paraId="324E5F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2 688 017,35</w:t>
            </w:r>
          </w:p>
        </w:tc>
      </w:tr>
      <w:tr w:rsidR="00ED3EAC" w:rsidRPr="002210A4" w14:paraId="76A7EA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D120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4D254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992 147,31</w:t>
            </w:r>
          </w:p>
        </w:tc>
        <w:tc>
          <w:tcPr>
            <w:tcW w:w="3773" w:type="dxa"/>
            <w:tcBorders>
              <w:top w:val="nil"/>
              <w:left w:val="nil"/>
              <w:bottom w:val="single" w:sz="4" w:space="0" w:color="auto"/>
              <w:right w:val="single" w:sz="4" w:space="0" w:color="auto"/>
            </w:tcBorders>
            <w:noWrap/>
            <w:vAlign w:val="center"/>
          </w:tcPr>
          <w:p w14:paraId="43F3AF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2 688 021,54</w:t>
            </w:r>
          </w:p>
        </w:tc>
      </w:tr>
      <w:tr w:rsidR="00ED3EAC" w:rsidRPr="002210A4" w14:paraId="447088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DA0C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2280C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992 152,84</w:t>
            </w:r>
          </w:p>
        </w:tc>
        <w:tc>
          <w:tcPr>
            <w:tcW w:w="3773" w:type="dxa"/>
            <w:tcBorders>
              <w:top w:val="nil"/>
              <w:left w:val="nil"/>
              <w:bottom w:val="single" w:sz="4" w:space="0" w:color="auto"/>
              <w:right w:val="single" w:sz="4" w:space="0" w:color="auto"/>
            </w:tcBorders>
            <w:noWrap/>
            <w:vAlign w:val="center"/>
          </w:tcPr>
          <w:p w14:paraId="758683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2 688 023,35</w:t>
            </w:r>
          </w:p>
        </w:tc>
      </w:tr>
      <w:tr w:rsidR="00ED3EAC" w:rsidRPr="002210A4" w14:paraId="15B2BE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20CC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15883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992 155,01</w:t>
            </w:r>
          </w:p>
        </w:tc>
        <w:tc>
          <w:tcPr>
            <w:tcW w:w="3773" w:type="dxa"/>
            <w:tcBorders>
              <w:top w:val="nil"/>
              <w:left w:val="nil"/>
              <w:bottom w:val="single" w:sz="4" w:space="0" w:color="auto"/>
              <w:right w:val="single" w:sz="4" w:space="0" w:color="auto"/>
            </w:tcBorders>
            <w:noWrap/>
            <w:vAlign w:val="center"/>
          </w:tcPr>
          <w:p w14:paraId="3BB7CF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2 688 022,83</w:t>
            </w:r>
          </w:p>
        </w:tc>
      </w:tr>
      <w:tr w:rsidR="00ED3EAC" w:rsidRPr="002210A4" w14:paraId="6FB616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102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444B6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992 168,48</w:t>
            </w:r>
          </w:p>
        </w:tc>
        <w:tc>
          <w:tcPr>
            <w:tcW w:w="3773" w:type="dxa"/>
            <w:tcBorders>
              <w:top w:val="nil"/>
              <w:left w:val="nil"/>
              <w:bottom w:val="single" w:sz="4" w:space="0" w:color="auto"/>
              <w:right w:val="single" w:sz="4" w:space="0" w:color="auto"/>
            </w:tcBorders>
            <w:noWrap/>
            <w:vAlign w:val="center"/>
          </w:tcPr>
          <w:p w14:paraId="1B1E2D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2 688 025,36</w:t>
            </w:r>
          </w:p>
        </w:tc>
      </w:tr>
      <w:tr w:rsidR="00ED3EAC" w:rsidRPr="002210A4" w14:paraId="354AE8E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77C440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ЗУ63</w:t>
            </w:r>
          </w:p>
        </w:tc>
      </w:tr>
      <w:tr w:rsidR="00ED3EAC" w:rsidRPr="002210A4" w14:paraId="760B71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D5EB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AC19B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992 192,19</w:t>
            </w:r>
          </w:p>
        </w:tc>
        <w:tc>
          <w:tcPr>
            <w:tcW w:w="3773" w:type="dxa"/>
            <w:tcBorders>
              <w:top w:val="nil"/>
              <w:left w:val="nil"/>
              <w:bottom w:val="single" w:sz="4" w:space="0" w:color="auto"/>
              <w:right w:val="single" w:sz="4" w:space="0" w:color="auto"/>
            </w:tcBorders>
            <w:noWrap/>
            <w:vAlign w:val="center"/>
          </w:tcPr>
          <w:p w14:paraId="006D24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2 688 009,73</w:t>
            </w:r>
          </w:p>
        </w:tc>
      </w:tr>
      <w:tr w:rsidR="00ED3EAC" w:rsidRPr="002210A4" w14:paraId="00F2FB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0ABF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76869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992 191,61</w:t>
            </w:r>
          </w:p>
        </w:tc>
        <w:tc>
          <w:tcPr>
            <w:tcW w:w="3773" w:type="dxa"/>
            <w:tcBorders>
              <w:top w:val="nil"/>
              <w:left w:val="nil"/>
              <w:bottom w:val="single" w:sz="4" w:space="0" w:color="auto"/>
              <w:right w:val="single" w:sz="4" w:space="0" w:color="auto"/>
            </w:tcBorders>
            <w:noWrap/>
            <w:vAlign w:val="center"/>
          </w:tcPr>
          <w:p w14:paraId="6B99A8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2 688 013,95</w:t>
            </w:r>
          </w:p>
        </w:tc>
      </w:tr>
      <w:tr w:rsidR="00ED3EAC" w:rsidRPr="002210A4" w14:paraId="490FFB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A138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7F070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992 189,84</w:t>
            </w:r>
          </w:p>
        </w:tc>
        <w:tc>
          <w:tcPr>
            <w:tcW w:w="3773" w:type="dxa"/>
            <w:tcBorders>
              <w:top w:val="nil"/>
              <w:left w:val="nil"/>
              <w:bottom w:val="single" w:sz="4" w:space="0" w:color="auto"/>
              <w:right w:val="single" w:sz="4" w:space="0" w:color="auto"/>
            </w:tcBorders>
            <w:noWrap/>
            <w:vAlign w:val="center"/>
          </w:tcPr>
          <w:p w14:paraId="1E0BE2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2 688 026,95</w:t>
            </w:r>
          </w:p>
        </w:tc>
      </w:tr>
      <w:tr w:rsidR="00ED3EAC" w:rsidRPr="002210A4" w14:paraId="2271F3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B8C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88C46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992 189,67</w:t>
            </w:r>
          </w:p>
        </w:tc>
        <w:tc>
          <w:tcPr>
            <w:tcW w:w="3773" w:type="dxa"/>
            <w:tcBorders>
              <w:top w:val="nil"/>
              <w:left w:val="nil"/>
              <w:bottom w:val="single" w:sz="4" w:space="0" w:color="auto"/>
              <w:right w:val="single" w:sz="4" w:space="0" w:color="auto"/>
            </w:tcBorders>
            <w:noWrap/>
            <w:vAlign w:val="center"/>
          </w:tcPr>
          <w:p w14:paraId="188431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2 688 027,65</w:t>
            </w:r>
          </w:p>
        </w:tc>
      </w:tr>
      <w:tr w:rsidR="00ED3EAC" w:rsidRPr="002210A4" w14:paraId="45632F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940D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2CCAD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992 183,66</w:t>
            </w:r>
          </w:p>
        </w:tc>
        <w:tc>
          <w:tcPr>
            <w:tcW w:w="3773" w:type="dxa"/>
            <w:tcBorders>
              <w:top w:val="nil"/>
              <w:left w:val="nil"/>
              <w:bottom w:val="single" w:sz="4" w:space="0" w:color="auto"/>
              <w:right w:val="single" w:sz="4" w:space="0" w:color="auto"/>
            </w:tcBorders>
            <w:noWrap/>
            <w:vAlign w:val="center"/>
          </w:tcPr>
          <w:p w14:paraId="71397C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2 688 027,01</w:t>
            </w:r>
          </w:p>
        </w:tc>
      </w:tr>
      <w:tr w:rsidR="00ED3EAC" w:rsidRPr="002210A4" w14:paraId="5CB214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12E6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510EA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992 183,60</w:t>
            </w:r>
          </w:p>
        </w:tc>
        <w:tc>
          <w:tcPr>
            <w:tcW w:w="3773" w:type="dxa"/>
            <w:tcBorders>
              <w:top w:val="nil"/>
              <w:left w:val="nil"/>
              <w:bottom w:val="single" w:sz="4" w:space="0" w:color="auto"/>
              <w:right w:val="single" w:sz="4" w:space="0" w:color="auto"/>
            </w:tcBorders>
            <w:noWrap/>
            <w:vAlign w:val="center"/>
          </w:tcPr>
          <w:p w14:paraId="64EFC0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2 688 027,34</w:t>
            </w:r>
          </w:p>
        </w:tc>
      </w:tr>
      <w:tr w:rsidR="00ED3EAC" w:rsidRPr="002210A4" w14:paraId="250A48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CB74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6493D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992 183,20</w:t>
            </w:r>
          </w:p>
        </w:tc>
        <w:tc>
          <w:tcPr>
            <w:tcW w:w="3773" w:type="dxa"/>
            <w:tcBorders>
              <w:top w:val="nil"/>
              <w:left w:val="nil"/>
              <w:bottom w:val="single" w:sz="4" w:space="0" w:color="auto"/>
              <w:right w:val="single" w:sz="4" w:space="0" w:color="auto"/>
            </w:tcBorders>
            <w:noWrap/>
            <w:vAlign w:val="center"/>
          </w:tcPr>
          <w:p w14:paraId="32D80A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2 688 027,28</w:t>
            </w:r>
          </w:p>
        </w:tc>
      </w:tr>
      <w:tr w:rsidR="00ED3EAC" w:rsidRPr="002210A4" w14:paraId="18E9EE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7C96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4B837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992 168,48</w:t>
            </w:r>
          </w:p>
        </w:tc>
        <w:tc>
          <w:tcPr>
            <w:tcW w:w="3773" w:type="dxa"/>
            <w:tcBorders>
              <w:top w:val="nil"/>
              <w:left w:val="nil"/>
              <w:bottom w:val="single" w:sz="4" w:space="0" w:color="auto"/>
              <w:right w:val="single" w:sz="4" w:space="0" w:color="auto"/>
            </w:tcBorders>
            <w:noWrap/>
            <w:vAlign w:val="center"/>
          </w:tcPr>
          <w:p w14:paraId="6A429F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2 688 025,36</w:t>
            </w:r>
          </w:p>
        </w:tc>
      </w:tr>
      <w:tr w:rsidR="00ED3EAC" w:rsidRPr="002210A4" w14:paraId="416A8F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75A4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93D83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992 155,01</w:t>
            </w:r>
          </w:p>
        </w:tc>
        <w:tc>
          <w:tcPr>
            <w:tcW w:w="3773" w:type="dxa"/>
            <w:tcBorders>
              <w:top w:val="nil"/>
              <w:left w:val="nil"/>
              <w:bottom w:val="single" w:sz="4" w:space="0" w:color="auto"/>
              <w:right w:val="single" w:sz="4" w:space="0" w:color="auto"/>
            </w:tcBorders>
            <w:noWrap/>
            <w:vAlign w:val="center"/>
          </w:tcPr>
          <w:p w14:paraId="47F948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2 688 022,83</w:t>
            </w:r>
          </w:p>
        </w:tc>
      </w:tr>
      <w:tr w:rsidR="00ED3EAC" w:rsidRPr="002210A4" w14:paraId="43D06F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1F69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02FC7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992 152,84</w:t>
            </w:r>
          </w:p>
        </w:tc>
        <w:tc>
          <w:tcPr>
            <w:tcW w:w="3773" w:type="dxa"/>
            <w:tcBorders>
              <w:top w:val="nil"/>
              <w:left w:val="nil"/>
              <w:bottom w:val="single" w:sz="4" w:space="0" w:color="auto"/>
              <w:right w:val="single" w:sz="4" w:space="0" w:color="auto"/>
            </w:tcBorders>
            <w:noWrap/>
            <w:vAlign w:val="center"/>
          </w:tcPr>
          <w:p w14:paraId="04080C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2 688 023,35</w:t>
            </w:r>
          </w:p>
        </w:tc>
      </w:tr>
      <w:tr w:rsidR="00ED3EAC" w:rsidRPr="002210A4" w14:paraId="37C95F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4544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24F62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992 147,31</w:t>
            </w:r>
          </w:p>
        </w:tc>
        <w:tc>
          <w:tcPr>
            <w:tcW w:w="3773" w:type="dxa"/>
            <w:tcBorders>
              <w:top w:val="nil"/>
              <w:left w:val="nil"/>
              <w:bottom w:val="single" w:sz="4" w:space="0" w:color="auto"/>
              <w:right w:val="single" w:sz="4" w:space="0" w:color="auto"/>
            </w:tcBorders>
            <w:noWrap/>
            <w:vAlign w:val="center"/>
          </w:tcPr>
          <w:p w14:paraId="2A87D3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2 688 021,54</w:t>
            </w:r>
          </w:p>
        </w:tc>
      </w:tr>
      <w:tr w:rsidR="00ED3EAC" w:rsidRPr="002210A4" w14:paraId="5BA448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54B8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43CDC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992 135,88</w:t>
            </w:r>
          </w:p>
        </w:tc>
        <w:tc>
          <w:tcPr>
            <w:tcW w:w="3773" w:type="dxa"/>
            <w:tcBorders>
              <w:top w:val="nil"/>
              <w:left w:val="nil"/>
              <w:bottom w:val="single" w:sz="4" w:space="0" w:color="auto"/>
              <w:right w:val="single" w:sz="4" w:space="0" w:color="auto"/>
            </w:tcBorders>
            <w:noWrap/>
            <w:vAlign w:val="center"/>
          </w:tcPr>
          <w:p w14:paraId="4DD767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2 688 017,35</w:t>
            </w:r>
          </w:p>
        </w:tc>
      </w:tr>
      <w:tr w:rsidR="00ED3EAC" w:rsidRPr="002210A4" w14:paraId="59C9F6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8D86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873B2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992 115,01</w:t>
            </w:r>
          </w:p>
        </w:tc>
        <w:tc>
          <w:tcPr>
            <w:tcW w:w="3773" w:type="dxa"/>
            <w:tcBorders>
              <w:top w:val="nil"/>
              <w:left w:val="nil"/>
              <w:bottom w:val="single" w:sz="4" w:space="0" w:color="auto"/>
              <w:right w:val="single" w:sz="4" w:space="0" w:color="auto"/>
            </w:tcBorders>
            <w:noWrap/>
            <w:vAlign w:val="center"/>
          </w:tcPr>
          <w:p w14:paraId="0992A4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2 688 010,53</w:t>
            </w:r>
          </w:p>
        </w:tc>
      </w:tr>
      <w:tr w:rsidR="00ED3EAC" w:rsidRPr="002210A4" w14:paraId="48998B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06B5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06299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992 122,96</w:t>
            </w:r>
          </w:p>
        </w:tc>
        <w:tc>
          <w:tcPr>
            <w:tcW w:w="3773" w:type="dxa"/>
            <w:tcBorders>
              <w:top w:val="nil"/>
              <w:left w:val="nil"/>
              <w:bottom w:val="single" w:sz="4" w:space="0" w:color="auto"/>
              <w:right w:val="single" w:sz="4" w:space="0" w:color="auto"/>
            </w:tcBorders>
            <w:noWrap/>
            <w:vAlign w:val="center"/>
          </w:tcPr>
          <w:p w14:paraId="61B06E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2 687 991,77</w:t>
            </w:r>
          </w:p>
        </w:tc>
      </w:tr>
      <w:tr w:rsidR="00ED3EAC" w:rsidRPr="002210A4" w14:paraId="29BAF9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95CB5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EA75A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992 123,52</w:t>
            </w:r>
          </w:p>
        </w:tc>
        <w:tc>
          <w:tcPr>
            <w:tcW w:w="3773" w:type="dxa"/>
            <w:tcBorders>
              <w:top w:val="nil"/>
              <w:left w:val="nil"/>
              <w:bottom w:val="single" w:sz="4" w:space="0" w:color="auto"/>
              <w:right w:val="single" w:sz="4" w:space="0" w:color="auto"/>
            </w:tcBorders>
            <w:noWrap/>
            <w:vAlign w:val="center"/>
          </w:tcPr>
          <w:p w14:paraId="154C43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2 687 992,03</w:t>
            </w:r>
          </w:p>
        </w:tc>
      </w:tr>
      <w:tr w:rsidR="00ED3EAC" w:rsidRPr="002210A4" w14:paraId="108C81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078A3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D4EAC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992 136,32</w:t>
            </w:r>
          </w:p>
        </w:tc>
        <w:tc>
          <w:tcPr>
            <w:tcW w:w="3773" w:type="dxa"/>
            <w:tcBorders>
              <w:top w:val="nil"/>
              <w:left w:val="nil"/>
              <w:bottom w:val="single" w:sz="4" w:space="0" w:color="auto"/>
              <w:right w:val="single" w:sz="4" w:space="0" w:color="auto"/>
            </w:tcBorders>
            <w:noWrap/>
            <w:vAlign w:val="center"/>
          </w:tcPr>
          <w:p w14:paraId="1E4678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2 687 998,12</w:t>
            </w:r>
          </w:p>
        </w:tc>
      </w:tr>
      <w:tr w:rsidR="00ED3EAC" w:rsidRPr="002210A4" w14:paraId="6FE59A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3F03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017F89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992 140,93</w:t>
            </w:r>
          </w:p>
        </w:tc>
        <w:tc>
          <w:tcPr>
            <w:tcW w:w="3773" w:type="dxa"/>
            <w:tcBorders>
              <w:top w:val="nil"/>
              <w:left w:val="nil"/>
              <w:bottom w:val="single" w:sz="4" w:space="0" w:color="auto"/>
              <w:right w:val="single" w:sz="4" w:space="0" w:color="auto"/>
            </w:tcBorders>
            <w:noWrap/>
            <w:vAlign w:val="center"/>
          </w:tcPr>
          <w:p w14:paraId="14BE9E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2 687 999,43</w:t>
            </w:r>
          </w:p>
        </w:tc>
      </w:tr>
      <w:tr w:rsidR="00ED3EAC" w:rsidRPr="002210A4" w14:paraId="130CA8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75F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6B6DB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992 159,82</w:t>
            </w:r>
          </w:p>
        </w:tc>
        <w:tc>
          <w:tcPr>
            <w:tcW w:w="3773" w:type="dxa"/>
            <w:tcBorders>
              <w:top w:val="nil"/>
              <w:left w:val="nil"/>
              <w:bottom w:val="single" w:sz="4" w:space="0" w:color="auto"/>
              <w:right w:val="single" w:sz="4" w:space="0" w:color="auto"/>
            </w:tcBorders>
            <w:noWrap/>
            <w:vAlign w:val="center"/>
          </w:tcPr>
          <w:p w14:paraId="401C26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2 688 006,22</w:t>
            </w:r>
          </w:p>
        </w:tc>
      </w:tr>
      <w:tr w:rsidR="00ED3EAC" w:rsidRPr="002210A4" w14:paraId="61D2EE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9FC4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775516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992 163,06</w:t>
            </w:r>
          </w:p>
        </w:tc>
        <w:tc>
          <w:tcPr>
            <w:tcW w:w="3773" w:type="dxa"/>
            <w:tcBorders>
              <w:top w:val="nil"/>
              <w:left w:val="nil"/>
              <w:bottom w:val="single" w:sz="4" w:space="0" w:color="auto"/>
              <w:right w:val="single" w:sz="4" w:space="0" w:color="auto"/>
            </w:tcBorders>
            <w:noWrap/>
            <w:vAlign w:val="center"/>
          </w:tcPr>
          <w:p w14:paraId="163A9E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2 688 006,11</w:t>
            </w:r>
          </w:p>
        </w:tc>
      </w:tr>
      <w:tr w:rsidR="00ED3EAC" w:rsidRPr="002210A4" w14:paraId="5D2F07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1864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66C187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992 172,83</w:t>
            </w:r>
          </w:p>
        </w:tc>
        <w:tc>
          <w:tcPr>
            <w:tcW w:w="3773" w:type="dxa"/>
            <w:tcBorders>
              <w:top w:val="nil"/>
              <w:left w:val="nil"/>
              <w:bottom w:val="single" w:sz="4" w:space="0" w:color="auto"/>
              <w:right w:val="single" w:sz="4" w:space="0" w:color="auto"/>
            </w:tcBorders>
            <w:noWrap/>
            <w:vAlign w:val="center"/>
          </w:tcPr>
          <w:p w14:paraId="297088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2 688 007,91</w:t>
            </w:r>
          </w:p>
        </w:tc>
      </w:tr>
      <w:tr w:rsidR="00ED3EAC" w:rsidRPr="002210A4" w14:paraId="25D66D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2C94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79550B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992 181,45</w:t>
            </w:r>
          </w:p>
        </w:tc>
        <w:tc>
          <w:tcPr>
            <w:tcW w:w="3773" w:type="dxa"/>
            <w:tcBorders>
              <w:top w:val="nil"/>
              <w:left w:val="nil"/>
              <w:bottom w:val="single" w:sz="4" w:space="0" w:color="auto"/>
              <w:right w:val="single" w:sz="4" w:space="0" w:color="auto"/>
            </w:tcBorders>
            <w:noWrap/>
            <w:vAlign w:val="center"/>
          </w:tcPr>
          <w:p w14:paraId="4E942E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2 688 009,88</w:t>
            </w:r>
          </w:p>
        </w:tc>
      </w:tr>
      <w:tr w:rsidR="00ED3EAC" w:rsidRPr="002210A4" w14:paraId="59D078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2F43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662B82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992 183,34</w:t>
            </w:r>
          </w:p>
        </w:tc>
        <w:tc>
          <w:tcPr>
            <w:tcW w:w="3773" w:type="dxa"/>
            <w:tcBorders>
              <w:top w:val="nil"/>
              <w:left w:val="nil"/>
              <w:bottom w:val="single" w:sz="4" w:space="0" w:color="auto"/>
              <w:right w:val="single" w:sz="4" w:space="0" w:color="auto"/>
            </w:tcBorders>
            <w:noWrap/>
            <w:vAlign w:val="center"/>
          </w:tcPr>
          <w:p w14:paraId="2E38F3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2 688 010,36</w:t>
            </w:r>
          </w:p>
        </w:tc>
      </w:tr>
      <w:tr w:rsidR="00ED3EAC" w:rsidRPr="002210A4" w14:paraId="0C91B5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98D9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5BDB83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992 183,38</w:t>
            </w:r>
          </w:p>
        </w:tc>
        <w:tc>
          <w:tcPr>
            <w:tcW w:w="3773" w:type="dxa"/>
            <w:tcBorders>
              <w:top w:val="nil"/>
              <w:left w:val="nil"/>
              <w:bottom w:val="single" w:sz="4" w:space="0" w:color="auto"/>
              <w:right w:val="single" w:sz="4" w:space="0" w:color="auto"/>
            </w:tcBorders>
            <w:noWrap/>
            <w:vAlign w:val="center"/>
          </w:tcPr>
          <w:p w14:paraId="0F60B8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2 688 010,74</w:t>
            </w:r>
          </w:p>
        </w:tc>
      </w:tr>
      <w:tr w:rsidR="00ED3EAC" w:rsidRPr="002210A4" w14:paraId="7EC20D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E23F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1EACB0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992 186,20</w:t>
            </w:r>
          </w:p>
        </w:tc>
        <w:tc>
          <w:tcPr>
            <w:tcW w:w="3773" w:type="dxa"/>
            <w:tcBorders>
              <w:top w:val="nil"/>
              <w:left w:val="nil"/>
              <w:bottom w:val="single" w:sz="4" w:space="0" w:color="auto"/>
              <w:right w:val="single" w:sz="4" w:space="0" w:color="auto"/>
            </w:tcBorders>
            <w:noWrap/>
            <w:vAlign w:val="center"/>
          </w:tcPr>
          <w:p w14:paraId="6201EB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2 688 011,36</w:t>
            </w:r>
          </w:p>
        </w:tc>
      </w:tr>
      <w:tr w:rsidR="00ED3EAC" w:rsidRPr="002210A4" w14:paraId="3EE28D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9437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521038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992 186,53</w:t>
            </w:r>
          </w:p>
        </w:tc>
        <w:tc>
          <w:tcPr>
            <w:tcW w:w="3773" w:type="dxa"/>
            <w:tcBorders>
              <w:top w:val="nil"/>
              <w:left w:val="nil"/>
              <w:bottom w:val="single" w:sz="4" w:space="0" w:color="auto"/>
              <w:right w:val="single" w:sz="4" w:space="0" w:color="auto"/>
            </w:tcBorders>
            <w:noWrap/>
            <w:vAlign w:val="center"/>
          </w:tcPr>
          <w:p w14:paraId="534CA8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2 688 008,94</w:t>
            </w:r>
          </w:p>
        </w:tc>
      </w:tr>
      <w:tr w:rsidR="00ED3EAC" w:rsidRPr="002210A4" w14:paraId="1C55F1F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469079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ЗУ64</w:t>
            </w:r>
          </w:p>
        </w:tc>
      </w:tr>
      <w:tr w:rsidR="00ED3EAC" w:rsidRPr="002210A4" w14:paraId="594525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2F97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4D6A0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992 195,83</w:t>
            </w:r>
          </w:p>
        </w:tc>
        <w:tc>
          <w:tcPr>
            <w:tcW w:w="3773" w:type="dxa"/>
            <w:tcBorders>
              <w:top w:val="nil"/>
              <w:left w:val="nil"/>
              <w:bottom w:val="single" w:sz="4" w:space="0" w:color="auto"/>
              <w:right w:val="single" w:sz="4" w:space="0" w:color="auto"/>
            </w:tcBorders>
            <w:noWrap/>
            <w:vAlign w:val="center"/>
          </w:tcPr>
          <w:p w14:paraId="78E737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2 688 000,39</w:t>
            </w:r>
          </w:p>
        </w:tc>
      </w:tr>
      <w:tr w:rsidR="00ED3EAC" w:rsidRPr="002210A4" w14:paraId="155DD1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BAFEC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CCDDD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992 194,62</w:t>
            </w:r>
          </w:p>
        </w:tc>
        <w:tc>
          <w:tcPr>
            <w:tcW w:w="3773" w:type="dxa"/>
            <w:tcBorders>
              <w:top w:val="nil"/>
              <w:left w:val="nil"/>
              <w:bottom w:val="single" w:sz="4" w:space="0" w:color="auto"/>
              <w:right w:val="single" w:sz="4" w:space="0" w:color="auto"/>
            </w:tcBorders>
            <w:noWrap/>
            <w:vAlign w:val="center"/>
          </w:tcPr>
          <w:p w14:paraId="40BC5D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2 688 002,26</w:t>
            </w:r>
          </w:p>
        </w:tc>
      </w:tr>
      <w:tr w:rsidR="00ED3EAC" w:rsidRPr="002210A4" w14:paraId="1FFF73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4B33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F05D3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992 185,97</w:t>
            </w:r>
          </w:p>
        </w:tc>
        <w:tc>
          <w:tcPr>
            <w:tcW w:w="3773" w:type="dxa"/>
            <w:tcBorders>
              <w:top w:val="nil"/>
              <w:left w:val="nil"/>
              <w:bottom w:val="single" w:sz="4" w:space="0" w:color="auto"/>
              <w:right w:val="single" w:sz="4" w:space="0" w:color="auto"/>
            </w:tcBorders>
            <w:noWrap/>
            <w:vAlign w:val="center"/>
          </w:tcPr>
          <w:p w14:paraId="3D8485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2 687 999,82</w:t>
            </w:r>
          </w:p>
        </w:tc>
      </w:tr>
      <w:tr w:rsidR="00ED3EAC" w:rsidRPr="002210A4" w14:paraId="3022A3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EC91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F970A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992 183,33</w:t>
            </w:r>
          </w:p>
        </w:tc>
        <w:tc>
          <w:tcPr>
            <w:tcW w:w="3773" w:type="dxa"/>
            <w:tcBorders>
              <w:top w:val="nil"/>
              <w:left w:val="nil"/>
              <w:bottom w:val="single" w:sz="4" w:space="0" w:color="auto"/>
              <w:right w:val="single" w:sz="4" w:space="0" w:color="auto"/>
            </w:tcBorders>
            <w:noWrap/>
            <w:vAlign w:val="center"/>
          </w:tcPr>
          <w:p w14:paraId="607629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2 688 010,23</w:t>
            </w:r>
          </w:p>
        </w:tc>
      </w:tr>
      <w:tr w:rsidR="00ED3EAC" w:rsidRPr="002210A4" w14:paraId="56B534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DA34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D15A1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992 183,34</w:t>
            </w:r>
          </w:p>
        </w:tc>
        <w:tc>
          <w:tcPr>
            <w:tcW w:w="3773" w:type="dxa"/>
            <w:tcBorders>
              <w:top w:val="nil"/>
              <w:left w:val="nil"/>
              <w:bottom w:val="single" w:sz="4" w:space="0" w:color="auto"/>
              <w:right w:val="single" w:sz="4" w:space="0" w:color="auto"/>
            </w:tcBorders>
            <w:noWrap/>
            <w:vAlign w:val="center"/>
          </w:tcPr>
          <w:p w14:paraId="01DEAD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2 688 010,36</w:t>
            </w:r>
          </w:p>
        </w:tc>
      </w:tr>
      <w:tr w:rsidR="00ED3EAC" w:rsidRPr="002210A4" w14:paraId="3FB2CC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A8D5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806E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992 181,45</w:t>
            </w:r>
          </w:p>
        </w:tc>
        <w:tc>
          <w:tcPr>
            <w:tcW w:w="3773" w:type="dxa"/>
            <w:tcBorders>
              <w:top w:val="nil"/>
              <w:left w:val="nil"/>
              <w:bottom w:val="single" w:sz="4" w:space="0" w:color="auto"/>
              <w:right w:val="single" w:sz="4" w:space="0" w:color="auto"/>
            </w:tcBorders>
            <w:noWrap/>
            <w:vAlign w:val="center"/>
          </w:tcPr>
          <w:p w14:paraId="6B5F3C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2 688 009,88</w:t>
            </w:r>
          </w:p>
        </w:tc>
      </w:tr>
      <w:tr w:rsidR="00ED3EAC" w:rsidRPr="002210A4" w14:paraId="283B79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501C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15073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992 172,83</w:t>
            </w:r>
          </w:p>
        </w:tc>
        <w:tc>
          <w:tcPr>
            <w:tcW w:w="3773" w:type="dxa"/>
            <w:tcBorders>
              <w:top w:val="nil"/>
              <w:left w:val="nil"/>
              <w:bottom w:val="single" w:sz="4" w:space="0" w:color="auto"/>
              <w:right w:val="single" w:sz="4" w:space="0" w:color="auto"/>
            </w:tcBorders>
            <w:noWrap/>
            <w:vAlign w:val="center"/>
          </w:tcPr>
          <w:p w14:paraId="2679C3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2 688 007,91</w:t>
            </w:r>
          </w:p>
        </w:tc>
      </w:tr>
      <w:tr w:rsidR="00ED3EAC" w:rsidRPr="002210A4" w14:paraId="20F2FC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B3BF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6BF41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992 163,06</w:t>
            </w:r>
          </w:p>
        </w:tc>
        <w:tc>
          <w:tcPr>
            <w:tcW w:w="3773" w:type="dxa"/>
            <w:tcBorders>
              <w:top w:val="nil"/>
              <w:left w:val="nil"/>
              <w:bottom w:val="single" w:sz="4" w:space="0" w:color="auto"/>
              <w:right w:val="single" w:sz="4" w:space="0" w:color="auto"/>
            </w:tcBorders>
            <w:noWrap/>
            <w:vAlign w:val="center"/>
          </w:tcPr>
          <w:p w14:paraId="524AF7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2 688 006,11</w:t>
            </w:r>
          </w:p>
        </w:tc>
      </w:tr>
      <w:tr w:rsidR="00ED3EAC" w:rsidRPr="002210A4" w14:paraId="381130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D7BA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316DB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992 159,82</w:t>
            </w:r>
          </w:p>
        </w:tc>
        <w:tc>
          <w:tcPr>
            <w:tcW w:w="3773" w:type="dxa"/>
            <w:tcBorders>
              <w:top w:val="nil"/>
              <w:left w:val="nil"/>
              <w:bottom w:val="single" w:sz="4" w:space="0" w:color="auto"/>
              <w:right w:val="single" w:sz="4" w:space="0" w:color="auto"/>
            </w:tcBorders>
            <w:noWrap/>
            <w:vAlign w:val="center"/>
          </w:tcPr>
          <w:p w14:paraId="1EDDA5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2 688 006,22</w:t>
            </w:r>
          </w:p>
        </w:tc>
      </w:tr>
      <w:tr w:rsidR="00ED3EAC" w:rsidRPr="002210A4" w14:paraId="0FC3FF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6C3A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104CF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992 140,93</w:t>
            </w:r>
          </w:p>
        </w:tc>
        <w:tc>
          <w:tcPr>
            <w:tcW w:w="3773" w:type="dxa"/>
            <w:tcBorders>
              <w:top w:val="nil"/>
              <w:left w:val="nil"/>
              <w:bottom w:val="single" w:sz="4" w:space="0" w:color="auto"/>
              <w:right w:val="single" w:sz="4" w:space="0" w:color="auto"/>
            </w:tcBorders>
            <w:noWrap/>
            <w:vAlign w:val="center"/>
          </w:tcPr>
          <w:p w14:paraId="30A39C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2 687 999,43</w:t>
            </w:r>
          </w:p>
        </w:tc>
      </w:tr>
      <w:tr w:rsidR="00ED3EAC" w:rsidRPr="002210A4" w14:paraId="78CB9A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2CD2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BA11F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992 136,32</w:t>
            </w:r>
          </w:p>
        </w:tc>
        <w:tc>
          <w:tcPr>
            <w:tcW w:w="3773" w:type="dxa"/>
            <w:tcBorders>
              <w:top w:val="nil"/>
              <w:left w:val="nil"/>
              <w:bottom w:val="single" w:sz="4" w:space="0" w:color="auto"/>
              <w:right w:val="single" w:sz="4" w:space="0" w:color="auto"/>
            </w:tcBorders>
            <w:noWrap/>
            <w:vAlign w:val="center"/>
          </w:tcPr>
          <w:p w14:paraId="1F541C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2 687 998,12</w:t>
            </w:r>
          </w:p>
        </w:tc>
      </w:tr>
      <w:tr w:rsidR="00ED3EAC" w:rsidRPr="002210A4" w14:paraId="7ADB02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EACB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B962C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992 123,52</w:t>
            </w:r>
          </w:p>
        </w:tc>
        <w:tc>
          <w:tcPr>
            <w:tcW w:w="3773" w:type="dxa"/>
            <w:tcBorders>
              <w:top w:val="nil"/>
              <w:left w:val="nil"/>
              <w:bottom w:val="single" w:sz="4" w:space="0" w:color="auto"/>
              <w:right w:val="single" w:sz="4" w:space="0" w:color="auto"/>
            </w:tcBorders>
            <w:noWrap/>
            <w:vAlign w:val="center"/>
          </w:tcPr>
          <w:p w14:paraId="1B3928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2 687 992,03</w:t>
            </w:r>
          </w:p>
        </w:tc>
      </w:tr>
      <w:tr w:rsidR="00ED3EAC" w:rsidRPr="002210A4" w14:paraId="3BDF7E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0D90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66B7A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992 133,43</w:t>
            </w:r>
          </w:p>
        </w:tc>
        <w:tc>
          <w:tcPr>
            <w:tcW w:w="3773" w:type="dxa"/>
            <w:tcBorders>
              <w:top w:val="nil"/>
              <w:left w:val="nil"/>
              <w:bottom w:val="single" w:sz="4" w:space="0" w:color="auto"/>
              <w:right w:val="single" w:sz="4" w:space="0" w:color="auto"/>
            </w:tcBorders>
            <w:noWrap/>
            <w:vAlign w:val="center"/>
          </w:tcPr>
          <w:p w14:paraId="64340C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2 687 967,75</w:t>
            </w:r>
          </w:p>
        </w:tc>
      </w:tr>
      <w:tr w:rsidR="00ED3EAC" w:rsidRPr="002210A4" w14:paraId="08027E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F8DE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189AB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992 179,14</w:t>
            </w:r>
          </w:p>
        </w:tc>
        <w:tc>
          <w:tcPr>
            <w:tcW w:w="3773" w:type="dxa"/>
            <w:tcBorders>
              <w:top w:val="nil"/>
              <w:left w:val="nil"/>
              <w:bottom w:val="single" w:sz="4" w:space="0" w:color="auto"/>
              <w:right w:val="single" w:sz="4" w:space="0" w:color="auto"/>
            </w:tcBorders>
            <w:noWrap/>
            <w:vAlign w:val="center"/>
          </w:tcPr>
          <w:p w14:paraId="497426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2 687 989,98</w:t>
            </w:r>
          </w:p>
        </w:tc>
      </w:tr>
      <w:tr w:rsidR="00ED3EAC" w:rsidRPr="002210A4" w14:paraId="6BC533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C8C0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A81F9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992 181,96</w:t>
            </w:r>
          </w:p>
        </w:tc>
        <w:tc>
          <w:tcPr>
            <w:tcW w:w="3773" w:type="dxa"/>
            <w:tcBorders>
              <w:top w:val="nil"/>
              <w:left w:val="nil"/>
              <w:bottom w:val="single" w:sz="4" w:space="0" w:color="auto"/>
              <w:right w:val="single" w:sz="4" w:space="0" w:color="auto"/>
            </w:tcBorders>
            <w:noWrap/>
            <w:vAlign w:val="center"/>
          </w:tcPr>
          <w:p w14:paraId="7750A4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2 687 991,75</w:t>
            </w:r>
          </w:p>
        </w:tc>
      </w:tr>
      <w:tr w:rsidR="00ED3EAC" w:rsidRPr="002210A4" w14:paraId="29372B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4449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1BF9E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992 186,17</w:t>
            </w:r>
          </w:p>
        </w:tc>
        <w:tc>
          <w:tcPr>
            <w:tcW w:w="3773" w:type="dxa"/>
            <w:tcBorders>
              <w:top w:val="nil"/>
              <w:left w:val="nil"/>
              <w:bottom w:val="single" w:sz="4" w:space="0" w:color="auto"/>
              <w:right w:val="single" w:sz="4" w:space="0" w:color="auto"/>
            </w:tcBorders>
            <w:noWrap/>
            <w:vAlign w:val="center"/>
          </w:tcPr>
          <w:p w14:paraId="0F3617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2 687 988,13</w:t>
            </w:r>
          </w:p>
        </w:tc>
      </w:tr>
      <w:tr w:rsidR="00ED3EAC" w:rsidRPr="002210A4" w14:paraId="7B155A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955D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1285D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992 188,37</w:t>
            </w:r>
          </w:p>
        </w:tc>
        <w:tc>
          <w:tcPr>
            <w:tcW w:w="3773" w:type="dxa"/>
            <w:tcBorders>
              <w:top w:val="nil"/>
              <w:left w:val="nil"/>
              <w:bottom w:val="single" w:sz="4" w:space="0" w:color="auto"/>
              <w:right w:val="single" w:sz="4" w:space="0" w:color="auto"/>
            </w:tcBorders>
            <w:noWrap/>
            <w:vAlign w:val="center"/>
          </w:tcPr>
          <w:p w14:paraId="74945F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2 687 983,86</w:t>
            </w:r>
          </w:p>
        </w:tc>
      </w:tr>
      <w:tr w:rsidR="00ED3EAC" w:rsidRPr="002210A4" w14:paraId="168956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4A6A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2AE3C7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992 192,46</w:t>
            </w:r>
          </w:p>
        </w:tc>
        <w:tc>
          <w:tcPr>
            <w:tcW w:w="3773" w:type="dxa"/>
            <w:tcBorders>
              <w:top w:val="nil"/>
              <w:left w:val="nil"/>
              <w:bottom w:val="single" w:sz="4" w:space="0" w:color="auto"/>
              <w:right w:val="single" w:sz="4" w:space="0" w:color="auto"/>
            </w:tcBorders>
            <w:noWrap/>
            <w:vAlign w:val="center"/>
          </w:tcPr>
          <w:p w14:paraId="7F590E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2 687 984,46</w:t>
            </w:r>
          </w:p>
        </w:tc>
      </w:tr>
      <w:tr w:rsidR="00ED3EAC" w:rsidRPr="002210A4" w14:paraId="1AE86B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DAE0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40EE2D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992 195,37</w:t>
            </w:r>
          </w:p>
        </w:tc>
        <w:tc>
          <w:tcPr>
            <w:tcW w:w="3773" w:type="dxa"/>
            <w:tcBorders>
              <w:top w:val="nil"/>
              <w:left w:val="nil"/>
              <w:bottom w:val="single" w:sz="4" w:space="0" w:color="auto"/>
              <w:right w:val="single" w:sz="4" w:space="0" w:color="auto"/>
            </w:tcBorders>
            <w:noWrap/>
            <w:vAlign w:val="center"/>
          </w:tcPr>
          <w:p w14:paraId="0C4DAC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2 687 994,64</w:t>
            </w:r>
          </w:p>
        </w:tc>
      </w:tr>
      <w:tr w:rsidR="00ED3EAC" w:rsidRPr="002210A4" w14:paraId="272294E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162D21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86:02:0802001:203</w:t>
            </w:r>
          </w:p>
        </w:tc>
      </w:tr>
      <w:tr w:rsidR="00ED3EAC" w:rsidRPr="002210A4" w14:paraId="1C90BE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B7F0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F805B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992 190,79</w:t>
            </w:r>
          </w:p>
        </w:tc>
        <w:tc>
          <w:tcPr>
            <w:tcW w:w="3773" w:type="dxa"/>
            <w:tcBorders>
              <w:top w:val="nil"/>
              <w:left w:val="nil"/>
              <w:bottom w:val="single" w:sz="4" w:space="0" w:color="auto"/>
              <w:right w:val="single" w:sz="4" w:space="0" w:color="auto"/>
            </w:tcBorders>
            <w:noWrap/>
            <w:vAlign w:val="center"/>
          </w:tcPr>
          <w:p w14:paraId="0A55E7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2 687 976,35</w:t>
            </w:r>
          </w:p>
        </w:tc>
      </w:tr>
      <w:tr w:rsidR="00ED3EAC" w:rsidRPr="002210A4" w14:paraId="60BC27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DF47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BD590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992 188,49</w:t>
            </w:r>
          </w:p>
        </w:tc>
        <w:tc>
          <w:tcPr>
            <w:tcW w:w="3773" w:type="dxa"/>
            <w:tcBorders>
              <w:top w:val="nil"/>
              <w:left w:val="nil"/>
              <w:bottom w:val="single" w:sz="4" w:space="0" w:color="auto"/>
              <w:right w:val="single" w:sz="4" w:space="0" w:color="auto"/>
            </w:tcBorders>
            <w:noWrap/>
            <w:vAlign w:val="center"/>
          </w:tcPr>
          <w:p w14:paraId="5B1571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2 687 980,87</w:t>
            </w:r>
          </w:p>
        </w:tc>
      </w:tr>
      <w:tr w:rsidR="00ED3EAC" w:rsidRPr="002210A4" w14:paraId="26F17D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3CC7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FAB7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992 187,06</w:t>
            </w:r>
          </w:p>
        </w:tc>
        <w:tc>
          <w:tcPr>
            <w:tcW w:w="3773" w:type="dxa"/>
            <w:tcBorders>
              <w:top w:val="nil"/>
              <w:left w:val="nil"/>
              <w:bottom w:val="single" w:sz="4" w:space="0" w:color="auto"/>
              <w:right w:val="single" w:sz="4" w:space="0" w:color="auto"/>
            </w:tcBorders>
            <w:noWrap/>
            <w:vAlign w:val="center"/>
          </w:tcPr>
          <w:p w14:paraId="3F4A78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2 687 983,67</w:t>
            </w:r>
          </w:p>
        </w:tc>
      </w:tr>
      <w:tr w:rsidR="00ED3EAC" w:rsidRPr="002210A4" w14:paraId="5FE6B0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718D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444EF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992 188,37</w:t>
            </w:r>
          </w:p>
        </w:tc>
        <w:tc>
          <w:tcPr>
            <w:tcW w:w="3773" w:type="dxa"/>
            <w:tcBorders>
              <w:top w:val="nil"/>
              <w:left w:val="nil"/>
              <w:bottom w:val="single" w:sz="4" w:space="0" w:color="auto"/>
              <w:right w:val="single" w:sz="4" w:space="0" w:color="auto"/>
            </w:tcBorders>
            <w:noWrap/>
            <w:vAlign w:val="center"/>
          </w:tcPr>
          <w:p w14:paraId="53A0EE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2 687 983,86</w:t>
            </w:r>
          </w:p>
        </w:tc>
      </w:tr>
      <w:tr w:rsidR="00ED3EAC" w:rsidRPr="002210A4" w14:paraId="7CA7A3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1951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65C9C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992 186,17</w:t>
            </w:r>
          </w:p>
        </w:tc>
        <w:tc>
          <w:tcPr>
            <w:tcW w:w="3773" w:type="dxa"/>
            <w:tcBorders>
              <w:top w:val="nil"/>
              <w:left w:val="nil"/>
              <w:bottom w:val="single" w:sz="4" w:space="0" w:color="auto"/>
              <w:right w:val="single" w:sz="4" w:space="0" w:color="auto"/>
            </w:tcBorders>
            <w:noWrap/>
            <w:vAlign w:val="center"/>
          </w:tcPr>
          <w:p w14:paraId="39F810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2 687 988,13</w:t>
            </w:r>
          </w:p>
        </w:tc>
      </w:tr>
      <w:tr w:rsidR="00ED3EAC" w:rsidRPr="002210A4" w14:paraId="7BB7E7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330C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F6677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992 181,96</w:t>
            </w:r>
          </w:p>
        </w:tc>
        <w:tc>
          <w:tcPr>
            <w:tcW w:w="3773" w:type="dxa"/>
            <w:tcBorders>
              <w:top w:val="nil"/>
              <w:left w:val="nil"/>
              <w:bottom w:val="single" w:sz="4" w:space="0" w:color="auto"/>
              <w:right w:val="single" w:sz="4" w:space="0" w:color="auto"/>
            </w:tcBorders>
            <w:noWrap/>
            <w:vAlign w:val="center"/>
          </w:tcPr>
          <w:p w14:paraId="0914BD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2 687 991,75</w:t>
            </w:r>
          </w:p>
        </w:tc>
      </w:tr>
      <w:tr w:rsidR="00ED3EAC" w:rsidRPr="002210A4" w14:paraId="486034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4610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FEE20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992 179,14</w:t>
            </w:r>
          </w:p>
        </w:tc>
        <w:tc>
          <w:tcPr>
            <w:tcW w:w="3773" w:type="dxa"/>
            <w:tcBorders>
              <w:top w:val="nil"/>
              <w:left w:val="nil"/>
              <w:bottom w:val="single" w:sz="4" w:space="0" w:color="auto"/>
              <w:right w:val="single" w:sz="4" w:space="0" w:color="auto"/>
            </w:tcBorders>
            <w:noWrap/>
            <w:vAlign w:val="center"/>
          </w:tcPr>
          <w:p w14:paraId="1D57B2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2 687 989,98</w:t>
            </w:r>
          </w:p>
        </w:tc>
      </w:tr>
      <w:tr w:rsidR="00ED3EAC" w:rsidRPr="002210A4" w14:paraId="7503BD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D572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0A90C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992 133,43</w:t>
            </w:r>
          </w:p>
        </w:tc>
        <w:tc>
          <w:tcPr>
            <w:tcW w:w="3773" w:type="dxa"/>
            <w:tcBorders>
              <w:top w:val="nil"/>
              <w:left w:val="nil"/>
              <w:bottom w:val="single" w:sz="4" w:space="0" w:color="auto"/>
              <w:right w:val="single" w:sz="4" w:space="0" w:color="auto"/>
            </w:tcBorders>
            <w:noWrap/>
            <w:vAlign w:val="center"/>
          </w:tcPr>
          <w:p w14:paraId="204AEA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2 687 967,75</w:t>
            </w:r>
          </w:p>
        </w:tc>
      </w:tr>
      <w:tr w:rsidR="00ED3EAC" w:rsidRPr="002210A4" w14:paraId="54AA8E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8565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7A3B2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992 143,62</w:t>
            </w:r>
          </w:p>
        </w:tc>
        <w:tc>
          <w:tcPr>
            <w:tcW w:w="3773" w:type="dxa"/>
            <w:tcBorders>
              <w:top w:val="nil"/>
              <w:left w:val="nil"/>
              <w:bottom w:val="single" w:sz="4" w:space="0" w:color="auto"/>
              <w:right w:val="single" w:sz="4" w:space="0" w:color="auto"/>
            </w:tcBorders>
            <w:noWrap/>
            <w:vAlign w:val="center"/>
          </w:tcPr>
          <w:p w14:paraId="1DF17F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2 687 943,30</w:t>
            </w:r>
          </w:p>
        </w:tc>
      </w:tr>
      <w:tr w:rsidR="00ED3EAC" w:rsidRPr="002210A4" w14:paraId="3D28BE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388A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A33DF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992 144,90</w:t>
            </w:r>
          </w:p>
        </w:tc>
        <w:tc>
          <w:tcPr>
            <w:tcW w:w="3773" w:type="dxa"/>
            <w:tcBorders>
              <w:top w:val="nil"/>
              <w:left w:val="nil"/>
              <w:bottom w:val="single" w:sz="4" w:space="0" w:color="auto"/>
              <w:right w:val="single" w:sz="4" w:space="0" w:color="auto"/>
            </w:tcBorders>
            <w:noWrap/>
            <w:vAlign w:val="center"/>
          </w:tcPr>
          <w:p w14:paraId="4301F5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2 687 940,90</w:t>
            </w:r>
          </w:p>
        </w:tc>
      </w:tr>
      <w:tr w:rsidR="00ED3EAC" w:rsidRPr="002210A4" w14:paraId="76E41B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13DE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84994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992 146,56</w:t>
            </w:r>
          </w:p>
        </w:tc>
        <w:tc>
          <w:tcPr>
            <w:tcW w:w="3773" w:type="dxa"/>
            <w:tcBorders>
              <w:top w:val="nil"/>
              <w:left w:val="nil"/>
              <w:bottom w:val="single" w:sz="4" w:space="0" w:color="auto"/>
              <w:right w:val="single" w:sz="4" w:space="0" w:color="auto"/>
            </w:tcBorders>
            <w:noWrap/>
            <w:vAlign w:val="center"/>
          </w:tcPr>
          <w:p w14:paraId="59C1B2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2 687 937,84</w:t>
            </w:r>
          </w:p>
        </w:tc>
      </w:tr>
      <w:tr w:rsidR="00ED3EAC" w:rsidRPr="002210A4" w14:paraId="79C069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05EA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606D9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992 148,72</w:t>
            </w:r>
          </w:p>
        </w:tc>
        <w:tc>
          <w:tcPr>
            <w:tcW w:w="3773" w:type="dxa"/>
            <w:tcBorders>
              <w:top w:val="nil"/>
              <w:left w:val="nil"/>
              <w:bottom w:val="single" w:sz="4" w:space="0" w:color="auto"/>
              <w:right w:val="single" w:sz="4" w:space="0" w:color="auto"/>
            </w:tcBorders>
            <w:noWrap/>
            <w:vAlign w:val="center"/>
          </w:tcPr>
          <w:p w14:paraId="4FE0AF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2 687 939,01</w:t>
            </w:r>
          </w:p>
        </w:tc>
      </w:tr>
      <w:tr w:rsidR="00ED3EAC" w:rsidRPr="002210A4" w14:paraId="4DE0A5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8DAB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70B1D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992 153,68</w:t>
            </w:r>
          </w:p>
        </w:tc>
        <w:tc>
          <w:tcPr>
            <w:tcW w:w="3773" w:type="dxa"/>
            <w:tcBorders>
              <w:top w:val="nil"/>
              <w:left w:val="nil"/>
              <w:bottom w:val="single" w:sz="4" w:space="0" w:color="auto"/>
              <w:right w:val="single" w:sz="4" w:space="0" w:color="auto"/>
            </w:tcBorders>
            <w:noWrap/>
            <w:vAlign w:val="center"/>
          </w:tcPr>
          <w:p w14:paraId="507905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2 687 941,68</w:t>
            </w:r>
          </w:p>
        </w:tc>
      </w:tr>
      <w:tr w:rsidR="00ED3EAC" w:rsidRPr="002210A4" w14:paraId="64A096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613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B9D6A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992 163,17</w:t>
            </w:r>
          </w:p>
        </w:tc>
        <w:tc>
          <w:tcPr>
            <w:tcW w:w="3773" w:type="dxa"/>
            <w:tcBorders>
              <w:top w:val="nil"/>
              <w:left w:val="nil"/>
              <w:bottom w:val="single" w:sz="4" w:space="0" w:color="auto"/>
              <w:right w:val="single" w:sz="4" w:space="0" w:color="auto"/>
            </w:tcBorders>
            <w:noWrap/>
            <w:vAlign w:val="center"/>
          </w:tcPr>
          <w:p w14:paraId="2101FF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2 687 946,80</w:t>
            </w:r>
          </w:p>
        </w:tc>
      </w:tr>
      <w:tr w:rsidR="00ED3EAC" w:rsidRPr="002210A4" w14:paraId="62D753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B929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7D7BC3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992 168,36</w:t>
            </w:r>
          </w:p>
        </w:tc>
        <w:tc>
          <w:tcPr>
            <w:tcW w:w="3773" w:type="dxa"/>
            <w:tcBorders>
              <w:top w:val="nil"/>
              <w:left w:val="nil"/>
              <w:bottom w:val="single" w:sz="4" w:space="0" w:color="auto"/>
              <w:right w:val="single" w:sz="4" w:space="0" w:color="auto"/>
            </w:tcBorders>
            <w:noWrap/>
            <w:vAlign w:val="center"/>
          </w:tcPr>
          <w:p w14:paraId="0FFFC9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2 687 949,72</w:t>
            </w:r>
          </w:p>
        </w:tc>
      </w:tr>
      <w:tr w:rsidR="00ED3EAC" w:rsidRPr="002210A4" w14:paraId="6B32A8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A617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3EC58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992 169,69</w:t>
            </w:r>
          </w:p>
        </w:tc>
        <w:tc>
          <w:tcPr>
            <w:tcW w:w="3773" w:type="dxa"/>
            <w:tcBorders>
              <w:top w:val="nil"/>
              <w:left w:val="nil"/>
              <w:bottom w:val="single" w:sz="4" w:space="0" w:color="auto"/>
              <w:right w:val="single" w:sz="4" w:space="0" w:color="auto"/>
            </w:tcBorders>
            <w:noWrap/>
            <w:vAlign w:val="center"/>
          </w:tcPr>
          <w:p w14:paraId="4CFEEF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2 687 950,61</w:t>
            </w:r>
          </w:p>
        </w:tc>
      </w:tr>
      <w:tr w:rsidR="00ED3EAC" w:rsidRPr="002210A4" w14:paraId="21DBAB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7F69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FEEA3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992 183,12</w:t>
            </w:r>
          </w:p>
        </w:tc>
        <w:tc>
          <w:tcPr>
            <w:tcW w:w="3773" w:type="dxa"/>
            <w:tcBorders>
              <w:top w:val="nil"/>
              <w:left w:val="nil"/>
              <w:bottom w:val="single" w:sz="4" w:space="0" w:color="auto"/>
              <w:right w:val="single" w:sz="4" w:space="0" w:color="auto"/>
            </w:tcBorders>
            <w:noWrap/>
            <w:vAlign w:val="center"/>
          </w:tcPr>
          <w:p w14:paraId="60FB40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2 687 959,68</w:t>
            </w:r>
          </w:p>
        </w:tc>
      </w:tr>
      <w:tr w:rsidR="00ED3EAC" w:rsidRPr="002210A4" w14:paraId="0A6924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5294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212FC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992 188,04</w:t>
            </w:r>
          </w:p>
        </w:tc>
        <w:tc>
          <w:tcPr>
            <w:tcW w:w="3773" w:type="dxa"/>
            <w:tcBorders>
              <w:top w:val="nil"/>
              <w:left w:val="nil"/>
              <w:bottom w:val="single" w:sz="4" w:space="0" w:color="auto"/>
              <w:right w:val="single" w:sz="4" w:space="0" w:color="auto"/>
            </w:tcBorders>
            <w:noWrap/>
            <w:vAlign w:val="center"/>
          </w:tcPr>
          <w:p w14:paraId="7D6E45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2 687 968,89</w:t>
            </w:r>
          </w:p>
        </w:tc>
      </w:tr>
      <w:tr w:rsidR="00ED3EAC" w:rsidRPr="002210A4" w14:paraId="6CC364D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EB1241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ЗУ66</w:t>
            </w:r>
          </w:p>
        </w:tc>
      </w:tr>
      <w:tr w:rsidR="00ED3EAC" w:rsidRPr="002210A4" w14:paraId="77A6D4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018E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9B3C7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992 045,01</w:t>
            </w:r>
          </w:p>
        </w:tc>
        <w:tc>
          <w:tcPr>
            <w:tcW w:w="3773" w:type="dxa"/>
            <w:tcBorders>
              <w:top w:val="nil"/>
              <w:left w:val="nil"/>
              <w:bottom w:val="single" w:sz="4" w:space="0" w:color="auto"/>
              <w:right w:val="single" w:sz="4" w:space="0" w:color="auto"/>
            </w:tcBorders>
            <w:noWrap/>
            <w:vAlign w:val="center"/>
          </w:tcPr>
          <w:p w14:paraId="20FBD1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2 688 191,07</w:t>
            </w:r>
          </w:p>
        </w:tc>
      </w:tr>
      <w:tr w:rsidR="00ED3EAC" w:rsidRPr="002210A4" w14:paraId="7C8078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34F9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95DC3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992 042,94</w:t>
            </w:r>
          </w:p>
        </w:tc>
        <w:tc>
          <w:tcPr>
            <w:tcW w:w="3773" w:type="dxa"/>
            <w:tcBorders>
              <w:top w:val="nil"/>
              <w:left w:val="nil"/>
              <w:bottom w:val="single" w:sz="4" w:space="0" w:color="auto"/>
              <w:right w:val="single" w:sz="4" w:space="0" w:color="auto"/>
            </w:tcBorders>
            <w:noWrap/>
            <w:vAlign w:val="center"/>
          </w:tcPr>
          <w:p w14:paraId="2D2842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2 688 196,60</w:t>
            </w:r>
          </w:p>
        </w:tc>
      </w:tr>
      <w:tr w:rsidR="00ED3EAC" w:rsidRPr="002210A4" w14:paraId="0DA614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9C3F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03F48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992 036,23</w:t>
            </w:r>
          </w:p>
        </w:tc>
        <w:tc>
          <w:tcPr>
            <w:tcW w:w="3773" w:type="dxa"/>
            <w:tcBorders>
              <w:top w:val="nil"/>
              <w:left w:val="nil"/>
              <w:bottom w:val="single" w:sz="4" w:space="0" w:color="auto"/>
              <w:right w:val="single" w:sz="4" w:space="0" w:color="auto"/>
            </w:tcBorders>
            <w:noWrap/>
            <w:vAlign w:val="center"/>
          </w:tcPr>
          <w:p w14:paraId="46CBA5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2 688 194,22</w:t>
            </w:r>
          </w:p>
        </w:tc>
      </w:tr>
      <w:tr w:rsidR="00ED3EAC" w:rsidRPr="002210A4" w14:paraId="190F41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66B1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9B77D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992 033,52</w:t>
            </w:r>
          </w:p>
        </w:tc>
        <w:tc>
          <w:tcPr>
            <w:tcW w:w="3773" w:type="dxa"/>
            <w:tcBorders>
              <w:top w:val="nil"/>
              <w:left w:val="nil"/>
              <w:bottom w:val="single" w:sz="4" w:space="0" w:color="auto"/>
              <w:right w:val="single" w:sz="4" w:space="0" w:color="auto"/>
            </w:tcBorders>
            <w:noWrap/>
            <w:vAlign w:val="center"/>
          </w:tcPr>
          <w:p w14:paraId="0F5709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2 688 199,71</w:t>
            </w:r>
          </w:p>
        </w:tc>
      </w:tr>
      <w:tr w:rsidR="00ED3EAC" w:rsidRPr="002210A4" w14:paraId="7E43EF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5F09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DF615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992 026,05</w:t>
            </w:r>
          </w:p>
        </w:tc>
        <w:tc>
          <w:tcPr>
            <w:tcW w:w="3773" w:type="dxa"/>
            <w:tcBorders>
              <w:top w:val="nil"/>
              <w:left w:val="nil"/>
              <w:bottom w:val="single" w:sz="4" w:space="0" w:color="auto"/>
              <w:right w:val="single" w:sz="4" w:space="0" w:color="auto"/>
            </w:tcBorders>
            <w:noWrap/>
            <w:vAlign w:val="center"/>
          </w:tcPr>
          <w:p w14:paraId="74ABCF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2 688 196,33</w:t>
            </w:r>
          </w:p>
        </w:tc>
      </w:tr>
      <w:tr w:rsidR="00ED3EAC" w:rsidRPr="002210A4" w14:paraId="295CA1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B2D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20B2F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992 031,67</w:t>
            </w:r>
          </w:p>
        </w:tc>
        <w:tc>
          <w:tcPr>
            <w:tcW w:w="3773" w:type="dxa"/>
            <w:tcBorders>
              <w:top w:val="nil"/>
              <w:left w:val="nil"/>
              <w:bottom w:val="single" w:sz="4" w:space="0" w:color="auto"/>
              <w:right w:val="single" w:sz="4" w:space="0" w:color="auto"/>
            </w:tcBorders>
            <w:noWrap/>
            <w:vAlign w:val="center"/>
          </w:tcPr>
          <w:p w14:paraId="12357F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2 688 185,20</w:t>
            </w:r>
          </w:p>
        </w:tc>
      </w:tr>
      <w:tr w:rsidR="00ED3EAC" w:rsidRPr="002210A4" w14:paraId="5779B8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AEDE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C947E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992 035,88</w:t>
            </w:r>
          </w:p>
        </w:tc>
        <w:tc>
          <w:tcPr>
            <w:tcW w:w="3773" w:type="dxa"/>
            <w:tcBorders>
              <w:top w:val="nil"/>
              <w:left w:val="nil"/>
              <w:bottom w:val="single" w:sz="4" w:space="0" w:color="auto"/>
              <w:right w:val="single" w:sz="4" w:space="0" w:color="auto"/>
            </w:tcBorders>
            <w:noWrap/>
            <w:vAlign w:val="center"/>
          </w:tcPr>
          <w:p w14:paraId="37D73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2 688 186,98</w:t>
            </w:r>
          </w:p>
        </w:tc>
      </w:tr>
      <w:tr w:rsidR="00ED3EAC" w:rsidRPr="002210A4" w14:paraId="202F9B1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3AF1E7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ЗУ67</w:t>
            </w:r>
          </w:p>
        </w:tc>
      </w:tr>
      <w:tr w:rsidR="00ED3EAC" w:rsidRPr="002210A4" w14:paraId="728E09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5E54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6E4DE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992 051,08</w:t>
            </w:r>
          </w:p>
        </w:tc>
        <w:tc>
          <w:tcPr>
            <w:tcW w:w="3773" w:type="dxa"/>
            <w:tcBorders>
              <w:top w:val="nil"/>
              <w:left w:val="nil"/>
              <w:bottom w:val="single" w:sz="4" w:space="0" w:color="auto"/>
              <w:right w:val="single" w:sz="4" w:space="0" w:color="auto"/>
            </w:tcBorders>
            <w:noWrap/>
            <w:vAlign w:val="center"/>
          </w:tcPr>
          <w:p w14:paraId="153D7A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2 688 210,45</w:t>
            </w:r>
          </w:p>
        </w:tc>
      </w:tr>
      <w:tr w:rsidR="00ED3EAC" w:rsidRPr="002210A4" w14:paraId="6A653E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1426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60876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992 050,21</w:t>
            </w:r>
          </w:p>
        </w:tc>
        <w:tc>
          <w:tcPr>
            <w:tcW w:w="3773" w:type="dxa"/>
            <w:tcBorders>
              <w:top w:val="nil"/>
              <w:left w:val="nil"/>
              <w:bottom w:val="single" w:sz="4" w:space="0" w:color="auto"/>
              <w:right w:val="single" w:sz="4" w:space="0" w:color="auto"/>
            </w:tcBorders>
            <w:noWrap/>
            <w:vAlign w:val="center"/>
          </w:tcPr>
          <w:p w14:paraId="3DBF2E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2 688 215,34</w:t>
            </w:r>
          </w:p>
        </w:tc>
      </w:tr>
      <w:tr w:rsidR="00ED3EAC" w:rsidRPr="002210A4" w14:paraId="22E7C4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0E32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0AA20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992 045,07</w:t>
            </w:r>
          </w:p>
        </w:tc>
        <w:tc>
          <w:tcPr>
            <w:tcW w:w="3773" w:type="dxa"/>
            <w:tcBorders>
              <w:top w:val="nil"/>
              <w:left w:val="nil"/>
              <w:bottom w:val="single" w:sz="4" w:space="0" w:color="auto"/>
              <w:right w:val="single" w:sz="4" w:space="0" w:color="auto"/>
            </w:tcBorders>
            <w:noWrap/>
            <w:vAlign w:val="center"/>
          </w:tcPr>
          <w:p w14:paraId="59A826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2 688 226,79</w:t>
            </w:r>
          </w:p>
        </w:tc>
      </w:tr>
      <w:tr w:rsidR="00ED3EAC" w:rsidRPr="002210A4" w14:paraId="7AAC60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580E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D4127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992 039,37</w:t>
            </w:r>
          </w:p>
        </w:tc>
        <w:tc>
          <w:tcPr>
            <w:tcW w:w="3773" w:type="dxa"/>
            <w:tcBorders>
              <w:top w:val="nil"/>
              <w:left w:val="nil"/>
              <w:bottom w:val="single" w:sz="4" w:space="0" w:color="auto"/>
              <w:right w:val="single" w:sz="4" w:space="0" w:color="auto"/>
            </w:tcBorders>
            <w:noWrap/>
            <w:vAlign w:val="center"/>
          </w:tcPr>
          <w:p w14:paraId="07845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2 688 240,14</w:t>
            </w:r>
          </w:p>
        </w:tc>
      </w:tr>
      <w:tr w:rsidR="00ED3EAC" w:rsidRPr="002210A4" w14:paraId="647D0F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FE8F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DCA5D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992 026,94</w:t>
            </w:r>
          </w:p>
        </w:tc>
        <w:tc>
          <w:tcPr>
            <w:tcW w:w="3773" w:type="dxa"/>
            <w:tcBorders>
              <w:top w:val="nil"/>
              <w:left w:val="nil"/>
              <w:bottom w:val="single" w:sz="4" w:space="0" w:color="auto"/>
              <w:right w:val="single" w:sz="4" w:space="0" w:color="auto"/>
            </w:tcBorders>
            <w:noWrap/>
            <w:vAlign w:val="center"/>
          </w:tcPr>
          <w:p w14:paraId="376623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2 688 261,24</w:t>
            </w:r>
          </w:p>
        </w:tc>
      </w:tr>
      <w:tr w:rsidR="00ED3EAC" w:rsidRPr="002210A4" w14:paraId="5E6770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DB55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567E0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992 005,90</w:t>
            </w:r>
          </w:p>
        </w:tc>
        <w:tc>
          <w:tcPr>
            <w:tcW w:w="3773" w:type="dxa"/>
            <w:tcBorders>
              <w:top w:val="nil"/>
              <w:left w:val="nil"/>
              <w:bottom w:val="single" w:sz="4" w:space="0" w:color="auto"/>
              <w:right w:val="single" w:sz="4" w:space="0" w:color="auto"/>
            </w:tcBorders>
            <w:noWrap/>
            <w:vAlign w:val="center"/>
          </w:tcPr>
          <w:p w14:paraId="2D1D76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2 688 250,84</w:t>
            </w:r>
          </w:p>
        </w:tc>
      </w:tr>
      <w:tr w:rsidR="00ED3EAC" w:rsidRPr="002210A4" w14:paraId="471DDF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5117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EF05D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992 001,97</w:t>
            </w:r>
          </w:p>
        </w:tc>
        <w:tc>
          <w:tcPr>
            <w:tcW w:w="3773" w:type="dxa"/>
            <w:tcBorders>
              <w:top w:val="nil"/>
              <w:left w:val="nil"/>
              <w:bottom w:val="single" w:sz="4" w:space="0" w:color="auto"/>
              <w:right w:val="single" w:sz="4" w:space="0" w:color="auto"/>
            </w:tcBorders>
            <w:noWrap/>
            <w:vAlign w:val="center"/>
          </w:tcPr>
          <w:p w14:paraId="463700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2 688 249,26</w:t>
            </w:r>
          </w:p>
        </w:tc>
      </w:tr>
      <w:tr w:rsidR="00ED3EAC" w:rsidRPr="002210A4" w14:paraId="2D04F3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11DC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83D3F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992 002,85</w:t>
            </w:r>
          </w:p>
        </w:tc>
        <w:tc>
          <w:tcPr>
            <w:tcW w:w="3773" w:type="dxa"/>
            <w:tcBorders>
              <w:top w:val="nil"/>
              <w:left w:val="nil"/>
              <w:bottom w:val="single" w:sz="4" w:space="0" w:color="auto"/>
              <w:right w:val="single" w:sz="4" w:space="0" w:color="auto"/>
            </w:tcBorders>
            <w:noWrap/>
            <w:vAlign w:val="center"/>
          </w:tcPr>
          <w:p w14:paraId="50AD8C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2 688 243,93</w:t>
            </w:r>
          </w:p>
        </w:tc>
      </w:tr>
      <w:tr w:rsidR="00ED3EAC" w:rsidRPr="002210A4" w14:paraId="65BA31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FCBD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80463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992 003,90</w:t>
            </w:r>
          </w:p>
        </w:tc>
        <w:tc>
          <w:tcPr>
            <w:tcW w:w="3773" w:type="dxa"/>
            <w:tcBorders>
              <w:top w:val="nil"/>
              <w:left w:val="nil"/>
              <w:bottom w:val="single" w:sz="4" w:space="0" w:color="auto"/>
              <w:right w:val="single" w:sz="4" w:space="0" w:color="auto"/>
            </w:tcBorders>
            <w:noWrap/>
            <w:vAlign w:val="center"/>
          </w:tcPr>
          <w:p w14:paraId="6B6D93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2 688 240,53</w:t>
            </w:r>
          </w:p>
        </w:tc>
      </w:tr>
      <w:tr w:rsidR="00ED3EAC" w:rsidRPr="002210A4" w14:paraId="28D097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00F4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6B50E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992 005,54</w:t>
            </w:r>
          </w:p>
        </w:tc>
        <w:tc>
          <w:tcPr>
            <w:tcW w:w="3773" w:type="dxa"/>
            <w:tcBorders>
              <w:top w:val="nil"/>
              <w:left w:val="nil"/>
              <w:bottom w:val="single" w:sz="4" w:space="0" w:color="auto"/>
              <w:right w:val="single" w:sz="4" w:space="0" w:color="auto"/>
            </w:tcBorders>
            <w:noWrap/>
            <w:vAlign w:val="center"/>
          </w:tcPr>
          <w:p w14:paraId="2B0CE5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2 688 235,50</w:t>
            </w:r>
          </w:p>
        </w:tc>
      </w:tr>
      <w:tr w:rsidR="00ED3EAC" w:rsidRPr="002210A4" w14:paraId="17C7D6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639F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9E4FC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992 026,05</w:t>
            </w:r>
          </w:p>
        </w:tc>
        <w:tc>
          <w:tcPr>
            <w:tcW w:w="3773" w:type="dxa"/>
            <w:tcBorders>
              <w:top w:val="nil"/>
              <w:left w:val="nil"/>
              <w:bottom w:val="single" w:sz="4" w:space="0" w:color="auto"/>
              <w:right w:val="single" w:sz="4" w:space="0" w:color="auto"/>
            </w:tcBorders>
            <w:noWrap/>
            <w:vAlign w:val="center"/>
          </w:tcPr>
          <w:p w14:paraId="20B340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2 688 196,33</w:t>
            </w:r>
          </w:p>
        </w:tc>
      </w:tr>
      <w:tr w:rsidR="00ED3EAC" w:rsidRPr="002210A4" w14:paraId="6196DA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8EE4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CDD04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992 033,52</w:t>
            </w:r>
          </w:p>
        </w:tc>
        <w:tc>
          <w:tcPr>
            <w:tcW w:w="3773" w:type="dxa"/>
            <w:tcBorders>
              <w:top w:val="nil"/>
              <w:left w:val="nil"/>
              <w:bottom w:val="single" w:sz="4" w:space="0" w:color="auto"/>
              <w:right w:val="single" w:sz="4" w:space="0" w:color="auto"/>
            </w:tcBorders>
            <w:noWrap/>
            <w:vAlign w:val="center"/>
          </w:tcPr>
          <w:p w14:paraId="55EF8A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2 688 199,71</w:t>
            </w:r>
          </w:p>
        </w:tc>
      </w:tr>
      <w:tr w:rsidR="00ED3EAC" w:rsidRPr="002210A4" w14:paraId="1A2F4F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4AC9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7233C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992 036,23</w:t>
            </w:r>
          </w:p>
        </w:tc>
        <w:tc>
          <w:tcPr>
            <w:tcW w:w="3773" w:type="dxa"/>
            <w:tcBorders>
              <w:top w:val="nil"/>
              <w:left w:val="nil"/>
              <w:bottom w:val="single" w:sz="4" w:space="0" w:color="auto"/>
              <w:right w:val="single" w:sz="4" w:space="0" w:color="auto"/>
            </w:tcBorders>
            <w:noWrap/>
            <w:vAlign w:val="center"/>
          </w:tcPr>
          <w:p w14:paraId="3DCA6F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2 688 194,22</w:t>
            </w:r>
          </w:p>
        </w:tc>
      </w:tr>
      <w:tr w:rsidR="00ED3EAC" w:rsidRPr="002210A4" w14:paraId="497E4B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0522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409F9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992 042,94</w:t>
            </w:r>
          </w:p>
        </w:tc>
        <w:tc>
          <w:tcPr>
            <w:tcW w:w="3773" w:type="dxa"/>
            <w:tcBorders>
              <w:top w:val="nil"/>
              <w:left w:val="nil"/>
              <w:bottom w:val="single" w:sz="4" w:space="0" w:color="auto"/>
              <w:right w:val="single" w:sz="4" w:space="0" w:color="auto"/>
            </w:tcBorders>
            <w:noWrap/>
            <w:vAlign w:val="center"/>
          </w:tcPr>
          <w:p w14:paraId="3DB450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2 688 196,60</w:t>
            </w:r>
          </w:p>
        </w:tc>
      </w:tr>
      <w:tr w:rsidR="00ED3EAC" w:rsidRPr="002210A4" w14:paraId="50F621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2BE8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875E1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992 050,66</w:t>
            </w:r>
          </w:p>
        </w:tc>
        <w:tc>
          <w:tcPr>
            <w:tcW w:w="3773" w:type="dxa"/>
            <w:tcBorders>
              <w:top w:val="nil"/>
              <w:left w:val="nil"/>
              <w:bottom w:val="single" w:sz="4" w:space="0" w:color="auto"/>
              <w:right w:val="single" w:sz="4" w:space="0" w:color="auto"/>
            </w:tcBorders>
            <w:noWrap/>
            <w:vAlign w:val="center"/>
          </w:tcPr>
          <w:p w14:paraId="0D675A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2 688 199,34</w:t>
            </w:r>
          </w:p>
        </w:tc>
      </w:tr>
      <w:tr w:rsidR="00ED3EAC" w:rsidRPr="002210A4" w14:paraId="7B2D538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D75CC5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ЗУ68</w:t>
            </w:r>
          </w:p>
        </w:tc>
      </w:tr>
      <w:tr w:rsidR="00ED3EAC" w:rsidRPr="002210A4" w14:paraId="2F07A4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E9B8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56A60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992 007,17</w:t>
            </w:r>
          </w:p>
        </w:tc>
        <w:tc>
          <w:tcPr>
            <w:tcW w:w="3773" w:type="dxa"/>
            <w:tcBorders>
              <w:top w:val="nil"/>
              <w:left w:val="nil"/>
              <w:bottom w:val="single" w:sz="4" w:space="0" w:color="auto"/>
              <w:right w:val="single" w:sz="4" w:space="0" w:color="auto"/>
            </w:tcBorders>
            <w:noWrap/>
            <w:vAlign w:val="center"/>
          </w:tcPr>
          <w:p w14:paraId="3D0CCC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2 688 295,39</w:t>
            </w:r>
          </w:p>
        </w:tc>
      </w:tr>
      <w:tr w:rsidR="00ED3EAC" w:rsidRPr="002210A4" w14:paraId="40A8C4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4966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1F0C7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991 990,45</w:t>
            </w:r>
          </w:p>
        </w:tc>
        <w:tc>
          <w:tcPr>
            <w:tcW w:w="3773" w:type="dxa"/>
            <w:tcBorders>
              <w:top w:val="nil"/>
              <w:left w:val="nil"/>
              <w:bottom w:val="single" w:sz="4" w:space="0" w:color="auto"/>
              <w:right w:val="single" w:sz="4" w:space="0" w:color="auto"/>
            </w:tcBorders>
            <w:noWrap/>
            <w:vAlign w:val="center"/>
          </w:tcPr>
          <w:p w14:paraId="4D2933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2 688 324,33</w:t>
            </w:r>
          </w:p>
        </w:tc>
      </w:tr>
      <w:tr w:rsidR="00ED3EAC" w:rsidRPr="002210A4" w14:paraId="372673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7EEC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14D5F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991 976,99</w:t>
            </w:r>
          </w:p>
        </w:tc>
        <w:tc>
          <w:tcPr>
            <w:tcW w:w="3773" w:type="dxa"/>
            <w:tcBorders>
              <w:top w:val="nil"/>
              <w:left w:val="nil"/>
              <w:bottom w:val="single" w:sz="4" w:space="0" w:color="auto"/>
              <w:right w:val="single" w:sz="4" w:space="0" w:color="auto"/>
            </w:tcBorders>
            <w:noWrap/>
            <w:vAlign w:val="center"/>
          </w:tcPr>
          <w:p w14:paraId="6054FA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2 688 319,72</w:t>
            </w:r>
          </w:p>
        </w:tc>
      </w:tr>
      <w:tr w:rsidR="00ED3EAC" w:rsidRPr="002210A4" w14:paraId="2075B2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3348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F6195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991 976,17</w:t>
            </w:r>
          </w:p>
        </w:tc>
        <w:tc>
          <w:tcPr>
            <w:tcW w:w="3773" w:type="dxa"/>
            <w:tcBorders>
              <w:top w:val="nil"/>
              <w:left w:val="nil"/>
              <w:bottom w:val="single" w:sz="4" w:space="0" w:color="auto"/>
              <w:right w:val="single" w:sz="4" w:space="0" w:color="auto"/>
            </w:tcBorders>
            <w:noWrap/>
            <w:vAlign w:val="center"/>
          </w:tcPr>
          <w:p w14:paraId="7DA43A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2 688 321,94</w:t>
            </w:r>
          </w:p>
        </w:tc>
      </w:tr>
      <w:tr w:rsidR="00ED3EAC" w:rsidRPr="002210A4" w14:paraId="2FB095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3B69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85953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991 960,58</w:t>
            </w:r>
          </w:p>
        </w:tc>
        <w:tc>
          <w:tcPr>
            <w:tcW w:w="3773" w:type="dxa"/>
            <w:tcBorders>
              <w:top w:val="nil"/>
              <w:left w:val="nil"/>
              <w:bottom w:val="single" w:sz="4" w:space="0" w:color="auto"/>
              <w:right w:val="single" w:sz="4" w:space="0" w:color="auto"/>
            </w:tcBorders>
            <w:noWrap/>
            <w:vAlign w:val="center"/>
          </w:tcPr>
          <w:p w14:paraId="05EEA8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2 688 316,31</w:t>
            </w:r>
          </w:p>
        </w:tc>
      </w:tr>
      <w:tr w:rsidR="00ED3EAC" w:rsidRPr="002210A4" w14:paraId="23E811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5C31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FD241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991 966,68</w:t>
            </w:r>
          </w:p>
        </w:tc>
        <w:tc>
          <w:tcPr>
            <w:tcW w:w="3773" w:type="dxa"/>
            <w:tcBorders>
              <w:top w:val="nil"/>
              <w:left w:val="nil"/>
              <w:bottom w:val="single" w:sz="4" w:space="0" w:color="auto"/>
              <w:right w:val="single" w:sz="4" w:space="0" w:color="auto"/>
            </w:tcBorders>
            <w:noWrap/>
            <w:vAlign w:val="center"/>
          </w:tcPr>
          <w:p w14:paraId="4033F2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2 688 300,60</w:t>
            </w:r>
          </w:p>
        </w:tc>
      </w:tr>
      <w:tr w:rsidR="00ED3EAC" w:rsidRPr="002210A4" w14:paraId="52AEE9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E2BD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D99E2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991 969,56</w:t>
            </w:r>
          </w:p>
        </w:tc>
        <w:tc>
          <w:tcPr>
            <w:tcW w:w="3773" w:type="dxa"/>
            <w:tcBorders>
              <w:top w:val="nil"/>
              <w:left w:val="nil"/>
              <w:bottom w:val="single" w:sz="4" w:space="0" w:color="auto"/>
              <w:right w:val="single" w:sz="4" w:space="0" w:color="auto"/>
            </w:tcBorders>
            <w:noWrap/>
            <w:vAlign w:val="center"/>
          </w:tcPr>
          <w:p w14:paraId="238224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2 688 293,53</w:t>
            </w:r>
          </w:p>
        </w:tc>
      </w:tr>
      <w:tr w:rsidR="00ED3EAC" w:rsidRPr="002210A4" w14:paraId="17C4BA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4C7C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04472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991 975,64</w:t>
            </w:r>
          </w:p>
        </w:tc>
        <w:tc>
          <w:tcPr>
            <w:tcW w:w="3773" w:type="dxa"/>
            <w:tcBorders>
              <w:top w:val="nil"/>
              <w:left w:val="nil"/>
              <w:bottom w:val="single" w:sz="4" w:space="0" w:color="auto"/>
              <w:right w:val="single" w:sz="4" w:space="0" w:color="auto"/>
            </w:tcBorders>
            <w:noWrap/>
            <w:vAlign w:val="center"/>
          </w:tcPr>
          <w:p w14:paraId="3CF82C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2 688 280,61</w:t>
            </w:r>
          </w:p>
        </w:tc>
      </w:tr>
      <w:tr w:rsidR="00ED3EAC" w:rsidRPr="002210A4" w14:paraId="6B04191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133CB1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ЗУ69</w:t>
            </w:r>
          </w:p>
        </w:tc>
      </w:tr>
      <w:tr w:rsidR="00ED3EAC" w:rsidRPr="002210A4" w14:paraId="1B3A99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433D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98B0B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991 986,72</w:t>
            </w:r>
          </w:p>
        </w:tc>
        <w:tc>
          <w:tcPr>
            <w:tcW w:w="3773" w:type="dxa"/>
            <w:tcBorders>
              <w:top w:val="nil"/>
              <w:left w:val="nil"/>
              <w:bottom w:val="single" w:sz="4" w:space="0" w:color="auto"/>
              <w:right w:val="single" w:sz="4" w:space="0" w:color="auto"/>
            </w:tcBorders>
            <w:noWrap/>
            <w:vAlign w:val="center"/>
          </w:tcPr>
          <w:p w14:paraId="363B47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2 688 348,74</w:t>
            </w:r>
          </w:p>
        </w:tc>
      </w:tr>
      <w:tr w:rsidR="00ED3EAC" w:rsidRPr="002210A4" w14:paraId="5006BF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2896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A3086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991 972,36</w:t>
            </w:r>
          </w:p>
        </w:tc>
        <w:tc>
          <w:tcPr>
            <w:tcW w:w="3773" w:type="dxa"/>
            <w:tcBorders>
              <w:top w:val="nil"/>
              <w:left w:val="nil"/>
              <w:bottom w:val="single" w:sz="4" w:space="0" w:color="auto"/>
              <w:right w:val="single" w:sz="4" w:space="0" w:color="auto"/>
            </w:tcBorders>
            <w:noWrap/>
            <w:vAlign w:val="center"/>
          </w:tcPr>
          <w:p w14:paraId="12AE9E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2 688 383,99</w:t>
            </w:r>
          </w:p>
        </w:tc>
      </w:tr>
      <w:tr w:rsidR="00ED3EAC" w:rsidRPr="002210A4" w14:paraId="752733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F617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4E662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991 947,87</w:t>
            </w:r>
          </w:p>
        </w:tc>
        <w:tc>
          <w:tcPr>
            <w:tcW w:w="3773" w:type="dxa"/>
            <w:tcBorders>
              <w:top w:val="nil"/>
              <w:left w:val="nil"/>
              <w:bottom w:val="single" w:sz="4" w:space="0" w:color="auto"/>
              <w:right w:val="single" w:sz="4" w:space="0" w:color="auto"/>
            </w:tcBorders>
            <w:noWrap/>
            <w:vAlign w:val="center"/>
          </w:tcPr>
          <w:p w14:paraId="2566D5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2 688 373,55</w:t>
            </w:r>
          </w:p>
        </w:tc>
      </w:tr>
      <w:tr w:rsidR="00ED3EAC" w:rsidRPr="002210A4" w14:paraId="38BB00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F5B2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BDF55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991 943,86</w:t>
            </w:r>
          </w:p>
        </w:tc>
        <w:tc>
          <w:tcPr>
            <w:tcW w:w="3773" w:type="dxa"/>
            <w:tcBorders>
              <w:top w:val="nil"/>
              <w:left w:val="nil"/>
              <w:bottom w:val="single" w:sz="4" w:space="0" w:color="auto"/>
              <w:right w:val="single" w:sz="4" w:space="0" w:color="auto"/>
            </w:tcBorders>
            <w:noWrap/>
            <w:vAlign w:val="center"/>
          </w:tcPr>
          <w:p w14:paraId="61EC1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2 688 371,51</w:t>
            </w:r>
          </w:p>
        </w:tc>
      </w:tr>
      <w:tr w:rsidR="00ED3EAC" w:rsidRPr="002210A4" w14:paraId="543BC1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2154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EBB6E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991 946,12</w:t>
            </w:r>
          </w:p>
        </w:tc>
        <w:tc>
          <w:tcPr>
            <w:tcW w:w="3773" w:type="dxa"/>
            <w:tcBorders>
              <w:top w:val="nil"/>
              <w:left w:val="nil"/>
              <w:bottom w:val="single" w:sz="4" w:space="0" w:color="auto"/>
              <w:right w:val="single" w:sz="4" w:space="0" w:color="auto"/>
            </w:tcBorders>
            <w:noWrap/>
            <w:vAlign w:val="center"/>
          </w:tcPr>
          <w:p w14:paraId="477AFC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2 688 364,94</w:t>
            </w:r>
          </w:p>
        </w:tc>
      </w:tr>
      <w:tr w:rsidR="00ED3EAC" w:rsidRPr="002210A4" w14:paraId="4C5E6C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8895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9DFDA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991 949,81</w:t>
            </w:r>
          </w:p>
        </w:tc>
        <w:tc>
          <w:tcPr>
            <w:tcW w:w="3773" w:type="dxa"/>
            <w:tcBorders>
              <w:top w:val="nil"/>
              <w:left w:val="nil"/>
              <w:bottom w:val="single" w:sz="4" w:space="0" w:color="auto"/>
              <w:right w:val="single" w:sz="4" w:space="0" w:color="auto"/>
            </w:tcBorders>
            <w:noWrap/>
            <w:vAlign w:val="center"/>
          </w:tcPr>
          <w:p w14:paraId="1BCAC1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2 688 353,39</w:t>
            </w:r>
          </w:p>
        </w:tc>
      </w:tr>
      <w:tr w:rsidR="00ED3EAC" w:rsidRPr="002210A4" w14:paraId="6E1CF5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696F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0ED9A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991 951,26</w:t>
            </w:r>
          </w:p>
        </w:tc>
        <w:tc>
          <w:tcPr>
            <w:tcW w:w="3773" w:type="dxa"/>
            <w:tcBorders>
              <w:top w:val="nil"/>
              <w:left w:val="nil"/>
              <w:bottom w:val="single" w:sz="4" w:space="0" w:color="auto"/>
              <w:right w:val="single" w:sz="4" w:space="0" w:color="auto"/>
            </w:tcBorders>
            <w:noWrap/>
            <w:vAlign w:val="center"/>
          </w:tcPr>
          <w:p w14:paraId="2656E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2 688 350,24</w:t>
            </w:r>
          </w:p>
        </w:tc>
      </w:tr>
      <w:tr w:rsidR="00ED3EAC" w:rsidRPr="002210A4" w14:paraId="699FD8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FA84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0BBF4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991 953,23</w:t>
            </w:r>
          </w:p>
        </w:tc>
        <w:tc>
          <w:tcPr>
            <w:tcW w:w="3773" w:type="dxa"/>
            <w:tcBorders>
              <w:top w:val="nil"/>
              <w:left w:val="nil"/>
              <w:bottom w:val="single" w:sz="4" w:space="0" w:color="auto"/>
              <w:right w:val="single" w:sz="4" w:space="0" w:color="auto"/>
            </w:tcBorders>
            <w:noWrap/>
            <w:vAlign w:val="center"/>
          </w:tcPr>
          <w:p w14:paraId="159E01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2 688 343,36</w:t>
            </w:r>
          </w:p>
        </w:tc>
      </w:tr>
      <w:tr w:rsidR="00ED3EAC" w:rsidRPr="002210A4" w14:paraId="11906B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43F5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E2E7D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991 954,44</w:t>
            </w:r>
          </w:p>
        </w:tc>
        <w:tc>
          <w:tcPr>
            <w:tcW w:w="3773" w:type="dxa"/>
            <w:tcBorders>
              <w:top w:val="nil"/>
              <w:left w:val="nil"/>
              <w:bottom w:val="single" w:sz="4" w:space="0" w:color="auto"/>
              <w:right w:val="single" w:sz="4" w:space="0" w:color="auto"/>
            </w:tcBorders>
            <w:noWrap/>
            <w:vAlign w:val="center"/>
          </w:tcPr>
          <w:p w14:paraId="488AD8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2 688 337,52</w:t>
            </w:r>
          </w:p>
        </w:tc>
      </w:tr>
      <w:tr w:rsidR="00ED3EAC" w:rsidRPr="002210A4" w14:paraId="059870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895C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CA23E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991 955,18</w:t>
            </w:r>
          </w:p>
        </w:tc>
        <w:tc>
          <w:tcPr>
            <w:tcW w:w="3773" w:type="dxa"/>
            <w:tcBorders>
              <w:top w:val="nil"/>
              <w:left w:val="nil"/>
              <w:bottom w:val="single" w:sz="4" w:space="0" w:color="auto"/>
              <w:right w:val="single" w:sz="4" w:space="0" w:color="auto"/>
            </w:tcBorders>
            <w:noWrap/>
            <w:vAlign w:val="center"/>
          </w:tcPr>
          <w:p w14:paraId="275511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2 688 335,51</w:t>
            </w:r>
          </w:p>
        </w:tc>
      </w:tr>
      <w:tr w:rsidR="00ED3EAC" w:rsidRPr="002210A4" w14:paraId="5C6F554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42BB94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86:02:080200:556</w:t>
            </w:r>
          </w:p>
        </w:tc>
      </w:tr>
      <w:tr w:rsidR="00ED3EAC" w:rsidRPr="002210A4" w14:paraId="1ACC15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2723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69004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992 005,54</w:t>
            </w:r>
          </w:p>
        </w:tc>
        <w:tc>
          <w:tcPr>
            <w:tcW w:w="3773" w:type="dxa"/>
            <w:tcBorders>
              <w:top w:val="nil"/>
              <w:left w:val="nil"/>
              <w:bottom w:val="single" w:sz="4" w:space="0" w:color="auto"/>
              <w:right w:val="single" w:sz="4" w:space="0" w:color="auto"/>
            </w:tcBorders>
            <w:noWrap/>
            <w:vAlign w:val="center"/>
          </w:tcPr>
          <w:p w14:paraId="2E01EC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2 688 235,50</w:t>
            </w:r>
          </w:p>
        </w:tc>
      </w:tr>
      <w:tr w:rsidR="00ED3EAC" w:rsidRPr="002210A4" w14:paraId="732E54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55A7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B09D9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992 003,90</w:t>
            </w:r>
          </w:p>
        </w:tc>
        <w:tc>
          <w:tcPr>
            <w:tcW w:w="3773" w:type="dxa"/>
            <w:tcBorders>
              <w:top w:val="nil"/>
              <w:left w:val="nil"/>
              <w:bottom w:val="single" w:sz="4" w:space="0" w:color="auto"/>
              <w:right w:val="single" w:sz="4" w:space="0" w:color="auto"/>
            </w:tcBorders>
            <w:noWrap/>
            <w:vAlign w:val="center"/>
          </w:tcPr>
          <w:p w14:paraId="53EE2C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2 688 240,53</w:t>
            </w:r>
          </w:p>
        </w:tc>
      </w:tr>
      <w:tr w:rsidR="00ED3EAC" w:rsidRPr="002210A4" w14:paraId="24C5AA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6185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F481F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992 002,85</w:t>
            </w:r>
          </w:p>
        </w:tc>
        <w:tc>
          <w:tcPr>
            <w:tcW w:w="3773" w:type="dxa"/>
            <w:tcBorders>
              <w:top w:val="nil"/>
              <w:left w:val="nil"/>
              <w:bottom w:val="single" w:sz="4" w:space="0" w:color="auto"/>
              <w:right w:val="single" w:sz="4" w:space="0" w:color="auto"/>
            </w:tcBorders>
            <w:noWrap/>
            <w:vAlign w:val="center"/>
          </w:tcPr>
          <w:p w14:paraId="6CF241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2 688 243,93</w:t>
            </w:r>
          </w:p>
        </w:tc>
      </w:tr>
      <w:tr w:rsidR="00ED3EAC" w:rsidRPr="002210A4" w14:paraId="33051B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1A77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87629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992 001,97</w:t>
            </w:r>
          </w:p>
        </w:tc>
        <w:tc>
          <w:tcPr>
            <w:tcW w:w="3773" w:type="dxa"/>
            <w:tcBorders>
              <w:top w:val="nil"/>
              <w:left w:val="nil"/>
              <w:bottom w:val="single" w:sz="4" w:space="0" w:color="auto"/>
              <w:right w:val="single" w:sz="4" w:space="0" w:color="auto"/>
            </w:tcBorders>
            <w:noWrap/>
            <w:vAlign w:val="center"/>
          </w:tcPr>
          <w:p w14:paraId="1819DB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2 688 249,26</w:t>
            </w:r>
          </w:p>
        </w:tc>
      </w:tr>
      <w:tr w:rsidR="00ED3EAC" w:rsidRPr="002210A4" w14:paraId="09B4C1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0965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1808A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992 001,73</w:t>
            </w:r>
          </w:p>
        </w:tc>
        <w:tc>
          <w:tcPr>
            <w:tcW w:w="3773" w:type="dxa"/>
            <w:tcBorders>
              <w:top w:val="nil"/>
              <w:left w:val="nil"/>
              <w:bottom w:val="single" w:sz="4" w:space="0" w:color="auto"/>
              <w:right w:val="single" w:sz="4" w:space="0" w:color="auto"/>
            </w:tcBorders>
            <w:noWrap/>
            <w:vAlign w:val="center"/>
          </w:tcPr>
          <w:p w14:paraId="0B6055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2 688 250,75</w:t>
            </w:r>
          </w:p>
        </w:tc>
      </w:tr>
      <w:tr w:rsidR="00ED3EAC" w:rsidRPr="002210A4" w14:paraId="3521C4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7A33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913B1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991 998,48</w:t>
            </w:r>
          </w:p>
        </w:tc>
        <w:tc>
          <w:tcPr>
            <w:tcW w:w="3773" w:type="dxa"/>
            <w:tcBorders>
              <w:top w:val="nil"/>
              <w:left w:val="nil"/>
              <w:bottom w:val="single" w:sz="4" w:space="0" w:color="auto"/>
              <w:right w:val="single" w:sz="4" w:space="0" w:color="auto"/>
            </w:tcBorders>
            <w:noWrap/>
            <w:vAlign w:val="center"/>
          </w:tcPr>
          <w:p w14:paraId="138A21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2 688 258,33</w:t>
            </w:r>
          </w:p>
        </w:tc>
      </w:tr>
      <w:tr w:rsidR="00ED3EAC" w:rsidRPr="002210A4" w14:paraId="24BC8E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6E4E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1BAF2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991 991,15</w:t>
            </w:r>
          </w:p>
        </w:tc>
        <w:tc>
          <w:tcPr>
            <w:tcW w:w="3773" w:type="dxa"/>
            <w:tcBorders>
              <w:top w:val="nil"/>
              <w:left w:val="nil"/>
              <w:bottom w:val="single" w:sz="4" w:space="0" w:color="auto"/>
              <w:right w:val="single" w:sz="4" w:space="0" w:color="auto"/>
            </w:tcBorders>
            <w:noWrap/>
            <w:vAlign w:val="center"/>
          </w:tcPr>
          <w:p w14:paraId="7BF297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2 688 273,51</w:t>
            </w:r>
          </w:p>
        </w:tc>
      </w:tr>
      <w:tr w:rsidR="00ED3EAC" w:rsidRPr="002210A4" w14:paraId="23C5A1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C089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57434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991 989,85</w:t>
            </w:r>
          </w:p>
        </w:tc>
        <w:tc>
          <w:tcPr>
            <w:tcW w:w="3773" w:type="dxa"/>
            <w:tcBorders>
              <w:top w:val="nil"/>
              <w:left w:val="nil"/>
              <w:bottom w:val="single" w:sz="4" w:space="0" w:color="auto"/>
              <w:right w:val="single" w:sz="4" w:space="0" w:color="auto"/>
            </w:tcBorders>
            <w:noWrap/>
            <w:vAlign w:val="center"/>
          </w:tcPr>
          <w:p w14:paraId="7611CB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2 688 273,02</w:t>
            </w:r>
          </w:p>
        </w:tc>
      </w:tr>
      <w:tr w:rsidR="00ED3EAC" w:rsidRPr="002210A4" w14:paraId="709277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DD97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2F9D7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991 988,91</w:t>
            </w:r>
          </w:p>
        </w:tc>
        <w:tc>
          <w:tcPr>
            <w:tcW w:w="3773" w:type="dxa"/>
            <w:tcBorders>
              <w:top w:val="nil"/>
              <w:left w:val="nil"/>
              <w:bottom w:val="single" w:sz="4" w:space="0" w:color="auto"/>
              <w:right w:val="single" w:sz="4" w:space="0" w:color="auto"/>
            </w:tcBorders>
            <w:noWrap/>
            <w:vAlign w:val="center"/>
          </w:tcPr>
          <w:p w14:paraId="65C924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2 688 275,07</w:t>
            </w:r>
          </w:p>
        </w:tc>
      </w:tr>
      <w:tr w:rsidR="00ED3EAC" w:rsidRPr="002210A4" w14:paraId="00D307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F83B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70C15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991 986,58</w:t>
            </w:r>
          </w:p>
        </w:tc>
        <w:tc>
          <w:tcPr>
            <w:tcW w:w="3773" w:type="dxa"/>
            <w:tcBorders>
              <w:top w:val="nil"/>
              <w:left w:val="nil"/>
              <w:bottom w:val="single" w:sz="4" w:space="0" w:color="auto"/>
              <w:right w:val="single" w:sz="4" w:space="0" w:color="auto"/>
            </w:tcBorders>
            <w:noWrap/>
            <w:vAlign w:val="center"/>
          </w:tcPr>
          <w:p w14:paraId="258F2D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2 688 279,60</w:t>
            </w:r>
          </w:p>
        </w:tc>
      </w:tr>
      <w:tr w:rsidR="00ED3EAC" w:rsidRPr="002210A4" w14:paraId="5C08B2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CD3F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F19CD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991 980,22</w:t>
            </w:r>
          </w:p>
        </w:tc>
        <w:tc>
          <w:tcPr>
            <w:tcW w:w="3773" w:type="dxa"/>
            <w:tcBorders>
              <w:top w:val="nil"/>
              <w:left w:val="nil"/>
              <w:bottom w:val="single" w:sz="4" w:space="0" w:color="auto"/>
              <w:right w:val="single" w:sz="4" w:space="0" w:color="auto"/>
            </w:tcBorders>
            <w:noWrap/>
            <w:vAlign w:val="center"/>
          </w:tcPr>
          <w:p w14:paraId="4BE99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2 688 278,45</w:t>
            </w:r>
          </w:p>
        </w:tc>
      </w:tr>
      <w:tr w:rsidR="00ED3EAC" w:rsidRPr="002210A4" w14:paraId="4397C5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A910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4F4F8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991 977,52</w:t>
            </w:r>
          </w:p>
        </w:tc>
        <w:tc>
          <w:tcPr>
            <w:tcW w:w="3773" w:type="dxa"/>
            <w:tcBorders>
              <w:top w:val="nil"/>
              <w:left w:val="nil"/>
              <w:bottom w:val="single" w:sz="4" w:space="0" w:color="auto"/>
              <w:right w:val="single" w:sz="4" w:space="0" w:color="auto"/>
            </w:tcBorders>
            <w:noWrap/>
            <w:vAlign w:val="center"/>
          </w:tcPr>
          <w:p w14:paraId="74F059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2 688 276,91</w:t>
            </w:r>
          </w:p>
        </w:tc>
      </w:tr>
      <w:tr w:rsidR="00ED3EAC" w:rsidRPr="002210A4" w14:paraId="7089B7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88D4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C3ABC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991 971,11</w:t>
            </w:r>
          </w:p>
        </w:tc>
        <w:tc>
          <w:tcPr>
            <w:tcW w:w="3773" w:type="dxa"/>
            <w:tcBorders>
              <w:top w:val="nil"/>
              <w:left w:val="nil"/>
              <w:bottom w:val="single" w:sz="4" w:space="0" w:color="auto"/>
              <w:right w:val="single" w:sz="4" w:space="0" w:color="auto"/>
            </w:tcBorders>
            <w:noWrap/>
            <w:vAlign w:val="center"/>
          </w:tcPr>
          <w:p w14:paraId="4450F3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2 688 273,29</w:t>
            </w:r>
          </w:p>
        </w:tc>
      </w:tr>
      <w:tr w:rsidR="00ED3EAC" w:rsidRPr="002210A4" w14:paraId="6233B6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4912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4540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991 973,79</w:t>
            </w:r>
          </w:p>
        </w:tc>
        <w:tc>
          <w:tcPr>
            <w:tcW w:w="3773" w:type="dxa"/>
            <w:tcBorders>
              <w:top w:val="nil"/>
              <w:left w:val="nil"/>
              <w:bottom w:val="single" w:sz="4" w:space="0" w:color="auto"/>
              <w:right w:val="single" w:sz="4" w:space="0" w:color="auto"/>
            </w:tcBorders>
            <w:noWrap/>
            <w:vAlign w:val="center"/>
          </w:tcPr>
          <w:p w14:paraId="262E88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2 688 267,62</w:t>
            </w:r>
          </w:p>
        </w:tc>
      </w:tr>
      <w:tr w:rsidR="00ED3EAC" w:rsidRPr="002210A4" w14:paraId="4E31F1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E499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0F42A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991 966,66</w:t>
            </w:r>
          </w:p>
        </w:tc>
        <w:tc>
          <w:tcPr>
            <w:tcW w:w="3773" w:type="dxa"/>
            <w:tcBorders>
              <w:top w:val="nil"/>
              <w:left w:val="nil"/>
              <w:bottom w:val="single" w:sz="4" w:space="0" w:color="auto"/>
              <w:right w:val="single" w:sz="4" w:space="0" w:color="auto"/>
            </w:tcBorders>
            <w:noWrap/>
            <w:vAlign w:val="center"/>
          </w:tcPr>
          <w:p w14:paraId="320A3F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2 688 263,40</w:t>
            </w:r>
          </w:p>
        </w:tc>
      </w:tr>
      <w:tr w:rsidR="00ED3EAC" w:rsidRPr="002210A4" w14:paraId="3DC45F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0315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A567E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991 967,32</w:t>
            </w:r>
          </w:p>
        </w:tc>
        <w:tc>
          <w:tcPr>
            <w:tcW w:w="3773" w:type="dxa"/>
            <w:tcBorders>
              <w:top w:val="nil"/>
              <w:left w:val="nil"/>
              <w:bottom w:val="single" w:sz="4" w:space="0" w:color="auto"/>
              <w:right w:val="single" w:sz="4" w:space="0" w:color="auto"/>
            </w:tcBorders>
            <w:noWrap/>
            <w:vAlign w:val="center"/>
          </w:tcPr>
          <w:p w14:paraId="533545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2 688 262,16</w:t>
            </w:r>
          </w:p>
        </w:tc>
      </w:tr>
      <w:tr w:rsidR="00ED3EAC" w:rsidRPr="002210A4" w14:paraId="59624A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EE1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15A7A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991 967,59</w:t>
            </w:r>
          </w:p>
        </w:tc>
        <w:tc>
          <w:tcPr>
            <w:tcW w:w="3773" w:type="dxa"/>
            <w:tcBorders>
              <w:top w:val="nil"/>
              <w:left w:val="nil"/>
              <w:bottom w:val="single" w:sz="4" w:space="0" w:color="auto"/>
              <w:right w:val="single" w:sz="4" w:space="0" w:color="auto"/>
            </w:tcBorders>
            <w:noWrap/>
            <w:vAlign w:val="center"/>
          </w:tcPr>
          <w:p w14:paraId="170C99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2 688 262,26</w:t>
            </w:r>
          </w:p>
        </w:tc>
      </w:tr>
      <w:tr w:rsidR="00ED3EAC" w:rsidRPr="002210A4" w14:paraId="45E1F8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D328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01B7BE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991 975,93</w:t>
            </w:r>
          </w:p>
        </w:tc>
        <w:tc>
          <w:tcPr>
            <w:tcW w:w="3773" w:type="dxa"/>
            <w:tcBorders>
              <w:top w:val="nil"/>
              <w:left w:val="nil"/>
              <w:bottom w:val="single" w:sz="4" w:space="0" w:color="auto"/>
              <w:right w:val="single" w:sz="4" w:space="0" w:color="auto"/>
            </w:tcBorders>
            <w:noWrap/>
            <w:vAlign w:val="center"/>
          </w:tcPr>
          <w:p w14:paraId="012364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2 688 241,58</w:t>
            </w:r>
          </w:p>
        </w:tc>
      </w:tr>
      <w:tr w:rsidR="00ED3EAC" w:rsidRPr="002210A4" w14:paraId="625C00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F747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117E7B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991 983,94</w:t>
            </w:r>
          </w:p>
        </w:tc>
        <w:tc>
          <w:tcPr>
            <w:tcW w:w="3773" w:type="dxa"/>
            <w:tcBorders>
              <w:top w:val="nil"/>
              <w:left w:val="nil"/>
              <w:bottom w:val="single" w:sz="4" w:space="0" w:color="auto"/>
              <w:right w:val="single" w:sz="4" w:space="0" w:color="auto"/>
            </w:tcBorders>
            <w:noWrap/>
            <w:vAlign w:val="center"/>
          </w:tcPr>
          <w:p w14:paraId="3C63F9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2 688 224,67</w:t>
            </w:r>
          </w:p>
        </w:tc>
      </w:tr>
      <w:tr w:rsidR="00ED3EAC" w:rsidRPr="002210A4" w14:paraId="798767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96B7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771112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991 987,06</w:t>
            </w:r>
          </w:p>
        </w:tc>
        <w:tc>
          <w:tcPr>
            <w:tcW w:w="3773" w:type="dxa"/>
            <w:tcBorders>
              <w:top w:val="nil"/>
              <w:left w:val="nil"/>
              <w:bottom w:val="single" w:sz="4" w:space="0" w:color="auto"/>
              <w:right w:val="single" w:sz="4" w:space="0" w:color="auto"/>
            </w:tcBorders>
            <w:noWrap/>
            <w:vAlign w:val="center"/>
          </w:tcPr>
          <w:p w14:paraId="64F080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2 688 226,05</w:t>
            </w:r>
          </w:p>
        </w:tc>
      </w:tr>
      <w:tr w:rsidR="00ED3EAC" w:rsidRPr="002210A4" w14:paraId="5228F21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A9CF32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ЗУ71</w:t>
            </w:r>
          </w:p>
        </w:tc>
      </w:tr>
      <w:tr w:rsidR="00ED3EAC" w:rsidRPr="002210A4" w14:paraId="1F6A01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DD1F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9067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991 977,52</w:t>
            </w:r>
          </w:p>
        </w:tc>
        <w:tc>
          <w:tcPr>
            <w:tcW w:w="3773" w:type="dxa"/>
            <w:tcBorders>
              <w:top w:val="nil"/>
              <w:left w:val="nil"/>
              <w:bottom w:val="single" w:sz="4" w:space="0" w:color="auto"/>
              <w:right w:val="single" w:sz="4" w:space="0" w:color="auto"/>
            </w:tcBorders>
            <w:noWrap/>
            <w:vAlign w:val="center"/>
          </w:tcPr>
          <w:p w14:paraId="18BCD5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2 688 276,91</w:t>
            </w:r>
          </w:p>
        </w:tc>
      </w:tr>
      <w:tr w:rsidR="00ED3EAC" w:rsidRPr="002210A4" w14:paraId="3A3879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C3E8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6B9EB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991 975,64</w:t>
            </w:r>
          </w:p>
        </w:tc>
        <w:tc>
          <w:tcPr>
            <w:tcW w:w="3773" w:type="dxa"/>
            <w:tcBorders>
              <w:top w:val="nil"/>
              <w:left w:val="nil"/>
              <w:bottom w:val="single" w:sz="4" w:space="0" w:color="auto"/>
              <w:right w:val="single" w:sz="4" w:space="0" w:color="auto"/>
            </w:tcBorders>
            <w:noWrap/>
            <w:vAlign w:val="center"/>
          </w:tcPr>
          <w:p w14:paraId="158213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2 688 280,61</w:t>
            </w:r>
          </w:p>
        </w:tc>
      </w:tr>
      <w:tr w:rsidR="00ED3EAC" w:rsidRPr="002210A4" w14:paraId="5A4630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919E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48A56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991 969,56</w:t>
            </w:r>
          </w:p>
        </w:tc>
        <w:tc>
          <w:tcPr>
            <w:tcW w:w="3773" w:type="dxa"/>
            <w:tcBorders>
              <w:top w:val="nil"/>
              <w:left w:val="nil"/>
              <w:bottom w:val="single" w:sz="4" w:space="0" w:color="auto"/>
              <w:right w:val="single" w:sz="4" w:space="0" w:color="auto"/>
            </w:tcBorders>
            <w:noWrap/>
            <w:vAlign w:val="center"/>
          </w:tcPr>
          <w:p w14:paraId="6A159D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2 688 293,53</w:t>
            </w:r>
          </w:p>
        </w:tc>
      </w:tr>
      <w:tr w:rsidR="00ED3EAC" w:rsidRPr="002210A4" w14:paraId="336EC8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C346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B6282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991 966,68</w:t>
            </w:r>
          </w:p>
        </w:tc>
        <w:tc>
          <w:tcPr>
            <w:tcW w:w="3773" w:type="dxa"/>
            <w:tcBorders>
              <w:top w:val="nil"/>
              <w:left w:val="nil"/>
              <w:bottom w:val="single" w:sz="4" w:space="0" w:color="auto"/>
              <w:right w:val="single" w:sz="4" w:space="0" w:color="auto"/>
            </w:tcBorders>
            <w:noWrap/>
            <w:vAlign w:val="center"/>
          </w:tcPr>
          <w:p w14:paraId="1D3C75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2 688 300,60</w:t>
            </w:r>
          </w:p>
        </w:tc>
      </w:tr>
      <w:tr w:rsidR="00ED3EAC" w:rsidRPr="002210A4" w14:paraId="7BFEC5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050E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9168A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991 960,58</w:t>
            </w:r>
          </w:p>
        </w:tc>
        <w:tc>
          <w:tcPr>
            <w:tcW w:w="3773" w:type="dxa"/>
            <w:tcBorders>
              <w:top w:val="nil"/>
              <w:left w:val="nil"/>
              <w:bottom w:val="single" w:sz="4" w:space="0" w:color="auto"/>
              <w:right w:val="single" w:sz="4" w:space="0" w:color="auto"/>
            </w:tcBorders>
            <w:noWrap/>
            <w:vAlign w:val="center"/>
          </w:tcPr>
          <w:p w14:paraId="60D58F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2 688 316,31</w:t>
            </w:r>
          </w:p>
        </w:tc>
      </w:tr>
      <w:tr w:rsidR="00ED3EAC" w:rsidRPr="002210A4" w14:paraId="44C57E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E2C9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26945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991 936,63</w:t>
            </w:r>
          </w:p>
        </w:tc>
        <w:tc>
          <w:tcPr>
            <w:tcW w:w="3773" w:type="dxa"/>
            <w:tcBorders>
              <w:top w:val="nil"/>
              <w:left w:val="nil"/>
              <w:bottom w:val="single" w:sz="4" w:space="0" w:color="auto"/>
              <w:right w:val="single" w:sz="4" w:space="0" w:color="auto"/>
            </w:tcBorders>
            <w:noWrap/>
            <w:vAlign w:val="center"/>
          </w:tcPr>
          <w:p w14:paraId="2B9316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2 688 306,40</w:t>
            </w:r>
          </w:p>
        </w:tc>
      </w:tr>
      <w:tr w:rsidR="00ED3EAC" w:rsidRPr="002210A4" w14:paraId="637DB7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9203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7ABCE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991 937,32</w:t>
            </w:r>
          </w:p>
        </w:tc>
        <w:tc>
          <w:tcPr>
            <w:tcW w:w="3773" w:type="dxa"/>
            <w:tcBorders>
              <w:top w:val="nil"/>
              <w:left w:val="nil"/>
              <w:bottom w:val="single" w:sz="4" w:space="0" w:color="auto"/>
              <w:right w:val="single" w:sz="4" w:space="0" w:color="auto"/>
            </w:tcBorders>
            <w:noWrap/>
            <w:vAlign w:val="center"/>
          </w:tcPr>
          <w:p w14:paraId="452625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2 688 304,38</w:t>
            </w:r>
          </w:p>
        </w:tc>
      </w:tr>
      <w:tr w:rsidR="00ED3EAC" w:rsidRPr="002210A4" w14:paraId="01B4CD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F29D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E98B2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991 940,41</w:t>
            </w:r>
          </w:p>
        </w:tc>
        <w:tc>
          <w:tcPr>
            <w:tcW w:w="3773" w:type="dxa"/>
            <w:tcBorders>
              <w:top w:val="nil"/>
              <w:left w:val="nil"/>
              <w:bottom w:val="single" w:sz="4" w:space="0" w:color="auto"/>
              <w:right w:val="single" w:sz="4" w:space="0" w:color="auto"/>
            </w:tcBorders>
            <w:noWrap/>
            <w:vAlign w:val="center"/>
          </w:tcPr>
          <w:p w14:paraId="02FEBD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2 688 298,05</w:t>
            </w:r>
          </w:p>
        </w:tc>
      </w:tr>
      <w:tr w:rsidR="00ED3EAC" w:rsidRPr="002210A4" w14:paraId="5F94A7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357F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F65A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991 943,01</w:t>
            </w:r>
          </w:p>
        </w:tc>
        <w:tc>
          <w:tcPr>
            <w:tcW w:w="3773" w:type="dxa"/>
            <w:tcBorders>
              <w:top w:val="nil"/>
              <w:left w:val="nil"/>
              <w:bottom w:val="single" w:sz="4" w:space="0" w:color="auto"/>
              <w:right w:val="single" w:sz="4" w:space="0" w:color="auto"/>
            </w:tcBorders>
            <w:noWrap/>
            <w:vAlign w:val="center"/>
          </w:tcPr>
          <w:p w14:paraId="29DB5D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2 688 293,82</w:t>
            </w:r>
          </w:p>
        </w:tc>
      </w:tr>
      <w:tr w:rsidR="00ED3EAC" w:rsidRPr="002210A4" w14:paraId="04FA6E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EBD2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60A11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991 948,95</w:t>
            </w:r>
          </w:p>
        </w:tc>
        <w:tc>
          <w:tcPr>
            <w:tcW w:w="3773" w:type="dxa"/>
            <w:tcBorders>
              <w:top w:val="nil"/>
              <w:left w:val="nil"/>
              <w:bottom w:val="single" w:sz="4" w:space="0" w:color="auto"/>
              <w:right w:val="single" w:sz="4" w:space="0" w:color="auto"/>
            </w:tcBorders>
            <w:noWrap/>
            <w:vAlign w:val="center"/>
          </w:tcPr>
          <w:p w14:paraId="0B5989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2 688 282,87</w:t>
            </w:r>
          </w:p>
        </w:tc>
      </w:tr>
      <w:tr w:rsidR="00ED3EAC" w:rsidRPr="002210A4" w14:paraId="491AE8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766B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7FF36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991 951,41</w:t>
            </w:r>
          </w:p>
        </w:tc>
        <w:tc>
          <w:tcPr>
            <w:tcW w:w="3773" w:type="dxa"/>
            <w:tcBorders>
              <w:top w:val="nil"/>
              <w:left w:val="nil"/>
              <w:bottom w:val="single" w:sz="4" w:space="0" w:color="auto"/>
              <w:right w:val="single" w:sz="4" w:space="0" w:color="auto"/>
            </w:tcBorders>
            <w:noWrap/>
            <w:vAlign w:val="center"/>
          </w:tcPr>
          <w:p w14:paraId="74D5CC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2 688 278,38</w:t>
            </w:r>
          </w:p>
        </w:tc>
      </w:tr>
      <w:tr w:rsidR="00ED3EAC" w:rsidRPr="002210A4" w14:paraId="53F145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5008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152C3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991 955,82</w:t>
            </w:r>
          </w:p>
        </w:tc>
        <w:tc>
          <w:tcPr>
            <w:tcW w:w="3773" w:type="dxa"/>
            <w:tcBorders>
              <w:top w:val="nil"/>
              <w:left w:val="nil"/>
              <w:bottom w:val="single" w:sz="4" w:space="0" w:color="auto"/>
              <w:right w:val="single" w:sz="4" w:space="0" w:color="auto"/>
            </w:tcBorders>
            <w:noWrap/>
            <w:vAlign w:val="center"/>
          </w:tcPr>
          <w:p w14:paraId="7F1496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2 688 270,31</w:t>
            </w:r>
          </w:p>
        </w:tc>
      </w:tr>
      <w:tr w:rsidR="00ED3EAC" w:rsidRPr="002210A4" w14:paraId="7C0518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F58E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C6C89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991 958,04</w:t>
            </w:r>
          </w:p>
        </w:tc>
        <w:tc>
          <w:tcPr>
            <w:tcW w:w="3773" w:type="dxa"/>
            <w:tcBorders>
              <w:top w:val="nil"/>
              <w:left w:val="nil"/>
              <w:bottom w:val="single" w:sz="4" w:space="0" w:color="auto"/>
              <w:right w:val="single" w:sz="4" w:space="0" w:color="auto"/>
            </w:tcBorders>
            <w:noWrap/>
            <w:vAlign w:val="center"/>
          </w:tcPr>
          <w:p w14:paraId="3AEB9D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2 688 265,85</w:t>
            </w:r>
          </w:p>
        </w:tc>
      </w:tr>
      <w:tr w:rsidR="00ED3EAC" w:rsidRPr="002210A4" w14:paraId="1A99EC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7896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F343B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991 960,24</w:t>
            </w:r>
          </w:p>
        </w:tc>
        <w:tc>
          <w:tcPr>
            <w:tcW w:w="3773" w:type="dxa"/>
            <w:tcBorders>
              <w:top w:val="nil"/>
              <w:left w:val="nil"/>
              <w:bottom w:val="single" w:sz="4" w:space="0" w:color="auto"/>
              <w:right w:val="single" w:sz="4" w:space="0" w:color="auto"/>
            </w:tcBorders>
            <w:noWrap/>
            <w:vAlign w:val="center"/>
          </w:tcPr>
          <w:p w14:paraId="01C917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2 688 261,04</w:t>
            </w:r>
          </w:p>
        </w:tc>
      </w:tr>
      <w:tr w:rsidR="00ED3EAC" w:rsidRPr="002210A4" w14:paraId="36F357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24B1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0A816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991 962,12</w:t>
            </w:r>
          </w:p>
        </w:tc>
        <w:tc>
          <w:tcPr>
            <w:tcW w:w="3773" w:type="dxa"/>
            <w:tcBorders>
              <w:top w:val="nil"/>
              <w:left w:val="nil"/>
              <w:bottom w:val="single" w:sz="4" w:space="0" w:color="auto"/>
              <w:right w:val="single" w:sz="4" w:space="0" w:color="auto"/>
            </w:tcBorders>
            <w:noWrap/>
            <w:vAlign w:val="center"/>
          </w:tcPr>
          <w:p w14:paraId="4B69DA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2 688 259,63</w:t>
            </w:r>
          </w:p>
        </w:tc>
      </w:tr>
      <w:tr w:rsidR="00ED3EAC" w:rsidRPr="002210A4" w14:paraId="21FD9F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6AF9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2E339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991 967,00</w:t>
            </w:r>
          </w:p>
        </w:tc>
        <w:tc>
          <w:tcPr>
            <w:tcW w:w="3773" w:type="dxa"/>
            <w:tcBorders>
              <w:top w:val="nil"/>
              <w:left w:val="nil"/>
              <w:bottom w:val="single" w:sz="4" w:space="0" w:color="auto"/>
              <w:right w:val="single" w:sz="4" w:space="0" w:color="auto"/>
            </w:tcBorders>
            <w:noWrap/>
            <w:vAlign w:val="center"/>
          </w:tcPr>
          <w:p w14:paraId="321D1D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2 688 262,03</w:t>
            </w:r>
          </w:p>
        </w:tc>
      </w:tr>
      <w:tr w:rsidR="00ED3EAC" w:rsidRPr="002210A4" w14:paraId="25EE7D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E696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E3492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991 967,32</w:t>
            </w:r>
          </w:p>
        </w:tc>
        <w:tc>
          <w:tcPr>
            <w:tcW w:w="3773" w:type="dxa"/>
            <w:tcBorders>
              <w:top w:val="nil"/>
              <w:left w:val="nil"/>
              <w:bottom w:val="single" w:sz="4" w:space="0" w:color="auto"/>
              <w:right w:val="single" w:sz="4" w:space="0" w:color="auto"/>
            </w:tcBorders>
            <w:noWrap/>
            <w:vAlign w:val="center"/>
          </w:tcPr>
          <w:p w14:paraId="01E0BE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2 688 262,16</w:t>
            </w:r>
          </w:p>
        </w:tc>
      </w:tr>
      <w:tr w:rsidR="00ED3EAC" w:rsidRPr="002210A4" w14:paraId="28E1A8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5FED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001A5F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991 966,66</w:t>
            </w:r>
          </w:p>
        </w:tc>
        <w:tc>
          <w:tcPr>
            <w:tcW w:w="3773" w:type="dxa"/>
            <w:tcBorders>
              <w:top w:val="nil"/>
              <w:left w:val="nil"/>
              <w:bottom w:val="single" w:sz="4" w:space="0" w:color="auto"/>
              <w:right w:val="single" w:sz="4" w:space="0" w:color="auto"/>
            </w:tcBorders>
            <w:noWrap/>
            <w:vAlign w:val="center"/>
          </w:tcPr>
          <w:p w14:paraId="0ED1FC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2 688 263,40</w:t>
            </w:r>
          </w:p>
        </w:tc>
      </w:tr>
      <w:tr w:rsidR="00ED3EAC" w:rsidRPr="002210A4" w14:paraId="0D0D7A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0F13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015C4D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991 973,79</w:t>
            </w:r>
          </w:p>
        </w:tc>
        <w:tc>
          <w:tcPr>
            <w:tcW w:w="3773" w:type="dxa"/>
            <w:tcBorders>
              <w:top w:val="nil"/>
              <w:left w:val="nil"/>
              <w:bottom w:val="single" w:sz="4" w:space="0" w:color="auto"/>
              <w:right w:val="single" w:sz="4" w:space="0" w:color="auto"/>
            </w:tcBorders>
            <w:noWrap/>
            <w:vAlign w:val="center"/>
          </w:tcPr>
          <w:p w14:paraId="4D0D29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2 688 267,62</w:t>
            </w:r>
          </w:p>
        </w:tc>
      </w:tr>
      <w:tr w:rsidR="00ED3EAC" w:rsidRPr="002210A4" w14:paraId="399E0F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32C7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0C1C19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991 971,11</w:t>
            </w:r>
          </w:p>
        </w:tc>
        <w:tc>
          <w:tcPr>
            <w:tcW w:w="3773" w:type="dxa"/>
            <w:tcBorders>
              <w:top w:val="nil"/>
              <w:left w:val="nil"/>
              <w:bottom w:val="single" w:sz="4" w:space="0" w:color="auto"/>
              <w:right w:val="single" w:sz="4" w:space="0" w:color="auto"/>
            </w:tcBorders>
            <w:noWrap/>
            <w:vAlign w:val="center"/>
          </w:tcPr>
          <w:p w14:paraId="2D0526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2 688 273,29</w:t>
            </w:r>
          </w:p>
        </w:tc>
      </w:tr>
      <w:tr w:rsidR="00ED3EAC" w:rsidRPr="002210A4" w14:paraId="1D11322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FD1575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ЗУ72</w:t>
            </w:r>
          </w:p>
        </w:tc>
      </w:tr>
      <w:tr w:rsidR="00ED3EAC" w:rsidRPr="002210A4" w14:paraId="4ED91E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BCB7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DC6C4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991 983,94</w:t>
            </w:r>
          </w:p>
        </w:tc>
        <w:tc>
          <w:tcPr>
            <w:tcW w:w="3773" w:type="dxa"/>
            <w:tcBorders>
              <w:top w:val="nil"/>
              <w:left w:val="nil"/>
              <w:bottom w:val="single" w:sz="4" w:space="0" w:color="auto"/>
              <w:right w:val="single" w:sz="4" w:space="0" w:color="auto"/>
            </w:tcBorders>
            <w:noWrap/>
            <w:vAlign w:val="center"/>
          </w:tcPr>
          <w:p w14:paraId="2D5C73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2 688 224,67</w:t>
            </w:r>
          </w:p>
        </w:tc>
      </w:tr>
      <w:tr w:rsidR="00ED3EAC" w:rsidRPr="002210A4" w14:paraId="64FCB6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804D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72C36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991 975,93</w:t>
            </w:r>
          </w:p>
        </w:tc>
        <w:tc>
          <w:tcPr>
            <w:tcW w:w="3773" w:type="dxa"/>
            <w:tcBorders>
              <w:top w:val="nil"/>
              <w:left w:val="nil"/>
              <w:bottom w:val="single" w:sz="4" w:space="0" w:color="auto"/>
              <w:right w:val="single" w:sz="4" w:space="0" w:color="auto"/>
            </w:tcBorders>
            <w:noWrap/>
            <w:vAlign w:val="center"/>
          </w:tcPr>
          <w:p w14:paraId="663A4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2 688 241,58</w:t>
            </w:r>
          </w:p>
        </w:tc>
      </w:tr>
      <w:tr w:rsidR="00ED3EAC" w:rsidRPr="002210A4" w14:paraId="2CCA27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E804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8F4E6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991 967,59</w:t>
            </w:r>
          </w:p>
        </w:tc>
        <w:tc>
          <w:tcPr>
            <w:tcW w:w="3773" w:type="dxa"/>
            <w:tcBorders>
              <w:top w:val="nil"/>
              <w:left w:val="nil"/>
              <w:bottom w:val="single" w:sz="4" w:space="0" w:color="auto"/>
              <w:right w:val="single" w:sz="4" w:space="0" w:color="auto"/>
            </w:tcBorders>
            <w:noWrap/>
            <w:vAlign w:val="center"/>
          </w:tcPr>
          <w:p w14:paraId="4646FF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2 688 262,26</w:t>
            </w:r>
          </w:p>
        </w:tc>
      </w:tr>
      <w:tr w:rsidR="00ED3EAC" w:rsidRPr="002210A4" w14:paraId="2125AB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4BA3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AC6C4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991 967,32</w:t>
            </w:r>
          </w:p>
        </w:tc>
        <w:tc>
          <w:tcPr>
            <w:tcW w:w="3773" w:type="dxa"/>
            <w:tcBorders>
              <w:top w:val="nil"/>
              <w:left w:val="nil"/>
              <w:bottom w:val="single" w:sz="4" w:space="0" w:color="auto"/>
              <w:right w:val="single" w:sz="4" w:space="0" w:color="auto"/>
            </w:tcBorders>
            <w:noWrap/>
            <w:vAlign w:val="center"/>
          </w:tcPr>
          <w:p w14:paraId="067713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2 688 262,16</w:t>
            </w:r>
          </w:p>
        </w:tc>
      </w:tr>
      <w:tr w:rsidR="00ED3EAC" w:rsidRPr="002210A4" w14:paraId="17205C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3EEC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20C01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991 967,00</w:t>
            </w:r>
          </w:p>
        </w:tc>
        <w:tc>
          <w:tcPr>
            <w:tcW w:w="3773" w:type="dxa"/>
            <w:tcBorders>
              <w:top w:val="nil"/>
              <w:left w:val="nil"/>
              <w:bottom w:val="single" w:sz="4" w:space="0" w:color="auto"/>
              <w:right w:val="single" w:sz="4" w:space="0" w:color="auto"/>
            </w:tcBorders>
            <w:noWrap/>
            <w:vAlign w:val="center"/>
          </w:tcPr>
          <w:p w14:paraId="11A236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2 688 262,03</w:t>
            </w:r>
          </w:p>
        </w:tc>
      </w:tr>
      <w:tr w:rsidR="00ED3EAC" w:rsidRPr="002210A4" w14:paraId="1397A0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87E4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B67F0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991 962,12</w:t>
            </w:r>
          </w:p>
        </w:tc>
        <w:tc>
          <w:tcPr>
            <w:tcW w:w="3773" w:type="dxa"/>
            <w:tcBorders>
              <w:top w:val="nil"/>
              <w:left w:val="nil"/>
              <w:bottom w:val="single" w:sz="4" w:space="0" w:color="auto"/>
              <w:right w:val="single" w:sz="4" w:space="0" w:color="auto"/>
            </w:tcBorders>
            <w:noWrap/>
            <w:vAlign w:val="center"/>
          </w:tcPr>
          <w:p w14:paraId="4D8572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2 688 259,63</w:t>
            </w:r>
          </w:p>
        </w:tc>
      </w:tr>
      <w:tr w:rsidR="00ED3EAC" w:rsidRPr="002210A4" w14:paraId="193F41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F73D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A118A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991 963,56</w:t>
            </w:r>
          </w:p>
        </w:tc>
        <w:tc>
          <w:tcPr>
            <w:tcW w:w="3773" w:type="dxa"/>
            <w:tcBorders>
              <w:top w:val="nil"/>
              <w:left w:val="nil"/>
              <w:bottom w:val="single" w:sz="4" w:space="0" w:color="auto"/>
              <w:right w:val="single" w:sz="4" w:space="0" w:color="auto"/>
            </w:tcBorders>
            <w:noWrap/>
            <w:vAlign w:val="center"/>
          </w:tcPr>
          <w:p w14:paraId="4DF05D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2 688 256,73</w:t>
            </w:r>
          </w:p>
        </w:tc>
      </w:tr>
      <w:tr w:rsidR="00ED3EAC" w:rsidRPr="002210A4" w14:paraId="2C181B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BCE0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B058D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991 963,31</w:t>
            </w:r>
          </w:p>
        </w:tc>
        <w:tc>
          <w:tcPr>
            <w:tcW w:w="3773" w:type="dxa"/>
            <w:tcBorders>
              <w:top w:val="nil"/>
              <w:left w:val="nil"/>
              <w:bottom w:val="single" w:sz="4" w:space="0" w:color="auto"/>
              <w:right w:val="single" w:sz="4" w:space="0" w:color="auto"/>
            </w:tcBorders>
            <w:noWrap/>
            <w:vAlign w:val="center"/>
          </w:tcPr>
          <w:p w14:paraId="0F0774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2 688 256,19</w:t>
            </w:r>
          </w:p>
        </w:tc>
      </w:tr>
      <w:tr w:rsidR="00ED3EAC" w:rsidRPr="002210A4" w14:paraId="26F572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F297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CA241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991 969,87</w:t>
            </w:r>
          </w:p>
        </w:tc>
        <w:tc>
          <w:tcPr>
            <w:tcW w:w="3773" w:type="dxa"/>
            <w:tcBorders>
              <w:top w:val="nil"/>
              <w:left w:val="nil"/>
              <w:bottom w:val="single" w:sz="4" w:space="0" w:color="auto"/>
              <w:right w:val="single" w:sz="4" w:space="0" w:color="auto"/>
            </w:tcBorders>
            <w:noWrap/>
            <w:vAlign w:val="center"/>
          </w:tcPr>
          <w:p w14:paraId="77A599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2 688 242,91</w:t>
            </w:r>
          </w:p>
        </w:tc>
      </w:tr>
      <w:tr w:rsidR="00ED3EAC" w:rsidRPr="002210A4" w14:paraId="7B4006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39B6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E2821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991 955,05</w:t>
            </w:r>
          </w:p>
        </w:tc>
        <w:tc>
          <w:tcPr>
            <w:tcW w:w="3773" w:type="dxa"/>
            <w:tcBorders>
              <w:top w:val="nil"/>
              <w:left w:val="nil"/>
              <w:bottom w:val="single" w:sz="4" w:space="0" w:color="auto"/>
              <w:right w:val="single" w:sz="4" w:space="0" w:color="auto"/>
            </w:tcBorders>
            <w:noWrap/>
            <w:vAlign w:val="center"/>
          </w:tcPr>
          <w:p w14:paraId="349961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2 688 235,64</w:t>
            </w:r>
          </w:p>
        </w:tc>
      </w:tr>
      <w:tr w:rsidR="00ED3EAC" w:rsidRPr="002210A4" w14:paraId="190FE2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58C4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26B73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991 958,07</w:t>
            </w:r>
          </w:p>
        </w:tc>
        <w:tc>
          <w:tcPr>
            <w:tcW w:w="3773" w:type="dxa"/>
            <w:tcBorders>
              <w:top w:val="nil"/>
              <w:left w:val="nil"/>
              <w:bottom w:val="single" w:sz="4" w:space="0" w:color="auto"/>
              <w:right w:val="single" w:sz="4" w:space="0" w:color="auto"/>
            </w:tcBorders>
            <w:noWrap/>
            <w:vAlign w:val="center"/>
          </w:tcPr>
          <w:p w14:paraId="6F2C7E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2 688 229,56</w:t>
            </w:r>
          </w:p>
        </w:tc>
      </w:tr>
      <w:tr w:rsidR="00ED3EAC" w:rsidRPr="002210A4" w14:paraId="28347F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82D3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2F12C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991 964,10</w:t>
            </w:r>
          </w:p>
        </w:tc>
        <w:tc>
          <w:tcPr>
            <w:tcW w:w="3773" w:type="dxa"/>
            <w:tcBorders>
              <w:top w:val="nil"/>
              <w:left w:val="nil"/>
              <w:bottom w:val="single" w:sz="4" w:space="0" w:color="auto"/>
              <w:right w:val="single" w:sz="4" w:space="0" w:color="auto"/>
            </w:tcBorders>
            <w:noWrap/>
            <w:vAlign w:val="center"/>
          </w:tcPr>
          <w:p w14:paraId="593D85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2 688 215,82</w:t>
            </w:r>
          </w:p>
        </w:tc>
      </w:tr>
      <w:tr w:rsidR="00ED3EAC" w:rsidRPr="002210A4" w14:paraId="7571A7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04FC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74FE0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991 976,14</w:t>
            </w:r>
          </w:p>
        </w:tc>
        <w:tc>
          <w:tcPr>
            <w:tcW w:w="3773" w:type="dxa"/>
            <w:tcBorders>
              <w:top w:val="nil"/>
              <w:left w:val="nil"/>
              <w:bottom w:val="single" w:sz="4" w:space="0" w:color="auto"/>
              <w:right w:val="single" w:sz="4" w:space="0" w:color="auto"/>
            </w:tcBorders>
            <w:noWrap/>
            <w:vAlign w:val="center"/>
          </w:tcPr>
          <w:p w14:paraId="0E628A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2 688 221,24</w:t>
            </w:r>
          </w:p>
        </w:tc>
      </w:tr>
      <w:tr w:rsidR="00ED3EAC" w:rsidRPr="002210A4" w14:paraId="430D4B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22FD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D5C9A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991 976,70</w:t>
            </w:r>
          </w:p>
        </w:tc>
        <w:tc>
          <w:tcPr>
            <w:tcW w:w="3773" w:type="dxa"/>
            <w:tcBorders>
              <w:top w:val="nil"/>
              <w:left w:val="nil"/>
              <w:bottom w:val="single" w:sz="4" w:space="0" w:color="auto"/>
              <w:right w:val="single" w:sz="4" w:space="0" w:color="auto"/>
            </w:tcBorders>
            <w:noWrap/>
            <w:vAlign w:val="center"/>
          </w:tcPr>
          <w:p w14:paraId="149213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2 688 221,46</w:t>
            </w:r>
          </w:p>
        </w:tc>
      </w:tr>
      <w:tr w:rsidR="00ED3EAC" w:rsidRPr="002210A4" w14:paraId="2287BD1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0164CA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ЗУ73</w:t>
            </w:r>
          </w:p>
        </w:tc>
      </w:tr>
      <w:tr w:rsidR="00ED3EAC" w:rsidRPr="002210A4" w14:paraId="2A2AC3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6E29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93AB6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991 969,87</w:t>
            </w:r>
          </w:p>
        </w:tc>
        <w:tc>
          <w:tcPr>
            <w:tcW w:w="3773" w:type="dxa"/>
            <w:tcBorders>
              <w:top w:val="nil"/>
              <w:left w:val="nil"/>
              <w:bottom w:val="single" w:sz="4" w:space="0" w:color="auto"/>
              <w:right w:val="single" w:sz="4" w:space="0" w:color="auto"/>
            </w:tcBorders>
            <w:noWrap/>
            <w:vAlign w:val="center"/>
          </w:tcPr>
          <w:p w14:paraId="1C7AB2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2 688 242,91</w:t>
            </w:r>
          </w:p>
        </w:tc>
      </w:tr>
      <w:tr w:rsidR="00ED3EAC" w:rsidRPr="002210A4" w14:paraId="515D34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8BD2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00718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991 963,31</w:t>
            </w:r>
          </w:p>
        </w:tc>
        <w:tc>
          <w:tcPr>
            <w:tcW w:w="3773" w:type="dxa"/>
            <w:tcBorders>
              <w:top w:val="nil"/>
              <w:left w:val="nil"/>
              <w:bottom w:val="single" w:sz="4" w:space="0" w:color="auto"/>
              <w:right w:val="single" w:sz="4" w:space="0" w:color="auto"/>
            </w:tcBorders>
            <w:noWrap/>
            <w:vAlign w:val="center"/>
          </w:tcPr>
          <w:p w14:paraId="4B5685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2 688 256,19</w:t>
            </w:r>
          </w:p>
        </w:tc>
      </w:tr>
      <w:tr w:rsidR="00ED3EAC" w:rsidRPr="002210A4" w14:paraId="722111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C0B7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F5641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991 963,56</w:t>
            </w:r>
          </w:p>
        </w:tc>
        <w:tc>
          <w:tcPr>
            <w:tcW w:w="3773" w:type="dxa"/>
            <w:tcBorders>
              <w:top w:val="nil"/>
              <w:left w:val="nil"/>
              <w:bottom w:val="single" w:sz="4" w:space="0" w:color="auto"/>
              <w:right w:val="single" w:sz="4" w:space="0" w:color="auto"/>
            </w:tcBorders>
            <w:noWrap/>
            <w:vAlign w:val="center"/>
          </w:tcPr>
          <w:p w14:paraId="4B2C00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2 688 256,73</w:t>
            </w:r>
          </w:p>
        </w:tc>
      </w:tr>
      <w:tr w:rsidR="00ED3EAC" w:rsidRPr="002210A4" w14:paraId="2D20AB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9733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88C71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991 962,12</w:t>
            </w:r>
          </w:p>
        </w:tc>
        <w:tc>
          <w:tcPr>
            <w:tcW w:w="3773" w:type="dxa"/>
            <w:tcBorders>
              <w:top w:val="nil"/>
              <w:left w:val="nil"/>
              <w:bottom w:val="single" w:sz="4" w:space="0" w:color="auto"/>
              <w:right w:val="single" w:sz="4" w:space="0" w:color="auto"/>
            </w:tcBorders>
            <w:noWrap/>
            <w:vAlign w:val="center"/>
          </w:tcPr>
          <w:p w14:paraId="7EF58C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2 688 259,63</w:t>
            </w:r>
          </w:p>
        </w:tc>
      </w:tr>
      <w:tr w:rsidR="00ED3EAC" w:rsidRPr="002210A4" w14:paraId="54A213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6D4F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19050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991 960,24</w:t>
            </w:r>
          </w:p>
        </w:tc>
        <w:tc>
          <w:tcPr>
            <w:tcW w:w="3773" w:type="dxa"/>
            <w:tcBorders>
              <w:top w:val="nil"/>
              <w:left w:val="nil"/>
              <w:bottom w:val="single" w:sz="4" w:space="0" w:color="auto"/>
              <w:right w:val="single" w:sz="4" w:space="0" w:color="auto"/>
            </w:tcBorders>
            <w:noWrap/>
            <w:vAlign w:val="center"/>
          </w:tcPr>
          <w:p w14:paraId="287968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2 688 261,04</w:t>
            </w:r>
          </w:p>
        </w:tc>
      </w:tr>
      <w:tr w:rsidR="00ED3EAC" w:rsidRPr="002210A4" w14:paraId="3DFB77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C1E0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0DA9E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991 958,04</w:t>
            </w:r>
          </w:p>
        </w:tc>
        <w:tc>
          <w:tcPr>
            <w:tcW w:w="3773" w:type="dxa"/>
            <w:tcBorders>
              <w:top w:val="nil"/>
              <w:left w:val="nil"/>
              <w:bottom w:val="single" w:sz="4" w:space="0" w:color="auto"/>
              <w:right w:val="single" w:sz="4" w:space="0" w:color="auto"/>
            </w:tcBorders>
            <w:noWrap/>
            <w:vAlign w:val="center"/>
          </w:tcPr>
          <w:p w14:paraId="0E0DAE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2 688 265,85</w:t>
            </w:r>
          </w:p>
        </w:tc>
      </w:tr>
      <w:tr w:rsidR="00ED3EAC" w:rsidRPr="002210A4" w14:paraId="2FDD0D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35DA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3F936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991 955,82</w:t>
            </w:r>
          </w:p>
        </w:tc>
        <w:tc>
          <w:tcPr>
            <w:tcW w:w="3773" w:type="dxa"/>
            <w:tcBorders>
              <w:top w:val="nil"/>
              <w:left w:val="nil"/>
              <w:bottom w:val="single" w:sz="4" w:space="0" w:color="auto"/>
              <w:right w:val="single" w:sz="4" w:space="0" w:color="auto"/>
            </w:tcBorders>
            <w:noWrap/>
            <w:vAlign w:val="center"/>
          </w:tcPr>
          <w:p w14:paraId="3AB43E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2 688 270,31</w:t>
            </w:r>
          </w:p>
        </w:tc>
      </w:tr>
      <w:tr w:rsidR="00ED3EAC" w:rsidRPr="002210A4" w14:paraId="24DB52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4BEC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1BE6B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991 951,41</w:t>
            </w:r>
          </w:p>
        </w:tc>
        <w:tc>
          <w:tcPr>
            <w:tcW w:w="3773" w:type="dxa"/>
            <w:tcBorders>
              <w:top w:val="nil"/>
              <w:left w:val="nil"/>
              <w:bottom w:val="single" w:sz="4" w:space="0" w:color="auto"/>
              <w:right w:val="single" w:sz="4" w:space="0" w:color="auto"/>
            </w:tcBorders>
            <w:noWrap/>
            <w:vAlign w:val="center"/>
          </w:tcPr>
          <w:p w14:paraId="112A75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2 688 278,38</w:t>
            </w:r>
          </w:p>
        </w:tc>
      </w:tr>
      <w:tr w:rsidR="00ED3EAC" w:rsidRPr="002210A4" w14:paraId="5FA1CC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06E2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C1D80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991 948,95</w:t>
            </w:r>
          </w:p>
        </w:tc>
        <w:tc>
          <w:tcPr>
            <w:tcW w:w="3773" w:type="dxa"/>
            <w:tcBorders>
              <w:top w:val="nil"/>
              <w:left w:val="nil"/>
              <w:bottom w:val="single" w:sz="4" w:space="0" w:color="auto"/>
              <w:right w:val="single" w:sz="4" w:space="0" w:color="auto"/>
            </w:tcBorders>
            <w:noWrap/>
            <w:vAlign w:val="center"/>
          </w:tcPr>
          <w:p w14:paraId="72C737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2 688 282,87</w:t>
            </w:r>
          </w:p>
        </w:tc>
      </w:tr>
      <w:tr w:rsidR="00ED3EAC" w:rsidRPr="002210A4" w14:paraId="67D7B8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3AE5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781A5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991 943,01</w:t>
            </w:r>
          </w:p>
        </w:tc>
        <w:tc>
          <w:tcPr>
            <w:tcW w:w="3773" w:type="dxa"/>
            <w:tcBorders>
              <w:top w:val="nil"/>
              <w:left w:val="nil"/>
              <w:bottom w:val="single" w:sz="4" w:space="0" w:color="auto"/>
              <w:right w:val="single" w:sz="4" w:space="0" w:color="auto"/>
            </w:tcBorders>
            <w:noWrap/>
            <w:vAlign w:val="center"/>
          </w:tcPr>
          <w:p w14:paraId="03B8E9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2 688 293,82</w:t>
            </w:r>
          </w:p>
        </w:tc>
      </w:tr>
      <w:tr w:rsidR="00ED3EAC" w:rsidRPr="002210A4" w14:paraId="609C51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C9FD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51270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991 940,41</w:t>
            </w:r>
          </w:p>
        </w:tc>
        <w:tc>
          <w:tcPr>
            <w:tcW w:w="3773" w:type="dxa"/>
            <w:tcBorders>
              <w:top w:val="nil"/>
              <w:left w:val="nil"/>
              <w:bottom w:val="single" w:sz="4" w:space="0" w:color="auto"/>
              <w:right w:val="single" w:sz="4" w:space="0" w:color="auto"/>
            </w:tcBorders>
            <w:noWrap/>
            <w:vAlign w:val="center"/>
          </w:tcPr>
          <w:p w14:paraId="1F677F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2 688 298,05</w:t>
            </w:r>
          </w:p>
        </w:tc>
      </w:tr>
      <w:tr w:rsidR="00ED3EAC" w:rsidRPr="002210A4" w14:paraId="39A2BE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EA8F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CA0CF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991 937,32</w:t>
            </w:r>
          </w:p>
        </w:tc>
        <w:tc>
          <w:tcPr>
            <w:tcW w:w="3773" w:type="dxa"/>
            <w:tcBorders>
              <w:top w:val="nil"/>
              <w:left w:val="nil"/>
              <w:bottom w:val="single" w:sz="4" w:space="0" w:color="auto"/>
              <w:right w:val="single" w:sz="4" w:space="0" w:color="auto"/>
            </w:tcBorders>
            <w:noWrap/>
            <w:vAlign w:val="center"/>
          </w:tcPr>
          <w:p w14:paraId="304A9E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2 688 304,38</w:t>
            </w:r>
          </w:p>
        </w:tc>
      </w:tr>
      <w:tr w:rsidR="00ED3EAC" w:rsidRPr="002210A4" w14:paraId="17FF34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7017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E358F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991 930,56</w:t>
            </w:r>
          </w:p>
        </w:tc>
        <w:tc>
          <w:tcPr>
            <w:tcW w:w="3773" w:type="dxa"/>
            <w:tcBorders>
              <w:top w:val="nil"/>
              <w:left w:val="nil"/>
              <w:bottom w:val="single" w:sz="4" w:space="0" w:color="auto"/>
              <w:right w:val="single" w:sz="4" w:space="0" w:color="auto"/>
            </w:tcBorders>
            <w:noWrap/>
            <w:vAlign w:val="center"/>
          </w:tcPr>
          <w:p w14:paraId="17D315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2 688 301,37</w:t>
            </w:r>
          </w:p>
        </w:tc>
      </w:tr>
      <w:tr w:rsidR="00ED3EAC" w:rsidRPr="002210A4" w14:paraId="6C8612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9EFD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28081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991 929,28</w:t>
            </w:r>
          </w:p>
        </w:tc>
        <w:tc>
          <w:tcPr>
            <w:tcW w:w="3773" w:type="dxa"/>
            <w:tcBorders>
              <w:top w:val="nil"/>
              <w:left w:val="nil"/>
              <w:bottom w:val="single" w:sz="4" w:space="0" w:color="auto"/>
              <w:right w:val="single" w:sz="4" w:space="0" w:color="auto"/>
            </w:tcBorders>
            <w:noWrap/>
            <w:vAlign w:val="center"/>
          </w:tcPr>
          <w:p w14:paraId="26F051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2 688 303,28</w:t>
            </w:r>
          </w:p>
        </w:tc>
      </w:tr>
      <w:tr w:rsidR="00ED3EAC" w:rsidRPr="002210A4" w14:paraId="11E94E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6E7C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FA8FC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991 913,62</w:t>
            </w:r>
          </w:p>
        </w:tc>
        <w:tc>
          <w:tcPr>
            <w:tcW w:w="3773" w:type="dxa"/>
            <w:tcBorders>
              <w:top w:val="nil"/>
              <w:left w:val="nil"/>
              <w:bottom w:val="single" w:sz="4" w:space="0" w:color="auto"/>
              <w:right w:val="single" w:sz="4" w:space="0" w:color="auto"/>
            </w:tcBorders>
            <w:noWrap/>
            <w:vAlign w:val="center"/>
          </w:tcPr>
          <w:p w14:paraId="30E9BC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2 688 296,51</w:t>
            </w:r>
          </w:p>
        </w:tc>
      </w:tr>
      <w:tr w:rsidR="00ED3EAC" w:rsidRPr="002210A4" w14:paraId="5DEFA6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6359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45A5B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991 914,65</w:t>
            </w:r>
          </w:p>
        </w:tc>
        <w:tc>
          <w:tcPr>
            <w:tcW w:w="3773" w:type="dxa"/>
            <w:tcBorders>
              <w:top w:val="nil"/>
              <w:left w:val="nil"/>
              <w:bottom w:val="single" w:sz="4" w:space="0" w:color="auto"/>
              <w:right w:val="single" w:sz="4" w:space="0" w:color="auto"/>
            </w:tcBorders>
            <w:noWrap/>
            <w:vAlign w:val="center"/>
          </w:tcPr>
          <w:p w14:paraId="198352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2 688 294,23</w:t>
            </w:r>
          </w:p>
        </w:tc>
      </w:tr>
      <w:tr w:rsidR="00ED3EAC" w:rsidRPr="002210A4" w14:paraId="7C1A68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E567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74C6A9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991 920,79</w:t>
            </w:r>
          </w:p>
        </w:tc>
        <w:tc>
          <w:tcPr>
            <w:tcW w:w="3773" w:type="dxa"/>
            <w:tcBorders>
              <w:top w:val="nil"/>
              <w:left w:val="nil"/>
              <w:bottom w:val="single" w:sz="4" w:space="0" w:color="auto"/>
              <w:right w:val="single" w:sz="4" w:space="0" w:color="auto"/>
            </w:tcBorders>
            <w:noWrap/>
            <w:vAlign w:val="center"/>
          </w:tcPr>
          <w:p w14:paraId="047448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2 688 280,75</w:t>
            </w:r>
          </w:p>
        </w:tc>
      </w:tr>
      <w:tr w:rsidR="00ED3EAC" w:rsidRPr="002210A4" w14:paraId="2B7835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1A34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46488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991 923,77</w:t>
            </w:r>
          </w:p>
        </w:tc>
        <w:tc>
          <w:tcPr>
            <w:tcW w:w="3773" w:type="dxa"/>
            <w:tcBorders>
              <w:top w:val="nil"/>
              <w:left w:val="nil"/>
              <w:bottom w:val="single" w:sz="4" w:space="0" w:color="auto"/>
              <w:right w:val="single" w:sz="4" w:space="0" w:color="auto"/>
            </w:tcBorders>
            <w:noWrap/>
            <w:vAlign w:val="center"/>
          </w:tcPr>
          <w:p w14:paraId="0FC8F5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2 688 274,21</w:t>
            </w:r>
          </w:p>
        </w:tc>
      </w:tr>
      <w:tr w:rsidR="00ED3EAC" w:rsidRPr="002210A4" w14:paraId="65487C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B728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36964F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991 925,13</w:t>
            </w:r>
          </w:p>
        </w:tc>
        <w:tc>
          <w:tcPr>
            <w:tcW w:w="3773" w:type="dxa"/>
            <w:tcBorders>
              <w:top w:val="nil"/>
              <w:left w:val="nil"/>
              <w:bottom w:val="single" w:sz="4" w:space="0" w:color="auto"/>
              <w:right w:val="single" w:sz="4" w:space="0" w:color="auto"/>
            </w:tcBorders>
            <w:noWrap/>
            <w:vAlign w:val="center"/>
          </w:tcPr>
          <w:p w14:paraId="3F66C9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2 688 271,23</w:t>
            </w:r>
          </w:p>
        </w:tc>
      </w:tr>
      <w:tr w:rsidR="00ED3EAC" w:rsidRPr="002210A4" w14:paraId="41F11B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CA36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709B0F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991 927,01</w:t>
            </w:r>
          </w:p>
        </w:tc>
        <w:tc>
          <w:tcPr>
            <w:tcW w:w="3773" w:type="dxa"/>
            <w:tcBorders>
              <w:top w:val="nil"/>
              <w:left w:val="nil"/>
              <w:bottom w:val="single" w:sz="4" w:space="0" w:color="auto"/>
              <w:right w:val="single" w:sz="4" w:space="0" w:color="auto"/>
            </w:tcBorders>
            <w:noWrap/>
            <w:vAlign w:val="center"/>
          </w:tcPr>
          <w:p w14:paraId="07AE39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2 688 267,11</w:t>
            </w:r>
          </w:p>
        </w:tc>
      </w:tr>
      <w:tr w:rsidR="00ED3EAC" w:rsidRPr="002210A4" w14:paraId="31218D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B244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26F5EF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991 927,83</w:t>
            </w:r>
          </w:p>
        </w:tc>
        <w:tc>
          <w:tcPr>
            <w:tcW w:w="3773" w:type="dxa"/>
            <w:tcBorders>
              <w:top w:val="nil"/>
              <w:left w:val="nil"/>
              <w:bottom w:val="single" w:sz="4" w:space="0" w:color="auto"/>
              <w:right w:val="single" w:sz="4" w:space="0" w:color="auto"/>
            </w:tcBorders>
            <w:noWrap/>
            <w:vAlign w:val="center"/>
          </w:tcPr>
          <w:p w14:paraId="43E130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2 688 265,29</w:t>
            </w:r>
          </w:p>
        </w:tc>
      </w:tr>
      <w:tr w:rsidR="00ED3EAC" w:rsidRPr="002210A4" w14:paraId="1CB996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5002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6B84F2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991 928,29</w:t>
            </w:r>
          </w:p>
        </w:tc>
        <w:tc>
          <w:tcPr>
            <w:tcW w:w="3773" w:type="dxa"/>
            <w:tcBorders>
              <w:top w:val="nil"/>
              <w:left w:val="nil"/>
              <w:bottom w:val="single" w:sz="4" w:space="0" w:color="auto"/>
              <w:right w:val="single" w:sz="4" w:space="0" w:color="auto"/>
            </w:tcBorders>
            <w:noWrap/>
            <w:vAlign w:val="center"/>
          </w:tcPr>
          <w:p w14:paraId="666A72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2 688 264,27</w:t>
            </w:r>
          </w:p>
        </w:tc>
      </w:tr>
      <w:tr w:rsidR="00ED3EAC" w:rsidRPr="002210A4" w14:paraId="79462F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D5D2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24078A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991 930,13</w:t>
            </w:r>
          </w:p>
        </w:tc>
        <w:tc>
          <w:tcPr>
            <w:tcW w:w="3773" w:type="dxa"/>
            <w:tcBorders>
              <w:top w:val="nil"/>
              <w:left w:val="nil"/>
              <w:bottom w:val="single" w:sz="4" w:space="0" w:color="auto"/>
              <w:right w:val="single" w:sz="4" w:space="0" w:color="auto"/>
            </w:tcBorders>
            <w:noWrap/>
            <w:vAlign w:val="center"/>
          </w:tcPr>
          <w:p w14:paraId="50481B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2 688 260,24</w:t>
            </w:r>
          </w:p>
        </w:tc>
      </w:tr>
      <w:tr w:rsidR="00ED3EAC" w:rsidRPr="002210A4" w14:paraId="7EB311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8748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2503CD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991 931,84</w:t>
            </w:r>
          </w:p>
        </w:tc>
        <w:tc>
          <w:tcPr>
            <w:tcW w:w="3773" w:type="dxa"/>
            <w:tcBorders>
              <w:top w:val="nil"/>
              <w:left w:val="nil"/>
              <w:bottom w:val="single" w:sz="4" w:space="0" w:color="auto"/>
              <w:right w:val="single" w:sz="4" w:space="0" w:color="auto"/>
            </w:tcBorders>
            <w:noWrap/>
            <w:vAlign w:val="center"/>
          </w:tcPr>
          <w:p w14:paraId="1DDE92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2 688 255,96</w:t>
            </w:r>
          </w:p>
        </w:tc>
      </w:tr>
      <w:tr w:rsidR="00ED3EAC" w:rsidRPr="002210A4" w14:paraId="2AEF90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B8F0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6FE418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991 931,15</w:t>
            </w:r>
          </w:p>
        </w:tc>
        <w:tc>
          <w:tcPr>
            <w:tcW w:w="3773" w:type="dxa"/>
            <w:tcBorders>
              <w:top w:val="nil"/>
              <w:left w:val="nil"/>
              <w:bottom w:val="single" w:sz="4" w:space="0" w:color="auto"/>
              <w:right w:val="single" w:sz="4" w:space="0" w:color="auto"/>
            </w:tcBorders>
            <w:noWrap/>
            <w:vAlign w:val="center"/>
          </w:tcPr>
          <w:p w14:paraId="1C8B66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2 688 254,84</w:t>
            </w:r>
          </w:p>
        </w:tc>
      </w:tr>
      <w:tr w:rsidR="00ED3EAC" w:rsidRPr="002210A4" w14:paraId="6D99F8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7472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4684" w:type="dxa"/>
            <w:tcBorders>
              <w:top w:val="nil"/>
              <w:left w:val="nil"/>
              <w:bottom w:val="single" w:sz="4" w:space="0" w:color="auto"/>
              <w:right w:val="single" w:sz="4" w:space="0" w:color="auto"/>
            </w:tcBorders>
            <w:noWrap/>
            <w:vAlign w:val="center"/>
          </w:tcPr>
          <w:p w14:paraId="655191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991 933,32</w:t>
            </w:r>
          </w:p>
        </w:tc>
        <w:tc>
          <w:tcPr>
            <w:tcW w:w="3773" w:type="dxa"/>
            <w:tcBorders>
              <w:top w:val="nil"/>
              <w:left w:val="nil"/>
              <w:bottom w:val="single" w:sz="4" w:space="0" w:color="auto"/>
              <w:right w:val="single" w:sz="4" w:space="0" w:color="auto"/>
            </w:tcBorders>
            <w:noWrap/>
            <w:vAlign w:val="center"/>
          </w:tcPr>
          <w:p w14:paraId="05501D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2 688 249,75</w:t>
            </w:r>
          </w:p>
        </w:tc>
      </w:tr>
      <w:tr w:rsidR="00ED3EAC" w:rsidRPr="002210A4" w14:paraId="7AA3F9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ED7E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4684" w:type="dxa"/>
            <w:tcBorders>
              <w:top w:val="nil"/>
              <w:left w:val="nil"/>
              <w:bottom w:val="single" w:sz="4" w:space="0" w:color="auto"/>
              <w:right w:val="single" w:sz="4" w:space="0" w:color="auto"/>
            </w:tcBorders>
            <w:noWrap/>
            <w:vAlign w:val="center"/>
          </w:tcPr>
          <w:p w14:paraId="20094F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991 937,90</w:t>
            </w:r>
          </w:p>
        </w:tc>
        <w:tc>
          <w:tcPr>
            <w:tcW w:w="3773" w:type="dxa"/>
            <w:tcBorders>
              <w:top w:val="nil"/>
              <w:left w:val="nil"/>
              <w:bottom w:val="single" w:sz="4" w:space="0" w:color="auto"/>
              <w:right w:val="single" w:sz="4" w:space="0" w:color="auto"/>
            </w:tcBorders>
            <w:noWrap/>
            <w:vAlign w:val="center"/>
          </w:tcPr>
          <w:p w14:paraId="204463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2 688 238,99</w:t>
            </w:r>
          </w:p>
        </w:tc>
      </w:tr>
      <w:tr w:rsidR="00ED3EAC" w:rsidRPr="002210A4" w14:paraId="1C5CAE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A623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28</w:t>
            </w:r>
          </w:p>
        </w:tc>
        <w:tc>
          <w:tcPr>
            <w:tcW w:w="4684" w:type="dxa"/>
            <w:tcBorders>
              <w:top w:val="nil"/>
              <w:left w:val="nil"/>
              <w:bottom w:val="single" w:sz="4" w:space="0" w:color="auto"/>
              <w:right w:val="single" w:sz="4" w:space="0" w:color="auto"/>
            </w:tcBorders>
            <w:noWrap/>
            <w:vAlign w:val="center"/>
          </w:tcPr>
          <w:p w14:paraId="23AE79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991 938,96</w:t>
            </w:r>
          </w:p>
        </w:tc>
        <w:tc>
          <w:tcPr>
            <w:tcW w:w="3773" w:type="dxa"/>
            <w:tcBorders>
              <w:top w:val="nil"/>
              <w:left w:val="nil"/>
              <w:bottom w:val="single" w:sz="4" w:space="0" w:color="auto"/>
              <w:right w:val="single" w:sz="4" w:space="0" w:color="auto"/>
            </w:tcBorders>
            <w:noWrap/>
            <w:vAlign w:val="center"/>
          </w:tcPr>
          <w:p w14:paraId="776943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2 688 237,24</w:t>
            </w:r>
          </w:p>
        </w:tc>
      </w:tr>
      <w:tr w:rsidR="00ED3EAC" w:rsidRPr="002210A4" w14:paraId="4443D9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9B85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29</w:t>
            </w:r>
          </w:p>
        </w:tc>
        <w:tc>
          <w:tcPr>
            <w:tcW w:w="4684" w:type="dxa"/>
            <w:tcBorders>
              <w:top w:val="nil"/>
              <w:left w:val="nil"/>
              <w:bottom w:val="single" w:sz="4" w:space="0" w:color="auto"/>
              <w:right w:val="single" w:sz="4" w:space="0" w:color="auto"/>
            </w:tcBorders>
            <w:noWrap/>
            <w:vAlign w:val="center"/>
          </w:tcPr>
          <w:p w14:paraId="2B6ACD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991 941,13</w:t>
            </w:r>
          </w:p>
        </w:tc>
        <w:tc>
          <w:tcPr>
            <w:tcW w:w="3773" w:type="dxa"/>
            <w:tcBorders>
              <w:top w:val="nil"/>
              <w:left w:val="nil"/>
              <w:bottom w:val="single" w:sz="4" w:space="0" w:color="auto"/>
              <w:right w:val="single" w:sz="4" w:space="0" w:color="auto"/>
            </w:tcBorders>
            <w:noWrap/>
            <w:vAlign w:val="center"/>
          </w:tcPr>
          <w:p w14:paraId="3B519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2 688 234,18</w:t>
            </w:r>
          </w:p>
        </w:tc>
      </w:tr>
      <w:tr w:rsidR="00ED3EAC" w:rsidRPr="002210A4" w14:paraId="55602C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04CA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30</w:t>
            </w:r>
          </w:p>
        </w:tc>
        <w:tc>
          <w:tcPr>
            <w:tcW w:w="4684" w:type="dxa"/>
            <w:tcBorders>
              <w:top w:val="nil"/>
              <w:left w:val="nil"/>
              <w:bottom w:val="single" w:sz="4" w:space="0" w:color="auto"/>
              <w:right w:val="single" w:sz="4" w:space="0" w:color="auto"/>
            </w:tcBorders>
            <w:noWrap/>
            <w:vAlign w:val="center"/>
          </w:tcPr>
          <w:p w14:paraId="24C83C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991 943,78</w:t>
            </w:r>
          </w:p>
        </w:tc>
        <w:tc>
          <w:tcPr>
            <w:tcW w:w="3773" w:type="dxa"/>
            <w:tcBorders>
              <w:top w:val="nil"/>
              <w:left w:val="nil"/>
              <w:bottom w:val="single" w:sz="4" w:space="0" w:color="auto"/>
              <w:right w:val="single" w:sz="4" w:space="0" w:color="auto"/>
            </w:tcBorders>
            <w:noWrap/>
            <w:vAlign w:val="center"/>
          </w:tcPr>
          <w:p w14:paraId="30D423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2 688 229,61</w:t>
            </w:r>
          </w:p>
        </w:tc>
      </w:tr>
      <w:tr w:rsidR="00ED3EAC" w:rsidRPr="002210A4" w14:paraId="3F4C77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A34E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31</w:t>
            </w:r>
          </w:p>
        </w:tc>
        <w:tc>
          <w:tcPr>
            <w:tcW w:w="4684" w:type="dxa"/>
            <w:tcBorders>
              <w:top w:val="nil"/>
              <w:left w:val="nil"/>
              <w:bottom w:val="single" w:sz="4" w:space="0" w:color="auto"/>
              <w:right w:val="single" w:sz="4" w:space="0" w:color="auto"/>
            </w:tcBorders>
            <w:noWrap/>
            <w:vAlign w:val="center"/>
          </w:tcPr>
          <w:p w14:paraId="451792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991 955,05</w:t>
            </w:r>
          </w:p>
        </w:tc>
        <w:tc>
          <w:tcPr>
            <w:tcW w:w="3773" w:type="dxa"/>
            <w:tcBorders>
              <w:top w:val="nil"/>
              <w:left w:val="nil"/>
              <w:bottom w:val="single" w:sz="4" w:space="0" w:color="auto"/>
              <w:right w:val="single" w:sz="4" w:space="0" w:color="auto"/>
            </w:tcBorders>
            <w:noWrap/>
            <w:vAlign w:val="center"/>
          </w:tcPr>
          <w:p w14:paraId="344E6A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2 688 235,64</w:t>
            </w:r>
          </w:p>
        </w:tc>
      </w:tr>
      <w:tr w:rsidR="00ED3EAC" w:rsidRPr="002210A4" w14:paraId="5AB85A3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395F3D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ЗУ74</w:t>
            </w:r>
          </w:p>
        </w:tc>
      </w:tr>
      <w:tr w:rsidR="00ED3EAC" w:rsidRPr="002210A4" w14:paraId="149257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69EB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37815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991 955,18</w:t>
            </w:r>
          </w:p>
        </w:tc>
        <w:tc>
          <w:tcPr>
            <w:tcW w:w="3773" w:type="dxa"/>
            <w:tcBorders>
              <w:top w:val="nil"/>
              <w:left w:val="nil"/>
              <w:bottom w:val="single" w:sz="4" w:space="0" w:color="auto"/>
              <w:right w:val="single" w:sz="4" w:space="0" w:color="auto"/>
            </w:tcBorders>
            <w:noWrap/>
            <w:vAlign w:val="center"/>
          </w:tcPr>
          <w:p w14:paraId="00CB5B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2 688 335,51</w:t>
            </w:r>
          </w:p>
        </w:tc>
      </w:tr>
      <w:tr w:rsidR="00ED3EAC" w:rsidRPr="002210A4" w14:paraId="0F57BB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2B4A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0CBC6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991 954,44</w:t>
            </w:r>
          </w:p>
        </w:tc>
        <w:tc>
          <w:tcPr>
            <w:tcW w:w="3773" w:type="dxa"/>
            <w:tcBorders>
              <w:top w:val="nil"/>
              <w:left w:val="nil"/>
              <w:bottom w:val="single" w:sz="4" w:space="0" w:color="auto"/>
              <w:right w:val="single" w:sz="4" w:space="0" w:color="auto"/>
            </w:tcBorders>
            <w:noWrap/>
            <w:vAlign w:val="center"/>
          </w:tcPr>
          <w:p w14:paraId="74878D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2 688 337,52</w:t>
            </w:r>
          </w:p>
        </w:tc>
      </w:tr>
      <w:tr w:rsidR="00ED3EAC" w:rsidRPr="002210A4" w14:paraId="04A6C2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B869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4B399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991 953,23</w:t>
            </w:r>
          </w:p>
        </w:tc>
        <w:tc>
          <w:tcPr>
            <w:tcW w:w="3773" w:type="dxa"/>
            <w:tcBorders>
              <w:top w:val="nil"/>
              <w:left w:val="nil"/>
              <w:bottom w:val="single" w:sz="4" w:space="0" w:color="auto"/>
              <w:right w:val="single" w:sz="4" w:space="0" w:color="auto"/>
            </w:tcBorders>
            <w:noWrap/>
            <w:vAlign w:val="center"/>
          </w:tcPr>
          <w:p w14:paraId="392612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2 688 343,36</w:t>
            </w:r>
          </w:p>
        </w:tc>
      </w:tr>
      <w:tr w:rsidR="00ED3EAC" w:rsidRPr="002210A4" w14:paraId="7404B5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76D7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63484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991 951,26</w:t>
            </w:r>
          </w:p>
        </w:tc>
        <w:tc>
          <w:tcPr>
            <w:tcW w:w="3773" w:type="dxa"/>
            <w:tcBorders>
              <w:top w:val="nil"/>
              <w:left w:val="nil"/>
              <w:bottom w:val="single" w:sz="4" w:space="0" w:color="auto"/>
              <w:right w:val="single" w:sz="4" w:space="0" w:color="auto"/>
            </w:tcBorders>
            <w:noWrap/>
            <w:vAlign w:val="center"/>
          </w:tcPr>
          <w:p w14:paraId="67DBBD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2 688 350,24</w:t>
            </w:r>
          </w:p>
        </w:tc>
      </w:tr>
      <w:tr w:rsidR="00ED3EAC" w:rsidRPr="002210A4" w14:paraId="68FBDF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C412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41203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991 949,81</w:t>
            </w:r>
          </w:p>
        </w:tc>
        <w:tc>
          <w:tcPr>
            <w:tcW w:w="3773" w:type="dxa"/>
            <w:tcBorders>
              <w:top w:val="nil"/>
              <w:left w:val="nil"/>
              <w:bottom w:val="single" w:sz="4" w:space="0" w:color="auto"/>
              <w:right w:val="single" w:sz="4" w:space="0" w:color="auto"/>
            </w:tcBorders>
            <w:noWrap/>
            <w:vAlign w:val="center"/>
          </w:tcPr>
          <w:p w14:paraId="022BE4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2 688 353,39</w:t>
            </w:r>
          </w:p>
        </w:tc>
      </w:tr>
      <w:tr w:rsidR="00ED3EAC" w:rsidRPr="002210A4" w14:paraId="489359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AE90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0FBC0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991 946,12</w:t>
            </w:r>
          </w:p>
        </w:tc>
        <w:tc>
          <w:tcPr>
            <w:tcW w:w="3773" w:type="dxa"/>
            <w:tcBorders>
              <w:top w:val="nil"/>
              <w:left w:val="nil"/>
              <w:bottom w:val="single" w:sz="4" w:space="0" w:color="auto"/>
              <w:right w:val="single" w:sz="4" w:space="0" w:color="auto"/>
            </w:tcBorders>
            <w:noWrap/>
            <w:vAlign w:val="center"/>
          </w:tcPr>
          <w:p w14:paraId="152507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2 688 364,94</w:t>
            </w:r>
          </w:p>
        </w:tc>
      </w:tr>
      <w:tr w:rsidR="00ED3EAC" w:rsidRPr="002210A4" w14:paraId="4ACBBB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CBE9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4C763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991 943,86</w:t>
            </w:r>
          </w:p>
        </w:tc>
        <w:tc>
          <w:tcPr>
            <w:tcW w:w="3773" w:type="dxa"/>
            <w:tcBorders>
              <w:top w:val="nil"/>
              <w:left w:val="nil"/>
              <w:bottom w:val="single" w:sz="4" w:space="0" w:color="auto"/>
              <w:right w:val="single" w:sz="4" w:space="0" w:color="auto"/>
            </w:tcBorders>
            <w:noWrap/>
            <w:vAlign w:val="center"/>
          </w:tcPr>
          <w:p w14:paraId="304E66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2 688 371,51</w:t>
            </w:r>
          </w:p>
        </w:tc>
      </w:tr>
      <w:tr w:rsidR="00ED3EAC" w:rsidRPr="002210A4" w14:paraId="472D6E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E685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AAB06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991 942,80</w:t>
            </w:r>
          </w:p>
        </w:tc>
        <w:tc>
          <w:tcPr>
            <w:tcW w:w="3773" w:type="dxa"/>
            <w:tcBorders>
              <w:top w:val="nil"/>
              <w:left w:val="nil"/>
              <w:bottom w:val="single" w:sz="4" w:space="0" w:color="auto"/>
              <w:right w:val="single" w:sz="4" w:space="0" w:color="auto"/>
            </w:tcBorders>
            <w:noWrap/>
            <w:vAlign w:val="center"/>
          </w:tcPr>
          <w:p w14:paraId="2E211B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2 688 374,68</w:t>
            </w:r>
          </w:p>
        </w:tc>
      </w:tr>
      <w:tr w:rsidR="00ED3EAC" w:rsidRPr="002210A4" w14:paraId="163E32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0109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3D2F7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991 902,58</w:t>
            </w:r>
          </w:p>
        </w:tc>
        <w:tc>
          <w:tcPr>
            <w:tcW w:w="3773" w:type="dxa"/>
            <w:tcBorders>
              <w:top w:val="nil"/>
              <w:left w:val="nil"/>
              <w:bottom w:val="single" w:sz="4" w:space="0" w:color="auto"/>
              <w:right w:val="single" w:sz="4" w:space="0" w:color="auto"/>
            </w:tcBorders>
            <w:noWrap/>
            <w:vAlign w:val="center"/>
          </w:tcPr>
          <w:p w14:paraId="4F7D55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2 688 359,73</w:t>
            </w:r>
          </w:p>
        </w:tc>
      </w:tr>
      <w:tr w:rsidR="00ED3EAC" w:rsidRPr="002210A4" w14:paraId="078FC6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2550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19936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991 907,55</w:t>
            </w:r>
          </w:p>
        </w:tc>
        <w:tc>
          <w:tcPr>
            <w:tcW w:w="3773" w:type="dxa"/>
            <w:tcBorders>
              <w:top w:val="nil"/>
              <w:left w:val="nil"/>
              <w:bottom w:val="single" w:sz="4" w:space="0" w:color="auto"/>
              <w:right w:val="single" w:sz="4" w:space="0" w:color="auto"/>
            </w:tcBorders>
            <w:noWrap/>
            <w:vAlign w:val="center"/>
          </w:tcPr>
          <w:p w14:paraId="3DDAA2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2 688 347,38</w:t>
            </w:r>
          </w:p>
        </w:tc>
      </w:tr>
      <w:tr w:rsidR="00ED3EAC" w:rsidRPr="002210A4" w14:paraId="216EC7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B90E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365EB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991 908,67</w:t>
            </w:r>
          </w:p>
        </w:tc>
        <w:tc>
          <w:tcPr>
            <w:tcW w:w="3773" w:type="dxa"/>
            <w:tcBorders>
              <w:top w:val="nil"/>
              <w:left w:val="nil"/>
              <w:bottom w:val="single" w:sz="4" w:space="0" w:color="auto"/>
              <w:right w:val="single" w:sz="4" w:space="0" w:color="auto"/>
            </w:tcBorders>
            <w:noWrap/>
            <w:vAlign w:val="center"/>
          </w:tcPr>
          <w:p w14:paraId="17F808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2 688 345,05</w:t>
            </w:r>
          </w:p>
        </w:tc>
      </w:tr>
      <w:tr w:rsidR="00ED3EAC" w:rsidRPr="002210A4" w14:paraId="077407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E74A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11DCB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991 910,55</w:t>
            </w:r>
          </w:p>
        </w:tc>
        <w:tc>
          <w:tcPr>
            <w:tcW w:w="3773" w:type="dxa"/>
            <w:tcBorders>
              <w:top w:val="nil"/>
              <w:left w:val="nil"/>
              <w:bottom w:val="single" w:sz="4" w:space="0" w:color="auto"/>
              <w:right w:val="single" w:sz="4" w:space="0" w:color="auto"/>
            </w:tcBorders>
            <w:noWrap/>
            <w:vAlign w:val="center"/>
          </w:tcPr>
          <w:p w14:paraId="3F1799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2 688 340,08</w:t>
            </w:r>
          </w:p>
        </w:tc>
      </w:tr>
      <w:tr w:rsidR="00ED3EAC" w:rsidRPr="002210A4" w14:paraId="75B25C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4990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64ADB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991 914,12</w:t>
            </w:r>
          </w:p>
        </w:tc>
        <w:tc>
          <w:tcPr>
            <w:tcW w:w="3773" w:type="dxa"/>
            <w:tcBorders>
              <w:top w:val="nil"/>
              <w:left w:val="nil"/>
              <w:bottom w:val="single" w:sz="4" w:space="0" w:color="auto"/>
              <w:right w:val="single" w:sz="4" w:space="0" w:color="auto"/>
            </w:tcBorders>
            <w:noWrap/>
            <w:vAlign w:val="center"/>
          </w:tcPr>
          <w:p w14:paraId="60CEB9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2 688 333,90</w:t>
            </w:r>
          </w:p>
        </w:tc>
      </w:tr>
      <w:tr w:rsidR="00ED3EAC" w:rsidRPr="002210A4" w14:paraId="45661B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9181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70F5D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991 914,83</w:t>
            </w:r>
          </w:p>
        </w:tc>
        <w:tc>
          <w:tcPr>
            <w:tcW w:w="3773" w:type="dxa"/>
            <w:tcBorders>
              <w:top w:val="nil"/>
              <w:left w:val="nil"/>
              <w:bottom w:val="single" w:sz="4" w:space="0" w:color="auto"/>
              <w:right w:val="single" w:sz="4" w:space="0" w:color="auto"/>
            </w:tcBorders>
            <w:noWrap/>
            <w:vAlign w:val="center"/>
          </w:tcPr>
          <w:p w14:paraId="137688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2 688 333,37</w:t>
            </w:r>
          </w:p>
        </w:tc>
      </w:tr>
      <w:tr w:rsidR="00ED3EAC" w:rsidRPr="002210A4" w14:paraId="1A79CA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4B47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813BC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991 920,15</w:t>
            </w:r>
          </w:p>
        </w:tc>
        <w:tc>
          <w:tcPr>
            <w:tcW w:w="3773" w:type="dxa"/>
            <w:tcBorders>
              <w:top w:val="nil"/>
              <w:left w:val="nil"/>
              <w:bottom w:val="single" w:sz="4" w:space="0" w:color="auto"/>
              <w:right w:val="single" w:sz="4" w:space="0" w:color="auto"/>
            </w:tcBorders>
            <w:noWrap/>
            <w:vAlign w:val="center"/>
          </w:tcPr>
          <w:p w14:paraId="082F52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2 688 320,47</w:t>
            </w:r>
          </w:p>
        </w:tc>
      </w:tr>
      <w:tr w:rsidR="00ED3EAC" w:rsidRPr="002210A4" w14:paraId="4B35410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D47813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ЗУ75</w:t>
            </w:r>
          </w:p>
        </w:tc>
      </w:tr>
      <w:tr w:rsidR="00ED3EAC" w:rsidRPr="002210A4" w14:paraId="5D4842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0C4A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3907A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991 964,10</w:t>
            </w:r>
          </w:p>
        </w:tc>
        <w:tc>
          <w:tcPr>
            <w:tcW w:w="3773" w:type="dxa"/>
            <w:tcBorders>
              <w:top w:val="nil"/>
              <w:left w:val="nil"/>
              <w:bottom w:val="single" w:sz="4" w:space="0" w:color="auto"/>
              <w:right w:val="single" w:sz="4" w:space="0" w:color="auto"/>
            </w:tcBorders>
            <w:noWrap/>
            <w:vAlign w:val="center"/>
          </w:tcPr>
          <w:p w14:paraId="68BAB1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2 688 215,82</w:t>
            </w:r>
          </w:p>
        </w:tc>
      </w:tr>
      <w:tr w:rsidR="00ED3EAC" w:rsidRPr="002210A4" w14:paraId="3CF8D4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289F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972ED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991 958,07</w:t>
            </w:r>
          </w:p>
        </w:tc>
        <w:tc>
          <w:tcPr>
            <w:tcW w:w="3773" w:type="dxa"/>
            <w:tcBorders>
              <w:top w:val="nil"/>
              <w:left w:val="nil"/>
              <w:bottom w:val="single" w:sz="4" w:space="0" w:color="auto"/>
              <w:right w:val="single" w:sz="4" w:space="0" w:color="auto"/>
            </w:tcBorders>
            <w:noWrap/>
            <w:vAlign w:val="center"/>
          </w:tcPr>
          <w:p w14:paraId="191B07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2 688 229,56</w:t>
            </w:r>
          </w:p>
        </w:tc>
      </w:tr>
      <w:tr w:rsidR="00ED3EAC" w:rsidRPr="002210A4" w14:paraId="24308D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0BDE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F6BA2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991 955,05</w:t>
            </w:r>
          </w:p>
        </w:tc>
        <w:tc>
          <w:tcPr>
            <w:tcW w:w="3773" w:type="dxa"/>
            <w:tcBorders>
              <w:top w:val="nil"/>
              <w:left w:val="nil"/>
              <w:bottom w:val="single" w:sz="4" w:space="0" w:color="auto"/>
              <w:right w:val="single" w:sz="4" w:space="0" w:color="auto"/>
            </w:tcBorders>
            <w:noWrap/>
            <w:vAlign w:val="center"/>
          </w:tcPr>
          <w:p w14:paraId="4F3AF7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2 688 235,64</w:t>
            </w:r>
          </w:p>
        </w:tc>
      </w:tr>
      <w:tr w:rsidR="00ED3EAC" w:rsidRPr="002210A4" w14:paraId="1CD523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AD10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B6533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991 943,78</w:t>
            </w:r>
          </w:p>
        </w:tc>
        <w:tc>
          <w:tcPr>
            <w:tcW w:w="3773" w:type="dxa"/>
            <w:tcBorders>
              <w:top w:val="nil"/>
              <w:left w:val="nil"/>
              <w:bottom w:val="single" w:sz="4" w:space="0" w:color="auto"/>
              <w:right w:val="single" w:sz="4" w:space="0" w:color="auto"/>
            </w:tcBorders>
            <w:noWrap/>
            <w:vAlign w:val="center"/>
          </w:tcPr>
          <w:p w14:paraId="447D7A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2 688 229,61</w:t>
            </w:r>
          </w:p>
        </w:tc>
      </w:tr>
      <w:tr w:rsidR="00ED3EAC" w:rsidRPr="002210A4" w14:paraId="4F56B9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B5A4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E866E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991 941,13</w:t>
            </w:r>
          </w:p>
        </w:tc>
        <w:tc>
          <w:tcPr>
            <w:tcW w:w="3773" w:type="dxa"/>
            <w:tcBorders>
              <w:top w:val="nil"/>
              <w:left w:val="nil"/>
              <w:bottom w:val="single" w:sz="4" w:space="0" w:color="auto"/>
              <w:right w:val="single" w:sz="4" w:space="0" w:color="auto"/>
            </w:tcBorders>
            <w:noWrap/>
            <w:vAlign w:val="center"/>
          </w:tcPr>
          <w:p w14:paraId="164425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2 688 234,18</w:t>
            </w:r>
          </w:p>
        </w:tc>
      </w:tr>
      <w:tr w:rsidR="00ED3EAC" w:rsidRPr="002210A4" w14:paraId="3F9878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0C0A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20498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991 938,96</w:t>
            </w:r>
          </w:p>
        </w:tc>
        <w:tc>
          <w:tcPr>
            <w:tcW w:w="3773" w:type="dxa"/>
            <w:tcBorders>
              <w:top w:val="nil"/>
              <w:left w:val="nil"/>
              <w:bottom w:val="single" w:sz="4" w:space="0" w:color="auto"/>
              <w:right w:val="single" w:sz="4" w:space="0" w:color="auto"/>
            </w:tcBorders>
            <w:noWrap/>
            <w:vAlign w:val="center"/>
          </w:tcPr>
          <w:p w14:paraId="654914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2 688 237,24</w:t>
            </w:r>
          </w:p>
        </w:tc>
      </w:tr>
      <w:tr w:rsidR="00ED3EAC" w:rsidRPr="002210A4" w14:paraId="66A582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6180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292C7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991 934,27</w:t>
            </w:r>
          </w:p>
        </w:tc>
        <w:tc>
          <w:tcPr>
            <w:tcW w:w="3773" w:type="dxa"/>
            <w:tcBorders>
              <w:top w:val="nil"/>
              <w:left w:val="nil"/>
              <w:bottom w:val="single" w:sz="4" w:space="0" w:color="auto"/>
              <w:right w:val="single" w:sz="4" w:space="0" w:color="auto"/>
            </w:tcBorders>
            <w:noWrap/>
            <w:vAlign w:val="center"/>
          </w:tcPr>
          <w:p w14:paraId="640D20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2 688 233,64</w:t>
            </w:r>
          </w:p>
        </w:tc>
      </w:tr>
      <w:tr w:rsidR="00ED3EAC" w:rsidRPr="002210A4" w14:paraId="69CDB9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8A8A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BFC0B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991 930,94</w:t>
            </w:r>
          </w:p>
        </w:tc>
        <w:tc>
          <w:tcPr>
            <w:tcW w:w="3773" w:type="dxa"/>
            <w:tcBorders>
              <w:top w:val="nil"/>
              <w:left w:val="nil"/>
              <w:bottom w:val="single" w:sz="4" w:space="0" w:color="auto"/>
              <w:right w:val="single" w:sz="4" w:space="0" w:color="auto"/>
            </w:tcBorders>
            <w:noWrap/>
            <w:vAlign w:val="center"/>
          </w:tcPr>
          <w:p w14:paraId="4F617B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2 688 230,65</w:t>
            </w:r>
          </w:p>
        </w:tc>
      </w:tr>
      <w:tr w:rsidR="00ED3EAC" w:rsidRPr="002210A4" w14:paraId="013A18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607E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4D62A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991 935,60</w:t>
            </w:r>
          </w:p>
        </w:tc>
        <w:tc>
          <w:tcPr>
            <w:tcW w:w="3773" w:type="dxa"/>
            <w:tcBorders>
              <w:top w:val="nil"/>
              <w:left w:val="nil"/>
              <w:bottom w:val="single" w:sz="4" w:space="0" w:color="auto"/>
              <w:right w:val="single" w:sz="4" w:space="0" w:color="auto"/>
            </w:tcBorders>
            <w:noWrap/>
            <w:vAlign w:val="center"/>
          </w:tcPr>
          <w:p w14:paraId="372428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2 688 221,69</w:t>
            </w:r>
          </w:p>
        </w:tc>
      </w:tr>
      <w:tr w:rsidR="00ED3EAC" w:rsidRPr="002210A4" w14:paraId="25BADB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CF4B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78004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991 938,45</w:t>
            </w:r>
          </w:p>
        </w:tc>
        <w:tc>
          <w:tcPr>
            <w:tcW w:w="3773" w:type="dxa"/>
            <w:tcBorders>
              <w:top w:val="nil"/>
              <w:left w:val="nil"/>
              <w:bottom w:val="single" w:sz="4" w:space="0" w:color="auto"/>
              <w:right w:val="single" w:sz="4" w:space="0" w:color="auto"/>
            </w:tcBorders>
            <w:noWrap/>
            <w:vAlign w:val="center"/>
          </w:tcPr>
          <w:p w14:paraId="7535A2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2 688 214,31</w:t>
            </w:r>
          </w:p>
        </w:tc>
      </w:tr>
      <w:tr w:rsidR="00ED3EAC" w:rsidRPr="002210A4" w14:paraId="5D9830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95E5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D811E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991 939,05</w:t>
            </w:r>
          </w:p>
        </w:tc>
        <w:tc>
          <w:tcPr>
            <w:tcW w:w="3773" w:type="dxa"/>
            <w:tcBorders>
              <w:top w:val="nil"/>
              <w:left w:val="nil"/>
              <w:bottom w:val="single" w:sz="4" w:space="0" w:color="auto"/>
              <w:right w:val="single" w:sz="4" w:space="0" w:color="auto"/>
            </w:tcBorders>
            <w:noWrap/>
            <w:vAlign w:val="center"/>
          </w:tcPr>
          <w:p w14:paraId="0D85B5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2 688 212,93</w:t>
            </w:r>
          </w:p>
        </w:tc>
      </w:tr>
      <w:tr w:rsidR="00ED3EAC" w:rsidRPr="002210A4" w14:paraId="2ACA27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8C59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D435B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991 942,09</w:t>
            </w:r>
          </w:p>
        </w:tc>
        <w:tc>
          <w:tcPr>
            <w:tcW w:w="3773" w:type="dxa"/>
            <w:tcBorders>
              <w:top w:val="nil"/>
              <w:left w:val="nil"/>
              <w:bottom w:val="single" w:sz="4" w:space="0" w:color="auto"/>
              <w:right w:val="single" w:sz="4" w:space="0" w:color="auto"/>
            </w:tcBorders>
            <w:noWrap/>
            <w:vAlign w:val="center"/>
          </w:tcPr>
          <w:p w14:paraId="2C1E8B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2 688 206,05</w:t>
            </w:r>
          </w:p>
        </w:tc>
      </w:tr>
      <w:tr w:rsidR="00ED3EAC" w:rsidRPr="002210A4" w14:paraId="5D02249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84AEA1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ЗУ76</w:t>
            </w:r>
          </w:p>
        </w:tc>
      </w:tr>
      <w:tr w:rsidR="00ED3EAC" w:rsidRPr="002210A4" w14:paraId="1C2FAD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4227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2F2E6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991 937,76</w:t>
            </w:r>
          </w:p>
        </w:tc>
        <w:tc>
          <w:tcPr>
            <w:tcW w:w="3773" w:type="dxa"/>
            <w:tcBorders>
              <w:top w:val="nil"/>
              <w:left w:val="nil"/>
              <w:bottom w:val="single" w:sz="4" w:space="0" w:color="auto"/>
              <w:right w:val="single" w:sz="4" w:space="0" w:color="auto"/>
            </w:tcBorders>
            <w:noWrap/>
            <w:vAlign w:val="center"/>
          </w:tcPr>
          <w:p w14:paraId="5B7E6D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2 688 239,32</w:t>
            </w:r>
          </w:p>
        </w:tc>
      </w:tr>
      <w:tr w:rsidR="00ED3EAC" w:rsidRPr="002210A4" w14:paraId="73208C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2DF8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AB2E5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991 933,32</w:t>
            </w:r>
          </w:p>
        </w:tc>
        <w:tc>
          <w:tcPr>
            <w:tcW w:w="3773" w:type="dxa"/>
            <w:tcBorders>
              <w:top w:val="nil"/>
              <w:left w:val="nil"/>
              <w:bottom w:val="single" w:sz="4" w:space="0" w:color="auto"/>
              <w:right w:val="single" w:sz="4" w:space="0" w:color="auto"/>
            </w:tcBorders>
            <w:noWrap/>
            <w:vAlign w:val="center"/>
          </w:tcPr>
          <w:p w14:paraId="7C2003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2 688 249,75</w:t>
            </w:r>
          </w:p>
        </w:tc>
      </w:tr>
      <w:tr w:rsidR="00ED3EAC" w:rsidRPr="002210A4" w14:paraId="756B8F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C50C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C8327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991 931,15</w:t>
            </w:r>
          </w:p>
        </w:tc>
        <w:tc>
          <w:tcPr>
            <w:tcW w:w="3773" w:type="dxa"/>
            <w:tcBorders>
              <w:top w:val="nil"/>
              <w:left w:val="nil"/>
              <w:bottom w:val="single" w:sz="4" w:space="0" w:color="auto"/>
              <w:right w:val="single" w:sz="4" w:space="0" w:color="auto"/>
            </w:tcBorders>
            <w:noWrap/>
            <w:vAlign w:val="center"/>
          </w:tcPr>
          <w:p w14:paraId="6E84BD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2 688 254,84</w:t>
            </w:r>
          </w:p>
        </w:tc>
      </w:tr>
      <w:tr w:rsidR="00ED3EAC" w:rsidRPr="002210A4" w14:paraId="03E51F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8000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BA4F5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991 931,84</w:t>
            </w:r>
          </w:p>
        </w:tc>
        <w:tc>
          <w:tcPr>
            <w:tcW w:w="3773" w:type="dxa"/>
            <w:tcBorders>
              <w:top w:val="nil"/>
              <w:left w:val="nil"/>
              <w:bottom w:val="single" w:sz="4" w:space="0" w:color="auto"/>
              <w:right w:val="single" w:sz="4" w:space="0" w:color="auto"/>
            </w:tcBorders>
            <w:noWrap/>
            <w:vAlign w:val="center"/>
          </w:tcPr>
          <w:p w14:paraId="627D8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2 688 255,96</w:t>
            </w:r>
          </w:p>
        </w:tc>
      </w:tr>
      <w:tr w:rsidR="00ED3EAC" w:rsidRPr="002210A4" w14:paraId="454431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E993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6CBAD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991 930,13</w:t>
            </w:r>
          </w:p>
        </w:tc>
        <w:tc>
          <w:tcPr>
            <w:tcW w:w="3773" w:type="dxa"/>
            <w:tcBorders>
              <w:top w:val="nil"/>
              <w:left w:val="nil"/>
              <w:bottom w:val="single" w:sz="4" w:space="0" w:color="auto"/>
              <w:right w:val="single" w:sz="4" w:space="0" w:color="auto"/>
            </w:tcBorders>
            <w:noWrap/>
            <w:vAlign w:val="center"/>
          </w:tcPr>
          <w:p w14:paraId="6EDA3C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2 688 260,24</w:t>
            </w:r>
          </w:p>
        </w:tc>
      </w:tr>
      <w:tr w:rsidR="00ED3EAC" w:rsidRPr="002210A4" w14:paraId="5C75D9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2B74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22DE2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991 928,29</w:t>
            </w:r>
          </w:p>
        </w:tc>
        <w:tc>
          <w:tcPr>
            <w:tcW w:w="3773" w:type="dxa"/>
            <w:tcBorders>
              <w:top w:val="nil"/>
              <w:left w:val="nil"/>
              <w:bottom w:val="single" w:sz="4" w:space="0" w:color="auto"/>
              <w:right w:val="single" w:sz="4" w:space="0" w:color="auto"/>
            </w:tcBorders>
            <w:noWrap/>
            <w:vAlign w:val="center"/>
          </w:tcPr>
          <w:p w14:paraId="656486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2 688 264,27</w:t>
            </w:r>
          </w:p>
        </w:tc>
      </w:tr>
      <w:tr w:rsidR="00ED3EAC" w:rsidRPr="002210A4" w14:paraId="12A158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1AC8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E8424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991 927,83</w:t>
            </w:r>
          </w:p>
        </w:tc>
        <w:tc>
          <w:tcPr>
            <w:tcW w:w="3773" w:type="dxa"/>
            <w:tcBorders>
              <w:top w:val="nil"/>
              <w:left w:val="nil"/>
              <w:bottom w:val="single" w:sz="4" w:space="0" w:color="auto"/>
              <w:right w:val="single" w:sz="4" w:space="0" w:color="auto"/>
            </w:tcBorders>
            <w:noWrap/>
            <w:vAlign w:val="center"/>
          </w:tcPr>
          <w:p w14:paraId="7E8A17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2 688 265,29</w:t>
            </w:r>
          </w:p>
        </w:tc>
      </w:tr>
      <w:tr w:rsidR="00ED3EAC" w:rsidRPr="002210A4" w14:paraId="5EB4C3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DE6F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A6903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991 927,01</w:t>
            </w:r>
          </w:p>
        </w:tc>
        <w:tc>
          <w:tcPr>
            <w:tcW w:w="3773" w:type="dxa"/>
            <w:tcBorders>
              <w:top w:val="nil"/>
              <w:left w:val="nil"/>
              <w:bottom w:val="single" w:sz="4" w:space="0" w:color="auto"/>
              <w:right w:val="single" w:sz="4" w:space="0" w:color="auto"/>
            </w:tcBorders>
            <w:noWrap/>
            <w:vAlign w:val="center"/>
          </w:tcPr>
          <w:p w14:paraId="69C5A7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2 688 267,11</w:t>
            </w:r>
          </w:p>
        </w:tc>
      </w:tr>
      <w:tr w:rsidR="00ED3EAC" w:rsidRPr="002210A4" w14:paraId="3BB9BF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B494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5AAEE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991 925,13</w:t>
            </w:r>
          </w:p>
        </w:tc>
        <w:tc>
          <w:tcPr>
            <w:tcW w:w="3773" w:type="dxa"/>
            <w:tcBorders>
              <w:top w:val="nil"/>
              <w:left w:val="nil"/>
              <w:bottom w:val="single" w:sz="4" w:space="0" w:color="auto"/>
              <w:right w:val="single" w:sz="4" w:space="0" w:color="auto"/>
            </w:tcBorders>
            <w:noWrap/>
            <w:vAlign w:val="center"/>
          </w:tcPr>
          <w:p w14:paraId="499031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2 688 271,23</w:t>
            </w:r>
          </w:p>
        </w:tc>
      </w:tr>
      <w:tr w:rsidR="00ED3EAC" w:rsidRPr="002210A4" w14:paraId="2EE545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E5AC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91B6D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991 923,77</w:t>
            </w:r>
          </w:p>
        </w:tc>
        <w:tc>
          <w:tcPr>
            <w:tcW w:w="3773" w:type="dxa"/>
            <w:tcBorders>
              <w:top w:val="nil"/>
              <w:left w:val="nil"/>
              <w:bottom w:val="single" w:sz="4" w:space="0" w:color="auto"/>
              <w:right w:val="single" w:sz="4" w:space="0" w:color="auto"/>
            </w:tcBorders>
            <w:noWrap/>
            <w:vAlign w:val="center"/>
          </w:tcPr>
          <w:p w14:paraId="7C42EF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2 688 274,21</w:t>
            </w:r>
          </w:p>
        </w:tc>
      </w:tr>
      <w:tr w:rsidR="00ED3EAC" w:rsidRPr="002210A4" w14:paraId="0C7214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A1AE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1B483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991 920,79</w:t>
            </w:r>
          </w:p>
        </w:tc>
        <w:tc>
          <w:tcPr>
            <w:tcW w:w="3773" w:type="dxa"/>
            <w:tcBorders>
              <w:top w:val="nil"/>
              <w:left w:val="nil"/>
              <w:bottom w:val="single" w:sz="4" w:space="0" w:color="auto"/>
              <w:right w:val="single" w:sz="4" w:space="0" w:color="auto"/>
            </w:tcBorders>
            <w:noWrap/>
            <w:vAlign w:val="center"/>
          </w:tcPr>
          <w:p w14:paraId="152A22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2 688 280,75</w:t>
            </w:r>
          </w:p>
        </w:tc>
      </w:tr>
      <w:tr w:rsidR="00ED3EAC" w:rsidRPr="002210A4" w14:paraId="3396DC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96A9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1FF65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991 914,65</w:t>
            </w:r>
          </w:p>
        </w:tc>
        <w:tc>
          <w:tcPr>
            <w:tcW w:w="3773" w:type="dxa"/>
            <w:tcBorders>
              <w:top w:val="nil"/>
              <w:left w:val="nil"/>
              <w:bottom w:val="single" w:sz="4" w:space="0" w:color="auto"/>
              <w:right w:val="single" w:sz="4" w:space="0" w:color="auto"/>
            </w:tcBorders>
            <w:noWrap/>
            <w:vAlign w:val="center"/>
          </w:tcPr>
          <w:p w14:paraId="5DEEF7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2 688 294,23</w:t>
            </w:r>
          </w:p>
        </w:tc>
      </w:tr>
      <w:tr w:rsidR="00ED3EAC" w:rsidRPr="002210A4" w14:paraId="255F72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314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E87F5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991 913,62</w:t>
            </w:r>
          </w:p>
        </w:tc>
        <w:tc>
          <w:tcPr>
            <w:tcW w:w="3773" w:type="dxa"/>
            <w:tcBorders>
              <w:top w:val="nil"/>
              <w:left w:val="nil"/>
              <w:bottom w:val="single" w:sz="4" w:space="0" w:color="auto"/>
              <w:right w:val="single" w:sz="4" w:space="0" w:color="auto"/>
            </w:tcBorders>
            <w:noWrap/>
            <w:vAlign w:val="center"/>
          </w:tcPr>
          <w:p w14:paraId="50D8B9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2 688 296,51</w:t>
            </w:r>
          </w:p>
        </w:tc>
      </w:tr>
      <w:tr w:rsidR="00ED3EAC" w:rsidRPr="002210A4" w14:paraId="7AD6D8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AA5F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81290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991 895,14</w:t>
            </w:r>
          </w:p>
        </w:tc>
        <w:tc>
          <w:tcPr>
            <w:tcW w:w="3773" w:type="dxa"/>
            <w:tcBorders>
              <w:top w:val="nil"/>
              <w:left w:val="nil"/>
              <w:bottom w:val="single" w:sz="4" w:space="0" w:color="auto"/>
              <w:right w:val="single" w:sz="4" w:space="0" w:color="auto"/>
            </w:tcBorders>
            <w:noWrap/>
            <w:vAlign w:val="center"/>
          </w:tcPr>
          <w:p w14:paraId="7B36A7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2 688 289,14</w:t>
            </w:r>
          </w:p>
        </w:tc>
      </w:tr>
      <w:tr w:rsidR="00ED3EAC" w:rsidRPr="002210A4" w14:paraId="6B8372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45D0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45908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991 902,49</w:t>
            </w:r>
          </w:p>
        </w:tc>
        <w:tc>
          <w:tcPr>
            <w:tcW w:w="3773" w:type="dxa"/>
            <w:tcBorders>
              <w:top w:val="nil"/>
              <w:left w:val="nil"/>
              <w:bottom w:val="single" w:sz="4" w:space="0" w:color="auto"/>
              <w:right w:val="single" w:sz="4" w:space="0" w:color="auto"/>
            </w:tcBorders>
            <w:noWrap/>
            <w:vAlign w:val="center"/>
          </w:tcPr>
          <w:p w14:paraId="76A679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2 688 273,83</w:t>
            </w:r>
          </w:p>
        </w:tc>
      </w:tr>
      <w:tr w:rsidR="00ED3EAC" w:rsidRPr="002210A4" w14:paraId="66F37B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D869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55C1D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991 916,85</w:t>
            </w:r>
          </w:p>
        </w:tc>
        <w:tc>
          <w:tcPr>
            <w:tcW w:w="3773" w:type="dxa"/>
            <w:tcBorders>
              <w:top w:val="nil"/>
              <w:left w:val="nil"/>
              <w:bottom w:val="single" w:sz="4" w:space="0" w:color="auto"/>
              <w:right w:val="single" w:sz="4" w:space="0" w:color="auto"/>
            </w:tcBorders>
            <w:noWrap/>
            <w:vAlign w:val="center"/>
          </w:tcPr>
          <w:p w14:paraId="39F77F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2 688 240,28</w:t>
            </w:r>
          </w:p>
        </w:tc>
      </w:tr>
      <w:tr w:rsidR="00ED3EAC" w:rsidRPr="002210A4" w14:paraId="36FF83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C612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AD1B5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991 922,80</w:t>
            </w:r>
          </w:p>
        </w:tc>
        <w:tc>
          <w:tcPr>
            <w:tcW w:w="3773" w:type="dxa"/>
            <w:tcBorders>
              <w:top w:val="nil"/>
              <w:left w:val="nil"/>
              <w:bottom w:val="single" w:sz="4" w:space="0" w:color="auto"/>
              <w:right w:val="single" w:sz="4" w:space="0" w:color="auto"/>
            </w:tcBorders>
            <w:noWrap/>
            <w:vAlign w:val="center"/>
          </w:tcPr>
          <w:p w14:paraId="1A39D0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2 688 228,47</w:t>
            </w:r>
          </w:p>
        </w:tc>
      </w:tr>
      <w:tr w:rsidR="00ED3EAC" w:rsidRPr="002210A4" w14:paraId="191B57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7230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4EBB13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991 929,97</w:t>
            </w:r>
          </w:p>
        </w:tc>
        <w:tc>
          <w:tcPr>
            <w:tcW w:w="3773" w:type="dxa"/>
            <w:tcBorders>
              <w:top w:val="nil"/>
              <w:left w:val="nil"/>
              <w:bottom w:val="single" w:sz="4" w:space="0" w:color="auto"/>
              <w:right w:val="single" w:sz="4" w:space="0" w:color="auto"/>
            </w:tcBorders>
            <w:noWrap/>
            <w:vAlign w:val="center"/>
          </w:tcPr>
          <w:p w14:paraId="79ED21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2 688 232,25</w:t>
            </w:r>
          </w:p>
        </w:tc>
      </w:tr>
      <w:tr w:rsidR="00ED3EAC" w:rsidRPr="002210A4" w14:paraId="5D76F9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EA7C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66C4BE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991 932,44</w:t>
            </w:r>
          </w:p>
        </w:tc>
        <w:tc>
          <w:tcPr>
            <w:tcW w:w="3773" w:type="dxa"/>
            <w:tcBorders>
              <w:top w:val="nil"/>
              <w:left w:val="nil"/>
              <w:bottom w:val="single" w:sz="4" w:space="0" w:color="auto"/>
              <w:right w:val="single" w:sz="4" w:space="0" w:color="auto"/>
            </w:tcBorders>
            <w:noWrap/>
            <w:vAlign w:val="center"/>
          </w:tcPr>
          <w:p w14:paraId="24D369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2 688 236,52</w:t>
            </w:r>
          </w:p>
        </w:tc>
      </w:tr>
      <w:tr w:rsidR="00ED3EAC" w:rsidRPr="002210A4" w14:paraId="3CE6A0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48E4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5F69AD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991 933,87</w:t>
            </w:r>
          </w:p>
        </w:tc>
        <w:tc>
          <w:tcPr>
            <w:tcW w:w="3773" w:type="dxa"/>
            <w:tcBorders>
              <w:top w:val="nil"/>
              <w:left w:val="nil"/>
              <w:bottom w:val="single" w:sz="4" w:space="0" w:color="auto"/>
              <w:right w:val="single" w:sz="4" w:space="0" w:color="auto"/>
            </w:tcBorders>
            <w:noWrap/>
            <w:vAlign w:val="center"/>
          </w:tcPr>
          <w:p w14:paraId="743C00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2 688 237,22</w:t>
            </w:r>
          </w:p>
        </w:tc>
      </w:tr>
      <w:tr w:rsidR="00ED3EAC" w:rsidRPr="002210A4" w14:paraId="6D0B6F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9C38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622EFD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991 937,35</w:t>
            </w:r>
          </w:p>
        </w:tc>
        <w:tc>
          <w:tcPr>
            <w:tcW w:w="3773" w:type="dxa"/>
            <w:tcBorders>
              <w:top w:val="nil"/>
              <w:left w:val="nil"/>
              <w:bottom w:val="single" w:sz="4" w:space="0" w:color="auto"/>
              <w:right w:val="single" w:sz="4" w:space="0" w:color="auto"/>
            </w:tcBorders>
            <w:noWrap/>
            <w:vAlign w:val="center"/>
          </w:tcPr>
          <w:p w14:paraId="3FC7BF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2 688 239,15</w:t>
            </w:r>
          </w:p>
        </w:tc>
      </w:tr>
      <w:tr w:rsidR="00ED3EAC" w:rsidRPr="002210A4" w14:paraId="19E0C9C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ABE196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ЗУ77</w:t>
            </w:r>
          </w:p>
        </w:tc>
      </w:tr>
      <w:tr w:rsidR="00ED3EAC" w:rsidRPr="002210A4" w14:paraId="363B63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A89B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27475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991 942,09</w:t>
            </w:r>
          </w:p>
        </w:tc>
        <w:tc>
          <w:tcPr>
            <w:tcW w:w="3773" w:type="dxa"/>
            <w:tcBorders>
              <w:top w:val="nil"/>
              <w:left w:val="nil"/>
              <w:bottom w:val="single" w:sz="4" w:space="0" w:color="auto"/>
              <w:right w:val="single" w:sz="4" w:space="0" w:color="auto"/>
            </w:tcBorders>
            <w:noWrap/>
            <w:vAlign w:val="center"/>
          </w:tcPr>
          <w:p w14:paraId="28C8B1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2 688 206,05</w:t>
            </w:r>
          </w:p>
        </w:tc>
      </w:tr>
      <w:tr w:rsidR="00ED3EAC" w:rsidRPr="002210A4" w14:paraId="000598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5AAF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50D2A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991 939,05</w:t>
            </w:r>
          </w:p>
        </w:tc>
        <w:tc>
          <w:tcPr>
            <w:tcW w:w="3773" w:type="dxa"/>
            <w:tcBorders>
              <w:top w:val="nil"/>
              <w:left w:val="nil"/>
              <w:bottom w:val="single" w:sz="4" w:space="0" w:color="auto"/>
              <w:right w:val="single" w:sz="4" w:space="0" w:color="auto"/>
            </w:tcBorders>
            <w:noWrap/>
            <w:vAlign w:val="center"/>
          </w:tcPr>
          <w:p w14:paraId="152679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2 688 212,93</w:t>
            </w:r>
          </w:p>
        </w:tc>
      </w:tr>
      <w:tr w:rsidR="00ED3EAC" w:rsidRPr="002210A4" w14:paraId="3F9391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C334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8BD53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991 938,45</w:t>
            </w:r>
          </w:p>
        </w:tc>
        <w:tc>
          <w:tcPr>
            <w:tcW w:w="3773" w:type="dxa"/>
            <w:tcBorders>
              <w:top w:val="nil"/>
              <w:left w:val="nil"/>
              <w:bottom w:val="single" w:sz="4" w:space="0" w:color="auto"/>
              <w:right w:val="single" w:sz="4" w:space="0" w:color="auto"/>
            </w:tcBorders>
            <w:noWrap/>
            <w:vAlign w:val="center"/>
          </w:tcPr>
          <w:p w14:paraId="4239D4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2 688 214,31</w:t>
            </w:r>
          </w:p>
        </w:tc>
      </w:tr>
      <w:tr w:rsidR="00ED3EAC" w:rsidRPr="002210A4" w14:paraId="2ECE2C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41C6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565F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991 935,60</w:t>
            </w:r>
          </w:p>
        </w:tc>
        <w:tc>
          <w:tcPr>
            <w:tcW w:w="3773" w:type="dxa"/>
            <w:tcBorders>
              <w:top w:val="nil"/>
              <w:left w:val="nil"/>
              <w:bottom w:val="single" w:sz="4" w:space="0" w:color="auto"/>
              <w:right w:val="single" w:sz="4" w:space="0" w:color="auto"/>
            </w:tcBorders>
            <w:noWrap/>
            <w:vAlign w:val="center"/>
          </w:tcPr>
          <w:p w14:paraId="74EC78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2 688 221,69</w:t>
            </w:r>
          </w:p>
        </w:tc>
      </w:tr>
      <w:tr w:rsidR="00ED3EAC" w:rsidRPr="002210A4" w14:paraId="51BFE9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8F2B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D9251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991 930,94</w:t>
            </w:r>
          </w:p>
        </w:tc>
        <w:tc>
          <w:tcPr>
            <w:tcW w:w="3773" w:type="dxa"/>
            <w:tcBorders>
              <w:top w:val="nil"/>
              <w:left w:val="nil"/>
              <w:bottom w:val="single" w:sz="4" w:space="0" w:color="auto"/>
              <w:right w:val="single" w:sz="4" w:space="0" w:color="auto"/>
            </w:tcBorders>
            <w:noWrap/>
            <w:vAlign w:val="center"/>
          </w:tcPr>
          <w:p w14:paraId="614290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2 688 230,63</w:t>
            </w:r>
          </w:p>
        </w:tc>
      </w:tr>
      <w:tr w:rsidR="00ED3EAC" w:rsidRPr="002210A4" w14:paraId="2AED7A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5AE2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B9EA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991 925,85</w:t>
            </w:r>
          </w:p>
        </w:tc>
        <w:tc>
          <w:tcPr>
            <w:tcW w:w="3773" w:type="dxa"/>
            <w:tcBorders>
              <w:top w:val="nil"/>
              <w:left w:val="nil"/>
              <w:bottom w:val="single" w:sz="4" w:space="0" w:color="auto"/>
              <w:right w:val="single" w:sz="4" w:space="0" w:color="auto"/>
            </w:tcBorders>
            <w:noWrap/>
            <w:vAlign w:val="center"/>
          </w:tcPr>
          <w:p w14:paraId="301B85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2 688 226,85</w:t>
            </w:r>
          </w:p>
        </w:tc>
      </w:tr>
      <w:tr w:rsidR="00ED3EAC" w:rsidRPr="002210A4" w14:paraId="701903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7839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64D4E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991 921,64</w:t>
            </w:r>
          </w:p>
        </w:tc>
        <w:tc>
          <w:tcPr>
            <w:tcW w:w="3773" w:type="dxa"/>
            <w:tcBorders>
              <w:top w:val="nil"/>
              <w:left w:val="nil"/>
              <w:bottom w:val="single" w:sz="4" w:space="0" w:color="auto"/>
              <w:right w:val="single" w:sz="4" w:space="0" w:color="auto"/>
            </w:tcBorders>
            <w:noWrap/>
            <w:vAlign w:val="center"/>
          </w:tcPr>
          <w:p w14:paraId="3EBCE7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2 688 226,82</w:t>
            </w:r>
          </w:p>
        </w:tc>
      </w:tr>
      <w:tr w:rsidR="00ED3EAC" w:rsidRPr="002210A4" w14:paraId="72882D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BA41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67911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991 919,71</w:t>
            </w:r>
          </w:p>
        </w:tc>
        <w:tc>
          <w:tcPr>
            <w:tcW w:w="3773" w:type="dxa"/>
            <w:tcBorders>
              <w:top w:val="nil"/>
              <w:left w:val="nil"/>
              <w:bottom w:val="single" w:sz="4" w:space="0" w:color="auto"/>
              <w:right w:val="single" w:sz="4" w:space="0" w:color="auto"/>
            </w:tcBorders>
            <w:noWrap/>
            <w:vAlign w:val="center"/>
          </w:tcPr>
          <w:p w14:paraId="0DA448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2 688 229,88</w:t>
            </w:r>
          </w:p>
        </w:tc>
      </w:tr>
      <w:tr w:rsidR="00ED3EAC" w:rsidRPr="002210A4" w14:paraId="21607E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3A8E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A6CA1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991 917,26</w:t>
            </w:r>
          </w:p>
        </w:tc>
        <w:tc>
          <w:tcPr>
            <w:tcW w:w="3773" w:type="dxa"/>
            <w:tcBorders>
              <w:top w:val="nil"/>
              <w:left w:val="nil"/>
              <w:bottom w:val="single" w:sz="4" w:space="0" w:color="auto"/>
              <w:right w:val="single" w:sz="4" w:space="0" w:color="auto"/>
            </w:tcBorders>
            <w:noWrap/>
            <w:vAlign w:val="center"/>
          </w:tcPr>
          <w:p w14:paraId="3475AC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2 688 234,97</w:t>
            </w:r>
          </w:p>
        </w:tc>
      </w:tr>
      <w:tr w:rsidR="00ED3EAC" w:rsidRPr="002210A4" w14:paraId="039782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D0EF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37170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991 913,05</w:t>
            </w:r>
          </w:p>
        </w:tc>
        <w:tc>
          <w:tcPr>
            <w:tcW w:w="3773" w:type="dxa"/>
            <w:tcBorders>
              <w:top w:val="nil"/>
              <w:left w:val="nil"/>
              <w:bottom w:val="single" w:sz="4" w:space="0" w:color="auto"/>
              <w:right w:val="single" w:sz="4" w:space="0" w:color="auto"/>
            </w:tcBorders>
            <w:noWrap/>
            <w:vAlign w:val="center"/>
          </w:tcPr>
          <w:p w14:paraId="51ECC6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2 688 244,74</w:t>
            </w:r>
          </w:p>
        </w:tc>
      </w:tr>
      <w:tr w:rsidR="00ED3EAC" w:rsidRPr="002210A4" w14:paraId="4DE5DB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82E2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64A29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991 906,37</w:t>
            </w:r>
          </w:p>
        </w:tc>
        <w:tc>
          <w:tcPr>
            <w:tcW w:w="3773" w:type="dxa"/>
            <w:tcBorders>
              <w:top w:val="nil"/>
              <w:left w:val="nil"/>
              <w:bottom w:val="single" w:sz="4" w:space="0" w:color="auto"/>
              <w:right w:val="single" w:sz="4" w:space="0" w:color="auto"/>
            </w:tcBorders>
            <w:noWrap/>
            <w:vAlign w:val="center"/>
          </w:tcPr>
          <w:p w14:paraId="263157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2 688 242,11</w:t>
            </w:r>
          </w:p>
        </w:tc>
      </w:tr>
      <w:tr w:rsidR="00ED3EAC" w:rsidRPr="002210A4" w14:paraId="395BBC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1909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986D4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991 902,51</w:t>
            </w:r>
          </w:p>
        </w:tc>
        <w:tc>
          <w:tcPr>
            <w:tcW w:w="3773" w:type="dxa"/>
            <w:tcBorders>
              <w:top w:val="nil"/>
              <w:left w:val="nil"/>
              <w:bottom w:val="single" w:sz="4" w:space="0" w:color="auto"/>
              <w:right w:val="single" w:sz="4" w:space="0" w:color="auto"/>
            </w:tcBorders>
            <w:noWrap/>
            <w:vAlign w:val="center"/>
          </w:tcPr>
          <w:p w14:paraId="14847A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2 688 240,06</w:t>
            </w:r>
          </w:p>
        </w:tc>
      </w:tr>
      <w:tr w:rsidR="00ED3EAC" w:rsidRPr="002210A4" w14:paraId="5C0C5D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6E1C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E5613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991 901,76</w:t>
            </w:r>
          </w:p>
        </w:tc>
        <w:tc>
          <w:tcPr>
            <w:tcW w:w="3773" w:type="dxa"/>
            <w:tcBorders>
              <w:top w:val="nil"/>
              <w:left w:val="nil"/>
              <w:bottom w:val="single" w:sz="4" w:space="0" w:color="auto"/>
              <w:right w:val="single" w:sz="4" w:space="0" w:color="auto"/>
            </w:tcBorders>
            <w:noWrap/>
            <w:vAlign w:val="center"/>
          </w:tcPr>
          <w:p w14:paraId="17420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2 688 239,77</w:t>
            </w:r>
          </w:p>
        </w:tc>
      </w:tr>
      <w:tr w:rsidR="00ED3EAC" w:rsidRPr="002210A4" w14:paraId="048AED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78A4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C3946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991 909,70</w:t>
            </w:r>
          </w:p>
        </w:tc>
        <w:tc>
          <w:tcPr>
            <w:tcW w:w="3773" w:type="dxa"/>
            <w:tcBorders>
              <w:top w:val="nil"/>
              <w:left w:val="nil"/>
              <w:bottom w:val="single" w:sz="4" w:space="0" w:color="auto"/>
              <w:right w:val="single" w:sz="4" w:space="0" w:color="auto"/>
            </w:tcBorders>
            <w:noWrap/>
            <w:vAlign w:val="center"/>
          </w:tcPr>
          <w:p w14:paraId="6C4DE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2 688 222,12</w:t>
            </w:r>
          </w:p>
        </w:tc>
      </w:tr>
      <w:tr w:rsidR="00ED3EAC" w:rsidRPr="002210A4" w14:paraId="76D500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CDC2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0B9AC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991 919,52</w:t>
            </w:r>
          </w:p>
        </w:tc>
        <w:tc>
          <w:tcPr>
            <w:tcW w:w="3773" w:type="dxa"/>
            <w:tcBorders>
              <w:top w:val="nil"/>
              <w:left w:val="nil"/>
              <w:bottom w:val="single" w:sz="4" w:space="0" w:color="auto"/>
              <w:right w:val="single" w:sz="4" w:space="0" w:color="auto"/>
            </w:tcBorders>
            <w:noWrap/>
            <w:vAlign w:val="center"/>
          </w:tcPr>
          <w:p w14:paraId="7E1B42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2 688 203,56</w:t>
            </w:r>
          </w:p>
        </w:tc>
      </w:tr>
      <w:tr w:rsidR="00ED3EAC" w:rsidRPr="002210A4" w14:paraId="7BB44F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8D84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414B7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991 922,23</w:t>
            </w:r>
          </w:p>
        </w:tc>
        <w:tc>
          <w:tcPr>
            <w:tcW w:w="3773" w:type="dxa"/>
            <w:tcBorders>
              <w:top w:val="nil"/>
              <w:left w:val="nil"/>
              <w:bottom w:val="single" w:sz="4" w:space="0" w:color="auto"/>
              <w:right w:val="single" w:sz="4" w:space="0" w:color="auto"/>
            </w:tcBorders>
            <w:noWrap/>
            <w:vAlign w:val="center"/>
          </w:tcPr>
          <w:p w14:paraId="49CA94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2 688 200,31</w:t>
            </w:r>
          </w:p>
        </w:tc>
      </w:tr>
      <w:tr w:rsidR="00ED3EAC" w:rsidRPr="002210A4" w14:paraId="675C11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5DED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6166A6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991 926,97</w:t>
            </w:r>
          </w:p>
        </w:tc>
        <w:tc>
          <w:tcPr>
            <w:tcW w:w="3773" w:type="dxa"/>
            <w:tcBorders>
              <w:top w:val="nil"/>
              <w:left w:val="nil"/>
              <w:bottom w:val="single" w:sz="4" w:space="0" w:color="auto"/>
              <w:right w:val="single" w:sz="4" w:space="0" w:color="auto"/>
            </w:tcBorders>
            <w:noWrap/>
            <w:vAlign w:val="center"/>
          </w:tcPr>
          <w:p w14:paraId="3A0B87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2 688 201,90</w:t>
            </w:r>
          </w:p>
        </w:tc>
      </w:tr>
      <w:tr w:rsidR="00ED3EAC" w:rsidRPr="002210A4" w14:paraId="6A2A9E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2791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2F47A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991 933,37</w:t>
            </w:r>
          </w:p>
        </w:tc>
        <w:tc>
          <w:tcPr>
            <w:tcW w:w="3773" w:type="dxa"/>
            <w:tcBorders>
              <w:top w:val="nil"/>
              <w:left w:val="nil"/>
              <w:bottom w:val="single" w:sz="4" w:space="0" w:color="auto"/>
              <w:right w:val="single" w:sz="4" w:space="0" w:color="auto"/>
            </w:tcBorders>
            <w:noWrap/>
            <w:vAlign w:val="center"/>
          </w:tcPr>
          <w:p w14:paraId="07FF59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2 688 202,41</w:t>
            </w:r>
          </w:p>
        </w:tc>
      </w:tr>
      <w:tr w:rsidR="00ED3EAC" w:rsidRPr="002210A4" w14:paraId="65DB383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FFE9D0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ЗУ78</w:t>
            </w:r>
          </w:p>
        </w:tc>
      </w:tr>
      <w:tr w:rsidR="00ED3EAC" w:rsidRPr="002210A4" w14:paraId="59A036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0856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8F0C8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991 913,05</w:t>
            </w:r>
          </w:p>
        </w:tc>
        <w:tc>
          <w:tcPr>
            <w:tcW w:w="3773" w:type="dxa"/>
            <w:tcBorders>
              <w:top w:val="nil"/>
              <w:left w:val="nil"/>
              <w:bottom w:val="single" w:sz="4" w:space="0" w:color="auto"/>
              <w:right w:val="single" w:sz="4" w:space="0" w:color="auto"/>
            </w:tcBorders>
            <w:noWrap/>
            <w:vAlign w:val="center"/>
          </w:tcPr>
          <w:p w14:paraId="384567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2 688 244,74</w:t>
            </w:r>
          </w:p>
        </w:tc>
      </w:tr>
      <w:tr w:rsidR="00ED3EAC" w:rsidRPr="002210A4" w14:paraId="1995F1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5A6B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1CDE1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991 905,63</w:t>
            </w:r>
          </w:p>
        </w:tc>
        <w:tc>
          <w:tcPr>
            <w:tcW w:w="3773" w:type="dxa"/>
            <w:tcBorders>
              <w:top w:val="nil"/>
              <w:left w:val="nil"/>
              <w:bottom w:val="single" w:sz="4" w:space="0" w:color="auto"/>
              <w:right w:val="single" w:sz="4" w:space="0" w:color="auto"/>
            </w:tcBorders>
            <w:noWrap/>
            <w:vAlign w:val="center"/>
          </w:tcPr>
          <w:p w14:paraId="225E60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2 688 262,71</w:t>
            </w:r>
          </w:p>
        </w:tc>
      </w:tr>
      <w:tr w:rsidR="00ED3EAC" w:rsidRPr="002210A4" w14:paraId="32043D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537F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643DE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991 901,02</w:t>
            </w:r>
          </w:p>
        </w:tc>
        <w:tc>
          <w:tcPr>
            <w:tcW w:w="3773" w:type="dxa"/>
            <w:tcBorders>
              <w:top w:val="nil"/>
              <w:left w:val="nil"/>
              <w:bottom w:val="single" w:sz="4" w:space="0" w:color="auto"/>
              <w:right w:val="single" w:sz="4" w:space="0" w:color="auto"/>
            </w:tcBorders>
            <w:noWrap/>
            <w:vAlign w:val="center"/>
          </w:tcPr>
          <w:p w14:paraId="14CA5A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2 688 273,13</w:t>
            </w:r>
          </w:p>
        </w:tc>
      </w:tr>
      <w:tr w:rsidR="00ED3EAC" w:rsidRPr="002210A4" w14:paraId="52EC69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C808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00A90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991 893,64</w:t>
            </w:r>
          </w:p>
        </w:tc>
        <w:tc>
          <w:tcPr>
            <w:tcW w:w="3773" w:type="dxa"/>
            <w:tcBorders>
              <w:top w:val="nil"/>
              <w:left w:val="nil"/>
              <w:bottom w:val="single" w:sz="4" w:space="0" w:color="auto"/>
              <w:right w:val="single" w:sz="4" w:space="0" w:color="auto"/>
            </w:tcBorders>
            <w:noWrap/>
            <w:vAlign w:val="center"/>
          </w:tcPr>
          <w:p w14:paraId="3051F3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2 688 288,62</w:t>
            </w:r>
          </w:p>
        </w:tc>
      </w:tr>
      <w:tr w:rsidR="00ED3EAC" w:rsidRPr="002210A4" w14:paraId="524A2B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8E0B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E60B1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991 891,30</w:t>
            </w:r>
          </w:p>
        </w:tc>
        <w:tc>
          <w:tcPr>
            <w:tcW w:w="3773" w:type="dxa"/>
            <w:tcBorders>
              <w:top w:val="nil"/>
              <w:left w:val="nil"/>
              <w:bottom w:val="single" w:sz="4" w:space="0" w:color="auto"/>
              <w:right w:val="single" w:sz="4" w:space="0" w:color="auto"/>
            </w:tcBorders>
            <w:noWrap/>
            <w:vAlign w:val="center"/>
          </w:tcPr>
          <w:p w14:paraId="4E73F9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2 688 287,78</w:t>
            </w:r>
          </w:p>
        </w:tc>
      </w:tr>
      <w:tr w:rsidR="00ED3EAC" w:rsidRPr="002210A4" w14:paraId="014B63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6D66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A04D1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991 886,60</w:t>
            </w:r>
          </w:p>
        </w:tc>
        <w:tc>
          <w:tcPr>
            <w:tcW w:w="3773" w:type="dxa"/>
            <w:tcBorders>
              <w:top w:val="nil"/>
              <w:left w:val="nil"/>
              <w:bottom w:val="single" w:sz="4" w:space="0" w:color="auto"/>
              <w:right w:val="single" w:sz="4" w:space="0" w:color="auto"/>
            </w:tcBorders>
            <w:noWrap/>
            <w:vAlign w:val="center"/>
          </w:tcPr>
          <w:p w14:paraId="65DA43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2 688 285,93</w:t>
            </w:r>
          </w:p>
        </w:tc>
      </w:tr>
      <w:tr w:rsidR="00ED3EAC" w:rsidRPr="002210A4" w14:paraId="34FFD9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312E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DDD33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991 893,16</w:t>
            </w:r>
          </w:p>
        </w:tc>
        <w:tc>
          <w:tcPr>
            <w:tcW w:w="3773" w:type="dxa"/>
            <w:tcBorders>
              <w:top w:val="nil"/>
              <w:left w:val="nil"/>
              <w:bottom w:val="single" w:sz="4" w:space="0" w:color="auto"/>
              <w:right w:val="single" w:sz="4" w:space="0" w:color="auto"/>
            </w:tcBorders>
            <w:noWrap/>
            <w:vAlign w:val="center"/>
          </w:tcPr>
          <w:p w14:paraId="1A1865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2 688 270,74</w:t>
            </w:r>
          </w:p>
        </w:tc>
      </w:tr>
      <w:tr w:rsidR="00ED3EAC" w:rsidRPr="002210A4" w14:paraId="4BA86A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5596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C89F3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991 901,18</w:t>
            </w:r>
          </w:p>
        </w:tc>
        <w:tc>
          <w:tcPr>
            <w:tcW w:w="3773" w:type="dxa"/>
            <w:tcBorders>
              <w:top w:val="nil"/>
              <w:left w:val="nil"/>
              <w:bottom w:val="single" w:sz="4" w:space="0" w:color="auto"/>
              <w:right w:val="single" w:sz="4" w:space="0" w:color="auto"/>
            </w:tcBorders>
            <w:noWrap/>
            <w:vAlign w:val="center"/>
          </w:tcPr>
          <w:p w14:paraId="435FC2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2 688 254,51</w:t>
            </w:r>
          </w:p>
        </w:tc>
      </w:tr>
      <w:tr w:rsidR="00ED3EAC" w:rsidRPr="002210A4" w14:paraId="50F1D4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078E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7F923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991 904,26</w:t>
            </w:r>
          </w:p>
        </w:tc>
        <w:tc>
          <w:tcPr>
            <w:tcW w:w="3773" w:type="dxa"/>
            <w:tcBorders>
              <w:top w:val="nil"/>
              <w:left w:val="nil"/>
              <w:bottom w:val="single" w:sz="4" w:space="0" w:color="auto"/>
              <w:right w:val="single" w:sz="4" w:space="0" w:color="auto"/>
            </w:tcBorders>
            <w:noWrap/>
            <w:vAlign w:val="center"/>
          </w:tcPr>
          <w:p w14:paraId="4BCEA0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2 688 246,98</w:t>
            </w:r>
          </w:p>
        </w:tc>
      </w:tr>
      <w:tr w:rsidR="00ED3EAC" w:rsidRPr="002210A4" w14:paraId="38E9DF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79DF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69035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991 906,37</w:t>
            </w:r>
          </w:p>
        </w:tc>
        <w:tc>
          <w:tcPr>
            <w:tcW w:w="3773" w:type="dxa"/>
            <w:tcBorders>
              <w:top w:val="nil"/>
              <w:left w:val="nil"/>
              <w:bottom w:val="single" w:sz="4" w:space="0" w:color="auto"/>
              <w:right w:val="single" w:sz="4" w:space="0" w:color="auto"/>
            </w:tcBorders>
            <w:noWrap/>
            <w:vAlign w:val="center"/>
          </w:tcPr>
          <w:p w14:paraId="055214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2 688 242,11</w:t>
            </w:r>
          </w:p>
        </w:tc>
      </w:tr>
      <w:tr w:rsidR="00ED3EAC" w:rsidRPr="002210A4" w14:paraId="23A7DBC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F2759A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ЗУ79</w:t>
            </w:r>
          </w:p>
        </w:tc>
      </w:tr>
      <w:tr w:rsidR="00ED3EAC" w:rsidRPr="002210A4" w14:paraId="1E677B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A70F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8FA25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991 906,37</w:t>
            </w:r>
          </w:p>
        </w:tc>
        <w:tc>
          <w:tcPr>
            <w:tcW w:w="3773" w:type="dxa"/>
            <w:tcBorders>
              <w:top w:val="nil"/>
              <w:left w:val="nil"/>
              <w:bottom w:val="single" w:sz="4" w:space="0" w:color="auto"/>
              <w:right w:val="single" w:sz="4" w:space="0" w:color="auto"/>
            </w:tcBorders>
            <w:noWrap/>
            <w:vAlign w:val="center"/>
          </w:tcPr>
          <w:p w14:paraId="4F6CDD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2 688 242,11</w:t>
            </w:r>
          </w:p>
        </w:tc>
      </w:tr>
      <w:tr w:rsidR="00ED3EAC" w:rsidRPr="002210A4" w14:paraId="1BB2F3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046A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B6D9E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991 904,26</w:t>
            </w:r>
          </w:p>
        </w:tc>
        <w:tc>
          <w:tcPr>
            <w:tcW w:w="3773" w:type="dxa"/>
            <w:tcBorders>
              <w:top w:val="nil"/>
              <w:left w:val="nil"/>
              <w:bottom w:val="single" w:sz="4" w:space="0" w:color="auto"/>
              <w:right w:val="single" w:sz="4" w:space="0" w:color="auto"/>
            </w:tcBorders>
            <w:noWrap/>
            <w:vAlign w:val="center"/>
          </w:tcPr>
          <w:p w14:paraId="1775C2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2 688 246,98</w:t>
            </w:r>
          </w:p>
        </w:tc>
      </w:tr>
      <w:tr w:rsidR="00ED3EAC" w:rsidRPr="002210A4" w14:paraId="21ABDD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29CC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D8F13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991 901,18</w:t>
            </w:r>
          </w:p>
        </w:tc>
        <w:tc>
          <w:tcPr>
            <w:tcW w:w="3773" w:type="dxa"/>
            <w:tcBorders>
              <w:top w:val="nil"/>
              <w:left w:val="nil"/>
              <w:bottom w:val="single" w:sz="4" w:space="0" w:color="auto"/>
              <w:right w:val="single" w:sz="4" w:space="0" w:color="auto"/>
            </w:tcBorders>
            <w:noWrap/>
            <w:vAlign w:val="center"/>
          </w:tcPr>
          <w:p w14:paraId="04D95C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2 688 254,51</w:t>
            </w:r>
          </w:p>
        </w:tc>
      </w:tr>
      <w:tr w:rsidR="00ED3EAC" w:rsidRPr="002210A4" w14:paraId="640DA3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6E54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8A2CB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991 893,16</w:t>
            </w:r>
          </w:p>
        </w:tc>
        <w:tc>
          <w:tcPr>
            <w:tcW w:w="3773" w:type="dxa"/>
            <w:tcBorders>
              <w:top w:val="nil"/>
              <w:left w:val="nil"/>
              <w:bottom w:val="single" w:sz="4" w:space="0" w:color="auto"/>
              <w:right w:val="single" w:sz="4" w:space="0" w:color="auto"/>
            </w:tcBorders>
            <w:noWrap/>
            <w:vAlign w:val="center"/>
          </w:tcPr>
          <w:p w14:paraId="186E8C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2 688 270,74</w:t>
            </w:r>
          </w:p>
        </w:tc>
      </w:tr>
      <w:tr w:rsidR="00ED3EAC" w:rsidRPr="002210A4" w14:paraId="2C58E0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43CC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61717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991 886,60</w:t>
            </w:r>
          </w:p>
        </w:tc>
        <w:tc>
          <w:tcPr>
            <w:tcW w:w="3773" w:type="dxa"/>
            <w:tcBorders>
              <w:top w:val="nil"/>
              <w:left w:val="nil"/>
              <w:bottom w:val="single" w:sz="4" w:space="0" w:color="auto"/>
              <w:right w:val="single" w:sz="4" w:space="0" w:color="auto"/>
            </w:tcBorders>
            <w:noWrap/>
            <w:vAlign w:val="center"/>
          </w:tcPr>
          <w:p w14:paraId="0EF01B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2 688 285,93</w:t>
            </w:r>
          </w:p>
        </w:tc>
      </w:tr>
      <w:tr w:rsidR="00ED3EAC" w:rsidRPr="002210A4" w14:paraId="6F2EC9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B673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A77A0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991 879,83</w:t>
            </w:r>
          </w:p>
        </w:tc>
        <w:tc>
          <w:tcPr>
            <w:tcW w:w="3773" w:type="dxa"/>
            <w:tcBorders>
              <w:top w:val="nil"/>
              <w:left w:val="nil"/>
              <w:bottom w:val="single" w:sz="4" w:space="0" w:color="auto"/>
              <w:right w:val="single" w:sz="4" w:space="0" w:color="auto"/>
            </w:tcBorders>
            <w:noWrap/>
            <w:vAlign w:val="center"/>
          </w:tcPr>
          <w:p w14:paraId="1A41F3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2 688 283,03</w:t>
            </w:r>
          </w:p>
        </w:tc>
      </w:tr>
      <w:tr w:rsidR="00ED3EAC" w:rsidRPr="002210A4" w14:paraId="449400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F086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66A64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991 888,36</w:t>
            </w:r>
          </w:p>
        </w:tc>
        <w:tc>
          <w:tcPr>
            <w:tcW w:w="3773" w:type="dxa"/>
            <w:tcBorders>
              <w:top w:val="nil"/>
              <w:left w:val="nil"/>
              <w:bottom w:val="single" w:sz="4" w:space="0" w:color="auto"/>
              <w:right w:val="single" w:sz="4" w:space="0" w:color="auto"/>
            </w:tcBorders>
            <w:noWrap/>
            <w:vAlign w:val="center"/>
          </w:tcPr>
          <w:p w14:paraId="4A94AB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2 688 262,54</w:t>
            </w:r>
          </w:p>
        </w:tc>
      </w:tr>
      <w:tr w:rsidR="00ED3EAC" w:rsidRPr="002210A4" w14:paraId="703D7E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34B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6DAC8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991 896,56</w:t>
            </w:r>
          </w:p>
        </w:tc>
        <w:tc>
          <w:tcPr>
            <w:tcW w:w="3773" w:type="dxa"/>
            <w:tcBorders>
              <w:top w:val="nil"/>
              <w:left w:val="nil"/>
              <w:bottom w:val="single" w:sz="4" w:space="0" w:color="auto"/>
              <w:right w:val="single" w:sz="4" w:space="0" w:color="auto"/>
            </w:tcBorders>
            <w:noWrap/>
            <w:vAlign w:val="center"/>
          </w:tcPr>
          <w:p w14:paraId="025ACB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2 688 244,05</w:t>
            </w:r>
          </w:p>
        </w:tc>
      </w:tr>
      <w:tr w:rsidR="00ED3EAC" w:rsidRPr="002210A4" w14:paraId="03F9EC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33C3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6E392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991 899,31</w:t>
            </w:r>
          </w:p>
        </w:tc>
        <w:tc>
          <w:tcPr>
            <w:tcW w:w="3773" w:type="dxa"/>
            <w:tcBorders>
              <w:top w:val="nil"/>
              <w:left w:val="nil"/>
              <w:bottom w:val="single" w:sz="4" w:space="0" w:color="auto"/>
              <w:right w:val="single" w:sz="4" w:space="0" w:color="auto"/>
            </w:tcBorders>
            <w:noWrap/>
            <w:vAlign w:val="center"/>
          </w:tcPr>
          <w:p w14:paraId="3369FC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2 688 238,80</w:t>
            </w:r>
          </w:p>
        </w:tc>
      </w:tr>
      <w:tr w:rsidR="00ED3EAC" w:rsidRPr="002210A4" w14:paraId="50786D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F6CA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7CD1C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991 901,76</w:t>
            </w:r>
          </w:p>
        </w:tc>
        <w:tc>
          <w:tcPr>
            <w:tcW w:w="3773" w:type="dxa"/>
            <w:tcBorders>
              <w:top w:val="nil"/>
              <w:left w:val="nil"/>
              <w:bottom w:val="single" w:sz="4" w:space="0" w:color="auto"/>
              <w:right w:val="single" w:sz="4" w:space="0" w:color="auto"/>
            </w:tcBorders>
            <w:noWrap/>
            <w:vAlign w:val="center"/>
          </w:tcPr>
          <w:p w14:paraId="62D640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2 688 239,77</w:t>
            </w:r>
          </w:p>
        </w:tc>
      </w:tr>
      <w:tr w:rsidR="00ED3EAC" w:rsidRPr="002210A4" w14:paraId="2E0258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16F5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6C7BE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991 902,51</w:t>
            </w:r>
          </w:p>
        </w:tc>
        <w:tc>
          <w:tcPr>
            <w:tcW w:w="3773" w:type="dxa"/>
            <w:tcBorders>
              <w:top w:val="nil"/>
              <w:left w:val="nil"/>
              <w:bottom w:val="single" w:sz="4" w:space="0" w:color="auto"/>
              <w:right w:val="single" w:sz="4" w:space="0" w:color="auto"/>
            </w:tcBorders>
            <w:noWrap/>
            <w:vAlign w:val="center"/>
          </w:tcPr>
          <w:p w14:paraId="37F43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2 688 240,06</w:t>
            </w:r>
          </w:p>
        </w:tc>
      </w:tr>
      <w:tr w:rsidR="00ED3EAC" w:rsidRPr="002210A4" w14:paraId="3189050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AF91AE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ЗУ80</w:t>
            </w:r>
          </w:p>
        </w:tc>
      </w:tr>
      <w:tr w:rsidR="00ED3EAC" w:rsidRPr="002210A4" w14:paraId="4C10C2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91B3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0B27C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991 950,81</w:t>
            </w:r>
          </w:p>
        </w:tc>
        <w:tc>
          <w:tcPr>
            <w:tcW w:w="3773" w:type="dxa"/>
            <w:tcBorders>
              <w:top w:val="nil"/>
              <w:left w:val="nil"/>
              <w:bottom w:val="single" w:sz="4" w:space="0" w:color="auto"/>
              <w:right w:val="single" w:sz="4" w:space="0" w:color="auto"/>
            </w:tcBorders>
            <w:noWrap/>
            <w:vAlign w:val="center"/>
          </w:tcPr>
          <w:p w14:paraId="7A4BE1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2 688 182,81</w:t>
            </w:r>
          </w:p>
        </w:tc>
      </w:tr>
      <w:tr w:rsidR="00ED3EAC" w:rsidRPr="002210A4" w14:paraId="302C93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03EC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390A4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991 942,26</w:t>
            </w:r>
          </w:p>
        </w:tc>
        <w:tc>
          <w:tcPr>
            <w:tcW w:w="3773" w:type="dxa"/>
            <w:tcBorders>
              <w:top w:val="nil"/>
              <w:left w:val="nil"/>
              <w:bottom w:val="single" w:sz="4" w:space="0" w:color="auto"/>
              <w:right w:val="single" w:sz="4" w:space="0" w:color="auto"/>
            </w:tcBorders>
            <w:noWrap/>
            <w:vAlign w:val="center"/>
          </w:tcPr>
          <w:p w14:paraId="1EFECD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2 688 200,62</w:t>
            </w:r>
          </w:p>
        </w:tc>
      </w:tr>
      <w:tr w:rsidR="00ED3EAC" w:rsidRPr="002210A4" w14:paraId="44BDA3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12CF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1B75F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991 939,70</w:t>
            </w:r>
          </w:p>
        </w:tc>
        <w:tc>
          <w:tcPr>
            <w:tcW w:w="3773" w:type="dxa"/>
            <w:tcBorders>
              <w:top w:val="nil"/>
              <w:left w:val="nil"/>
              <w:bottom w:val="single" w:sz="4" w:space="0" w:color="auto"/>
              <w:right w:val="single" w:sz="4" w:space="0" w:color="auto"/>
            </w:tcBorders>
            <w:noWrap/>
            <w:vAlign w:val="center"/>
          </w:tcPr>
          <w:p w14:paraId="12D65D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2 688 202,19</w:t>
            </w:r>
          </w:p>
        </w:tc>
      </w:tr>
      <w:tr w:rsidR="00ED3EAC" w:rsidRPr="002210A4" w14:paraId="09F38B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4894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D6C1A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991 936,40</w:t>
            </w:r>
          </w:p>
        </w:tc>
        <w:tc>
          <w:tcPr>
            <w:tcW w:w="3773" w:type="dxa"/>
            <w:tcBorders>
              <w:top w:val="nil"/>
              <w:left w:val="nil"/>
              <w:bottom w:val="single" w:sz="4" w:space="0" w:color="auto"/>
              <w:right w:val="single" w:sz="4" w:space="0" w:color="auto"/>
            </w:tcBorders>
            <w:noWrap/>
            <w:vAlign w:val="center"/>
          </w:tcPr>
          <w:p w14:paraId="073B53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2 688 201,06</w:t>
            </w:r>
          </w:p>
        </w:tc>
      </w:tr>
      <w:tr w:rsidR="00ED3EAC" w:rsidRPr="002210A4" w14:paraId="2B89F0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4D64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71B90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991 930,26</w:t>
            </w:r>
          </w:p>
        </w:tc>
        <w:tc>
          <w:tcPr>
            <w:tcW w:w="3773" w:type="dxa"/>
            <w:tcBorders>
              <w:top w:val="nil"/>
              <w:left w:val="nil"/>
              <w:bottom w:val="single" w:sz="4" w:space="0" w:color="auto"/>
              <w:right w:val="single" w:sz="4" w:space="0" w:color="auto"/>
            </w:tcBorders>
            <w:noWrap/>
            <w:vAlign w:val="center"/>
          </w:tcPr>
          <w:p w14:paraId="378CB1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2 688 200,22</w:t>
            </w:r>
          </w:p>
        </w:tc>
      </w:tr>
      <w:tr w:rsidR="00ED3EAC" w:rsidRPr="002210A4" w14:paraId="6076C7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D67B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0561A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991 927,02</w:t>
            </w:r>
          </w:p>
        </w:tc>
        <w:tc>
          <w:tcPr>
            <w:tcW w:w="3773" w:type="dxa"/>
            <w:tcBorders>
              <w:top w:val="nil"/>
              <w:left w:val="nil"/>
              <w:bottom w:val="single" w:sz="4" w:space="0" w:color="auto"/>
              <w:right w:val="single" w:sz="4" w:space="0" w:color="auto"/>
            </w:tcBorders>
            <w:noWrap/>
            <w:vAlign w:val="center"/>
          </w:tcPr>
          <w:p w14:paraId="3232C3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2 688 198,62</w:t>
            </w:r>
          </w:p>
        </w:tc>
      </w:tr>
      <w:tr w:rsidR="00ED3EAC" w:rsidRPr="002210A4" w14:paraId="6B5D10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C2FE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EA1E5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991 927,25</w:t>
            </w:r>
          </w:p>
        </w:tc>
        <w:tc>
          <w:tcPr>
            <w:tcW w:w="3773" w:type="dxa"/>
            <w:tcBorders>
              <w:top w:val="nil"/>
              <w:left w:val="nil"/>
              <w:bottom w:val="single" w:sz="4" w:space="0" w:color="auto"/>
              <w:right w:val="single" w:sz="4" w:space="0" w:color="auto"/>
            </w:tcBorders>
            <w:noWrap/>
            <w:vAlign w:val="center"/>
          </w:tcPr>
          <w:p w14:paraId="43E2B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2 688 198,11</w:t>
            </w:r>
          </w:p>
        </w:tc>
      </w:tr>
      <w:tr w:rsidR="00ED3EAC" w:rsidRPr="002210A4" w14:paraId="380FE8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3EF8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6D419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991 924,97</w:t>
            </w:r>
          </w:p>
        </w:tc>
        <w:tc>
          <w:tcPr>
            <w:tcW w:w="3773" w:type="dxa"/>
            <w:tcBorders>
              <w:top w:val="nil"/>
              <w:left w:val="nil"/>
              <w:bottom w:val="single" w:sz="4" w:space="0" w:color="auto"/>
              <w:right w:val="single" w:sz="4" w:space="0" w:color="auto"/>
            </w:tcBorders>
            <w:noWrap/>
            <w:vAlign w:val="center"/>
          </w:tcPr>
          <w:p w14:paraId="51DA20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2 688 197,09</w:t>
            </w:r>
          </w:p>
        </w:tc>
      </w:tr>
      <w:tr w:rsidR="00ED3EAC" w:rsidRPr="002210A4" w14:paraId="522154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493F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607F2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991 924,78</w:t>
            </w:r>
          </w:p>
        </w:tc>
        <w:tc>
          <w:tcPr>
            <w:tcW w:w="3773" w:type="dxa"/>
            <w:tcBorders>
              <w:top w:val="nil"/>
              <w:left w:val="nil"/>
              <w:bottom w:val="single" w:sz="4" w:space="0" w:color="auto"/>
              <w:right w:val="single" w:sz="4" w:space="0" w:color="auto"/>
            </w:tcBorders>
            <w:noWrap/>
            <w:vAlign w:val="center"/>
          </w:tcPr>
          <w:p w14:paraId="29FFB7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2 688 197,50</w:t>
            </w:r>
          </w:p>
        </w:tc>
      </w:tr>
      <w:tr w:rsidR="00ED3EAC" w:rsidRPr="002210A4" w14:paraId="44127E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A0ED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FD47A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991 912,01</w:t>
            </w:r>
          </w:p>
        </w:tc>
        <w:tc>
          <w:tcPr>
            <w:tcW w:w="3773" w:type="dxa"/>
            <w:tcBorders>
              <w:top w:val="nil"/>
              <w:left w:val="nil"/>
              <w:bottom w:val="single" w:sz="4" w:space="0" w:color="auto"/>
              <w:right w:val="single" w:sz="4" w:space="0" w:color="auto"/>
            </w:tcBorders>
            <w:noWrap/>
            <w:vAlign w:val="center"/>
          </w:tcPr>
          <w:p w14:paraId="055C61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2 688 191,17</w:t>
            </w:r>
          </w:p>
        </w:tc>
      </w:tr>
      <w:tr w:rsidR="00ED3EAC" w:rsidRPr="002210A4" w14:paraId="344D2C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9436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5074E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991 921,34</w:t>
            </w:r>
          </w:p>
        </w:tc>
        <w:tc>
          <w:tcPr>
            <w:tcW w:w="3773" w:type="dxa"/>
            <w:tcBorders>
              <w:top w:val="nil"/>
              <w:left w:val="nil"/>
              <w:bottom w:val="single" w:sz="4" w:space="0" w:color="auto"/>
              <w:right w:val="single" w:sz="4" w:space="0" w:color="auto"/>
            </w:tcBorders>
            <w:noWrap/>
            <w:vAlign w:val="center"/>
          </w:tcPr>
          <w:p w14:paraId="544D4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2 688 173,62</w:t>
            </w:r>
          </w:p>
        </w:tc>
      </w:tr>
      <w:tr w:rsidR="00ED3EAC" w:rsidRPr="002210A4" w14:paraId="449A7D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A45D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FB1C4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991 923,85</w:t>
            </w:r>
          </w:p>
        </w:tc>
        <w:tc>
          <w:tcPr>
            <w:tcW w:w="3773" w:type="dxa"/>
            <w:tcBorders>
              <w:top w:val="nil"/>
              <w:left w:val="nil"/>
              <w:bottom w:val="single" w:sz="4" w:space="0" w:color="auto"/>
              <w:right w:val="single" w:sz="4" w:space="0" w:color="auto"/>
            </w:tcBorders>
            <w:noWrap/>
            <w:vAlign w:val="center"/>
          </w:tcPr>
          <w:p w14:paraId="51DA7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2 688 168,17</w:t>
            </w:r>
          </w:p>
        </w:tc>
      </w:tr>
      <w:tr w:rsidR="00ED3EAC" w:rsidRPr="002210A4" w14:paraId="1490EA4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5CEAB5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ЗУ81</w:t>
            </w:r>
          </w:p>
        </w:tc>
      </w:tr>
      <w:tr w:rsidR="00ED3EAC" w:rsidRPr="002210A4" w14:paraId="31596B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7851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0C94B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991 923,85</w:t>
            </w:r>
          </w:p>
        </w:tc>
        <w:tc>
          <w:tcPr>
            <w:tcW w:w="3773" w:type="dxa"/>
            <w:tcBorders>
              <w:top w:val="nil"/>
              <w:left w:val="nil"/>
              <w:bottom w:val="single" w:sz="4" w:space="0" w:color="auto"/>
              <w:right w:val="single" w:sz="4" w:space="0" w:color="auto"/>
            </w:tcBorders>
            <w:noWrap/>
            <w:vAlign w:val="center"/>
          </w:tcPr>
          <w:p w14:paraId="657415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2 688 168,17</w:t>
            </w:r>
          </w:p>
        </w:tc>
      </w:tr>
      <w:tr w:rsidR="00ED3EAC" w:rsidRPr="002210A4" w14:paraId="441F7D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8368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24A86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991 921,34</w:t>
            </w:r>
          </w:p>
        </w:tc>
        <w:tc>
          <w:tcPr>
            <w:tcW w:w="3773" w:type="dxa"/>
            <w:tcBorders>
              <w:top w:val="nil"/>
              <w:left w:val="nil"/>
              <w:bottom w:val="single" w:sz="4" w:space="0" w:color="auto"/>
              <w:right w:val="single" w:sz="4" w:space="0" w:color="auto"/>
            </w:tcBorders>
            <w:noWrap/>
            <w:vAlign w:val="center"/>
          </w:tcPr>
          <w:p w14:paraId="200A3E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2 688 173,62</w:t>
            </w:r>
          </w:p>
        </w:tc>
      </w:tr>
      <w:tr w:rsidR="00ED3EAC" w:rsidRPr="002210A4" w14:paraId="50B118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1F63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A2807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991 912,01</w:t>
            </w:r>
          </w:p>
        </w:tc>
        <w:tc>
          <w:tcPr>
            <w:tcW w:w="3773" w:type="dxa"/>
            <w:tcBorders>
              <w:top w:val="nil"/>
              <w:left w:val="nil"/>
              <w:bottom w:val="single" w:sz="4" w:space="0" w:color="auto"/>
              <w:right w:val="single" w:sz="4" w:space="0" w:color="auto"/>
            </w:tcBorders>
            <w:noWrap/>
            <w:vAlign w:val="center"/>
          </w:tcPr>
          <w:p w14:paraId="4CA428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2 688 191,17</w:t>
            </w:r>
          </w:p>
        </w:tc>
      </w:tr>
      <w:tr w:rsidR="00ED3EAC" w:rsidRPr="002210A4" w14:paraId="52726C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02D4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88FE6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991 890,54</w:t>
            </w:r>
          </w:p>
        </w:tc>
        <w:tc>
          <w:tcPr>
            <w:tcW w:w="3773" w:type="dxa"/>
            <w:tcBorders>
              <w:top w:val="nil"/>
              <w:left w:val="nil"/>
              <w:bottom w:val="single" w:sz="4" w:space="0" w:color="auto"/>
              <w:right w:val="single" w:sz="4" w:space="0" w:color="auto"/>
            </w:tcBorders>
            <w:noWrap/>
            <w:vAlign w:val="center"/>
          </w:tcPr>
          <w:p w14:paraId="53933C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2 688 180,63</w:t>
            </w:r>
          </w:p>
        </w:tc>
      </w:tr>
      <w:tr w:rsidR="00ED3EAC" w:rsidRPr="002210A4" w14:paraId="1ACC73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B843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A1309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991 903,26</w:t>
            </w:r>
          </w:p>
        </w:tc>
        <w:tc>
          <w:tcPr>
            <w:tcW w:w="3773" w:type="dxa"/>
            <w:tcBorders>
              <w:top w:val="nil"/>
              <w:left w:val="nil"/>
              <w:bottom w:val="single" w:sz="4" w:space="0" w:color="auto"/>
              <w:right w:val="single" w:sz="4" w:space="0" w:color="auto"/>
            </w:tcBorders>
            <w:noWrap/>
            <w:vAlign w:val="center"/>
          </w:tcPr>
          <w:p w14:paraId="276CFA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2 688 157,26</w:t>
            </w:r>
          </w:p>
        </w:tc>
      </w:tr>
      <w:tr w:rsidR="00ED3EAC" w:rsidRPr="002210A4" w14:paraId="1C3FC3B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0753A0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ЗУ82</w:t>
            </w:r>
          </w:p>
        </w:tc>
      </w:tr>
      <w:tr w:rsidR="00ED3EAC" w:rsidRPr="002210A4" w14:paraId="270E18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43D4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63022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991 922,23</w:t>
            </w:r>
          </w:p>
        </w:tc>
        <w:tc>
          <w:tcPr>
            <w:tcW w:w="3773" w:type="dxa"/>
            <w:tcBorders>
              <w:top w:val="nil"/>
              <w:left w:val="nil"/>
              <w:bottom w:val="single" w:sz="4" w:space="0" w:color="auto"/>
              <w:right w:val="single" w:sz="4" w:space="0" w:color="auto"/>
            </w:tcBorders>
            <w:noWrap/>
            <w:vAlign w:val="center"/>
          </w:tcPr>
          <w:p w14:paraId="1FAF66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2 688 200,31</w:t>
            </w:r>
          </w:p>
        </w:tc>
      </w:tr>
      <w:tr w:rsidR="00ED3EAC" w:rsidRPr="002210A4" w14:paraId="7CCF9E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C724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CD03D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991 919,52</w:t>
            </w:r>
          </w:p>
        </w:tc>
        <w:tc>
          <w:tcPr>
            <w:tcW w:w="3773" w:type="dxa"/>
            <w:tcBorders>
              <w:top w:val="nil"/>
              <w:left w:val="nil"/>
              <w:bottom w:val="single" w:sz="4" w:space="0" w:color="auto"/>
              <w:right w:val="single" w:sz="4" w:space="0" w:color="auto"/>
            </w:tcBorders>
            <w:noWrap/>
            <w:vAlign w:val="center"/>
          </w:tcPr>
          <w:p w14:paraId="2BC9EE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2 688 203,56</w:t>
            </w:r>
          </w:p>
        </w:tc>
      </w:tr>
      <w:tr w:rsidR="00ED3EAC" w:rsidRPr="002210A4" w14:paraId="0F3B6A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F44A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DD3C5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991 909,70</w:t>
            </w:r>
          </w:p>
        </w:tc>
        <w:tc>
          <w:tcPr>
            <w:tcW w:w="3773" w:type="dxa"/>
            <w:tcBorders>
              <w:top w:val="nil"/>
              <w:left w:val="nil"/>
              <w:bottom w:val="single" w:sz="4" w:space="0" w:color="auto"/>
              <w:right w:val="single" w:sz="4" w:space="0" w:color="auto"/>
            </w:tcBorders>
            <w:noWrap/>
            <w:vAlign w:val="center"/>
          </w:tcPr>
          <w:p w14:paraId="1057B1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2 688 222,12</w:t>
            </w:r>
          </w:p>
        </w:tc>
      </w:tr>
      <w:tr w:rsidR="00ED3EAC" w:rsidRPr="002210A4" w14:paraId="61B2C1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6F32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603E7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991 898,78</w:t>
            </w:r>
          </w:p>
        </w:tc>
        <w:tc>
          <w:tcPr>
            <w:tcW w:w="3773" w:type="dxa"/>
            <w:tcBorders>
              <w:top w:val="nil"/>
              <w:left w:val="nil"/>
              <w:bottom w:val="single" w:sz="4" w:space="0" w:color="auto"/>
              <w:right w:val="single" w:sz="4" w:space="0" w:color="auto"/>
            </w:tcBorders>
            <w:noWrap/>
            <w:vAlign w:val="center"/>
          </w:tcPr>
          <w:p w14:paraId="1EDEBA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2 688 216,89</w:t>
            </w:r>
          </w:p>
        </w:tc>
      </w:tr>
      <w:tr w:rsidR="00ED3EAC" w:rsidRPr="002210A4" w14:paraId="0A0B76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AC3A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73AAB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991 897,32</w:t>
            </w:r>
          </w:p>
        </w:tc>
        <w:tc>
          <w:tcPr>
            <w:tcW w:w="3773" w:type="dxa"/>
            <w:tcBorders>
              <w:top w:val="nil"/>
              <w:left w:val="nil"/>
              <w:bottom w:val="single" w:sz="4" w:space="0" w:color="auto"/>
              <w:right w:val="single" w:sz="4" w:space="0" w:color="auto"/>
            </w:tcBorders>
            <w:noWrap/>
            <w:vAlign w:val="center"/>
          </w:tcPr>
          <w:p w14:paraId="50C3FE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2 688 216,20</w:t>
            </w:r>
          </w:p>
        </w:tc>
      </w:tr>
      <w:tr w:rsidR="00ED3EAC" w:rsidRPr="002210A4" w14:paraId="1CBD0A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CFA4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CE527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991 886,98</w:t>
            </w:r>
          </w:p>
        </w:tc>
        <w:tc>
          <w:tcPr>
            <w:tcW w:w="3773" w:type="dxa"/>
            <w:tcBorders>
              <w:top w:val="nil"/>
              <w:left w:val="nil"/>
              <w:bottom w:val="single" w:sz="4" w:space="0" w:color="auto"/>
              <w:right w:val="single" w:sz="4" w:space="0" w:color="auto"/>
            </w:tcBorders>
            <w:noWrap/>
            <w:vAlign w:val="center"/>
          </w:tcPr>
          <w:p w14:paraId="5E206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2 688 210,41</w:t>
            </w:r>
          </w:p>
        </w:tc>
      </w:tr>
      <w:tr w:rsidR="00ED3EAC" w:rsidRPr="002210A4" w14:paraId="55FCBB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4B5F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5A430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991 884,23</w:t>
            </w:r>
          </w:p>
        </w:tc>
        <w:tc>
          <w:tcPr>
            <w:tcW w:w="3773" w:type="dxa"/>
            <w:tcBorders>
              <w:top w:val="nil"/>
              <w:left w:val="nil"/>
              <w:bottom w:val="single" w:sz="4" w:space="0" w:color="auto"/>
              <w:right w:val="single" w:sz="4" w:space="0" w:color="auto"/>
            </w:tcBorders>
            <w:noWrap/>
            <w:vAlign w:val="center"/>
          </w:tcPr>
          <w:p w14:paraId="76E54E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2 688 215,26</w:t>
            </w:r>
          </w:p>
        </w:tc>
      </w:tr>
      <w:tr w:rsidR="00ED3EAC" w:rsidRPr="002210A4" w14:paraId="7D3486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B9A1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B77DB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991 878,67</w:t>
            </w:r>
          </w:p>
        </w:tc>
        <w:tc>
          <w:tcPr>
            <w:tcW w:w="3773" w:type="dxa"/>
            <w:tcBorders>
              <w:top w:val="nil"/>
              <w:left w:val="nil"/>
              <w:bottom w:val="single" w:sz="4" w:space="0" w:color="auto"/>
              <w:right w:val="single" w:sz="4" w:space="0" w:color="auto"/>
            </w:tcBorders>
            <w:noWrap/>
            <w:vAlign w:val="center"/>
          </w:tcPr>
          <w:p w14:paraId="402C43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2 688 225,76</w:t>
            </w:r>
          </w:p>
        </w:tc>
      </w:tr>
      <w:tr w:rsidR="00ED3EAC" w:rsidRPr="002210A4" w14:paraId="738BA6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15B0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22E90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991 849,89</w:t>
            </w:r>
          </w:p>
        </w:tc>
        <w:tc>
          <w:tcPr>
            <w:tcW w:w="3773" w:type="dxa"/>
            <w:tcBorders>
              <w:top w:val="nil"/>
              <w:left w:val="nil"/>
              <w:bottom w:val="single" w:sz="4" w:space="0" w:color="auto"/>
              <w:right w:val="single" w:sz="4" w:space="0" w:color="auto"/>
            </w:tcBorders>
            <w:noWrap/>
            <w:vAlign w:val="center"/>
          </w:tcPr>
          <w:p w14:paraId="5F62FC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2 688 211,75</w:t>
            </w:r>
          </w:p>
        </w:tc>
      </w:tr>
      <w:tr w:rsidR="00ED3EAC" w:rsidRPr="002210A4" w14:paraId="6CA1FE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7196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3AAB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991 855,79</w:t>
            </w:r>
          </w:p>
        </w:tc>
        <w:tc>
          <w:tcPr>
            <w:tcW w:w="3773" w:type="dxa"/>
            <w:tcBorders>
              <w:top w:val="nil"/>
              <w:left w:val="nil"/>
              <w:bottom w:val="single" w:sz="4" w:space="0" w:color="auto"/>
              <w:right w:val="single" w:sz="4" w:space="0" w:color="auto"/>
            </w:tcBorders>
            <w:noWrap/>
            <w:vAlign w:val="center"/>
          </w:tcPr>
          <w:p w14:paraId="56D60C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2 688 199,53</w:t>
            </w:r>
          </w:p>
        </w:tc>
      </w:tr>
      <w:tr w:rsidR="00ED3EAC" w:rsidRPr="002210A4" w14:paraId="542364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A76E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B39B5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991 860,04</w:t>
            </w:r>
          </w:p>
        </w:tc>
        <w:tc>
          <w:tcPr>
            <w:tcW w:w="3773" w:type="dxa"/>
            <w:tcBorders>
              <w:top w:val="nil"/>
              <w:left w:val="nil"/>
              <w:bottom w:val="single" w:sz="4" w:space="0" w:color="auto"/>
              <w:right w:val="single" w:sz="4" w:space="0" w:color="auto"/>
            </w:tcBorders>
            <w:noWrap/>
            <w:vAlign w:val="center"/>
          </w:tcPr>
          <w:p w14:paraId="2FF48F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2 688 190,50</w:t>
            </w:r>
          </w:p>
        </w:tc>
      </w:tr>
      <w:tr w:rsidR="00ED3EAC" w:rsidRPr="002210A4" w14:paraId="389A0C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DD78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756B4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991 863,94</w:t>
            </w:r>
          </w:p>
        </w:tc>
        <w:tc>
          <w:tcPr>
            <w:tcW w:w="3773" w:type="dxa"/>
            <w:tcBorders>
              <w:top w:val="nil"/>
              <w:left w:val="nil"/>
              <w:bottom w:val="single" w:sz="4" w:space="0" w:color="auto"/>
              <w:right w:val="single" w:sz="4" w:space="0" w:color="auto"/>
            </w:tcBorders>
            <w:noWrap/>
            <w:vAlign w:val="center"/>
          </w:tcPr>
          <w:p w14:paraId="246102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2 688 190,90</w:t>
            </w:r>
          </w:p>
        </w:tc>
      </w:tr>
      <w:tr w:rsidR="00ED3EAC" w:rsidRPr="002210A4" w14:paraId="6973F1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CF93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E5F01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991 887,10</w:t>
            </w:r>
          </w:p>
        </w:tc>
        <w:tc>
          <w:tcPr>
            <w:tcW w:w="3773" w:type="dxa"/>
            <w:tcBorders>
              <w:top w:val="nil"/>
              <w:left w:val="nil"/>
              <w:bottom w:val="single" w:sz="4" w:space="0" w:color="auto"/>
              <w:right w:val="single" w:sz="4" w:space="0" w:color="auto"/>
            </w:tcBorders>
            <w:noWrap/>
            <w:vAlign w:val="center"/>
          </w:tcPr>
          <w:p w14:paraId="3DC92A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2 688 182,14</w:t>
            </w:r>
          </w:p>
        </w:tc>
      </w:tr>
      <w:tr w:rsidR="00ED3EAC" w:rsidRPr="002210A4" w14:paraId="63478F5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00B0EE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ЗУ83</w:t>
            </w:r>
          </w:p>
        </w:tc>
      </w:tr>
      <w:tr w:rsidR="00ED3EAC" w:rsidRPr="002210A4" w14:paraId="4C39C2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527A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62FC3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991 909,70</w:t>
            </w:r>
          </w:p>
        </w:tc>
        <w:tc>
          <w:tcPr>
            <w:tcW w:w="3773" w:type="dxa"/>
            <w:tcBorders>
              <w:top w:val="nil"/>
              <w:left w:val="nil"/>
              <w:bottom w:val="single" w:sz="4" w:space="0" w:color="auto"/>
              <w:right w:val="single" w:sz="4" w:space="0" w:color="auto"/>
            </w:tcBorders>
            <w:noWrap/>
            <w:vAlign w:val="center"/>
          </w:tcPr>
          <w:p w14:paraId="617B24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2 688 222,12</w:t>
            </w:r>
          </w:p>
        </w:tc>
      </w:tr>
      <w:tr w:rsidR="00ED3EAC" w:rsidRPr="002210A4" w14:paraId="03B775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F426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77B43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991 901,76</w:t>
            </w:r>
          </w:p>
        </w:tc>
        <w:tc>
          <w:tcPr>
            <w:tcW w:w="3773" w:type="dxa"/>
            <w:tcBorders>
              <w:top w:val="nil"/>
              <w:left w:val="nil"/>
              <w:bottom w:val="single" w:sz="4" w:space="0" w:color="auto"/>
              <w:right w:val="single" w:sz="4" w:space="0" w:color="auto"/>
            </w:tcBorders>
            <w:noWrap/>
            <w:vAlign w:val="center"/>
          </w:tcPr>
          <w:p w14:paraId="2ED6DB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2 688 239,77</w:t>
            </w:r>
          </w:p>
        </w:tc>
      </w:tr>
      <w:tr w:rsidR="00ED3EAC" w:rsidRPr="002210A4" w14:paraId="6B6616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1782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0F1E2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991 899,31</w:t>
            </w:r>
          </w:p>
        </w:tc>
        <w:tc>
          <w:tcPr>
            <w:tcW w:w="3773" w:type="dxa"/>
            <w:tcBorders>
              <w:top w:val="nil"/>
              <w:left w:val="nil"/>
              <w:bottom w:val="single" w:sz="4" w:space="0" w:color="auto"/>
              <w:right w:val="single" w:sz="4" w:space="0" w:color="auto"/>
            </w:tcBorders>
            <w:noWrap/>
            <w:vAlign w:val="center"/>
          </w:tcPr>
          <w:p w14:paraId="2A8C82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2 688 238,80</w:t>
            </w:r>
          </w:p>
        </w:tc>
      </w:tr>
      <w:tr w:rsidR="00ED3EAC" w:rsidRPr="002210A4" w14:paraId="4CD9D8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6F58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8B477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991 896,56</w:t>
            </w:r>
          </w:p>
        </w:tc>
        <w:tc>
          <w:tcPr>
            <w:tcW w:w="3773" w:type="dxa"/>
            <w:tcBorders>
              <w:top w:val="nil"/>
              <w:left w:val="nil"/>
              <w:bottom w:val="single" w:sz="4" w:space="0" w:color="auto"/>
              <w:right w:val="single" w:sz="4" w:space="0" w:color="auto"/>
            </w:tcBorders>
            <w:noWrap/>
            <w:vAlign w:val="center"/>
          </w:tcPr>
          <w:p w14:paraId="7E4C36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2 688 244,05</w:t>
            </w:r>
          </w:p>
        </w:tc>
      </w:tr>
      <w:tr w:rsidR="00ED3EAC" w:rsidRPr="002210A4" w14:paraId="290711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4AB8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9834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991 888,36</w:t>
            </w:r>
          </w:p>
        </w:tc>
        <w:tc>
          <w:tcPr>
            <w:tcW w:w="3773" w:type="dxa"/>
            <w:tcBorders>
              <w:top w:val="nil"/>
              <w:left w:val="nil"/>
              <w:bottom w:val="single" w:sz="4" w:space="0" w:color="auto"/>
              <w:right w:val="single" w:sz="4" w:space="0" w:color="auto"/>
            </w:tcBorders>
            <w:noWrap/>
            <w:vAlign w:val="center"/>
          </w:tcPr>
          <w:p w14:paraId="7BCE00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2 688 262,54</w:t>
            </w:r>
          </w:p>
        </w:tc>
      </w:tr>
      <w:tr w:rsidR="00ED3EAC" w:rsidRPr="002210A4" w14:paraId="5326B3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277C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8EB3E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991 879,83</w:t>
            </w:r>
          </w:p>
        </w:tc>
        <w:tc>
          <w:tcPr>
            <w:tcW w:w="3773" w:type="dxa"/>
            <w:tcBorders>
              <w:top w:val="nil"/>
              <w:left w:val="nil"/>
              <w:bottom w:val="single" w:sz="4" w:space="0" w:color="auto"/>
              <w:right w:val="single" w:sz="4" w:space="0" w:color="auto"/>
            </w:tcBorders>
            <w:noWrap/>
            <w:vAlign w:val="center"/>
          </w:tcPr>
          <w:p w14:paraId="73CE79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2 688 283,03</w:t>
            </w:r>
          </w:p>
        </w:tc>
      </w:tr>
      <w:tr w:rsidR="00ED3EAC" w:rsidRPr="002210A4" w14:paraId="7E7120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BCA0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559B5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991 867,05</w:t>
            </w:r>
          </w:p>
        </w:tc>
        <w:tc>
          <w:tcPr>
            <w:tcW w:w="3773" w:type="dxa"/>
            <w:tcBorders>
              <w:top w:val="nil"/>
              <w:left w:val="nil"/>
              <w:bottom w:val="single" w:sz="4" w:space="0" w:color="auto"/>
              <w:right w:val="single" w:sz="4" w:space="0" w:color="auto"/>
            </w:tcBorders>
            <w:noWrap/>
            <w:vAlign w:val="center"/>
          </w:tcPr>
          <w:p w14:paraId="0D973F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2 688 277,36</w:t>
            </w:r>
          </w:p>
        </w:tc>
      </w:tr>
      <w:tr w:rsidR="00ED3EAC" w:rsidRPr="002210A4" w14:paraId="07846A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F73D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BF7F6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991 854,52</w:t>
            </w:r>
          </w:p>
        </w:tc>
        <w:tc>
          <w:tcPr>
            <w:tcW w:w="3773" w:type="dxa"/>
            <w:tcBorders>
              <w:top w:val="nil"/>
              <w:left w:val="nil"/>
              <w:bottom w:val="single" w:sz="4" w:space="0" w:color="auto"/>
              <w:right w:val="single" w:sz="4" w:space="0" w:color="auto"/>
            </w:tcBorders>
            <w:noWrap/>
            <w:vAlign w:val="center"/>
          </w:tcPr>
          <w:p w14:paraId="62A5A3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2 688 272,35</w:t>
            </w:r>
          </w:p>
        </w:tc>
      </w:tr>
      <w:tr w:rsidR="00ED3EAC" w:rsidRPr="002210A4" w14:paraId="074981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FD58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B331E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991 858,61</w:t>
            </w:r>
          </w:p>
        </w:tc>
        <w:tc>
          <w:tcPr>
            <w:tcW w:w="3773" w:type="dxa"/>
            <w:tcBorders>
              <w:top w:val="nil"/>
              <w:left w:val="nil"/>
              <w:bottom w:val="single" w:sz="4" w:space="0" w:color="auto"/>
              <w:right w:val="single" w:sz="4" w:space="0" w:color="auto"/>
            </w:tcBorders>
            <w:noWrap/>
            <w:vAlign w:val="center"/>
          </w:tcPr>
          <w:p w14:paraId="732902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2 688 264,24</w:t>
            </w:r>
          </w:p>
        </w:tc>
      </w:tr>
      <w:tr w:rsidR="00ED3EAC" w:rsidRPr="002210A4" w14:paraId="7B450B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F494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6EBB9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991 863,75</w:t>
            </w:r>
          </w:p>
        </w:tc>
        <w:tc>
          <w:tcPr>
            <w:tcW w:w="3773" w:type="dxa"/>
            <w:tcBorders>
              <w:top w:val="nil"/>
              <w:left w:val="nil"/>
              <w:bottom w:val="single" w:sz="4" w:space="0" w:color="auto"/>
              <w:right w:val="single" w:sz="4" w:space="0" w:color="auto"/>
            </w:tcBorders>
            <w:noWrap/>
            <w:vAlign w:val="center"/>
          </w:tcPr>
          <w:p w14:paraId="3C3293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2 688 254,00</w:t>
            </w:r>
          </w:p>
        </w:tc>
      </w:tr>
      <w:tr w:rsidR="00ED3EAC" w:rsidRPr="002210A4" w14:paraId="1DC2D1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CD71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E7FF2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991 869,12</w:t>
            </w:r>
          </w:p>
        </w:tc>
        <w:tc>
          <w:tcPr>
            <w:tcW w:w="3773" w:type="dxa"/>
            <w:tcBorders>
              <w:top w:val="nil"/>
              <w:left w:val="nil"/>
              <w:bottom w:val="single" w:sz="4" w:space="0" w:color="auto"/>
              <w:right w:val="single" w:sz="4" w:space="0" w:color="auto"/>
            </w:tcBorders>
            <w:noWrap/>
            <w:vAlign w:val="center"/>
          </w:tcPr>
          <w:p w14:paraId="4D7508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2 688 244,22</w:t>
            </w:r>
          </w:p>
        </w:tc>
      </w:tr>
      <w:tr w:rsidR="00ED3EAC" w:rsidRPr="002210A4" w14:paraId="00F107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DFD8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784A4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991 870,95</w:t>
            </w:r>
          </w:p>
        </w:tc>
        <w:tc>
          <w:tcPr>
            <w:tcW w:w="3773" w:type="dxa"/>
            <w:tcBorders>
              <w:top w:val="nil"/>
              <w:left w:val="nil"/>
              <w:bottom w:val="single" w:sz="4" w:space="0" w:color="auto"/>
              <w:right w:val="single" w:sz="4" w:space="0" w:color="auto"/>
            </w:tcBorders>
            <w:noWrap/>
            <w:vAlign w:val="center"/>
          </w:tcPr>
          <w:p w14:paraId="069AEF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2 688 240,68</w:t>
            </w:r>
          </w:p>
        </w:tc>
      </w:tr>
      <w:tr w:rsidR="00ED3EAC" w:rsidRPr="002210A4" w14:paraId="003E86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AEB4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E526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991 872,96</w:t>
            </w:r>
          </w:p>
        </w:tc>
        <w:tc>
          <w:tcPr>
            <w:tcW w:w="3773" w:type="dxa"/>
            <w:tcBorders>
              <w:top w:val="nil"/>
              <w:left w:val="nil"/>
              <w:bottom w:val="single" w:sz="4" w:space="0" w:color="auto"/>
              <w:right w:val="single" w:sz="4" w:space="0" w:color="auto"/>
            </w:tcBorders>
            <w:noWrap/>
            <w:vAlign w:val="center"/>
          </w:tcPr>
          <w:p w14:paraId="3A0581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2 688 236,77</w:t>
            </w:r>
          </w:p>
        </w:tc>
      </w:tr>
      <w:tr w:rsidR="00ED3EAC" w:rsidRPr="002210A4" w14:paraId="4FEF08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A945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DE533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991 875,95</w:t>
            </w:r>
          </w:p>
        </w:tc>
        <w:tc>
          <w:tcPr>
            <w:tcW w:w="3773" w:type="dxa"/>
            <w:tcBorders>
              <w:top w:val="nil"/>
              <w:left w:val="nil"/>
              <w:bottom w:val="single" w:sz="4" w:space="0" w:color="auto"/>
              <w:right w:val="single" w:sz="4" w:space="0" w:color="auto"/>
            </w:tcBorders>
            <w:noWrap/>
            <w:vAlign w:val="center"/>
          </w:tcPr>
          <w:p w14:paraId="0CE889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2 688 230,88</w:t>
            </w:r>
          </w:p>
        </w:tc>
      </w:tr>
      <w:tr w:rsidR="00ED3EAC" w:rsidRPr="002210A4" w14:paraId="5F37BC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8E7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C54CC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991 878,67</w:t>
            </w:r>
          </w:p>
        </w:tc>
        <w:tc>
          <w:tcPr>
            <w:tcW w:w="3773" w:type="dxa"/>
            <w:tcBorders>
              <w:top w:val="nil"/>
              <w:left w:val="nil"/>
              <w:bottom w:val="single" w:sz="4" w:space="0" w:color="auto"/>
              <w:right w:val="single" w:sz="4" w:space="0" w:color="auto"/>
            </w:tcBorders>
            <w:noWrap/>
            <w:vAlign w:val="center"/>
          </w:tcPr>
          <w:p w14:paraId="3C2E81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2 688 225,76</w:t>
            </w:r>
          </w:p>
        </w:tc>
      </w:tr>
      <w:tr w:rsidR="00ED3EAC" w:rsidRPr="002210A4" w14:paraId="0C70F6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50A23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486CB0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991 884,23</w:t>
            </w:r>
          </w:p>
        </w:tc>
        <w:tc>
          <w:tcPr>
            <w:tcW w:w="3773" w:type="dxa"/>
            <w:tcBorders>
              <w:top w:val="nil"/>
              <w:left w:val="nil"/>
              <w:bottom w:val="single" w:sz="4" w:space="0" w:color="auto"/>
              <w:right w:val="single" w:sz="4" w:space="0" w:color="auto"/>
            </w:tcBorders>
            <w:noWrap/>
            <w:vAlign w:val="center"/>
          </w:tcPr>
          <w:p w14:paraId="0CAE0E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2 688 215,26</w:t>
            </w:r>
          </w:p>
        </w:tc>
      </w:tr>
      <w:tr w:rsidR="00ED3EAC" w:rsidRPr="002210A4" w14:paraId="673B10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BD31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92566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991 886,98</w:t>
            </w:r>
          </w:p>
        </w:tc>
        <w:tc>
          <w:tcPr>
            <w:tcW w:w="3773" w:type="dxa"/>
            <w:tcBorders>
              <w:top w:val="nil"/>
              <w:left w:val="nil"/>
              <w:bottom w:val="single" w:sz="4" w:space="0" w:color="auto"/>
              <w:right w:val="single" w:sz="4" w:space="0" w:color="auto"/>
            </w:tcBorders>
            <w:noWrap/>
            <w:vAlign w:val="center"/>
          </w:tcPr>
          <w:p w14:paraId="3ADDBA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2 688 210,41</w:t>
            </w:r>
          </w:p>
        </w:tc>
      </w:tr>
      <w:tr w:rsidR="00ED3EAC" w:rsidRPr="002210A4" w14:paraId="4F76B8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074A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2C0BC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991 897,32</w:t>
            </w:r>
          </w:p>
        </w:tc>
        <w:tc>
          <w:tcPr>
            <w:tcW w:w="3773" w:type="dxa"/>
            <w:tcBorders>
              <w:top w:val="nil"/>
              <w:left w:val="nil"/>
              <w:bottom w:val="single" w:sz="4" w:space="0" w:color="auto"/>
              <w:right w:val="single" w:sz="4" w:space="0" w:color="auto"/>
            </w:tcBorders>
            <w:noWrap/>
            <w:vAlign w:val="center"/>
          </w:tcPr>
          <w:p w14:paraId="071BC5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2 688 216,20</w:t>
            </w:r>
          </w:p>
        </w:tc>
      </w:tr>
      <w:tr w:rsidR="00ED3EAC" w:rsidRPr="002210A4" w14:paraId="6F44ED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7F67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6AB523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991 898,78</w:t>
            </w:r>
          </w:p>
        </w:tc>
        <w:tc>
          <w:tcPr>
            <w:tcW w:w="3773" w:type="dxa"/>
            <w:tcBorders>
              <w:top w:val="nil"/>
              <w:left w:val="nil"/>
              <w:bottom w:val="single" w:sz="4" w:space="0" w:color="auto"/>
              <w:right w:val="single" w:sz="4" w:space="0" w:color="auto"/>
            </w:tcBorders>
            <w:noWrap/>
            <w:vAlign w:val="center"/>
          </w:tcPr>
          <w:p w14:paraId="42165E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2 688 216,89</w:t>
            </w:r>
          </w:p>
        </w:tc>
      </w:tr>
      <w:tr w:rsidR="00ED3EAC" w:rsidRPr="002210A4" w14:paraId="7D18508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252C9E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ЗУ84</w:t>
            </w:r>
          </w:p>
        </w:tc>
      </w:tr>
      <w:tr w:rsidR="00ED3EAC" w:rsidRPr="002210A4" w14:paraId="7E13DB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D6FC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A9FAF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991 920,15</w:t>
            </w:r>
          </w:p>
        </w:tc>
        <w:tc>
          <w:tcPr>
            <w:tcW w:w="3773" w:type="dxa"/>
            <w:tcBorders>
              <w:top w:val="nil"/>
              <w:left w:val="nil"/>
              <w:bottom w:val="single" w:sz="4" w:space="0" w:color="auto"/>
              <w:right w:val="single" w:sz="4" w:space="0" w:color="auto"/>
            </w:tcBorders>
            <w:noWrap/>
            <w:vAlign w:val="center"/>
          </w:tcPr>
          <w:p w14:paraId="3B2463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2 688 320,47</w:t>
            </w:r>
          </w:p>
        </w:tc>
      </w:tr>
      <w:tr w:rsidR="00ED3EAC" w:rsidRPr="002210A4" w14:paraId="7B0D4D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D3B9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78BFC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991 914,83</w:t>
            </w:r>
          </w:p>
        </w:tc>
        <w:tc>
          <w:tcPr>
            <w:tcW w:w="3773" w:type="dxa"/>
            <w:tcBorders>
              <w:top w:val="nil"/>
              <w:left w:val="nil"/>
              <w:bottom w:val="single" w:sz="4" w:space="0" w:color="auto"/>
              <w:right w:val="single" w:sz="4" w:space="0" w:color="auto"/>
            </w:tcBorders>
            <w:noWrap/>
            <w:vAlign w:val="center"/>
          </w:tcPr>
          <w:p w14:paraId="2051BE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2 688 333,37</w:t>
            </w:r>
          </w:p>
        </w:tc>
      </w:tr>
      <w:tr w:rsidR="00ED3EAC" w:rsidRPr="002210A4" w14:paraId="400AEB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6B2E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2F37A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991 914,12</w:t>
            </w:r>
          </w:p>
        </w:tc>
        <w:tc>
          <w:tcPr>
            <w:tcW w:w="3773" w:type="dxa"/>
            <w:tcBorders>
              <w:top w:val="nil"/>
              <w:left w:val="nil"/>
              <w:bottom w:val="single" w:sz="4" w:space="0" w:color="auto"/>
              <w:right w:val="single" w:sz="4" w:space="0" w:color="auto"/>
            </w:tcBorders>
            <w:noWrap/>
            <w:vAlign w:val="center"/>
          </w:tcPr>
          <w:p w14:paraId="61BA38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2 688 333,90</w:t>
            </w:r>
          </w:p>
        </w:tc>
      </w:tr>
      <w:tr w:rsidR="00ED3EAC" w:rsidRPr="002210A4" w14:paraId="77E09E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04C0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7668F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991 910,55</w:t>
            </w:r>
          </w:p>
        </w:tc>
        <w:tc>
          <w:tcPr>
            <w:tcW w:w="3773" w:type="dxa"/>
            <w:tcBorders>
              <w:top w:val="nil"/>
              <w:left w:val="nil"/>
              <w:bottom w:val="single" w:sz="4" w:space="0" w:color="auto"/>
              <w:right w:val="single" w:sz="4" w:space="0" w:color="auto"/>
            </w:tcBorders>
            <w:noWrap/>
            <w:vAlign w:val="center"/>
          </w:tcPr>
          <w:p w14:paraId="549875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2 688 340,08</w:t>
            </w:r>
          </w:p>
        </w:tc>
      </w:tr>
      <w:tr w:rsidR="00ED3EAC" w:rsidRPr="002210A4" w14:paraId="30E12C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3A9B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65F5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991 908,67</w:t>
            </w:r>
          </w:p>
        </w:tc>
        <w:tc>
          <w:tcPr>
            <w:tcW w:w="3773" w:type="dxa"/>
            <w:tcBorders>
              <w:top w:val="nil"/>
              <w:left w:val="nil"/>
              <w:bottom w:val="single" w:sz="4" w:space="0" w:color="auto"/>
              <w:right w:val="single" w:sz="4" w:space="0" w:color="auto"/>
            </w:tcBorders>
            <w:noWrap/>
            <w:vAlign w:val="center"/>
          </w:tcPr>
          <w:p w14:paraId="1221AC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2 688 345,05</w:t>
            </w:r>
          </w:p>
        </w:tc>
      </w:tr>
      <w:tr w:rsidR="00ED3EAC" w:rsidRPr="002210A4" w14:paraId="22022F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70BA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4BAB5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991 907,55</w:t>
            </w:r>
          </w:p>
        </w:tc>
        <w:tc>
          <w:tcPr>
            <w:tcW w:w="3773" w:type="dxa"/>
            <w:tcBorders>
              <w:top w:val="nil"/>
              <w:left w:val="nil"/>
              <w:bottom w:val="single" w:sz="4" w:space="0" w:color="auto"/>
              <w:right w:val="single" w:sz="4" w:space="0" w:color="auto"/>
            </w:tcBorders>
            <w:noWrap/>
            <w:vAlign w:val="center"/>
          </w:tcPr>
          <w:p w14:paraId="09D741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2 688 347,38</w:t>
            </w:r>
          </w:p>
        </w:tc>
      </w:tr>
      <w:tr w:rsidR="00ED3EAC" w:rsidRPr="002210A4" w14:paraId="2E71EF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D8B5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CBE90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991 902,58</w:t>
            </w:r>
          </w:p>
        </w:tc>
        <w:tc>
          <w:tcPr>
            <w:tcW w:w="3773" w:type="dxa"/>
            <w:tcBorders>
              <w:top w:val="nil"/>
              <w:left w:val="nil"/>
              <w:bottom w:val="single" w:sz="4" w:space="0" w:color="auto"/>
              <w:right w:val="single" w:sz="4" w:space="0" w:color="auto"/>
            </w:tcBorders>
            <w:noWrap/>
            <w:vAlign w:val="center"/>
          </w:tcPr>
          <w:p w14:paraId="75A74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2 688 359,73</w:t>
            </w:r>
          </w:p>
        </w:tc>
      </w:tr>
      <w:tr w:rsidR="00ED3EAC" w:rsidRPr="002210A4" w14:paraId="051C99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0E28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E3647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991 884,24</w:t>
            </w:r>
          </w:p>
        </w:tc>
        <w:tc>
          <w:tcPr>
            <w:tcW w:w="3773" w:type="dxa"/>
            <w:tcBorders>
              <w:top w:val="nil"/>
              <w:left w:val="nil"/>
              <w:bottom w:val="single" w:sz="4" w:space="0" w:color="auto"/>
              <w:right w:val="single" w:sz="4" w:space="0" w:color="auto"/>
            </w:tcBorders>
            <w:noWrap/>
            <w:vAlign w:val="center"/>
          </w:tcPr>
          <w:p w14:paraId="535BD5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2 688 353,61</w:t>
            </w:r>
          </w:p>
        </w:tc>
      </w:tr>
      <w:tr w:rsidR="00ED3EAC" w:rsidRPr="002210A4" w14:paraId="015899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3C99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0D23D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991 888,70</w:t>
            </w:r>
          </w:p>
        </w:tc>
        <w:tc>
          <w:tcPr>
            <w:tcW w:w="3773" w:type="dxa"/>
            <w:tcBorders>
              <w:top w:val="nil"/>
              <w:left w:val="nil"/>
              <w:bottom w:val="single" w:sz="4" w:space="0" w:color="auto"/>
              <w:right w:val="single" w:sz="4" w:space="0" w:color="auto"/>
            </w:tcBorders>
            <w:noWrap/>
            <w:vAlign w:val="center"/>
          </w:tcPr>
          <w:p w14:paraId="4C94BE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2 688 341,08</w:t>
            </w:r>
          </w:p>
        </w:tc>
      </w:tr>
      <w:tr w:rsidR="00ED3EAC" w:rsidRPr="002210A4" w14:paraId="2E63C6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1061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287AE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991 893,85</w:t>
            </w:r>
          </w:p>
        </w:tc>
        <w:tc>
          <w:tcPr>
            <w:tcW w:w="3773" w:type="dxa"/>
            <w:tcBorders>
              <w:top w:val="nil"/>
              <w:left w:val="nil"/>
              <w:bottom w:val="single" w:sz="4" w:space="0" w:color="auto"/>
              <w:right w:val="single" w:sz="4" w:space="0" w:color="auto"/>
            </w:tcBorders>
            <w:noWrap/>
            <w:vAlign w:val="center"/>
          </w:tcPr>
          <w:p w14:paraId="5A3E98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2 688 326,64</w:t>
            </w:r>
          </w:p>
        </w:tc>
      </w:tr>
      <w:tr w:rsidR="00ED3EAC" w:rsidRPr="002210A4" w14:paraId="7AE006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B5F6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3CBC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991 899,84</w:t>
            </w:r>
          </w:p>
        </w:tc>
        <w:tc>
          <w:tcPr>
            <w:tcW w:w="3773" w:type="dxa"/>
            <w:tcBorders>
              <w:top w:val="nil"/>
              <w:left w:val="nil"/>
              <w:bottom w:val="single" w:sz="4" w:space="0" w:color="auto"/>
              <w:right w:val="single" w:sz="4" w:space="0" w:color="auto"/>
            </w:tcBorders>
            <w:noWrap/>
            <w:vAlign w:val="center"/>
          </w:tcPr>
          <w:p w14:paraId="0BD80F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2 688 310,99</w:t>
            </w:r>
          </w:p>
        </w:tc>
      </w:tr>
      <w:tr w:rsidR="00ED3EAC" w:rsidRPr="002210A4" w14:paraId="6557779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F6BCAF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ЗУ85</w:t>
            </w:r>
          </w:p>
        </w:tc>
      </w:tr>
      <w:tr w:rsidR="00ED3EAC" w:rsidRPr="002210A4" w14:paraId="4E0D5F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92FB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CBE81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991 899,84</w:t>
            </w:r>
          </w:p>
        </w:tc>
        <w:tc>
          <w:tcPr>
            <w:tcW w:w="3773" w:type="dxa"/>
            <w:tcBorders>
              <w:top w:val="nil"/>
              <w:left w:val="nil"/>
              <w:bottom w:val="single" w:sz="4" w:space="0" w:color="auto"/>
              <w:right w:val="single" w:sz="4" w:space="0" w:color="auto"/>
            </w:tcBorders>
            <w:noWrap/>
            <w:vAlign w:val="center"/>
          </w:tcPr>
          <w:p w14:paraId="036B7F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2 688 310,99</w:t>
            </w:r>
          </w:p>
        </w:tc>
      </w:tr>
      <w:tr w:rsidR="00ED3EAC" w:rsidRPr="002210A4" w14:paraId="48CD2A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1924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9ABA3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991 893,85</w:t>
            </w:r>
          </w:p>
        </w:tc>
        <w:tc>
          <w:tcPr>
            <w:tcW w:w="3773" w:type="dxa"/>
            <w:tcBorders>
              <w:top w:val="nil"/>
              <w:left w:val="nil"/>
              <w:bottom w:val="single" w:sz="4" w:space="0" w:color="auto"/>
              <w:right w:val="single" w:sz="4" w:space="0" w:color="auto"/>
            </w:tcBorders>
            <w:noWrap/>
            <w:vAlign w:val="center"/>
          </w:tcPr>
          <w:p w14:paraId="58AEE6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2 688 326,64</w:t>
            </w:r>
          </w:p>
        </w:tc>
      </w:tr>
      <w:tr w:rsidR="00ED3EAC" w:rsidRPr="002210A4" w14:paraId="7C297B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3B4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1B31E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991 888,70</w:t>
            </w:r>
          </w:p>
        </w:tc>
        <w:tc>
          <w:tcPr>
            <w:tcW w:w="3773" w:type="dxa"/>
            <w:tcBorders>
              <w:top w:val="nil"/>
              <w:left w:val="nil"/>
              <w:bottom w:val="single" w:sz="4" w:space="0" w:color="auto"/>
              <w:right w:val="single" w:sz="4" w:space="0" w:color="auto"/>
            </w:tcBorders>
            <w:noWrap/>
            <w:vAlign w:val="center"/>
          </w:tcPr>
          <w:p w14:paraId="3F996E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2 688 341,08</w:t>
            </w:r>
          </w:p>
        </w:tc>
      </w:tr>
      <w:tr w:rsidR="00ED3EAC" w:rsidRPr="002210A4" w14:paraId="69F3E5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74D8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390C3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991 884,24</w:t>
            </w:r>
          </w:p>
        </w:tc>
        <w:tc>
          <w:tcPr>
            <w:tcW w:w="3773" w:type="dxa"/>
            <w:tcBorders>
              <w:top w:val="nil"/>
              <w:left w:val="nil"/>
              <w:bottom w:val="single" w:sz="4" w:space="0" w:color="auto"/>
              <w:right w:val="single" w:sz="4" w:space="0" w:color="auto"/>
            </w:tcBorders>
            <w:noWrap/>
            <w:vAlign w:val="center"/>
          </w:tcPr>
          <w:p w14:paraId="23BB77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2 688 353,61</w:t>
            </w:r>
          </w:p>
        </w:tc>
      </w:tr>
      <w:tr w:rsidR="00ED3EAC" w:rsidRPr="002210A4" w14:paraId="246FB1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BA76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85F93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991 854,53</w:t>
            </w:r>
          </w:p>
        </w:tc>
        <w:tc>
          <w:tcPr>
            <w:tcW w:w="3773" w:type="dxa"/>
            <w:tcBorders>
              <w:top w:val="nil"/>
              <w:left w:val="nil"/>
              <w:bottom w:val="single" w:sz="4" w:space="0" w:color="auto"/>
              <w:right w:val="single" w:sz="4" w:space="0" w:color="auto"/>
            </w:tcBorders>
            <w:noWrap/>
            <w:vAlign w:val="center"/>
          </w:tcPr>
          <w:p w14:paraId="7599B2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2 688 342,54</w:t>
            </w:r>
          </w:p>
        </w:tc>
      </w:tr>
      <w:tr w:rsidR="00ED3EAC" w:rsidRPr="002210A4" w14:paraId="5BE8CB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F01D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59EE5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991 856,54</w:t>
            </w:r>
          </w:p>
        </w:tc>
        <w:tc>
          <w:tcPr>
            <w:tcW w:w="3773" w:type="dxa"/>
            <w:tcBorders>
              <w:top w:val="nil"/>
              <w:left w:val="nil"/>
              <w:bottom w:val="single" w:sz="4" w:space="0" w:color="auto"/>
              <w:right w:val="single" w:sz="4" w:space="0" w:color="auto"/>
            </w:tcBorders>
            <w:noWrap/>
            <w:vAlign w:val="center"/>
          </w:tcPr>
          <w:p w14:paraId="6BE219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2 688 335,01</w:t>
            </w:r>
          </w:p>
        </w:tc>
      </w:tr>
      <w:tr w:rsidR="00ED3EAC" w:rsidRPr="002210A4" w14:paraId="5474E2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D90F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E2309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991 853,61</w:t>
            </w:r>
          </w:p>
        </w:tc>
        <w:tc>
          <w:tcPr>
            <w:tcW w:w="3773" w:type="dxa"/>
            <w:tcBorders>
              <w:top w:val="nil"/>
              <w:left w:val="nil"/>
              <w:bottom w:val="single" w:sz="4" w:space="0" w:color="auto"/>
              <w:right w:val="single" w:sz="4" w:space="0" w:color="auto"/>
            </w:tcBorders>
            <w:noWrap/>
            <w:vAlign w:val="center"/>
          </w:tcPr>
          <w:p w14:paraId="212646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2 688 334,14</w:t>
            </w:r>
          </w:p>
        </w:tc>
      </w:tr>
      <w:tr w:rsidR="00ED3EAC" w:rsidRPr="002210A4" w14:paraId="5B95E4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19B6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C729E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991 855,27</w:t>
            </w:r>
          </w:p>
        </w:tc>
        <w:tc>
          <w:tcPr>
            <w:tcW w:w="3773" w:type="dxa"/>
            <w:tcBorders>
              <w:top w:val="nil"/>
              <w:left w:val="nil"/>
              <w:bottom w:val="single" w:sz="4" w:space="0" w:color="auto"/>
              <w:right w:val="single" w:sz="4" w:space="0" w:color="auto"/>
            </w:tcBorders>
            <w:noWrap/>
            <w:vAlign w:val="center"/>
          </w:tcPr>
          <w:p w14:paraId="443C62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2 688 328,57</w:t>
            </w:r>
          </w:p>
        </w:tc>
      </w:tr>
      <w:tr w:rsidR="00ED3EAC" w:rsidRPr="002210A4" w14:paraId="4FDFE1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735D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4E532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991 848,83</w:t>
            </w:r>
          </w:p>
        </w:tc>
        <w:tc>
          <w:tcPr>
            <w:tcW w:w="3773" w:type="dxa"/>
            <w:tcBorders>
              <w:top w:val="nil"/>
              <w:left w:val="nil"/>
              <w:bottom w:val="single" w:sz="4" w:space="0" w:color="auto"/>
              <w:right w:val="single" w:sz="4" w:space="0" w:color="auto"/>
            </w:tcBorders>
            <w:noWrap/>
            <w:vAlign w:val="center"/>
          </w:tcPr>
          <w:p w14:paraId="67D776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2 688 326,21</w:t>
            </w:r>
          </w:p>
        </w:tc>
      </w:tr>
      <w:tr w:rsidR="00ED3EAC" w:rsidRPr="002210A4" w14:paraId="3795CE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D0F4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D453D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991 849,20</w:t>
            </w:r>
          </w:p>
        </w:tc>
        <w:tc>
          <w:tcPr>
            <w:tcW w:w="3773" w:type="dxa"/>
            <w:tcBorders>
              <w:top w:val="nil"/>
              <w:left w:val="nil"/>
              <w:bottom w:val="single" w:sz="4" w:space="0" w:color="auto"/>
              <w:right w:val="single" w:sz="4" w:space="0" w:color="auto"/>
            </w:tcBorders>
            <w:noWrap/>
            <w:vAlign w:val="center"/>
          </w:tcPr>
          <w:p w14:paraId="044A75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2 688 325,31</w:t>
            </w:r>
          </w:p>
        </w:tc>
      </w:tr>
      <w:tr w:rsidR="00ED3EAC" w:rsidRPr="002210A4" w14:paraId="30DAF6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20EC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F1C0F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991 849,80</w:t>
            </w:r>
          </w:p>
        </w:tc>
        <w:tc>
          <w:tcPr>
            <w:tcW w:w="3773" w:type="dxa"/>
            <w:tcBorders>
              <w:top w:val="nil"/>
              <w:left w:val="nil"/>
              <w:bottom w:val="single" w:sz="4" w:space="0" w:color="auto"/>
              <w:right w:val="single" w:sz="4" w:space="0" w:color="auto"/>
            </w:tcBorders>
            <w:noWrap/>
            <w:vAlign w:val="center"/>
          </w:tcPr>
          <w:p w14:paraId="027A82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2 688 325,08</w:t>
            </w:r>
          </w:p>
        </w:tc>
      </w:tr>
      <w:tr w:rsidR="00ED3EAC" w:rsidRPr="002210A4" w14:paraId="4BD95B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26A9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552F4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991 852,47</w:t>
            </w:r>
          </w:p>
        </w:tc>
        <w:tc>
          <w:tcPr>
            <w:tcW w:w="3773" w:type="dxa"/>
            <w:tcBorders>
              <w:top w:val="nil"/>
              <w:left w:val="nil"/>
              <w:bottom w:val="single" w:sz="4" w:space="0" w:color="auto"/>
              <w:right w:val="single" w:sz="4" w:space="0" w:color="auto"/>
            </w:tcBorders>
            <w:noWrap/>
            <w:vAlign w:val="center"/>
          </w:tcPr>
          <w:p w14:paraId="0A71D3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2 688 317,82</w:t>
            </w:r>
          </w:p>
        </w:tc>
      </w:tr>
      <w:tr w:rsidR="00ED3EAC" w:rsidRPr="002210A4" w14:paraId="4FD47E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A514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40DA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991 852,06</w:t>
            </w:r>
          </w:p>
        </w:tc>
        <w:tc>
          <w:tcPr>
            <w:tcW w:w="3773" w:type="dxa"/>
            <w:tcBorders>
              <w:top w:val="nil"/>
              <w:left w:val="nil"/>
              <w:bottom w:val="single" w:sz="4" w:space="0" w:color="auto"/>
              <w:right w:val="single" w:sz="4" w:space="0" w:color="auto"/>
            </w:tcBorders>
            <w:noWrap/>
            <w:vAlign w:val="center"/>
          </w:tcPr>
          <w:p w14:paraId="6B6D01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2 688 317,66</w:t>
            </w:r>
          </w:p>
        </w:tc>
      </w:tr>
      <w:tr w:rsidR="00ED3EAC" w:rsidRPr="002210A4" w14:paraId="4B6BA4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FF7D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58597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991 854,00</w:t>
            </w:r>
          </w:p>
        </w:tc>
        <w:tc>
          <w:tcPr>
            <w:tcW w:w="3773" w:type="dxa"/>
            <w:tcBorders>
              <w:top w:val="nil"/>
              <w:left w:val="nil"/>
              <w:bottom w:val="single" w:sz="4" w:space="0" w:color="auto"/>
              <w:right w:val="single" w:sz="4" w:space="0" w:color="auto"/>
            </w:tcBorders>
            <w:noWrap/>
            <w:vAlign w:val="center"/>
          </w:tcPr>
          <w:p w14:paraId="011631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2 688 312,47</w:t>
            </w:r>
          </w:p>
        </w:tc>
      </w:tr>
      <w:tr w:rsidR="00ED3EAC" w:rsidRPr="002210A4" w14:paraId="0488EF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8F33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FAEF5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991 855,19</w:t>
            </w:r>
          </w:p>
        </w:tc>
        <w:tc>
          <w:tcPr>
            <w:tcW w:w="3773" w:type="dxa"/>
            <w:tcBorders>
              <w:top w:val="nil"/>
              <w:left w:val="nil"/>
              <w:bottom w:val="single" w:sz="4" w:space="0" w:color="auto"/>
              <w:right w:val="single" w:sz="4" w:space="0" w:color="auto"/>
            </w:tcBorders>
            <w:noWrap/>
            <w:vAlign w:val="center"/>
          </w:tcPr>
          <w:p w14:paraId="3612A6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2 688 309,15</w:t>
            </w:r>
          </w:p>
        </w:tc>
      </w:tr>
      <w:tr w:rsidR="00ED3EAC" w:rsidRPr="002210A4" w14:paraId="380840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64A4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3F853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991 858,10</w:t>
            </w:r>
          </w:p>
        </w:tc>
        <w:tc>
          <w:tcPr>
            <w:tcW w:w="3773" w:type="dxa"/>
            <w:tcBorders>
              <w:top w:val="nil"/>
              <w:left w:val="nil"/>
              <w:bottom w:val="single" w:sz="4" w:space="0" w:color="auto"/>
              <w:right w:val="single" w:sz="4" w:space="0" w:color="auto"/>
            </w:tcBorders>
            <w:noWrap/>
            <w:vAlign w:val="center"/>
          </w:tcPr>
          <w:p w14:paraId="18A2C9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2 688 309,62</w:t>
            </w:r>
          </w:p>
        </w:tc>
      </w:tr>
      <w:tr w:rsidR="00ED3EAC" w:rsidRPr="002210A4" w14:paraId="356111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9214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1219ED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991 864,06</w:t>
            </w:r>
          </w:p>
        </w:tc>
        <w:tc>
          <w:tcPr>
            <w:tcW w:w="3773" w:type="dxa"/>
            <w:tcBorders>
              <w:top w:val="nil"/>
              <w:left w:val="nil"/>
              <w:bottom w:val="single" w:sz="4" w:space="0" w:color="auto"/>
              <w:right w:val="single" w:sz="4" w:space="0" w:color="auto"/>
            </w:tcBorders>
            <w:noWrap/>
            <w:vAlign w:val="center"/>
          </w:tcPr>
          <w:p w14:paraId="07BB3E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2 688 295,85</w:t>
            </w:r>
          </w:p>
        </w:tc>
      </w:tr>
      <w:tr w:rsidR="00ED3EAC" w:rsidRPr="002210A4" w14:paraId="0673FD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F879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424F63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991 880,01</w:t>
            </w:r>
          </w:p>
        </w:tc>
        <w:tc>
          <w:tcPr>
            <w:tcW w:w="3773" w:type="dxa"/>
            <w:tcBorders>
              <w:top w:val="nil"/>
              <w:left w:val="nil"/>
              <w:bottom w:val="single" w:sz="4" w:space="0" w:color="auto"/>
              <w:right w:val="single" w:sz="4" w:space="0" w:color="auto"/>
            </w:tcBorders>
            <w:noWrap/>
            <w:vAlign w:val="center"/>
          </w:tcPr>
          <w:p w14:paraId="7AA0D0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2 688 302,22</w:t>
            </w:r>
          </w:p>
        </w:tc>
      </w:tr>
      <w:tr w:rsidR="00ED3EAC" w:rsidRPr="002210A4" w14:paraId="37E66B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D415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2553FB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991 894,00</w:t>
            </w:r>
          </w:p>
        </w:tc>
        <w:tc>
          <w:tcPr>
            <w:tcW w:w="3773" w:type="dxa"/>
            <w:tcBorders>
              <w:top w:val="nil"/>
              <w:left w:val="nil"/>
              <w:bottom w:val="single" w:sz="4" w:space="0" w:color="auto"/>
              <w:right w:val="single" w:sz="4" w:space="0" w:color="auto"/>
            </w:tcBorders>
            <w:noWrap/>
            <w:vAlign w:val="center"/>
          </w:tcPr>
          <w:p w14:paraId="21F10F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2 688 308,34</w:t>
            </w:r>
          </w:p>
        </w:tc>
      </w:tr>
      <w:tr w:rsidR="00ED3EAC" w:rsidRPr="002210A4" w14:paraId="52BF2A1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DAB614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ЗУ86</w:t>
            </w:r>
          </w:p>
        </w:tc>
      </w:tr>
      <w:tr w:rsidR="00ED3EAC" w:rsidRPr="002210A4" w14:paraId="363C04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BEC3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371C8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991 864,06</w:t>
            </w:r>
          </w:p>
        </w:tc>
        <w:tc>
          <w:tcPr>
            <w:tcW w:w="3773" w:type="dxa"/>
            <w:tcBorders>
              <w:top w:val="nil"/>
              <w:left w:val="nil"/>
              <w:bottom w:val="single" w:sz="4" w:space="0" w:color="auto"/>
              <w:right w:val="single" w:sz="4" w:space="0" w:color="auto"/>
            </w:tcBorders>
            <w:noWrap/>
            <w:vAlign w:val="center"/>
          </w:tcPr>
          <w:p w14:paraId="4F3819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2 688 295,85</w:t>
            </w:r>
          </w:p>
        </w:tc>
      </w:tr>
      <w:tr w:rsidR="00ED3EAC" w:rsidRPr="002210A4" w14:paraId="2A6A44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788E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6FDF8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991 858,10</w:t>
            </w:r>
          </w:p>
        </w:tc>
        <w:tc>
          <w:tcPr>
            <w:tcW w:w="3773" w:type="dxa"/>
            <w:tcBorders>
              <w:top w:val="nil"/>
              <w:left w:val="nil"/>
              <w:bottom w:val="single" w:sz="4" w:space="0" w:color="auto"/>
              <w:right w:val="single" w:sz="4" w:space="0" w:color="auto"/>
            </w:tcBorders>
            <w:noWrap/>
            <w:vAlign w:val="center"/>
          </w:tcPr>
          <w:p w14:paraId="78247A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2 688 309,62</w:t>
            </w:r>
          </w:p>
        </w:tc>
      </w:tr>
      <w:tr w:rsidR="00ED3EAC" w:rsidRPr="002210A4" w14:paraId="0F7A28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CAE4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7BAB0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991 855,19</w:t>
            </w:r>
          </w:p>
        </w:tc>
        <w:tc>
          <w:tcPr>
            <w:tcW w:w="3773" w:type="dxa"/>
            <w:tcBorders>
              <w:top w:val="nil"/>
              <w:left w:val="nil"/>
              <w:bottom w:val="single" w:sz="4" w:space="0" w:color="auto"/>
              <w:right w:val="single" w:sz="4" w:space="0" w:color="auto"/>
            </w:tcBorders>
            <w:noWrap/>
            <w:vAlign w:val="center"/>
          </w:tcPr>
          <w:p w14:paraId="200589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2 688 309,15</w:t>
            </w:r>
          </w:p>
        </w:tc>
      </w:tr>
      <w:tr w:rsidR="00ED3EAC" w:rsidRPr="002210A4" w14:paraId="6A4EFD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7B5C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39C08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991 854,00</w:t>
            </w:r>
          </w:p>
        </w:tc>
        <w:tc>
          <w:tcPr>
            <w:tcW w:w="3773" w:type="dxa"/>
            <w:tcBorders>
              <w:top w:val="nil"/>
              <w:left w:val="nil"/>
              <w:bottom w:val="single" w:sz="4" w:space="0" w:color="auto"/>
              <w:right w:val="single" w:sz="4" w:space="0" w:color="auto"/>
            </w:tcBorders>
            <w:noWrap/>
            <w:vAlign w:val="center"/>
          </w:tcPr>
          <w:p w14:paraId="13F2F2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2 688 312,47</w:t>
            </w:r>
          </w:p>
        </w:tc>
      </w:tr>
      <w:tr w:rsidR="00ED3EAC" w:rsidRPr="002210A4" w14:paraId="4D3874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69D7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E8551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991 852,06</w:t>
            </w:r>
          </w:p>
        </w:tc>
        <w:tc>
          <w:tcPr>
            <w:tcW w:w="3773" w:type="dxa"/>
            <w:tcBorders>
              <w:top w:val="nil"/>
              <w:left w:val="nil"/>
              <w:bottom w:val="single" w:sz="4" w:space="0" w:color="auto"/>
              <w:right w:val="single" w:sz="4" w:space="0" w:color="auto"/>
            </w:tcBorders>
            <w:noWrap/>
            <w:vAlign w:val="center"/>
          </w:tcPr>
          <w:p w14:paraId="1BA613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2 688 317,66</w:t>
            </w:r>
          </w:p>
        </w:tc>
      </w:tr>
      <w:tr w:rsidR="00ED3EAC" w:rsidRPr="002210A4" w14:paraId="0EB4CF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D6CC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06CEA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991 852,47</w:t>
            </w:r>
          </w:p>
        </w:tc>
        <w:tc>
          <w:tcPr>
            <w:tcW w:w="3773" w:type="dxa"/>
            <w:tcBorders>
              <w:top w:val="nil"/>
              <w:left w:val="nil"/>
              <w:bottom w:val="single" w:sz="4" w:space="0" w:color="auto"/>
              <w:right w:val="single" w:sz="4" w:space="0" w:color="auto"/>
            </w:tcBorders>
            <w:noWrap/>
            <w:vAlign w:val="center"/>
          </w:tcPr>
          <w:p w14:paraId="3D696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2 688 317,82</w:t>
            </w:r>
          </w:p>
        </w:tc>
      </w:tr>
      <w:tr w:rsidR="00ED3EAC" w:rsidRPr="002210A4" w14:paraId="67025E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857E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1477E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991 849,80</w:t>
            </w:r>
          </w:p>
        </w:tc>
        <w:tc>
          <w:tcPr>
            <w:tcW w:w="3773" w:type="dxa"/>
            <w:tcBorders>
              <w:top w:val="nil"/>
              <w:left w:val="nil"/>
              <w:bottom w:val="single" w:sz="4" w:space="0" w:color="auto"/>
              <w:right w:val="single" w:sz="4" w:space="0" w:color="auto"/>
            </w:tcBorders>
            <w:noWrap/>
            <w:vAlign w:val="center"/>
          </w:tcPr>
          <w:p w14:paraId="4EC497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2 688 325,08</w:t>
            </w:r>
          </w:p>
        </w:tc>
      </w:tr>
      <w:tr w:rsidR="00ED3EAC" w:rsidRPr="002210A4" w14:paraId="65D34C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E32E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66F41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991 849,20</w:t>
            </w:r>
          </w:p>
        </w:tc>
        <w:tc>
          <w:tcPr>
            <w:tcW w:w="3773" w:type="dxa"/>
            <w:tcBorders>
              <w:top w:val="nil"/>
              <w:left w:val="nil"/>
              <w:bottom w:val="single" w:sz="4" w:space="0" w:color="auto"/>
              <w:right w:val="single" w:sz="4" w:space="0" w:color="auto"/>
            </w:tcBorders>
            <w:noWrap/>
            <w:vAlign w:val="center"/>
          </w:tcPr>
          <w:p w14:paraId="75374E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2 688 325,31</w:t>
            </w:r>
          </w:p>
        </w:tc>
      </w:tr>
      <w:tr w:rsidR="00ED3EAC" w:rsidRPr="002210A4" w14:paraId="573DB1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36F0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4C1B5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991 848,83</w:t>
            </w:r>
          </w:p>
        </w:tc>
        <w:tc>
          <w:tcPr>
            <w:tcW w:w="3773" w:type="dxa"/>
            <w:tcBorders>
              <w:top w:val="nil"/>
              <w:left w:val="nil"/>
              <w:bottom w:val="single" w:sz="4" w:space="0" w:color="auto"/>
              <w:right w:val="single" w:sz="4" w:space="0" w:color="auto"/>
            </w:tcBorders>
            <w:noWrap/>
            <w:vAlign w:val="center"/>
          </w:tcPr>
          <w:p w14:paraId="0649C6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2 688 326,21</w:t>
            </w:r>
          </w:p>
        </w:tc>
      </w:tr>
      <w:tr w:rsidR="00ED3EAC" w:rsidRPr="002210A4" w14:paraId="786EBC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C71B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57EAE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991 855,27</w:t>
            </w:r>
          </w:p>
        </w:tc>
        <w:tc>
          <w:tcPr>
            <w:tcW w:w="3773" w:type="dxa"/>
            <w:tcBorders>
              <w:top w:val="nil"/>
              <w:left w:val="nil"/>
              <w:bottom w:val="single" w:sz="4" w:space="0" w:color="auto"/>
              <w:right w:val="single" w:sz="4" w:space="0" w:color="auto"/>
            </w:tcBorders>
            <w:noWrap/>
            <w:vAlign w:val="center"/>
          </w:tcPr>
          <w:p w14:paraId="37FCCD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2 688 328,57</w:t>
            </w:r>
          </w:p>
        </w:tc>
      </w:tr>
      <w:tr w:rsidR="00ED3EAC" w:rsidRPr="002210A4" w14:paraId="384E13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3530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2874D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991 853,61</w:t>
            </w:r>
          </w:p>
        </w:tc>
        <w:tc>
          <w:tcPr>
            <w:tcW w:w="3773" w:type="dxa"/>
            <w:tcBorders>
              <w:top w:val="nil"/>
              <w:left w:val="nil"/>
              <w:bottom w:val="single" w:sz="4" w:space="0" w:color="auto"/>
              <w:right w:val="single" w:sz="4" w:space="0" w:color="auto"/>
            </w:tcBorders>
            <w:noWrap/>
            <w:vAlign w:val="center"/>
          </w:tcPr>
          <w:p w14:paraId="2BC179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2 688 334,14</w:t>
            </w:r>
          </w:p>
        </w:tc>
      </w:tr>
      <w:tr w:rsidR="00ED3EAC" w:rsidRPr="002210A4" w14:paraId="20C6F4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4A75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19487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991 856,54</w:t>
            </w:r>
          </w:p>
        </w:tc>
        <w:tc>
          <w:tcPr>
            <w:tcW w:w="3773" w:type="dxa"/>
            <w:tcBorders>
              <w:top w:val="nil"/>
              <w:left w:val="nil"/>
              <w:bottom w:val="single" w:sz="4" w:space="0" w:color="auto"/>
              <w:right w:val="single" w:sz="4" w:space="0" w:color="auto"/>
            </w:tcBorders>
            <w:noWrap/>
            <w:vAlign w:val="center"/>
          </w:tcPr>
          <w:p w14:paraId="0A20A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2 688 335,01</w:t>
            </w:r>
          </w:p>
        </w:tc>
      </w:tr>
      <w:tr w:rsidR="00ED3EAC" w:rsidRPr="002210A4" w14:paraId="19973B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934D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D0397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991 854,53</w:t>
            </w:r>
          </w:p>
        </w:tc>
        <w:tc>
          <w:tcPr>
            <w:tcW w:w="3773" w:type="dxa"/>
            <w:tcBorders>
              <w:top w:val="nil"/>
              <w:left w:val="nil"/>
              <w:bottom w:val="single" w:sz="4" w:space="0" w:color="auto"/>
              <w:right w:val="single" w:sz="4" w:space="0" w:color="auto"/>
            </w:tcBorders>
            <w:noWrap/>
            <w:vAlign w:val="center"/>
          </w:tcPr>
          <w:p w14:paraId="7DEA1E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2 688 342,54</w:t>
            </w:r>
          </w:p>
        </w:tc>
      </w:tr>
      <w:tr w:rsidR="00ED3EAC" w:rsidRPr="002210A4" w14:paraId="60E004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C78F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7CDE9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991 825,73</w:t>
            </w:r>
          </w:p>
        </w:tc>
        <w:tc>
          <w:tcPr>
            <w:tcW w:w="3773" w:type="dxa"/>
            <w:tcBorders>
              <w:top w:val="nil"/>
              <w:left w:val="nil"/>
              <w:bottom w:val="single" w:sz="4" w:space="0" w:color="auto"/>
              <w:right w:val="single" w:sz="4" w:space="0" w:color="auto"/>
            </w:tcBorders>
            <w:noWrap/>
            <w:vAlign w:val="center"/>
          </w:tcPr>
          <w:p w14:paraId="1182C5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2 688 331,80</w:t>
            </w:r>
          </w:p>
        </w:tc>
      </w:tr>
      <w:tr w:rsidR="00ED3EAC" w:rsidRPr="002210A4" w14:paraId="2BC4B2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1617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38F42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991 837,28</w:t>
            </w:r>
          </w:p>
        </w:tc>
        <w:tc>
          <w:tcPr>
            <w:tcW w:w="3773" w:type="dxa"/>
            <w:tcBorders>
              <w:top w:val="nil"/>
              <w:left w:val="nil"/>
              <w:bottom w:val="single" w:sz="4" w:space="0" w:color="auto"/>
              <w:right w:val="single" w:sz="4" w:space="0" w:color="auto"/>
            </w:tcBorders>
            <w:noWrap/>
            <w:vAlign w:val="center"/>
          </w:tcPr>
          <w:p w14:paraId="4A07E4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2 688 306,20</w:t>
            </w:r>
          </w:p>
        </w:tc>
      </w:tr>
      <w:tr w:rsidR="00ED3EAC" w:rsidRPr="002210A4" w14:paraId="5AD959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EE47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7474E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991 845,82</w:t>
            </w:r>
          </w:p>
        </w:tc>
        <w:tc>
          <w:tcPr>
            <w:tcW w:w="3773" w:type="dxa"/>
            <w:tcBorders>
              <w:top w:val="nil"/>
              <w:left w:val="nil"/>
              <w:bottom w:val="single" w:sz="4" w:space="0" w:color="auto"/>
              <w:right w:val="single" w:sz="4" w:space="0" w:color="auto"/>
            </w:tcBorders>
            <w:noWrap/>
            <w:vAlign w:val="center"/>
          </w:tcPr>
          <w:p w14:paraId="6599DD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2 688 288,19</w:t>
            </w:r>
          </w:p>
        </w:tc>
      </w:tr>
      <w:tr w:rsidR="00ED3EAC" w:rsidRPr="002210A4" w14:paraId="652E9A4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F413F8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ЗУ87</w:t>
            </w:r>
          </w:p>
        </w:tc>
      </w:tr>
      <w:tr w:rsidR="00ED3EAC" w:rsidRPr="002210A4" w14:paraId="67EDD8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E22C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ACA65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991 845,82</w:t>
            </w:r>
          </w:p>
        </w:tc>
        <w:tc>
          <w:tcPr>
            <w:tcW w:w="3773" w:type="dxa"/>
            <w:tcBorders>
              <w:top w:val="nil"/>
              <w:left w:val="nil"/>
              <w:bottom w:val="single" w:sz="4" w:space="0" w:color="auto"/>
              <w:right w:val="single" w:sz="4" w:space="0" w:color="auto"/>
            </w:tcBorders>
            <w:noWrap/>
            <w:vAlign w:val="center"/>
          </w:tcPr>
          <w:p w14:paraId="51B355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2 688 288,19</w:t>
            </w:r>
          </w:p>
        </w:tc>
      </w:tr>
      <w:tr w:rsidR="00ED3EAC" w:rsidRPr="002210A4" w14:paraId="601030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90FB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6FD5C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991 837,28</w:t>
            </w:r>
          </w:p>
        </w:tc>
        <w:tc>
          <w:tcPr>
            <w:tcW w:w="3773" w:type="dxa"/>
            <w:tcBorders>
              <w:top w:val="nil"/>
              <w:left w:val="nil"/>
              <w:bottom w:val="single" w:sz="4" w:space="0" w:color="auto"/>
              <w:right w:val="single" w:sz="4" w:space="0" w:color="auto"/>
            </w:tcBorders>
            <w:noWrap/>
            <w:vAlign w:val="center"/>
          </w:tcPr>
          <w:p w14:paraId="10CE93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2 688 306,20</w:t>
            </w:r>
          </w:p>
        </w:tc>
      </w:tr>
      <w:tr w:rsidR="00ED3EAC" w:rsidRPr="002210A4" w14:paraId="1D5630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10F0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CDD3B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991 825,73</w:t>
            </w:r>
          </w:p>
        </w:tc>
        <w:tc>
          <w:tcPr>
            <w:tcW w:w="3773" w:type="dxa"/>
            <w:tcBorders>
              <w:top w:val="nil"/>
              <w:left w:val="nil"/>
              <w:bottom w:val="single" w:sz="4" w:space="0" w:color="auto"/>
              <w:right w:val="single" w:sz="4" w:space="0" w:color="auto"/>
            </w:tcBorders>
            <w:noWrap/>
            <w:vAlign w:val="center"/>
          </w:tcPr>
          <w:p w14:paraId="7E4E4F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2 688 331,80</w:t>
            </w:r>
          </w:p>
        </w:tc>
      </w:tr>
      <w:tr w:rsidR="00ED3EAC" w:rsidRPr="002210A4" w14:paraId="64B88A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97F7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6EDC9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991 798,60</w:t>
            </w:r>
          </w:p>
        </w:tc>
        <w:tc>
          <w:tcPr>
            <w:tcW w:w="3773" w:type="dxa"/>
            <w:tcBorders>
              <w:top w:val="nil"/>
              <w:left w:val="nil"/>
              <w:bottom w:val="single" w:sz="4" w:space="0" w:color="auto"/>
              <w:right w:val="single" w:sz="4" w:space="0" w:color="auto"/>
            </w:tcBorders>
            <w:noWrap/>
            <w:vAlign w:val="center"/>
          </w:tcPr>
          <w:p w14:paraId="1B609E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2 688 319,23</w:t>
            </w:r>
          </w:p>
        </w:tc>
      </w:tr>
      <w:tr w:rsidR="00ED3EAC" w:rsidRPr="002210A4" w14:paraId="042DE5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A4E45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ED82F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991 799,16</w:t>
            </w:r>
          </w:p>
        </w:tc>
        <w:tc>
          <w:tcPr>
            <w:tcW w:w="3773" w:type="dxa"/>
            <w:tcBorders>
              <w:top w:val="nil"/>
              <w:left w:val="nil"/>
              <w:bottom w:val="single" w:sz="4" w:space="0" w:color="auto"/>
              <w:right w:val="single" w:sz="4" w:space="0" w:color="auto"/>
            </w:tcBorders>
            <w:noWrap/>
            <w:vAlign w:val="center"/>
          </w:tcPr>
          <w:p w14:paraId="56B54B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2 688 315,88</w:t>
            </w:r>
          </w:p>
        </w:tc>
      </w:tr>
      <w:tr w:rsidR="00ED3EAC" w:rsidRPr="002210A4" w14:paraId="57B95A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B972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85FE5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991 800,48</w:t>
            </w:r>
          </w:p>
        </w:tc>
        <w:tc>
          <w:tcPr>
            <w:tcW w:w="3773" w:type="dxa"/>
            <w:tcBorders>
              <w:top w:val="nil"/>
              <w:left w:val="nil"/>
              <w:bottom w:val="single" w:sz="4" w:space="0" w:color="auto"/>
              <w:right w:val="single" w:sz="4" w:space="0" w:color="auto"/>
            </w:tcBorders>
            <w:noWrap/>
            <w:vAlign w:val="center"/>
          </w:tcPr>
          <w:p w14:paraId="51F8FA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2 688 312,43</w:t>
            </w:r>
          </w:p>
        </w:tc>
      </w:tr>
      <w:tr w:rsidR="00ED3EAC" w:rsidRPr="002210A4" w14:paraId="411966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48C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6F5B0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991 803,29</w:t>
            </w:r>
          </w:p>
        </w:tc>
        <w:tc>
          <w:tcPr>
            <w:tcW w:w="3773" w:type="dxa"/>
            <w:tcBorders>
              <w:top w:val="nil"/>
              <w:left w:val="nil"/>
              <w:bottom w:val="single" w:sz="4" w:space="0" w:color="auto"/>
              <w:right w:val="single" w:sz="4" w:space="0" w:color="auto"/>
            </w:tcBorders>
            <w:noWrap/>
            <w:vAlign w:val="center"/>
          </w:tcPr>
          <w:p w14:paraId="7A8E53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2 688 305,34</w:t>
            </w:r>
          </w:p>
        </w:tc>
      </w:tr>
      <w:tr w:rsidR="00ED3EAC" w:rsidRPr="002210A4" w14:paraId="785969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7A1F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617B0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991 805,03</w:t>
            </w:r>
          </w:p>
        </w:tc>
        <w:tc>
          <w:tcPr>
            <w:tcW w:w="3773" w:type="dxa"/>
            <w:tcBorders>
              <w:top w:val="nil"/>
              <w:left w:val="nil"/>
              <w:bottom w:val="single" w:sz="4" w:space="0" w:color="auto"/>
              <w:right w:val="single" w:sz="4" w:space="0" w:color="auto"/>
            </w:tcBorders>
            <w:noWrap/>
            <w:vAlign w:val="center"/>
          </w:tcPr>
          <w:p w14:paraId="25E90B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2 688 301,08</w:t>
            </w:r>
          </w:p>
        </w:tc>
      </w:tr>
      <w:tr w:rsidR="00ED3EAC" w:rsidRPr="002210A4" w14:paraId="1E9E8E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1F2F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C5CC2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991 806,03</w:t>
            </w:r>
          </w:p>
        </w:tc>
        <w:tc>
          <w:tcPr>
            <w:tcW w:w="3773" w:type="dxa"/>
            <w:tcBorders>
              <w:top w:val="nil"/>
              <w:left w:val="nil"/>
              <w:bottom w:val="single" w:sz="4" w:space="0" w:color="auto"/>
              <w:right w:val="single" w:sz="4" w:space="0" w:color="auto"/>
            </w:tcBorders>
            <w:noWrap/>
            <w:vAlign w:val="center"/>
          </w:tcPr>
          <w:p w14:paraId="6DA99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2 688 299,35</w:t>
            </w:r>
          </w:p>
        </w:tc>
      </w:tr>
      <w:tr w:rsidR="00ED3EAC" w:rsidRPr="002210A4" w14:paraId="7085F2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DDCB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ED995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991 810,07</w:t>
            </w:r>
          </w:p>
        </w:tc>
        <w:tc>
          <w:tcPr>
            <w:tcW w:w="3773" w:type="dxa"/>
            <w:tcBorders>
              <w:top w:val="nil"/>
              <w:left w:val="nil"/>
              <w:bottom w:val="single" w:sz="4" w:space="0" w:color="auto"/>
              <w:right w:val="single" w:sz="4" w:space="0" w:color="auto"/>
            </w:tcBorders>
            <w:noWrap/>
            <w:vAlign w:val="center"/>
          </w:tcPr>
          <w:p w14:paraId="6C46BB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2 688 291,29</w:t>
            </w:r>
          </w:p>
        </w:tc>
      </w:tr>
      <w:tr w:rsidR="00ED3EAC" w:rsidRPr="002210A4" w14:paraId="0759E1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A969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7382E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991 811,52</w:t>
            </w:r>
          </w:p>
        </w:tc>
        <w:tc>
          <w:tcPr>
            <w:tcW w:w="3773" w:type="dxa"/>
            <w:tcBorders>
              <w:top w:val="nil"/>
              <w:left w:val="nil"/>
              <w:bottom w:val="single" w:sz="4" w:space="0" w:color="auto"/>
              <w:right w:val="single" w:sz="4" w:space="0" w:color="auto"/>
            </w:tcBorders>
            <w:noWrap/>
            <w:vAlign w:val="center"/>
          </w:tcPr>
          <w:p w14:paraId="5156BB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2 688 287,56</w:t>
            </w:r>
          </w:p>
        </w:tc>
      </w:tr>
      <w:tr w:rsidR="00ED3EAC" w:rsidRPr="002210A4" w14:paraId="0CDB9A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36BE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52696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991 813,54</w:t>
            </w:r>
          </w:p>
        </w:tc>
        <w:tc>
          <w:tcPr>
            <w:tcW w:w="3773" w:type="dxa"/>
            <w:tcBorders>
              <w:top w:val="nil"/>
              <w:left w:val="nil"/>
              <w:bottom w:val="single" w:sz="4" w:space="0" w:color="auto"/>
              <w:right w:val="single" w:sz="4" w:space="0" w:color="auto"/>
            </w:tcBorders>
            <w:noWrap/>
            <w:vAlign w:val="center"/>
          </w:tcPr>
          <w:p w14:paraId="245FDE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2 688 283,08</w:t>
            </w:r>
          </w:p>
        </w:tc>
      </w:tr>
      <w:tr w:rsidR="00ED3EAC" w:rsidRPr="002210A4" w14:paraId="0C222B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BD2A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70296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991 816,56</w:t>
            </w:r>
          </w:p>
        </w:tc>
        <w:tc>
          <w:tcPr>
            <w:tcW w:w="3773" w:type="dxa"/>
            <w:tcBorders>
              <w:top w:val="nil"/>
              <w:left w:val="nil"/>
              <w:bottom w:val="single" w:sz="4" w:space="0" w:color="auto"/>
              <w:right w:val="single" w:sz="4" w:space="0" w:color="auto"/>
            </w:tcBorders>
            <w:noWrap/>
            <w:vAlign w:val="center"/>
          </w:tcPr>
          <w:p w14:paraId="39444B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2 688 276,36</w:t>
            </w:r>
          </w:p>
        </w:tc>
      </w:tr>
      <w:tr w:rsidR="00ED3EAC" w:rsidRPr="002210A4" w14:paraId="58F32CB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5FAFE1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ЗУ88</w:t>
            </w:r>
          </w:p>
        </w:tc>
      </w:tr>
      <w:tr w:rsidR="00ED3EAC" w:rsidRPr="002210A4" w14:paraId="49F682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068F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AAF2A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991 878,67</w:t>
            </w:r>
          </w:p>
        </w:tc>
        <w:tc>
          <w:tcPr>
            <w:tcW w:w="3773" w:type="dxa"/>
            <w:tcBorders>
              <w:top w:val="nil"/>
              <w:left w:val="nil"/>
              <w:bottom w:val="single" w:sz="4" w:space="0" w:color="auto"/>
              <w:right w:val="single" w:sz="4" w:space="0" w:color="auto"/>
            </w:tcBorders>
            <w:noWrap/>
            <w:vAlign w:val="center"/>
          </w:tcPr>
          <w:p w14:paraId="7D0528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2 688 225,76</w:t>
            </w:r>
          </w:p>
        </w:tc>
      </w:tr>
      <w:tr w:rsidR="00ED3EAC" w:rsidRPr="002210A4" w14:paraId="2AE429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4EE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F6C8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991 875,95</w:t>
            </w:r>
          </w:p>
        </w:tc>
        <w:tc>
          <w:tcPr>
            <w:tcW w:w="3773" w:type="dxa"/>
            <w:tcBorders>
              <w:top w:val="nil"/>
              <w:left w:val="nil"/>
              <w:bottom w:val="single" w:sz="4" w:space="0" w:color="auto"/>
              <w:right w:val="single" w:sz="4" w:space="0" w:color="auto"/>
            </w:tcBorders>
            <w:noWrap/>
            <w:vAlign w:val="center"/>
          </w:tcPr>
          <w:p w14:paraId="227CDA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2 688 230,88</w:t>
            </w:r>
          </w:p>
        </w:tc>
      </w:tr>
      <w:tr w:rsidR="00ED3EAC" w:rsidRPr="002210A4" w14:paraId="64F9CE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0D3A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C93E4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991 872,96</w:t>
            </w:r>
          </w:p>
        </w:tc>
        <w:tc>
          <w:tcPr>
            <w:tcW w:w="3773" w:type="dxa"/>
            <w:tcBorders>
              <w:top w:val="nil"/>
              <w:left w:val="nil"/>
              <w:bottom w:val="single" w:sz="4" w:space="0" w:color="auto"/>
              <w:right w:val="single" w:sz="4" w:space="0" w:color="auto"/>
            </w:tcBorders>
            <w:noWrap/>
            <w:vAlign w:val="center"/>
          </w:tcPr>
          <w:p w14:paraId="40C1C6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2 688 236,77</w:t>
            </w:r>
          </w:p>
        </w:tc>
      </w:tr>
      <w:tr w:rsidR="00ED3EAC" w:rsidRPr="002210A4" w14:paraId="748339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7546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41C53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991 870,95</w:t>
            </w:r>
          </w:p>
        </w:tc>
        <w:tc>
          <w:tcPr>
            <w:tcW w:w="3773" w:type="dxa"/>
            <w:tcBorders>
              <w:top w:val="nil"/>
              <w:left w:val="nil"/>
              <w:bottom w:val="single" w:sz="4" w:space="0" w:color="auto"/>
              <w:right w:val="single" w:sz="4" w:space="0" w:color="auto"/>
            </w:tcBorders>
            <w:noWrap/>
            <w:vAlign w:val="center"/>
          </w:tcPr>
          <w:p w14:paraId="5DC548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2 688 240,68</w:t>
            </w:r>
          </w:p>
        </w:tc>
      </w:tr>
      <w:tr w:rsidR="00ED3EAC" w:rsidRPr="002210A4" w14:paraId="0C1D09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4D0C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BD6BF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991 869,12</w:t>
            </w:r>
          </w:p>
        </w:tc>
        <w:tc>
          <w:tcPr>
            <w:tcW w:w="3773" w:type="dxa"/>
            <w:tcBorders>
              <w:top w:val="nil"/>
              <w:left w:val="nil"/>
              <w:bottom w:val="single" w:sz="4" w:space="0" w:color="auto"/>
              <w:right w:val="single" w:sz="4" w:space="0" w:color="auto"/>
            </w:tcBorders>
            <w:noWrap/>
            <w:vAlign w:val="center"/>
          </w:tcPr>
          <w:p w14:paraId="088FB4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2 688 244,22</w:t>
            </w:r>
          </w:p>
        </w:tc>
      </w:tr>
      <w:tr w:rsidR="00ED3EAC" w:rsidRPr="002210A4" w14:paraId="26FDD5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1069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DB419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991 863,75</w:t>
            </w:r>
          </w:p>
        </w:tc>
        <w:tc>
          <w:tcPr>
            <w:tcW w:w="3773" w:type="dxa"/>
            <w:tcBorders>
              <w:top w:val="nil"/>
              <w:left w:val="nil"/>
              <w:bottom w:val="single" w:sz="4" w:space="0" w:color="auto"/>
              <w:right w:val="single" w:sz="4" w:space="0" w:color="auto"/>
            </w:tcBorders>
            <w:noWrap/>
            <w:vAlign w:val="center"/>
          </w:tcPr>
          <w:p w14:paraId="013D47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2 688 254,00</w:t>
            </w:r>
          </w:p>
        </w:tc>
      </w:tr>
      <w:tr w:rsidR="00ED3EAC" w:rsidRPr="002210A4" w14:paraId="47CDC8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2A6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7B598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991 858,61</w:t>
            </w:r>
          </w:p>
        </w:tc>
        <w:tc>
          <w:tcPr>
            <w:tcW w:w="3773" w:type="dxa"/>
            <w:tcBorders>
              <w:top w:val="nil"/>
              <w:left w:val="nil"/>
              <w:bottom w:val="single" w:sz="4" w:space="0" w:color="auto"/>
              <w:right w:val="single" w:sz="4" w:space="0" w:color="auto"/>
            </w:tcBorders>
            <w:noWrap/>
            <w:vAlign w:val="center"/>
          </w:tcPr>
          <w:p w14:paraId="1CA6D8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2 688 264,24</w:t>
            </w:r>
          </w:p>
        </w:tc>
      </w:tr>
      <w:tr w:rsidR="00ED3EAC" w:rsidRPr="002210A4" w14:paraId="384E64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8A05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5F707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991 854,52</w:t>
            </w:r>
          </w:p>
        </w:tc>
        <w:tc>
          <w:tcPr>
            <w:tcW w:w="3773" w:type="dxa"/>
            <w:tcBorders>
              <w:top w:val="nil"/>
              <w:left w:val="nil"/>
              <w:bottom w:val="single" w:sz="4" w:space="0" w:color="auto"/>
              <w:right w:val="single" w:sz="4" w:space="0" w:color="auto"/>
            </w:tcBorders>
            <w:noWrap/>
            <w:vAlign w:val="center"/>
          </w:tcPr>
          <w:p w14:paraId="40EBFC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2 688 272,35</w:t>
            </w:r>
          </w:p>
        </w:tc>
      </w:tr>
      <w:tr w:rsidR="00ED3EAC" w:rsidRPr="002210A4" w14:paraId="5584E4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7E9B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E0EA4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991 826,72</w:t>
            </w:r>
          </w:p>
        </w:tc>
        <w:tc>
          <w:tcPr>
            <w:tcW w:w="3773" w:type="dxa"/>
            <w:tcBorders>
              <w:top w:val="nil"/>
              <w:left w:val="nil"/>
              <w:bottom w:val="single" w:sz="4" w:space="0" w:color="auto"/>
              <w:right w:val="single" w:sz="4" w:space="0" w:color="auto"/>
            </w:tcBorders>
            <w:noWrap/>
            <w:vAlign w:val="center"/>
          </w:tcPr>
          <w:p w14:paraId="52D521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2 688 260,89</w:t>
            </w:r>
          </w:p>
        </w:tc>
      </w:tr>
      <w:tr w:rsidR="00ED3EAC" w:rsidRPr="002210A4" w14:paraId="080804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34B4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EEB4F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991 833,87</w:t>
            </w:r>
          </w:p>
        </w:tc>
        <w:tc>
          <w:tcPr>
            <w:tcW w:w="3773" w:type="dxa"/>
            <w:tcBorders>
              <w:top w:val="nil"/>
              <w:left w:val="nil"/>
              <w:bottom w:val="single" w:sz="4" w:space="0" w:color="auto"/>
              <w:right w:val="single" w:sz="4" w:space="0" w:color="auto"/>
            </w:tcBorders>
            <w:noWrap/>
            <w:vAlign w:val="center"/>
          </w:tcPr>
          <w:p w14:paraId="7451FA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2 688 245,82</w:t>
            </w:r>
          </w:p>
        </w:tc>
      </w:tr>
      <w:tr w:rsidR="00ED3EAC" w:rsidRPr="002210A4" w14:paraId="409536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A13D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2B1D4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991 841,76</w:t>
            </w:r>
          </w:p>
        </w:tc>
        <w:tc>
          <w:tcPr>
            <w:tcW w:w="3773" w:type="dxa"/>
            <w:tcBorders>
              <w:top w:val="nil"/>
              <w:left w:val="nil"/>
              <w:bottom w:val="single" w:sz="4" w:space="0" w:color="auto"/>
              <w:right w:val="single" w:sz="4" w:space="0" w:color="auto"/>
            </w:tcBorders>
            <w:noWrap/>
            <w:vAlign w:val="center"/>
          </w:tcPr>
          <w:p w14:paraId="5B2F4C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2 688 229,00</w:t>
            </w:r>
          </w:p>
        </w:tc>
      </w:tr>
      <w:tr w:rsidR="00ED3EAC" w:rsidRPr="002210A4" w14:paraId="4D601E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4BC7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12960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991 848,31</w:t>
            </w:r>
          </w:p>
        </w:tc>
        <w:tc>
          <w:tcPr>
            <w:tcW w:w="3773" w:type="dxa"/>
            <w:tcBorders>
              <w:top w:val="nil"/>
              <w:left w:val="nil"/>
              <w:bottom w:val="single" w:sz="4" w:space="0" w:color="auto"/>
              <w:right w:val="single" w:sz="4" w:space="0" w:color="auto"/>
            </w:tcBorders>
            <w:noWrap/>
            <w:vAlign w:val="center"/>
          </w:tcPr>
          <w:p w14:paraId="5B685A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2 688 215,07</w:t>
            </w:r>
          </w:p>
        </w:tc>
      </w:tr>
      <w:tr w:rsidR="00ED3EAC" w:rsidRPr="002210A4" w14:paraId="43ED70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7FA1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A68FB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991 849,89</w:t>
            </w:r>
          </w:p>
        </w:tc>
        <w:tc>
          <w:tcPr>
            <w:tcW w:w="3773" w:type="dxa"/>
            <w:tcBorders>
              <w:top w:val="nil"/>
              <w:left w:val="nil"/>
              <w:bottom w:val="single" w:sz="4" w:space="0" w:color="auto"/>
              <w:right w:val="single" w:sz="4" w:space="0" w:color="auto"/>
            </w:tcBorders>
            <w:noWrap/>
            <w:vAlign w:val="center"/>
          </w:tcPr>
          <w:p w14:paraId="5890BE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2 688 211,75</w:t>
            </w:r>
          </w:p>
        </w:tc>
      </w:tr>
      <w:tr w:rsidR="00ED3EAC" w:rsidRPr="002210A4" w14:paraId="463C3AD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6FD80A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ЗУ89</w:t>
            </w:r>
          </w:p>
        </w:tc>
      </w:tr>
      <w:tr w:rsidR="00ED3EAC" w:rsidRPr="002210A4" w14:paraId="334367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AB07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F5443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991 800,37</w:t>
            </w:r>
          </w:p>
        </w:tc>
        <w:tc>
          <w:tcPr>
            <w:tcW w:w="3773" w:type="dxa"/>
            <w:tcBorders>
              <w:top w:val="nil"/>
              <w:left w:val="nil"/>
              <w:bottom w:val="single" w:sz="4" w:space="0" w:color="auto"/>
              <w:right w:val="single" w:sz="4" w:space="0" w:color="auto"/>
            </w:tcBorders>
            <w:noWrap/>
            <w:vAlign w:val="center"/>
          </w:tcPr>
          <w:p w14:paraId="4EABE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2 688 166,73</w:t>
            </w:r>
          </w:p>
        </w:tc>
      </w:tr>
      <w:tr w:rsidR="00ED3EAC" w:rsidRPr="002210A4" w14:paraId="392244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EF87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F1B77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991 799,51</w:t>
            </w:r>
          </w:p>
        </w:tc>
        <w:tc>
          <w:tcPr>
            <w:tcW w:w="3773" w:type="dxa"/>
            <w:tcBorders>
              <w:top w:val="nil"/>
              <w:left w:val="nil"/>
              <w:bottom w:val="single" w:sz="4" w:space="0" w:color="auto"/>
              <w:right w:val="single" w:sz="4" w:space="0" w:color="auto"/>
            </w:tcBorders>
            <w:noWrap/>
            <w:vAlign w:val="center"/>
          </w:tcPr>
          <w:p w14:paraId="0BC900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2 688 172,45</w:t>
            </w:r>
          </w:p>
        </w:tc>
      </w:tr>
      <w:tr w:rsidR="00ED3EAC" w:rsidRPr="002210A4" w14:paraId="798337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AD48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CD220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991 789,89</w:t>
            </w:r>
          </w:p>
        </w:tc>
        <w:tc>
          <w:tcPr>
            <w:tcW w:w="3773" w:type="dxa"/>
            <w:tcBorders>
              <w:top w:val="nil"/>
              <w:left w:val="nil"/>
              <w:bottom w:val="single" w:sz="4" w:space="0" w:color="auto"/>
              <w:right w:val="single" w:sz="4" w:space="0" w:color="auto"/>
            </w:tcBorders>
            <w:noWrap/>
            <w:vAlign w:val="center"/>
          </w:tcPr>
          <w:p w14:paraId="244802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2 688 192,64</w:t>
            </w:r>
          </w:p>
        </w:tc>
      </w:tr>
      <w:tr w:rsidR="00ED3EAC" w:rsidRPr="002210A4" w14:paraId="446A2B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E71D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2530F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991 781,17</w:t>
            </w:r>
          </w:p>
        </w:tc>
        <w:tc>
          <w:tcPr>
            <w:tcW w:w="3773" w:type="dxa"/>
            <w:tcBorders>
              <w:top w:val="nil"/>
              <w:left w:val="nil"/>
              <w:bottom w:val="single" w:sz="4" w:space="0" w:color="auto"/>
              <w:right w:val="single" w:sz="4" w:space="0" w:color="auto"/>
            </w:tcBorders>
            <w:noWrap/>
            <w:vAlign w:val="center"/>
          </w:tcPr>
          <w:p w14:paraId="779905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2 688 188,50</w:t>
            </w:r>
          </w:p>
        </w:tc>
      </w:tr>
      <w:tr w:rsidR="00ED3EAC" w:rsidRPr="002210A4" w14:paraId="316BE2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029F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7B5EA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991 778,57</w:t>
            </w:r>
          </w:p>
        </w:tc>
        <w:tc>
          <w:tcPr>
            <w:tcW w:w="3773" w:type="dxa"/>
            <w:tcBorders>
              <w:top w:val="nil"/>
              <w:left w:val="nil"/>
              <w:bottom w:val="single" w:sz="4" w:space="0" w:color="auto"/>
              <w:right w:val="single" w:sz="4" w:space="0" w:color="auto"/>
            </w:tcBorders>
            <w:noWrap/>
            <w:vAlign w:val="center"/>
          </w:tcPr>
          <w:p w14:paraId="790434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2 688 194,12</w:t>
            </w:r>
          </w:p>
        </w:tc>
      </w:tr>
      <w:tr w:rsidR="00ED3EAC" w:rsidRPr="002210A4" w14:paraId="1BF292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DE98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07D30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991 777,47</w:t>
            </w:r>
          </w:p>
        </w:tc>
        <w:tc>
          <w:tcPr>
            <w:tcW w:w="3773" w:type="dxa"/>
            <w:tcBorders>
              <w:top w:val="nil"/>
              <w:left w:val="nil"/>
              <w:bottom w:val="single" w:sz="4" w:space="0" w:color="auto"/>
              <w:right w:val="single" w:sz="4" w:space="0" w:color="auto"/>
            </w:tcBorders>
            <w:noWrap/>
            <w:vAlign w:val="center"/>
          </w:tcPr>
          <w:p w14:paraId="5DAEF4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2 688 196,54</w:t>
            </w:r>
          </w:p>
        </w:tc>
      </w:tr>
      <w:tr w:rsidR="00ED3EAC" w:rsidRPr="002210A4" w14:paraId="3C3613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F2B8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1A611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991 753,74</w:t>
            </w:r>
          </w:p>
        </w:tc>
        <w:tc>
          <w:tcPr>
            <w:tcW w:w="3773" w:type="dxa"/>
            <w:tcBorders>
              <w:top w:val="nil"/>
              <w:left w:val="nil"/>
              <w:bottom w:val="single" w:sz="4" w:space="0" w:color="auto"/>
              <w:right w:val="single" w:sz="4" w:space="0" w:color="auto"/>
            </w:tcBorders>
            <w:noWrap/>
            <w:vAlign w:val="center"/>
          </w:tcPr>
          <w:p w14:paraId="6AEA5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2 688 184,54</w:t>
            </w:r>
          </w:p>
        </w:tc>
      </w:tr>
      <w:tr w:rsidR="00ED3EAC" w:rsidRPr="002210A4" w14:paraId="281BEE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83F4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E3DB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991 770,46</w:t>
            </w:r>
          </w:p>
        </w:tc>
        <w:tc>
          <w:tcPr>
            <w:tcW w:w="3773" w:type="dxa"/>
            <w:tcBorders>
              <w:top w:val="nil"/>
              <w:left w:val="nil"/>
              <w:bottom w:val="single" w:sz="4" w:space="0" w:color="auto"/>
              <w:right w:val="single" w:sz="4" w:space="0" w:color="auto"/>
            </w:tcBorders>
            <w:noWrap/>
            <w:vAlign w:val="center"/>
          </w:tcPr>
          <w:p w14:paraId="5FBE71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2 688 153,30</w:t>
            </w:r>
          </w:p>
        </w:tc>
      </w:tr>
      <w:tr w:rsidR="00ED3EAC" w:rsidRPr="002210A4" w14:paraId="16E370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942A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931F3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991 790,75</w:t>
            </w:r>
          </w:p>
        </w:tc>
        <w:tc>
          <w:tcPr>
            <w:tcW w:w="3773" w:type="dxa"/>
            <w:tcBorders>
              <w:top w:val="nil"/>
              <w:left w:val="nil"/>
              <w:bottom w:val="single" w:sz="4" w:space="0" w:color="auto"/>
              <w:right w:val="single" w:sz="4" w:space="0" w:color="auto"/>
            </w:tcBorders>
            <w:noWrap/>
            <w:vAlign w:val="center"/>
          </w:tcPr>
          <w:p w14:paraId="2C4966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2 688 164,19</w:t>
            </w:r>
          </w:p>
        </w:tc>
      </w:tr>
      <w:tr w:rsidR="00ED3EAC" w:rsidRPr="002210A4" w14:paraId="6B86F6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6939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5D4EB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991 791,62</w:t>
            </w:r>
          </w:p>
        </w:tc>
        <w:tc>
          <w:tcPr>
            <w:tcW w:w="3773" w:type="dxa"/>
            <w:tcBorders>
              <w:top w:val="nil"/>
              <w:left w:val="nil"/>
              <w:bottom w:val="single" w:sz="4" w:space="0" w:color="auto"/>
              <w:right w:val="single" w:sz="4" w:space="0" w:color="auto"/>
            </w:tcBorders>
            <w:noWrap/>
            <w:vAlign w:val="center"/>
          </w:tcPr>
          <w:p w14:paraId="245853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2 688 162,71</w:t>
            </w:r>
          </w:p>
        </w:tc>
      </w:tr>
      <w:tr w:rsidR="00ED3EAC" w:rsidRPr="002210A4" w14:paraId="3DE4F45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39D8AD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ЗУ90</w:t>
            </w:r>
          </w:p>
        </w:tc>
      </w:tr>
      <w:tr w:rsidR="00ED3EAC" w:rsidRPr="002210A4" w14:paraId="1D3980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7F50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63F37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991 777,47</w:t>
            </w:r>
          </w:p>
        </w:tc>
        <w:tc>
          <w:tcPr>
            <w:tcW w:w="3773" w:type="dxa"/>
            <w:tcBorders>
              <w:top w:val="nil"/>
              <w:left w:val="nil"/>
              <w:bottom w:val="single" w:sz="4" w:space="0" w:color="auto"/>
              <w:right w:val="single" w:sz="4" w:space="0" w:color="auto"/>
            </w:tcBorders>
            <w:noWrap/>
            <w:vAlign w:val="center"/>
          </w:tcPr>
          <w:p w14:paraId="1231D8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2 688 196,54</w:t>
            </w:r>
          </w:p>
        </w:tc>
      </w:tr>
      <w:tr w:rsidR="00ED3EAC" w:rsidRPr="002210A4" w14:paraId="2766C8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10EB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E3247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991 773,07</w:t>
            </w:r>
          </w:p>
        </w:tc>
        <w:tc>
          <w:tcPr>
            <w:tcW w:w="3773" w:type="dxa"/>
            <w:tcBorders>
              <w:top w:val="nil"/>
              <w:left w:val="nil"/>
              <w:bottom w:val="single" w:sz="4" w:space="0" w:color="auto"/>
              <w:right w:val="single" w:sz="4" w:space="0" w:color="auto"/>
            </w:tcBorders>
            <w:noWrap/>
            <w:vAlign w:val="center"/>
          </w:tcPr>
          <w:p w14:paraId="09EEC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2 688 206,24</w:t>
            </w:r>
          </w:p>
        </w:tc>
      </w:tr>
      <w:tr w:rsidR="00ED3EAC" w:rsidRPr="002210A4" w14:paraId="2BC0BB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2486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D5026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991 766,28</w:t>
            </w:r>
          </w:p>
        </w:tc>
        <w:tc>
          <w:tcPr>
            <w:tcW w:w="3773" w:type="dxa"/>
            <w:tcBorders>
              <w:top w:val="nil"/>
              <w:left w:val="nil"/>
              <w:bottom w:val="single" w:sz="4" w:space="0" w:color="auto"/>
              <w:right w:val="single" w:sz="4" w:space="0" w:color="auto"/>
            </w:tcBorders>
            <w:noWrap/>
            <w:vAlign w:val="center"/>
          </w:tcPr>
          <w:p w14:paraId="36EFE2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2 688 220,77</w:t>
            </w:r>
          </w:p>
        </w:tc>
      </w:tr>
      <w:tr w:rsidR="00ED3EAC" w:rsidRPr="002210A4" w14:paraId="15955C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D505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635F5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991 760,80</w:t>
            </w:r>
          </w:p>
        </w:tc>
        <w:tc>
          <w:tcPr>
            <w:tcW w:w="3773" w:type="dxa"/>
            <w:tcBorders>
              <w:top w:val="nil"/>
              <w:left w:val="nil"/>
              <w:bottom w:val="single" w:sz="4" w:space="0" w:color="auto"/>
              <w:right w:val="single" w:sz="4" w:space="0" w:color="auto"/>
            </w:tcBorders>
            <w:noWrap/>
            <w:vAlign w:val="center"/>
          </w:tcPr>
          <w:p w14:paraId="6F25BB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2 688 232,84</w:t>
            </w:r>
          </w:p>
        </w:tc>
      </w:tr>
      <w:tr w:rsidR="00ED3EAC" w:rsidRPr="002210A4" w14:paraId="5CC24F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135B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79922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991 735,28</w:t>
            </w:r>
          </w:p>
        </w:tc>
        <w:tc>
          <w:tcPr>
            <w:tcW w:w="3773" w:type="dxa"/>
            <w:tcBorders>
              <w:top w:val="nil"/>
              <w:left w:val="nil"/>
              <w:bottom w:val="single" w:sz="4" w:space="0" w:color="auto"/>
              <w:right w:val="single" w:sz="4" w:space="0" w:color="auto"/>
            </w:tcBorders>
            <w:noWrap/>
            <w:vAlign w:val="center"/>
          </w:tcPr>
          <w:p w14:paraId="78C29B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2 688 221,65</w:t>
            </w:r>
          </w:p>
        </w:tc>
      </w:tr>
      <w:tr w:rsidR="00ED3EAC" w:rsidRPr="002210A4" w14:paraId="2F654A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7D74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8EFD4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991 736,25</w:t>
            </w:r>
          </w:p>
        </w:tc>
        <w:tc>
          <w:tcPr>
            <w:tcW w:w="3773" w:type="dxa"/>
            <w:tcBorders>
              <w:top w:val="nil"/>
              <w:left w:val="nil"/>
              <w:bottom w:val="single" w:sz="4" w:space="0" w:color="auto"/>
              <w:right w:val="single" w:sz="4" w:space="0" w:color="auto"/>
            </w:tcBorders>
            <w:noWrap/>
            <w:vAlign w:val="center"/>
          </w:tcPr>
          <w:p w14:paraId="03AD6E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2 688 218,65</w:t>
            </w:r>
          </w:p>
        </w:tc>
      </w:tr>
      <w:tr w:rsidR="00ED3EAC" w:rsidRPr="002210A4" w14:paraId="2663E5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F99A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1B0D5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991 741,01</w:t>
            </w:r>
          </w:p>
        </w:tc>
        <w:tc>
          <w:tcPr>
            <w:tcW w:w="3773" w:type="dxa"/>
            <w:tcBorders>
              <w:top w:val="nil"/>
              <w:left w:val="nil"/>
              <w:bottom w:val="single" w:sz="4" w:space="0" w:color="auto"/>
              <w:right w:val="single" w:sz="4" w:space="0" w:color="auto"/>
            </w:tcBorders>
            <w:noWrap/>
            <w:vAlign w:val="center"/>
          </w:tcPr>
          <w:p w14:paraId="47F53E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2 688 207,66</w:t>
            </w:r>
          </w:p>
        </w:tc>
      </w:tr>
      <w:tr w:rsidR="00ED3EAC" w:rsidRPr="002210A4" w14:paraId="606A9C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6F89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EF4F1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991 747,21</w:t>
            </w:r>
          </w:p>
        </w:tc>
        <w:tc>
          <w:tcPr>
            <w:tcW w:w="3773" w:type="dxa"/>
            <w:tcBorders>
              <w:top w:val="nil"/>
              <w:left w:val="nil"/>
              <w:bottom w:val="single" w:sz="4" w:space="0" w:color="auto"/>
              <w:right w:val="single" w:sz="4" w:space="0" w:color="auto"/>
            </w:tcBorders>
            <w:noWrap/>
            <w:vAlign w:val="center"/>
          </w:tcPr>
          <w:p w14:paraId="65D611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2 688 195,73</w:t>
            </w:r>
          </w:p>
        </w:tc>
      </w:tr>
      <w:tr w:rsidR="00ED3EAC" w:rsidRPr="002210A4" w14:paraId="1D88B1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F7CA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12895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991 753,74</w:t>
            </w:r>
          </w:p>
        </w:tc>
        <w:tc>
          <w:tcPr>
            <w:tcW w:w="3773" w:type="dxa"/>
            <w:tcBorders>
              <w:top w:val="nil"/>
              <w:left w:val="nil"/>
              <w:bottom w:val="single" w:sz="4" w:space="0" w:color="auto"/>
              <w:right w:val="single" w:sz="4" w:space="0" w:color="auto"/>
            </w:tcBorders>
            <w:noWrap/>
            <w:vAlign w:val="center"/>
          </w:tcPr>
          <w:p w14:paraId="6CEB64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2 688 184,54</w:t>
            </w:r>
          </w:p>
        </w:tc>
      </w:tr>
      <w:tr w:rsidR="00ED3EAC" w:rsidRPr="002210A4" w14:paraId="10A4E1F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FFEE50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ЗУ91</w:t>
            </w:r>
          </w:p>
        </w:tc>
      </w:tr>
      <w:tr w:rsidR="00ED3EAC" w:rsidRPr="002210A4" w14:paraId="7ACCFD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7D58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3B856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992 124,50</w:t>
            </w:r>
          </w:p>
        </w:tc>
        <w:tc>
          <w:tcPr>
            <w:tcW w:w="3773" w:type="dxa"/>
            <w:tcBorders>
              <w:top w:val="nil"/>
              <w:left w:val="nil"/>
              <w:bottom w:val="single" w:sz="4" w:space="0" w:color="auto"/>
              <w:right w:val="single" w:sz="4" w:space="0" w:color="auto"/>
            </w:tcBorders>
            <w:noWrap/>
            <w:vAlign w:val="center"/>
          </w:tcPr>
          <w:p w14:paraId="51E5DF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2 687 931,78</w:t>
            </w:r>
          </w:p>
        </w:tc>
      </w:tr>
      <w:tr w:rsidR="00ED3EAC" w:rsidRPr="002210A4" w14:paraId="44358D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2A3A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010C2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992 123,34</w:t>
            </w:r>
          </w:p>
        </w:tc>
        <w:tc>
          <w:tcPr>
            <w:tcW w:w="3773" w:type="dxa"/>
            <w:tcBorders>
              <w:top w:val="nil"/>
              <w:left w:val="nil"/>
              <w:bottom w:val="single" w:sz="4" w:space="0" w:color="auto"/>
              <w:right w:val="single" w:sz="4" w:space="0" w:color="auto"/>
            </w:tcBorders>
            <w:noWrap/>
            <w:vAlign w:val="center"/>
          </w:tcPr>
          <w:p w14:paraId="7E0C98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2 687 937,60</w:t>
            </w:r>
          </w:p>
        </w:tc>
      </w:tr>
      <w:tr w:rsidR="00ED3EAC" w:rsidRPr="002210A4" w14:paraId="5AF846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72C0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E5CB9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992 102,45</w:t>
            </w:r>
          </w:p>
        </w:tc>
        <w:tc>
          <w:tcPr>
            <w:tcW w:w="3773" w:type="dxa"/>
            <w:tcBorders>
              <w:top w:val="nil"/>
              <w:left w:val="nil"/>
              <w:bottom w:val="single" w:sz="4" w:space="0" w:color="auto"/>
              <w:right w:val="single" w:sz="4" w:space="0" w:color="auto"/>
            </w:tcBorders>
            <w:noWrap/>
            <w:vAlign w:val="center"/>
          </w:tcPr>
          <w:p w14:paraId="36544C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2 687 986,93</w:t>
            </w:r>
          </w:p>
        </w:tc>
      </w:tr>
      <w:tr w:rsidR="00ED3EAC" w:rsidRPr="002210A4" w14:paraId="332D4E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C7D4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A2605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992 102,15</w:t>
            </w:r>
          </w:p>
        </w:tc>
        <w:tc>
          <w:tcPr>
            <w:tcW w:w="3773" w:type="dxa"/>
            <w:tcBorders>
              <w:top w:val="nil"/>
              <w:left w:val="nil"/>
              <w:bottom w:val="single" w:sz="4" w:space="0" w:color="auto"/>
              <w:right w:val="single" w:sz="4" w:space="0" w:color="auto"/>
            </w:tcBorders>
            <w:noWrap/>
            <w:vAlign w:val="center"/>
          </w:tcPr>
          <w:p w14:paraId="4FBA25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2 687 986,81</w:t>
            </w:r>
          </w:p>
        </w:tc>
      </w:tr>
      <w:tr w:rsidR="00ED3EAC" w:rsidRPr="002210A4" w14:paraId="6D30A8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21B8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4A5D4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992 097,31</w:t>
            </w:r>
          </w:p>
        </w:tc>
        <w:tc>
          <w:tcPr>
            <w:tcW w:w="3773" w:type="dxa"/>
            <w:tcBorders>
              <w:top w:val="nil"/>
              <w:left w:val="nil"/>
              <w:bottom w:val="single" w:sz="4" w:space="0" w:color="auto"/>
              <w:right w:val="single" w:sz="4" w:space="0" w:color="auto"/>
            </w:tcBorders>
            <w:noWrap/>
            <w:vAlign w:val="center"/>
          </w:tcPr>
          <w:p w14:paraId="48E751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2 687 984,99</w:t>
            </w:r>
          </w:p>
        </w:tc>
      </w:tr>
      <w:tr w:rsidR="00ED3EAC" w:rsidRPr="002210A4" w14:paraId="6771F8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B470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B528D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992 090,56</w:t>
            </w:r>
          </w:p>
        </w:tc>
        <w:tc>
          <w:tcPr>
            <w:tcW w:w="3773" w:type="dxa"/>
            <w:tcBorders>
              <w:top w:val="nil"/>
              <w:left w:val="nil"/>
              <w:bottom w:val="single" w:sz="4" w:space="0" w:color="auto"/>
              <w:right w:val="single" w:sz="4" w:space="0" w:color="auto"/>
            </w:tcBorders>
            <w:noWrap/>
            <w:vAlign w:val="center"/>
          </w:tcPr>
          <w:p w14:paraId="591721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2 687 982,10</w:t>
            </w:r>
          </w:p>
        </w:tc>
      </w:tr>
      <w:tr w:rsidR="00ED3EAC" w:rsidRPr="002210A4" w14:paraId="67F2D9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63A0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B1507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992 077,96</w:t>
            </w:r>
          </w:p>
        </w:tc>
        <w:tc>
          <w:tcPr>
            <w:tcW w:w="3773" w:type="dxa"/>
            <w:tcBorders>
              <w:top w:val="nil"/>
              <w:left w:val="nil"/>
              <w:bottom w:val="single" w:sz="4" w:space="0" w:color="auto"/>
              <w:right w:val="single" w:sz="4" w:space="0" w:color="auto"/>
            </w:tcBorders>
            <w:noWrap/>
            <w:vAlign w:val="center"/>
          </w:tcPr>
          <w:p w14:paraId="70D2F4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2 687 976,68</w:t>
            </w:r>
          </w:p>
        </w:tc>
      </w:tr>
      <w:tr w:rsidR="00ED3EAC" w:rsidRPr="002210A4" w14:paraId="382874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94D7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B2E52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992 077,02</w:t>
            </w:r>
          </w:p>
        </w:tc>
        <w:tc>
          <w:tcPr>
            <w:tcW w:w="3773" w:type="dxa"/>
            <w:tcBorders>
              <w:top w:val="nil"/>
              <w:left w:val="nil"/>
              <w:bottom w:val="single" w:sz="4" w:space="0" w:color="auto"/>
              <w:right w:val="single" w:sz="4" w:space="0" w:color="auto"/>
            </w:tcBorders>
            <w:noWrap/>
            <w:vAlign w:val="center"/>
          </w:tcPr>
          <w:p w14:paraId="6B1C4F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2 687 974,51</w:t>
            </w:r>
          </w:p>
        </w:tc>
      </w:tr>
      <w:tr w:rsidR="00ED3EAC" w:rsidRPr="002210A4" w14:paraId="793E26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09A9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4B8F9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992 092,47</w:t>
            </w:r>
          </w:p>
        </w:tc>
        <w:tc>
          <w:tcPr>
            <w:tcW w:w="3773" w:type="dxa"/>
            <w:tcBorders>
              <w:top w:val="nil"/>
              <w:left w:val="nil"/>
              <w:bottom w:val="single" w:sz="4" w:space="0" w:color="auto"/>
              <w:right w:val="single" w:sz="4" w:space="0" w:color="auto"/>
            </w:tcBorders>
            <w:noWrap/>
            <w:vAlign w:val="center"/>
          </w:tcPr>
          <w:p w14:paraId="673863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2 687 941,59</w:t>
            </w:r>
          </w:p>
        </w:tc>
      </w:tr>
      <w:tr w:rsidR="00ED3EAC" w:rsidRPr="002210A4" w14:paraId="59ED8C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4F18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5758F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992 095,16</w:t>
            </w:r>
          </w:p>
        </w:tc>
        <w:tc>
          <w:tcPr>
            <w:tcW w:w="3773" w:type="dxa"/>
            <w:tcBorders>
              <w:top w:val="nil"/>
              <w:left w:val="nil"/>
              <w:bottom w:val="single" w:sz="4" w:space="0" w:color="auto"/>
              <w:right w:val="single" w:sz="4" w:space="0" w:color="auto"/>
            </w:tcBorders>
            <w:noWrap/>
            <w:vAlign w:val="center"/>
          </w:tcPr>
          <w:p w14:paraId="1A08AD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2 687 929,85</w:t>
            </w:r>
          </w:p>
        </w:tc>
      </w:tr>
      <w:tr w:rsidR="00ED3EAC" w:rsidRPr="002210A4" w14:paraId="6534B8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2400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5307C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992 099,49</w:t>
            </w:r>
          </w:p>
        </w:tc>
        <w:tc>
          <w:tcPr>
            <w:tcW w:w="3773" w:type="dxa"/>
            <w:tcBorders>
              <w:top w:val="nil"/>
              <w:left w:val="nil"/>
              <w:bottom w:val="single" w:sz="4" w:space="0" w:color="auto"/>
              <w:right w:val="single" w:sz="4" w:space="0" w:color="auto"/>
            </w:tcBorders>
            <w:noWrap/>
            <w:vAlign w:val="center"/>
          </w:tcPr>
          <w:p w14:paraId="702562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2 687 921,55</w:t>
            </w:r>
          </w:p>
        </w:tc>
      </w:tr>
      <w:tr w:rsidR="00ED3EAC" w:rsidRPr="002210A4" w14:paraId="2F1789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A684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93BFB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992 101,60</w:t>
            </w:r>
          </w:p>
        </w:tc>
        <w:tc>
          <w:tcPr>
            <w:tcW w:w="3773" w:type="dxa"/>
            <w:tcBorders>
              <w:top w:val="nil"/>
              <w:left w:val="nil"/>
              <w:bottom w:val="single" w:sz="4" w:space="0" w:color="auto"/>
              <w:right w:val="single" w:sz="4" w:space="0" w:color="auto"/>
            </w:tcBorders>
            <w:noWrap/>
            <w:vAlign w:val="center"/>
          </w:tcPr>
          <w:p w14:paraId="4D396D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2 687 917,23</w:t>
            </w:r>
          </w:p>
        </w:tc>
      </w:tr>
      <w:tr w:rsidR="00ED3EAC" w:rsidRPr="002210A4" w14:paraId="486C7A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046C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5C6C7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992 104,79</w:t>
            </w:r>
          </w:p>
        </w:tc>
        <w:tc>
          <w:tcPr>
            <w:tcW w:w="3773" w:type="dxa"/>
            <w:tcBorders>
              <w:top w:val="nil"/>
              <w:left w:val="nil"/>
              <w:bottom w:val="single" w:sz="4" w:space="0" w:color="auto"/>
              <w:right w:val="single" w:sz="4" w:space="0" w:color="auto"/>
            </w:tcBorders>
            <w:noWrap/>
            <w:vAlign w:val="center"/>
          </w:tcPr>
          <w:p w14:paraId="35E25F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2 687 918,78</w:t>
            </w:r>
          </w:p>
        </w:tc>
      </w:tr>
      <w:tr w:rsidR="00ED3EAC" w:rsidRPr="002210A4" w14:paraId="206262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925A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DAE5E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992 110,59</w:t>
            </w:r>
          </w:p>
        </w:tc>
        <w:tc>
          <w:tcPr>
            <w:tcW w:w="3773" w:type="dxa"/>
            <w:tcBorders>
              <w:top w:val="nil"/>
              <w:left w:val="nil"/>
              <w:bottom w:val="single" w:sz="4" w:space="0" w:color="auto"/>
              <w:right w:val="single" w:sz="4" w:space="0" w:color="auto"/>
            </w:tcBorders>
            <w:noWrap/>
            <w:vAlign w:val="center"/>
          </w:tcPr>
          <w:p w14:paraId="255A9D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2 687 921,61</w:t>
            </w:r>
          </w:p>
        </w:tc>
      </w:tr>
      <w:tr w:rsidR="00ED3EAC" w:rsidRPr="002210A4" w14:paraId="0D0421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67F3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3F83C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992 122,84</w:t>
            </w:r>
          </w:p>
        </w:tc>
        <w:tc>
          <w:tcPr>
            <w:tcW w:w="3773" w:type="dxa"/>
            <w:tcBorders>
              <w:top w:val="nil"/>
              <w:left w:val="nil"/>
              <w:bottom w:val="single" w:sz="4" w:space="0" w:color="auto"/>
              <w:right w:val="single" w:sz="4" w:space="0" w:color="auto"/>
            </w:tcBorders>
            <w:noWrap/>
            <w:vAlign w:val="center"/>
          </w:tcPr>
          <w:p w14:paraId="054040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2 687 927,56</w:t>
            </w:r>
          </w:p>
        </w:tc>
      </w:tr>
      <w:tr w:rsidR="00ED3EAC" w:rsidRPr="002210A4" w14:paraId="6850EE9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284B64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ЗУ92</w:t>
            </w:r>
          </w:p>
        </w:tc>
      </w:tr>
      <w:tr w:rsidR="00ED3EAC" w:rsidRPr="002210A4" w14:paraId="53B4A5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DF32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49903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992 102,51</w:t>
            </w:r>
          </w:p>
        </w:tc>
        <w:tc>
          <w:tcPr>
            <w:tcW w:w="3773" w:type="dxa"/>
            <w:tcBorders>
              <w:top w:val="nil"/>
              <w:left w:val="nil"/>
              <w:bottom w:val="single" w:sz="4" w:space="0" w:color="auto"/>
              <w:right w:val="single" w:sz="4" w:space="0" w:color="auto"/>
            </w:tcBorders>
            <w:noWrap/>
            <w:vAlign w:val="center"/>
          </w:tcPr>
          <w:p w14:paraId="1D1F45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2 687 888,37</w:t>
            </w:r>
          </w:p>
        </w:tc>
      </w:tr>
      <w:tr w:rsidR="00ED3EAC" w:rsidRPr="002210A4" w14:paraId="763B03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3839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C0C3C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992 099,42</w:t>
            </w:r>
          </w:p>
        </w:tc>
        <w:tc>
          <w:tcPr>
            <w:tcW w:w="3773" w:type="dxa"/>
            <w:tcBorders>
              <w:top w:val="nil"/>
              <w:left w:val="nil"/>
              <w:bottom w:val="single" w:sz="4" w:space="0" w:color="auto"/>
              <w:right w:val="single" w:sz="4" w:space="0" w:color="auto"/>
            </w:tcBorders>
            <w:noWrap/>
            <w:vAlign w:val="center"/>
          </w:tcPr>
          <w:p w14:paraId="4C6FC0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2 687 908,67</w:t>
            </w:r>
          </w:p>
        </w:tc>
      </w:tr>
      <w:tr w:rsidR="00ED3EAC" w:rsidRPr="002210A4" w14:paraId="512372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1408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89CB4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992 053,49</w:t>
            </w:r>
          </w:p>
        </w:tc>
        <w:tc>
          <w:tcPr>
            <w:tcW w:w="3773" w:type="dxa"/>
            <w:tcBorders>
              <w:top w:val="nil"/>
              <w:left w:val="nil"/>
              <w:bottom w:val="single" w:sz="4" w:space="0" w:color="auto"/>
              <w:right w:val="single" w:sz="4" w:space="0" w:color="auto"/>
            </w:tcBorders>
            <w:noWrap/>
            <w:vAlign w:val="center"/>
          </w:tcPr>
          <w:p w14:paraId="7EB718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2 687 891,15</w:t>
            </w:r>
          </w:p>
        </w:tc>
      </w:tr>
      <w:tr w:rsidR="00ED3EAC" w:rsidRPr="002210A4" w14:paraId="66D663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F37F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35E5A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992 026,26</w:t>
            </w:r>
          </w:p>
        </w:tc>
        <w:tc>
          <w:tcPr>
            <w:tcW w:w="3773" w:type="dxa"/>
            <w:tcBorders>
              <w:top w:val="nil"/>
              <w:left w:val="nil"/>
              <w:bottom w:val="single" w:sz="4" w:space="0" w:color="auto"/>
              <w:right w:val="single" w:sz="4" w:space="0" w:color="auto"/>
            </w:tcBorders>
            <w:noWrap/>
            <w:vAlign w:val="center"/>
          </w:tcPr>
          <w:p w14:paraId="45BC60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2 687 872,21</w:t>
            </w:r>
          </w:p>
        </w:tc>
      </w:tr>
      <w:tr w:rsidR="00ED3EAC" w:rsidRPr="002210A4" w14:paraId="56F609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A5DA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AB6A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992 042,55</w:t>
            </w:r>
          </w:p>
        </w:tc>
        <w:tc>
          <w:tcPr>
            <w:tcW w:w="3773" w:type="dxa"/>
            <w:tcBorders>
              <w:top w:val="nil"/>
              <w:left w:val="nil"/>
              <w:bottom w:val="single" w:sz="4" w:space="0" w:color="auto"/>
              <w:right w:val="single" w:sz="4" w:space="0" w:color="auto"/>
            </w:tcBorders>
            <w:noWrap/>
            <w:vAlign w:val="center"/>
          </w:tcPr>
          <w:p w14:paraId="4C5AEA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2 687 839,01</w:t>
            </w:r>
          </w:p>
        </w:tc>
      </w:tr>
      <w:tr w:rsidR="00ED3EAC" w:rsidRPr="002210A4" w14:paraId="018386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D6B3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2B17D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992 087,33</w:t>
            </w:r>
          </w:p>
        </w:tc>
        <w:tc>
          <w:tcPr>
            <w:tcW w:w="3773" w:type="dxa"/>
            <w:tcBorders>
              <w:top w:val="nil"/>
              <w:left w:val="nil"/>
              <w:bottom w:val="single" w:sz="4" w:space="0" w:color="auto"/>
              <w:right w:val="single" w:sz="4" w:space="0" w:color="auto"/>
            </w:tcBorders>
            <w:noWrap/>
            <w:vAlign w:val="center"/>
          </w:tcPr>
          <w:p w14:paraId="2E334F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2 687 855,02</w:t>
            </w:r>
          </w:p>
        </w:tc>
      </w:tr>
      <w:tr w:rsidR="00ED3EAC" w:rsidRPr="002210A4" w14:paraId="3885E3A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DB94B2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ЗУ93</w:t>
            </w:r>
          </w:p>
        </w:tc>
      </w:tr>
      <w:tr w:rsidR="00ED3EAC" w:rsidRPr="002210A4" w14:paraId="6C97D6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7A54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6FAD7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992 085,44</w:t>
            </w:r>
          </w:p>
        </w:tc>
        <w:tc>
          <w:tcPr>
            <w:tcW w:w="3773" w:type="dxa"/>
            <w:tcBorders>
              <w:top w:val="nil"/>
              <w:left w:val="nil"/>
              <w:bottom w:val="single" w:sz="4" w:space="0" w:color="auto"/>
              <w:right w:val="single" w:sz="4" w:space="0" w:color="auto"/>
            </w:tcBorders>
            <w:noWrap/>
            <w:vAlign w:val="center"/>
          </w:tcPr>
          <w:p w14:paraId="602AFF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2 687 928,76</w:t>
            </w:r>
          </w:p>
        </w:tc>
      </w:tr>
      <w:tr w:rsidR="00ED3EAC" w:rsidRPr="002210A4" w14:paraId="4656D5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05C9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1215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992 083,34</w:t>
            </w:r>
          </w:p>
        </w:tc>
        <w:tc>
          <w:tcPr>
            <w:tcW w:w="3773" w:type="dxa"/>
            <w:tcBorders>
              <w:top w:val="nil"/>
              <w:left w:val="nil"/>
              <w:bottom w:val="single" w:sz="4" w:space="0" w:color="auto"/>
              <w:right w:val="single" w:sz="4" w:space="0" w:color="auto"/>
            </w:tcBorders>
            <w:noWrap/>
            <w:vAlign w:val="center"/>
          </w:tcPr>
          <w:p w14:paraId="673DBB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2 687 939,33</w:t>
            </w:r>
          </w:p>
        </w:tc>
      </w:tr>
      <w:tr w:rsidR="00ED3EAC" w:rsidRPr="002210A4" w14:paraId="1047AB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BC1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15453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992 077,34</w:t>
            </w:r>
          </w:p>
        </w:tc>
        <w:tc>
          <w:tcPr>
            <w:tcW w:w="3773" w:type="dxa"/>
            <w:tcBorders>
              <w:top w:val="nil"/>
              <w:left w:val="nil"/>
              <w:bottom w:val="single" w:sz="4" w:space="0" w:color="auto"/>
              <w:right w:val="single" w:sz="4" w:space="0" w:color="auto"/>
            </w:tcBorders>
            <w:noWrap/>
            <w:vAlign w:val="center"/>
          </w:tcPr>
          <w:p w14:paraId="2B26F3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2 687 951,47</w:t>
            </w:r>
          </w:p>
        </w:tc>
      </w:tr>
      <w:tr w:rsidR="00ED3EAC" w:rsidRPr="002210A4" w14:paraId="179F4B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7A87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FAC97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992 075,72</w:t>
            </w:r>
          </w:p>
        </w:tc>
        <w:tc>
          <w:tcPr>
            <w:tcW w:w="3773" w:type="dxa"/>
            <w:tcBorders>
              <w:top w:val="nil"/>
              <w:left w:val="nil"/>
              <w:bottom w:val="single" w:sz="4" w:space="0" w:color="auto"/>
              <w:right w:val="single" w:sz="4" w:space="0" w:color="auto"/>
            </w:tcBorders>
            <w:noWrap/>
            <w:vAlign w:val="center"/>
          </w:tcPr>
          <w:p w14:paraId="1B4A97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2 687 950,60</w:t>
            </w:r>
          </w:p>
        </w:tc>
      </w:tr>
      <w:tr w:rsidR="00ED3EAC" w:rsidRPr="002210A4" w14:paraId="5B504B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2105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EEB7D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992 073,56</w:t>
            </w:r>
          </w:p>
        </w:tc>
        <w:tc>
          <w:tcPr>
            <w:tcW w:w="3773" w:type="dxa"/>
            <w:tcBorders>
              <w:top w:val="nil"/>
              <w:left w:val="nil"/>
              <w:bottom w:val="single" w:sz="4" w:space="0" w:color="auto"/>
              <w:right w:val="single" w:sz="4" w:space="0" w:color="auto"/>
            </w:tcBorders>
            <w:noWrap/>
            <w:vAlign w:val="center"/>
          </w:tcPr>
          <w:p w14:paraId="5B36AB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2 687 949,73</w:t>
            </w:r>
          </w:p>
        </w:tc>
      </w:tr>
      <w:tr w:rsidR="00ED3EAC" w:rsidRPr="002210A4" w14:paraId="06D0A0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7DF1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49683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992 069,42</w:t>
            </w:r>
          </w:p>
        </w:tc>
        <w:tc>
          <w:tcPr>
            <w:tcW w:w="3773" w:type="dxa"/>
            <w:tcBorders>
              <w:top w:val="nil"/>
              <w:left w:val="nil"/>
              <w:bottom w:val="single" w:sz="4" w:space="0" w:color="auto"/>
              <w:right w:val="single" w:sz="4" w:space="0" w:color="auto"/>
            </w:tcBorders>
            <w:noWrap/>
            <w:vAlign w:val="center"/>
          </w:tcPr>
          <w:p w14:paraId="3D4478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2 687 947,75</w:t>
            </w:r>
          </w:p>
        </w:tc>
      </w:tr>
      <w:tr w:rsidR="00ED3EAC" w:rsidRPr="002210A4" w14:paraId="6F6FAD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96C2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E9DFF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992 063,12</w:t>
            </w:r>
          </w:p>
        </w:tc>
        <w:tc>
          <w:tcPr>
            <w:tcW w:w="3773" w:type="dxa"/>
            <w:tcBorders>
              <w:top w:val="nil"/>
              <w:left w:val="nil"/>
              <w:bottom w:val="single" w:sz="4" w:space="0" w:color="auto"/>
              <w:right w:val="single" w:sz="4" w:space="0" w:color="auto"/>
            </w:tcBorders>
            <w:noWrap/>
            <w:vAlign w:val="center"/>
          </w:tcPr>
          <w:p w14:paraId="5E5149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2 687 947,62</w:t>
            </w:r>
          </w:p>
        </w:tc>
      </w:tr>
      <w:tr w:rsidR="00ED3EAC" w:rsidRPr="002210A4" w14:paraId="3FDA9D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6906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A246F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992 043,47</w:t>
            </w:r>
          </w:p>
        </w:tc>
        <w:tc>
          <w:tcPr>
            <w:tcW w:w="3773" w:type="dxa"/>
            <w:tcBorders>
              <w:top w:val="nil"/>
              <w:left w:val="nil"/>
              <w:bottom w:val="single" w:sz="4" w:space="0" w:color="auto"/>
              <w:right w:val="single" w:sz="4" w:space="0" w:color="auto"/>
            </w:tcBorders>
            <w:noWrap/>
            <w:vAlign w:val="center"/>
          </w:tcPr>
          <w:p w14:paraId="02E5AA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2 687 936,43</w:t>
            </w:r>
          </w:p>
        </w:tc>
      </w:tr>
      <w:tr w:rsidR="00ED3EAC" w:rsidRPr="002210A4" w14:paraId="6B870B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CA2D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746B2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992 034,84</w:t>
            </w:r>
          </w:p>
        </w:tc>
        <w:tc>
          <w:tcPr>
            <w:tcW w:w="3773" w:type="dxa"/>
            <w:tcBorders>
              <w:top w:val="nil"/>
              <w:left w:val="nil"/>
              <w:bottom w:val="single" w:sz="4" w:space="0" w:color="auto"/>
              <w:right w:val="single" w:sz="4" w:space="0" w:color="auto"/>
            </w:tcBorders>
            <w:noWrap/>
            <w:vAlign w:val="center"/>
          </w:tcPr>
          <w:p w14:paraId="5E2FD1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2 687 931,20</w:t>
            </w:r>
          </w:p>
        </w:tc>
      </w:tr>
      <w:tr w:rsidR="00ED3EAC" w:rsidRPr="002210A4" w14:paraId="02CDE8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DCA1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937DF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992 032,33</w:t>
            </w:r>
          </w:p>
        </w:tc>
        <w:tc>
          <w:tcPr>
            <w:tcW w:w="3773" w:type="dxa"/>
            <w:tcBorders>
              <w:top w:val="nil"/>
              <w:left w:val="nil"/>
              <w:bottom w:val="single" w:sz="4" w:space="0" w:color="auto"/>
              <w:right w:val="single" w:sz="4" w:space="0" w:color="auto"/>
            </w:tcBorders>
            <w:noWrap/>
            <w:vAlign w:val="center"/>
          </w:tcPr>
          <w:p w14:paraId="7F8094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2 687 929,82</w:t>
            </w:r>
          </w:p>
        </w:tc>
      </w:tr>
      <w:tr w:rsidR="00ED3EAC" w:rsidRPr="002210A4" w14:paraId="662BEC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6386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52A72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992 039,73</w:t>
            </w:r>
          </w:p>
        </w:tc>
        <w:tc>
          <w:tcPr>
            <w:tcW w:w="3773" w:type="dxa"/>
            <w:tcBorders>
              <w:top w:val="nil"/>
              <w:left w:val="nil"/>
              <w:bottom w:val="single" w:sz="4" w:space="0" w:color="auto"/>
              <w:right w:val="single" w:sz="4" w:space="0" w:color="auto"/>
            </w:tcBorders>
            <w:noWrap/>
            <w:vAlign w:val="center"/>
          </w:tcPr>
          <w:p w14:paraId="78801E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2 687 917,49</w:t>
            </w:r>
          </w:p>
        </w:tc>
      </w:tr>
      <w:tr w:rsidR="00ED3EAC" w:rsidRPr="002210A4" w14:paraId="108BE6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2A63C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B438B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992 040,06</w:t>
            </w:r>
          </w:p>
        </w:tc>
        <w:tc>
          <w:tcPr>
            <w:tcW w:w="3773" w:type="dxa"/>
            <w:tcBorders>
              <w:top w:val="nil"/>
              <w:left w:val="nil"/>
              <w:bottom w:val="single" w:sz="4" w:space="0" w:color="auto"/>
              <w:right w:val="single" w:sz="4" w:space="0" w:color="auto"/>
            </w:tcBorders>
            <w:noWrap/>
            <w:vAlign w:val="center"/>
          </w:tcPr>
          <w:p w14:paraId="695C2F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2 687 917,72</w:t>
            </w:r>
          </w:p>
        </w:tc>
      </w:tr>
      <w:tr w:rsidR="00ED3EAC" w:rsidRPr="002210A4" w14:paraId="06038D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2741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6FA74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992 042,39</w:t>
            </w:r>
          </w:p>
        </w:tc>
        <w:tc>
          <w:tcPr>
            <w:tcW w:w="3773" w:type="dxa"/>
            <w:tcBorders>
              <w:top w:val="nil"/>
              <w:left w:val="nil"/>
              <w:bottom w:val="single" w:sz="4" w:space="0" w:color="auto"/>
              <w:right w:val="single" w:sz="4" w:space="0" w:color="auto"/>
            </w:tcBorders>
            <w:noWrap/>
            <w:vAlign w:val="center"/>
          </w:tcPr>
          <w:p w14:paraId="216049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2 687 919,34</w:t>
            </w:r>
          </w:p>
        </w:tc>
      </w:tr>
      <w:tr w:rsidR="00ED3EAC" w:rsidRPr="002210A4" w14:paraId="328F9D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6508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BF7CA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992 044,69</w:t>
            </w:r>
          </w:p>
        </w:tc>
        <w:tc>
          <w:tcPr>
            <w:tcW w:w="3773" w:type="dxa"/>
            <w:tcBorders>
              <w:top w:val="nil"/>
              <w:left w:val="nil"/>
              <w:bottom w:val="single" w:sz="4" w:space="0" w:color="auto"/>
              <w:right w:val="single" w:sz="4" w:space="0" w:color="auto"/>
            </w:tcBorders>
            <w:noWrap/>
            <w:vAlign w:val="center"/>
          </w:tcPr>
          <w:p w14:paraId="5C2C82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2 687 915,64</w:t>
            </w:r>
          </w:p>
        </w:tc>
      </w:tr>
      <w:tr w:rsidR="00ED3EAC" w:rsidRPr="002210A4" w14:paraId="44D126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A046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1BD3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992 045,68</w:t>
            </w:r>
          </w:p>
        </w:tc>
        <w:tc>
          <w:tcPr>
            <w:tcW w:w="3773" w:type="dxa"/>
            <w:tcBorders>
              <w:top w:val="nil"/>
              <w:left w:val="nil"/>
              <w:bottom w:val="single" w:sz="4" w:space="0" w:color="auto"/>
              <w:right w:val="single" w:sz="4" w:space="0" w:color="auto"/>
            </w:tcBorders>
            <w:noWrap/>
            <w:vAlign w:val="center"/>
          </w:tcPr>
          <w:p w14:paraId="521D30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2 687 916,33</w:t>
            </w:r>
          </w:p>
        </w:tc>
      </w:tr>
      <w:tr w:rsidR="00ED3EAC" w:rsidRPr="002210A4" w14:paraId="389EE6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C95F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66B69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992 046,49</w:t>
            </w:r>
          </w:p>
        </w:tc>
        <w:tc>
          <w:tcPr>
            <w:tcW w:w="3773" w:type="dxa"/>
            <w:tcBorders>
              <w:top w:val="nil"/>
              <w:left w:val="nil"/>
              <w:bottom w:val="single" w:sz="4" w:space="0" w:color="auto"/>
              <w:right w:val="single" w:sz="4" w:space="0" w:color="auto"/>
            </w:tcBorders>
            <w:noWrap/>
            <w:vAlign w:val="center"/>
          </w:tcPr>
          <w:p w14:paraId="31BCF2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2 687 915,18</w:t>
            </w:r>
          </w:p>
        </w:tc>
      </w:tr>
      <w:tr w:rsidR="00ED3EAC" w:rsidRPr="002210A4" w14:paraId="0299EB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0C90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412FF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992 047,33</w:t>
            </w:r>
          </w:p>
        </w:tc>
        <w:tc>
          <w:tcPr>
            <w:tcW w:w="3773" w:type="dxa"/>
            <w:tcBorders>
              <w:top w:val="nil"/>
              <w:left w:val="nil"/>
              <w:bottom w:val="single" w:sz="4" w:space="0" w:color="auto"/>
              <w:right w:val="single" w:sz="4" w:space="0" w:color="auto"/>
            </w:tcBorders>
            <w:noWrap/>
            <w:vAlign w:val="center"/>
          </w:tcPr>
          <w:p w14:paraId="77DD5F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2 687 914,40</w:t>
            </w:r>
          </w:p>
        </w:tc>
      </w:tr>
      <w:tr w:rsidR="00ED3EAC" w:rsidRPr="002210A4" w14:paraId="417688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E34A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BBFFF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992 048,66</w:t>
            </w:r>
          </w:p>
        </w:tc>
        <w:tc>
          <w:tcPr>
            <w:tcW w:w="3773" w:type="dxa"/>
            <w:tcBorders>
              <w:top w:val="nil"/>
              <w:left w:val="nil"/>
              <w:bottom w:val="single" w:sz="4" w:space="0" w:color="auto"/>
              <w:right w:val="single" w:sz="4" w:space="0" w:color="auto"/>
            </w:tcBorders>
            <w:noWrap/>
            <w:vAlign w:val="center"/>
          </w:tcPr>
          <w:p w14:paraId="6FCA5D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2 687 915,27</w:t>
            </w:r>
          </w:p>
        </w:tc>
      </w:tr>
      <w:tr w:rsidR="00ED3EAC" w:rsidRPr="002210A4" w14:paraId="20A26E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6E24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4B6D2A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992 050,41</w:t>
            </w:r>
          </w:p>
        </w:tc>
        <w:tc>
          <w:tcPr>
            <w:tcW w:w="3773" w:type="dxa"/>
            <w:tcBorders>
              <w:top w:val="nil"/>
              <w:left w:val="nil"/>
              <w:bottom w:val="single" w:sz="4" w:space="0" w:color="auto"/>
              <w:right w:val="single" w:sz="4" w:space="0" w:color="auto"/>
            </w:tcBorders>
            <w:noWrap/>
            <w:vAlign w:val="center"/>
          </w:tcPr>
          <w:p w14:paraId="3616B8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2 687 912,55</w:t>
            </w:r>
          </w:p>
        </w:tc>
      </w:tr>
      <w:tr w:rsidR="00ED3EAC" w:rsidRPr="002210A4" w14:paraId="038E84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7249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4589C6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992 050,08</w:t>
            </w:r>
          </w:p>
        </w:tc>
        <w:tc>
          <w:tcPr>
            <w:tcW w:w="3773" w:type="dxa"/>
            <w:tcBorders>
              <w:top w:val="nil"/>
              <w:left w:val="nil"/>
              <w:bottom w:val="single" w:sz="4" w:space="0" w:color="auto"/>
              <w:right w:val="single" w:sz="4" w:space="0" w:color="auto"/>
            </w:tcBorders>
            <w:noWrap/>
            <w:vAlign w:val="center"/>
          </w:tcPr>
          <w:p w14:paraId="5188AE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2 687 912,31</w:t>
            </w:r>
          </w:p>
        </w:tc>
      </w:tr>
      <w:tr w:rsidR="00ED3EAC" w:rsidRPr="002210A4" w14:paraId="7486A6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84F7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412A19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992 053,01</w:t>
            </w:r>
          </w:p>
        </w:tc>
        <w:tc>
          <w:tcPr>
            <w:tcW w:w="3773" w:type="dxa"/>
            <w:tcBorders>
              <w:top w:val="nil"/>
              <w:left w:val="nil"/>
              <w:bottom w:val="single" w:sz="4" w:space="0" w:color="auto"/>
              <w:right w:val="single" w:sz="4" w:space="0" w:color="auto"/>
            </w:tcBorders>
            <w:noWrap/>
            <w:vAlign w:val="center"/>
          </w:tcPr>
          <w:p w14:paraId="072D6B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2 687 907,94</w:t>
            </w:r>
          </w:p>
        </w:tc>
      </w:tr>
      <w:tr w:rsidR="00ED3EAC" w:rsidRPr="002210A4" w14:paraId="39CFA2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BDB4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44B7D3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992 052,65</w:t>
            </w:r>
          </w:p>
        </w:tc>
        <w:tc>
          <w:tcPr>
            <w:tcW w:w="3773" w:type="dxa"/>
            <w:tcBorders>
              <w:top w:val="nil"/>
              <w:left w:val="nil"/>
              <w:bottom w:val="single" w:sz="4" w:space="0" w:color="auto"/>
              <w:right w:val="single" w:sz="4" w:space="0" w:color="auto"/>
            </w:tcBorders>
            <w:noWrap/>
            <w:vAlign w:val="center"/>
          </w:tcPr>
          <w:p w14:paraId="5B3921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2 687 907,72</w:t>
            </w:r>
          </w:p>
        </w:tc>
      </w:tr>
      <w:tr w:rsidR="00ED3EAC" w:rsidRPr="002210A4" w14:paraId="6FB4F7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1AD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6E9681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992 052,78</w:t>
            </w:r>
          </w:p>
        </w:tc>
        <w:tc>
          <w:tcPr>
            <w:tcW w:w="3773" w:type="dxa"/>
            <w:tcBorders>
              <w:top w:val="nil"/>
              <w:left w:val="nil"/>
              <w:bottom w:val="single" w:sz="4" w:space="0" w:color="auto"/>
              <w:right w:val="single" w:sz="4" w:space="0" w:color="auto"/>
            </w:tcBorders>
            <w:noWrap/>
            <w:vAlign w:val="center"/>
          </w:tcPr>
          <w:p w14:paraId="1EE26E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2 687 907,51</w:t>
            </w:r>
          </w:p>
        </w:tc>
      </w:tr>
      <w:tr w:rsidR="00ED3EAC" w:rsidRPr="002210A4" w14:paraId="19A030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7BE7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086BCA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992 053,16</w:t>
            </w:r>
          </w:p>
        </w:tc>
        <w:tc>
          <w:tcPr>
            <w:tcW w:w="3773" w:type="dxa"/>
            <w:tcBorders>
              <w:top w:val="nil"/>
              <w:left w:val="nil"/>
              <w:bottom w:val="single" w:sz="4" w:space="0" w:color="auto"/>
              <w:right w:val="single" w:sz="4" w:space="0" w:color="auto"/>
            </w:tcBorders>
            <w:noWrap/>
            <w:vAlign w:val="center"/>
          </w:tcPr>
          <w:p w14:paraId="2A3DA2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2 687 906,92</w:t>
            </w:r>
          </w:p>
        </w:tc>
      </w:tr>
      <w:tr w:rsidR="00ED3EAC" w:rsidRPr="002210A4" w14:paraId="6F1117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7510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73081F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992 064,60</w:t>
            </w:r>
          </w:p>
        </w:tc>
        <w:tc>
          <w:tcPr>
            <w:tcW w:w="3773" w:type="dxa"/>
            <w:tcBorders>
              <w:top w:val="nil"/>
              <w:left w:val="nil"/>
              <w:bottom w:val="single" w:sz="4" w:space="0" w:color="auto"/>
              <w:right w:val="single" w:sz="4" w:space="0" w:color="auto"/>
            </w:tcBorders>
            <w:noWrap/>
            <w:vAlign w:val="center"/>
          </w:tcPr>
          <w:p w14:paraId="199B1F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2 687 914,26</w:t>
            </w:r>
          </w:p>
        </w:tc>
      </w:tr>
      <w:tr w:rsidR="00ED3EAC" w:rsidRPr="002210A4" w14:paraId="6836C37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DC4211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ЗУ94</w:t>
            </w:r>
          </w:p>
        </w:tc>
      </w:tr>
      <w:tr w:rsidR="00ED3EAC" w:rsidRPr="002210A4" w14:paraId="400278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F601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3B1DC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992 077,34</w:t>
            </w:r>
          </w:p>
        </w:tc>
        <w:tc>
          <w:tcPr>
            <w:tcW w:w="3773" w:type="dxa"/>
            <w:tcBorders>
              <w:top w:val="nil"/>
              <w:left w:val="nil"/>
              <w:bottom w:val="single" w:sz="4" w:space="0" w:color="auto"/>
              <w:right w:val="single" w:sz="4" w:space="0" w:color="auto"/>
            </w:tcBorders>
            <w:noWrap/>
            <w:vAlign w:val="center"/>
          </w:tcPr>
          <w:p w14:paraId="69676E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2 687 951,47</w:t>
            </w:r>
          </w:p>
        </w:tc>
      </w:tr>
      <w:tr w:rsidR="00ED3EAC" w:rsidRPr="002210A4" w14:paraId="619B9F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E5CE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0420D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992 069,98</w:t>
            </w:r>
          </w:p>
        </w:tc>
        <w:tc>
          <w:tcPr>
            <w:tcW w:w="3773" w:type="dxa"/>
            <w:tcBorders>
              <w:top w:val="nil"/>
              <w:left w:val="nil"/>
              <w:bottom w:val="single" w:sz="4" w:space="0" w:color="auto"/>
              <w:right w:val="single" w:sz="4" w:space="0" w:color="auto"/>
            </w:tcBorders>
            <w:noWrap/>
            <w:vAlign w:val="center"/>
          </w:tcPr>
          <w:p w14:paraId="40FDBF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2 687 966,51</w:t>
            </w:r>
          </w:p>
        </w:tc>
      </w:tr>
      <w:tr w:rsidR="00ED3EAC" w:rsidRPr="002210A4" w14:paraId="00DB2A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502F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144FC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992 067,24</w:t>
            </w:r>
          </w:p>
        </w:tc>
        <w:tc>
          <w:tcPr>
            <w:tcW w:w="3773" w:type="dxa"/>
            <w:tcBorders>
              <w:top w:val="nil"/>
              <w:left w:val="nil"/>
              <w:bottom w:val="single" w:sz="4" w:space="0" w:color="auto"/>
              <w:right w:val="single" w:sz="4" w:space="0" w:color="auto"/>
            </w:tcBorders>
            <w:noWrap/>
            <w:vAlign w:val="center"/>
          </w:tcPr>
          <w:p w14:paraId="2EA4BC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2 687 964,71</w:t>
            </w:r>
          </w:p>
        </w:tc>
      </w:tr>
      <w:tr w:rsidR="00ED3EAC" w:rsidRPr="002210A4" w14:paraId="1024AE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EA29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C4693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992 060,24</w:t>
            </w:r>
          </w:p>
        </w:tc>
        <w:tc>
          <w:tcPr>
            <w:tcW w:w="3773" w:type="dxa"/>
            <w:tcBorders>
              <w:top w:val="nil"/>
              <w:left w:val="nil"/>
              <w:bottom w:val="single" w:sz="4" w:space="0" w:color="auto"/>
              <w:right w:val="single" w:sz="4" w:space="0" w:color="auto"/>
            </w:tcBorders>
            <w:noWrap/>
            <w:vAlign w:val="center"/>
          </w:tcPr>
          <w:p w14:paraId="5A9B3A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2 687 961,13</w:t>
            </w:r>
          </w:p>
        </w:tc>
      </w:tr>
      <w:tr w:rsidR="00ED3EAC" w:rsidRPr="002210A4" w14:paraId="3F47AC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3986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BF34E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992 057,80</w:t>
            </w:r>
          </w:p>
        </w:tc>
        <w:tc>
          <w:tcPr>
            <w:tcW w:w="3773" w:type="dxa"/>
            <w:tcBorders>
              <w:top w:val="nil"/>
              <w:left w:val="nil"/>
              <w:bottom w:val="single" w:sz="4" w:space="0" w:color="auto"/>
              <w:right w:val="single" w:sz="4" w:space="0" w:color="auto"/>
            </w:tcBorders>
            <w:noWrap/>
            <w:vAlign w:val="center"/>
          </w:tcPr>
          <w:p w14:paraId="000E4A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2 687 961,38</w:t>
            </w:r>
          </w:p>
        </w:tc>
      </w:tr>
      <w:tr w:rsidR="00ED3EAC" w:rsidRPr="002210A4" w14:paraId="12DD55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AF89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83607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992 050,42</w:t>
            </w:r>
          </w:p>
        </w:tc>
        <w:tc>
          <w:tcPr>
            <w:tcW w:w="3773" w:type="dxa"/>
            <w:tcBorders>
              <w:top w:val="nil"/>
              <w:left w:val="nil"/>
              <w:bottom w:val="single" w:sz="4" w:space="0" w:color="auto"/>
              <w:right w:val="single" w:sz="4" w:space="0" w:color="auto"/>
            </w:tcBorders>
            <w:noWrap/>
            <w:vAlign w:val="center"/>
          </w:tcPr>
          <w:p w14:paraId="2BDB30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2 687 957,62</w:t>
            </w:r>
          </w:p>
        </w:tc>
      </w:tr>
      <w:tr w:rsidR="00ED3EAC" w:rsidRPr="002210A4" w14:paraId="4A4B2F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253D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FA229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992 050,53</w:t>
            </w:r>
          </w:p>
        </w:tc>
        <w:tc>
          <w:tcPr>
            <w:tcW w:w="3773" w:type="dxa"/>
            <w:tcBorders>
              <w:top w:val="nil"/>
              <w:left w:val="nil"/>
              <w:bottom w:val="single" w:sz="4" w:space="0" w:color="auto"/>
              <w:right w:val="single" w:sz="4" w:space="0" w:color="auto"/>
            </w:tcBorders>
            <w:noWrap/>
            <w:vAlign w:val="center"/>
          </w:tcPr>
          <w:p w14:paraId="4B27A0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2 687 957,38</w:t>
            </w:r>
          </w:p>
        </w:tc>
      </w:tr>
      <w:tr w:rsidR="00ED3EAC" w:rsidRPr="002210A4" w14:paraId="59B88F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7ADB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131C1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992 041,87</w:t>
            </w:r>
          </w:p>
        </w:tc>
        <w:tc>
          <w:tcPr>
            <w:tcW w:w="3773" w:type="dxa"/>
            <w:tcBorders>
              <w:top w:val="nil"/>
              <w:left w:val="nil"/>
              <w:bottom w:val="single" w:sz="4" w:space="0" w:color="auto"/>
              <w:right w:val="single" w:sz="4" w:space="0" w:color="auto"/>
            </w:tcBorders>
            <w:noWrap/>
            <w:vAlign w:val="center"/>
          </w:tcPr>
          <w:p w14:paraId="0CE21E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2 687 951,76</w:t>
            </w:r>
          </w:p>
        </w:tc>
      </w:tr>
      <w:tr w:rsidR="00ED3EAC" w:rsidRPr="002210A4" w14:paraId="1889FC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6255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F68D6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992 025,16</w:t>
            </w:r>
          </w:p>
        </w:tc>
        <w:tc>
          <w:tcPr>
            <w:tcW w:w="3773" w:type="dxa"/>
            <w:tcBorders>
              <w:top w:val="nil"/>
              <w:left w:val="nil"/>
              <w:bottom w:val="single" w:sz="4" w:space="0" w:color="auto"/>
              <w:right w:val="single" w:sz="4" w:space="0" w:color="auto"/>
            </w:tcBorders>
            <w:noWrap/>
            <w:vAlign w:val="center"/>
          </w:tcPr>
          <w:p w14:paraId="4401EA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2 687 942,33</w:t>
            </w:r>
          </w:p>
        </w:tc>
      </w:tr>
      <w:tr w:rsidR="00ED3EAC" w:rsidRPr="002210A4" w14:paraId="35EBCA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9D5D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008FB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992 032,33</w:t>
            </w:r>
          </w:p>
        </w:tc>
        <w:tc>
          <w:tcPr>
            <w:tcW w:w="3773" w:type="dxa"/>
            <w:tcBorders>
              <w:top w:val="nil"/>
              <w:left w:val="nil"/>
              <w:bottom w:val="single" w:sz="4" w:space="0" w:color="auto"/>
              <w:right w:val="single" w:sz="4" w:space="0" w:color="auto"/>
            </w:tcBorders>
            <w:noWrap/>
            <w:vAlign w:val="center"/>
          </w:tcPr>
          <w:p w14:paraId="6393BD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2 687 929,82</w:t>
            </w:r>
          </w:p>
        </w:tc>
      </w:tr>
      <w:tr w:rsidR="00ED3EAC" w:rsidRPr="002210A4" w14:paraId="0569BF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CF9A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4772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992 034,84</w:t>
            </w:r>
          </w:p>
        </w:tc>
        <w:tc>
          <w:tcPr>
            <w:tcW w:w="3773" w:type="dxa"/>
            <w:tcBorders>
              <w:top w:val="nil"/>
              <w:left w:val="nil"/>
              <w:bottom w:val="single" w:sz="4" w:space="0" w:color="auto"/>
              <w:right w:val="single" w:sz="4" w:space="0" w:color="auto"/>
            </w:tcBorders>
            <w:noWrap/>
            <w:vAlign w:val="center"/>
          </w:tcPr>
          <w:p w14:paraId="6B06F8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2 687 931,20</w:t>
            </w:r>
          </w:p>
        </w:tc>
      </w:tr>
      <w:tr w:rsidR="00ED3EAC" w:rsidRPr="002210A4" w14:paraId="4BA35E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DB4C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C20F7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992 043,47</w:t>
            </w:r>
          </w:p>
        </w:tc>
        <w:tc>
          <w:tcPr>
            <w:tcW w:w="3773" w:type="dxa"/>
            <w:tcBorders>
              <w:top w:val="nil"/>
              <w:left w:val="nil"/>
              <w:bottom w:val="single" w:sz="4" w:space="0" w:color="auto"/>
              <w:right w:val="single" w:sz="4" w:space="0" w:color="auto"/>
            </w:tcBorders>
            <w:noWrap/>
            <w:vAlign w:val="center"/>
          </w:tcPr>
          <w:p w14:paraId="07C5D5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2 687 936,43</w:t>
            </w:r>
          </w:p>
        </w:tc>
      </w:tr>
      <w:tr w:rsidR="00ED3EAC" w:rsidRPr="002210A4" w14:paraId="688B8C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7CDD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2427F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992 063,12</w:t>
            </w:r>
          </w:p>
        </w:tc>
        <w:tc>
          <w:tcPr>
            <w:tcW w:w="3773" w:type="dxa"/>
            <w:tcBorders>
              <w:top w:val="nil"/>
              <w:left w:val="nil"/>
              <w:bottom w:val="single" w:sz="4" w:space="0" w:color="auto"/>
              <w:right w:val="single" w:sz="4" w:space="0" w:color="auto"/>
            </w:tcBorders>
            <w:noWrap/>
            <w:vAlign w:val="center"/>
          </w:tcPr>
          <w:p w14:paraId="3C2167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2 687 947,62</w:t>
            </w:r>
          </w:p>
        </w:tc>
      </w:tr>
      <w:tr w:rsidR="00ED3EAC" w:rsidRPr="002210A4" w14:paraId="68C4CB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9390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42E1A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992 069,42</w:t>
            </w:r>
          </w:p>
        </w:tc>
        <w:tc>
          <w:tcPr>
            <w:tcW w:w="3773" w:type="dxa"/>
            <w:tcBorders>
              <w:top w:val="nil"/>
              <w:left w:val="nil"/>
              <w:bottom w:val="single" w:sz="4" w:space="0" w:color="auto"/>
              <w:right w:val="single" w:sz="4" w:space="0" w:color="auto"/>
            </w:tcBorders>
            <w:noWrap/>
            <w:vAlign w:val="center"/>
          </w:tcPr>
          <w:p w14:paraId="07B293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2 687 947,75</w:t>
            </w:r>
          </w:p>
        </w:tc>
      </w:tr>
      <w:tr w:rsidR="00ED3EAC" w:rsidRPr="002210A4" w14:paraId="6B2C43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B0DF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7C8DDF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992 073,56</w:t>
            </w:r>
          </w:p>
        </w:tc>
        <w:tc>
          <w:tcPr>
            <w:tcW w:w="3773" w:type="dxa"/>
            <w:tcBorders>
              <w:top w:val="nil"/>
              <w:left w:val="nil"/>
              <w:bottom w:val="single" w:sz="4" w:space="0" w:color="auto"/>
              <w:right w:val="single" w:sz="4" w:space="0" w:color="auto"/>
            </w:tcBorders>
            <w:noWrap/>
            <w:vAlign w:val="center"/>
          </w:tcPr>
          <w:p w14:paraId="69C5FA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2 687 949,73</w:t>
            </w:r>
          </w:p>
        </w:tc>
      </w:tr>
      <w:tr w:rsidR="00ED3EAC" w:rsidRPr="002210A4" w14:paraId="735CBB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26B0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347B2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992 075,72</w:t>
            </w:r>
          </w:p>
        </w:tc>
        <w:tc>
          <w:tcPr>
            <w:tcW w:w="3773" w:type="dxa"/>
            <w:tcBorders>
              <w:top w:val="nil"/>
              <w:left w:val="nil"/>
              <w:bottom w:val="single" w:sz="4" w:space="0" w:color="auto"/>
              <w:right w:val="single" w:sz="4" w:space="0" w:color="auto"/>
            </w:tcBorders>
            <w:noWrap/>
            <w:vAlign w:val="center"/>
          </w:tcPr>
          <w:p w14:paraId="4096C6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2 687 950,60</w:t>
            </w:r>
          </w:p>
        </w:tc>
      </w:tr>
      <w:tr w:rsidR="00ED3EAC" w:rsidRPr="002210A4" w14:paraId="36D8A26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791939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ЗУ95</w:t>
            </w:r>
          </w:p>
        </w:tc>
      </w:tr>
      <w:tr w:rsidR="00ED3EAC" w:rsidRPr="002210A4" w14:paraId="1995F8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DB6E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0330A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992 069,98</w:t>
            </w:r>
          </w:p>
        </w:tc>
        <w:tc>
          <w:tcPr>
            <w:tcW w:w="3773" w:type="dxa"/>
            <w:tcBorders>
              <w:top w:val="nil"/>
              <w:left w:val="nil"/>
              <w:bottom w:val="single" w:sz="4" w:space="0" w:color="auto"/>
              <w:right w:val="single" w:sz="4" w:space="0" w:color="auto"/>
            </w:tcBorders>
            <w:noWrap/>
            <w:vAlign w:val="center"/>
          </w:tcPr>
          <w:p w14:paraId="11237D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2 687 966,51</w:t>
            </w:r>
          </w:p>
        </w:tc>
      </w:tr>
      <w:tr w:rsidR="00ED3EAC" w:rsidRPr="002210A4" w14:paraId="5C74A5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5AD2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C3D3F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992 061,04</w:t>
            </w:r>
          </w:p>
        </w:tc>
        <w:tc>
          <w:tcPr>
            <w:tcW w:w="3773" w:type="dxa"/>
            <w:tcBorders>
              <w:top w:val="nil"/>
              <w:left w:val="nil"/>
              <w:bottom w:val="single" w:sz="4" w:space="0" w:color="auto"/>
              <w:right w:val="single" w:sz="4" w:space="0" w:color="auto"/>
            </w:tcBorders>
            <w:noWrap/>
            <w:vAlign w:val="center"/>
          </w:tcPr>
          <w:p w14:paraId="74C8F5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2 687 984,57</w:t>
            </w:r>
          </w:p>
        </w:tc>
      </w:tr>
      <w:tr w:rsidR="00ED3EAC" w:rsidRPr="002210A4" w14:paraId="1A4FB7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98F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DFFEE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992 054,21</w:t>
            </w:r>
          </w:p>
        </w:tc>
        <w:tc>
          <w:tcPr>
            <w:tcW w:w="3773" w:type="dxa"/>
            <w:tcBorders>
              <w:top w:val="nil"/>
              <w:left w:val="nil"/>
              <w:bottom w:val="single" w:sz="4" w:space="0" w:color="auto"/>
              <w:right w:val="single" w:sz="4" w:space="0" w:color="auto"/>
            </w:tcBorders>
            <w:noWrap/>
            <w:vAlign w:val="center"/>
          </w:tcPr>
          <w:p w14:paraId="3E6DE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2 687 993,89</w:t>
            </w:r>
          </w:p>
        </w:tc>
      </w:tr>
      <w:tr w:rsidR="00ED3EAC" w:rsidRPr="002210A4" w14:paraId="5DBA60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42C3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F5575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992 049,03</w:t>
            </w:r>
          </w:p>
        </w:tc>
        <w:tc>
          <w:tcPr>
            <w:tcW w:w="3773" w:type="dxa"/>
            <w:tcBorders>
              <w:top w:val="nil"/>
              <w:left w:val="nil"/>
              <w:bottom w:val="single" w:sz="4" w:space="0" w:color="auto"/>
              <w:right w:val="single" w:sz="4" w:space="0" w:color="auto"/>
            </w:tcBorders>
            <w:noWrap/>
            <w:vAlign w:val="center"/>
          </w:tcPr>
          <w:p w14:paraId="4C9726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2 687 990,83</w:t>
            </w:r>
          </w:p>
        </w:tc>
      </w:tr>
      <w:tr w:rsidR="00ED3EAC" w:rsidRPr="002210A4" w14:paraId="6FAFA0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0D1B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BD39A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992 046,96</w:t>
            </w:r>
          </w:p>
        </w:tc>
        <w:tc>
          <w:tcPr>
            <w:tcW w:w="3773" w:type="dxa"/>
            <w:tcBorders>
              <w:top w:val="nil"/>
              <w:left w:val="nil"/>
              <w:bottom w:val="single" w:sz="4" w:space="0" w:color="auto"/>
              <w:right w:val="single" w:sz="4" w:space="0" w:color="auto"/>
            </w:tcBorders>
            <w:noWrap/>
            <w:vAlign w:val="center"/>
          </w:tcPr>
          <w:p w14:paraId="5FDE5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2 687 990,56</w:t>
            </w:r>
          </w:p>
        </w:tc>
      </w:tr>
      <w:tr w:rsidR="00ED3EAC" w:rsidRPr="002210A4" w14:paraId="51EAE1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A7B2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F824F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992 023,41</w:t>
            </w:r>
          </w:p>
        </w:tc>
        <w:tc>
          <w:tcPr>
            <w:tcW w:w="3773" w:type="dxa"/>
            <w:tcBorders>
              <w:top w:val="nil"/>
              <w:left w:val="nil"/>
              <w:bottom w:val="single" w:sz="4" w:space="0" w:color="auto"/>
              <w:right w:val="single" w:sz="4" w:space="0" w:color="auto"/>
            </w:tcBorders>
            <w:noWrap/>
            <w:vAlign w:val="center"/>
          </w:tcPr>
          <w:p w14:paraId="653233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2 687 978,97</w:t>
            </w:r>
          </w:p>
        </w:tc>
      </w:tr>
      <w:tr w:rsidR="00ED3EAC" w:rsidRPr="002210A4" w14:paraId="2E1103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CDE8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85A45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992 009,71</w:t>
            </w:r>
          </w:p>
        </w:tc>
        <w:tc>
          <w:tcPr>
            <w:tcW w:w="3773" w:type="dxa"/>
            <w:tcBorders>
              <w:top w:val="nil"/>
              <w:left w:val="nil"/>
              <w:bottom w:val="single" w:sz="4" w:space="0" w:color="auto"/>
              <w:right w:val="single" w:sz="4" w:space="0" w:color="auto"/>
            </w:tcBorders>
            <w:noWrap/>
            <w:vAlign w:val="center"/>
          </w:tcPr>
          <w:p w14:paraId="0A3BAA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2 687 971,96</w:t>
            </w:r>
          </w:p>
        </w:tc>
      </w:tr>
      <w:tr w:rsidR="00ED3EAC" w:rsidRPr="002210A4" w14:paraId="79644C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D24A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792A1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992 025,16</w:t>
            </w:r>
          </w:p>
        </w:tc>
        <w:tc>
          <w:tcPr>
            <w:tcW w:w="3773" w:type="dxa"/>
            <w:tcBorders>
              <w:top w:val="nil"/>
              <w:left w:val="nil"/>
              <w:bottom w:val="single" w:sz="4" w:space="0" w:color="auto"/>
              <w:right w:val="single" w:sz="4" w:space="0" w:color="auto"/>
            </w:tcBorders>
            <w:noWrap/>
            <w:vAlign w:val="center"/>
          </w:tcPr>
          <w:p w14:paraId="7F4E49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2 687 942,33</w:t>
            </w:r>
          </w:p>
        </w:tc>
      </w:tr>
      <w:tr w:rsidR="00ED3EAC" w:rsidRPr="002210A4" w14:paraId="04CED9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CDB8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A28CF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992 041,87</w:t>
            </w:r>
          </w:p>
        </w:tc>
        <w:tc>
          <w:tcPr>
            <w:tcW w:w="3773" w:type="dxa"/>
            <w:tcBorders>
              <w:top w:val="nil"/>
              <w:left w:val="nil"/>
              <w:bottom w:val="single" w:sz="4" w:space="0" w:color="auto"/>
              <w:right w:val="single" w:sz="4" w:space="0" w:color="auto"/>
            </w:tcBorders>
            <w:noWrap/>
            <w:vAlign w:val="center"/>
          </w:tcPr>
          <w:p w14:paraId="1AA346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2 687 951,76</w:t>
            </w:r>
          </w:p>
        </w:tc>
      </w:tr>
      <w:tr w:rsidR="00ED3EAC" w:rsidRPr="002210A4" w14:paraId="4644CE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86E8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89A7A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992 050,53</w:t>
            </w:r>
          </w:p>
        </w:tc>
        <w:tc>
          <w:tcPr>
            <w:tcW w:w="3773" w:type="dxa"/>
            <w:tcBorders>
              <w:top w:val="nil"/>
              <w:left w:val="nil"/>
              <w:bottom w:val="single" w:sz="4" w:space="0" w:color="auto"/>
              <w:right w:val="single" w:sz="4" w:space="0" w:color="auto"/>
            </w:tcBorders>
            <w:noWrap/>
            <w:vAlign w:val="center"/>
          </w:tcPr>
          <w:p w14:paraId="095613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2 687 957,38</w:t>
            </w:r>
          </w:p>
        </w:tc>
      </w:tr>
      <w:tr w:rsidR="00ED3EAC" w:rsidRPr="002210A4" w14:paraId="5B97E5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ACBD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5E5B5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992 050,42</w:t>
            </w:r>
          </w:p>
        </w:tc>
        <w:tc>
          <w:tcPr>
            <w:tcW w:w="3773" w:type="dxa"/>
            <w:tcBorders>
              <w:top w:val="nil"/>
              <w:left w:val="nil"/>
              <w:bottom w:val="single" w:sz="4" w:space="0" w:color="auto"/>
              <w:right w:val="single" w:sz="4" w:space="0" w:color="auto"/>
            </w:tcBorders>
            <w:noWrap/>
            <w:vAlign w:val="center"/>
          </w:tcPr>
          <w:p w14:paraId="087069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2 687 957,62</w:t>
            </w:r>
          </w:p>
        </w:tc>
      </w:tr>
      <w:tr w:rsidR="00ED3EAC" w:rsidRPr="002210A4" w14:paraId="5C77E4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3F7A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74EAF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992 057,80</w:t>
            </w:r>
          </w:p>
        </w:tc>
        <w:tc>
          <w:tcPr>
            <w:tcW w:w="3773" w:type="dxa"/>
            <w:tcBorders>
              <w:top w:val="nil"/>
              <w:left w:val="nil"/>
              <w:bottom w:val="single" w:sz="4" w:space="0" w:color="auto"/>
              <w:right w:val="single" w:sz="4" w:space="0" w:color="auto"/>
            </w:tcBorders>
            <w:noWrap/>
            <w:vAlign w:val="center"/>
          </w:tcPr>
          <w:p w14:paraId="60BA0C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2 687 961,38</w:t>
            </w:r>
          </w:p>
        </w:tc>
      </w:tr>
      <w:tr w:rsidR="00ED3EAC" w:rsidRPr="002210A4" w14:paraId="7C71EC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8DC6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00C9D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992 060,24</w:t>
            </w:r>
          </w:p>
        </w:tc>
        <w:tc>
          <w:tcPr>
            <w:tcW w:w="3773" w:type="dxa"/>
            <w:tcBorders>
              <w:top w:val="nil"/>
              <w:left w:val="nil"/>
              <w:bottom w:val="single" w:sz="4" w:space="0" w:color="auto"/>
              <w:right w:val="single" w:sz="4" w:space="0" w:color="auto"/>
            </w:tcBorders>
            <w:noWrap/>
            <w:vAlign w:val="center"/>
          </w:tcPr>
          <w:p w14:paraId="1F0E23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2 687 961,13</w:t>
            </w:r>
          </w:p>
        </w:tc>
      </w:tr>
      <w:tr w:rsidR="00ED3EAC" w:rsidRPr="002210A4" w14:paraId="2774BD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90BD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0C77F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992 067,24</w:t>
            </w:r>
          </w:p>
        </w:tc>
        <w:tc>
          <w:tcPr>
            <w:tcW w:w="3773" w:type="dxa"/>
            <w:tcBorders>
              <w:top w:val="nil"/>
              <w:left w:val="nil"/>
              <w:bottom w:val="single" w:sz="4" w:space="0" w:color="auto"/>
              <w:right w:val="single" w:sz="4" w:space="0" w:color="auto"/>
            </w:tcBorders>
            <w:noWrap/>
            <w:vAlign w:val="center"/>
          </w:tcPr>
          <w:p w14:paraId="007F1C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2 687 964,71</w:t>
            </w:r>
          </w:p>
        </w:tc>
      </w:tr>
      <w:tr w:rsidR="00ED3EAC" w:rsidRPr="002210A4" w14:paraId="4671D28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49C97A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ЗУ96</w:t>
            </w:r>
          </w:p>
        </w:tc>
      </w:tr>
      <w:tr w:rsidR="00ED3EAC" w:rsidRPr="002210A4" w14:paraId="6A628F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A5FE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60E1C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992 054,21</w:t>
            </w:r>
          </w:p>
        </w:tc>
        <w:tc>
          <w:tcPr>
            <w:tcW w:w="3773" w:type="dxa"/>
            <w:tcBorders>
              <w:top w:val="nil"/>
              <w:left w:val="nil"/>
              <w:bottom w:val="single" w:sz="4" w:space="0" w:color="auto"/>
              <w:right w:val="single" w:sz="4" w:space="0" w:color="auto"/>
            </w:tcBorders>
            <w:noWrap/>
            <w:vAlign w:val="center"/>
          </w:tcPr>
          <w:p w14:paraId="767B1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2 687 993,89</w:t>
            </w:r>
          </w:p>
        </w:tc>
      </w:tr>
      <w:tr w:rsidR="00ED3EAC" w:rsidRPr="002210A4" w14:paraId="29FD9E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34EB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32EB6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992 036,57</w:t>
            </w:r>
          </w:p>
        </w:tc>
        <w:tc>
          <w:tcPr>
            <w:tcW w:w="3773" w:type="dxa"/>
            <w:tcBorders>
              <w:top w:val="nil"/>
              <w:left w:val="nil"/>
              <w:bottom w:val="single" w:sz="4" w:space="0" w:color="auto"/>
              <w:right w:val="single" w:sz="4" w:space="0" w:color="auto"/>
            </w:tcBorders>
            <w:noWrap/>
            <w:vAlign w:val="center"/>
          </w:tcPr>
          <w:p w14:paraId="520BCE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2 688 022,62</w:t>
            </w:r>
          </w:p>
        </w:tc>
      </w:tr>
      <w:tr w:rsidR="00ED3EAC" w:rsidRPr="002210A4" w14:paraId="22BFFC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B94F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D2559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992 014,16</w:t>
            </w:r>
          </w:p>
        </w:tc>
        <w:tc>
          <w:tcPr>
            <w:tcW w:w="3773" w:type="dxa"/>
            <w:tcBorders>
              <w:top w:val="nil"/>
              <w:left w:val="nil"/>
              <w:bottom w:val="single" w:sz="4" w:space="0" w:color="auto"/>
              <w:right w:val="single" w:sz="4" w:space="0" w:color="auto"/>
            </w:tcBorders>
            <w:noWrap/>
            <w:vAlign w:val="center"/>
          </w:tcPr>
          <w:p w14:paraId="5CDCEE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2 688 010,59</w:t>
            </w:r>
          </w:p>
        </w:tc>
      </w:tr>
      <w:tr w:rsidR="00ED3EAC" w:rsidRPr="002210A4" w14:paraId="559E61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4EBE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9EDA7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992 007,48</w:t>
            </w:r>
          </w:p>
        </w:tc>
        <w:tc>
          <w:tcPr>
            <w:tcW w:w="3773" w:type="dxa"/>
            <w:tcBorders>
              <w:top w:val="nil"/>
              <w:left w:val="nil"/>
              <w:bottom w:val="single" w:sz="4" w:space="0" w:color="auto"/>
              <w:right w:val="single" w:sz="4" w:space="0" w:color="auto"/>
            </w:tcBorders>
            <w:noWrap/>
            <w:vAlign w:val="center"/>
          </w:tcPr>
          <w:p w14:paraId="2D489C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2 688 007,30</w:t>
            </w:r>
          </w:p>
        </w:tc>
      </w:tr>
      <w:tr w:rsidR="00ED3EAC" w:rsidRPr="002210A4" w14:paraId="0D14BB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0E10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EA9A0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991 994,10</w:t>
            </w:r>
          </w:p>
        </w:tc>
        <w:tc>
          <w:tcPr>
            <w:tcW w:w="3773" w:type="dxa"/>
            <w:tcBorders>
              <w:top w:val="nil"/>
              <w:left w:val="nil"/>
              <w:bottom w:val="single" w:sz="4" w:space="0" w:color="auto"/>
              <w:right w:val="single" w:sz="4" w:space="0" w:color="auto"/>
            </w:tcBorders>
            <w:noWrap/>
            <w:vAlign w:val="center"/>
          </w:tcPr>
          <w:p w14:paraId="1C8749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2 688 000,38</w:t>
            </w:r>
          </w:p>
        </w:tc>
      </w:tr>
      <w:tr w:rsidR="00ED3EAC" w:rsidRPr="002210A4" w14:paraId="2101A2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6A59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DFB0C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992 009,71</w:t>
            </w:r>
          </w:p>
        </w:tc>
        <w:tc>
          <w:tcPr>
            <w:tcW w:w="3773" w:type="dxa"/>
            <w:tcBorders>
              <w:top w:val="nil"/>
              <w:left w:val="nil"/>
              <w:bottom w:val="single" w:sz="4" w:space="0" w:color="auto"/>
              <w:right w:val="single" w:sz="4" w:space="0" w:color="auto"/>
            </w:tcBorders>
            <w:noWrap/>
            <w:vAlign w:val="center"/>
          </w:tcPr>
          <w:p w14:paraId="032441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2 687 971,96</w:t>
            </w:r>
          </w:p>
        </w:tc>
      </w:tr>
      <w:tr w:rsidR="00ED3EAC" w:rsidRPr="002210A4" w14:paraId="37931E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B094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F38DE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992 023,41</w:t>
            </w:r>
          </w:p>
        </w:tc>
        <w:tc>
          <w:tcPr>
            <w:tcW w:w="3773" w:type="dxa"/>
            <w:tcBorders>
              <w:top w:val="nil"/>
              <w:left w:val="nil"/>
              <w:bottom w:val="single" w:sz="4" w:space="0" w:color="auto"/>
              <w:right w:val="single" w:sz="4" w:space="0" w:color="auto"/>
            </w:tcBorders>
            <w:noWrap/>
            <w:vAlign w:val="center"/>
          </w:tcPr>
          <w:p w14:paraId="53AD39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2 687 978,97</w:t>
            </w:r>
          </w:p>
        </w:tc>
      </w:tr>
      <w:tr w:rsidR="00ED3EAC" w:rsidRPr="002210A4" w14:paraId="4C9902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F579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142D8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992 046,96</w:t>
            </w:r>
          </w:p>
        </w:tc>
        <w:tc>
          <w:tcPr>
            <w:tcW w:w="3773" w:type="dxa"/>
            <w:tcBorders>
              <w:top w:val="nil"/>
              <w:left w:val="nil"/>
              <w:bottom w:val="single" w:sz="4" w:space="0" w:color="auto"/>
              <w:right w:val="single" w:sz="4" w:space="0" w:color="auto"/>
            </w:tcBorders>
            <w:noWrap/>
            <w:vAlign w:val="center"/>
          </w:tcPr>
          <w:p w14:paraId="5C7D43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2 687 990,56</w:t>
            </w:r>
          </w:p>
        </w:tc>
      </w:tr>
      <w:tr w:rsidR="00ED3EAC" w:rsidRPr="002210A4" w14:paraId="75AFAA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0BA2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A76E8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992 049,03</w:t>
            </w:r>
          </w:p>
        </w:tc>
        <w:tc>
          <w:tcPr>
            <w:tcW w:w="3773" w:type="dxa"/>
            <w:tcBorders>
              <w:top w:val="nil"/>
              <w:left w:val="nil"/>
              <w:bottom w:val="single" w:sz="4" w:space="0" w:color="auto"/>
              <w:right w:val="single" w:sz="4" w:space="0" w:color="auto"/>
            </w:tcBorders>
            <w:noWrap/>
            <w:vAlign w:val="center"/>
          </w:tcPr>
          <w:p w14:paraId="4ED252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2 687 990,83</w:t>
            </w:r>
          </w:p>
        </w:tc>
      </w:tr>
      <w:tr w:rsidR="00ED3EAC" w:rsidRPr="002210A4" w14:paraId="195CA75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F1BD23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ЗУ97</w:t>
            </w:r>
          </w:p>
        </w:tc>
      </w:tr>
      <w:tr w:rsidR="00ED3EAC" w:rsidRPr="002210A4" w14:paraId="5DB4AF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D0F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8861F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992 031,95</w:t>
            </w:r>
          </w:p>
        </w:tc>
        <w:tc>
          <w:tcPr>
            <w:tcW w:w="3773" w:type="dxa"/>
            <w:tcBorders>
              <w:top w:val="nil"/>
              <w:left w:val="nil"/>
              <w:bottom w:val="single" w:sz="4" w:space="0" w:color="auto"/>
              <w:right w:val="single" w:sz="4" w:space="0" w:color="auto"/>
            </w:tcBorders>
            <w:noWrap/>
            <w:vAlign w:val="center"/>
          </w:tcPr>
          <w:p w14:paraId="5C665A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2 687 894,50</w:t>
            </w:r>
          </w:p>
        </w:tc>
      </w:tr>
      <w:tr w:rsidR="00ED3EAC" w:rsidRPr="002210A4" w14:paraId="5F85EA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C81C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30C07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992 020,56</w:t>
            </w:r>
          </w:p>
        </w:tc>
        <w:tc>
          <w:tcPr>
            <w:tcW w:w="3773" w:type="dxa"/>
            <w:tcBorders>
              <w:top w:val="nil"/>
              <w:left w:val="nil"/>
              <w:bottom w:val="single" w:sz="4" w:space="0" w:color="auto"/>
              <w:right w:val="single" w:sz="4" w:space="0" w:color="auto"/>
            </w:tcBorders>
            <w:noWrap/>
            <w:vAlign w:val="center"/>
          </w:tcPr>
          <w:p w14:paraId="0F9B9A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2 687 911,27</w:t>
            </w:r>
          </w:p>
        </w:tc>
      </w:tr>
      <w:tr w:rsidR="00ED3EAC" w:rsidRPr="002210A4" w14:paraId="58B95A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83BA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BA8D2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992 016,63</w:t>
            </w:r>
          </w:p>
        </w:tc>
        <w:tc>
          <w:tcPr>
            <w:tcW w:w="3773" w:type="dxa"/>
            <w:tcBorders>
              <w:top w:val="nil"/>
              <w:left w:val="nil"/>
              <w:bottom w:val="single" w:sz="4" w:space="0" w:color="auto"/>
              <w:right w:val="single" w:sz="4" w:space="0" w:color="auto"/>
            </w:tcBorders>
            <w:noWrap/>
            <w:vAlign w:val="center"/>
          </w:tcPr>
          <w:p w14:paraId="46A23A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2 687 908,52</w:t>
            </w:r>
          </w:p>
        </w:tc>
      </w:tr>
      <w:tr w:rsidR="00ED3EAC" w:rsidRPr="002210A4" w14:paraId="7D7AF0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C435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738E3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992 006,45</w:t>
            </w:r>
          </w:p>
        </w:tc>
        <w:tc>
          <w:tcPr>
            <w:tcW w:w="3773" w:type="dxa"/>
            <w:tcBorders>
              <w:top w:val="nil"/>
              <w:left w:val="nil"/>
              <w:bottom w:val="single" w:sz="4" w:space="0" w:color="auto"/>
              <w:right w:val="single" w:sz="4" w:space="0" w:color="auto"/>
            </w:tcBorders>
            <w:noWrap/>
            <w:vAlign w:val="center"/>
          </w:tcPr>
          <w:p w14:paraId="3C7206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2 687 924,49</w:t>
            </w:r>
          </w:p>
        </w:tc>
      </w:tr>
      <w:tr w:rsidR="00ED3EAC" w:rsidRPr="002210A4" w14:paraId="403386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78F4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B50AA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992 005,89</w:t>
            </w:r>
          </w:p>
        </w:tc>
        <w:tc>
          <w:tcPr>
            <w:tcW w:w="3773" w:type="dxa"/>
            <w:tcBorders>
              <w:top w:val="nil"/>
              <w:left w:val="nil"/>
              <w:bottom w:val="single" w:sz="4" w:space="0" w:color="auto"/>
              <w:right w:val="single" w:sz="4" w:space="0" w:color="auto"/>
            </w:tcBorders>
            <w:noWrap/>
            <w:vAlign w:val="center"/>
          </w:tcPr>
          <w:p w14:paraId="10A90B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2 687 925,18</w:t>
            </w:r>
          </w:p>
        </w:tc>
      </w:tr>
      <w:tr w:rsidR="00ED3EAC" w:rsidRPr="002210A4" w14:paraId="27AE20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B63C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1308D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992 001,65</w:t>
            </w:r>
          </w:p>
        </w:tc>
        <w:tc>
          <w:tcPr>
            <w:tcW w:w="3773" w:type="dxa"/>
            <w:tcBorders>
              <w:top w:val="nil"/>
              <w:left w:val="nil"/>
              <w:bottom w:val="single" w:sz="4" w:space="0" w:color="auto"/>
              <w:right w:val="single" w:sz="4" w:space="0" w:color="auto"/>
            </w:tcBorders>
            <w:noWrap/>
            <w:vAlign w:val="center"/>
          </w:tcPr>
          <w:p w14:paraId="4EAB96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2 687 922,04</w:t>
            </w:r>
          </w:p>
        </w:tc>
      </w:tr>
      <w:tr w:rsidR="00ED3EAC" w:rsidRPr="002210A4" w14:paraId="3343B5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3234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71CF3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991 988,94</w:t>
            </w:r>
          </w:p>
        </w:tc>
        <w:tc>
          <w:tcPr>
            <w:tcW w:w="3773" w:type="dxa"/>
            <w:tcBorders>
              <w:top w:val="nil"/>
              <w:left w:val="nil"/>
              <w:bottom w:val="single" w:sz="4" w:space="0" w:color="auto"/>
              <w:right w:val="single" w:sz="4" w:space="0" w:color="auto"/>
            </w:tcBorders>
            <w:noWrap/>
            <w:vAlign w:val="center"/>
          </w:tcPr>
          <w:p w14:paraId="3CAF7C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2 687 911,93</w:t>
            </w:r>
          </w:p>
        </w:tc>
      </w:tr>
      <w:tr w:rsidR="00ED3EAC" w:rsidRPr="002210A4" w14:paraId="3F29D8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972A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D4158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991 985,96</w:t>
            </w:r>
          </w:p>
        </w:tc>
        <w:tc>
          <w:tcPr>
            <w:tcW w:w="3773" w:type="dxa"/>
            <w:tcBorders>
              <w:top w:val="nil"/>
              <w:left w:val="nil"/>
              <w:bottom w:val="single" w:sz="4" w:space="0" w:color="auto"/>
              <w:right w:val="single" w:sz="4" w:space="0" w:color="auto"/>
            </w:tcBorders>
            <w:noWrap/>
            <w:vAlign w:val="center"/>
          </w:tcPr>
          <w:p w14:paraId="1EF885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2 687 910,77</w:t>
            </w:r>
          </w:p>
        </w:tc>
      </w:tr>
      <w:tr w:rsidR="00ED3EAC" w:rsidRPr="002210A4" w14:paraId="103C49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7226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D3EB2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991 983,81</w:t>
            </w:r>
          </w:p>
        </w:tc>
        <w:tc>
          <w:tcPr>
            <w:tcW w:w="3773" w:type="dxa"/>
            <w:tcBorders>
              <w:top w:val="nil"/>
              <w:left w:val="nil"/>
              <w:bottom w:val="single" w:sz="4" w:space="0" w:color="auto"/>
              <w:right w:val="single" w:sz="4" w:space="0" w:color="auto"/>
            </w:tcBorders>
            <w:noWrap/>
            <w:vAlign w:val="center"/>
          </w:tcPr>
          <w:p w14:paraId="394E69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2 687 909,14</w:t>
            </w:r>
          </w:p>
        </w:tc>
      </w:tr>
      <w:tr w:rsidR="00ED3EAC" w:rsidRPr="002210A4" w14:paraId="09F4EB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EE40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626A7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992 000,38</w:t>
            </w:r>
          </w:p>
        </w:tc>
        <w:tc>
          <w:tcPr>
            <w:tcW w:w="3773" w:type="dxa"/>
            <w:tcBorders>
              <w:top w:val="nil"/>
              <w:left w:val="nil"/>
              <w:bottom w:val="single" w:sz="4" w:space="0" w:color="auto"/>
              <w:right w:val="single" w:sz="4" w:space="0" w:color="auto"/>
            </w:tcBorders>
            <w:noWrap/>
            <w:vAlign w:val="center"/>
          </w:tcPr>
          <w:p w14:paraId="6400B3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2 687 895,97</w:t>
            </w:r>
          </w:p>
        </w:tc>
      </w:tr>
      <w:tr w:rsidR="00ED3EAC" w:rsidRPr="002210A4" w14:paraId="6153E2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0178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76B4E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992 013,97</w:t>
            </w:r>
          </w:p>
        </w:tc>
        <w:tc>
          <w:tcPr>
            <w:tcW w:w="3773" w:type="dxa"/>
            <w:tcBorders>
              <w:top w:val="nil"/>
              <w:left w:val="nil"/>
              <w:bottom w:val="single" w:sz="4" w:space="0" w:color="auto"/>
              <w:right w:val="single" w:sz="4" w:space="0" w:color="auto"/>
            </w:tcBorders>
            <w:noWrap/>
            <w:vAlign w:val="center"/>
          </w:tcPr>
          <w:p w14:paraId="0AA119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2 687 887,29</w:t>
            </w:r>
          </w:p>
        </w:tc>
      </w:tr>
      <w:tr w:rsidR="00ED3EAC" w:rsidRPr="002210A4" w14:paraId="1DEE2A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2278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780CD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992 020,35</w:t>
            </w:r>
          </w:p>
        </w:tc>
        <w:tc>
          <w:tcPr>
            <w:tcW w:w="3773" w:type="dxa"/>
            <w:tcBorders>
              <w:top w:val="nil"/>
              <w:left w:val="nil"/>
              <w:bottom w:val="single" w:sz="4" w:space="0" w:color="auto"/>
              <w:right w:val="single" w:sz="4" w:space="0" w:color="auto"/>
            </w:tcBorders>
            <w:noWrap/>
            <w:vAlign w:val="center"/>
          </w:tcPr>
          <w:p w14:paraId="335D50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2 687 888,41</w:t>
            </w:r>
          </w:p>
        </w:tc>
      </w:tr>
      <w:tr w:rsidR="00ED3EAC" w:rsidRPr="002210A4" w14:paraId="1A1CAA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F204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39D5E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992 004,37</w:t>
            </w:r>
          </w:p>
        </w:tc>
        <w:tc>
          <w:tcPr>
            <w:tcW w:w="3773" w:type="dxa"/>
            <w:tcBorders>
              <w:top w:val="nil"/>
              <w:left w:val="nil"/>
              <w:bottom w:val="single" w:sz="4" w:space="0" w:color="auto"/>
              <w:right w:val="single" w:sz="4" w:space="0" w:color="auto"/>
            </w:tcBorders>
            <w:noWrap/>
            <w:vAlign w:val="center"/>
          </w:tcPr>
          <w:p w14:paraId="274195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2 687 895,01</w:t>
            </w:r>
          </w:p>
        </w:tc>
      </w:tr>
      <w:tr w:rsidR="00ED3EAC" w:rsidRPr="002210A4" w14:paraId="302A81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D8C4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EE77C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992 003,68</w:t>
            </w:r>
          </w:p>
        </w:tc>
        <w:tc>
          <w:tcPr>
            <w:tcW w:w="3773" w:type="dxa"/>
            <w:tcBorders>
              <w:top w:val="nil"/>
              <w:left w:val="nil"/>
              <w:bottom w:val="single" w:sz="4" w:space="0" w:color="auto"/>
              <w:right w:val="single" w:sz="4" w:space="0" w:color="auto"/>
            </w:tcBorders>
            <w:noWrap/>
            <w:vAlign w:val="center"/>
          </w:tcPr>
          <w:p w14:paraId="61AC75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2 687 896,34</w:t>
            </w:r>
          </w:p>
        </w:tc>
      </w:tr>
      <w:tr w:rsidR="00ED3EAC" w:rsidRPr="002210A4" w14:paraId="07EB66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A5B3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4E239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992 002,35</w:t>
            </w:r>
          </w:p>
        </w:tc>
        <w:tc>
          <w:tcPr>
            <w:tcW w:w="3773" w:type="dxa"/>
            <w:tcBorders>
              <w:top w:val="nil"/>
              <w:left w:val="nil"/>
              <w:bottom w:val="single" w:sz="4" w:space="0" w:color="auto"/>
              <w:right w:val="single" w:sz="4" w:space="0" w:color="auto"/>
            </w:tcBorders>
            <w:noWrap/>
            <w:vAlign w:val="center"/>
          </w:tcPr>
          <w:p w14:paraId="45D498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2 687 895,68</w:t>
            </w:r>
          </w:p>
        </w:tc>
      </w:tr>
      <w:tr w:rsidR="00ED3EAC" w:rsidRPr="002210A4" w14:paraId="2FF56F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BBB9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8DA2E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992 003,06</w:t>
            </w:r>
          </w:p>
        </w:tc>
        <w:tc>
          <w:tcPr>
            <w:tcW w:w="3773" w:type="dxa"/>
            <w:tcBorders>
              <w:top w:val="nil"/>
              <w:left w:val="nil"/>
              <w:bottom w:val="single" w:sz="4" w:space="0" w:color="auto"/>
              <w:right w:val="single" w:sz="4" w:space="0" w:color="auto"/>
            </w:tcBorders>
            <w:noWrap/>
            <w:vAlign w:val="center"/>
          </w:tcPr>
          <w:p w14:paraId="6548AB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2 687 894,32</w:t>
            </w:r>
          </w:p>
        </w:tc>
      </w:tr>
      <w:tr w:rsidR="00ED3EAC" w:rsidRPr="002210A4" w14:paraId="1814190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5D218F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ЗУ98</w:t>
            </w:r>
          </w:p>
        </w:tc>
      </w:tr>
      <w:tr w:rsidR="00ED3EAC" w:rsidRPr="002210A4" w14:paraId="37A641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116A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53830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992 024,48</w:t>
            </w:r>
          </w:p>
        </w:tc>
        <w:tc>
          <w:tcPr>
            <w:tcW w:w="3773" w:type="dxa"/>
            <w:tcBorders>
              <w:top w:val="nil"/>
              <w:left w:val="nil"/>
              <w:bottom w:val="single" w:sz="4" w:space="0" w:color="auto"/>
              <w:right w:val="single" w:sz="4" w:space="0" w:color="auto"/>
            </w:tcBorders>
            <w:noWrap/>
            <w:vAlign w:val="center"/>
          </w:tcPr>
          <w:p w14:paraId="0799F0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2 687 938,37</w:t>
            </w:r>
          </w:p>
        </w:tc>
      </w:tr>
      <w:tr w:rsidR="00ED3EAC" w:rsidRPr="002210A4" w14:paraId="4586B3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3AFD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22B6F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992 011,62</w:t>
            </w:r>
          </w:p>
        </w:tc>
        <w:tc>
          <w:tcPr>
            <w:tcW w:w="3773" w:type="dxa"/>
            <w:tcBorders>
              <w:top w:val="nil"/>
              <w:left w:val="nil"/>
              <w:bottom w:val="single" w:sz="4" w:space="0" w:color="auto"/>
              <w:right w:val="single" w:sz="4" w:space="0" w:color="auto"/>
            </w:tcBorders>
            <w:noWrap/>
            <w:vAlign w:val="center"/>
          </w:tcPr>
          <w:p w14:paraId="0764E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2 687 957,85</w:t>
            </w:r>
          </w:p>
        </w:tc>
      </w:tr>
      <w:tr w:rsidR="00ED3EAC" w:rsidRPr="002210A4" w14:paraId="182540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B19E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82259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992 006,95</w:t>
            </w:r>
          </w:p>
        </w:tc>
        <w:tc>
          <w:tcPr>
            <w:tcW w:w="3773" w:type="dxa"/>
            <w:tcBorders>
              <w:top w:val="nil"/>
              <w:left w:val="nil"/>
              <w:bottom w:val="single" w:sz="4" w:space="0" w:color="auto"/>
              <w:right w:val="single" w:sz="4" w:space="0" w:color="auto"/>
            </w:tcBorders>
            <w:noWrap/>
            <w:vAlign w:val="center"/>
          </w:tcPr>
          <w:p w14:paraId="68C2E7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2 687 954,72</w:t>
            </w:r>
          </w:p>
        </w:tc>
      </w:tr>
      <w:tr w:rsidR="00ED3EAC" w:rsidRPr="002210A4" w14:paraId="15D950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2CE8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DD228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991 995,41</w:t>
            </w:r>
          </w:p>
        </w:tc>
        <w:tc>
          <w:tcPr>
            <w:tcW w:w="3773" w:type="dxa"/>
            <w:tcBorders>
              <w:top w:val="nil"/>
              <w:left w:val="nil"/>
              <w:bottom w:val="single" w:sz="4" w:space="0" w:color="auto"/>
              <w:right w:val="single" w:sz="4" w:space="0" w:color="auto"/>
            </w:tcBorders>
            <w:noWrap/>
            <w:vAlign w:val="center"/>
          </w:tcPr>
          <w:p w14:paraId="22579A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2 687 947,56</w:t>
            </w:r>
          </w:p>
        </w:tc>
      </w:tr>
      <w:tr w:rsidR="00ED3EAC" w:rsidRPr="002210A4" w14:paraId="5279E1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FDD5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0F3F0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991 995,89</w:t>
            </w:r>
          </w:p>
        </w:tc>
        <w:tc>
          <w:tcPr>
            <w:tcW w:w="3773" w:type="dxa"/>
            <w:tcBorders>
              <w:top w:val="nil"/>
              <w:left w:val="nil"/>
              <w:bottom w:val="single" w:sz="4" w:space="0" w:color="auto"/>
              <w:right w:val="single" w:sz="4" w:space="0" w:color="auto"/>
            </w:tcBorders>
            <w:noWrap/>
            <w:vAlign w:val="center"/>
          </w:tcPr>
          <w:p w14:paraId="695A91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2 687 945,06</w:t>
            </w:r>
          </w:p>
        </w:tc>
      </w:tr>
      <w:tr w:rsidR="00ED3EAC" w:rsidRPr="002210A4" w14:paraId="2AA788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D29B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2927A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991 978,35</w:t>
            </w:r>
          </w:p>
        </w:tc>
        <w:tc>
          <w:tcPr>
            <w:tcW w:w="3773" w:type="dxa"/>
            <w:tcBorders>
              <w:top w:val="nil"/>
              <w:left w:val="nil"/>
              <w:bottom w:val="single" w:sz="4" w:space="0" w:color="auto"/>
              <w:right w:val="single" w:sz="4" w:space="0" w:color="auto"/>
            </w:tcBorders>
            <w:noWrap/>
            <w:vAlign w:val="center"/>
          </w:tcPr>
          <w:p w14:paraId="38658B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2 687 931,75</w:t>
            </w:r>
          </w:p>
        </w:tc>
      </w:tr>
      <w:tr w:rsidR="00ED3EAC" w:rsidRPr="002210A4" w14:paraId="17CFCC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2A70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F309E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991 975,63</w:t>
            </w:r>
          </w:p>
        </w:tc>
        <w:tc>
          <w:tcPr>
            <w:tcW w:w="3773" w:type="dxa"/>
            <w:tcBorders>
              <w:top w:val="nil"/>
              <w:left w:val="nil"/>
              <w:bottom w:val="single" w:sz="4" w:space="0" w:color="auto"/>
              <w:right w:val="single" w:sz="4" w:space="0" w:color="auto"/>
            </w:tcBorders>
            <w:noWrap/>
            <w:vAlign w:val="center"/>
          </w:tcPr>
          <w:p w14:paraId="573B44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2 687 929,96</w:t>
            </w:r>
          </w:p>
        </w:tc>
      </w:tr>
      <w:tr w:rsidR="00ED3EAC" w:rsidRPr="002210A4" w14:paraId="7DFEA4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E44D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68761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991 970,87</w:t>
            </w:r>
          </w:p>
        </w:tc>
        <w:tc>
          <w:tcPr>
            <w:tcW w:w="3773" w:type="dxa"/>
            <w:tcBorders>
              <w:top w:val="nil"/>
              <w:left w:val="nil"/>
              <w:bottom w:val="single" w:sz="4" w:space="0" w:color="auto"/>
              <w:right w:val="single" w:sz="4" w:space="0" w:color="auto"/>
            </w:tcBorders>
            <w:noWrap/>
            <w:vAlign w:val="center"/>
          </w:tcPr>
          <w:p w14:paraId="72BAA9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2 687 926,26</w:t>
            </w:r>
          </w:p>
        </w:tc>
      </w:tr>
      <w:tr w:rsidR="00ED3EAC" w:rsidRPr="002210A4" w14:paraId="795AD7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FC89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F43F9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991 968,34</w:t>
            </w:r>
          </w:p>
        </w:tc>
        <w:tc>
          <w:tcPr>
            <w:tcW w:w="3773" w:type="dxa"/>
            <w:tcBorders>
              <w:top w:val="nil"/>
              <w:left w:val="nil"/>
              <w:bottom w:val="single" w:sz="4" w:space="0" w:color="auto"/>
              <w:right w:val="single" w:sz="4" w:space="0" w:color="auto"/>
            </w:tcBorders>
            <w:noWrap/>
            <w:vAlign w:val="center"/>
          </w:tcPr>
          <w:p w14:paraId="1DCA6A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2 687 925,84</w:t>
            </w:r>
          </w:p>
        </w:tc>
      </w:tr>
      <w:tr w:rsidR="00ED3EAC" w:rsidRPr="002210A4" w14:paraId="519D9E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163A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8BFD4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991 970,08</w:t>
            </w:r>
          </w:p>
        </w:tc>
        <w:tc>
          <w:tcPr>
            <w:tcW w:w="3773" w:type="dxa"/>
            <w:tcBorders>
              <w:top w:val="nil"/>
              <w:left w:val="nil"/>
              <w:bottom w:val="single" w:sz="4" w:space="0" w:color="auto"/>
              <w:right w:val="single" w:sz="4" w:space="0" w:color="auto"/>
            </w:tcBorders>
            <w:noWrap/>
            <w:vAlign w:val="center"/>
          </w:tcPr>
          <w:p w14:paraId="0256A8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2 687 921,69</w:t>
            </w:r>
          </w:p>
        </w:tc>
      </w:tr>
      <w:tr w:rsidR="00ED3EAC" w:rsidRPr="002210A4" w14:paraId="59DBCC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E763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5EB03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991 973,06</w:t>
            </w:r>
          </w:p>
        </w:tc>
        <w:tc>
          <w:tcPr>
            <w:tcW w:w="3773" w:type="dxa"/>
            <w:tcBorders>
              <w:top w:val="nil"/>
              <w:left w:val="nil"/>
              <w:bottom w:val="single" w:sz="4" w:space="0" w:color="auto"/>
              <w:right w:val="single" w:sz="4" w:space="0" w:color="auto"/>
            </w:tcBorders>
            <w:noWrap/>
            <w:vAlign w:val="center"/>
          </w:tcPr>
          <w:p w14:paraId="73DF55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2 687 915,77</w:t>
            </w:r>
          </w:p>
        </w:tc>
      </w:tr>
      <w:tr w:rsidR="00ED3EAC" w:rsidRPr="002210A4" w14:paraId="2CD38C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3679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4F157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991 979,60</w:t>
            </w:r>
          </w:p>
        </w:tc>
        <w:tc>
          <w:tcPr>
            <w:tcW w:w="3773" w:type="dxa"/>
            <w:tcBorders>
              <w:top w:val="nil"/>
              <w:left w:val="nil"/>
              <w:bottom w:val="single" w:sz="4" w:space="0" w:color="auto"/>
              <w:right w:val="single" w:sz="4" w:space="0" w:color="auto"/>
            </w:tcBorders>
            <w:noWrap/>
            <w:vAlign w:val="center"/>
          </w:tcPr>
          <w:p w14:paraId="59C670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2 687 905,95</w:t>
            </w:r>
          </w:p>
        </w:tc>
      </w:tr>
      <w:tr w:rsidR="00ED3EAC" w:rsidRPr="002210A4" w14:paraId="74B07B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C18C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E38C6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991 983,81</w:t>
            </w:r>
          </w:p>
        </w:tc>
        <w:tc>
          <w:tcPr>
            <w:tcW w:w="3773" w:type="dxa"/>
            <w:tcBorders>
              <w:top w:val="nil"/>
              <w:left w:val="nil"/>
              <w:bottom w:val="single" w:sz="4" w:space="0" w:color="auto"/>
              <w:right w:val="single" w:sz="4" w:space="0" w:color="auto"/>
            </w:tcBorders>
            <w:noWrap/>
            <w:vAlign w:val="center"/>
          </w:tcPr>
          <w:p w14:paraId="633148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2 687 909,14</w:t>
            </w:r>
          </w:p>
        </w:tc>
      </w:tr>
      <w:tr w:rsidR="00ED3EAC" w:rsidRPr="002210A4" w14:paraId="4EABEF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79E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ACA59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991 985,96</w:t>
            </w:r>
          </w:p>
        </w:tc>
        <w:tc>
          <w:tcPr>
            <w:tcW w:w="3773" w:type="dxa"/>
            <w:tcBorders>
              <w:top w:val="nil"/>
              <w:left w:val="nil"/>
              <w:bottom w:val="single" w:sz="4" w:space="0" w:color="auto"/>
              <w:right w:val="single" w:sz="4" w:space="0" w:color="auto"/>
            </w:tcBorders>
            <w:noWrap/>
            <w:vAlign w:val="center"/>
          </w:tcPr>
          <w:p w14:paraId="7FC89F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2 687 910,77</w:t>
            </w:r>
          </w:p>
        </w:tc>
      </w:tr>
      <w:tr w:rsidR="00ED3EAC" w:rsidRPr="002210A4" w14:paraId="76F7C7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FDFF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F2EFE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991 988,94</w:t>
            </w:r>
          </w:p>
        </w:tc>
        <w:tc>
          <w:tcPr>
            <w:tcW w:w="3773" w:type="dxa"/>
            <w:tcBorders>
              <w:top w:val="nil"/>
              <w:left w:val="nil"/>
              <w:bottom w:val="single" w:sz="4" w:space="0" w:color="auto"/>
              <w:right w:val="single" w:sz="4" w:space="0" w:color="auto"/>
            </w:tcBorders>
            <w:noWrap/>
            <w:vAlign w:val="center"/>
          </w:tcPr>
          <w:p w14:paraId="18D323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2 687 911,93</w:t>
            </w:r>
          </w:p>
        </w:tc>
      </w:tr>
      <w:tr w:rsidR="00ED3EAC" w:rsidRPr="002210A4" w14:paraId="7F2E3C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9D7A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67F9B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992 001,65</w:t>
            </w:r>
          </w:p>
        </w:tc>
        <w:tc>
          <w:tcPr>
            <w:tcW w:w="3773" w:type="dxa"/>
            <w:tcBorders>
              <w:top w:val="nil"/>
              <w:left w:val="nil"/>
              <w:bottom w:val="single" w:sz="4" w:space="0" w:color="auto"/>
              <w:right w:val="single" w:sz="4" w:space="0" w:color="auto"/>
            </w:tcBorders>
            <w:noWrap/>
            <w:vAlign w:val="center"/>
          </w:tcPr>
          <w:p w14:paraId="0888B2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2 687 922,04</w:t>
            </w:r>
          </w:p>
        </w:tc>
      </w:tr>
      <w:tr w:rsidR="00ED3EAC" w:rsidRPr="002210A4" w14:paraId="480241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E02B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1E7B3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992 005,89</w:t>
            </w:r>
          </w:p>
        </w:tc>
        <w:tc>
          <w:tcPr>
            <w:tcW w:w="3773" w:type="dxa"/>
            <w:tcBorders>
              <w:top w:val="nil"/>
              <w:left w:val="nil"/>
              <w:bottom w:val="single" w:sz="4" w:space="0" w:color="auto"/>
              <w:right w:val="single" w:sz="4" w:space="0" w:color="auto"/>
            </w:tcBorders>
            <w:noWrap/>
            <w:vAlign w:val="center"/>
          </w:tcPr>
          <w:p w14:paraId="40D1B4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2 687 925,18</w:t>
            </w:r>
          </w:p>
        </w:tc>
      </w:tr>
      <w:tr w:rsidR="00ED3EAC" w:rsidRPr="002210A4" w14:paraId="3BFF8B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9808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788F80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992 006,45</w:t>
            </w:r>
          </w:p>
        </w:tc>
        <w:tc>
          <w:tcPr>
            <w:tcW w:w="3773" w:type="dxa"/>
            <w:tcBorders>
              <w:top w:val="nil"/>
              <w:left w:val="nil"/>
              <w:bottom w:val="single" w:sz="4" w:space="0" w:color="auto"/>
              <w:right w:val="single" w:sz="4" w:space="0" w:color="auto"/>
            </w:tcBorders>
            <w:noWrap/>
            <w:vAlign w:val="center"/>
          </w:tcPr>
          <w:p w14:paraId="3451AA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2 687 924,49</w:t>
            </w:r>
          </w:p>
        </w:tc>
      </w:tr>
      <w:tr w:rsidR="00ED3EAC" w:rsidRPr="002210A4" w14:paraId="674A48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88BF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7A2309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992 010,59</w:t>
            </w:r>
          </w:p>
        </w:tc>
        <w:tc>
          <w:tcPr>
            <w:tcW w:w="3773" w:type="dxa"/>
            <w:tcBorders>
              <w:top w:val="nil"/>
              <w:left w:val="nil"/>
              <w:bottom w:val="single" w:sz="4" w:space="0" w:color="auto"/>
              <w:right w:val="single" w:sz="4" w:space="0" w:color="auto"/>
            </w:tcBorders>
            <w:noWrap/>
            <w:vAlign w:val="center"/>
          </w:tcPr>
          <w:p w14:paraId="2D2B0A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2 687 927,67</w:t>
            </w:r>
          </w:p>
        </w:tc>
      </w:tr>
      <w:tr w:rsidR="00ED3EAC" w:rsidRPr="002210A4" w14:paraId="7156AA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C810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411D8A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992 010,26</w:t>
            </w:r>
          </w:p>
        </w:tc>
        <w:tc>
          <w:tcPr>
            <w:tcW w:w="3773" w:type="dxa"/>
            <w:tcBorders>
              <w:top w:val="nil"/>
              <w:left w:val="nil"/>
              <w:bottom w:val="single" w:sz="4" w:space="0" w:color="auto"/>
              <w:right w:val="single" w:sz="4" w:space="0" w:color="auto"/>
            </w:tcBorders>
            <w:noWrap/>
            <w:vAlign w:val="center"/>
          </w:tcPr>
          <w:p w14:paraId="2552B7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2 687 928,42</w:t>
            </w:r>
          </w:p>
        </w:tc>
      </w:tr>
      <w:tr w:rsidR="00ED3EAC" w:rsidRPr="002210A4" w14:paraId="53DC4D9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4E72DF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ЗУ99</w:t>
            </w:r>
          </w:p>
        </w:tc>
      </w:tr>
      <w:tr w:rsidR="00ED3EAC" w:rsidRPr="002210A4" w14:paraId="003D8C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99EF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D7690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992 013,11</w:t>
            </w:r>
          </w:p>
        </w:tc>
        <w:tc>
          <w:tcPr>
            <w:tcW w:w="3773" w:type="dxa"/>
            <w:tcBorders>
              <w:top w:val="nil"/>
              <w:left w:val="nil"/>
              <w:bottom w:val="single" w:sz="4" w:space="0" w:color="auto"/>
              <w:right w:val="single" w:sz="4" w:space="0" w:color="auto"/>
            </w:tcBorders>
            <w:noWrap/>
            <w:vAlign w:val="center"/>
          </w:tcPr>
          <w:p w14:paraId="088C0F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2 687 960,31</w:t>
            </w:r>
          </w:p>
        </w:tc>
      </w:tr>
      <w:tr w:rsidR="00ED3EAC" w:rsidRPr="002210A4" w14:paraId="313C04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31F9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C473B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992 006,17</w:t>
            </w:r>
          </w:p>
        </w:tc>
        <w:tc>
          <w:tcPr>
            <w:tcW w:w="3773" w:type="dxa"/>
            <w:tcBorders>
              <w:top w:val="nil"/>
              <w:left w:val="nil"/>
              <w:bottom w:val="single" w:sz="4" w:space="0" w:color="auto"/>
              <w:right w:val="single" w:sz="4" w:space="0" w:color="auto"/>
            </w:tcBorders>
            <w:noWrap/>
            <w:vAlign w:val="center"/>
          </w:tcPr>
          <w:p w14:paraId="73CA41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2 687 974,04</w:t>
            </w:r>
          </w:p>
        </w:tc>
      </w:tr>
      <w:tr w:rsidR="00ED3EAC" w:rsidRPr="002210A4" w14:paraId="7E4009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868F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33B0C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991 991,83</w:t>
            </w:r>
          </w:p>
        </w:tc>
        <w:tc>
          <w:tcPr>
            <w:tcW w:w="3773" w:type="dxa"/>
            <w:tcBorders>
              <w:top w:val="nil"/>
              <w:left w:val="nil"/>
              <w:bottom w:val="single" w:sz="4" w:space="0" w:color="auto"/>
              <w:right w:val="single" w:sz="4" w:space="0" w:color="auto"/>
            </w:tcBorders>
            <w:noWrap/>
            <w:vAlign w:val="center"/>
          </w:tcPr>
          <w:p w14:paraId="1B5746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2 687 998,49</w:t>
            </w:r>
          </w:p>
        </w:tc>
      </w:tr>
      <w:tr w:rsidR="00ED3EAC" w:rsidRPr="002210A4" w14:paraId="25E3E0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C705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331A6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991 991,34</w:t>
            </w:r>
          </w:p>
        </w:tc>
        <w:tc>
          <w:tcPr>
            <w:tcW w:w="3773" w:type="dxa"/>
            <w:tcBorders>
              <w:top w:val="nil"/>
              <w:left w:val="nil"/>
              <w:bottom w:val="single" w:sz="4" w:space="0" w:color="auto"/>
              <w:right w:val="single" w:sz="4" w:space="0" w:color="auto"/>
            </w:tcBorders>
            <w:noWrap/>
            <w:vAlign w:val="center"/>
          </w:tcPr>
          <w:p w14:paraId="02BCF3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2 687 999,42</w:t>
            </w:r>
          </w:p>
        </w:tc>
      </w:tr>
      <w:tr w:rsidR="00ED3EAC" w:rsidRPr="002210A4" w14:paraId="0BC135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3942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9C6E3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991 973,45</w:t>
            </w:r>
          </w:p>
        </w:tc>
        <w:tc>
          <w:tcPr>
            <w:tcW w:w="3773" w:type="dxa"/>
            <w:tcBorders>
              <w:top w:val="nil"/>
              <w:left w:val="nil"/>
              <w:bottom w:val="single" w:sz="4" w:space="0" w:color="auto"/>
              <w:right w:val="single" w:sz="4" w:space="0" w:color="auto"/>
            </w:tcBorders>
            <w:noWrap/>
            <w:vAlign w:val="center"/>
          </w:tcPr>
          <w:p w14:paraId="3E1020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2 687 990,89</w:t>
            </w:r>
          </w:p>
        </w:tc>
      </w:tr>
      <w:tr w:rsidR="00ED3EAC" w:rsidRPr="002210A4" w14:paraId="23B78F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2B8E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805F6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991 974,99</w:t>
            </w:r>
          </w:p>
        </w:tc>
        <w:tc>
          <w:tcPr>
            <w:tcW w:w="3773" w:type="dxa"/>
            <w:tcBorders>
              <w:top w:val="nil"/>
              <w:left w:val="nil"/>
              <w:bottom w:val="single" w:sz="4" w:space="0" w:color="auto"/>
              <w:right w:val="single" w:sz="4" w:space="0" w:color="auto"/>
            </w:tcBorders>
            <w:noWrap/>
            <w:vAlign w:val="center"/>
          </w:tcPr>
          <w:p w14:paraId="57CE62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2 687 988,83</w:t>
            </w:r>
          </w:p>
        </w:tc>
      </w:tr>
      <w:tr w:rsidR="00ED3EAC" w:rsidRPr="002210A4" w14:paraId="26C0D4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F985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6741A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991 977,48</w:t>
            </w:r>
          </w:p>
        </w:tc>
        <w:tc>
          <w:tcPr>
            <w:tcW w:w="3773" w:type="dxa"/>
            <w:tcBorders>
              <w:top w:val="nil"/>
              <w:left w:val="nil"/>
              <w:bottom w:val="single" w:sz="4" w:space="0" w:color="auto"/>
              <w:right w:val="single" w:sz="4" w:space="0" w:color="auto"/>
            </w:tcBorders>
            <w:noWrap/>
            <w:vAlign w:val="center"/>
          </w:tcPr>
          <w:p w14:paraId="4F1D01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2 687 984,53</w:t>
            </w:r>
          </w:p>
        </w:tc>
      </w:tr>
      <w:tr w:rsidR="00ED3EAC" w:rsidRPr="002210A4" w14:paraId="530403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AEEF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83206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991 983,22</w:t>
            </w:r>
          </w:p>
        </w:tc>
        <w:tc>
          <w:tcPr>
            <w:tcW w:w="3773" w:type="dxa"/>
            <w:tcBorders>
              <w:top w:val="nil"/>
              <w:left w:val="nil"/>
              <w:bottom w:val="single" w:sz="4" w:space="0" w:color="auto"/>
              <w:right w:val="single" w:sz="4" w:space="0" w:color="auto"/>
            </w:tcBorders>
            <w:noWrap/>
            <w:vAlign w:val="center"/>
          </w:tcPr>
          <w:p w14:paraId="221D24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2 687 974,19</w:t>
            </w:r>
          </w:p>
        </w:tc>
      </w:tr>
      <w:tr w:rsidR="00ED3EAC" w:rsidRPr="002210A4" w14:paraId="5E8528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1134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B0E17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991 991,35</w:t>
            </w:r>
          </w:p>
        </w:tc>
        <w:tc>
          <w:tcPr>
            <w:tcW w:w="3773" w:type="dxa"/>
            <w:tcBorders>
              <w:top w:val="nil"/>
              <w:left w:val="nil"/>
              <w:bottom w:val="single" w:sz="4" w:space="0" w:color="auto"/>
              <w:right w:val="single" w:sz="4" w:space="0" w:color="auto"/>
            </w:tcBorders>
            <w:noWrap/>
            <w:vAlign w:val="center"/>
          </w:tcPr>
          <w:p w14:paraId="06AE0F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2 687 959,94</w:t>
            </w:r>
          </w:p>
        </w:tc>
      </w:tr>
      <w:tr w:rsidR="00ED3EAC" w:rsidRPr="002210A4" w14:paraId="3FD788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72F6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6722C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991 991,62</w:t>
            </w:r>
          </w:p>
        </w:tc>
        <w:tc>
          <w:tcPr>
            <w:tcW w:w="3773" w:type="dxa"/>
            <w:tcBorders>
              <w:top w:val="nil"/>
              <w:left w:val="nil"/>
              <w:bottom w:val="single" w:sz="4" w:space="0" w:color="auto"/>
              <w:right w:val="single" w:sz="4" w:space="0" w:color="auto"/>
            </w:tcBorders>
            <w:noWrap/>
            <w:vAlign w:val="center"/>
          </w:tcPr>
          <w:p w14:paraId="353150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2 687 953,66</w:t>
            </w:r>
          </w:p>
        </w:tc>
      </w:tr>
      <w:tr w:rsidR="00ED3EAC" w:rsidRPr="002210A4" w14:paraId="7677ED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A95C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E489D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991 995,41</w:t>
            </w:r>
          </w:p>
        </w:tc>
        <w:tc>
          <w:tcPr>
            <w:tcW w:w="3773" w:type="dxa"/>
            <w:tcBorders>
              <w:top w:val="nil"/>
              <w:left w:val="nil"/>
              <w:bottom w:val="single" w:sz="4" w:space="0" w:color="auto"/>
              <w:right w:val="single" w:sz="4" w:space="0" w:color="auto"/>
            </w:tcBorders>
            <w:noWrap/>
            <w:vAlign w:val="center"/>
          </w:tcPr>
          <w:p w14:paraId="22D593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2 687 947,56</w:t>
            </w:r>
          </w:p>
        </w:tc>
      </w:tr>
      <w:tr w:rsidR="00ED3EAC" w:rsidRPr="002210A4" w14:paraId="304BEB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D4EC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08256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992 006,95</w:t>
            </w:r>
          </w:p>
        </w:tc>
        <w:tc>
          <w:tcPr>
            <w:tcW w:w="3773" w:type="dxa"/>
            <w:tcBorders>
              <w:top w:val="nil"/>
              <w:left w:val="nil"/>
              <w:bottom w:val="single" w:sz="4" w:space="0" w:color="auto"/>
              <w:right w:val="single" w:sz="4" w:space="0" w:color="auto"/>
            </w:tcBorders>
            <w:noWrap/>
            <w:vAlign w:val="center"/>
          </w:tcPr>
          <w:p w14:paraId="732A13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2 687 954,72</w:t>
            </w:r>
          </w:p>
        </w:tc>
      </w:tr>
      <w:tr w:rsidR="00ED3EAC" w:rsidRPr="002210A4" w14:paraId="01D0B4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967D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75A20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992 011,62</w:t>
            </w:r>
          </w:p>
        </w:tc>
        <w:tc>
          <w:tcPr>
            <w:tcW w:w="3773" w:type="dxa"/>
            <w:tcBorders>
              <w:top w:val="nil"/>
              <w:left w:val="nil"/>
              <w:bottom w:val="single" w:sz="4" w:space="0" w:color="auto"/>
              <w:right w:val="single" w:sz="4" w:space="0" w:color="auto"/>
            </w:tcBorders>
            <w:noWrap/>
            <w:vAlign w:val="center"/>
          </w:tcPr>
          <w:p w14:paraId="278A5A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2 687 957,85</w:t>
            </w:r>
          </w:p>
        </w:tc>
      </w:tr>
      <w:tr w:rsidR="00ED3EAC" w:rsidRPr="002210A4" w14:paraId="7C75814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E9886B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ЗУ100</w:t>
            </w:r>
          </w:p>
        </w:tc>
      </w:tr>
      <w:tr w:rsidR="00ED3EAC" w:rsidRPr="002210A4" w14:paraId="323C3A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ECC3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00970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991 995,89</w:t>
            </w:r>
          </w:p>
        </w:tc>
        <w:tc>
          <w:tcPr>
            <w:tcW w:w="3773" w:type="dxa"/>
            <w:tcBorders>
              <w:top w:val="nil"/>
              <w:left w:val="nil"/>
              <w:bottom w:val="single" w:sz="4" w:space="0" w:color="auto"/>
              <w:right w:val="single" w:sz="4" w:space="0" w:color="auto"/>
            </w:tcBorders>
            <w:noWrap/>
            <w:vAlign w:val="center"/>
          </w:tcPr>
          <w:p w14:paraId="551C1A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2 687 945,06</w:t>
            </w:r>
          </w:p>
        </w:tc>
      </w:tr>
      <w:tr w:rsidR="00ED3EAC" w:rsidRPr="002210A4" w14:paraId="3CC9F5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A6DE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BB751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991 995,41</w:t>
            </w:r>
          </w:p>
        </w:tc>
        <w:tc>
          <w:tcPr>
            <w:tcW w:w="3773" w:type="dxa"/>
            <w:tcBorders>
              <w:top w:val="nil"/>
              <w:left w:val="nil"/>
              <w:bottom w:val="single" w:sz="4" w:space="0" w:color="auto"/>
              <w:right w:val="single" w:sz="4" w:space="0" w:color="auto"/>
            </w:tcBorders>
            <w:noWrap/>
            <w:vAlign w:val="center"/>
          </w:tcPr>
          <w:p w14:paraId="22CA0F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2 687 947,56</w:t>
            </w:r>
          </w:p>
        </w:tc>
      </w:tr>
      <w:tr w:rsidR="00ED3EAC" w:rsidRPr="002210A4" w14:paraId="31B74E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D8A8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4CE54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991 991,62</w:t>
            </w:r>
          </w:p>
        </w:tc>
        <w:tc>
          <w:tcPr>
            <w:tcW w:w="3773" w:type="dxa"/>
            <w:tcBorders>
              <w:top w:val="nil"/>
              <w:left w:val="nil"/>
              <w:bottom w:val="single" w:sz="4" w:space="0" w:color="auto"/>
              <w:right w:val="single" w:sz="4" w:space="0" w:color="auto"/>
            </w:tcBorders>
            <w:noWrap/>
            <w:vAlign w:val="center"/>
          </w:tcPr>
          <w:p w14:paraId="0A8F2C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2 687 953,66</w:t>
            </w:r>
          </w:p>
        </w:tc>
      </w:tr>
      <w:tr w:rsidR="00ED3EAC" w:rsidRPr="002210A4" w14:paraId="0BCF6A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4E58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8B4BD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991 991,35</w:t>
            </w:r>
          </w:p>
        </w:tc>
        <w:tc>
          <w:tcPr>
            <w:tcW w:w="3773" w:type="dxa"/>
            <w:tcBorders>
              <w:top w:val="nil"/>
              <w:left w:val="nil"/>
              <w:bottom w:val="single" w:sz="4" w:space="0" w:color="auto"/>
              <w:right w:val="single" w:sz="4" w:space="0" w:color="auto"/>
            </w:tcBorders>
            <w:noWrap/>
            <w:vAlign w:val="center"/>
          </w:tcPr>
          <w:p w14:paraId="08C86B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2 687 959,94</w:t>
            </w:r>
          </w:p>
        </w:tc>
      </w:tr>
      <w:tr w:rsidR="00ED3EAC" w:rsidRPr="002210A4" w14:paraId="16E521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4316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BD5FA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991 983,22</w:t>
            </w:r>
          </w:p>
        </w:tc>
        <w:tc>
          <w:tcPr>
            <w:tcW w:w="3773" w:type="dxa"/>
            <w:tcBorders>
              <w:top w:val="nil"/>
              <w:left w:val="nil"/>
              <w:bottom w:val="single" w:sz="4" w:space="0" w:color="auto"/>
              <w:right w:val="single" w:sz="4" w:space="0" w:color="auto"/>
            </w:tcBorders>
            <w:noWrap/>
            <w:vAlign w:val="center"/>
          </w:tcPr>
          <w:p w14:paraId="1AF3D2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2 687 974,19</w:t>
            </w:r>
          </w:p>
        </w:tc>
      </w:tr>
      <w:tr w:rsidR="00ED3EAC" w:rsidRPr="002210A4" w14:paraId="532948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54DD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5C7BF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991 977,48</w:t>
            </w:r>
          </w:p>
        </w:tc>
        <w:tc>
          <w:tcPr>
            <w:tcW w:w="3773" w:type="dxa"/>
            <w:tcBorders>
              <w:top w:val="nil"/>
              <w:left w:val="nil"/>
              <w:bottom w:val="single" w:sz="4" w:space="0" w:color="auto"/>
              <w:right w:val="single" w:sz="4" w:space="0" w:color="auto"/>
            </w:tcBorders>
            <w:noWrap/>
            <w:vAlign w:val="center"/>
          </w:tcPr>
          <w:p w14:paraId="7B06E9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2 687 984,53</w:t>
            </w:r>
          </w:p>
        </w:tc>
      </w:tr>
      <w:tr w:rsidR="00ED3EAC" w:rsidRPr="002210A4" w14:paraId="2AE07E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D466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C5C4D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991 974,99</w:t>
            </w:r>
          </w:p>
        </w:tc>
        <w:tc>
          <w:tcPr>
            <w:tcW w:w="3773" w:type="dxa"/>
            <w:tcBorders>
              <w:top w:val="nil"/>
              <w:left w:val="nil"/>
              <w:bottom w:val="single" w:sz="4" w:space="0" w:color="auto"/>
              <w:right w:val="single" w:sz="4" w:space="0" w:color="auto"/>
            </w:tcBorders>
            <w:noWrap/>
            <w:vAlign w:val="center"/>
          </w:tcPr>
          <w:p w14:paraId="7C0D72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2 687 988,83</w:t>
            </w:r>
          </w:p>
        </w:tc>
      </w:tr>
      <w:tr w:rsidR="00ED3EAC" w:rsidRPr="002210A4" w14:paraId="6F0345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5C5A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F0B9A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991 973,45</w:t>
            </w:r>
          </w:p>
        </w:tc>
        <w:tc>
          <w:tcPr>
            <w:tcW w:w="3773" w:type="dxa"/>
            <w:tcBorders>
              <w:top w:val="nil"/>
              <w:left w:val="nil"/>
              <w:bottom w:val="single" w:sz="4" w:space="0" w:color="auto"/>
              <w:right w:val="single" w:sz="4" w:space="0" w:color="auto"/>
            </w:tcBorders>
            <w:noWrap/>
            <w:vAlign w:val="center"/>
          </w:tcPr>
          <w:p w14:paraId="0B2D96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2 687 990,89</w:t>
            </w:r>
          </w:p>
        </w:tc>
      </w:tr>
      <w:tr w:rsidR="00ED3EAC" w:rsidRPr="002210A4" w14:paraId="55A3AF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931B4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58AAB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991 965,67</w:t>
            </w:r>
          </w:p>
        </w:tc>
        <w:tc>
          <w:tcPr>
            <w:tcW w:w="3773" w:type="dxa"/>
            <w:tcBorders>
              <w:top w:val="nil"/>
              <w:left w:val="nil"/>
              <w:bottom w:val="single" w:sz="4" w:space="0" w:color="auto"/>
              <w:right w:val="single" w:sz="4" w:space="0" w:color="auto"/>
            </w:tcBorders>
            <w:noWrap/>
            <w:vAlign w:val="center"/>
          </w:tcPr>
          <w:p w14:paraId="33E790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2 687 986,62</w:t>
            </w:r>
          </w:p>
        </w:tc>
      </w:tr>
      <w:tr w:rsidR="00ED3EAC" w:rsidRPr="002210A4" w14:paraId="67F02A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88F5C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8491D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991 938,44</w:t>
            </w:r>
          </w:p>
        </w:tc>
        <w:tc>
          <w:tcPr>
            <w:tcW w:w="3773" w:type="dxa"/>
            <w:tcBorders>
              <w:top w:val="nil"/>
              <w:left w:val="nil"/>
              <w:bottom w:val="single" w:sz="4" w:space="0" w:color="auto"/>
              <w:right w:val="single" w:sz="4" w:space="0" w:color="auto"/>
            </w:tcBorders>
            <w:noWrap/>
            <w:vAlign w:val="center"/>
          </w:tcPr>
          <w:p w14:paraId="67EC1B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2 687 968,99</w:t>
            </w:r>
          </w:p>
        </w:tc>
      </w:tr>
      <w:tr w:rsidR="00ED3EAC" w:rsidRPr="002210A4" w14:paraId="057B27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A7B7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4318A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991 942,45</w:t>
            </w:r>
          </w:p>
        </w:tc>
        <w:tc>
          <w:tcPr>
            <w:tcW w:w="3773" w:type="dxa"/>
            <w:tcBorders>
              <w:top w:val="nil"/>
              <w:left w:val="nil"/>
              <w:bottom w:val="single" w:sz="4" w:space="0" w:color="auto"/>
              <w:right w:val="single" w:sz="4" w:space="0" w:color="auto"/>
            </w:tcBorders>
            <w:noWrap/>
            <w:vAlign w:val="center"/>
          </w:tcPr>
          <w:p w14:paraId="0BA9A0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2 687 962,97</w:t>
            </w:r>
          </w:p>
        </w:tc>
      </w:tr>
      <w:tr w:rsidR="00ED3EAC" w:rsidRPr="002210A4" w14:paraId="05ACFC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A8EC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B7529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991 952,38</w:t>
            </w:r>
          </w:p>
        </w:tc>
        <w:tc>
          <w:tcPr>
            <w:tcW w:w="3773" w:type="dxa"/>
            <w:tcBorders>
              <w:top w:val="nil"/>
              <w:left w:val="nil"/>
              <w:bottom w:val="single" w:sz="4" w:space="0" w:color="auto"/>
              <w:right w:val="single" w:sz="4" w:space="0" w:color="auto"/>
            </w:tcBorders>
            <w:noWrap/>
            <w:vAlign w:val="center"/>
          </w:tcPr>
          <w:p w14:paraId="68C918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2 687 950,07</w:t>
            </w:r>
          </w:p>
        </w:tc>
      </w:tr>
      <w:tr w:rsidR="00ED3EAC" w:rsidRPr="002210A4" w14:paraId="212A6A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71AA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B99A8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991 968,34</w:t>
            </w:r>
          </w:p>
        </w:tc>
        <w:tc>
          <w:tcPr>
            <w:tcW w:w="3773" w:type="dxa"/>
            <w:tcBorders>
              <w:top w:val="nil"/>
              <w:left w:val="nil"/>
              <w:bottom w:val="single" w:sz="4" w:space="0" w:color="auto"/>
              <w:right w:val="single" w:sz="4" w:space="0" w:color="auto"/>
            </w:tcBorders>
            <w:noWrap/>
            <w:vAlign w:val="center"/>
          </w:tcPr>
          <w:p w14:paraId="70D7C8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2 687 925,84</w:t>
            </w:r>
          </w:p>
        </w:tc>
      </w:tr>
      <w:tr w:rsidR="00ED3EAC" w:rsidRPr="002210A4" w14:paraId="0B3888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3A6D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378F2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991 970,87</w:t>
            </w:r>
          </w:p>
        </w:tc>
        <w:tc>
          <w:tcPr>
            <w:tcW w:w="3773" w:type="dxa"/>
            <w:tcBorders>
              <w:top w:val="nil"/>
              <w:left w:val="nil"/>
              <w:bottom w:val="single" w:sz="4" w:space="0" w:color="auto"/>
              <w:right w:val="single" w:sz="4" w:space="0" w:color="auto"/>
            </w:tcBorders>
            <w:noWrap/>
            <w:vAlign w:val="center"/>
          </w:tcPr>
          <w:p w14:paraId="71F2D0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2 687 926,26</w:t>
            </w:r>
          </w:p>
        </w:tc>
      </w:tr>
      <w:tr w:rsidR="00ED3EAC" w:rsidRPr="002210A4" w14:paraId="0F339B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CFA1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278F8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991 975,63</w:t>
            </w:r>
          </w:p>
        </w:tc>
        <w:tc>
          <w:tcPr>
            <w:tcW w:w="3773" w:type="dxa"/>
            <w:tcBorders>
              <w:top w:val="nil"/>
              <w:left w:val="nil"/>
              <w:bottom w:val="single" w:sz="4" w:space="0" w:color="auto"/>
              <w:right w:val="single" w:sz="4" w:space="0" w:color="auto"/>
            </w:tcBorders>
            <w:noWrap/>
            <w:vAlign w:val="center"/>
          </w:tcPr>
          <w:p w14:paraId="35EAE3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2 687 929,96</w:t>
            </w:r>
          </w:p>
        </w:tc>
      </w:tr>
      <w:tr w:rsidR="00ED3EAC" w:rsidRPr="002210A4" w14:paraId="4A2B3A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CE3E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83D6C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991 978,35</w:t>
            </w:r>
          </w:p>
        </w:tc>
        <w:tc>
          <w:tcPr>
            <w:tcW w:w="3773" w:type="dxa"/>
            <w:tcBorders>
              <w:top w:val="nil"/>
              <w:left w:val="nil"/>
              <w:bottom w:val="single" w:sz="4" w:space="0" w:color="auto"/>
              <w:right w:val="single" w:sz="4" w:space="0" w:color="auto"/>
            </w:tcBorders>
            <w:noWrap/>
            <w:vAlign w:val="center"/>
          </w:tcPr>
          <w:p w14:paraId="377979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2 687 931,75</w:t>
            </w:r>
          </w:p>
        </w:tc>
      </w:tr>
      <w:tr w:rsidR="00ED3EAC" w:rsidRPr="002210A4" w14:paraId="6362ED1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764717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ЗУ101</w:t>
            </w:r>
          </w:p>
        </w:tc>
      </w:tr>
      <w:tr w:rsidR="00ED3EAC" w:rsidRPr="002210A4" w14:paraId="3F6396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2EE1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29C29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991 994,37</w:t>
            </w:r>
          </w:p>
        </w:tc>
        <w:tc>
          <w:tcPr>
            <w:tcW w:w="3773" w:type="dxa"/>
            <w:tcBorders>
              <w:top w:val="nil"/>
              <w:left w:val="nil"/>
              <w:bottom w:val="single" w:sz="4" w:space="0" w:color="auto"/>
              <w:right w:val="single" w:sz="4" w:space="0" w:color="auto"/>
            </w:tcBorders>
            <w:noWrap/>
            <w:vAlign w:val="center"/>
          </w:tcPr>
          <w:p w14:paraId="4BF635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2 688 001,69</w:t>
            </w:r>
          </w:p>
        </w:tc>
      </w:tr>
      <w:tr w:rsidR="00ED3EAC" w:rsidRPr="002210A4" w14:paraId="78DCE8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A3F0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E4F40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991 993,22</w:t>
            </w:r>
          </w:p>
        </w:tc>
        <w:tc>
          <w:tcPr>
            <w:tcW w:w="3773" w:type="dxa"/>
            <w:tcBorders>
              <w:top w:val="nil"/>
              <w:left w:val="nil"/>
              <w:bottom w:val="single" w:sz="4" w:space="0" w:color="auto"/>
              <w:right w:val="single" w:sz="4" w:space="0" w:color="auto"/>
            </w:tcBorders>
            <w:noWrap/>
            <w:vAlign w:val="center"/>
          </w:tcPr>
          <w:p w14:paraId="316E8B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2 688 003,91</w:t>
            </w:r>
          </w:p>
        </w:tc>
      </w:tr>
      <w:tr w:rsidR="00ED3EAC" w:rsidRPr="002210A4" w14:paraId="019A03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D248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73285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991 991,01</w:t>
            </w:r>
          </w:p>
        </w:tc>
        <w:tc>
          <w:tcPr>
            <w:tcW w:w="3773" w:type="dxa"/>
            <w:tcBorders>
              <w:top w:val="nil"/>
              <w:left w:val="nil"/>
              <w:bottom w:val="single" w:sz="4" w:space="0" w:color="auto"/>
              <w:right w:val="single" w:sz="4" w:space="0" w:color="auto"/>
            </w:tcBorders>
            <w:noWrap/>
            <w:vAlign w:val="center"/>
          </w:tcPr>
          <w:p w14:paraId="082EAC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2 688 002,76</w:t>
            </w:r>
          </w:p>
        </w:tc>
      </w:tr>
      <w:tr w:rsidR="00ED3EAC" w:rsidRPr="002210A4" w14:paraId="50183C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8161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A8773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991 992,17</w:t>
            </w:r>
          </w:p>
        </w:tc>
        <w:tc>
          <w:tcPr>
            <w:tcW w:w="3773" w:type="dxa"/>
            <w:tcBorders>
              <w:top w:val="nil"/>
              <w:left w:val="nil"/>
              <w:bottom w:val="single" w:sz="4" w:space="0" w:color="auto"/>
              <w:right w:val="single" w:sz="4" w:space="0" w:color="auto"/>
            </w:tcBorders>
            <w:noWrap/>
            <w:vAlign w:val="center"/>
          </w:tcPr>
          <w:p w14:paraId="1964EE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2 688 000,54</w:t>
            </w:r>
          </w:p>
        </w:tc>
      </w:tr>
      <w:tr w:rsidR="00ED3EAC" w:rsidRPr="002210A4" w14:paraId="624C9F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D3CE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497D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991 993,50</w:t>
            </w:r>
          </w:p>
        </w:tc>
        <w:tc>
          <w:tcPr>
            <w:tcW w:w="3773" w:type="dxa"/>
            <w:tcBorders>
              <w:top w:val="nil"/>
              <w:left w:val="nil"/>
              <w:bottom w:val="single" w:sz="4" w:space="0" w:color="auto"/>
              <w:right w:val="single" w:sz="4" w:space="0" w:color="auto"/>
            </w:tcBorders>
            <w:noWrap/>
            <w:vAlign w:val="center"/>
          </w:tcPr>
          <w:p w14:paraId="0120CC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2 688 001,22</w:t>
            </w:r>
          </w:p>
        </w:tc>
      </w:tr>
      <w:tr w:rsidR="00ED3EAC" w:rsidRPr="002210A4" w14:paraId="75025DF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07E36A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ЗУ102</w:t>
            </w:r>
          </w:p>
        </w:tc>
      </w:tr>
      <w:tr w:rsidR="00ED3EAC" w:rsidRPr="002210A4" w14:paraId="0A1664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DB64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9BBF2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991 966,18</w:t>
            </w:r>
          </w:p>
        </w:tc>
        <w:tc>
          <w:tcPr>
            <w:tcW w:w="3773" w:type="dxa"/>
            <w:tcBorders>
              <w:top w:val="nil"/>
              <w:left w:val="nil"/>
              <w:bottom w:val="single" w:sz="4" w:space="0" w:color="auto"/>
              <w:right w:val="single" w:sz="4" w:space="0" w:color="auto"/>
            </w:tcBorders>
            <w:noWrap/>
            <w:vAlign w:val="center"/>
          </w:tcPr>
          <w:p w14:paraId="1A42A7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2 687 908,25</w:t>
            </w:r>
          </w:p>
        </w:tc>
      </w:tr>
      <w:tr w:rsidR="00ED3EAC" w:rsidRPr="002210A4" w14:paraId="77332F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1DCC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A4497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991 925,42</w:t>
            </w:r>
          </w:p>
        </w:tc>
        <w:tc>
          <w:tcPr>
            <w:tcW w:w="3773" w:type="dxa"/>
            <w:tcBorders>
              <w:top w:val="nil"/>
              <w:left w:val="nil"/>
              <w:bottom w:val="single" w:sz="4" w:space="0" w:color="auto"/>
              <w:right w:val="single" w:sz="4" w:space="0" w:color="auto"/>
            </w:tcBorders>
            <w:noWrap/>
            <w:vAlign w:val="center"/>
          </w:tcPr>
          <w:p w14:paraId="447C7F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2 687 962,96</w:t>
            </w:r>
          </w:p>
        </w:tc>
      </w:tr>
      <w:tr w:rsidR="00ED3EAC" w:rsidRPr="002210A4" w14:paraId="30DA00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BDCC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9583C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991 925,42</w:t>
            </w:r>
          </w:p>
        </w:tc>
        <w:tc>
          <w:tcPr>
            <w:tcW w:w="3773" w:type="dxa"/>
            <w:tcBorders>
              <w:top w:val="nil"/>
              <w:left w:val="nil"/>
              <w:bottom w:val="single" w:sz="4" w:space="0" w:color="auto"/>
              <w:right w:val="single" w:sz="4" w:space="0" w:color="auto"/>
            </w:tcBorders>
            <w:noWrap/>
            <w:vAlign w:val="center"/>
          </w:tcPr>
          <w:p w14:paraId="790E33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2 687 962,97</w:t>
            </w:r>
          </w:p>
        </w:tc>
      </w:tr>
      <w:tr w:rsidR="00ED3EAC" w:rsidRPr="002210A4" w14:paraId="7F08AD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6164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150C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991 861,53</w:t>
            </w:r>
          </w:p>
        </w:tc>
        <w:tc>
          <w:tcPr>
            <w:tcW w:w="3773" w:type="dxa"/>
            <w:tcBorders>
              <w:top w:val="nil"/>
              <w:left w:val="nil"/>
              <w:bottom w:val="single" w:sz="4" w:space="0" w:color="auto"/>
              <w:right w:val="single" w:sz="4" w:space="0" w:color="auto"/>
            </w:tcBorders>
            <w:noWrap/>
            <w:vAlign w:val="center"/>
          </w:tcPr>
          <w:p w14:paraId="220042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2 687 999,34</w:t>
            </w:r>
          </w:p>
        </w:tc>
      </w:tr>
      <w:tr w:rsidR="00ED3EAC" w:rsidRPr="002210A4" w14:paraId="093EA8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FB66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98A58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991 854,63</w:t>
            </w:r>
          </w:p>
        </w:tc>
        <w:tc>
          <w:tcPr>
            <w:tcW w:w="3773" w:type="dxa"/>
            <w:tcBorders>
              <w:top w:val="nil"/>
              <w:left w:val="nil"/>
              <w:bottom w:val="single" w:sz="4" w:space="0" w:color="auto"/>
              <w:right w:val="single" w:sz="4" w:space="0" w:color="auto"/>
            </w:tcBorders>
            <w:noWrap/>
            <w:vAlign w:val="center"/>
          </w:tcPr>
          <w:p w14:paraId="7B5F11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2 687 981,77</w:t>
            </w:r>
          </w:p>
        </w:tc>
      </w:tr>
      <w:tr w:rsidR="00ED3EAC" w:rsidRPr="002210A4" w14:paraId="3E35E2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C7B2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F0F0A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991 859,57</w:t>
            </w:r>
          </w:p>
        </w:tc>
        <w:tc>
          <w:tcPr>
            <w:tcW w:w="3773" w:type="dxa"/>
            <w:tcBorders>
              <w:top w:val="nil"/>
              <w:left w:val="nil"/>
              <w:bottom w:val="single" w:sz="4" w:space="0" w:color="auto"/>
              <w:right w:val="single" w:sz="4" w:space="0" w:color="auto"/>
            </w:tcBorders>
            <w:noWrap/>
            <w:vAlign w:val="center"/>
          </w:tcPr>
          <w:p w14:paraId="5F00D6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2 687 979,97</w:t>
            </w:r>
          </w:p>
        </w:tc>
      </w:tr>
      <w:tr w:rsidR="00ED3EAC" w:rsidRPr="002210A4" w14:paraId="0AA70A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35D1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FB989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991 872,37</w:t>
            </w:r>
          </w:p>
        </w:tc>
        <w:tc>
          <w:tcPr>
            <w:tcW w:w="3773" w:type="dxa"/>
            <w:tcBorders>
              <w:top w:val="nil"/>
              <w:left w:val="nil"/>
              <w:bottom w:val="single" w:sz="4" w:space="0" w:color="auto"/>
              <w:right w:val="single" w:sz="4" w:space="0" w:color="auto"/>
            </w:tcBorders>
            <w:noWrap/>
            <w:vAlign w:val="center"/>
          </w:tcPr>
          <w:p w14:paraId="5BD161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2 687 973,55</w:t>
            </w:r>
          </w:p>
        </w:tc>
      </w:tr>
      <w:tr w:rsidR="00ED3EAC" w:rsidRPr="002210A4" w14:paraId="166EFC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399B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DFECF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991 894,97</w:t>
            </w:r>
          </w:p>
        </w:tc>
        <w:tc>
          <w:tcPr>
            <w:tcW w:w="3773" w:type="dxa"/>
            <w:tcBorders>
              <w:top w:val="nil"/>
              <w:left w:val="nil"/>
              <w:bottom w:val="single" w:sz="4" w:space="0" w:color="auto"/>
              <w:right w:val="single" w:sz="4" w:space="0" w:color="auto"/>
            </w:tcBorders>
            <w:noWrap/>
            <w:vAlign w:val="center"/>
          </w:tcPr>
          <w:p w14:paraId="435E5E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2 687 940,07</w:t>
            </w:r>
          </w:p>
        </w:tc>
      </w:tr>
      <w:tr w:rsidR="00ED3EAC" w:rsidRPr="002210A4" w14:paraId="4323EB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E73B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3E04E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991 914,60</w:t>
            </w:r>
          </w:p>
        </w:tc>
        <w:tc>
          <w:tcPr>
            <w:tcW w:w="3773" w:type="dxa"/>
            <w:tcBorders>
              <w:top w:val="nil"/>
              <w:left w:val="nil"/>
              <w:bottom w:val="single" w:sz="4" w:space="0" w:color="auto"/>
              <w:right w:val="single" w:sz="4" w:space="0" w:color="auto"/>
            </w:tcBorders>
            <w:noWrap/>
            <w:vAlign w:val="center"/>
          </w:tcPr>
          <w:p w14:paraId="5F39B0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2 687 926,85</w:t>
            </w:r>
          </w:p>
        </w:tc>
      </w:tr>
      <w:tr w:rsidR="00ED3EAC" w:rsidRPr="002210A4" w14:paraId="674EAC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1000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4FF43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991 919,19</w:t>
            </w:r>
          </w:p>
        </w:tc>
        <w:tc>
          <w:tcPr>
            <w:tcW w:w="3773" w:type="dxa"/>
            <w:tcBorders>
              <w:top w:val="nil"/>
              <w:left w:val="nil"/>
              <w:bottom w:val="single" w:sz="4" w:space="0" w:color="auto"/>
              <w:right w:val="single" w:sz="4" w:space="0" w:color="auto"/>
            </w:tcBorders>
            <w:noWrap/>
            <w:vAlign w:val="center"/>
          </w:tcPr>
          <w:p w14:paraId="4FC8D9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2 687 927,47</w:t>
            </w:r>
          </w:p>
        </w:tc>
      </w:tr>
      <w:tr w:rsidR="00ED3EAC" w:rsidRPr="002210A4" w14:paraId="7834AE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4124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E2813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991 923,15</w:t>
            </w:r>
          </w:p>
        </w:tc>
        <w:tc>
          <w:tcPr>
            <w:tcW w:w="3773" w:type="dxa"/>
            <w:tcBorders>
              <w:top w:val="nil"/>
              <w:left w:val="nil"/>
              <w:bottom w:val="single" w:sz="4" w:space="0" w:color="auto"/>
              <w:right w:val="single" w:sz="4" w:space="0" w:color="auto"/>
            </w:tcBorders>
            <w:noWrap/>
            <w:vAlign w:val="center"/>
          </w:tcPr>
          <w:p w14:paraId="12739C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2 687 925,17</w:t>
            </w:r>
          </w:p>
        </w:tc>
      </w:tr>
      <w:tr w:rsidR="00ED3EAC" w:rsidRPr="002210A4" w14:paraId="0B4233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0F94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8D1BA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991 935,45</w:t>
            </w:r>
          </w:p>
        </w:tc>
        <w:tc>
          <w:tcPr>
            <w:tcW w:w="3773" w:type="dxa"/>
            <w:tcBorders>
              <w:top w:val="nil"/>
              <w:left w:val="nil"/>
              <w:bottom w:val="single" w:sz="4" w:space="0" w:color="auto"/>
              <w:right w:val="single" w:sz="4" w:space="0" w:color="auto"/>
            </w:tcBorders>
            <w:noWrap/>
            <w:vAlign w:val="center"/>
          </w:tcPr>
          <w:p w14:paraId="10F7BE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2 687 910,71</w:t>
            </w:r>
          </w:p>
        </w:tc>
      </w:tr>
      <w:tr w:rsidR="00ED3EAC" w:rsidRPr="002210A4" w14:paraId="42DD93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B582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F6CCC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991 942,71</w:t>
            </w:r>
          </w:p>
        </w:tc>
        <w:tc>
          <w:tcPr>
            <w:tcW w:w="3773" w:type="dxa"/>
            <w:tcBorders>
              <w:top w:val="nil"/>
              <w:left w:val="nil"/>
              <w:bottom w:val="single" w:sz="4" w:space="0" w:color="auto"/>
              <w:right w:val="single" w:sz="4" w:space="0" w:color="auto"/>
            </w:tcBorders>
            <w:noWrap/>
            <w:vAlign w:val="center"/>
          </w:tcPr>
          <w:p w14:paraId="2BE9C9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2 687 890,95</w:t>
            </w:r>
          </w:p>
        </w:tc>
      </w:tr>
      <w:tr w:rsidR="00ED3EAC" w:rsidRPr="002210A4" w14:paraId="354E4A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7B01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EEAC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991 946,46</w:t>
            </w:r>
          </w:p>
        </w:tc>
        <w:tc>
          <w:tcPr>
            <w:tcW w:w="3773" w:type="dxa"/>
            <w:tcBorders>
              <w:top w:val="nil"/>
              <w:left w:val="nil"/>
              <w:bottom w:val="single" w:sz="4" w:space="0" w:color="auto"/>
              <w:right w:val="single" w:sz="4" w:space="0" w:color="auto"/>
            </w:tcBorders>
            <w:noWrap/>
            <w:vAlign w:val="center"/>
          </w:tcPr>
          <w:p w14:paraId="6137D0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2 687 892,28</w:t>
            </w:r>
          </w:p>
        </w:tc>
      </w:tr>
      <w:tr w:rsidR="00ED3EAC" w:rsidRPr="002210A4" w14:paraId="4B4DCC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988A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1FD2C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991 954,10</w:t>
            </w:r>
          </w:p>
        </w:tc>
        <w:tc>
          <w:tcPr>
            <w:tcW w:w="3773" w:type="dxa"/>
            <w:tcBorders>
              <w:top w:val="nil"/>
              <w:left w:val="nil"/>
              <w:bottom w:val="single" w:sz="4" w:space="0" w:color="auto"/>
              <w:right w:val="single" w:sz="4" w:space="0" w:color="auto"/>
            </w:tcBorders>
            <w:noWrap/>
            <w:vAlign w:val="center"/>
          </w:tcPr>
          <w:p w14:paraId="78AE21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2 687 898,47</w:t>
            </w:r>
          </w:p>
        </w:tc>
      </w:tr>
      <w:tr w:rsidR="00ED3EAC" w:rsidRPr="002210A4" w14:paraId="6657D68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2ADF33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ЗУ103</w:t>
            </w:r>
          </w:p>
        </w:tc>
      </w:tr>
      <w:tr w:rsidR="00ED3EAC" w:rsidRPr="002210A4" w14:paraId="5576E6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CDBB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993B9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991 915,19</w:t>
            </w:r>
          </w:p>
        </w:tc>
        <w:tc>
          <w:tcPr>
            <w:tcW w:w="3773" w:type="dxa"/>
            <w:tcBorders>
              <w:top w:val="nil"/>
              <w:left w:val="nil"/>
              <w:bottom w:val="single" w:sz="4" w:space="0" w:color="auto"/>
              <w:right w:val="single" w:sz="4" w:space="0" w:color="auto"/>
            </w:tcBorders>
            <w:noWrap/>
            <w:vAlign w:val="center"/>
          </w:tcPr>
          <w:p w14:paraId="7345BD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2 688 007,32</w:t>
            </w:r>
          </w:p>
        </w:tc>
      </w:tr>
      <w:tr w:rsidR="00ED3EAC" w:rsidRPr="002210A4" w14:paraId="41BB83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70BC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90CB7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991 902,48</w:t>
            </w:r>
          </w:p>
        </w:tc>
        <w:tc>
          <w:tcPr>
            <w:tcW w:w="3773" w:type="dxa"/>
            <w:tcBorders>
              <w:top w:val="nil"/>
              <w:left w:val="nil"/>
              <w:bottom w:val="single" w:sz="4" w:space="0" w:color="auto"/>
              <w:right w:val="single" w:sz="4" w:space="0" w:color="auto"/>
            </w:tcBorders>
            <w:noWrap/>
            <w:vAlign w:val="center"/>
          </w:tcPr>
          <w:p w14:paraId="77F9B5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2 688 023,87</w:t>
            </w:r>
          </w:p>
        </w:tc>
      </w:tr>
      <w:tr w:rsidR="00ED3EAC" w:rsidRPr="002210A4" w14:paraId="43E825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C183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7D137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991 896,61</w:t>
            </w:r>
          </w:p>
        </w:tc>
        <w:tc>
          <w:tcPr>
            <w:tcW w:w="3773" w:type="dxa"/>
            <w:tcBorders>
              <w:top w:val="nil"/>
              <w:left w:val="nil"/>
              <w:bottom w:val="single" w:sz="4" w:space="0" w:color="auto"/>
              <w:right w:val="single" w:sz="4" w:space="0" w:color="auto"/>
            </w:tcBorders>
            <w:noWrap/>
            <w:vAlign w:val="center"/>
          </w:tcPr>
          <w:p w14:paraId="004721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2 688 031,81</w:t>
            </w:r>
          </w:p>
        </w:tc>
      </w:tr>
      <w:tr w:rsidR="00ED3EAC" w:rsidRPr="002210A4" w14:paraId="3961D0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E598F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22B12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991 893,87</w:t>
            </w:r>
          </w:p>
        </w:tc>
        <w:tc>
          <w:tcPr>
            <w:tcW w:w="3773" w:type="dxa"/>
            <w:tcBorders>
              <w:top w:val="nil"/>
              <w:left w:val="nil"/>
              <w:bottom w:val="single" w:sz="4" w:space="0" w:color="auto"/>
              <w:right w:val="single" w:sz="4" w:space="0" w:color="auto"/>
            </w:tcBorders>
            <w:noWrap/>
            <w:vAlign w:val="center"/>
          </w:tcPr>
          <w:p w14:paraId="795E80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2 688 035,74</w:t>
            </w:r>
          </w:p>
        </w:tc>
      </w:tr>
      <w:tr w:rsidR="00ED3EAC" w:rsidRPr="002210A4" w14:paraId="5E5773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7E12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7993C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991 893,65</w:t>
            </w:r>
          </w:p>
        </w:tc>
        <w:tc>
          <w:tcPr>
            <w:tcW w:w="3773" w:type="dxa"/>
            <w:tcBorders>
              <w:top w:val="nil"/>
              <w:left w:val="nil"/>
              <w:bottom w:val="single" w:sz="4" w:space="0" w:color="auto"/>
              <w:right w:val="single" w:sz="4" w:space="0" w:color="auto"/>
            </w:tcBorders>
            <w:noWrap/>
            <w:vAlign w:val="center"/>
          </w:tcPr>
          <w:p w14:paraId="6CBE5F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2 688 036,06</w:t>
            </w:r>
          </w:p>
        </w:tc>
      </w:tr>
      <w:tr w:rsidR="00ED3EAC" w:rsidRPr="002210A4" w14:paraId="2C9FC8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AA0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31D15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991 889,75</w:t>
            </w:r>
          </w:p>
        </w:tc>
        <w:tc>
          <w:tcPr>
            <w:tcW w:w="3773" w:type="dxa"/>
            <w:tcBorders>
              <w:top w:val="nil"/>
              <w:left w:val="nil"/>
              <w:bottom w:val="single" w:sz="4" w:space="0" w:color="auto"/>
              <w:right w:val="single" w:sz="4" w:space="0" w:color="auto"/>
            </w:tcBorders>
            <w:noWrap/>
            <w:vAlign w:val="center"/>
          </w:tcPr>
          <w:p w14:paraId="1DC86A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2 688 041,41</w:t>
            </w:r>
          </w:p>
        </w:tc>
      </w:tr>
      <w:tr w:rsidR="00ED3EAC" w:rsidRPr="002210A4" w14:paraId="2CEED1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D5EE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2313A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991 886,44</w:t>
            </w:r>
          </w:p>
        </w:tc>
        <w:tc>
          <w:tcPr>
            <w:tcW w:w="3773" w:type="dxa"/>
            <w:tcBorders>
              <w:top w:val="nil"/>
              <w:left w:val="nil"/>
              <w:bottom w:val="single" w:sz="4" w:space="0" w:color="auto"/>
              <w:right w:val="single" w:sz="4" w:space="0" w:color="auto"/>
            </w:tcBorders>
            <w:noWrap/>
            <w:vAlign w:val="center"/>
          </w:tcPr>
          <w:p w14:paraId="05ABDA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2 688 038,91</w:t>
            </w:r>
          </w:p>
        </w:tc>
      </w:tr>
      <w:tr w:rsidR="00ED3EAC" w:rsidRPr="002210A4" w14:paraId="298F21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DFE1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7D3CD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991 886,58</w:t>
            </w:r>
          </w:p>
        </w:tc>
        <w:tc>
          <w:tcPr>
            <w:tcW w:w="3773" w:type="dxa"/>
            <w:tcBorders>
              <w:top w:val="nil"/>
              <w:left w:val="nil"/>
              <w:bottom w:val="single" w:sz="4" w:space="0" w:color="auto"/>
              <w:right w:val="single" w:sz="4" w:space="0" w:color="auto"/>
            </w:tcBorders>
            <w:noWrap/>
            <w:vAlign w:val="center"/>
          </w:tcPr>
          <w:p w14:paraId="638612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2 688 038,72</w:t>
            </w:r>
          </w:p>
        </w:tc>
      </w:tr>
      <w:tr w:rsidR="00ED3EAC" w:rsidRPr="002210A4" w14:paraId="722FA0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1623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35AA0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991 868,42</w:t>
            </w:r>
          </w:p>
        </w:tc>
        <w:tc>
          <w:tcPr>
            <w:tcW w:w="3773" w:type="dxa"/>
            <w:tcBorders>
              <w:top w:val="nil"/>
              <w:left w:val="nil"/>
              <w:bottom w:val="single" w:sz="4" w:space="0" w:color="auto"/>
              <w:right w:val="single" w:sz="4" w:space="0" w:color="auto"/>
            </w:tcBorders>
            <w:noWrap/>
            <w:vAlign w:val="center"/>
          </w:tcPr>
          <w:p w14:paraId="36D706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2 688 022,42</w:t>
            </w:r>
          </w:p>
        </w:tc>
      </w:tr>
      <w:tr w:rsidR="00ED3EAC" w:rsidRPr="002210A4" w14:paraId="68AF39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3237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99567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991 865,22</w:t>
            </w:r>
          </w:p>
        </w:tc>
        <w:tc>
          <w:tcPr>
            <w:tcW w:w="3773" w:type="dxa"/>
            <w:tcBorders>
              <w:top w:val="nil"/>
              <w:left w:val="nil"/>
              <w:bottom w:val="single" w:sz="4" w:space="0" w:color="auto"/>
              <w:right w:val="single" w:sz="4" w:space="0" w:color="auto"/>
            </w:tcBorders>
            <w:noWrap/>
            <w:vAlign w:val="center"/>
          </w:tcPr>
          <w:p w14:paraId="63A915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2 688 019,24</w:t>
            </w:r>
          </w:p>
        </w:tc>
      </w:tr>
      <w:tr w:rsidR="00ED3EAC" w:rsidRPr="002210A4" w14:paraId="3B6126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2B60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C2FD5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991 867,22</w:t>
            </w:r>
          </w:p>
        </w:tc>
        <w:tc>
          <w:tcPr>
            <w:tcW w:w="3773" w:type="dxa"/>
            <w:tcBorders>
              <w:top w:val="nil"/>
              <w:left w:val="nil"/>
              <w:bottom w:val="single" w:sz="4" w:space="0" w:color="auto"/>
              <w:right w:val="single" w:sz="4" w:space="0" w:color="auto"/>
            </w:tcBorders>
            <w:noWrap/>
            <w:vAlign w:val="center"/>
          </w:tcPr>
          <w:p w14:paraId="2215DA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2 688 017,51</w:t>
            </w:r>
          </w:p>
        </w:tc>
      </w:tr>
      <w:tr w:rsidR="00ED3EAC" w:rsidRPr="002210A4" w14:paraId="3FA49D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018C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B78A8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991 867,22</w:t>
            </w:r>
          </w:p>
        </w:tc>
        <w:tc>
          <w:tcPr>
            <w:tcW w:w="3773" w:type="dxa"/>
            <w:tcBorders>
              <w:top w:val="nil"/>
              <w:left w:val="nil"/>
              <w:bottom w:val="single" w:sz="4" w:space="0" w:color="auto"/>
              <w:right w:val="single" w:sz="4" w:space="0" w:color="auto"/>
            </w:tcBorders>
            <w:noWrap/>
            <w:vAlign w:val="center"/>
          </w:tcPr>
          <w:p w14:paraId="0EF09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2 688 017,51</w:t>
            </w:r>
          </w:p>
        </w:tc>
      </w:tr>
      <w:tr w:rsidR="00ED3EAC" w:rsidRPr="002210A4" w14:paraId="27CA19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3B1C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BD294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991 880,80</w:t>
            </w:r>
          </w:p>
        </w:tc>
        <w:tc>
          <w:tcPr>
            <w:tcW w:w="3773" w:type="dxa"/>
            <w:tcBorders>
              <w:top w:val="nil"/>
              <w:left w:val="nil"/>
              <w:bottom w:val="single" w:sz="4" w:space="0" w:color="auto"/>
              <w:right w:val="single" w:sz="4" w:space="0" w:color="auto"/>
            </w:tcBorders>
            <w:noWrap/>
            <w:vAlign w:val="center"/>
          </w:tcPr>
          <w:p w14:paraId="388D82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2 688 007,21</w:t>
            </w:r>
          </w:p>
        </w:tc>
      </w:tr>
      <w:tr w:rsidR="00ED3EAC" w:rsidRPr="002210A4" w14:paraId="032025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9DD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FD369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991 881,29</w:t>
            </w:r>
          </w:p>
        </w:tc>
        <w:tc>
          <w:tcPr>
            <w:tcW w:w="3773" w:type="dxa"/>
            <w:tcBorders>
              <w:top w:val="nil"/>
              <w:left w:val="nil"/>
              <w:bottom w:val="single" w:sz="4" w:space="0" w:color="auto"/>
              <w:right w:val="single" w:sz="4" w:space="0" w:color="auto"/>
            </w:tcBorders>
            <w:noWrap/>
            <w:vAlign w:val="center"/>
          </w:tcPr>
          <w:p w14:paraId="0C71C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2 688 006,83</w:t>
            </w:r>
          </w:p>
        </w:tc>
      </w:tr>
      <w:tr w:rsidR="00ED3EAC" w:rsidRPr="002210A4" w14:paraId="1C4FA0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5036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75341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991 884,36</w:t>
            </w:r>
          </w:p>
        </w:tc>
        <w:tc>
          <w:tcPr>
            <w:tcW w:w="3773" w:type="dxa"/>
            <w:tcBorders>
              <w:top w:val="nil"/>
              <w:left w:val="nil"/>
              <w:bottom w:val="single" w:sz="4" w:space="0" w:color="auto"/>
              <w:right w:val="single" w:sz="4" w:space="0" w:color="auto"/>
            </w:tcBorders>
            <w:noWrap/>
            <w:vAlign w:val="center"/>
          </w:tcPr>
          <w:p w14:paraId="1011F7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2 688 004,45</w:t>
            </w:r>
          </w:p>
        </w:tc>
      </w:tr>
      <w:tr w:rsidR="00ED3EAC" w:rsidRPr="002210A4" w14:paraId="719913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C908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C5601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991 885,70</w:t>
            </w:r>
          </w:p>
        </w:tc>
        <w:tc>
          <w:tcPr>
            <w:tcW w:w="3773" w:type="dxa"/>
            <w:tcBorders>
              <w:top w:val="nil"/>
              <w:left w:val="nil"/>
              <w:bottom w:val="single" w:sz="4" w:space="0" w:color="auto"/>
              <w:right w:val="single" w:sz="4" w:space="0" w:color="auto"/>
            </w:tcBorders>
            <w:noWrap/>
            <w:vAlign w:val="center"/>
          </w:tcPr>
          <w:p w14:paraId="0A8D80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2 688 003,51</w:t>
            </w:r>
          </w:p>
        </w:tc>
      </w:tr>
      <w:tr w:rsidR="00ED3EAC" w:rsidRPr="002210A4" w14:paraId="51754C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A0BA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69279D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991 897,58</w:t>
            </w:r>
          </w:p>
        </w:tc>
        <w:tc>
          <w:tcPr>
            <w:tcW w:w="3773" w:type="dxa"/>
            <w:tcBorders>
              <w:top w:val="nil"/>
              <w:left w:val="nil"/>
              <w:bottom w:val="single" w:sz="4" w:space="0" w:color="auto"/>
              <w:right w:val="single" w:sz="4" w:space="0" w:color="auto"/>
            </w:tcBorders>
            <w:noWrap/>
            <w:vAlign w:val="center"/>
          </w:tcPr>
          <w:p w14:paraId="2FE078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2 687 995,97</w:t>
            </w:r>
          </w:p>
        </w:tc>
      </w:tr>
      <w:tr w:rsidR="00ED3EAC" w:rsidRPr="002210A4" w14:paraId="07DA4F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0627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314B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991 900,28</w:t>
            </w:r>
          </w:p>
        </w:tc>
        <w:tc>
          <w:tcPr>
            <w:tcW w:w="3773" w:type="dxa"/>
            <w:tcBorders>
              <w:top w:val="nil"/>
              <w:left w:val="nil"/>
              <w:bottom w:val="single" w:sz="4" w:space="0" w:color="auto"/>
              <w:right w:val="single" w:sz="4" w:space="0" w:color="auto"/>
            </w:tcBorders>
            <w:noWrap/>
            <w:vAlign w:val="center"/>
          </w:tcPr>
          <w:p w14:paraId="3C4395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2 687 994,21</w:t>
            </w:r>
          </w:p>
        </w:tc>
      </w:tr>
      <w:tr w:rsidR="00ED3EAC" w:rsidRPr="002210A4" w14:paraId="6E8DA9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335A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1614D5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991 901,54</w:t>
            </w:r>
          </w:p>
        </w:tc>
        <w:tc>
          <w:tcPr>
            <w:tcW w:w="3773" w:type="dxa"/>
            <w:tcBorders>
              <w:top w:val="nil"/>
              <w:left w:val="nil"/>
              <w:bottom w:val="single" w:sz="4" w:space="0" w:color="auto"/>
              <w:right w:val="single" w:sz="4" w:space="0" w:color="auto"/>
            </w:tcBorders>
            <w:noWrap/>
            <w:vAlign w:val="center"/>
          </w:tcPr>
          <w:p w14:paraId="3856A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2 687 995,15</w:t>
            </w:r>
          </w:p>
        </w:tc>
      </w:tr>
      <w:tr w:rsidR="00ED3EAC" w:rsidRPr="002210A4" w14:paraId="38207CC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BB349B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ЗУ104</w:t>
            </w:r>
          </w:p>
        </w:tc>
      </w:tr>
      <w:tr w:rsidR="00ED3EAC" w:rsidRPr="002210A4" w14:paraId="501F74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5EA8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76837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991 892,37</w:t>
            </w:r>
          </w:p>
        </w:tc>
        <w:tc>
          <w:tcPr>
            <w:tcW w:w="3773" w:type="dxa"/>
            <w:tcBorders>
              <w:top w:val="nil"/>
              <w:left w:val="nil"/>
              <w:bottom w:val="single" w:sz="4" w:space="0" w:color="auto"/>
              <w:right w:val="single" w:sz="4" w:space="0" w:color="auto"/>
            </w:tcBorders>
            <w:noWrap/>
            <w:vAlign w:val="center"/>
          </w:tcPr>
          <w:p w14:paraId="342024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2 688 071,27</w:t>
            </w:r>
          </w:p>
        </w:tc>
      </w:tr>
      <w:tr w:rsidR="00ED3EAC" w:rsidRPr="002210A4" w14:paraId="066674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C24A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5ABF1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991 891,81</w:t>
            </w:r>
          </w:p>
        </w:tc>
        <w:tc>
          <w:tcPr>
            <w:tcW w:w="3773" w:type="dxa"/>
            <w:tcBorders>
              <w:top w:val="nil"/>
              <w:left w:val="nil"/>
              <w:bottom w:val="single" w:sz="4" w:space="0" w:color="auto"/>
              <w:right w:val="single" w:sz="4" w:space="0" w:color="auto"/>
            </w:tcBorders>
            <w:noWrap/>
            <w:vAlign w:val="center"/>
          </w:tcPr>
          <w:p w14:paraId="6049B3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2 688 072,75</w:t>
            </w:r>
          </w:p>
        </w:tc>
      </w:tr>
      <w:tr w:rsidR="00ED3EAC" w:rsidRPr="002210A4" w14:paraId="0437D9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86B1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153D4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991 888,84</w:t>
            </w:r>
          </w:p>
        </w:tc>
        <w:tc>
          <w:tcPr>
            <w:tcW w:w="3773" w:type="dxa"/>
            <w:tcBorders>
              <w:top w:val="nil"/>
              <w:left w:val="nil"/>
              <w:bottom w:val="single" w:sz="4" w:space="0" w:color="auto"/>
              <w:right w:val="single" w:sz="4" w:space="0" w:color="auto"/>
            </w:tcBorders>
            <w:noWrap/>
            <w:vAlign w:val="center"/>
          </w:tcPr>
          <w:p w14:paraId="07F95B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2 688 088,34</w:t>
            </w:r>
          </w:p>
        </w:tc>
      </w:tr>
      <w:tr w:rsidR="00ED3EAC" w:rsidRPr="002210A4" w14:paraId="60F7EA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F2B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43128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991 888,59</w:t>
            </w:r>
          </w:p>
        </w:tc>
        <w:tc>
          <w:tcPr>
            <w:tcW w:w="3773" w:type="dxa"/>
            <w:tcBorders>
              <w:top w:val="nil"/>
              <w:left w:val="nil"/>
              <w:bottom w:val="single" w:sz="4" w:space="0" w:color="auto"/>
              <w:right w:val="single" w:sz="4" w:space="0" w:color="auto"/>
            </w:tcBorders>
            <w:noWrap/>
            <w:vAlign w:val="center"/>
          </w:tcPr>
          <w:p w14:paraId="1CFE40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2 688 088,76</w:t>
            </w:r>
          </w:p>
        </w:tc>
      </w:tr>
      <w:tr w:rsidR="00ED3EAC" w:rsidRPr="002210A4" w14:paraId="3AD233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DEC7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A8981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991 887,14</w:t>
            </w:r>
          </w:p>
        </w:tc>
        <w:tc>
          <w:tcPr>
            <w:tcW w:w="3773" w:type="dxa"/>
            <w:tcBorders>
              <w:top w:val="nil"/>
              <w:left w:val="nil"/>
              <w:bottom w:val="single" w:sz="4" w:space="0" w:color="auto"/>
              <w:right w:val="single" w:sz="4" w:space="0" w:color="auto"/>
            </w:tcBorders>
            <w:noWrap/>
            <w:vAlign w:val="center"/>
          </w:tcPr>
          <w:p w14:paraId="0836D6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2 688 087,95</w:t>
            </w:r>
          </w:p>
        </w:tc>
      </w:tr>
      <w:tr w:rsidR="00ED3EAC" w:rsidRPr="002210A4" w14:paraId="725ECE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0899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DF2B8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991 883,73</w:t>
            </w:r>
          </w:p>
        </w:tc>
        <w:tc>
          <w:tcPr>
            <w:tcW w:w="3773" w:type="dxa"/>
            <w:tcBorders>
              <w:top w:val="nil"/>
              <w:left w:val="nil"/>
              <w:bottom w:val="single" w:sz="4" w:space="0" w:color="auto"/>
              <w:right w:val="single" w:sz="4" w:space="0" w:color="auto"/>
            </w:tcBorders>
            <w:noWrap/>
            <w:vAlign w:val="center"/>
          </w:tcPr>
          <w:p w14:paraId="2389A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2 688 086,26</w:t>
            </w:r>
          </w:p>
        </w:tc>
      </w:tr>
      <w:tr w:rsidR="00ED3EAC" w:rsidRPr="002210A4" w14:paraId="536B71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3690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A4417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991 880,78</w:t>
            </w:r>
          </w:p>
        </w:tc>
        <w:tc>
          <w:tcPr>
            <w:tcW w:w="3773" w:type="dxa"/>
            <w:tcBorders>
              <w:top w:val="nil"/>
              <w:left w:val="nil"/>
              <w:bottom w:val="single" w:sz="4" w:space="0" w:color="auto"/>
              <w:right w:val="single" w:sz="4" w:space="0" w:color="auto"/>
            </w:tcBorders>
            <w:noWrap/>
            <w:vAlign w:val="center"/>
          </w:tcPr>
          <w:p w14:paraId="01346D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2 688 084,67</w:t>
            </w:r>
          </w:p>
        </w:tc>
      </w:tr>
      <w:tr w:rsidR="00ED3EAC" w:rsidRPr="002210A4" w14:paraId="5B1F3F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759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56B86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991 879,76</w:t>
            </w:r>
          </w:p>
        </w:tc>
        <w:tc>
          <w:tcPr>
            <w:tcW w:w="3773" w:type="dxa"/>
            <w:tcBorders>
              <w:top w:val="nil"/>
              <w:left w:val="nil"/>
              <w:bottom w:val="single" w:sz="4" w:space="0" w:color="auto"/>
              <w:right w:val="single" w:sz="4" w:space="0" w:color="auto"/>
            </w:tcBorders>
            <w:noWrap/>
            <w:vAlign w:val="center"/>
          </w:tcPr>
          <w:p w14:paraId="19187A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2 688 084,11</w:t>
            </w:r>
          </w:p>
        </w:tc>
      </w:tr>
      <w:tr w:rsidR="00ED3EAC" w:rsidRPr="002210A4" w14:paraId="5D6D88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CD95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1F669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991 878,93</w:t>
            </w:r>
          </w:p>
        </w:tc>
        <w:tc>
          <w:tcPr>
            <w:tcW w:w="3773" w:type="dxa"/>
            <w:tcBorders>
              <w:top w:val="nil"/>
              <w:left w:val="nil"/>
              <w:bottom w:val="single" w:sz="4" w:space="0" w:color="auto"/>
              <w:right w:val="single" w:sz="4" w:space="0" w:color="auto"/>
            </w:tcBorders>
            <w:noWrap/>
            <w:vAlign w:val="center"/>
          </w:tcPr>
          <w:p w14:paraId="452CA9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2 688 083,50</w:t>
            </w:r>
          </w:p>
        </w:tc>
      </w:tr>
      <w:tr w:rsidR="00ED3EAC" w:rsidRPr="002210A4" w14:paraId="084192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0859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16E83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991 874,21</w:t>
            </w:r>
          </w:p>
        </w:tc>
        <w:tc>
          <w:tcPr>
            <w:tcW w:w="3773" w:type="dxa"/>
            <w:tcBorders>
              <w:top w:val="nil"/>
              <w:left w:val="nil"/>
              <w:bottom w:val="single" w:sz="4" w:space="0" w:color="auto"/>
              <w:right w:val="single" w:sz="4" w:space="0" w:color="auto"/>
            </w:tcBorders>
            <w:noWrap/>
            <w:vAlign w:val="center"/>
          </w:tcPr>
          <w:p w14:paraId="77B224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2 688 079,96</w:t>
            </w:r>
          </w:p>
        </w:tc>
      </w:tr>
      <w:tr w:rsidR="00ED3EAC" w:rsidRPr="002210A4" w14:paraId="61D580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A749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AC27D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991 869,55</w:t>
            </w:r>
          </w:p>
        </w:tc>
        <w:tc>
          <w:tcPr>
            <w:tcW w:w="3773" w:type="dxa"/>
            <w:tcBorders>
              <w:top w:val="nil"/>
              <w:left w:val="nil"/>
              <w:bottom w:val="single" w:sz="4" w:space="0" w:color="auto"/>
              <w:right w:val="single" w:sz="4" w:space="0" w:color="auto"/>
            </w:tcBorders>
            <w:noWrap/>
            <w:vAlign w:val="center"/>
          </w:tcPr>
          <w:p w14:paraId="4244BB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2 688 076,76</w:t>
            </w:r>
          </w:p>
        </w:tc>
      </w:tr>
      <w:tr w:rsidR="00ED3EAC" w:rsidRPr="002210A4" w14:paraId="5F2612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9CAB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37251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991 860,60</w:t>
            </w:r>
          </w:p>
        </w:tc>
        <w:tc>
          <w:tcPr>
            <w:tcW w:w="3773" w:type="dxa"/>
            <w:tcBorders>
              <w:top w:val="nil"/>
              <w:left w:val="nil"/>
              <w:bottom w:val="single" w:sz="4" w:space="0" w:color="auto"/>
              <w:right w:val="single" w:sz="4" w:space="0" w:color="auto"/>
            </w:tcBorders>
            <w:noWrap/>
            <w:vAlign w:val="center"/>
          </w:tcPr>
          <w:p w14:paraId="63AF82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2 688 070,25</w:t>
            </w:r>
          </w:p>
        </w:tc>
      </w:tr>
      <w:tr w:rsidR="00ED3EAC" w:rsidRPr="002210A4" w14:paraId="3DDA85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95D7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96C6A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991 860,33</w:t>
            </w:r>
          </w:p>
        </w:tc>
        <w:tc>
          <w:tcPr>
            <w:tcW w:w="3773" w:type="dxa"/>
            <w:tcBorders>
              <w:top w:val="nil"/>
              <w:left w:val="nil"/>
              <w:bottom w:val="single" w:sz="4" w:space="0" w:color="auto"/>
              <w:right w:val="single" w:sz="4" w:space="0" w:color="auto"/>
            </w:tcBorders>
            <w:noWrap/>
            <w:vAlign w:val="center"/>
          </w:tcPr>
          <w:p w14:paraId="2F4D26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2 688 070,63</w:t>
            </w:r>
          </w:p>
        </w:tc>
      </w:tr>
      <w:tr w:rsidR="00ED3EAC" w:rsidRPr="002210A4" w14:paraId="1BBF49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2FE7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FDF11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991 858,19</w:t>
            </w:r>
          </w:p>
        </w:tc>
        <w:tc>
          <w:tcPr>
            <w:tcW w:w="3773" w:type="dxa"/>
            <w:tcBorders>
              <w:top w:val="nil"/>
              <w:left w:val="nil"/>
              <w:bottom w:val="single" w:sz="4" w:space="0" w:color="auto"/>
              <w:right w:val="single" w:sz="4" w:space="0" w:color="auto"/>
            </w:tcBorders>
            <w:noWrap/>
            <w:vAlign w:val="center"/>
          </w:tcPr>
          <w:p w14:paraId="0BBAE3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2 688 069,04</w:t>
            </w:r>
          </w:p>
        </w:tc>
      </w:tr>
      <w:tr w:rsidR="00ED3EAC" w:rsidRPr="002210A4" w14:paraId="1B231C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8251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68AB7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991 849,88</w:t>
            </w:r>
          </w:p>
        </w:tc>
        <w:tc>
          <w:tcPr>
            <w:tcW w:w="3773" w:type="dxa"/>
            <w:tcBorders>
              <w:top w:val="nil"/>
              <w:left w:val="nil"/>
              <w:bottom w:val="single" w:sz="4" w:space="0" w:color="auto"/>
              <w:right w:val="single" w:sz="4" w:space="0" w:color="auto"/>
            </w:tcBorders>
            <w:noWrap/>
            <w:vAlign w:val="center"/>
          </w:tcPr>
          <w:p w14:paraId="72A0BA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2 688 062,98</w:t>
            </w:r>
          </w:p>
        </w:tc>
      </w:tr>
      <w:tr w:rsidR="00ED3EAC" w:rsidRPr="002210A4" w14:paraId="1C4F51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17BE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2F326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991 847,16</w:t>
            </w:r>
          </w:p>
        </w:tc>
        <w:tc>
          <w:tcPr>
            <w:tcW w:w="3773" w:type="dxa"/>
            <w:tcBorders>
              <w:top w:val="nil"/>
              <w:left w:val="nil"/>
              <w:bottom w:val="single" w:sz="4" w:space="0" w:color="auto"/>
              <w:right w:val="single" w:sz="4" w:space="0" w:color="auto"/>
            </w:tcBorders>
            <w:noWrap/>
            <w:vAlign w:val="center"/>
          </w:tcPr>
          <w:p w14:paraId="4527A0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2 688 061,17</w:t>
            </w:r>
          </w:p>
        </w:tc>
      </w:tr>
      <w:tr w:rsidR="00ED3EAC" w:rsidRPr="002210A4" w14:paraId="57A3AF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06CF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6264C2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991 845,61</w:t>
            </w:r>
          </w:p>
        </w:tc>
        <w:tc>
          <w:tcPr>
            <w:tcW w:w="3773" w:type="dxa"/>
            <w:tcBorders>
              <w:top w:val="nil"/>
              <w:left w:val="nil"/>
              <w:bottom w:val="single" w:sz="4" w:space="0" w:color="auto"/>
              <w:right w:val="single" w:sz="4" w:space="0" w:color="auto"/>
            </w:tcBorders>
            <w:noWrap/>
            <w:vAlign w:val="center"/>
          </w:tcPr>
          <w:p w14:paraId="4E7AC9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2 688 060,13</w:t>
            </w:r>
          </w:p>
        </w:tc>
      </w:tr>
      <w:tr w:rsidR="00ED3EAC" w:rsidRPr="002210A4" w14:paraId="723924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EEA5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49197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991 843,48</w:t>
            </w:r>
          </w:p>
        </w:tc>
        <w:tc>
          <w:tcPr>
            <w:tcW w:w="3773" w:type="dxa"/>
            <w:tcBorders>
              <w:top w:val="nil"/>
              <w:left w:val="nil"/>
              <w:bottom w:val="single" w:sz="4" w:space="0" w:color="auto"/>
              <w:right w:val="single" w:sz="4" w:space="0" w:color="auto"/>
            </w:tcBorders>
            <w:noWrap/>
            <w:vAlign w:val="center"/>
          </w:tcPr>
          <w:p w14:paraId="307E24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2 688 058,29</w:t>
            </w:r>
          </w:p>
        </w:tc>
      </w:tr>
      <w:tr w:rsidR="00ED3EAC" w:rsidRPr="002210A4" w14:paraId="0C40D4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4B09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7AC46F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991 837,22</w:t>
            </w:r>
          </w:p>
        </w:tc>
        <w:tc>
          <w:tcPr>
            <w:tcW w:w="3773" w:type="dxa"/>
            <w:tcBorders>
              <w:top w:val="nil"/>
              <w:left w:val="nil"/>
              <w:bottom w:val="single" w:sz="4" w:space="0" w:color="auto"/>
              <w:right w:val="single" w:sz="4" w:space="0" w:color="auto"/>
            </w:tcBorders>
            <w:noWrap/>
            <w:vAlign w:val="center"/>
          </w:tcPr>
          <w:p w14:paraId="5D0462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2 688 052,81</w:t>
            </w:r>
          </w:p>
        </w:tc>
      </w:tr>
      <w:tr w:rsidR="00ED3EAC" w:rsidRPr="002210A4" w14:paraId="52BDF8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1A8C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4B95F6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991 836,32</w:t>
            </w:r>
          </w:p>
        </w:tc>
        <w:tc>
          <w:tcPr>
            <w:tcW w:w="3773" w:type="dxa"/>
            <w:tcBorders>
              <w:top w:val="nil"/>
              <w:left w:val="nil"/>
              <w:bottom w:val="single" w:sz="4" w:space="0" w:color="auto"/>
              <w:right w:val="single" w:sz="4" w:space="0" w:color="auto"/>
            </w:tcBorders>
            <w:noWrap/>
            <w:vAlign w:val="center"/>
          </w:tcPr>
          <w:p w14:paraId="530DC7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2 688 052,14</w:t>
            </w:r>
          </w:p>
        </w:tc>
      </w:tr>
      <w:tr w:rsidR="00ED3EAC" w:rsidRPr="002210A4" w14:paraId="18F136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EA54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24ADCA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991 833,06</w:t>
            </w:r>
          </w:p>
        </w:tc>
        <w:tc>
          <w:tcPr>
            <w:tcW w:w="3773" w:type="dxa"/>
            <w:tcBorders>
              <w:top w:val="nil"/>
              <w:left w:val="nil"/>
              <w:bottom w:val="single" w:sz="4" w:space="0" w:color="auto"/>
              <w:right w:val="single" w:sz="4" w:space="0" w:color="auto"/>
            </w:tcBorders>
            <w:noWrap/>
            <w:vAlign w:val="center"/>
          </w:tcPr>
          <w:p w14:paraId="3A3B88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2 688 048,95</w:t>
            </w:r>
          </w:p>
        </w:tc>
      </w:tr>
      <w:tr w:rsidR="00ED3EAC" w:rsidRPr="002210A4" w14:paraId="27E99F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CE34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19CD4A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991 839,75</w:t>
            </w:r>
          </w:p>
        </w:tc>
        <w:tc>
          <w:tcPr>
            <w:tcW w:w="3773" w:type="dxa"/>
            <w:tcBorders>
              <w:top w:val="nil"/>
              <w:left w:val="nil"/>
              <w:bottom w:val="single" w:sz="4" w:space="0" w:color="auto"/>
              <w:right w:val="single" w:sz="4" w:space="0" w:color="auto"/>
            </w:tcBorders>
            <w:noWrap/>
            <w:vAlign w:val="center"/>
          </w:tcPr>
          <w:p w14:paraId="73B5FE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2 688 040,87</w:t>
            </w:r>
          </w:p>
        </w:tc>
      </w:tr>
      <w:tr w:rsidR="00ED3EAC" w:rsidRPr="002210A4" w14:paraId="5C990E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A053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49B799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991 853,64</w:t>
            </w:r>
          </w:p>
        </w:tc>
        <w:tc>
          <w:tcPr>
            <w:tcW w:w="3773" w:type="dxa"/>
            <w:tcBorders>
              <w:top w:val="nil"/>
              <w:left w:val="nil"/>
              <w:bottom w:val="single" w:sz="4" w:space="0" w:color="auto"/>
              <w:right w:val="single" w:sz="4" w:space="0" w:color="auto"/>
            </w:tcBorders>
            <w:noWrap/>
            <w:vAlign w:val="center"/>
          </w:tcPr>
          <w:p w14:paraId="2399C1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2 688 028,55</w:t>
            </w:r>
          </w:p>
        </w:tc>
      </w:tr>
      <w:tr w:rsidR="00ED3EAC" w:rsidRPr="002210A4" w14:paraId="0F9EA1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D5A2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7CBC48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991 865,22</w:t>
            </w:r>
          </w:p>
        </w:tc>
        <w:tc>
          <w:tcPr>
            <w:tcW w:w="3773" w:type="dxa"/>
            <w:tcBorders>
              <w:top w:val="nil"/>
              <w:left w:val="nil"/>
              <w:bottom w:val="single" w:sz="4" w:space="0" w:color="auto"/>
              <w:right w:val="single" w:sz="4" w:space="0" w:color="auto"/>
            </w:tcBorders>
            <w:noWrap/>
            <w:vAlign w:val="center"/>
          </w:tcPr>
          <w:p w14:paraId="5E3E1A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2 688 019,24</w:t>
            </w:r>
          </w:p>
        </w:tc>
      </w:tr>
      <w:tr w:rsidR="00ED3EAC" w:rsidRPr="002210A4" w14:paraId="4E5686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A09E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53F57B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991 868,42</w:t>
            </w:r>
          </w:p>
        </w:tc>
        <w:tc>
          <w:tcPr>
            <w:tcW w:w="3773" w:type="dxa"/>
            <w:tcBorders>
              <w:top w:val="nil"/>
              <w:left w:val="nil"/>
              <w:bottom w:val="single" w:sz="4" w:space="0" w:color="auto"/>
              <w:right w:val="single" w:sz="4" w:space="0" w:color="auto"/>
            </w:tcBorders>
            <w:noWrap/>
            <w:vAlign w:val="center"/>
          </w:tcPr>
          <w:p w14:paraId="0B942B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2 688 022,42</w:t>
            </w:r>
          </w:p>
        </w:tc>
      </w:tr>
      <w:tr w:rsidR="00ED3EAC" w:rsidRPr="002210A4" w14:paraId="56BD97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6C05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4684" w:type="dxa"/>
            <w:tcBorders>
              <w:top w:val="nil"/>
              <w:left w:val="nil"/>
              <w:bottom w:val="single" w:sz="4" w:space="0" w:color="auto"/>
              <w:right w:val="single" w:sz="4" w:space="0" w:color="auto"/>
            </w:tcBorders>
            <w:noWrap/>
            <w:vAlign w:val="center"/>
          </w:tcPr>
          <w:p w14:paraId="131825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991 886,58</w:t>
            </w:r>
          </w:p>
        </w:tc>
        <w:tc>
          <w:tcPr>
            <w:tcW w:w="3773" w:type="dxa"/>
            <w:tcBorders>
              <w:top w:val="nil"/>
              <w:left w:val="nil"/>
              <w:bottom w:val="single" w:sz="4" w:space="0" w:color="auto"/>
              <w:right w:val="single" w:sz="4" w:space="0" w:color="auto"/>
            </w:tcBorders>
            <w:noWrap/>
            <w:vAlign w:val="center"/>
          </w:tcPr>
          <w:p w14:paraId="206ED3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2 688 038,72</w:t>
            </w:r>
          </w:p>
        </w:tc>
      </w:tr>
      <w:tr w:rsidR="00ED3EAC" w:rsidRPr="002210A4" w14:paraId="6548D0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778E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4684" w:type="dxa"/>
            <w:tcBorders>
              <w:top w:val="nil"/>
              <w:left w:val="nil"/>
              <w:bottom w:val="single" w:sz="4" w:space="0" w:color="auto"/>
              <w:right w:val="single" w:sz="4" w:space="0" w:color="auto"/>
            </w:tcBorders>
            <w:noWrap/>
            <w:vAlign w:val="center"/>
          </w:tcPr>
          <w:p w14:paraId="7F93DB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991 886,44</w:t>
            </w:r>
          </w:p>
        </w:tc>
        <w:tc>
          <w:tcPr>
            <w:tcW w:w="3773" w:type="dxa"/>
            <w:tcBorders>
              <w:top w:val="nil"/>
              <w:left w:val="nil"/>
              <w:bottom w:val="single" w:sz="4" w:space="0" w:color="auto"/>
              <w:right w:val="single" w:sz="4" w:space="0" w:color="auto"/>
            </w:tcBorders>
            <w:noWrap/>
            <w:vAlign w:val="center"/>
          </w:tcPr>
          <w:p w14:paraId="6654FB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2 688 038,91</w:t>
            </w:r>
          </w:p>
        </w:tc>
      </w:tr>
      <w:tr w:rsidR="00ED3EAC" w:rsidRPr="002210A4" w14:paraId="6C8640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72B8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28</w:t>
            </w:r>
          </w:p>
        </w:tc>
        <w:tc>
          <w:tcPr>
            <w:tcW w:w="4684" w:type="dxa"/>
            <w:tcBorders>
              <w:top w:val="nil"/>
              <w:left w:val="nil"/>
              <w:bottom w:val="single" w:sz="4" w:space="0" w:color="auto"/>
              <w:right w:val="single" w:sz="4" w:space="0" w:color="auto"/>
            </w:tcBorders>
            <w:noWrap/>
            <w:vAlign w:val="center"/>
          </w:tcPr>
          <w:p w14:paraId="0D2F34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991 883,79</w:t>
            </w:r>
          </w:p>
        </w:tc>
        <w:tc>
          <w:tcPr>
            <w:tcW w:w="3773" w:type="dxa"/>
            <w:tcBorders>
              <w:top w:val="nil"/>
              <w:left w:val="nil"/>
              <w:bottom w:val="single" w:sz="4" w:space="0" w:color="auto"/>
              <w:right w:val="single" w:sz="4" w:space="0" w:color="auto"/>
            </w:tcBorders>
            <w:noWrap/>
            <w:vAlign w:val="center"/>
          </w:tcPr>
          <w:p w14:paraId="670958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2 688 041,89</w:t>
            </w:r>
          </w:p>
        </w:tc>
      </w:tr>
      <w:tr w:rsidR="00ED3EAC" w:rsidRPr="002210A4" w14:paraId="51F59D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72CF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29</w:t>
            </w:r>
          </w:p>
        </w:tc>
        <w:tc>
          <w:tcPr>
            <w:tcW w:w="4684" w:type="dxa"/>
            <w:tcBorders>
              <w:top w:val="nil"/>
              <w:left w:val="nil"/>
              <w:bottom w:val="single" w:sz="4" w:space="0" w:color="auto"/>
              <w:right w:val="single" w:sz="4" w:space="0" w:color="auto"/>
            </w:tcBorders>
            <w:noWrap/>
            <w:vAlign w:val="center"/>
          </w:tcPr>
          <w:p w14:paraId="5098C9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991 873,22</w:t>
            </w:r>
          </w:p>
        </w:tc>
        <w:tc>
          <w:tcPr>
            <w:tcW w:w="3773" w:type="dxa"/>
            <w:tcBorders>
              <w:top w:val="nil"/>
              <w:left w:val="nil"/>
              <w:bottom w:val="single" w:sz="4" w:space="0" w:color="auto"/>
              <w:right w:val="single" w:sz="4" w:space="0" w:color="auto"/>
            </w:tcBorders>
            <w:noWrap/>
            <w:vAlign w:val="center"/>
          </w:tcPr>
          <w:p w14:paraId="107ACC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2 688 056,26</w:t>
            </w:r>
          </w:p>
        </w:tc>
      </w:tr>
      <w:tr w:rsidR="00ED3EAC" w:rsidRPr="002210A4" w14:paraId="08F979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A522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30</w:t>
            </w:r>
          </w:p>
        </w:tc>
        <w:tc>
          <w:tcPr>
            <w:tcW w:w="4684" w:type="dxa"/>
            <w:tcBorders>
              <w:top w:val="nil"/>
              <w:left w:val="nil"/>
              <w:bottom w:val="single" w:sz="4" w:space="0" w:color="auto"/>
              <w:right w:val="single" w:sz="4" w:space="0" w:color="auto"/>
            </w:tcBorders>
            <w:noWrap/>
            <w:vAlign w:val="center"/>
          </w:tcPr>
          <w:p w14:paraId="181A58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991 877,84</w:t>
            </w:r>
          </w:p>
        </w:tc>
        <w:tc>
          <w:tcPr>
            <w:tcW w:w="3773" w:type="dxa"/>
            <w:tcBorders>
              <w:top w:val="nil"/>
              <w:left w:val="nil"/>
              <w:bottom w:val="single" w:sz="4" w:space="0" w:color="auto"/>
              <w:right w:val="single" w:sz="4" w:space="0" w:color="auto"/>
            </w:tcBorders>
            <w:noWrap/>
            <w:vAlign w:val="center"/>
          </w:tcPr>
          <w:p w14:paraId="45D149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2 688 059,98</w:t>
            </w:r>
          </w:p>
        </w:tc>
      </w:tr>
      <w:tr w:rsidR="00ED3EAC" w:rsidRPr="002210A4" w14:paraId="6ED9929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5B1BE2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ЗУ105</w:t>
            </w:r>
          </w:p>
        </w:tc>
      </w:tr>
      <w:tr w:rsidR="00ED3EAC" w:rsidRPr="002210A4" w14:paraId="7787C7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D8DD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9A913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991 888,59</w:t>
            </w:r>
          </w:p>
        </w:tc>
        <w:tc>
          <w:tcPr>
            <w:tcW w:w="3773" w:type="dxa"/>
            <w:tcBorders>
              <w:top w:val="nil"/>
              <w:left w:val="nil"/>
              <w:bottom w:val="single" w:sz="4" w:space="0" w:color="auto"/>
              <w:right w:val="single" w:sz="4" w:space="0" w:color="auto"/>
            </w:tcBorders>
            <w:noWrap/>
            <w:vAlign w:val="center"/>
          </w:tcPr>
          <w:p w14:paraId="266122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2 688 088,76</w:t>
            </w:r>
          </w:p>
        </w:tc>
      </w:tr>
      <w:tr w:rsidR="00ED3EAC" w:rsidRPr="002210A4" w14:paraId="4BE55E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0075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F9AFA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991 879,40</w:t>
            </w:r>
          </w:p>
        </w:tc>
        <w:tc>
          <w:tcPr>
            <w:tcW w:w="3773" w:type="dxa"/>
            <w:tcBorders>
              <w:top w:val="nil"/>
              <w:left w:val="nil"/>
              <w:bottom w:val="single" w:sz="4" w:space="0" w:color="auto"/>
              <w:right w:val="single" w:sz="4" w:space="0" w:color="auto"/>
            </w:tcBorders>
            <w:noWrap/>
            <w:vAlign w:val="center"/>
          </w:tcPr>
          <w:p w14:paraId="378387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2 688 103,90</w:t>
            </w:r>
          </w:p>
        </w:tc>
      </w:tr>
      <w:tr w:rsidR="00ED3EAC" w:rsidRPr="002210A4" w14:paraId="1A2F2E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57F1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DD2BE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991 874,47</w:t>
            </w:r>
          </w:p>
        </w:tc>
        <w:tc>
          <w:tcPr>
            <w:tcW w:w="3773" w:type="dxa"/>
            <w:tcBorders>
              <w:top w:val="nil"/>
              <w:left w:val="nil"/>
              <w:bottom w:val="single" w:sz="4" w:space="0" w:color="auto"/>
              <w:right w:val="single" w:sz="4" w:space="0" w:color="auto"/>
            </w:tcBorders>
            <w:noWrap/>
            <w:vAlign w:val="center"/>
          </w:tcPr>
          <w:p w14:paraId="18DE10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2 688 110,90</w:t>
            </w:r>
          </w:p>
        </w:tc>
      </w:tr>
      <w:tr w:rsidR="00ED3EAC" w:rsidRPr="002210A4" w14:paraId="4584F2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2410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597BD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991 874,35</w:t>
            </w:r>
          </w:p>
        </w:tc>
        <w:tc>
          <w:tcPr>
            <w:tcW w:w="3773" w:type="dxa"/>
            <w:tcBorders>
              <w:top w:val="nil"/>
              <w:left w:val="nil"/>
              <w:bottom w:val="single" w:sz="4" w:space="0" w:color="auto"/>
              <w:right w:val="single" w:sz="4" w:space="0" w:color="auto"/>
            </w:tcBorders>
            <w:noWrap/>
            <w:vAlign w:val="center"/>
          </w:tcPr>
          <w:p w14:paraId="694635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2 688 111,07</w:t>
            </w:r>
          </w:p>
        </w:tc>
      </w:tr>
      <w:tr w:rsidR="00ED3EAC" w:rsidRPr="002210A4" w14:paraId="6BB301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619A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374BA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991 842,57</w:t>
            </w:r>
          </w:p>
        </w:tc>
        <w:tc>
          <w:tcPr>
            <w:tcW w:w="3773" w:type="dxa"/>
            <w:tcBorders>
              <w:top w:val="nil"/>
              <w:left w:val="nil"/>
              <w:bottom w:val="single" w:sz="4" w:space="0" w:color="auto"/>
              <w:right w:val="single" w:sz="4" w:space="0" w:color="auto"/>
            </w:tcBorders>
            <w:noWrap/>
            <w:vAlign w:val="center"/>
          </w:tcPr>
          <w:p w14:paraId="6016F4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2 688 092,59</w:t>
            </w:r>
          </w:p>
        </w:tc>
      </w:tr>
      <w:tr w:rsidR="00ED3EAC" w:rsidRPr="002210A4" w14:paraId="595939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505C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F028D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991 843,34</w:t>
            </w:r>
          </w:p>
        </w:tc>
        <w:tc>
          <w:tcPr>
            <w:tcW w:w="3773" w:type="dxa"/>
            <w:tcBorders>
              <w:top w:val="nil"/>
              <w:left w:val="nil"/>
              <w:bottom w:val="single" w:sz="4" w:space="0" w:color="auto"/>
              <w:right w:val="single" w:sz="4" w:space="0" w:color="auto"/>
            </w:tcBorders>
            <w:noWrap/>
            <w:vAlign w:val="center"/>
          </w:tcPr>
          <w:p w14:paraId="40034A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2 688 089,65</w:t>
            </w:r>
          </w:p>
        </w:tc>
      </w:tr>
      <w:tr w:rsidR="00ED3EAC" w:rsidRPr="002210A4" w14:paraId="4DCFD6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F118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2552A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991 812,43</w:t>
            </w:r>
          </w:p>
        </w:tc>
        <w:tc>
          <w:tcPr>
            <w:tcW w:w="3773" w:type="dxa"/>
            <w:tcBorders>
              <w:top w:val="nil"/>
              <w:left w:val="nil"/>
              <w:bottom w:val="single" w:sz="4" w:space="0" w:color="auto"/>
              <w:right w:val="single" w:sz="4" w:space="0" w:color="auto"/>
            </w:tcBorders>
            <w:noWrap/>
            <w:vAlign w:val="center"/>
          </w:tcPr>
          <w:p w14:paraId="683B80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2 688 072,46</w:t>
            </w:r>
          </w:p>
        </w:tc>
      </w:tr>
      <w:tr w:rsidR="00ED3EAC" w:rsidRPr="002210A4" w14:paraId="0A9346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64EA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F976A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991 833,06</w:t>
            </w:r>
          </w:p>
        </w:tc>
        <w:tc>
          <w:tcPr>
            <w:tcW w:w="3773" w:type="dxa"/>
            <w:tcBorders>
              <w:top w:val="nil"/>
              <w:left w:val="nil"/>
              <w:bottom w:val="single" w:sz="4" w:space="0" w:color="auto"/>
              <w:right w:val="single" w:sz="4" w:space="0" w:color="auto"/>
            </w:tcBorders>
            <w:noWrap/>
            <w:vAlign w:val="center"/>
          </w:tcPr>
          <w:p w14:paraId="1ECBC6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2 688 048,95</w:t>
            </w:r>
          </w:p>
        </w:tc>
      </w:tr>
      <w:tr w:rsidR="00ED3EAC" w:rsidRPr="002210A4" w14:paraId="311C49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085F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F5418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991 836,32</w:t>
            </w:r>
          </w:p>
        </w:tc>
        <w:tc>
          <w:tcPr>
            <w:tcW w:w="3773" w:type="dxa"/>
            <w:tcBorders>
              <w:top w:val="nil"/>
              <w:left w:val="nil"/>
              <w:bottom w:val="single" w:sz="4" w:space="0" w:color="auto"/>
              <w:right w:val="single" w:sz="4" w:space="0" w:color="auto"/>
            </w:tcBorders>
            <w:noWrap/>
            <w:vAlign w:val="center"/>
          </w:tcPr>
          <w:p w14:paraId="283FC2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2 688 052,14</w:t>
            </w:r>
          </w:p>
        </w:tc>
      </w:tr>
      <w:tr w:rsidR="00ED3EAC" w:rsidRPr="002210A4" w14:paraId="1FD0E2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4362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516E9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991 837,22</w:t>
            </w:r>
          </w:p>
        </w:tc>
        <w:tc>
          <w:tcPr>
            <w:tcW w:w="3773" w:type="dxa"/>
            <w:tcBorders>
              <w:top w:val="nil"/>
              <w:left w:val="nil"/>
              <w:bottom w:val="single" w:sz="4" w:space="0" w:color="auto"/>
              <w:right w:val="single" w:sz="4" w:space="0" w:color="auto"/>
            </w:tcBorders>
            <w:noWrap/>
            <w:vAlign w:val="center"/>
          </w:tcPr>
          <w:p w14:paraId="7B1997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2 688 052,81</w:t>
            </w:r>
          </w:p>
        </w:tc>
      </w:tr>
      <w:tr w:rsidR="00ED3EAC" w:rsidRPr="002210A4" w14:paraId="636BFB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9474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9514B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991 843,48</w:t>
            </w:r>
          </w:p>
        </w:tc>
        <w:tc>
          <w:tcPr>
            <w:tcW w:w="3773" w:type="dxa"/>
            <w:tcBorders>
              <w:top w:val="nil"/>
              <w:left w:val="nil"/>
              <w:bottom w:val="single" w:sz="4" w:space="0" w:color="auto"/>
              <w:right w:val="single" w:sz="4" w:space="0" w:color="auto"/>
            </w:tcBorders>
            <w:noWrap/>
            <w:vAlign w:val="center"/>
          </w:tcPr>
          <w:p w14:paraId="3ED744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2 688 058,29</w:t>
            </w:r>
          </w:p>
        </w:tc>
      </w:tr>
      <w:tr w:rsidR="00ED3EAC" w:rsidRPr="002210A4" w14:paraId="34F111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8DFA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1DF48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991 845,61</w:t>
            </w:r>
          </w:p>
        </w:tc>
        <w:tc>
          <w:tcPr>
            <w:tcW w:w="3773" w:type="dxa"/>
            <w:tcBorders>
              <w:top w:val="nil"/>
              <w:left w:val="nil"/>
              <w:bottom w:val="single" w:sz="4" w:space="0" w:color="auto"/>
              <w:right w:val="single" w:sz="4" w:space="0" w:color="auto"/>
            </w:tcBorders>
            <w:noWrap/>
            <w:vAlign w:val="center"/>
          </w:tcPr>
          <w:p w14:paraId="0DEF6B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2 688 060,13</w:t>
            </w:r>
          </w:p>
        </w:tc>
      </w:tr>
      <w:tr w:rsidR="00ED3EAC" w:rsidRPr="002210A4" w14:paraId="1F0CD9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4A39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D7F1E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991 847,16</w:t>
            </w:r>
          </w:p>
        </w:tc>
        <w:tc>
          <w:tcPr>
            <w:tcW w:w="3773" w:type="dxa"/>
            <w:tcBorders>
              <w:top w:val="nil"/>
              <w:left w:val="nil"/>
              <w:bottom w:val="single" w:sz="4" w:space="0" w:color="auto"/>
              <w:right w:val="single" w:sz="4" w:space="0" w:color="auto"/>
            </w:tcBorders>
            <w:noWrap/>
            <w:vAlign w:val="center"/>
          </w:tcPr>
          <w:p w14:paraId="10B587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2 688 061,17</w:t>
            </w:r>
          </w:p>
        </w:tc>
      </w:tr>
      <w:tr w:rsidR="00ED3EAC" w:rsidRPr="002210A4" w14:paraId="4777D0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0F09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AE44E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991 849,88</w:t>
            </w:r>
          </w:p>
        </w:tc>
        <w:tc>
          <w:tcPr>
            <w:tcW w:w="3773" w:type="dxa"/>
            <w:tcBorders>
              <w:top w:val="nil"/>
              <w:left w:val="nil"/>
              <w:bottom w:val="single" w:sz="4" w:space="0" w:color="auto"/>
              <w:right w:val="single" w:sz="4" w:space="0" w:color="auto"/>
            </w:tcBorders>
            <w:noWrap/>
            <w:vAlign w:val="center"/>
          </w:tcPr>
          <w:p w14:paraId="43A261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2 688 062,98</w:t>
            </w:r>
          </w:p>
        </w:tc>
      </w:tr>
      <w:tr w:rsidR="00ED3EAC" w:rsidRPr="002210A4" w14:paraId="359F4A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7533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D3739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991 858,19</w:t>
            </w:r>
          </w:p>
        </w:tc>
        <w:tc>
          <w:tcPr>
            <w:tcW w:w="3773" w:type="dxa"/>
            <w:tcBorders>
              <w:top w:val="nil"/>
              <w:left w:val="nil"/>
              <w:bottom w:val="single" w:sz="4" w:space="0" w:color="auto"/>
              <w:right w:val="single" w:sz="4" w:space="0" w:color="auto"/>
            </w:tcBorders>
            <w:noWrap/>
            <w:vAlign w:val="center"/>
          </w:tcPr>
          <w:p w14:paraId="2AA5CC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2 688 069,04</w:t>
            </w:r>
          </w:p>
        </w:tc>
      </w:tr>
      <w:tr w:rsidR="00ED3EAC" w:rsidRPr="002210A4" w14:paraId="3044AA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F195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0F5DF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991 860,33</w:t>
            </w:r>
          </w:p>
        </w:tc>
        <w:tc>
          <w:tcPr>
            <w:tcW w:w="3773" w:type="dxa"/>
            <w:tcBorders>
              <w:top w:val="nil"/>
              <w:left w:val="nil"/>
              <w:bottom w:val="single" w:sz="4" w:space="0" w:color="auto"/>
              <w:right w:val="single" w:sz="4" w:space="0" w:color="auto"/>
            </w:tcBorders>
            <w:noWrap/>
            <w:vAlign w:val="center"/>
          </w:tcPr>
          <w:p w14:paraId="537AFC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2 688 070,63</w:t>
            </w:r>
          </w:p>
        </w:tc>
      </w:tr>
      <w:tr w:rsidR="00ED3EAC" w:rsidRPr="002210A4" w14:paraId="1407FB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5714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08C554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991 860,60</w:t>
            </w:r>
          </w:p>
        </w:tc>
        <w:tc>
          <w:tcPr>
            <w:tcW w:w="3773" w:type="dxa"/>
            <w:tcBorders>
              <w:top w:val="nil"/>
              <w:left w:val="nil"/>
              <w:bottom w:val="single" w:sz="4" w:space="0" w:color="auto"/>
              <w:right w:val="single" w:sz="4" w:space="0" w:color="auto"/>
            </w:tcBorders>
            <w:noWrap/>
            <w:vAlign w:val="center"/>
          </w:tcPr>
          <w:p w14:paraId="1537AD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2 688 070,25</w:t>
            </w:r>
          </w:p>
        </w:tc>
      </w:tr>
      <w:tr w:rsidR="00ED3EAC" w:rsidRPr="002210A4" w14:paraId="41F569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506A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51C4E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991 869,55</w:t>
            </w:r>
          </w:p>
        </w:tc>
        <w:tc>
          <w:tcPr>
            <w:tcW w:w="3773" w:type="dxa"/>
            <w:tcBorders>
              <w:top w:val="nil"/>
              <w:left w:val="nil"/>
              <w:bottom w:val="single" w:sz="4" w:space="0" w:color="auto"/>
              <w:right w:val="single" w:sz="4" w:space="0" w:color="auto"/>
            </w:tcBorders>
            <w:noWrap/>
            <w:vAlign w:val="center"/>
          </w:tcPr>
          <w:p w14:paraId="3A03E1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2 688 076,76</w:t>
            </w:r>
          </w:p>
        </w:tc>
      </w:tr>
      <w:tr w:rsidR="00ED3EAC" w:rsidRPr="002210A4" w14:paraId="0D1EBC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E175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2A69F0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991 874,21</w:t>
            </w:r>
          </w:p>
        </w:tc>
        <w:tc>
          <w:tcPr>
            <w:tcW w:w="3773" w:type="dxa"/>
            <w:tcBorders>
              <w:top w:val="nil"/>
              <w:left w:val="nil"/>
              <w:bottom w:val="single" w:sz="4" w:space="0" w:color="auto"/>
              <w:right w:val="single" w:sz="4" w:space="0" w:color="auto"/>
            </w:tcBorders>
            <w:noWrap/>
            <w:vAlign w:val="center"/>
          </w:tcPr>
          <w:p w14:paraId="3D2D47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2 688 079,96</w:t>
            </w:r>
          </w:p>
        </w:tc>
      </w:tr>
      <w:tr w:rsidR="00ED3EAC" w:rsidRPr="002210A4" w14:paraId="52E2B7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3F95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7552FE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991 878,93</w:t>
            </w:r>
          </w:p>
        </w:tc>
        <w:tc>
          <w:tcPr>
            <w:tcW w:w="3773" w:type="dxa"/>
            <w:tcBorders>
              <w:top w:val="nil"/>
              <w:left w:val="nil"/>
              <w:bottom w:val="single" w:sz="4" w:space="0" w:color="auto"/>
              <w:right w:val="single" w:sz="4" w:space="0" w:color="auto"/>
            </w:tcBorders>
            <w:noWrap/>
            <w:vAlign w:val="center"/>
          </w:tcPr>
          <w:p w14:paraId="0C0911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2 688 083,50</w:t>
            </w:r>
          </w:p>
        </w:tc>
      </w:tr>
      <w:tr w:rsidR="00ED3EAC" w:rsidRPr="002210A4" w14:paraId="53DDC8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9A9F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6CF817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991 879,76</w:t>
            </w:r>
          </w:p>
        </w:tc>
        <w:tc>
          <w:tcPr>
            <w:tcW w:w="3773" w:type="dxa"/>
            <w:tcBorders>
              <w:top w:val="nil"/>
              <w:left w:val="nil"/>
              <w:bottom w:val="single" w:sz="4" w:space="0" w:color="auto"/>
              <w:right w:val="single" w:sz="4" w:space="0" w:color="auto"/>
            </w:tcBorders>
            <w:noWrap/>
            <w:vAlign w:val="center"/>
          </w:tcPr>
          <w:p w14:paraId="049B46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2 688 084,11</w:t>
            </w:r>
          </w:p>
        </w:tc>
      </w:tr>
      <w:tr w:rsidR="00ED3EAC" w:rsidRPr="002210A4" w14:paraId="6090AA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630F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394C0D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991 880,78</w:t>
            </w:r>
          </w:p>
        </w:tc>
        <w:tc>
          <w:tcPr>
            <w:tcW w:w="3773" w:type="dxa"/>
            <w:tcBorders>
              <w:top w:val="nil"/>
              <w:left w:val="nil"/>
              <w:bottom w:val="single" w:sz="4" w:space="0" w:color="auto"/>
              <w:right w:val="single" w:sz="4" w:space="0" w:color="auto"/>
            </w:tcBorders>
            <w:noWrap/>
            <w:vAlign w:val="center"/>
          </w:tcPr>
          <w:p w14:paraId="35B44A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2 688 084,67</w:t>
            </w:r>
          </w:p>
        </w:tc>
      </w:tr>
      <w:tr w:rsidR="00ED3EAC" w:rsidRPr="002210A4" w14:paraId="580507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F26D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776454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991 883,73</w:t>
            </w:r>
          </w:p>
        </w:tc>
        <w:tc>
          <w:tcPr>
            <w:tcW w:w="3773" w:type="dxa"/>
            <w:tcBorders>
              <w:top w:val="nil"/>
              <w:left w:val="nil"/>
              <w:bottom w:val="single" w:sz="4" w:space="0" w:color="auto"/>
              <w:right w:val="single" w:sz="4" w:space="0" w:color="auto"/>
            </w:tcBorders>
            <w:noWrap/>
            <w:vAlign w:val="center"/>
          </w:tcPr>
          <w:p w14:paraId="5F0EDB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2 688 086,26</w:t>
            </w:r>
          </w:p>
        </w:tc>
      </w:tr>
      <w:tr w:rsidR="00ED3EAC" w:rsidRPr="002210A4" w14:paraId="22C641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FA62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479DA4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991 887,14</w:t>
            </w:r>
          </w:p>
        </w:tc>
        <w:tc>
          <w:tcPr>
            <w:tcW w:w="3773" w:type="dxa"/>
            <w:tcBorders>
              <w:top w:val="nil"/>
              <w:left w:val="nil"/>
              <w:bottom w:val="single" w:sz="4" w:space="0" w:color="auto"/>
              <w:right w:val="single" w:sz="4" w:space="0" w:color="auto"/>
            </w:tcBorders>
            <w:noWrap/>
            <w:vAlign w:val="center"/>
          </w:tcPr>
          <w:p w14:paraId="05B59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2 688 087,95</w:t>
            </w:r>
          </w:p>
        </w:tc>
      </w:tr>
      <w:tr w:rsidR="00ED3EAC" w:rsidRPr="002210A4" w14:paraId="1827B7A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ACD119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ЗУ106</w:t>
            </w:r>
          </w:p>
        </w:tc>
      </w:tr>
      <w:tr w:rsidR="00ED3EAC" w:rsidRPr="002210A4" w14:paraId="3F365A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BC47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01757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991 810,25</w:t>
            </w:r>
          </w:p>
        </w:tc>
        <w:tc>
          <w:tcPr>
            <w:tcW w:w="3773" w:type="dxa"/>
            <w:tcBorders>
              <w:top w:val="nil"/>
              <w:left w:val="nil"/>
              <w:bottom w:val="single" w:sz="4" w:space="0" w:color="auto"/>
              <w:right w:val="single" w:sz="4" w:space="0" w:color="auto"/>
            </w:tcBorders>
            <w:noWrap/>
            <w:vAlign w:val="center"/>
          </w:tcPr>
          <w:p w14:paraId="5A95C8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2 688 075,01</w:t>
            </w:r>
          </w:p>
        </w:tc>
      </w:tr>
      <w:tr w:rsidR="00ED3EAC" w:rsidRPr="002210A4" w14:paraId="5D505B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448C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7D119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991 809,06</w:t>
            </w:r>
          </w:p>
        </w:tc>
        <w:tc>
          <w:tcPr>
            <w:tcW w:w="3773" w:type="dxa"/>
            <w:tcBorders>
              <w:top w:val="nil"/>
              <w:left w:val="nil"/>
              <w:bottom w:val="single" w:sz="4" w:space="0" w:color="auto"/>
              <w:right w:val="single" w:sz="4" w:space="0" w:color="auto"/>
            </w:tcBorders>
            <w:noWrap/>
            <w:vAlign w:val="center"/>
          </w:tcPr>
          <w:p w14:paraId="4BD59F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2 688 077,21</w:t>
            </w:r>
          </w:p>
        </w:tc>
      </w:tr>
      <w:tr w:rsidR="00ED3EAC" w:rsidRPr="002210A4" w14:paraId="0F6BF2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C4C3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D8811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991 807,00</w:t>
            </w:r>
          </w:p>
        </w:tc>
        <w:tc>
          <w:tcPr>
            <w:tcW w:w="3773" w:type="dxa"/>
            <w:tcBorders>
              <w:top w:val="nil"/>
              <w:left w:val="nil"/>
              <w:bottom w:val="single" w:sz="4" w:space="0" w:color="auto"/>
              <w:right w:val="single" w:sz="4" w:space="0" w:color="auto"/>
            </w:tcBorders>
            <w:noWrap/>
            <w:vAlign w:val="center"/>
          </w:tcPr>
          <w:p w14:paraId="380769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2 688 076,10</w:t>
            </w:r>
          </w:p>
        </w:tc>
      </w:tr>
      <w:tr w:rsidR="00ED3EAC" w:rsidRPr="002210A4" w14:paraId="0FD962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3559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8AABD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991 808,27</w:t>
            </w:r>
          </w:p>
        </w:tc>
        <w:tc>
          <w:tcPr>
            <w:tcW w:w="3773" w:type="dxa"/>
            <w:tcBorders>
              <w:top w:val="nil"/>
              <w:left w:val="nil"/>
              <w:bottom w:val="single" w:sz="4" w:space="0" w:color="auto"/>
              <w:right w:val="single" w:sz="4" w:space="0" w:color="auto"/>
            </w:tcBorders>
            <w:noWrap/>
            <w:vAlign w:val="center"/>
          </w:tcPr>
          <w:p w14:paraId="193E8D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2 688 073,93</w:t>
            </w:r>
          </w:p>
        </w:tc>
      </w:tr>
      <w:tr w:rsidR="00ED3EAC" w:rsidRPr="002210A4" w14:paraId="5399BA4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1AF0D3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86:02:0802001:980</w:t>
            </w:r>
          </w:p>
        </w:tc>
      </w:tr>
      <w:tr w:rsidR="00ED3EAC" w:rsidRPr="002210A4" w14:paraId="21A639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8D5A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8DC10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991 821,02</w:t>
            </w:r>
          </w:p>
        </w:tc>
        <w:tc>
          <w:tcPr>
            <w:tcW w:w="3773" w:type="dxa"/>
            <w:tcBorders>
              <w:top w:val="nil"/>
              <w:left w:val="nil"/>
              <w:bottom w:val="single" w:sz="4" w:space="0" w:color="auto"/>
              <w:right w:val="single" w:sz="4" w:space="0" w:color="auto"/>
            </w:tcBorders>
            <w:noWrap/>
            <w:vAlign w:val="center"/>
          </w:tcPr>
          <w:p w14:paraId="7D64DE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2 688 036,17</w:t>
            </w:r>
          </w:p>
        </w:tc>
      </w:tr>
      <w:tr w:rsidR="00ED3EAC" w:rsidRPr="002210A4" w14:paraId="735F65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FC0C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071CE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991 810,88</w:t>
            </w:r>
          </w:p>
        </w:tc>
        <w:tc>
          <w:tcPr>
            <w:tcW w:w="3773" w:type="dxa"/>
            <w:tcBorders>
              <w:top w:val="nil"/>
              <w:left w:val="nil"/>
              <w:bottom w:val="single" w:sz="4" w:space="0" w:color="auto"/>
              <w:right w:val="single" w:sz="4" w:space="0" w:color="auto"/>
            </w:tcBorders>
            <w:noWrap/>
            <w:vAlign w:val="center"/>
          </w:tcPr>
          <w:p w14:paraId="09072D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2 688 053,04</w:t>
            </w:r>
          </w:p>
        </w:tc>
      </w:tr>
      <w:tr w:rsidR="00ED3EAC" w:rsidRPr="002210A4" w14:paraId="2D91E8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D293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260C2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991 795,48</w:t>
            </w:r>
          </w:p>
        </w:tc>
        <w:tc>
          <w:tcPr>
            <w:tcW w:w="3773" w:type="dxa"/>
            <w:tcBorders>
              <w:top w:val="nil"/>
              <w:left w:val="nil"/>
              <w:bottom w:val="single" w:sz="4" w:space="0" w:color="auto"/>
              <w:right w:val="single" w:sz="4" w:space="0" w:color="auto"/>
            </w:tcBorders>
            <w:noWrap/>
            <w:vAlign w:val="center"/>
          </w:tcPr>
          <w:p w14:paraId="5507F6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2 688 045,24</w:t>
            </w:r>
          </w:p>
        </w:tc>
      </w:tr>
      <w:tr w:rsidR="00ED3EAC" w:rsidRPr="002210A4" w14:paraId="79C665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9B56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F519E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991 787,55</w:t>
            </w:r>
          </w:p>
        </w:tc>
        <w:tc>
          <w:tcPr>
            <w:tcW w:w="3773" w:type="dxa"/>
            <w:tcBorders>
              <w:top w:val="nil"/>
              <w:left w:val="nil"/>
              <w:bottom w:val="single" w:sz="4" w:space="0" w:color="auto"/>
              <w:right w:val="single" w:sz="4" w:space="0" w:color="auto"/>
            </w:tcBorders>
            <w:noWrap/>
            <w:vAlign w:val="center"/>
          </w:tcPr>
          <w:p w14:paraId="092C0B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2 688 041,03</w:t>
            </w:r>
          </w:p>
        </w:tc>
      </w:tr>
      <w:tr w:rsidR="00ED3EAC" w:rsidRPr="002210A4" w14:paraId="3482E6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363C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AAC0D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991 781,00</w:t>
            </w:r>
          </w:p>
        </w:tc>
        <w:tc>
          <w:tcPr>
            <w:tcW w:w="3773" w:type="dxa"/>
            <w:tcBorders>
              <w:top w:val="nil"/>
              <w:left w:val="nil"/>
              <w:bottom w:val="single" w:sz="4" w:space="0" w:color="auto"/>
              <w:right w:val="single" w:sz="4" w:space="0" w:color="auto"/>
            </w:tcBorders>
            <w:noWrap/>
            <w:vAlign w:val="center"/>
          </w:tcPr>
          <w:p w14:paraId="358B1A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2 688 039,55</w:t>
            </w:r>
          </w:p>
        </w:tc>
      </w:tr>
      <w:tr w:rsidR="00ED3EAC" w:rsidRPr="002210A4" w14:paraId="35D99D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BF67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5E3DC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991 781,06</w:t>
            </w:r>
          </w:p>
        </w:tc>
        <w:tc>
          <w:tcPr>
            <w:tcW w:w="3773" w:type="dxa"/>
            <w:tcBorders>
              <w:top w:val="nil"/>
              <w:left w:val="nil"/>
              <w:bottom w:val="single" w:sz="4" w:space="0" w:color="auto"/>
              <w:right w:val="single" w:sz="4" w:space="0" w:color="auto"/>
            </w:tcBorders>
            <w:noWrap/>
            <w:vAlign w:val="center"/>
          </w:tcPr>
          <w:p w14:paraId="418211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2 688 037,73</w:t>
            </w:r>
          </w:p>
        </w:tc>
      </w:tr>
      <w:tr w:rsidR="00ED3EAC" w:rsidRPr="002210A4" w14:paraId="47BB47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80D8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1FA69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991 796,61</w:t>
            </w:r>
          </w:p>
        </w:tc>
        <w:tc>
          <w:tcPr>
            <w:tcW w:w="3773" w:type="dxa"/>
            <w:tcBorders>
              <w:top w:val="nil"/>
              <w:left w:val="nil"/>
              <w:bottom w:val="single" w:sz="4" w:space="0" w:color="auto"/>
              <w:right w:val="single" w:sz="4" w:space="0" w:color="auto"/>
            </w:tcBorders>
            <w:noWrap/>
            <w:vAlign w:val="center"/>
          </w:tcPr>
          <w:p w14:paraId="7EA62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2 688 016,71</w:t>
            </w:r>
          </w:p>
        </w:tc>
      </w:tr>
      <w:tr w:rsidR="00ED3EAC" w:rsidRPr="002210A4" w14:paraId="68B2D3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C344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C33A0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991 813,45</w:t>
            </w:r>
          </w:p>
        </w:tc>
        <w:tc>
          <w:tcPr>
            <w:tcW w:w="3773" w:type="dxa"/>
            <w:tcBorders>
              <w:top w:val="nil"/>
              <w:left w:val="nil"/>
              <w:bottom w:val="single" w:sz="4" w:space="0" w:color="auto"/>
              <w:right w:val="single" w:sz="4" w:space="0" w:color="auto"/>
            </w:tcBorders>
            <w:noWrap/>
            <w:vAlign w:val="center"/>
          </w:tcPr>
          <w:p w14:paraId="23AAC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2 688 030,12</w:t>
            </w:r>
          </w:p>
        </w:tc>
      </w:tr>
      <w:tr w:rsidR="00ED3EAC" w:rsidRPr="002210A4" w14:paraId="5D2866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6713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06AF4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991 811,97</w:t>
            </w:r>
          </w:p>
        </w:tc>
        <w:tc>
          <w:tcPr>
            <w:tcW w:w="3773" w:type="dxa"/>
            <w:tcBorders>
              <w:top w:val="nil"/>
              <w:left w:val="nil"/>
              <w:bottom w:val="single" w:sz="4" w:space="0" w:color="auto"/>
              <w:right w:val="single" w:sz="4" w:space="0" w:color="auto"/>
            </w:tcBorders>
            <w:noWrap/>
            <w:vAlign w:val="center"/>
          </w:tcPr>
          <w:p w14:paraId="423DEF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2 688 050,09</w:t>
            </w:r>
          </w:p>
        </w:tc>
      </w:tr>
      <w:tr w:rsidR="00ED3EAC" w:rsidRPr="002210A4" w14:paraId="43B951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E970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38C4C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991 810,42</w:t>
            </w:r>
          </w:p>
        </w:tc>
        <w:tc>
          <w:tcPr>
            <w:tcW w:w="3773" w:type="dxa"/>
            <w:tcBorders>
              <w:top w:val="nil"/>
              <w:left w:val="nil"/>
              <w:bottom w:val="single" w:sz="4" w:space="0" w:color="auto"/>
              <w:right w:val="single" w:sz="4" w:space="0" w:color="auto"/>
            </w:tcBorders>
            <w:noWrap/>
            <w:vAlign w:val="center"/>
          </w:tcPr>
          <w:p w14:paraId="586207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2 688 052,41</w:t>
            </w:r>
          </w:p>
        </w:tc>
      </w:tr>
      <w:tr w:rsidR="00ED3EAC" w:rsidRPr="002210A4" w14:paraId="2D1B8A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65C4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63E5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991 806,98</w:t>
            </w:r>
          </w:p>
        </w:tc>
        <w:tc>
          <w:tcPr>
            <w:tcW w:w="3773" w:type="dxa"/>
            <w:tcBorders>
              <w:top w:val="nil"/>
              <w:left w:val="nil"/>
              <w:bottom w:val="single" w:sz="4" w:space="0" w:color="auto"/>
              <w:right w:val="single" w:sz="4" w:space="0" w:color="auto"/>
            </w:tcBorders>
            <w:noWrap/>
            <w:vAlign w:val="center"/>
          </w:tcPr>
          <w:p w14:paraId="31B2A2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2 688 050,09</w:t>
            </w:r>
          </w:p>
        </w:tc>
      </w:tr>
      <w:tr w:rsidR="00ED3EAC" w:rsidRPr="002210A4" w14:paraId="2D997E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AAAF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32A06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991 808,51</w:t>
            </w:r>
          </w:p>
        </w:tc>
        <w:tc>
          <w:tcPr>
            <w:tcW w:w="3773" w:type="dxa"/>
            <w:tcBorders>
              <w:top w:val="nil"/>
              <w:left w:val="nil"/>
              <w:bottom w:val="single" w:sz="4" w:space="0" w:color="auto"/>
              <w:right w:val="single" w:sz="4" w:space="0" w:color="auto"/>
            </w:tcBorders>
            <w:noWrap/>
            <w:vAlign w:val="center"/>
          </w:tcPr>
          <w:p w14:paraId="2E4F27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2 688 047,79</w:t>
            </w:r>
          </w:p>
        </w:tc>
      </w:tr>
      <w:tr w:rsidR="00ED3EAC" w:rsidRPr="002210A4" w14:paraId="708A752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4A1717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ЗУ108</w:t>
            </w:r>
          </w:p>
        </w:tc>
      </w:tr>
      <w:tr w:rsidR="00ED3EAC" w:rsidRPr="002210A4" w14:paraId="01B9F6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BE8AA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AD914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991 811,97</w:t>
            </w:r>
          </w:p>
        </w:tc>
        <w:tc>
          <w:tcPr>
            <w:tcW w:w="3773" w:type="dxa"/>
            <w:tcBorders>
              <w:top w:val="nil"/>
              <w:left w:val="nil"/>
              <w:bottom w:val="single" w:sz="4" w:space="0" w:color="auto"/>
              <w:right w:val="single" w:sz="4" w:space="0" w:color="auto"/>
            </w:tcBorders>
            <w:noWrap/>
            <w:vAlign w:val="center"/>
          </w:tcPr>
          <w:p w14:paraId="04EFE1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2 688 050,09</w:t>
            </w:r>
          </w:p>
        </w:tc>
      </w:tr>
      <w:tr w:rsidR="00ED3EAC" w:rsidRPr="002210A4" w14:paraId="1689F4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2F33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BE10E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991 810,42</w:t>
            </w:r>
          </w:p>
        </w:tc>
        <w:tc>
          <w:tcPr>
            <w:tcW w:w="3773" w:type="dxa"/>
            <w:tcBorders>
              <w:top w:val="nil"/>
              <w:left w:val="nil"/>
              <w:bottom w:val="single" w:sz="4" w:space="0" w:color="auto"/>
              <w:right w:val="single" w:sz="4" w:space="0" w:color="auto"/>
            </w:tcBorders>
            <w:noWrap/>
            <w:vAlign w:val="center"/>
          </w:tcPr>
          <w:p w14:paraId="33E941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2 688 052,41</w:t>
            </w:r>
          </w:p>
        </w:tc>
      </w:tr>
      <w:tr w:rsidR="00ED3EAC" w:rsidRPr="002210A4" w14:paraId="2173DE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73AE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203E6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991 806,98</w:t>
            </w:r>
          </w:p>
        </w:tc>
        <w:tc>
          <w:tcPr>
            <w:tcW w:w="3773" w:type="dxa"/>
            <w:tcBorders>
              <w:top w:val="nil"/>
              <w:left w:val="nil"/>
              <w:bottom w:val="single" w:sz="4" w:space="0" w:color="auto"/>
              <w:right w:val="single" w:sz="4" w:space="0" w:color="auto"/>
            </w:tcBorders>
            <w:noWrap/>
            <w:vAlign w:val="center"/>
          </w:tcPr>
          <w:p w14:paraId="6ABAF5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2 688 050,09</w:t>
            </w:r>
          </w:p>
        </w:tc>
      </w:tr>
      <w:tr w:rsidR="00ED3EAC" w:rsidRPr="002210A4" w14:paraId="505965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2385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EB967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991 808,51</w:t>
            </w:r>
          </w:p>
        </w:tc>
        <w:tc>
          <w:tcPr>
            <w:tcW w:w="3773" w:type="dxa"/>
            <w:tcBorders>
              <w:top w:val="nil"/>
              <w:left w:val="nil"/>
              <w:bottom w:val="single" w:sz="4" w:space="0" w:color="auto"/>
              <w:right w:val="single" w:sz="4" w:space="0" w:color="auto"/>
            </w:tcBorders>
            <w:noWrap/>
            <w:vAlign w:val="center"/>
          </w:tcPr>
          <w:p w14:paraId="59B6AE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2 688 047,79</w:t>
            </w:r>
          </w:p>
        </w:tc>
      </w:tr>
      <w:tr w:rsidR="00ED3EAC" w:rsidRPr="002210A4" w14:paraId="1D899C0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0A4CE4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ЗУ109</w:t>
            </w:r>
          </w:p>
        </w:tc>
      </w:tr>
      <w:tr w:rsidR="00ED3EAC" w:rsidRPr="002210A4" w14:paraId="6BDB9D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34BC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92B68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991 793,53</w:t>
            </w:r>
          </w:p>
        </w:tc>
        <w:tc>
          <w:tcPr>
            <w:tcW w:w="3773" w:type="dxa"/>
            <w:tcBorders>
              <w:top w:val="nil"/>
              <w:left w:val="nil"/>
              <w:bottom w:val="single" w:sz="4" w:space="0" w:color="auto"/>
              <w:right w:val="single" w:sz="4" w:space="0" w:color="auto"/>
            </w:tcBorders>
            <w:noWrap/>
            <w:vAlign w:val="center"/>
          </w:tcPr>
          <w:p w14:paraId="7165DC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2 688 085,72</w:t>
            </w:r>
          </w:p>
        </w:tc>
      </w:tr>
      <w:tr w:rsidR="00ED3EAC" w:rsidRPr="002210A4" w14:paraId="326F8A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4609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0DEB8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991 789,41</w:t>
            </w:r>
          </w:p>
        </w:tc>
        <w:tc>
          <w:tcPr>
            <w:tcW w:w="3773" w:type="dxa"/>
            <w:tcBorders>
              <w:top w:val="nil"/>
              <w:left w:val="nil"/>
              <w:bottom w:val="single" w:sz="4" w:space="0" w:color="auto"/>
              <w:right w:val="single" w:sz="4" w:space="0" w:color="auto"/>
            </w:tcBorders>
            <w:noWrap/>
            <w:vAlign w:val="center"/>
          </w:tcPr>
          <w:p w14:paraId="4B5C63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2 688 093,56</w:t>
            </w:r>
          </w:p>
        </w:tc>
      </w:tr>
      <w:tr w:rsidR="00ED3EAC" w:rsidRPr="002210A4" w14:paraId="1907F5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299D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38FA7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991 786,77</w:t>
            </w:r>
          </w:p>
        </w:tc>
        <w:tc>
          <w:tcPr>
            <w:tcW w:w="3773" w:type="dxa"/>
            <w:tcBorders>
              <w:top w:val="nil"/>
              <w:left w:val="nil"/>
              <w:bottom w:val="single" w:sz="4" w:space="0" w:color="auto"/>
              <w:right w:val="single" w:sz="4" w:space="0" w:color="auto"/>
            </w:tcBorders>
            <w:noWrap/>
            <w:vAlign w:val="center"/>
          </w:tcPr>
          <w:p w14:paraId="191A17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2 688 099,07</w:t>
            </w:r>
          </w:p>
        </w:tc>
      </w:tr>
      <w:tr w:rsidR="00ED3EAC" w:rsidRPr="002210A4" w14:paraId="5C7691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5808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959E3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991 767,45</w:t>
            </w:r>
          </w:p>
        </w:tc>
        <w:tc>
          <w:tcPr>
            <w:tcW w:w="3773" w:type="dxa"/>
            <w:tcBorders>
              <w:top w:val="nil"/>
              <w:left w:val="nil"/>
              <w:bottom w:val="single" w:sz="4" w:space="0" w:color="auto"/>
              <w:right w:val="single" w:sz="4" w:space="0" w:color="auto"/>
            </w:tcBorders>
            <w:noWrap/>
            <w:vAlign w:val="center"/>
          </w:tcPr>
          <w:p w14:paraId="587D5D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2 688 090,14</w:t>
            </w:r>
          </w:p>
        </w:tc>
      </w:tr>
      <w:tr w:rsidR="00ED3EAC" w:rsidRPr="002210A4" w14:paraId="31EE42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B38A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1D187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991 769,06</w:t>
            </w:r>
          </w:p>
        </w:tc>
        <w:tc>
          <w:tcPr>
            <w:tcW w:w="3773" w:type="dxa"/>
            <w:tcBorders>
              <w:top w:val="nil"/>
              <w:left w:val="nil"/>
              <w:bottom w:val="single" w:sz="4" w:space="0" w:color="auto"/>
              <w:right w:val="single" w:sz="4" w:space="0" w:color="auto"/>
            </w:tcBorders>
            <w:noWrap/>
            <w:vAlign w:val="center"/>
          </w:tcPr>
          <w:p w14:paraId="1E4E03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2 688 086,62</w:t>
            </w:r>
          </w:p>
        </w:tc>
      </w:tr>
      <w:tr w:rsidR="00ED3EAC" w:rsidRPr="002210A4" w14:paraId="496E9C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70A0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7D346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991 746,07</w:t>
            </w:r>
          </w:p>
        </w:tc>
        <w:tc>
          <w:tcPr>
            <w:tcW w:w="3773" w:type="dxa"/>
            <w:tcBorders>
              <w:top w:val="nil"/>
              <w:left w:val="nil"/>
              <w:bottom w:val="single" w:sz="4" w:space="0" w:color="auto"/>
              <w:right w:val="single" w:sz="4" w:space="0" w:color="auto"/>
            </w:tcBorders>
            <w:noWrap/>
            <w:vAlign w:val="center"/>
          </w:tcPr>
          <w:p w14:paraId="6F41C6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2 688 073,49</w:t>
            </w:r>
          </w:p>
        </w:tc>
      </w:tr>
      <w:tr w:rsidR="00ED3EAC" w:rsidRPr="002210A4" w14:paraId="0A8CB4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6C59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EB91E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991 747,99</w:t>
            </w:r>
          </w:p>
        </w:tc>
        <w:tc>
          <w:tcPr>
            <w:tcW w:w="3773" w:type="dxa"/>
            <w:tcBorders>
              <w:top w:val="nil"/>
              <w:left w:val="nil"/>
              <w:bottom w:val="single" w:sz="4" w:space="0" w:color="auto"/>
              <w:right w:val="single" w:sz="4" w:space="0" w:color="auto"/>
            </w:tcBorders>
            <w:noWrap/>
            <w:vAlign w:val="center"/>
          </w:tcPr>
          <w:p w14:paraId="7ECC9C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2 688 068,51</w:t>
            </w:r>
          </w:p>
        </w:tc>
      </w:tr>
      <w:tr w:rsidR="00ED3EAC" w:rsidRPr="002210A4" w14:paraId="48AC01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EB3D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5952B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991 751,43</w:t>
            </w:r>
          </w:p>
        </w:tc>
        <w:tc>
          <w:tcPr>
            <w:tcW w:w="3773" w:type="dxa"/>
            <w:tcBorders>
              <w:top w:val="nil"/>
              <w:left w:val="nil"/>
              <w:bottom w:val="single" w:sz="4" w:space="0" w:color="auto"/>
              <w:right w:val="single" w:sz="4" w:space="0" w:color="auto"/>
            </w:tcBorders>
            <w:noWrap/>
            <w:vAlign w:val="center"/>
          </w:tcPr>
          <w:p w14:paraId="66AAFC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2 688 057,54</w:t>
            </w:r>
          </w:p>
        </w:tc>
      </w:tr>
      <w:tr w:rsidR="00ED3EAC" w:rsidRPr="002210A4" w14:paraId="085CE1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CF67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4B519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991 757,50</w:t>
            </w:r>
          </w:p>
        </w:tc>
        <w:tc>
          <w:tcPr>
            <w:tcW w:w="3773" w:type="dxa"/>
            <w:tcBorders>
              <w:top w:val="nil"/>
              <w:left w:val="nil"/>
              <w:bottom w:val="single" w:sz="4" w:space="0" w:color="auto"/>
              <w:right w:val="single" w:sz="4" w:space="0" w:color="auto"/>
            </w:tcBorders>
            <w:noWrap/>
            <w:vAlign w:val="center"/>
          </w:tcPr>
          <w:p w14:paraId="628E4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2 688 060,66</w:t>
            </w:r>
          </w:p>
        </w:tc>
      </w:tr>
      <w:tr w:rsidR="00ED3EAC" w:rsidRPr="002210A4" w14:paraId="6E766C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3CA1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7169E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991 761,36</w:t>
            </w:r>
          </w:p>
        </w:tc>
        <w:tc>
          <w:tcPr>
            <w:tcW w:w="3773" w:type="dxa"/>
            <w:tcBorders>
              <w:top w:val="nil"/>
              <w:left w:val="nil"/>
              <w:bottom w:val="single" w:sz="4" w:space="0" w:color="auto"/>
              <w:right w:val="single" w:sz="4" w:space="0" w:color="auto"/>
            </w:tcBorders>
            <w:noWrap/>
            <w:vAlign w:val="center"/>
          </w:tcPr>
          <w:p w14:paraId="29D1BE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2 688 062,91</w:t>
            </w:r>
          </w:p>
        </w:tc>
      </w:tr>
      <w:tr w:rsidR="00ED3EAC" w:rsidRPr="002210A4" w14:paraId="7E0D3B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2D0C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B432F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991 774,05</w:t>
            </w:r>
          </w:p>
        </w:tc>
        <w:tc>
          <w:tcPr>
            <w:tcW w:w="3773" w:type="dxa"/>
            <w:tcBorders>
              <w:top w:val="nil"/>
              <w:left w:val="nil"/>
              <w:bottom w:val="single" w:sz="4" w:space="0" w:color="auto"/>
              <w:right w:val="single" w:sz="4" w:space="0" w:color="auto"/>
            </w:tcBorders>
            <w:noWrap/>
            <w:vAlign w:val="center"/>
          </w:tcPr>
          <w:p w14:paraId="0B8EBD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2 688 074,12</w:t>
            </w:r>
          </w:p>
        </w:tc>
      </w:tr>
      <w:tr w:rsidR="00ED3EAC" w:rsidRPr="002210A4" w14:paraId="6C37FCD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CC0D1A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ЗУ110</w:t>
            </w:r>
          </w:p>
        </w:tc>
      </w:tr>
      <w:tr w:rsidR="00ED3EAC" w:rsidRPr="002210A4" w14:paraId="4872E8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EC74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C314C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991 786,77</w:t>
            </w:r>
          </w:p>
        </w:tc>
        <w:tc>
          <w:tcPr>
            <w:tcW w:w="3773" w:type="dxa"/>
            <w:tcBorders>
              <w:top w:val="nil"/>
              <w:left w:val="nil"/>
              <w:bottom w:val="single" w:sz="4" w:space="0" w:color="auto"/>
              <w:right w:val="single" w:sz="4" w:space="0" w:color="auto"/>
            </w:tcBorders>
            <w:noWrap/>
            <w:vAlign w:val="center"/>
          </w:tcPr>
          <w:p w14:paraId="2A638F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2 688 099,07</w:t>
            </w:r>
          </w:p>
        </w:tc>
      </w:tr>
      <w:tr w:rsidR="00ED3EAC" w:rsidRPr="002210A4" w14:paraId="5E3E63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5A7B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945CA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991 784,32</w:t>
            </w:r>
          </w:p>
        </w:tc>
        <w:tc>
          <w:tcPr>
            <w:tcW w:w="3773" w:type="dxa"/>
            <w:tcBorders>
              <w:top w:val="nil"/>
              <w:left w:val="nil"/>
              <w:bottom w:val="single" w:sz="4" w:space="0" w:color="auto"/>
              <w:right w:val="single" w:sz="4" w:space="0" w:color="auto"/>
            </w:tcBorders>
            <w:noWrap/>
            <w:vAlign w:val="center"/>
          </w:tcPr>
          <w:p w14:paraId="656E94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2 688 104,20</w:t>
            </w:r>
          </w:p>
        </w:tc>
      </w:tr>
      <w:tr w:rsidR="00ED3EAC" w:rsidRPr="002210A4" w14:paraId="39E958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7F6D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592D2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991 779,31</w:t>
            </w:r>
          </w:p>
        </w:tc>
        <w:tc>
          <w:tcPr>
            <w:tcW w:w="3773" w:type="dxa"/>
            <w:tcBorders>
              <w:top w:val="nil"/>
              <w:left w:val="nil"/>
              <w:bottom w:val="single" w:sz="4" w:space="0" w:color="auto"/>
              <w:right w:val="single" w:sz="4" w:space="0" w:color="auto"/>
            </w:tcBorders>
            <w:noWrap/>
            <w:vAlign w:val="center"/>
          </w:tcPr>
          <w:p w14:paraId="0CAF3D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2 688 113,89</w:t>
            </w:r>
          </w:p>
        </w:tc>
      </w:tr>
      <w:tr w:rsidR="00ED3EAC" w:rsidRPr="002210A4" w14:paraId="33ED41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EDF3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EA7C6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991 760,22</w:t>
            </w:r>
          </w:p>
        </w:tc>
        <w:tc>
          <w:tcPr>
            <w:tcW w:w="3773" w:type="dxa"/>
            <w:tcBorders>
              <w:top w:val="nil"/>
              <w:left w:val="nil"/>
              <w:bottom w:val="single" w:sz="4" w:space="0" w:color="auto"/>
              <w:right w:val="single" w:sz="4" w:space="0" w:color="auto"/>
            </w:tcBorders>
            <w:noWrap/>
            <w:vAlign w:val="center"/>
          </w:tcPr>
          <w:p w14:paraId="556C39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2 688 105,09</w:t>
            </w:r>
          </w:p>
        </w:tc>
      </w:tr>
      <w:tr w:rsidR="00ED3EAC" w:rsidRPr="002210A4" w14:paraId="41CC6B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F565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4343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991 754,59</w:t>
            </w:r>
          </w:p>
        </w:tc>
        <w:tc>
          <w:tcPr>
            <w:tcW w:w="3773" w:type="dxa"/>
            <w:tcBorders>
              <w:top w:val="nil"/>
              <w:left w:val="nil"/>
              <w:bottom w:val="single" w:sz="4" w:space="0" w:color="auto"/>
              <w:right w:val="single" w:sz="4" w:space="0" w:color="auto"/>
            </w:tcBorders>
            <w:noWrap/>
            <w:vAlign w:val="center"/>
          </w:tcPr>
          <w:p w14:paraId="11E2B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2 688 102,50</w:t>
            </w:r>
          </w:p>
        </w:tc>
      </w:tr>
      <w:tr w:rsidR="00ED3EAC" w:rsidRPr="002210A4" w14:paraId="5B9D6C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4E84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13E4E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991 746,11</w:t>
            </w:r>
          </w:p>
        </w:tc>
        <w:tc>
          <w:tcPr>
            <w:tcW w:w="3773" w:type="dxa"/>
            <w:tcBorders>
              <w:top w:val="nil"/>
              <w:left w:val="nil"/>
              <w:bottom w:val="single" w:sz="4" w:space="0" w:color="auto"/>
              <w:right w:val="single" w:sz="4" w:space="0" w:color="auto"/>
            </w:tcBorders>
            <w:noWrap/>
            <w:vAlign w:val="center"/>
          </w:tcPr>
          <w:p w14:paraId="1E4F19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2 688 099,00</w:t>
            </w:r>
          </w:p>
        </w:tc>
      </w:tr>
      <w:tr w:rsidR="00ED3EAC" w:rsidRPr="002210A4" w14:paraId="1FC785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5ADF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62EB0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991 737,80</w:t>
            </w:r>
          </w:p>
        </w:tc>
        <w:tc>
          <w:tcPr>
            <w:tcW w:w="3773" w:type="dxa"/>
            <w:tcBorders>
              <w:top w:val="nil"/>
              <w:left w:val="nil"/>
              <w:bottom w:val="single" w:sz="4" w:space="0" w:color="auto"/>
              <w:right w:val="single" w:sz="4" w:space="0" w:color="auto"/>
            </w:tcBorders>
            <w:noWrap/>
            <w:vAlign w:val="center"/>
          </w:tcPr>
          <w:p w14:paraId="583261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2 688 095,37</w:t>
            </w:r>
          </w:p>
        </w:tc>
      </w:tr>
      <w:tr w:rsidR="00ED3EAC" w:rsidRPr="002210A4" w14:paraId="4FACBC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61B3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32CE5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991 739,02</w:t>
            </w:r>
          </w:p>
        </w:tc>
        <w:tc>
          <w:tcPr>
            <w:tcW w:w="3773" w:type="dxa"/>
            <w:tcBorders>
              <w:top w:val="nil"/>
              <w:left w:val="nil"/>
              <w:bottom w:val="single" w:sz="4" w:space="0" w:color="auto"/>
              <w:right w:val="single" w:sz="4" w:space="0" w:color="auto"/>
            </w:tcBorders>
            <w:noWrap/>
            <w:vAlign w:val="center"/>
          </w:tcPr>
          <w:p w14:paraId="1C7F03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2 688 092,06</w:t>
            </w:r>
          </w:p>
        </w:tc>
      </w:tr>
      <w:tr w:rsidR="00ED3EAC" w:rsidRPr="002210A4" w14:paraId="529A33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BE52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05D45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991 746,07</w:t>
            </w:r>
          </w:p>
        </w:tc>
        <w:tc>
          <w:tcPr>
            <w:tcW w:w="3773" w:type="dxa"/>
            <w:tcBorders>
              <w:top w:val="nil"/>
              <w:left w:val="nil"/>
              <w:bottom w:val="single" w:sz="4" w:space="0" w:color="auto"/>
              <w:right w:val="single" w:sz="4" w:space="0" w:color="auto"/>
            </w:tcBorders>
            <w:noWrap/>
            <w:vAlign w:val="center"/>
          </w:tcPr>
          <w:p w14:paraId="654CE9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2 688 073,49</w:t>
            </w:r>
          </w:p>
        </w:tc>
      </w:tr>
      <w:tr w:rsidR="00ED3EAC" w:rsidRPr="002210A4" w14:paraId="71EF91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AEBD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A9C6D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991 769,06</w:t>
            </w:r>
          </w:p>
        </w:tc>
        <w:tc>
          <w:tcPr>
            <w:tcW w:w="3773" w:type="dxa"/>
            <w:tcBorders>
              <w:top w:val="nil"/>
              <w:left w:val="nil"/>
              <w:bottom w:val="single" w:sz="4" w:space="0" w:color="auto"/>
              <w:right w:val="single" w:sz="4" w:space="0" w:color="auto"/>
            </w:tcBorders>
            <w:noWrap/>
            <w:vAlign w:val="center"/>
          </w:tcPr>
          <w:p w14:paraId="6E3492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2 688 086,62</w:t>
            </w:r>
          </w:p>
        </w:tc>
      </w:tr>
      <w:tr w:rsidR="00ED3EAC" w:rsidRPr="002210A4" w14:paraId="6EDC63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B327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9EC36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991 767,45</w:t>
            </w:r>
          </w:p>
        </w:tc>
        <w:tc>
          <w:tcPr>
            <w:tcW w:w="3773" w:type="dxa"/>
            <w:tcBorders>
              <w:top w:val="nil"/>
              <w:left w:val="nil"/>
              <w:bottom w:val="single" w:sz="4" w:space="0" w:color="auto"/>
              <w:right w:val="single" w:sz="4" w:space="0" w:color="auto"/>
            </w:tcBorders>
            <w:noWrap/>
            <w:vAlign w:val="center"/>
          </w:tcPr>
          <w:p w14:paraId="4602A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2 688 090,14</w:t>
            </w:r>
          </w:p>
        </w:tc>
      </w:tr>
      <w:tr w:rsidR="00ED3EAC" w:rsidRPr="002210A4" w14:paraId="2A08BDB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7E7934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ЗУ111</w:t>
            </w:r>
          </w:p>
        </w:tc>
      </w:tr>
      <w:tr w:rsidR="00ED3EAC" w:rsidRPr="002210A4" w14:paraId="19B5D8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62E9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9A698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991 779,31</w:t>
            </w:r>
          </w:p>
        </w:tc>
        <w:tc>
          <w:tcPr>
            <w:tcW w:w="3773" w:type="dxa"/>
            <w:tcBorders>
              <w:top w:val="nil"/>
              <w:left w:val="nil"/>
              <w:bottom w:val="single" w:sz="4" w:space="0" w:color="auto"/>
              <w:right w:val="single" w:sz="4" w:space="0" w:color="auto"/>
            </w:tcBorders>
            <w:noWrap/>
            <w:vAlign w:val="center"/>
          </w:tcPr>
          <w:p w14:paraId="373224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2 688 113,89</w:t>
            </w:r>
          </w:p>
        </w:tc>
      </w:tr>
      <w:tr w:rsidR="00ED3EAC" w:rsidRPr="002210A4" w14:paraId="3D33F9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42E7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1AD9C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991 766,82</w:t>
            </w:r>
          </w:p>
        </w:tc>
        <w:tc>
          <w:tcPr>
            <w:tcW w:w="3773" w:type="dxa"/>
            <w:tcBorders>
              <w:top w:val="nil"/>
              <w:left w:val="nil"/>
              <w:bottom w:val="single" w:sz="4" w:space="0" w:color="auto"/>
              <w:right w:val="single" w:sz="4" w:space="0" w:color="auto"/>
            </w:tcBorders>
            <w:noWrap/>
            <w:vAlign w:val="center"/>
          </w:tcPr>
          <w:p w14:paraId="0C4B3B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2 688 136,74</w:t>
            </w:r>
          </w:p>
        </w:tc>
      </w:tr>
      <w:tr w:rsidR="00ED3EAC" w:rsidRPr="002210A4" w14:paraId="7F5AED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07C2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ABBAF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991 745,56</w:t>
            </w:r>
          </w:p>
        </w:tc>
        <w:tc>
          <w:tcPr>
            <w:tcW w:w="3773" w:type="dxa"/>
            <w:tcBorders>
              <w:top w:val="nil"/>
              <w:left w:val="nil"/>
              <w:bottom w:val="single" w:sz="4" w:space="0" w:color="auto"/>
              <w:right w:val="single" w:sz="4" w:space="0" w:color="auto"/>
            </w:tcBorders>
            <w:noWrap/>
            <w:vAlign w:val="center"/>
          </w:tcPr>
          <w:p w14:paraId="6D415B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2 688 127,89</w:t>
            </w:r>
          </w:p>
        </w:tc>
      </w:tr>
      <w:tr w:rsidR="00ED3EAC" w:rsidRPr="002210A4" w14:paraId="3F7A59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5CFF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0C0FD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991 750,01</w:t>
            </w:r>
          </w:p>
        </w:tc>
        <w:tc>
          <w:tcPr>
            <w:tcW w:w="3773" w:type="dxa"/>
            <w:tcBorders>
              <w:top w:val="nil"/>
              <w:left w:val="nil"/>
              <w:bottom w:val="single" w:sz="4" w:space="0" w:color="auto"/>
              <w:right w:val="single" w:sz="4" w:space="0" w:color="auto"/>
            </w:tcBorders>
            <w:noWrap/>
            <w:vAlign w:val="center"/>
          </w:tcPr>
          <w:p w14:paraId="76D75F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2 688 117,49</w:t>
            </w:r>
          </w:p>
        </w:tc>
      </w:tr>
      <w:tr w:rsidR="00ED3EAC" w:rsidRPr="002210A4" w14:paraId="18ED4E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D7C2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73ED2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991 753,10</w:t>
            </w:r>
          </w:p>
        </w:tc>
        <w:tc>
          <w:tcPr>
            <w:tcW w:w="3773" w:type="dxa"/>
            <w:tcBorders>
              <w:top w:val="nil"/>
              <w:left w:val="nil"/>
              <w:bottom w:val="single" w:sz="4" w:space="0" w:color="auto"/>
              <w:right w:val="single" w:sz="4" w:space="0" w:color="auto"/>
            </w:tcBorders>
            <w:noWrap/>
            <w:vAlign w:val="center"/>
          </w:tcPr>
          <w:p w14:paraId="601ECE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2 688 118,80</w:t>
            </w:r>
          </w:p>
        </w:tc>
      </w:tr>
      <w:tr w:rsidR="00ED3EAC" w:rsidRPr="002210A4" w14:paraId="2321EC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ED10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BA5DF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991 754,96</w:t>
            </w:r>
          </w:p>
        </w:tc>
        <w:tc>
          <w:tcPr>
            <w:tcW w:w="3773" w:type="dxa"/>
            <w:tcBorders>
              <w:top w:val="nil"/>
              <w:left w:val="nil"/>
              <w:bottom w:val="single" w:sz="4" w:space="0" w:color="auto"/>
              <w:right w:val="single" w:sz="4" w:space="0" w:color="auto"/>
            </w:tcBorders>
            <w:noWrap/>
            <w:vAlign w:val="center"/>
          </w:tcPr>
          <w:p w14:paraId="658B11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2 688 114,04</w:t>
            </w:r>
          </w:p>
        </w:tc>
      </w:tr>
      <w:tr w:rsidR="00ED3EAC" w:rsidRPr="002210A4" w14:paraId="4D0F16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70C3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BFB13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991 756,13</w:t>
            </w:r>
          </w:p>
        </w:tc>
        <w:tc>
          <w:tcPr>
            <w:tcW w:w="3773" w:type="dxa"/>
            <w:tcBorders>
              <w:top w:val="nil"/>
              <w:left w:val="nil"/>
              <w:bottom w:val="single" w:sz="4" w:space="0" w:color="auto"/>
              <w:right w:val="single" w:sz="4" w:space="0" w:color="auto"/>
            </w:tcBorders>
            <w:noWrap/>
            <w:vAlign w:val="center"/>
          </w:tcPr>
          <w:p w14:paraId="1A370D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2 688 114,58</w:t>
            </w:r>
          </w:p>
        </w:tc>
      </w:tr>
      <w:tr w:rsidR="00ED3EAC" w:rsidRPr="002210A4" w14:paraId="6BAEAF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DBAB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45273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991 760,22</w:t>
            </w:r>
          </w:p>
        </w:tc>
        <w:tc>
          <w:tcPr>
            <w:tcW w:w="3773" w:type="dxa"/>
            <w:tcBorders>
              <w:top w:val="nil"/>
              <w:left w:val="nil"/>
              <w:bottom w:val="single" w:sz="4" w:space="0" w:color="auto"/>
              <w:right w:val="single" w:sz="4" w:space="0" w:color="auto"/>
            </w:tcBorders>
            <w:noWrap/>
            <w:vAlign w:val="center"/>
          </w:tcPr>
          <w:p w14:paraId="2A2515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2 688 105,09</w:t>
            </w:r>
          </w:p>
        </w:tc>
      </w:tr>
      <w:tr w:rsidR="00ED3EAC" w:rsidRPr="002210A4" w14:paraId="2E6D58F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78B84A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ЗУ112</w:t>
            </w:r>
          </w:p>
        </w:tc>
      </w:tr>
      <w:tr w:rsidR="00ED3EAC" w:rsidRPr="002210A4" w14:paraId="18BD7F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FB6C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F74AF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991 760,22</w:t>
            </w:r>
          </w:p>
        </w:tc>
        <w:tc>
          <w:tcPr>
            <w:tcW w:w="3773" w:type="dxa"/>
            <w:tcBorders>
              <w:top w:val="nil"/>
              <w:left w:val="nil"/>
              <w:bottom w:val="single" w:sz="4" w:space="0" w:color="auto"/>
              <w:right w:val="single" w:sz="4" w:space="0" w:color="auto"/>
            </w:tcBorders>
            <w:noWrap/>
            <w:vAlign w:val="center"/>
          </w:tcPr>
          <w:p w14:paraId="4A82D8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2 688 105,09</w:t>
            </w:r>
          </w:p>
        </w:tc>
      </w:tr>
      <w:tr w:rsidR="00ED3EAC" w:rsidRPr="002210A4" w14:paraId="548F24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C63B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7F67A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991 756,13</w:t>
            </w:r>
          </w:p>
        </w:tc>
        <w:tc>
          <w:tcPr>
            <w:tcW w:w="3773" w:type="dxa"/>
            <w:tcBorders>
              <w:top w:val="nil"/>
              <w:left w:val="nil"/>
              <w:bottom w:val="single" w:sz="4" w:space="0" w:color="auto"/>
              <w:right w:val="single" w:sz="4" w:space="0" w:color="auto"/>
            </w:tcBorders>
            <w:noWrap/>
            <w:vAlign w:val="center"/>
          </w:tcPr>
          <w:p w14:paraId="35B3FA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2 688 114,58</w:t>
            </w:r>
          </w:p>
        </w:tc>
      </w:tr>
      <w:tr w:rsidR="00ED3EAC" w:rsidRPr="002210A4" w14:paraId="1F44F0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170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ACC8D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991 754,96</w:t>
            </w:r>
          </w:p>
        </w:tc>
        <w:tc>
          <w:tcPr>
            <w:tcW w:w="3773" w:type="dxa"/>
            <w:tcBorders>
              <w:top w:val="nil"/>
              <w:left w:val="nil"/>
              <w:bottom w:val="single" w:sz="4" w:space="0" w:color="auto"/>
              <w:right w:val="single" w:sz="4" w:space="0" w:color="auto"/>
            </w:tcBorders>
            <w:noWrap/>
            <w:vAlign w:val="center"/>
          </w:tcPr>
          <w:p w14:paraId="644AA9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2 688 114,04</w:t>
            </w:r>
          </w:p>
        </w:tc>
      </w:tr>
      <w:tr w:rsidR="00ED3EAC" w:rsidRPr="002210A4" w14:paraId="09D14D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CA69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A3CB8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991 753,10</w:t>
            </w:r>
          </w:p>
        </w:tc>
        <w:tc>
          <w:tcPr>
            <w:tcW w:w="3773" w:type="dxa"/>
            <w:tcBorders>
              <w:top w:val="nil"/>
              <w:left w:val="nil"/>
              <w:bottom w:val="single" w:sz="4" w:space="0" w:color="auto"/>
              <w:right w:val="single" w:sz="4" w:space="0" w:color="auto"/>
            </w:tcBorders>
            <w:noWrap/>
            <w:vAlign w:val="center"/>
          </w:tcPr>
          <w:p w14:paraId="2678F8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2 688 118,80</w:t>
            </w:r>
          </w:p>
        </w:tc>
      </w:tr>
      <w:tr w:rsidR="00ED3EAC" w:rsidRPr="002210A4" w14:paraId="496EA4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584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C1968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991 750,01</w:t>
            </w:r>
          </w:p>
        </w:tc>
        <w:tc>
          <w:tcPr>
            <w:tcW w:w="3773" w:type="dxa"/>
            <w:tcBorders>
              <w:top w:val="nil"/>
              <w:left w:val="nil"/>
              <w:bottom w:val="single" w:sz="4" w:space="0" w:color="auto"/>
              <w:right w:val="single" w:sz="4" w:space="0" w:color="auto"/>
            </w:tcBorders>
            <w:noWrap/>
            <w:vAlign w:val="center"/>
          </w:tcPr>
          <w:p w14:paraId="65D8CE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2 688 117,49</w:t>
            </w:r>
          </w:p>
        </w:tc>
      </w:tr>
      <w:tr w:rsidR="00ED3EAC" w:rsidRPr="002210A4" w14:paraId="7D5CB7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B733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33932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991 745,56</w:t>
            </w:r>
          </w:p>
        </w:tc>
        <w:tc>
          <w:tcPr>
            <w:tcW w:w="3773" w:type="dxa"/>
            <w:tcBorders>
              <w:top w:val="nil"/>
              <w:left w:val="nil"/>
              <w:bottom w:val="single" w:sz="4" w:space="0" w:color="auto"/>
              <w:right w:val="single" w:sz="4" w:space="0" w:color="auto"/>
            </w:tcBorders>
            <w:noWrap/>
            <w:vAlign w:val="center"/>
          </w:tcPr>
          <w:p w14:paraId="745509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2 688 127,89</w:t>
            </w:r>
          </w:p>
        </w:tc>
      </w:tr>
      <w:tr w:rsidR="00ED3EAC" w:rsidRPr="002210A4" w14:paraId="7F3FD4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09A8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2975A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991 728,78</w:t>
            </w:r>
          </w:p>
        </w:tc>
        <w:tc>
          <w:tcPr>
            <w:tcW w:w="3773" w:type="dxa"/>
            <w:tcBorders>
              <w:top w:val="nil"/>
              <w:left w:val="nil"/>
              <w:bottom w:val="single" w:sz="4" w:space="0" w:color="auto"/>
              <w:right w:val="single" w:sz="4" w:space="0" w:color="auto"/>
            </w:tcBorders>
            <w:noWrap/>
            <w:vAlign w:val="center"/>
          </w:tcPr>
          <w:p w14:paraId="73758A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2 688 120,78</w:t>
            </w:r>
          </w:p>
        </w:tc>
      </w:tr>
      <w:tr w:rsidR="00ED3EAC" w:rsidRPr="002210A4" w14:paraId="4CFFF2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BE55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6ED3B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991 729,27</w:t>
            </w:r>
          </w:p>
        </w:tc>
        <w:tc>
          <w:tcPr>
            <w:tcW w:w="3773" w:type="dxa"/>
            <w:tcBorders>
              <w:top w:val="nil"/>
              <w:left w:val="nil"/>
              <w:bottom w:val="single" w:sz="4" w:space="0" w:color="auto"/>
              <w:right w:val="single" w:sz="4" w:space="0" w:color="auto"/>
            </w:tcBorders>
            <w:noWrap/>
            <w:vAlign w:val="center"/>
          </w:tcPr>
          <w:p w14:paraId="060370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2 688 118,39</w:t>
            </w:r>
          </w:p>
        </w:tc>
      </w:tr>
      <w:tr w:rsidR="00ED3EAC" w:rsidRPr="002210A4" w14:paraId="3BAE47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FACF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DF4D7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991 737,80</w:t>
            </w:r>
          </w:p>
        </w:tc>
        <w:tc>
          <w:tcPr>
            <w:tcW w:w="3773" w:type="dxa"/>
            <w:tcBorders>
              <w:top w:val="nil"/>
              <w:left w:val="nil"/>
              <w:bottom w:val="single" w:sz="4" w:space="0" w:color="auto"/>
              <w:right w:val="single" w:sz="4" w:space="0" w:color="auto"/>
            </w:tcBorders>
            <w:noWrap/>
            <w:vAlign w:val="center"/>
          </w:tcPr>
          <w:p w14:paraId="1506A9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2 688 095,37</w:t>
            </w:r>
          </w:p>
        </w:tc>
      </w:tr>
      <w:tr w:rsidR="00ED3EAC" w:rsidRPr="002210A4" w14:paraId="35CB17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FD45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A592F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991 746,11</w:t>
            </w:r>
          </w:p>
        </w:tc>
        <w:tc>
          <w:tcPr>
            <w:tcW w:w="3773" w:type="dxa"/>
            <w:tcBorders>
              <w:top w:val="nil"/>
              <w:left w:val="nil"/>
              <w:bottom w:val="single" w:sz="4" w:space="0" w:color="auto"/>
              <w:right w:val="single" w:sz="4" w:space="0" w:color="auto"/>
            </w:tcBorders>
            <w:noWrap/>
            <w:vAlign w:val="center"/>
          </w:tcPr>
          <w:p w14:paraId="0A929E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2 688 099,00</w:t>
            </w:r>
          </w:p>
        </w:tc>
      </w:tr>
      <w:tr w:rsidR="00ED3EAC" w:rsidRPr="002210A4" w14:paraId="2DEA72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409E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900E4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991 754,59</w:t>
            </w:r>
          </w:p>
        </w:tc>
        <w:tc>
          <w:tcPr>
            <w:tcW w:w="3773" w:type="dxa"/>
            <w:tcBorders>
              <w:top w:val="nil"/>
              <w:left w:val="nil"/>
              <w:bottom w:val="single" w:sz="4" w:space="0" w:color="auto"/>
              <w:right w:val="single" w:sz="4" w:space="0" w:color="auto"/>
            </w:tcBorders>
            <w:noWrap/>
            <w:vAlign w:val="center"/>
          </w:tcPr>
          <w:p w14:paraId="0241B5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2 688 102,50</w:t>
            </w:r>
          </w:p>
        </w:tc>
      </w:tr>
      <w:tr w:rsidR="00ED3EAC" w:rsidRPr="002210A4" w14:paraId="4906253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6334C6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ЗУ113</w:t>
            </w:r>
          </w:p>
        </w:tc>
      </w:tr>
      <w:tr w:rsidR="00ED3EAC" w:rsidRPr="002210A4" w14:paraId="2226D0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CE92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EC821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991 751,43</w:t>
            </w:r>
          </w:p>
        </w:tc>
        <w:tc>
          <w:tcPr>
            <w:tcW w:w="3773" w:type="dxa"/>
            <w:tcBorders>
              <w:top w:val="nil"/>
              <w:left w:val="nil"/>
              <w:bottom w:val="single" w:sz="4" w:space="0" w:color="auto"/>
              <w:right w:val="single" w:sz="4" w:space="0" w:color="auto"/>
            </w:tcBorders>
            <w:noWrap/>
            <w:vAlign w:val="center"/>
          </w:tcPr>
          <w:p w14:paraId="2ECA4E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2 688 057,54</w:t>
            </w:r>
          </w:p>
        </w:tc>
      </w:tr>
      <w:tr w:rsidR="00ED3EAC" w:rsidRPr="002210A4" w14:paraId="74B1F7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26D1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A4F3F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991 747,99</w:t>
            </w:r>
          </w:p>
        </w:tc>
        <w:tc>
          <w:tcPr>
            <w:tcW w:w="3773" w:type="dxa"/>
            <w:tcBorders>
              <w:top w:val="nil"/>
              <w:left w:val="nil"/>
              <w:bottom w:val="single" w:sz="4" w:space="0" w:color="auto"/>
              <w:right w:val="single" w:sz="4" w:space="0" w:color="auto"/>
            </w:tcBorders>
            <w:noWrap/>
            <w:vAlign w:val="center"/>
          </w:tcPr>
          <w:p w14:paraId="2D501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2 688 068,51</w:t>
            </w:r>
          </w:p>
        </w:tc>
      </w:tr>
      <w:tr w:rsidR="00ED3EAC" w:rsidRPr="002210A4" w14:paraId="578BDC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614F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230DE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991 746,07</w:t>
            </w:r>
          </w:p>
        </w:tc>
        <w:tc>
          <w:tcPr>
            <w:tcW w:w="3773" w:type="dxa"/>
            <w:tcBorders>
              <w:top w:val="nil"/>
              <w:left w:val="nil"/>
              <w:bottom w:val="single" w:sz="4" w:space="0" w:color="auto"/>
              <w:right w:val="single" w:sz="4" w:space="0" w:color="auto"/>
            </w:tcBorders>
            <w:noWrap/>
            <w:vAlign w:val="center"/>
          </w:tcPr>
          <w:p w14:paraId="17CABB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2 688 073,49</w:t>
            </w:r>
          </w:p>
        </w:tc>
      </w:tr>
      <w:tr w:rsidR="00ED3EAC" w:rsidRPr="002210A4" w14:paraId="423A1C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A79C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8291F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991 739,02</w:t>
            </w:r>
          </w:p>
        </w:tc>
        <w:tc>
          <w:tcPr>
            <w:tcW w:w="3773" w:type="dxa"/>
            <w:tcBorders>
              <w:top w:val="nil"/>
              <w:left w:val="nil"/>
              <w:bottom w:val="single" w:sz="4" w:space="0" w:color="auto"/>
              <w:right w:val="single" w:sz="4" w:space="0" w:color="auto"/>
            </w:tcBorders>
            <w:noWrap/>
            <w:vAlign w:val="center"/>
          </w:tcPr>
          <w:p w14:paraId="3CA933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2 688 092,06</w:t>
            </w:r>
          </w:p>
        </w:tc>
      </w:tr>
      <w:tr w:rsidR="00ED3EAC" w:rsidRPr="002210A4" w14:paraId="48E502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657C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27568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991 737,80</w:t>
            </w:r>
          </w:p>
        </w:tc>
        <w:tc>
          <w:tcPr>
            <w:tcW w:w="3773" w:type="dxa"/>
            <w:tcBorders>
              <w:top w:val="nil"/>
              <w:left w:val="nil"/>
              <w:bottom w:val="single" w:sz="4" w:space="0" w:color="auto"/>
              <w:right w:val="single" w:sz="4" w:space="0" w:color="auto"/>
            </w:tcBorders>
            <w:noWrap/>
            <w:vAlign w:val="center"/>
          </w:tcPr>
          <w:p w14:paraId="5D2AAA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2 688 095,37</w:t>
            </w:r>
          </w:p>
        </w:tc>
      </w:tr>
      <w:tr w:rsidR="00ED3EAC" w:rsidRPr="002210A4" w14:paraId="32504D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9B13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C5256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991 729,27</w:t>
            </w:r>
          </w:p>
        </w:tc>
        <w:tc>
          <w:tcPr>
            <w:tcW w:w="3773" w:type="dxa"/>
            <w:tcBorders>
              <w:top w:val="nil"/>
              <w:left w:val="nil"/>
              <w:bottom w:val="single" w:sz="4" w:space="0" w:color="auto"/>
              <w:right w:val="single" w:sz="4" w:space="0" w:color="auto"/>
            </w:tcBorders>
            <w:noWrap/>
            <w:vAlign w:val="center"/>
          </w:tcPr>
          <w:p w14:paraId="1DC53A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2 688 118,39</w:t>
            </w:r>
          </w:p>
        </w:tc>
      </w:tr>
      <w:tr w:rsidR="00ED3EAC" w:rsidRPr="002210A4" w14:paraId="2A4789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B446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805FB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991 726,26</w:t>
            </w:r>
          </w:p>
        </w:tc>
        <w:tc>
          <w:tcPr>
            <w:tcW w:w="3773" w:type="dxa"/>
            <w:tcBorders>
              <w:top w:val="nil"/>
              <w:left w:val="nil"/>
              <w:bottom w:val="single" w:sz="4" w:space="0" w:color="auto"/>
              <w:right w:val="single" w:sz="4" w:space="0" w:color="auto"/>
            </w:tcBorders>
            <w:noWrap/>
            <w:vAlign w:val="center"/>
          </w:tcPr>
          <w:p w14:paraId="389AEB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2 688 117,19</w:t>
            </w:r>
          </w:p>
        </w:tc>
      </w:tr>
      <w:tr w:rsidR="00ED3EAC" w:rsidRPr="002210A4" w14:paraId="2F7C98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653F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84718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991 711,22</w:t>
            </w:r>
          </w:p>
        </w:tc>
        <w:tc>
          <w:tcPr>
            <w:tcW w:w="3773" w:type="dxa"/>
            <w:tcBorders>
              <w:top w:val="nil"/>
              <w:left w:val="nil"/>
              <w:bottom w:val="single" w:sz="4" w:space="0" w:color="auto"/>
              <w:right w:val="single" w:sz="4" w:space="0" w:color="auto"/>
            </w:tcBorders>
            <w:noWrap/>
            <w:vAlign w:val="center"/>
          </w:tcPr>
          <w:p w14:paraId="0A95CA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2 688 111,16</w:t>
            </w:r>
          </w:p>
        </w:tc>
      </w:tr>
      <w:tr w:rsidR="00ED3EAC" w:rsidRPr="002210A4" w14:paraId="0FBC60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FE8F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5D976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991 716,76</w:t>
            </w:r>
          </w:p>
        </w:tc>
        <w:tc>
          <w:tcPr>
            <w:tcW w:w="3773" w:type="dxa"/>
            <w:tcBorders>
              <w:top w:val="nil"/>
              <w:left w:val="nil"/>
              <w:bottom w:val="single" w:sz="4" w:space="0" w:color="auto"/>
              <w:right w:val="single" w:sz="4" w:space="0" w:color="auto"/>
            </w:tcBorders>
            <w:noWrap/>
            <w:vAlign w:val="center"/>
          </w:tcPr>
          <w:p w14:paraId="529095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2 688 098,06</w:t>
            </w:r>
          </w:p>
        </w:tc>
      </w:tr>
      <w:tr w:rsidR="00ED3EAC" w:rsidRPr="002210A4" w14:paraId="3F538F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CAF0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C695D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991 726,75</w:t>
            </w:r>
          </w:p>
        </w:tc>
        <w:tc>
          <w:tcPr>
            <w:tcW w:w="3773" w:type="dxa"/>
            <w:tcBorders>
              <w:top w:val="nil"/>
              <w:left w:val="nil"/>
              <w:bottom w:val="single" w:sz="4" w:space="0" w:color="auto"/>
              <w:right w:val="single" w:sz="4" w:space="0" w:color="auto"/>
            </w:tcBorders>
            <w:noWrap/>
            <w:vAlign w:val="center"/>
          </w:tcPr>
          <w:p w14:paraId="612E11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2 688 073,55</w:t>
            </w:r>
          </w:p>
        </w:tc>
      </w:tr>
      <w:tr w:rsidR="00ED3EAC" w:rsidRPr="002210A4" w14:paraId="7F9D89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A8A5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7D035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991 727,12</w:t>
            </w:r>
          </w:p>
        </w:tc>
        <w:tc>
          <w:tcPr>
            <w:tcW w:w="3773" w:type="dxa"/>
            <w:tcBorders>
              <w:top w:val="nil"/>
              <w:left w:val="nil"/>
              <w:bottom w:val="single" w:sz="4" w:space="0" w:color="auto"/>
              <w:right w:val="single" w:sz="4" w:space="0" w:color="auto"/>
            </w:tcBorders>
            <w:noWrap/>
            <w:vAlign w:val="center"/>
          </w:tcPr>
          <w:p w14:paraId="09A0F9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2 688 066,35</w:t>
            </w:r>
          </w:p>
        </w:tc>
      </w:tr>
      <w:tr w:rsidR="00ED3EAC" w:rsidRPr="002210A4" w14:paraId="03A5F5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B63E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F990F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991 728,12</w:t>
            </w:r>
          </w:p>
        </w:tc>
        <w:tc>
          <w:tcPr>
            <w:tcW w:w="3773" w:type="dxa"/>
            <w:tcBorders>
              <w:top w:val="nil"/>
              <w:left w:val="nil"/>
              <w:bottom w:val="single" w:sz="4" w:space="0" w:color="auto"/>
              <w:right w:val="single" w:sz="4" w:space="0" w:color="auto"/>
            </w:tcBorders>
            <w:noWrap/>
            <w:vAlign w:val="center"/>
          </w:tcPr>
          <w:p w14:paraId="6DE4F5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2 688 061,47</w:t>
            </w:r>
          </w:p>
        </w:tc>
      </w:tr>
      <w:tr w:rsidR="00ED3EAC" w:rsidRPr="002210A4" w14:paraId="38A0F3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C1A4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FC36A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991 731,38</w:t>
            </w:r>
          </w:p>
        </w:tc>
        <w:tc>
          <w:tcPr>
            <w:tcW w:w="3773" w:type="dxa"/>
            <w:tcBorders>
              <w:top w:val="nil"/>
              <w:left w:val="nil"/>
              <w:bottom w:val="single" w:sz="4" w:space="0" w:color="auto"/>
              <w:right w:val="single" w:sz="4" w:space="0" w:color="auto"/>
            </w:tcBorders>
            <w:noWrap/>
            <w:vAlign w:val="center"/>
          </w:tcPr>
          <w:p w14:paraId="36C82E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2 688 053,77</w:t>
            </w:r>
          </w:p>
        </w:tc>
      </w:tr>
      <w:tr w:rsidR="00ED3EAC" w:rsidRPr="002210A4" w14:paraId="7E6E60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BABB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3A656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991 733,88</w:t>
            </w:r>
          </w:p>
        </w:tc>
        <w:tc>
          <w:tcPr>
            <w:tcW w:w="3773" w:type="dxa"/>
            <w:tcBorders>
              <w:top w:val="nil"/>
              <w:left w:val="nil"/>
              <w:bottom w:val="single" w:sz="4" w:space="0" w:color="auto"/>
              <w:right w:val="single" w:sz="4" w:space="0" w:color="auto"/>
            </w:tcBorders>
            <w:noWrap/>
            <w:vAlign w:val="center"/>
          </w:tcPr>
          <w:p w14:paraId="5F5943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2 688 050,01</w:t>
            </w:r>
          </w:p>
        </w:tc>
      </w:tr>
      <w:tr w:rsidR="00ED3EAC" w:rsidRPr="002210A4" w14:paraId="513E00B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B69B47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ЗУ114</w:t>
            </w:r>
          </w:p>
        </w:tc>
      </w:tr>
      <w:tr w:rsidR="00ED3EAC" w:rsidRPr="002210A4" w14:paraId="4555FD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AF51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AC5BD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991 736,55</w:t>
            </w:r>
          </w:p>
        </w:tc>
        <w:tc>
          <w:tcPr>
            <w:tcW w:w="3773" w:type="dxa"/>
            <w:tcBorders>
              <w:top w:val="nil"/>
              <w:left w:val="nil"/>
              <w:bottom w:val="single" w:sz="4" w:space="0" w:color="auto"/>
              <w:right w:val="single" w:sz="4" w:space="0" w:color="auto"/>
            </w:tcBorders>
            <w:noWrap/>
            <w:vAlign w:val="center"/>
          </w:tcPr>
          <w:p w14:paraId="7EF2D8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2 688 043,94</w:t>
            </w:r>
          </w:p>
        </w:tc>
      </w:tr>
      <w:tr w:rsidR="00ED3EAC" w:rsidRPr="002210A4" w14:paraId="06EBF6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D9AF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025B1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991 733,88</w:t>
            </w:r>
          </w:p>
        </w:tc>
        <w:tc>
          <w:tcPr>
            <w:tcW w:w="3773" w:type="dxa"/>
            <w:tcBorders>
              <w:top w:val="nil"/>
              <w:left w:val="nil"/>
              <w:bottom w:val="single" w:sz="4" w:space="0" w:color="auto"/>
              <w:right w:val="single" w:sz="4" w:space="0" w:color="auto"/>
            </w:tcBorders>
            <w:noWrap/>
            <w:vAlign w:val="center"/>
          </w:tcPr>
          <w:p w14:paraId="5124AC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2 688 050,01</w:t>
            </w:r>
          </w:p>
        </w:tc>
      </w:tr>
      <w:tr w:rsidR="00ED3EAC" w:rsidRPr="002210A4" w14:paraId="77AEC4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57CE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490D7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991 731,38</w:t>
            </w:r>
          </w:p>
        </w:tc>
        <w:tc>
          <w:tcPr>
            <w:tcW w:w="3773" w:type="dxa"/>
            <w:tcBorders>
              <w:top w:val="nil"/>
              <w:left w:val="nil"/>
              <w:bottom w:val="single" w:sz="4" w:space="0" w:color="auto"/>
              <w:right w:val="single" w:sz="4" w:space="0" w:color="auto"/>
            </w:tcBorders>
            <w:noWrap/>
            <w:vAlign w:val="center"/>
          </w:tcPr>
          <w:p w14:paraId="339BB6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2 688 053,77</w:t>
            </w:r>
          </w:p>
        </w:tc>
      </w:tr>
      <w:tr w:rsidR="00ED3EAC" w:rsidRPr="002210A4" w14:paraId="45C57C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BC0C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74A64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991 728,12</w:t>
            </w:r>
          </w:p>
        </w:tc>
        <w:tc>
          <w:tcPr>
            <w:tcW w:w="3773" w:type="dxa"/>
            <w:tcBorders>
              <w:top w:val="nil"/>
              <w:left w:val="nil"/>
              <w:bottom w:val="single" w:sz="4" w:space="0" w:color="auto"/>
              <w:right w:val="single" w:sz="4" w:space="0" w:color="auto"/>
            </w:tcBorders>
            <w:noWrap/>
            <w:vAlign w:val="center"/>
          </w:tcPr>
          <w:p w14:paraId="7BF01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2 688 061,47</w:t>
            </w:r>
          </w:p>
        </w:tc>
      </w:tr>
      <w:tr w:rsidR="00ED3EAC" w:rsidRPr="002210A4" w14:paraId="084B9E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481E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DC49A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991 727,12</w:t>
            </w:r>
          </w:p>
        </w:tc>
        <w:tc>
          <w:tcPr>
            <w:tcW w:w="3773" w:type="dxa"/>
            <w:tcBorders>
              <w:top w:val="nil"/>
              <w:left w:val="nil"/>
              <w:bottom w:val="single" w:sz="4" w:space="0" w:color="auto"/>
              <w:right w:val="single" w:sz="4" w:space="0" w:color="auto"/>
            </w:tcBorders>
            <w:noWrap/>
            <w:vAlign w:val="center"/>
          </w:tcPr>
          <w:p w14:paraId="1A59F6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2 688 066,35</w:t>
            </w:r>
          </w:p>
        </w:tc>
      </w:tr>
      <w:tr w:rsidR="00ED3EAC" w:rsidRPr="002210A4" w14:paraId="412171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FFFD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2BBC9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991 726,75</w:t>
            </w:r>
          </w:p>
        </w:tc>
        <w:tc>
          <w:tcPr>
            <w:tcW w:w="3773" w:type="dxa"/>
            <w:tcBorders>
              <w:top w:val="nil"/>
              <w:left w:val="nil"/>
              <w:bottom w:val="single" w:sz="4" w:space="0" w:color="auto"/>
              <w:right w:val="single" w:sz="4" w:space="0" w:color="auto"/>
            </w:tcBorders>
            <w:noWrap/>
            <w:vAlign w:val="center"/>
          </w:tcPr>
          <w:p w14:paraId="4932E9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2 688 073,55</w:t>
            </w:r>
          </w:p>
        </w:tc>
      </w:tr>
      <w:tr w:rsidR="00ED3EAC" w:rsidRPr="002210A4" w14:paraId="2D2223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14C6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70C7B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991 716,76</w:t>
            </w:r>
          </w:p>
        </w:tc>
        <w:tc>
          <w:tcPr>
            <w:tcW w:w="3773" w:type="dxa"/>
            <w:tcBorders>
              <w:top w:val="nil"/>
              <w:left w:val="nil"/>
              <w:bottom w:val="single" w:sz="4" w:space="0" w:color="auto"/>
              <w:right w:val="single" w:sz="4" w:space="0" w:color="auto"/>
            </w:tcBorders>
            <w:noWrap/>
            <w:vAlign w:val="center"/>
          </w:tcPr>
          <w:p w14:paraId="24F6D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2 688 098,06</w:t>
            </w:r>
          </w:p>
        </w:tc>
      </w:tr>
      <w:tr w:rsidR="00ED3EAC" w:rsidRPr="002210A4" w14:paraId="215EDB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BE89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5AAC0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991 711,22</w:t>
            </w:r>
          </w:p>
        </w:tc>
        <w:tc>
          <w:tcPr>
            <w:tcW w:w="3773" w:type="dxa"/>
            <w:tcBorders>
              <w:top w:val="nil"/>
              <w:left w:val="nil"/>
              <w:bottom w:val="single" w:sz="4" w:space="0" w:color="auto"/>
              <w:right w:val="single" w:sz="4" w:space="0" w:color="auto"/>
            </w:tcBorders>
            <w:noWrap/>
            <w:vAlign w:val="center"/>
          </w:tcPr>
          <w:p w14:paraId="129CB8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2 688 111,16</w:t>
            </w:r>
          </w:p>
        </w:tc>
      </w:tr>
      <w:tr w:rsidR="00ED3EAC" w:rsidRPr="002210A4" w14:paraId="12D0BB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0524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3548D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991 693,64</w:t>
            </w:r>
          </w:p>
        </w:tc>
        <w:tc>
          <w:tcPr>
            <w:tcW w:w="3773" w:type="dxa"/>
            <w:tcBorders>
              <w:top w:val="nil"/>
              <w:left w:val="nil"/>
              <w:bottom w:val="single" w:sz="4" w:space="0" w:color="auto"/>
              <w:right w:val="single" w:sz="4" w:space="0" w:color="auto"/>
            </w:tcBorders>
            <w:noWrap/>
            <w:vAlign w:val="center"/>
          </w:tcPr>
          <w:p w14:paraId="2DD656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2 688 103,47</w:t>
            </w:r>
          </w:p>
        </w:tc>
      </w:tr>
      <w:tr w:rsidR="00ED3EAC" w:rsidRPr="002210A4" w14:paraId="3D8047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B6FB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2CF55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991 697,75</w:t>
            </w:r>
          </w:p>
        </w:tc>
        <w:tc>
          <w:tcPr>
            <w:tcW w:w="3773" w:type="dxa"/>
            <w:tcBorders>
              <w:top w:val="nil"/>
              <w:left w:val="nil"/>
              <w:bottom w:val="single" w:sz="4" w:space="0" w:color="auto"/>
              <w:right w:val="single" w:sz="4" w:space="0" w:color="auto"/>
            </w:tcBorders>
            <w:noWrap/>
            <w:vAlign w:val="center"/>
          </w:tcPr>
          <w:p w14:paraId="271A78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2 688 093,25</w:t>
            </w:r>
          </w:p>
        </w:tc>
      </w:tr>
      <w:tr w:rsidR="00ED3EAC" w:rsidRPr="002210A4" w14:paraId="6FD867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39A5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782D4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991 703,64</w:t>
            </w:r>
          </w:p>
        </w:tc>
        <w:tc>
          <w:tcPr>
            <w:tcW w:w="3773" w:type="dxa"/>
            <w:tcBorders>
              <w:top w:val="nil"/>
              <w:left w:val="nil"/>
              <w:bottom w:val="single" w:sz="4" w:space="0" w:color="auto"/>
              <w:right w:val="single" w:sz="4" w:space="0" w:color="auto"/>
            </w:tcBorders>
            <w:noWrap/>
            <w:vAlign w:val="center"/>
          </w:tcPr>
          <w:p w14:paraId="611EA6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2 688 080,57</w:t>
            </w:r>
          </w:p>
        </w:tc>
      </w:tr>
      <w:tr w:rsidR="00ED3EAC" w:rsidRPr="002210A4" w14:paraId="3BB633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0E45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A861C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991 703,13</w:t>
            </w:r>
          </w:p>
        </w:tc>
        <w:tc>
          <w:tcPr>
            <w:tcW w:w="3773" w:type="dxa"/>
            <w:tcBorders>
              <w:top w:val="nil"/>
              <w:left w:val="nil"/>
              <w:bottom w:val="single" w:sz="4" w:space="0" w:color="auto"/>
              <w:right w:val="single" w:sz="4" w:space="0" w:color="auto"/>
            </w:tcBorders>
            <w:noWrap/>
            <w:vAlign w:val="center"/>
          </w:tcPr>
          <w:p w14:paraId="760BBF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2 688 080,26</w:t>
            </w:r>
          </w:p>
        </w:tc>
      </w:tr>
      <w:tr w:rsidR="00ED3EAC" w:rsidRPr="002210A4" w14:paraId="20DB9B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D16A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7E965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991 711,43</w:t>
            </w:r>
          </w:p>
        </w:tc>
        <w:tc>
          <w:tcPr>
            <w:tcW w:w="3773" w:type="dxa"/>
            <w:tcBorders>
              <w:top w:val="nil"/>
              <w:left w:val="nil"/>
              <w:bottom w:val="single" w:sz="4" w:space="0" w:color="auto"/>
              <w:right w:val="single" w:sz="4" w:space="0" w:color="auto"/>
            </w:tcBorders>
            <w:noWrap/>
            <w:vAlign w:val="center"/>
          </w:tcPr>
          <w:p w14:paraId="6FEE37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2 688 061,76</w:t>
            </w:r>
          </w:p>
        </w:tc>
      </w:tr>
      <w:tr w:rsidR="00ED3EAC" w:rsidRPr="002210A4" w14:paraId="2182D0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D837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8D384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991 718,06</w:t>
            </w:r>
          </w:p>
        </w:tc>
        <w:tc>
          <w:tcPr>
            <w:tcW w:w="3773" w:type="dxa"/>
            <w:tcBorders>
              <w:top w:val="nil"/>
              <w:left w:val="nil"/>
              <w:bottom w:val="single" w:sz="4" w:space="0" w:color="auto"/>
              <w:right w:val="single" w:sz="4" w:space="0" w:color="auto"/>
            </w:tcBorders>
            <w:noWrap/>
            <w:vAlign w:val="center"/>
          </w:tcPr>
          <w:p w14:paraId="259D60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2 688 048,43</w:t>
            </w:r>
          </w:p>
        </w:tc>
      </w:tr>
      <w:tr w:rsidR="00ED3EAC" w:rsidRPr="002210A4" w14:paraId="65F327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92B48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12472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991 724,04</w:t>
            </w:r>
          </w:p>
        </w:tc>
        <w:tc>
          <w:tcPr>
            <w:tcW w:w="3773" w:type="dxa"/>
            <w:tcBorders>
              <w:top w:val="nil"/>
              <w:left w:val="nil"/>
              <w:bottom w:val="single" w:sz="4" w:space="0" w:color="auto"/>
              <w:right w:val="single" w:sz="4" w:space="0" w:color="auto"/>
            </w:tcBorders>
            <w:noWrap/>
            <w:vAlign w:val="center"/>
          </w:tcPr>
          <w:p w14:paraId="2E49F2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2 688 038,15</w:t>
            </w:r>
          </w:p>
        </w:tc>
      </w:tr>
      <w:tr w:rsidR="00ED3EAC" w:rsidRPr="002210A4" w14:paraId="05966AD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C4386C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ЗУ115</w:t>
            </w:r>
          </w:p>
        </w:tc>
      </w:tr>
      <w:tr w:rsidR="00ED3EAC" w:rsidRPr="002210A4" w14:paraId="79B32D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8D9F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220A9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991 724,04</w:t>
            </w:r>
          </w:p>
        </w:tc>
        <w:tc>
          <w:tcPr>
            <w:tcW w:w="3773" w:type="dxa"/>
            <w:tcBorders>
              <w:top w:val="nil"/>
              <w:left w:val="nil"/>
              <w:bottom w:val="single" w:sz="4" w:space="0" w:color="auto"/>
              <w:right w:val="single" w:sz="4" w:space="0" w:color="auto"/>
            </w:tcBorders>
            <w:noWrap/>
            <w:vAlign w:val="center"/>
          </w:tcPr>
          <w:p w14:paraId="2A076B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2 688 038,15</w:t>
            </w:r>
          </w:p>
        </w:tc>
      </w:tr>
      <w:tr w:rsidR="00ED3EAC" w:rsidRPr="002210A4" w14:paraId="68AABA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EEA6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37AD8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991 718,06</w:t>
            </w:r>
          </w:p>
        </w:tc>
        <w:tc>
          <w:tcPr>
            <w:tcW w:w="3773" w:type="dxa"/>
            <w:tcBorders>
              <w:top w:val="nil"/>
              <w:left w:val="nil"/>
              <w:bottom w:val="single" w:sz="4" w:space="0" w:color="auto"/>
              <w:right w:val="single" w:sz="4" w:space="0" w:color="auto"/>
            </w:tcBorders>
            <w:noWrap/>
            <w:vAlign w:val="center"/>
          </w:tcPr>
          <w:p w14:paraId="1AC091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2 688 048,43</w:t>
            </w:r>
          </w:p>
        </w:tc>
      </w:tr>
      <w:tr w:rsidR="00ED3EAC" w:rsidRPr="002210A4" w14:paraId="79DBD0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C5F5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D67E8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991 711,43</w:t>
            </w:r>
          </w:p>
        </w:tc>
        <w:tc>
          <w:tcPr>
            <w:tcW w:w="3773" w:type="dxa"/>
            <w:tcBorders>
              <w:top w:val="nil"/>
              <w:left w:val="nil"/>
              <w:bottom w:val="single" w:sz="4" w:space="0" w:color="auto"/>
              <w:right w:val="single" w:sz="4" w:space="0" w:color="auto"/>
            </w:tcBorders>
            <w:noWrap/>
            <w:vAlign w:val="center"/>
          </w:tcPr>
          <w:p w14:paraId="765018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2 688 061,76</w:t>
            </w:r>
          </w:p>
        </w:tc>
      </w:tr>
      <w:tr w:rsidR="00ED3EAC" w:rsidRPr="002210A4" w14:paraId="21F196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EB93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881C4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991 703,13</w:t>
            </w:r>
          </w:p>
        </w:tc>
        <w:tc>
          <w:tcPr>
            <w:tcW w:w="3773" w:type="dxa"/>
            <w:tcBorders>
              <w:top w:val="nil"/>
              <w:left w:val="nil"/>
              <w:bottom w:val="single" w:sz="4" w:space="0" w:color="auto"/>
              <w:right w:val="single" w:sz="4" w:space="0" w:color="auto"/>
            </w:tcBorders>
            <w:noWrap/>
            <w:vAlign w:val="center"/>
          </w:tcPr>
          <w:p w14:paraId="5557BC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2 688 080,26</w:t>
            </w:r>
          </w:p>
        </w:tc>
      </w:tr>
      <w:tr w:rsidR="00ED3EAC" w:rsidRPr="002210A4" w14:paraId="2D0BAF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21CA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76DAE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991 703,64</w:t>
            </w:r>
          </w:p>
        </w:tc>
        <w:tc>
          <w:tcPr>
            <w:tcW w:w="3773" w:type="dxa"/>
            <w:tcBorders>
              <w:top w:val="nil"/>
              <w:left w:val="nil"/>
              <w:bottom w:val="single" w:sz="4" w:space="0" w:color="auto"/>
              <w:right w:val="single" w:sz="4" w:space="0" w:color="auto"/>
            </w:tcBorders>
            <w:noWrap/>
            <w:vAlign w:val="center"/>
          </w:tcPr>
          <w:p w14:paraId="55C2CB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2 688 080,57</w:t>
            </w:r>
          </w:p>
        </w:tc>
      </w:tr>
      <w:tr w:rsidR="00ED3EAC" w:rsidRPr="002210A4" w14:paraId="20D713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6893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AF25A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991 697,75</w:t>
            </w:r>
          </w:p>
        </w:tc>
        <w:tc>
          <w:tcPr>
            <w:tcW w:w="3773" w:type="dxa"/>
            <w:tcBorders>
              <w:top w:val="nil"/>
              <w:left w:val="nil"/>
              <w:bottom w:val="single" w:sz="4" w:space="0" w:color="auto"/>
              <w:right w:val="single" w:sz="4" w:space="0" w:color="auto"/>
            </w:tcBorders>
            <w:noWrap/>
            <w:vAlign w:val="center"/>
          </w:tcPr>
          <w:p w14:paraId="2E7385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2 688 093,25</w:t>
            </w:r>
          </w:p>
        </w:tc>
      </w:tr>
      <w:tr w:rsidR="00ED3EAC" w:rsidRPr="002210A4" w14:paraId="1A9A5A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1954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4D99D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991 693,64</w:t>
            </w:r>
          </w:p>
        </w:tc>
        <w:tc>
          <w:tcPr>
            <w:tcW w:w="3773" w:type="dxa"/>
            <w:tcBorders>
              <w:top w:val="nil"/>
              <w:left w:val="nil"/>
              <w:bottom w:val="single" w:sz="4" w:space="0" w:color="auto"/>
              <w:right w:val="single" w:sz="4" w:space="0" w:color="auto"/>
            </w:tcBorders>
            <w:noWrap/>
            <w:vAlign w:val="center"/>
          </w:tcPr>
          <w:p w14:paraId="6B864F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2 688 103,47</w:t>
            </w:r>
          </w:p>
        </w:tc>
      </w:tr>
      <w:tr w:rsidR="00ED3EAC" w:rsidRPr="002210A4" w14:paraId="7C87CD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9E53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AF301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991 692,60</w:t>
            </w:r>
          </w:p>
        </w:tc>
        <w:tc>
          <w:tcPr>
            <w:tcW w:w="3773" w:type="dxa"/>
            <w:tcBorders>
              <w:top w:val="nil"/>
              <w:left w:val="nil"/>
              <w:bottom w:val="single" w:sz="4" w:space="0" w:color="auto"/>
              <w:right w:val="single" w:sz="4" w:space="0" w:color="auto"/>
            </w:tcBorders>
            <w:noWrap/>
            <w:vAlign w:val="center"/>
          </w:tcPr>
          <w:p w14:paraId="27838B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2 688 106,03</w:t>
            </w:r>
          </w:p>
        </w:tc>
      </w:tr>
      <w:tr w:rsidR="00ED3EAC" w:rsidRPr="002210A4" w14:paraId="631E7E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D535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E6865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991 675,85</w:t>
            </w:r>
          </w:p>
        </w:tc>
        <w:tc>
          <w:tcPr>
            <w:tcW w:w="3773" w:type="dxa"/>
            <w:tcBorders>
              <w:top w:val="nil"/>
              <w:left w:val="nil"/>
              <w:bottom w:val="single" w:sz="4" w:space="0" w:color="auto"/>
              <w:right w:val="single" w:sz="4" w:space="0" w:color="auto"/>
            </w:tcBorders>
            <w:noWrap/>
            <w:vAlign w:val="center"/>
          </w:tcPr>
          <w:p w14:paraId="5610F1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2 688 098,76</w:t>
            </w:r>
          </w:p>
        </w:tc>
      </w:tr>
      <w:tr w:rsidR="00ED3EAC" w:rsidRPr="002210A4" w14:paraId="531BCA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F95B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034C6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991 659,53</w:t>
            </w:r>
          </w:p>
        </w:tc>
        <w:tc>
          <w:tcPr>
            <w:tcW w:w="3773" w:type="dxa"/>
            <w:tcBorders>
              <w:top w:val="nil"/>
              <w:left w:val="nil"/>
              <w:bottom w:val="single" w:sz="4" w:space="0" w:color="auto"/>
              <w:right w:val="single" w:sz="4" w:space="0" w:color="auto"/>
            </w:tcBorders>
            <w:noWrap/>
            <w:vAlign w:val="center"/>
          </w:tcPr>
          <w:p w14:paraId="73A66F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2 688 091,33</w:t>
            </w:r>
          </w:p>
        </w:tc>
      </w:tr>
      <w:tr w:rsidR="00ED3EAC" w:rsidRPr="002210A4" w14:paraId="293979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286E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628CC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991 666,13</w:t>
            </w:r>
          </w:p>
        </w:tc>
        <w:tc>
          <w:tcPr>
            <w:tcW w:w="3773" w:type="dxa"/>
            <w:tcBorders>
              <w:top w:val="nil"/>
              <w:left w:val="nil"/>
              <w:bottom w:val="single" w:sz="4" w:space="0" w:color="auto"/>
              <w:right w:val="single" w:sz="4" w:space="0" w:color="auto"/>
            </w:tcBorders>
            <w:noWrap/>
            <w:vAlign w:val="center"/>
          </w:tcPr>
          <w:p w14:paraId="462C36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2 688 078,69</w:t>
            </w:r>
          </w:p>
        </w:tc>
      </w:tr>
      <w:tr w:rsidR="00ED3EAC" w:rsidRPr="002210A4" w14:paraId="7C9435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FC3B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37BF8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991 677,79</w:t>
            </w:r>
          </w:p>
        </w:tc>
        <w:tc>
          <w:tcPr>
            <w:tcW w:w="3773" w:type="dxa"/>
            <w:tcBorders>
              <w:top w:val="nil"/>
              <w:left w:val="nil"/>
              <w:bottom w:val="single" w:sz="4" w:space="0" w:color="auto"/>
              <w:right w:val="single" w:sz="4" w:space="0" w:color="auto"/>
            </w:tcBorders>
            <w:noWrap/>
            <w:vAlign w:val="center"/>
          </w:tcPr>
          <w:p w14:paraId="15E7E6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2 688 055,23</w:t>
            </w:r>
          </w:p>
        </w:tc>
      </w:tr>
      <w:tr w:rsidR="00ED3EAC" w:rsidRPr="002210A4" w14:paraId="55D315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E28E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A7F3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991 683,97</w:t>
            </w:r>
          </w:p>
        </w:tc>
        <w:tc>
          <w:tcPr>
            <w:tcW w:w="3773" w:type="dxa"/>
            <w:tcBorders>
              <w:top w:val="nil"/>
              <w:left w:val="nil"/>
              <w:bottom w:val="single" w:sz="4" w:space="0" w:color="auto"/>
              <w:right w:val="single" w:sz="4" w:space="0" w:color="auto"/>
            </w:tcBorders>
            <w:noWrap/>
            <w:vAlign w:val="center"/>
          </w:tcPr>
          <w:p w14:paraId="7DB9A3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2 688 055,94</w:t>
            </w:r>
          </w:p>
        </w:tc>
      </w:tr>
      <w:tr w:rsidR="00ED3EAC" w:rsidRPr="002210A4" w14:paraId="58190E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E1AF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617B1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991 688,96</w:t>
            </w:r>
          </w:p>
        </w:tc>
        <w:tc>
          <w:tcPr>
            <w:tcW w:w="3773" w:type="dxa"/>
            <w:tcBorders>
              <w:top w:val="nil"/>
              <w:left w:val="nil"/>
              <w:bottom w:val="single" w:sz="4" w:space="0" w:color="auto"/>
              <w:right w:val="single" w:sz="4" w:space="0" w:color="auto"/>
            </w:tcBorders>
            <w:noWrap/>
            <w:vAlign w:val="center"/>
          </w:tcPr>
          <w:p w14:paraId="061469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2 688 044,53</w:t>
            </w:r>
          </w:p>
        </w:tc>
      </w:tr>
      <w:tr w:rsidR="00ED3EAC" w:rsidRPr="002210A4" w14:paraId="2B8639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533E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88848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991 697,61</w:t>
            </w:r>
          </w:p>
        </w:tc>
        <w:tc>
          <w:tcPr>
            <w:tcW w:w="3773" w:type="dxa"/>
            <w:tcBorders>
              <w:top w:val="nil"/>
              <w:left w:val="nil"/>
              <w:bottom w:val="single" w:sz="4" w:space="0" w:color="auto"/>
              <w:right w:val="single" w:sz="4" w:space="0" w:color="auto"/>
            </w:tcBorders>
            <w:noWrap/>
            <w:vAlign w:val="center"/>
          </w:tcPr>
          <w:p w14:paraId="3F61F1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2 688 043,01</w:t>
            </w:r>
          </w:p>
        </w:tc>
      </w:tr>
      <w:tr w:rsidR="00ED3EAC" w:rsidRPr="002210A4" w14:paraId="415382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5A24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3835F8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991 701,37</w:t>
            </w:r>
          </w:p>
        </w:tc>
        <w:tc>
          <w:tcPr>
            <w:tcW w:w="3773" w:type="dxa"/>
            <w:tcBorders>
              <w:top w:val="nil"/>
              <w:left w:val="nil"/>
              <w:bottom w:val="single" w:sz="4" w:space="0" w:color="auto"/>
              <w:right w:val="single" w:sz="4" w:space="0" w:color="auto"/>
            </w:tcBorders>
            <w:noWrap/>
            <w:vAlign w:val="center"/>
          </w:tcPr>
          <w:p w14:paraId="0987FF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2 688 031,81</w:t>
            </w:r>
          </w:p>
        </w:tc>
      </w:tr>
      <w:tr w:rsidR="00ED3EAC" w:rsidRPr="002210A4" w14:paraId="59A222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B52B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04BCD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991 718,01</w:t>
            </w:r>
          </w:p>
        </w:tc>
        <w:tc>
          <w:tcPr>
            <w:tcW w:w="3773" w:type="dxa"/>
            <w:tcBorders>
              <w:top w:val="nil"/>
              <w:left w:val="nil"/>
              <w:bottom w:val="single" w:sz="4" w:space="0" w:color="auto"/>
              <w:right w:val="single" w:sz="4" w:space="0" w:color="auto"/>
            </w:tcBorders>
            <w:noWrap/>
            <w:vAlign w:val="center"/>
          </w:tcPr>
          <w:p w14:paraId="6708DA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2 688 036,03</w:t>
            </w:r>
          </w:p>
        </w:tc>
      </w:tr>
      <w:tr w:rsidR="00ED3EAC" w:rsidRPr="002210A4" w14:paraId="6612C2C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C24AD2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ЗУ116</w:t>
            </w:r>
          </w:p>
        </w:tc>
      </w:tr>
      <w:tr w:rsidR="00ED3EAC" w:rsidRPr="002210A4" w14:paraId="35B18F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C7F6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A59EF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991 714,53</w:t>
            </w:r>
          </w:p>
        </w:tc>
        <w:tc>
          <w:tcPr>
            <w:tcW w:w="3773" w:type="dxa"/>
            <w:tcBorders>
              <w:top w:val="nil"/>
              <w:left w:val="nil"/>
              <w:bottom w:val="single" w:sz="4" w:space="0" w:color="auto"/>
              <w:right w:val="single" w:sz="4" w:space="0" w:color="auto"/>
            </w:tcBorders>
            <w:noWrap/>
            <w:vAlign w:val="center"/>
          </w:tcPr>
          <w:p w14:paraId="574964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2 688 114,79</w:t>
            </w:r>
          </w:p>
        </w:tc>
      </w:tr>
      <w:tr w:rsidR="00ED3EAC" w:rsidRPr="002210A4" w14:paraId="2E1E5F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D131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F6DEE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991 713,55</w:t>
            </w:r>
          </w:p>
        </w:tc>
        <w:tc>
          <w:tcPr>
            <w:tcW w:w="3773" w:type="dxa"/>
            <w:tcBorders>
              <w:top w:val="nil"/>
              <w:left w:val="nil"/>
              <w:bottom w:val="single" w:sz="4" w:space="0" w:color="auto"/>
              <w:right w:val="single" w:sz="4" w:space="0" w:color="auto"/>
            </w:tcBorders>
            <w:noWrap/>
            <w:vAlign w:val="center"/>
          </w:tcPr>
          <w:p w14:paraId="277427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2 688 117,09</w:t>
            </w:r>
          </w:p>
        </w:tc>
      </w:tr>
      <w:tr w:rsidR="00ED3EAC" w:rsidRPr="002210A4" w14:paraId="0E2715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43C2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88181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991 711,25</w:t>
            </w:r>
          </w:p>
        </w:tc>
        <w:tc>
          <w:tcPr>
            <w:tcW w:w="3773" w:type="dxa"/>
            <w:tcBorders>
              <w:top w:val="nil"/>
              <w:left w:val="nil"/>
              <w:bottom w:val="single" w:sz="4" w:space="0" w:color="auto"/>
              <w:right w:val="single" w:sz="4" w:space="0" w:color="auto"/>
            </w:tcBorders>
            <w:noWrap/>
            <w:vAlign w:val="center"/>
          </w:tcPr>
          <w:p w14:paraId="4B54C5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2 688 116,13</w:t>
            </w:r>
          </w:p>
        </w:tc>
      </w:tr>
      <w:tr w:rsidR="00ED3EAC" w:rsidRPr="002210A4" w14:paraId="0902B3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7B67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52D76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991 712,22</w:t>
            </w:r>
          </w:p>
        </w:tc>
        <w:tc>
          <w:tcPr>
            <w:tcW w:w="3773" w:type="dxa"/>
            <w:tcBorders>
              <w:top w:val="nil"/>
              <w:left w:val="nil"/>
              <w:bottom w:val="single" w:sz="4" w:space="0" w:color="auto"/>
              <w:right w:val="single" w:sz="4" w:space="0" w:color="auto"/>
            </w:tcBorders>
            <w:noWrap/>
            <w:vAlign w:val="center"/>
          </w:tcPr>
          <w:p w14:paraId="6C1F54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2 688 113,82</w:t>
            </w:r>
          </w:p>
        </w:tc>
      </w:tr>
      <w:tr w:rsidR="00ED3EAC" w:rsidRPr="002210A4" w14:paraId="4FC30CD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7ACEB1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ЗУ117</w:t>
            </w:r>
          </w:p>
        </w:tc>
      </w:tr>
      <w:tr w:rsidR="00ED3EAC" w:rsidRPr="002210A4" w14:paraId="72A28D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D1A0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CF7DE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991 701,37</w:t>
            </w:r>
          </w:p>
        </w:tc>
        <w:tc>
          <w:tcPr>
            <w:tcW w:w="3773" w:type="dxa"/>
            <w:tcBorders>
              <w:top w:val="nil"/>
              <w:left w:val="nil"/>
              <w:bottom w:val="single" w:sz="4" w:space="0" w:color="auto"/>
              <w:right w:val="single" w:sz="4" w:space="0" w:color="auto"/>
            </w:tcBorders>
            <w:noWrap/>
            <w:vAlign w:val="center"/>
          </w:tcPr>
          <w:p w14:paraId="7C12A7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2 688 031,81</w:t>
            </w:r>
          </w:p>
        </w:tc>
      </w:tr>
      <w:tr w:rsidR="00ED3EAC" w:rsidRPr="002210A4" w14:paraId="245C75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2ACC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204A3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991 697,61</w:t>
            </w:r>
          </w:p>
        </w:tc>
        <w:tc>
          <w:tcPr>
            <w:tcW w:w="3773" w:type="dxa"/>
            <w:tcBorders>
              <w:top w:val="nil"/>
              <w:left w:val="nil"/>
              <w:bottom w:val="single" w:sz="4" w:space="0" w:color="auto"/>
              <w:right w:val="single" w:sz="4" w:space="0" w:color="auto"/>
            </w:tcBorders>
            <w:noWrap/>
            <w:vAlign w:val="center"/>
          </w:tcPr>
          <w:p w14:paraId="4704F5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2 688 043,01</w:t>
            </w:r>
          </w:p>
        </w:tc>
      </w:tr>
      <w:tr w:rsidR="00ED3EAC" w:rsidRPr="002210A4" w14:paraId="2C1746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154E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E5F2C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991 688,96</w:t>
            </w:r>
          </w:p>
        </w:tc>
        <w:tc>
          <w:tcPr>
            <w:tcW w:w="3773" w:type="dxa"/>
            <w:tcBorders>
              <w:top w:val="nil"/>
              <w:left w:val="nil"/>
              <w:bottom w:val="single" w:sz="4" w:space="0" w:color="auto"/>
              <w:right w:val="single" w:sz="4" w:space="0" w:color="auto"/>
            </w:tcBorders>
            <w:noWrap/>
            <w:vAlign w:val="center"/>
          </w:tcPr>
          <w:p w14:paraId="544668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2 688 044,53</w:t>
            </w:r>
          </w:p>
        </w:tc>
      </w:tr>
      <w:tr w:rsidR="00ED3EAC" w:rsidRPr="002210A4" w14:paraId="577F1C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008F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47DDF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991 683,97</w:t>
            </w:r>
          </w:p>
        </w:tc>
        <w:tc>
          <w:tcPr>
            <w:tcW w:w="3773" w:type="dxa"/>
            <w:tcBorders>
              <w:top w:val="nil"/>
              <w:left w:val="nil"/>
              <w:bottom w:val="single" w:sz="4" w:space="0" w:color="auto"/>
              <w:right w:val="single" w:sz="4" w:space="0" w:color="auto"/>
            </w:tcBorders>
            <w:noWrap/>
            <w:vAlign w:val="center"/>
          </w:tcPr>
          <w:p w14:paraId="1BFD17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2 688 055,94</w:t>
            </w:r>
          </w:p>
        </w:tc>
      </w:tr>
      <w:tr w:rsidR="00ED3EAC" w:rsidRPr="002210A4" w14:paraId="47358F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7265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9A338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991 677,79</w:t>
            </w:r>
          </w:p>
        </w:tc>
        <w:tc>
          <w:tcPr>
            <w:tcW w:w="3773" w:type="dxa"/>
            <w:tcBorders>
              <w:top w:val="nil"/>
              <w:left w:val="nil"/>
              <w:bottom w:val="single" w:sz="4" w:space="0" w:color="auto"/>
              <w:right w:val="single" w:sz="4" w:space="0" w:color="auto"/>
            </w:tcBorders>
            <w:noWrap/>
            <w:vAlign w:val="center"/>
          </w:tcPr>
          <w:p w14:paraId="45B837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2 688 055,23</w:t>
            </w:r>
          </w:p>
        </w:tc>
      </w:tr>
      <w:tr w:rsidR="00ED3EAC" w:rsidRPr="002210A4" w14:paraId="28919A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C93A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ED518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991 666,13</w:t>
            </w:r>
          </w:p>
        </w:tc>
        <w:tc>
          <w:tcPr>
            <w:tcW w:w="3773" w:type="dxa"/>
            <w:tcBorders>
              <w:top w:val="nil"/>
              <w:left w:val="nil"/>
              <w:bottom w:val="single" w:sz="4" w:space="0" w:color="auto"/>
              <w:right w:val="single" w:sz="4" w:space="0" w:color="auto"/>
            </w:tcBorders>
            <w:noWrap/>
            <w:vAlign w:val="center"/>
          </w:tcPr>
          <w:p w14:paraId="50174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2 688 078,69</w:t>
            </w:r>
          </w:p>
        </w:tc>
      </w:tr>
      <w:tr w:rsidR="00ED3EAC" w:rsidRPr="002210A4" w14:paraId="795FB1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DFA7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31BD6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991 659,53</w:t>
            </w:r>
          </w:p>
        </w:tc>
        <w:tc>
          <w:tcPr>
            <w:tcW w:w="3773" w:type="dxa"/>
            <w:tcBorders>
              <w:top w:val="nil"/>
              <w:left w:val="nil"/>
              <w:bottom w:val="single" w:sz="4" w:space="0" w:color="auto"/>
              <w:right w:val="single" w:sz="4" w:space="0" w:color="auto"/>
            </w:tcBorders>
            <w:noWrap/>
            <w:vAlign w:val="center"/>
          </w:tcPr>
          <w:p w14:paraId="1E09CF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2 688 091,33</w:t>
            </w:r>
          </w:p>
        </w:tc>
      </w:tr>
      <w:tr w:rsidR="00ED3EAC" w:rsidRPr="002210A4" w14:paraId="549F55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1F9B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290C6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991 608,41</w:t>
            </w:r>
          </w:p>
        </w:tc>
        <w:tc>
          <w:tcPr>
            <w:tcW w:w="3773" w:type="dxa"/>
            <w:tcBorders>
              <w:top w:val="nil"/>
              <w:left w:val="nil"/>
              <w:bottom w:val="single" w:sz="4" w:space="0" w:color="auto"/>
              <w:right w:val="single" w:sz="4" w:space="0" w:color="auto"/>
            </w:tcBorders>
            <w:noWrap/>
            <w:vAlign w:val="center"/>
          </w:tcPr>
          <w:p w14:paraId="4716E6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2 688 070,42</w:t>
            </w:r>
          </w:p>
        </w:tc>
      </w:tr>
      <w:tr w:rsidR="00ED3EAC" w:rsidRPr="002210A4" w14:paraId="2E42B8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9E06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C74E1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991 614,72</w:t>
            </w:r>
          </w:p>
        </w:tc>
        <w:tc>
          <w:tcPr>
            <w:tcW w:w="3773" w:type="dxa"/>
            <w:tcBorders>
              <w:top w:val="nil"/>
              <w:left w:val="nil"/>
              <w:bottom w:val="single" w:sz="4" w:space="0" w:color="auto"/>
              <w:right w:val="single" w:sz="4" w:space="0" w:color="auto"/>
            </w:tcBorders>
            <w:noWrap/>
            <w:vAlign w:val="center"/>
          </w:tcPr>
          <w:p w14:paraId="5AF2C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2 688 056,22</w:t>
            </w:r>
          </w:p>
        </w:tc>
      </w:tr>
      <w:tr w:rsidR="00ED3EAC" w:rsidRPr="002210A4" w14:paraId="07317F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261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08E38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991 615,65</w:t>
            </w:r>
          </w:p>
        </w:tc>
        <w:tc>
          <w:tcPr>
            <w:tcW w:w="3773" w:type="dxa"/>
            <w:tcBorders>
              <w:top w:val="nil"/>
              <w:left w:val="nil"/>
              <w:bottom w:val="single" w:sz="4" w:space="0" w:color="auto"/>
              <w:right w:val="single" w:sz="4" w:space="0" w:color="auto"/>
            </w:tcBorders>
            <w:noWrap/>
            <w:vAlign w:val="center"/>
          </w:tcPr>
          <w:p w14:paraId="6B1106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2 688 053,86</w:t>
            </w:r>
          </w:p>
        </w:tc>
      </w:tr>
      <w:tr w:rsidR="00ED3EAC" w:rsidRPr="002210A4" w14:paraId="72919F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E63B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B7243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991 616,74</w:t>
            </w:r>
          </w:p>
        </w:tc>
        <w:tc>
          <w:tcPr>
            <w:tcW w:w="3773" w:type="dxa"/>
            <w:tcBorders>
              <w:top w:val="nil"/>
              <w:left w:val="nil"/>
              <w:bottom w:val="single" w:sz="4" w:space="0" w:color="auto"/>
              <w:right w:val="single" w:sz="4" w:space="0" w:color="auto"/>
            </w:tcBorders>
            <w:noWrap/>
            <w:vAlign w:val="center"/>
          </w:tcPr>
          <w:p w14:paraId="1983DB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2 688 051,50</w:t>
            </w:r>
          </w:p>
        </w:tc>
      </w:tr>
      <w:tr w:rsidR="00ED3EAC" w:rsidRPr="002210A4" w14:paraId="3240E0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9460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235E9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991 618,37</w:t>
            </w:r>
          </w:p>
        </w:tc>
        <w:tc>
          <w:tcPr>
            <w:tcW w:w="3773" w:type="dxa"/>
            <w:tcBorders>
              <w:top w:val="nil"/>
              <w:left w:val="nil"/>
              <w:bottom w:val="single" w:sz="4" w:space="0" w:color="auto"/>
              <w:right w:val="single" w:sz="4" w:space="0" w:color="auto"/>
            </w:tcBorders>
            <w:noWrap/>
            <w:vAlign w:val="center"/>
          </w:tcPr>
          <w:p w14:paraId="195378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2 688 044,12</w:t>
            </w:r>
          </w:p>
        </w:tc>
      </w:tr>
      <w:tr w:rsidR="00ED3EAC" w:rsidRPr="002210A4" w14:paraId="357EEE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FF7F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DCF71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991 625,70</w:t>
            </w:r>
          </w:p>
        </w:tc>
        <w:tc>
          <w:tcPr>
            <w:tcW w:w="3773" w:type="dxa"/>
            <w:tcBorders>
              <w:top w:val="nil"/>
              <w:left w:val="nil"/>
              <w:bottom w:val="single" w:sz="4" w:space="0" w:color="auto"/>
              <w:right w:val="single" w:sz="4" w:space="0" w:color="auto"/>
            </w:tcBorders>
            <w:noWrap/>
            <w:vAlign w:val="center"/>
          </w:tcPr>
          <w:p w14:paraId="2A345A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2 688 021,83</w:t>
            </w:r>
          </w:p>
        </w:tc>
      </w:tr>
      <w:tr w:rsidR="00ED3EAC" w:rsidRPr="002210A4" w14:paraId="79BF85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A1E6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B0816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991 629,52</w:t>
            </w:r>
          </w:p>
        </w:tc>
        <w:tc>
          <w:tcPr>
            <w:tcW w:w="3773" w:type="dxa"/>
            <w:tcBorders>
              <w:top w:val="nil"/>
              <w:left w:val="nil"/>
              <w:bottom w:val="single" w:sz="4" w:space="0" w:color="auto"/>
              <w:right w:val="single" w:sz="4" w:space="0" w:color="auto"/>
            </w:tcBorders>
            <w:noWrap/>
            <w:vAlign w:val="center"/>
          </w:tcPr>
          <w:p w14:paraId="20550C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2 688 008,35</w:t>
            </w:r>
          </w:p>
        </w:tc>
      </w:tr>
      <w:tr w:rsidR="00ED3EAC" w:rsidRPr="002210A4" w14:paraId="77EB4C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6E00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E08F7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991 633,90</w:t>
            </w:r>
          </w:p>
        </w:tc>
        <w:tc>
          <w:tcPr>
            <w:tcW w:w="3773" w:type="dxa"/>
            <w:tcBorders>
              <w:top w:val="nil"/>
              <w:left w:val="nil"/>
              <w:bottom w:val="single" w:sz="4" w:space="0" w:color="auto"/>
              <w:right w:val="single" w:sz="4" w:space="0" w:color="auto"/>
            </w:tcBorders>
            <w:noWrap/>
            <w:vAlign w:val="center"/>
          </w:tcPr>
          <w:p w14:paraId="6918CF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2 688 000,24</w:t>
            </w:r>
          </w:p>
        </w:tc>
      </w:tr>
      <w:tr w:rsidR="00ED3EAC" w:rsidRPr="002210A4" w14:paraId="6469582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8EA025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ЗУ118</w:t>
            </w:r>
          </w:p>
        </w:tc>
      </w:tr>
      <w:tr w:rsidR="00ED3EAC" w:rsidRPr="002210A4" w14:paraId="4E0632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682D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FB21C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991 633,90</w:t>
            </w:r>
          </w:p>
        </w:tc>
        <w:tc>
          <w:tcPr>
            <w:tcW w:w="3773" w:type="dxa"/>
            <w:tcBorders>
              <w:top w:val="nil"/>
              <w:left w:val="nil"/>
              <w:bottom w:val="single" w:sz="4" w:space="0" w:color="auto"/>
              <w:right w:val="single" w:sz="4" w:space="0" w:color="auto"/>
            </w:tcBorders>
            <w:noWrap/>
            <w:vAlign w:val="center"/>
          </w:tcPr>
          <w:p w14:paraId="3F0C18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2 688 000,24</w:t>
            </w:r>
          </w:p>
        </w:tc>
      </w:tr>
      <w:tr w:rsidR="00ED3EAC" w:rsidRPr="002210A4" w14:paraId="0B9CE9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C4BA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C2F8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991 629,52</w:t>
            </w:r>
          </w:p>
        </w:tc>
        <w:tc>
          <w:tcPr>
            <w:tcW w:w="3773" w:type="dxa"/>
            <w:tcBorders>
              <w:top w:val="nil"/>
              <w:left w:val="nil"/>
              <w:bottom w:val="single" w:sz="4" w:space="0" w:color="auto"/>
              <w:right w:val="single" w:sz="4" w:space="0" w:color="auto"/>
            </w:tcBorders>
            <w:noWrap/>
            <w:vAlign w:val="center"/>
          </w:tcPr>
          <w:p w14:paraId="06B292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2 688 008,35</w:t>
            </w:r>
          </w:p>
        </w:tc>
      </w:tr>
      <w:tr w:rsidR="00ED3EAC" w:rsidRPr="002210A4" w14:paraId="7541E8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AF56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A857F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991 625,70</w:t>
            </w:r>
          </w:p>
        </w:tc>
        <w:tc>
          <w:tcPr>
            <w:tcW w:w="3773" w:type="dxa"/>
            <w:tcBorders>
              <w:top w:val="nil"/>
              <w:left w:val="nil"/>
              <w:bottom w:val="single" w:sz="4" w:space="0" w:color="auto"/>
              <w:right w:val="single" w:sz="4" w:space="0" w:color="auto"/>
            </w:tcBorders>
            <w:noWrap/>
            <w:vAlign w:val="center"/>
          </w:tcPr>
          <w:p w14:paraId="1E887D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2 688 021,83</w:t>
            </w:r>
          </w:p>
        </w:tc>
      </w:tr>
      <w:tr w:rsidR="00ED3EAC" w:rsidRPr="002210A4" w14:paraId="2DB535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898D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41752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991 618,37</w:t>
            </w:r>
          </w:p>
        </w:tc>
        <w:tc>
          <w:tcPr>
            <w:tcW w:w="3773" w:type="dxa"/>
            <w:tcBorders>
              <w:top w:val="nil"/>
              <w:left w:val="nil"/>
              <w:bottom w:val="single" w:sz="4" w:space="0" w:color="auto"/>
              <w:right w:val="single" w:sz="4" w:space="0" w:color="auto"/>
            </w:tcBorders>
            <w:noWrap/>
            <w:vAlign w:val="center"/>
          </w:tcPr>
          <w:p w14:paraId="4DBB83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2 688 044,12</w:t>
            </w:r>
          </w:p>
        </w:tc>
      </w:tr>
      <w:tr w:rsidR="00ED3EAC" w:rsidRPr="002210A4" w14:paraId="16658A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DF53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1839F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991 616,74</w:t>
            </w:r>
          </w:p>
        </w:tc>
        <w:tc>
          <w:tcPr>
            <w:tcW w:w="3773" w:type="dxa"/>
            <w:tcBorders>
              <w:top w:val="nil"/>
              <w:left w:val="nil"/>
              <w:bottom w:val="single" w:sz="4" w:space="0" w:color="auto"/>
              <w:right w:val="single" w:sz="4" w:space="0" w:color="auto"/>
            </w:tcBorders>
            <w:noWrap/>
            <w:vAlign w:val="center"/>
          </w:tcPr>
          <w:p w14:paraId="11842A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2 688 051,50</w:t>
            </w:r>
          </w:p>
        </w:tc>
      </w:tr>
      <w:tr w:rsidR="00ED3EAC" w:rsidRPr="002210A4" w14:paraId="5EFA03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8813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F4DFC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991 615,65</w:t>
            </w:r>
          </w:p>
        </w:tc>
        <w:tc>
          <w:tcPr>
            <w:tcW w:w="3773" w:type="dxa"/>
            <w:tcBorders>
              <w:top w:val="nil"/>
              <w:left w:val="nil"/>
              <w:bottom w:val="single" w:sz="4" w:space="0" w:color="auto"/>
              <w:right w:val="single" w:sz="4" w:space="0" w:color="auto"/>
            </w:tcBorders>
            <w:noWrap/>
            <w:vAlign w:val="center"/>
          </w:tcPr>
          <w:p w14:paraId="3DEA42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2 688 053,86</w:t>
            </w:r>
          </w:p>
        </w:tc>
      </w:tr>
      <w:tr w:rsidR="00ED3EAC" w:rsidRPr="002210A4" w14:paraId="76B9C8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55EA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3071D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991 614,72</w:t>
            </w:r>
          </w:p>
        </w:tc>
        <w:tc>
          <w:tcPr>
            <w:tcW w:w="3773" w:type="dxa"/>
            <w:tcBorders>
              <w:top w:val="nil"/>
              <w:left w:val="nil"/>
              <w:bottom w:val="single" w:sz="4" w:space="0" w:color="auto"/>
              <w:right w:val="single" w:sz="4" w:space="0" w:color="auto"/>
            </w:tcBorders>
            <w:noWrap/>
            <w:vAlign w:val="center"/>
          </w:tcPr>
          <w:p w14:paraId="530EB8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2 688 056,22</w:t>
            </w:r>
          </w:p>
        </w:tc>
      </w:tr>
      <w:tr w:rsidR="00ED3EAC" w:rsidRPr="002210A4" w14:paraId="382B5F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5F67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71077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991 608,41</w:t>
            </w:r>
          </w:p>
        </w:tc>
        <w:tc>
          <w:tcPr>
            <w:tcW w:w="3773" w:type="dxa"/>
            <w:tcBorders>
              <w:top w:val="nil"/>
              <w:left w:val="nil"/>
              <w:bottom w:val="single" w:sz="4" w:space="0" w:color="auto"/>
              <w:right w:val="single" w:sz="4" w:space="0" w:color="auto"/>
            </w:tcBorders>
            <w:noWrap/>
            <w:vAlign w:val="center"/>
          </w:tcPr>
          <w:p w14:paraId="4DCFCE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2 688 070,42</w:t>
            </w:r>
          </w:p>
        </w:tc>
      </w:tr>
      <w:tr w:rsidR="00ED3EAC" w:rsidRPr="002210A4" w14:paraId="337845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836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D299C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991 601,16</w:t>
            </w:r>
          </w:p>
        </w:tc>
        <w:tc>
          <w:tcPr>
            <w:tcW w:w="3773" w:type="dxa"/>
            <w:tcBorders>
              <w:top w:val="nil"/>
              <w:left w:val="nil"/>
              <w:bottom w:val="single" w:sz="4" w:space="0" w:color="auto"/>
              <w:right w:val="single" w:sz="4" w:space="0" w:color="auto"/>
            </w:tcBorders>
            <w:noWrap/>
            <w:vAlign w:val="center"/>
          </w:tcPr>
          <w:p w14:paraId="605838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2 688 067,10</w:t>
            </w:r>
          </w:p>
        </w:tc>
      </w:tr>
      <w:tr w:rsidR="00ED3EAC" w:rsidRPr="002210A4" w14:paraId="630941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0831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D595B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991 598,90</w:t>
            </w:r>
          </w:p>
        </w:tc>
        <w:tc>
          <w:tcPr>
            <w:tcW w:w="3773" w:type="dxa"/>
            <w:tcBorders>
              <w:top w:val="nil"/>
              <w:left w:val="nil"/>
              <w:bottom w:val="single" w:sz="4" w:space="0" w:color="auto"/>
              <w:right w:val="single" w:sz="4" w:space="0" w:color="auto"/>
            </w:tcBorders>
            <w:noWrap/>
            <w:vAlign w:val="center"/>
          </w:tcPr>
          <w:p w14:paraId="482589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2 688 066,06</w:t>
            </w:r>
          </w:p>
        </w:tc>
      </w:tr>
      <w:tr w:rsidR="00ED3EAC" w:rsidRPr="002210A4" w14:paraId="5DAE34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2F08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8756A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991 583,14</w:t>
            </w:r>
          </w:p>
        </w:tc>
        <w:tc>
          <w:tcPr>
            <w:tcW w:w="3773" w:type="dxa"/>
            <w:tcBorders>
              <w:top w:val="nil"/>
              <w:left w:val="nil"/>
              <w:bottom w:val="single" w:sz="4" w:space="0" w:color="auto"/>
              <w:right w:val="single" w:sz="4" w:space="0" w:color="auto"/>
            </w:tcBorders>
            <w:noWrap/>
            <w:vAlign w:val="center"/>
          </w:tcPr>
          <w:p w14:paraId="3B76F5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2 688 059,01</w:t>
            </w:r>
          </w:p>
        </w:tc>
      </w:tr>
      <w:tr w:rsidR="00ED3EAC" w:rsidRPr="002210A4" w14:paraId="39F1DD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2A0A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ADC1A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991 568,65</w:t>
            </w:r>
          </w:p>
        </w:tc>
        <w:tc>
          <w:tcPr>
            <w:tcW w:w="3773" w:type="dxa"/>
            <w:tcBorders>
              <w:top w:val="nil"/>
              <w:left w:val="nil"/>
              <w:bottom w:val="single" w:sz="4" w:space="0" w:color="auto"/>
              <w:right w:val="single" w:sz="4" w:space="0" w:color="auto"/>
            </w:tcBorders>
            <w:noWrap/>
            <w:vAlign w:val="center"/>
          </w:tcPr>
          <w:p w14:paraId="38FC16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2 688 052,52</w:t>
            </w:r>
          </w:p>
        </w:tc>
      </w:tr>
      <w:tr w:rsidR="00ED3EAC" w:rsidRPr="002210A4" w14:paraId="7875A4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CA4A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1A9CD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991 563,70</w:t>
            </w:r>
          </w:p>
        </w:tc>
        <w:tc>
          <w:tcPr>
            <w:tcW w:w="3773" w:type="dxa"/>
            <w:tcBorders>
              <w:top w:val="nil"/>
              <w:left w:val="nil"/>
              <w:bottom w:val="single" w:sz="4" w:space="0" w:color="auto"/>
              <w:right w:val="single" w:sz="4" w:space="0" w:color="auto"/>
            </w:tcBorders>
            <w:noWrap/>
            <w:vAlign w:val="center"/>
          </w:tcPr>
          <w:p w14:paraId="6A3118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2 688 049,78</w:t>
            </w:r>
          </w:p>
        </w:tc>
      </w:tr>
      <w:tr w:rsidR="00ED3EAC" w:rsidRPr="002210A4" w14:paraId="6DF0EC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2994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A44B0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991 568,10</w:t>
            </w:r>
          </w:p>
        </w:tc>
        <w:tc>
          <w:tcPr>
            <w:tcW w:w="3773" w:type="dxa"/>
            <w:tcBorders>
              <w:top w:val="nil"/>
              <w:left w:val="nil"/>
              <w:bottom w:val="single" w:sz="4" w:space="0" w:color="auto"/>
              <w:right w:val="single" w:sz="4" w:space="0" w:color="auto"/>
            </w:tcBorders>
            <w:noWrap/>
            <w:vAlign w:val="center"/>
          </w:tcPr>
          <w:p w14:paraId="183615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2 688 039,83</w:t>
            </w:r>
          </w:p>
        </w:tc>
      </w:tr>
      <w:tr w:rsidR="00ED3EAC" w:rsidRPr="002210A4" w14:paraId="30DD8E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B31C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84636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991 589,39</w:t>
            </w:r>
          </w:p>
        </w:tc>
        <w:tc>
          <w:tcPr>
            <w:tcW w:w="3773" w:type="dxa"/>
            <w:tcBorders>
              <w:top w:val="nil"/>
              <w:left w:val="nil"/>
              <w:bottom w:val="single" w:sz="4" w:space="0" w:color="auto"/>
              <w:right w:val="single" w:sz="4" w:space="0" w:color="auto"/>
            </w:tcBorders>
            <w:noWrap/>
            <w:vAlign w:val="center"/>
          </w:tcPr>
          <w:p w14:paraId="48AD06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2 687 994,78</w:t>
            </w:r>
          </w:p>
        </w:tc>
      </w:tr>
      <w:tr w:rsidR="00ED3EAC" w:rsidRPr="002210A4" w14:paraId="74F4AF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AC95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DDD18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991 603,57</w:t>
            </w:r>
          </w:p>
        </w:tc>
        <w:tc>
          <w:tcPr>
            <w:tcW w:w="3773" w:type="dxa"/>
            <w:tcBorders>
              <w:top w:val="nil"/>
              <w:left w:val="nil"/>
              <w:bottom w:val="single" w:sz="4" w:space="0" w:color="auto"/>
              <w:right w:val="single" w:sz="4" w:space="0" w:color="auto"/>
            </w:tcBorders>
            <w:noWrap/>
            <w:vAlign w:val="center"/>
          </w:tcPr>
          <w:p w14:paraId="260DA8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2 687 996,52</w:t>
            </w:r>
          </w:p>
        </w:tc>
      </w:tr>
      <w:tr w:rsidR="00ED3EAC" w:rsidRPr="002210A4" w14:paraId="6223F7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EE2A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70E6F0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991 611,63</w:t>
            </w:r>
          </w:p>
        </w:tc>
        <w:tc>
          <w:tcPr>
            <w:tcW w:w="3773" w:type="dxa"/>
            <w:tcBorders>
              <w:top w:val="nil"/>
              <w:left w:val="nil"/>
              <w:bottom w:val="single" w:sz="4" w:space="0" w:color="auto"/>
              <w:right w:val="single" w:sz="4" w:space="0" w:color="auto"/>
            </w:tcBorders>
            <w:noWrap/>
            <w:vAlign w:val="center"/>
          </w:tcPr>
          <w:p w14:paraId="66AEFC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2 687 997,51</w:t>
            </w:r>
          </w:p>
        </w:tc>
      </w:tr>
      <w:tr w:rsidR="00ED3EAC" w:rsidRPr="002210A4" w14:paraId="53684F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E231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887FF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991 627,38</w:t>
            </w:r>
          </w:p>
        </w:tc>
        <w:tc>
          <w:tcPr>
            <w:tcW w:w="3773" w:type="dxa"/>
            <w:tcBorders>
              <w:top w:val="nil"/>
              <w:left w:val="nil"/>
              <w:bottom w:val="single" w:sz="4" w:space="0" w:color="auto"/>
              <w:right w:val="single" w:sz="4" w:space="0" w:color="auto"/>
            </w:tcBorders>
            <w:noWrap/>
            <w:vAlign w:val="center"/>
          </w:tcPr>
          <w:p w14:paraId="546575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2 687 999,44</w:t>
            </w:r>
          </w:p>
        </w:tc>
      </w:tr>
      <w:tr w:rsidR="00ED3EAC" w:rsidRPr="002210A4" w14:paraId="76EC9EB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3B020F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ЗУ119</w:t>
            </w:r>
          </w:p>
        </w:tc>
      </w:tr>
      <w:tr w:rsidR="00ED3EAC" w:rsidRPr="002210A4" w14:paraId="707A75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925C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FECC7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991 755,56</w:t>
            </w:r>
          </w:p>
        </w:tc>
        <w:tc>
          <w:tcPr>
            <w:tcW w:w="3773" w:type="dxa"/>
            <w:tcBorders>
              <w:top w:val="nil"/>
              <w:left w:val="nil"/>
              <w:bottom w:val="single" w:sz="4" w:space="0" w:color="auto"/>
              <w:right w:val="single" w:sz="4" w:space="0" w:color="auto"/>
            </w:tcBorders>
            <w:noWrap/>
            <w:vAlign w:val="center"/>
          </w:tcPr>
          <w:p w14:paraId="39B504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2 688 142,01</w:t>
            </w:r>
          </w:p>
        </w:tc>
      </w:tr>
      <w:tr w:rsidR="00ED3EAC" w:rsidRPr="002210A4" w14:paraId="157A40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F873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A675A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991 754,59</w:t>
            </w:r>
          </w:p>
        </w:tc>
        <w:tc>
          <w:tcPr>
            <w:tcW w:w="3773" w:type="dxa"/>
            <w:tcBorders>
              <w:top w:val="nil"/>
              <w:left w:val="nil"/>
              <w:bottom w:val="single" w:sz="4" w:space="0" w:color="auto"/>
              <w:right w:val="single" w:sz="4" w:space="0" w:color="auto"/>
            </w:tcBorders>
            <w:noWrap/>
            <w:vAlign w:val="center"/>
          </w:tcPr>
          <w:p w14:paraId="1A038E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2 688 144,31</w:t>
            </w:r>
          </w:p>
        </w:tc>
      </w:tr>
      <w:tr w:rsidR="00ED3EAC" w:rsidRPr="002210A4" w14:paraId="7C024A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0B8A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BCF7D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991 752,28</w:t>
            </w:r>
          </w:p>
        </w:tc>
        <w:tc>
          <w:tcPr>
            <w:tcW w:w="3773" w:type="dxa"/>
            <w:tcBorders>
              <w:top w:val="nil"/>
              <w:left w:val="nil"/>
              <w:bottom w:val="single" w:sz="4" w:space="0" w:color="auto"/>
              <w:right w:val="single" w:sz="4" w:space="0" w:color="auto"/>
            </w:tcBorders>
            <w:noWrap/>
            <w:vAlign w:val="center"/>
          </w:tcPr>
          <w:p w14:paraId="12059A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2 688 143,34</w:t>
            </w:r>
          </w:p>
        </w:tc>
      </w:tr>
      <w:tr w:rsidR="00ED3EAC" w:rsidRPr="002210A4" w14:paraId="11DF07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E551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E6182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991 753,25</w:t>
            </w:r>
          </w:p>
        </w:tc>
        <w:tc>
          <w:tcPr>
            <w:tcW w:w="3773" w:type="dxa"/>
            <w:tcBorders>
              <w:top w:val="nil"/>
              <w:left w:val="nil"/>
              <w:bottom w:val="single" w:sz="4" w:space="0" w:color="auto"/>
              <w:right w:val="single" w:sz="4" w:space="0" w:color="auto"/>
            </w:tcBorders>
            <w:noWrap/>
            <w:vAlign w:val="center"/>
          </w:tcPr>
          <w:p w14:paraId="3DD790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2 688 141,03</w:t>
            </w:r>
          </w:p>
        </w:tc>
      </w:tr>
      <w:tr w:rsidR="00ED3EAC" w:rsidRPr="002210A4" w14:paraId="3F099F2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430611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ЗУ120</w:t>
            </w:r>
          </w:p>
        </w:tc>
      </w:tr>
      <w:tr w:rsidR="00ED3EAC" w:rsidRPr="002210A4" w14:paraId="72ACAD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2B4E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B8061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991 755,97</w:t>
            </w:r>
          </w:p>
        </w:tc>
        <w:tc>
          <w:tcPr>
            <w:tcW w:w="3773" w:type="dxa"/>
            <w:tcBorders>
              <w:top w:val="nil"/>
              <w:left w:val="nil"/>
              <w:bottom w:val="single" w:sz="4" w:space="0" w:color="auto"/>
              <w:right w:val="single" w:sz="4" w:space="0" w:color="auto"/>
            </w:tcBorders>
            <w:noWrap/>
            <w:vAlign w:val="center"/>
          </w:tcPr>
          <w:p w14:paraId="3719C5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2 688 151,96</w:t>
            </w:r>
          </w:p>
        </w:tc>
      </w:tr>
      <w:tr w:rsidR="00ED3EAC" w:rsidRPr="002210A4" w14:paraId="357B70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86F7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5D305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991 749,14</w:t>
            </w:r>
          </w:p>
        </w:tc>
        <w:tc>
          <w:tcPr>
            <w:tcW w:w="3773" w:type="dxa"/>
            <w:tcBorders>
              <w:top w:val="nil"/>
              <w:left w:val="nil"/>
              <w:bottom w:val="single" w:sz="4" w:space="0" w:color="auto"/>
              <w:right w:val="single" w:sz="4" w:space="0" w:color="auto"/>
            </w:tcBorders>
            <w:noWrap/>
            <w:vAlign w:val="center"/>
          </w:tcPr>
          <w:p w14:paraId="0B9385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2 688 165,34</w:t>
            </w:r>
          </w:p>
        </w:tc>
      </w:tr>
      <w:tr w:rsidR="00ED3EAC" w:rsidRPr="002210A4" w14:paraId="491764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9B6D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4B1AD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991 744,98</w:t>
            </w:r>
          </w:p>
        </w:tc>
        <w:tc>
          <w:tcPr>
            <w:tcW w:w="3773" w:type="dxa"/>
            <w:tcBorders>
              <w:top w:val="nil"/>
              <w:left w:val="nil"/>
              <w:bottom w:val="single" w:sz="4" w:space="0" w:color="auto"/>
              <w:right w:val="single" w:sz="4" w:space="0" w:color="auto"/>
            </w:tcBorders>
            <w:noWrap/>
            <w:vAlign w:val="center"/>
          </w:tcPr>
          <w:p w14:paraId="5F688D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2 688 173,49</w:t>
            </w:r>
          </w:p>
        </w:tc>
      </w:tr>
      <w:tr w:rsidR="00ED3EAC" w:rsidRPr="002210A4" w14:paraId="254A17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7E11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C6B53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991 727,72</w:t>
            </w:r>
          </w:p>
        </w:tc>
        <w:tc>
          <w:tcPr>
            <w:tcW w:w="3773" w:type="dxa"/>
            <w:tcBorders>
              <w:top w:val="nil"/>
              <w:left w:val="nil"/>
              <w:bottom w:val="single" w:sz="4" w:space="0" w:color="auto"/>
              <w:right w:val="single" w:sz="4" w:space="0" w:color="auto"/>
            </w:tcBorders>
            <w:noWrap/>
            <w:vAlign w:val="center"/>
          </w:tcPr>
          <w:p w14:paraId="3C79BC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2 688 164,71</w:t>
            </w:r>
          </w:p>
        </w:tc>
      </w:tr>
      <w:tr w:rsidR="00ED3EAC" w:rsidRPr="002210A4" w14:paraId="64DD3E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7BBF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4653E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991 727,27</w:t>
            </w:r>
          </w:p>
        </w:tc>
        <w:tc>
          <w:tcPr>
            <w:tcW w:w="3773" w:type="dxa"/>
            <w:tcBorders>
              <w:top w:val="nil"/>
              <w:left w:val="nil"/>
              <w:bottom w:val="single" w:sz="4" w:space="0" w:color="auto"/>
              <w:right w:val="single" w:sz="4" w:space="0" w:color="auto"/>
            </w:tcBorders>
            <w:noWrap/>
            <w:vAlign w:val="center"/>
          </w:tcPr>
          <w:p w14:paraId="6B20D0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2 688 165,69</w:t>
            </w:r>
          </w:p>
        </w:tc>
      </w:tr>
      <w:tr w:rsidR="00ED3EAC" w:rsidRPr="002210A4" w14:paraId="2A811A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1D8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FC9E5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991 721,98</w:t>
            </w:r>
          </w:p>
        </w:tc>
        <w:tc>
          <w:tcPr>
            <w:tcW w:w="3773" w:type="dxa"/>
            <w:tcBorders>
              <w:top w:val="nil"/>
              <w:left w:val="nil"/>
              <w:bottom w:val="single" w:sz="4" w:space="0" w:color="auto"/>
              <w:right w:val="single" w:sz="4" w:space="0" w:color="auto"/>
            </w:tcBorders>
            <w:noWrap/>
            <w:vAlign w:val="center"/>
          </w:tcPr>
          <w:p w14:paraId="3F6541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2 688 163,38</w:t>
            </w:r>
          </w:p>
        </w:tc>
      </w:tr>
      <w:tr w:rsidR="00ED3EAC" w:rsidRPr="002210A4" w14:paraId="384030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DC0C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5D146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991 715,40</w:t>
            </w:r>
          </w:p>
        </w:tc>
        <w:tc>
          <w:tcPr>
            <w:tcW w:w="3773" w:type="dxa"/>
            <w:tcBorders>
              <w:top w:val="nil"/>
              <w:left w:val="nil"/>
              <w:bottom w:val="single" w:sz="4" w:space="0" w:color="auto"/>
              <w:right w:val="single" w:sz="4" w:space="0" w:color="auto"/>
            </w:tcBorders>
            <w:noWrap/>
            <w:vAlign w:val="center"/>
          </w:tcPr>
          <w:p w14:paraId="588318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2 688 160,51</w:t>
            </w:r>
          </w:p>
        </w:tc>
      </w:tr>
      <w:tr w:rsidR="00ED3EAC" w:rsidRPr="002210A4" w14:paraId="129E18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A1D6A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8B3B2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991 700,90</w:t>
            </w:r>
          </w:p>
        </w:tc>
        <w:tc>
          <w:tcPr>
            <w:tcW w:w="3773" w:type="dxa"/>
            <w:tcBorders>
              <w:top w:val="nil"/>
              <w:left w:val="nil"/>
              <w:bottom w:val="single" w:sz="4" w:space="0" w:color="auto"/>
              <w:right w:val="single" w:sz="4" w:space="0" w:color="auto"/>
            </w:tcBorders>
            <w:noWrap/>
            <w:vAlign w:val="center"/>
          </w:tcPr>
          <w:p w14:paraId="70E169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2 688 154,47</w:t>
            </w:r>
          </w:p>
        </w:tc>
      </w:tr>
      <w:tr w:rsidR="00ED3EAC" w:rsidRPr="002210A4" w14:paraId="25DD7D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2A96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ADA2D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991 701,14</w:t>
            </w:r>
          </w:p>
        </w:tc>
        <w:tc>
          <w:tcPr>
            <w:tcW w:w="3773" w:type="dxa"/>
            <w:tcBorders>
              <w:top w:val="nil"/>
              <w:left w:val="nil"/>
              <w:bottom w:val="single" w:sz="4" w:space="0" w:color="auto"/>
              <w:right w:val="single" w:sz="4" w:space="0" w:color="auto"/>
            </w:tcBorders>
            <w:noWrap/>
            <w:vAlign w:val="center"/>
          </w:tcPr>
          <w:p w14:paraId="5F0A36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2 688 153,88</w:t>
            </w:r>
          </w:p>
        </w:tc>
      </w:tr>
      <w:tr w:rsidR="00ED3EAC" w:rsidRPr="002210A4" w14:paraId="568D3F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17E8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94F0A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991 709,55</w:t>
            </w:r>
          </w:p>
        </w:tc>
        <w:tc>
          <w:tcPr>
            <w:tcW w:w="3773" w:type="dxa"/>
            <w:tcBorders>
              <w:top w:val="nil"/>
              <w:left w:val="nil"/>
              <w:bottom w:val="single" w:sz="4" w:space="0" w:color="auto"/>
              <w:right w:val="single" w:sz="4" w:space="0" w:color="auto"/>
            </w:tcBorders>
            <w:noWrap/>
            <w:vAlign w:val="center"/>
          </w:tcPr>
          <w:p w14:paraId="483FE6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2 688 133,92</w:t>
            </w:r>
          </w:p>
        </w:tc>
      </w:tr>
      <w:tr w:rsidR="00ED3EAC" w:rsidRPr="002210A4" w14:paraId="0D6F3B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D703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AA7A0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991 712,26</w:t>
            </w:r>
          </w:p>
        </w:tc>
        <w:tc>
          <w:tcPr>
            <w:tcW w:w="3773" w:type="dxa"/>
            <w:tcBorders>
              <w:top w:val="nil"/>
              <w:left w:val="nil"/>
              <w:bottom w:val="single" w:sz="4" w:space="0" w:color="auto"/>
              <w:right w:val="single" w:sz="4" w:space="0" w:color="auto"/>
            </w:tcBorders>
            <w:noWrap/>
            <w:vAlign w:val="center"/>
          </w:tcPr>
          <w:p w14:paraId="3BCEF3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2 688 126,99</w:t>
            </w:r>
          </w:p>
        </w:tc>
      </w:tr>
      <w:tr w:rsidR="00ED3EAC" w:rsidRPr="002210A4" w14:paraId="06F064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412D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26C9F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991 720,82</w:t>
            </w:r>
          </w:p>
        </w:tc>
        <w:tc>
          <w:tcPr>
            <w:tcW w:w="3773" w:type="dxa"/>
            <w:tcBorders>
              <w:top w:val="nil"/>
              <w:left w:val="nil"/>
              <w:bottom w:val="single" w:sz="4" w:space="0" w:color="auto"/>
              <w:right w:val="single" w:sz="4" w:space="0" w:color="auto"/>
            </w:tcBorders>
            <w:noWrap/>
            <w:vAlign w:val="center"/>
          </w:tcPr>
          <w:p w14:paraId="1C1FB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2 688 130,51</w:t>
            </w:r>
          </w:p>
        </w:tc>
      </w:tr>
      <w:tr w:rsidR="00ED3EAC" w:rsidRPr="002210A4" w14:paraId="7A2CC1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4244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C4E12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991 728,79</w:t>
            </w:r>
          </w:p>
        </w:tc>
        <w:tc>
          <w:tcPr>
            <w:tcW w:w="3773" w:type="dxa"/>
            <w:tcBorders>
              <w:top w:val="nil"/>
              <w:left w:val="nil"/>
              <w:bottom w:val="single" w:sz="4" w:space="0" w:color="auto"/>
              <w:right w:val="single" w:sz="4" w:space="0" w:color="auto"/>
            </w:tcBorders>
            <w:noWrap/>
            <w:vAlign w:val="center"/>
          </w:tcPr>
          <w:p w14:paraId="1A34E4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2 688 133,91</w:t>
            </w:r>
          </w:p>
        </w:tc>
      </w:tr>
      <w:tr w:rsidR="00ED3EAC" w:rsidRPr="002210A4" w14:paraId="55B8FE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00A9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E7916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991 737,58</w:t>
            </w:r>
          </w:p>
        </w:tc>
        <w:tc>
          <w:tcPr>
            <w:tcW w:w="3773" w:type="dxa"/>
            <w:tcBorders>
              <w:top w:val="nil"/>
              <w:left w:val="nil"/>
              <w:bottom w:val="single" w:sz="4" w:space="0" w:color="auto"/>
              <w:right w:val="single" w:sz="4" w:space="0" w:color="auto"/>
            </w:tcBorders>
            <w:noWrap/>
            <w:vAlign w:val="center"/>
          </w:tcPr>
          <w:p w14:paraId="566AAE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2 688 137,67</w:t>
            </w:r>
          </w:p>
        </w:tc>
      </w:tr>
      <w:tr w:rsidR="00ED3EAC" w:rsidRPr="002210A4" w14:paraId="501A11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FBA8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58065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991 753,49</w:t>
            </w:r>
          </w:p>
        </w:tc>
        <w:tc>
          <w:tcPr>
            <w:tcW w:w="3773" w:type="dxa"/>
            <w:tcBorders>
              <w:top w:val="nil"/>
              <w:left w:val="nil"/>
              <w:bottom w:val="single" w:sz="4" w:space="0" w:color="auto"/>
              <w:right w:val="single" w:sz="4" w:space="0" w:color="auto"/>
            </w:tcBorders>
            <w:noWrap/>
            <w:vAlign w:val="center"/>
          </w:tcPr>
          <w:p w14:paraId="19C5B0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2 688 144,45</w:t>
            </w:r>
          </w:p>
        </w:tc>
      </w:tr>
      <w:tr w:rsidR="00ED3EAC" w:rsidRPr="002210A4" w14:paraId="0F623F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207F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0B709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991 750,98</w:t>
            </w:r>
          </w:p>
        </w:tc>
        <w:tc>
          <w:tcPr>
            <w:tcW w:w="3773" w:type="dxa"/>
            <w:tcBorders>
              <w:top w:val="nil"/>
              <w:left w:val="nil"/>
              <w:bottom w:val="single" w:sz="4" w:space="0" w:color="auto"/>
              <w:right w:val="single" w:sz="4" w:space="0" w:color="auto"/>
            </w:tcBorders>
            <w:noWrap/>
            <w:vAlign w:val="center"/>
          </w:tcPr>
          <w:p w14:paraId="68EE0C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2 688 149,60</w:t>
            </w:r>
          </w:p>
        </w:tc>
      </w:tr>
      <w:tr w:rsidR="00ED3EAC" w:rsidRPr="002210A4" w14:paraId="52323A3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7242F2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ЗУ121</w:t>
            </w:r>
          </w:p>
        </w:tc>
      </w:tr>
      <w:tr w:rsidR="00ED3EAC" w:rsidRPr="002210A4" w14:paraId="112098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EF65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A07A2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991 744,98</w:t>
            </w:r>
          </w:p>
        </w:tc>
        <w:tc>
          <w:tcPr>
            <w:tcW w:w="3773" w:type="dxa"/>
            <w:tcBorders>
              <w:top w:val="nil"/>
              <w:left w:val="nil"/>
              <w:bottom w:val="single" w:sz="4" w:space="0" w:color="auto"/>
              <w:right w:val="single" w:sz="4" w:space="0" w:color="auto"/>
            </w:tcBorders>
            <w:noWrap/>
            <w:vAlign w:val="center"/>
          </w:tcPr>
          <w:p w14:paraId="71EFA1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2 688 173,49</w:t>
            </w:r>
          </w:p>
        </w:tc>
      </w:tr>
      <w:tr w:rsidR="00ED3EAC" w:rsidRPr="002210A4" w14:paraId="793589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7FFB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ADD27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991 730,36</w:t>
            </w:r>
          </w:p>
        </w:tc>
        <w:tc>
          <w:tcPr>
            <w:tcW w:w="3773" w:type="dxa"/>
            <w:tcBorders>
              <w:top w:val="nil"/>
              <w:left w:val="nil"/>
              <w:bottom w:val="single" w:sz="4" w:space="0" w:color="auto"/>
              <w:right w:val="single" w:sz="4" w:space="0" w:color="auto"/>
            </w:tcBorders>
            <w:noWrap/>
            <w:vAlign w:val="center"/>
          </w:tcPr>
          <w:p w14:paraId="61363F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2 688 205,57</w:t>
            </w:r>
          </w:p>
        </w:tc>
      </w:tr>
      <w:tr w:rsidR="00ED3EAC" w:rsidRPr="002210A4" w14:paraId="7FE579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E4AE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10171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991 722,31</w:t>
            </w:r>
          </w:p>
        </w:tc>
        <w:tc>
          <w:tcPr>
            <w:tcW w:w="3773" w:type="dxa"/>
            <w:tcBorders>
              <w:top w:val="nil"/>
              <w:left w:val="nil"/>
              <w:bottom w:val="single" w:sz="4" w:space="0" w:color="auto"/>
              <w:right w:val="single" w:sz="4" w:space="0" w:color="auto"/>
            </w:tcBorders>
            <w:noWrap/>
            <w:vAlign w:val="center"/>
          </w:tcPr>
          <w:p w14:paraId="2F62E4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2 688 201,72</w:t>
            </w:r>
          </w:p>
        </w:tc>
      </w:tr>
      <w:tr w:rsidR="00ED3EAC" w:rsidRPr="002210A4" w14:paraId="263A25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6903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4CA2B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991 716,97</w:t>
            </w:r>
          </w:p>
        </w:tc>
        <w:tc>
          <w:tcPr>
            <w:tcW w:w="3773" w:type="dxa"/>
            <w:tcBorders>
              <w:top w:val="nil"/>
              <w:left w:val="nil"/>
              <w:bottom w:val="single" w:sz="4" w:space="0" w:color="auto"/>
              <w:right w:val="single" w:sz="4" w:space="0" w:color="auto"/>
            </w:tcBorders>
            <w:noWrap/>
            <w:vAlign w:val="center"/>
          </w:tcPr>
          <w:p w14:paraId="6AF078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2 688 212,48</w:t>
            </w:r>
          </w:p>
        </w:tc>
      </w:tr>
      <w:tr w:rsidR="00ED3EAC" w:rsidRPr="002210A4" w14:paraId="64BE4B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BC66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9C669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991 715,07</w:t>
            </w:r>
          </w:p>
        </w:tc>
        <w:tc>
          <w:tcPr>
            <w:tcW w:w="3773" w:type="dxa"/>
            <w:tcBorders>
              <w:top w:val="nil"/>
              <w:left w:val="nil"/>
              <w:bottom w:val="single" w:sz="4" w:space="0" w:color="auto"/>
              <w:right w:val="single" w:sz="4" w:space="0" w:color="auto"/>
            </w:tcBorders>
            <w:noWrap/>
            <w:vAlign w:val="center"/>
          </w:tcPr>
          <w:p w14:paraId="6BD851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2 688 211,63</w:t>
            </w:r>
          </w:p>
        </w:tc>
      </w:tr>
      <w:tr w:rsidR="00ED3EAC" w:rsidRPr="002210A4" w14:paraId="53CFBE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6D96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E37DA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991 712,75</w:t>
            </w:r>
          </w:p>
        </w:tc>
        <w:tc>
          <w:tcPr>
            <w:tcW w:w="3773" w:type="dxa"/>
            <w:tcBorders>
              <w:top w:val="nil"/>
              <w:left w:val="nil"/>
              <w:bottom w:val="single" w:sz="4" w:space="0" w:color="auto"/>
              <w:right w:val="single" w:sz="4" w:space="0" w:color="auto"/>
            </w:tcBorders>
            <w:noWrap/>
            <w:vAlign w:val="center"/>
          </w:tcPr>
          <w:p w14:paraId="4FD5B0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2 688 210,35</w:t>
            </w:r>
          </w:p>
        </w:tc>
      </w:tr>
      <w:tr w:rsidR="00ED3EAC" w:rsidRPr="002210A4" w14:paraId="143E89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C3CF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9E96D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991 706,76</w:t>
            </w:r>
          </w:p>
        </w:tc>
        <w:tc>
          <w:tcPr>
            <w:tcW w:w="3773" w:type="dxa"/>
            <w:tcBorders>
              <w:top w:val="nil"/>
              <w:left w:val="nil"/>
              <w:bottom w:val="single" w:sz="4" w:space="0" w:color="auto"/>
              <w:right w:val="single" w:sz="4" w:space="0" w:color="auto"/>
            </w:tcBorders>
            <w:noWrap/>
            <w:vAlign w:val="center"/>
          </w:tcPr>
          <w:p w14:paraId="3B179F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2 688 207,51</w:t>
            </w:r>
          </w:p>
        </w:tc>
      </w:tr>
      <w:tr w:rsidR="00ED3EAC" w:rsidRPr="002210A4" w14:paraId="193280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749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9FEB5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991 712,47</w:t>
            </w:r>
          </w:p>
        </w:tc>
        <w:tc>
          <w:tcPr>
            <w:tcW w:w="3773" w:type="dxa"/>
            <w:tcBorders>
              <w:top w:val="nil"/>
              <w:left w:val="nil"/>
              <w:bottom w:val="single" w:sz="4" w:space="0" w:color="auto"/>
              <w:right w:val="single" w:sz="4" w:space="0" w:color="auto"/>
            </w:tcBorders>
            <w:noWrap/>
            <w:vAlign w:val="center"/>
          </w:tcPr>
          <w:p w14:paraId="6B939E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2 688 194,76</w:t>
            </w:r>
          </w:p>
        </w:tc>
      </w:tr>
      <w:tr w:rsidR="00ED3EAC" w:rsidRPr="002210A4" w14:paraId="3D356D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7246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7F710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991 717,92</w:t>
            </w:r>
          </w:p>
        </w:tc>
        <w:tc>
          <w:tcPr>
            <w:tcW w:w="3773" w:type="dxa"/>
            <w:tcBorders>
              <w:top w:val="nil"/>
              <w:left w:val="nil"/>
              <w:bottom w:val="single" w:sz="4" w:space="0" w:color="auto"/>
              <w:right w:val="single" w:sz="4" w:space="0" w:color="auto"/>
            </w:tcBorders>
            <w:noWrap/>
            <w:vAlign w:val="center"/>
          </w:tcPr>
          <w:p w14:paraId="3C4BA6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2 688 183,51</w:t>
            </w:r>
          </w:p>
        </w:tc>
      </w:tr>
      <w:tr w:rsidR="00ED3EAC" w:rsidRPr="002210A4" w14:paraId="1001B9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B094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22F4A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991 726,09</w:t>
            </w:r>
          </w:p>
        </w:tc>
        <w:tc>
          <w:tcPr>
            <w:tcW w:w="3773" w:type="dxa"/>
            <w:tcBorders>
              <w:top w:val="nil"/>
              <w:left w:val="nil"/>
              <w:bottom w:val="single" w:sz="4" w:space="0" w:color="auto"/>
              <w:right w:val="single" w:sz="4" w:space="0" w:color="auto"/>
            </w:tcBorders>
            <w:noWrap/>
            <w:vAlign w:val="center"/>
          </w:tcPr>
          <w:p w14:paraId="0B3F21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2 688 167,32</w:t>
            </w:r>
          </w:p>
        </w:tc>
      </w:tr>
      <w:tr w:rsidR="00ED3EAC" w:rsidRPr="002210A4" w14:paraId="2A2B04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459E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2D978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991 727,27</w:t>
            </w:r>
          </w:p>
        </w:tc>
        <w:tc>
          <w:tcPr>
            <w:tcW w:w="3773" w:type="dxa"/>
            <w:tcBorders>
              <w:top w:val="nil"/>
              <w:left w:val="nil"/>
              <w:bottom w:val="single" w:sz="4" w:space="0" w:color="auto"/>
              <w:right w:val="single" w:sz="4" w:space="0" w:color="auto"/>
            </w:tcBorders>
            <w:noWrap/>
            <w:vAlign w:val="center"/>
          </w:tcPr>
          <w:p w14:paraId="4C0300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2 688 165,69</w:t>
            </w:r>
          </w:p>
        </w:tc>
      </w:tr>
      <w:tr w:rsidR="00ED3EAC" w:rsidRPr="002210A4" w14:paraId="383586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56E0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2E52E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991 727,72</w:t>
            </w:r>
          </w:p>
        </w:tc>
        <w:tc>
          <w:tcPr>
            <w:tcW w:w="3773" w:type="dxa"/>
            <w:tcBorders>
              <w:top w:val="nil"/>
              <w:left w:val="nil"/>
              <w:bottom w:val="single" w:sz="4" w:space="0" w:color="auto"/>
              <w:right w:val="single" w:sz="4" w:space="0" w:color="auto"/>
            </w:tcBorders>
            <w:noWrap/>
            <w:vAlign w:val="center"/>
          </w:tcPr>
          <w:p w14:paraId="3D3869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2 688 164,71</w:t>
            </w:r>
          </w:p>
        </w:tc>
      </w:tr>
      <w:tr w:rsidR="00ED3EAC" w:rsidRPr="002210A4" w14:paraId="72B3841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865C13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ЗУ122</w:t>
            </w:r>
          </w:p>
        </w:tc>
      </w:tr>
      <w:tr w:rsidR="00ED3EAC" w:rsidRPr="002210A4" w14:paraId="7CC896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E08B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04FD4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991 730,36</w:t>
            </w:r>
          </w:p>
        </w:tc>
        <w:tc>
          <w:tcPr>
            <w:tcW w:w="3773" w:type="dxa"/>
            <w:tcBorders>
              <w:top w:val="nil"/>
              <w:left w:val="nil"/>
              <w:bottom w:val="single" w:sz="4" w:space="0" w:color="auto"/>
              <w:right w:val="single" w:sz="4" w:space="0" w:color="auto"/>
            </w:tcBorders>
            <w:noWrap/>
            <w:vAlign w:val="center"/>
          </w:tcPr>
          <w:p w14:paraId="319002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2 688 205,57</w:t>
            </w:r>
          </w:p>
        </w:tc>
      </w:tr>
      <w:tr w:rsidR="00ED3EAC" w:rsidRPr="002210A4" w14:paraId="5F76EC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450A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1B37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991 725,49</w:t>
            </w:r>
          </w:p>
        </w:tc>
        <w:tc>
          <w:tcPr>
            <w:tcW w:w="3773" w:type="dxa"/>
            <w:tcBorders>
              <w:top w:val="nil"/>
              <w:left w:val="nil"/>
              <w:bottom w:val="single" w:sz="4" w:space="0" w:color="auto"/>
              <w:right w:val="single" w:sz="4" w:space="0" w:color="auto"/>
            </w:tcBorders>
            <w:noWrap/>
            <w:vAlign w:val="center"/>
          </w:tcPr>
          <w:p w14:paraId="2C1291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2 688 216,24</w:t>
            </w:r>
          </w:p>
        </w:tc>
      </w:tr>
      <w:tr w:rsidR="00ED3EAC" w:rsidRPr="002210A4" w14:paraId="6AEB74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5EAB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AE82C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991 716,97</w:t>
            </w:r>
          </w:p>
        </w:tc>
        <w:tc>
          <w:tcPr>
            <w:tcW w:w="3773" w:type="dxa"/>
            <w:tcBorders>
              <w:top w:val="nil"/>
              <w:left w:val="nil"/>
              <w:bottom w:val="single" w:sz="4" w:space="0" w:color="auto"/>
              <w:right w:val="single" w:sz="4" w:space="0" w:color="auto"/>
            </w:tcBorders>
            <w:noWrap/>
            <w:vAlign w:val="center"/>
          </w:tcPr>
          <w:p w14:paraId="37FFC9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2 688 212,48</w:t>
            </w:r>
          </w:p>
        </w:tc>
      </w:tr>
      <w:tr w:rsidR="00ED3EAC" w:rsidRPr="002210A4" w14:paraId="20F254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E099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46FB4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991 722,31</w:t>
            </w:r>
          </w:p>
        </w:tc>
        <w:tc>
          <w:tcPr>
            <w:tcW w:w="3773" w:type="dxa"/>
            <w:tcBorders>
              <w:top w:val="nil"/>
              <w:left w:val="nil"/>
              <w:bottom w:val="single" w:sz="4" w:space="0" w:color="auto"/>
              <w:right w:val="single" w:sz="4" w:space="0" w:color="auto"/>
            </w:tcBorders>
            <w:noWrap/>
            <w:vAlign w:val="center"/>
          </w:tcPr>
          <w:p w14:paraId="7C7148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2 688 201,72</w:t>
            </w:r>
          </w:p>
        </w:tc>
      </w:tr>
      <w:tr w:rsidR="00ED3EAC" w:rsidRPr="002210A4" w14:paraId="1B899B7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B962EA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ЗУ123</w:t>
            </w:r>
          </w:p>
        </w:tc>
      </w:tr>
      <w:tr w:rsidR="00ED3EAC" w:rsidRPr="002210A4" w14:paraId="7EF7AF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1EA8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83164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991 727,27</w:t>
            </w:r>
          </w:p>
        </w:tc>
        <w:tc>
          <w:tcPr>
            <w:tcW w:w="3773" w:type="dxa"/>
            <w:tcBorders>
              <w:top w:val="nil"/>
              <w:left w:val="nil"/>
              <w:bottom w:val="single" w:sz="4" w:space="0" w:color="auto"/>
              <w:right w:val="single" w:sz="4" w:space="0" w:color="auto"/>
            </w:tcBorders>
            <w:noWrap/>
            <w:vAlign w:val="center"/>
          </w:tcPr>
          <w:p w14:paraId="19DAEE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2 688 165,69</w:t>
            </w:r>
          </w:p>
        </w:tc>
      </w:tr>
      <w:tr w:rsidR="00ED3EAC" w:rsidRPr="002210A4" w14:paraId="6A3C29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05EE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1961E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991 726,09</w:t>
            </w:r>
          </w:p>
        </w:tc>
        <w:tc>
          <w:tcPr>
            <w:tcW w:w="3773" w:type="dxa"/>
            <w:tcBorders>
              <w:top w:val="nil"/>
              <w:left w:val="nil"/>
              <w:bottom w:val="single" w:sz="4" w:space="0" w:color="auto"/>
              <w:right w:val="single" w:sz="4" w:space="0" w:color="auto"/>
            </w:tcBorders>
            <w:noWrap/>
            <w:vAlign w:val="center"/>
          </w:tcPr>
          <w:p w14:paraId="172E67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2 688 167,32</w:t>
            </w:r>
          </w:p>
        </w:tc>
      </w:tr>
      <w:tr w:rsidR="00ED3EAC" w:rsidRPr="002210A4" w14:paraId="3E603E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FF4B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CF523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991 717,92</w:t>
            </w:r>
          </w:p>
        </w:tc>
        <w:tc>
          <w:tcPr>
            <w:tcW w:w="3773" w:type="dxa"/>
            <w:tcBorders>
              <w:top w:val="nil"/>
              <w:left w:val="nil"/>
              <w:bottom w:val="single" w:sz="4" w:space="0" w:color="auto"/>
              <w:right w:val="single" w:sz="4" w:space="0" w:color="auto"/>
            </w:tcBorders>
            <w:noWrap/>
            <w:vAlign w:val="center"/>
          </w:tcPr>
          <w:p w14:paraId="636540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2 688 183,51</w:t>
            </w:r>
          </w:p>
        </w:tc>
      </w:tr>
      <w:tr w:rsidR="00ED3EAC" w:rsidRPr="002210A4" w14:paraId="4FB150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4AE3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CF67F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991 712,47</w:t>
            </w:r>
          </w:p>
        </w:tc>
        <w:tc>
          <w:tcPr>
            <w:tcW w:w="3773" w:type="dxa"/>
            <w:tcBorders>
              <w:top w:val="nil"/>
              <w:left w:val="nil"/>
              <w:bottom w:val="single" w:sz="4" w:space="0" w:color="auto"/>
              <w:right w:val="single" w:sz="4" w:space="0" w:color="auto"/>
            </w:tcBorders>
            <w:noWrap/>
            <w:vAlign w:val="center"/>
          </w:tcPr>
          <w:p w14:paraId="67735C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2 688 194,76</w:t>
            </w:r>
          </w:p>
        </w:tc>
      </w:tr>
      <w:tr w:rsidR="00ED3EAC" w:rsidRPr="002210A4" w14:paraId="2BBBAB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6F03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DD536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991 706,76</w:t>
            </w:r>
          </w:p>
        </w:tc>
        <w:tc>
          <w:tcPr>
            <w:tcW w:w="3773" w:type="dxa"/>
            <w:tcBorders>
              <w:top w:val="nil"/>
              <w:left w:val="nil"/>
              <w:bottom w:val="single" w:sz="4" w:space="0" w:color="auto"/>
              <w:right w:val="single" w:sz="4" w:space="0" w:color="auto"/>
            </w:tcBorders>
            <w:noWrap/>
            <w:vAlign w:val="center"/>
          </w:tcPr>
          <w:p w14:paraId="17A18D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2 688 207,51</w:t>
            </w:r>
          </w:p>
        </w:tc>
      </w:tr>
      <w:tr w:rsidR="00ED3EAC" w:rsidRPr="002210A4" w14:paraId="344B6C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B1EE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A16DA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991 706,29</w:t>
            </w:r>
          </w:p>
        </w:tc>
        <w:tc>
          <w:tcPr>
            <w:tcW w:w="3773" w:type="dxa"/>
            <w:tcBorders>
              <w:top w:val="nil"/>
              <w:left w:val="nil"/>
              <w:bottom w:val="single" w:sz="4" w:space="0" w:color="auto"/>
              <w:right w:val="single" w:sz="4" w:space="0" w:color="auto"/>
            </w:tcBorders>
            <w:noWrap/>
            <w:vAlign w:val="center"/>
          </w:tcPr>
          <w:p w14:paraId="79D67B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2 688 208,60</w:t>
            </w:r>
          </w:p>
        </w:tc>
      </w:tr>
      <w:tr w:rsidR="00ED3EAC" w:rsidRPr="002210A4" w14:paraId="36668D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9810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0CEA5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991 692,51</w:t>
            </w:r>
          </w:p>
        </w:tc>
        <w:tc>
          <w:tcPr>
            <w:tcW w:w="3773" w:type="dxa"/>
            <w:tcBorders>
              <w:top w:val="nil"/>
              <w:left w:val="nil"/>
              <w:bottom w:val="single" w:sz="4" w:space="0" w:color="auto"/>
              <w:right w:val="single" w:sz="4" w:space="0" w:color="auto"/>
            </w:tcBorders>
            <w:noWrap/>
            <w:vAlign w:val="center"/>
          </w:tcPr>
          <w:p w14:paraId="12ADF3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2 688 202,96</w:t>
            </w:r>
          </w:p>
        </w:tc>
      </w:tr>
      <w:tr w:rsidR="00ED3EAC" w:rsidRPr="002210A4" w14:paraId="2EA707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5F60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0FA75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991 698,43</w:t>
            </w:r>
          </w:p>
        </w:tc>
        <w:tc>
          <w:tcPr>
            <w:tcW w:w="3773" w:type="dxa"/>
            <w:tcBorders>
              <w:top w:val="nil"/>
              <w:left w:val="nil"/>
              <w:bottom w:val="single" w:sz="4" w:space="0" w:color="auto"/>
              <w:right w:val="single" w:sz="4" w:space="0" w:color="auto"/>
            </w:tcBorders>
            <w:noWrap/>
            <w:vAlign w:val="center"/>
          </w:tcPr>
          <w:p w14:paraId="637586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2 688 189,34</w:t>
            </w:r>
          </w:p>
        </w:tc>
      </w:tr>
      <w:tr w:rsidR="00ED3EAC" w:rsidRPr="002210A4" w14:paraId="79AB0E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C8B1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65571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991 711,37</w:t>
            </w:r>
          </w:p>
        </w:tc>
        <w:tc>
          <w:tcPr>
            <w:tcW w:w="3773" w:type="dxa"/>
            <w:tcBorders>
              <w:top w:val="nil"/>
              <w:left w:val="nil"/>
              <w:bottom w:val="single" w:sz="4" w:space="0" w:color="auto"/>
              <w:right w:val="single" w:sz="4" w:space="0" w:color="auto"/>
            </w:tcBorders>
            <w:noWrap/>
            <w:vAlign w:val="center"/>
          </w:tcPr>
          <w:p w14:paraId="36F896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2 688 158,83</w:t>
            </w:r>
          </w:p>
        </w:tc>
      </w:tr>
      <w:tr w:rsidR="00ED3EAC" w:rsidRPr="002210A4" w14:paraId="559160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654C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33501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991 715,40</w:t>
            </w:r>
          </w:p>
        </w:tc>
        <w:tc>
          <w:tcPr>
            <w:tcW w:w="3773" w:type="dxa"/>
            <w:tcBorders>
              <w:top w:val="nil"/>
              <w:left w:val="nil"/>
              <w:bottom w:val="single" w:sz="4" w:space="0" w:color="auto"/>
              <w:right w:val="single" w:sz="4" w:space="0" w:color="auto"/>
            </w:tcBorders>
            <w:noWrap/>
            <w:vAlign w:val="center"/>
          </w:tcPr>
          <w:p w14:paraId="53894E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2 688 160,51</w:t>
            </w:r>
          </w:p>
        </w:tc>
      </w:tr>
      <w:tr w:rsidR="00ED3EAC" w:rsidRPr="002210A4" w14:paraId="4CF0DD8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528E54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ЗУ124</w:t>
            </w:r>
          </w:p>
        </w:tc>
      </w:tr>
      <w:tr w:rsidR="00ED3EAC" w:rsidRPr="002210A4" w14:paraId="51A4B3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6FBD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CC833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991 711,37</w:t>
            </w:r>
          </w:p>
        </w:tc>
        <w:tc>
          <w:tcPr>
            <w:tcW w:w="3773" w:type="dxa"/>
            <w:tcBorders>
              <w:top w:val="nil"/>
              <w:left w:val="nil"/>
              <w:bottom w:val="single" w:sz="4" w:space="0" w:color="auto"/>
              <w:right w:val="single" w:sz="4" w:space="0" w:color="auto"/>
            </w:tcBorders>
            <w:noWrap/>
            <w:vAlign w:val="center"/>
          </w:tcPr>
          <w:p w14:paraId="777153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2 688 158,83</w:t>
            </w:r>
          </w:p>
        </w:tc>
      </w:tr>
      <w:tr w:rsidR="00ED3EAC" w:rsidRPr="002210A4" w14:paraId="4F8985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9834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82276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991 698,43</w:t>
            </w:r>
          </w:p>
        </w:tc>
        <w:tc>
          <w:tcPr>
            <w:tcW w:w="3773" w:type="dxa"/>
            <w:tcBorders>
              <w:top w:val="nil"/>
              <w:left w:val="nil"/>
              <w:bottom w:val="single" w:sz="4" w:space="0" w:color="auto"/>
              <w:right w:val="single" w:sz="4" w:space="0" w:color="auto"/>
            </w:tcBorders>
            <w:noWrap/>
            <w:vAlign w:val="center"/>
          </w:tcPr>
          <w:p w14:paraId="2D2DC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2 688 189,34</w:t>
            </w:r>
          </w:p>
        </w:tc>
      </w:tr>
      <w:tr w:rsidR="00ED3EAC" w:rsidRPr="002210A4" w14:paraId="241E9A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E4A2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3449A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991 692,51</w:t>
            </w:r>
          </w:p>
        </w:tc>
        <w:tc>
          <w:tcPr>
            <w:tcW w:w="3773" w:type="dxa"/>
            <w:tcBorders>
              <w:top w:val="nil"/>
              <w:left w:val="nil"/>
              <w:bottom w:val="single" w:sz="4" w:space="0" w:color="auto"/>
              <w:right w:val="single" w:sz="4" w:space="0" w:color="auto"/>
            </w:tcBorders>
            <w:noWrap/>
            <w:vAlign w:val="center"/>
          </w:tcPr>
          <w:p w14:paraId="79D60F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2 688 202,96</w:t>
            </w:r>
          </w:p>
        </w:tc>
      </w:tr>
      <w:tr w:rsidR="00ED3EAC" w:rsidRPr="002210A4" w14:paraId="45AA19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0A52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808F2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991 684,14</w:t>
            </w:r>
          </w:p>
        </w:tc>
        <w:tc>
          <w:tcPr>
            <w:tcW w:w="3773" w:type="dxa"/>
            <w:tcBorders>
              <w:top w:val="nil"/>
              <w:left w:val="nil"/>
              <w:bottom w:val="single" w:sz="4" w:space="0" w:color="auto"/>
              <w:right w:val="single" w:sz="4" w:space="0" w:color="auto"/>
            </w:tcBorders>
            <w:noWrap/>
            <w:vAlign w:val="center"/>
          </w:tcPr>
          <w:p w14:paraId="4A5BFA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2 688 199,61</w:t>
            </w:r>
          </w:p>
        </w:tc>
      </w:tr>
      <w:tr w:rsidR="00ED3EAC" w:rsidRPr="002210A4" w14:paraId="728116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9A59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15AD2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991 682,95</w:t>
            </w:r>
          </w:p>
        </w:tc>
        <w:tc>
          <w:tcPr>
            <w:tcW w:w="3773" w:type="dxa"/>
            <w:tcBorders>
              <w:top w:val="nil"/>
              <w:left w:val="nil"/>
              <w:bottom w:val="single" w:sz="4" w:space="0" w:color="auto"/>
              <w:right w:val="single" w:sz="4" w:space="0" w:color="auto"/>
            </w:tcBorders>
            <w:noWrap/>
            <w:vAlign w:val="center"/>
          </w:tcPr>
          <w:p w14:paraId="343864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2 688 198,89</w:t>
            </w:r>
          </w:p>
        </w:tc>
      </w:tr>
      <w:tr w:rsidR="00ED3EAC" w:rsidRPr="002210A4" w14:paraId="236A14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526F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E840B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991 687,93</w:t>
            </w:r>
          </w:p>
        </w:tc>
        <w:tc>
          <w:tcPr>
            <w:tcW w:w="3773" w:type="dxa"/>
            <w:tcBorders>
              <w:top w:val="nil"/>
              <w:left w:val="nil"/>
              <w:bottom w:val="single" w:sz="4" w:space="0" w:color="auto"/>
              <w:right w:val="single" w:sz="4" w:space="0" w:color="auto"/>
            </w:tcBorders>
            <w:noWrap/>
            <w:vAlign w:val="center"/>
          </w:tcPr>
          <w:p w14:paraId="6ABB02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2 688 186,70</w:t>
            </w:r>
          </w:p>
        </w:tc>
      </w:tr>
      <w:tr w:rsidR="00ED3EAC" w:rsidRPr="002210A4" w14:paraId="421601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931E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1F810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991 689,81</w:t>
            </w:r>
          </w:p>
        </w:tc>
        <w:tc>
          <w:tcPr>
            <w:tcW w:w="3773" w:type="dxa"/>
            <w:tcBorders>
              <w:top w:val="nil"/>
              <w:left w:val="nil"/>
              <w:bottom w:val="single" w:sz="4" w:space="0" w:color="auto"/>
              <w:right w:val="single" w:sz="4" w:space="0" w:color="auto"/>
            </w:tcBorders>
            <w:noWrap/>
            <w:vAlign w:val="center"/>
          </w:tcPr>
          <w:p w14:paraId="44B07F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2 688 182,07</w:t>
            </w:r>
          </w:p>
        </w:tc>
      </w:tr>
      <w:tr w:rsidR="00ED3EAC" w:rsidRPr="002210A4" w14:paraId="2994EA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4336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A8537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991 696,98</w:t>
            </w:r>
          </w:p>
        </w:tc>
        <w:tc>
          <w:tcPr>
            <w:tcW w:w="3773" w:type="dxa"/>
            <w:tcBorders>
              <w:top w:val="nil"/>
              <w:left w:val="nil"/>
              <w:bottom w:val="single" w:sz="4" w:space="0" w:color="auto"/>
              <w:right w:val="single" w:sz="4" w:space="0" w:color="auto"/>
            </w:tcBorders>
            <w:noWrap/>
            <w:vAlign w:val="center"/>
          </w:tcPr>
          <w:p w14:paraId="13AB31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2 688 164,23</w:t>
            </w:r>
          </w:p>
        </w:tc>
      </w:tr>
      <w:tr w:rsidR="00ED3EAC" w:rsidRPr="002210A4" w14:paraId="03A304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E60C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46C7D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991 700,90</w:t>
            </w:r>
          </w:p>
        </w:tc>
        <w:tc>
          <w:tcPr>
            <w:tcW w:w="3773" w:type="dxa"/>
            <w:tcBorders>
              <w:top w:val="nil"/>
              <w:left w:val="nil"/>
              <w:bottom w:val="single" w:sz="4" w:space="0" w:color="auto"/>
              <w:right w:val="single" w:sz="4" w:space="0" w:color="auto"/>
            </w:tcBorders>
            <w:noWrap/>
            <w:vAlign w:val="center"/>
          </w:tcPr>
          <w:p w14:paraId="712A6C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2 688 154,47</w:t>
            </w:r>
          </w:p>
        </w:tc>
      </w:tr>
      <w:tr w:rsidR="00ED3EAC" w:rsidRPr="002210A4" w14:paraId="6BB178F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FF3EC0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ЗУ125</w:t>
            </w:r>
          </w:p>
        </w:tc>
      </w:tr>
      <w:tr w:rsidR="00ED3EAC" w:rsidRPr="002210A4" w14:paraId="445BA9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7B7C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666AD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991 723,80</w:t>
            </w:r>
          </w:p>
        </w:tc>
        <w:tc>
          <w:tcPr>
            <w:tcW w:w="3773" w:type="dxa"/>
            <w:tcBorders>
              <w:top w:val="nil"/>
              <w:left w:val="nil"/>
              <w:bottom w:val="single" w:sz="4" w:space="0" w:color="auto"/>
              <w:right w:val="single" w:sz="4" w:space="0" w:color="auto"/>
            </w:tcBorders>
            <w:noWrap/>
            <w:vAlign w:val="center"/>
          </w:tcPr>
          <w:p w14:paraId="4C2862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2 688 237,62</w:t>
            </w:r>
          </w:p>
        </w:tc>
      </w:tr>
      <w:tr w:rsidR="00ED3EAC" w:rsidRPr="002210A4" w14:paraId="774590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7142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30836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991 718,09</w:t>
            </w:r>
          </w:p>
        </w:tc>
        <w:tc>
          <w:tcPr>
            <w:tcW w:w="3773" w:type="dxa"/>
            <w:tcBorders>
              <w:top w:val="nil"/>
              <w:left w:val="nil"/>
              <w:bottom w:val="single" w:sz="4" w:space="0" w:color="auto"/>
              <w:right w:val="single" w:sz="4" w:space="0" w:color="auto"/>
            </w:tcBorders>
            <w:noWrap/>
            <w:vAlign w:val="center"/>
          </w:tcPr>
          <w:p w14:paraId="3D1204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2 688 251,49</w:t>
            </w:r>
          </w:p>
        </w:tc>
      </w:tr>
      <w:tr w:rsidR="00ED3EAC" w:rsidRPr="002210A4" w14:paraId="4FB923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CA50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680DF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991 711,20</w:t>
            </w:r>
          </w:p>
        </w:tc>
        <w:tc>
          <w:tcPr>
            <w:tcW w:w="3773" w:type="dxa"/>
            <w:tcBorders>
              <w:top w:val="nil"/>
              <w:left w:val="nil"/>
              <w:bottom w:val="single" w:sz="4" w:space="0" w:color="auto"/>
              <w:right w:val="single" w:sz="4" w:space="0" w:color="auto"/>
            </w:tcBorders>
            <w:noWrap/>
            <w:vAlign w:val="center"/>
          </w:tcPr>
          <w:p w14:paraId="790F01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2 688 268,64</w:t>
            </w:r>
          </w:p>
        </w:tc>
      </w:tr>
      <w:tr w:rsidR="00ED3EAC" w:rsidRPr="002210A4" w14:paraId="2F0313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A13D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0BCB4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991 709,06</w:t>
            </w:r>
          </w:p>
        </w:tc>
        <w:tc>
          <w:tcPr>
            <w:tcW w:w="3773" w:type="dxa"/>
            <w:tcBorders>
              <w:top w:val="nil"/>
              <w:left w:val="nil"/>
              <w:bottom w:val="single" w:sz="4" w:space="0" w:color="auto"/>
              <w:right w:val="single" w:sz="4" w:space="0" w:color="auto"/>
            </w:tcBorders>
            <w:noWrap/>
            <w:vAlign w:val="center"/>
          </w:tcPr>
          <w:p w14:paraId="0269C6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2 688 267,78</w:t>
            </w:r>
          </w:p>
        </w:tc>
      </w:tr>
      <w:tr w:rsidR="00ED3EAC" w:rsidRPr="002210A4" w14:paraId="1FBC06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0D15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505F0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991 705,58</w:t>
            </w:r>
          </w:p>
        </w:tc>
        <w:tc>
          <w:tcPr>
            <w:tcW w:w="3773" w:type="dxa"/>
            <w:tcBorders>
              <w:top w:val="nil"/>
              <w:left w:val="nil"/>
              <w:bottom w:val="single" w:sz="4" w:space="0" w:color="auto"/>
              <w:right w:val="single" w:sz="4" w:space="0" w:color="auto"/>
            </w:tcBorders>
            <w:noWrap/>
            <w:vAlign w:val="center"/>
          </w:tcPr>
          <w:p w14:paraId="6FEE3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2 688 277,80</w:t>
            </w:r>
          </w:p>
        </w:tc>
      </w:tr>
      <w:tr w:rsidR="00ED3EAC" w:rsidRPr="002210A4" w14:paraId="2F8192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4674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8FA83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991 704,60</w:t>
            </w:r>
          </w:p>
        </w:tc>
        <w:tc>
          <w:tcPr>
            <w:tcW w:w="3773" w:type="dxa"/>
            <w:tcBorders>
              <w:top w:val="nil"/>
              <w:left w:val="nil"/>
              <w:bottom w:val="single" w:sz="4" w:space="0" w:color="auto"/>
              <w:right w:val="single" w:sz="4" w:space="0" w:color="auto"/>
            </w:tcBorders>
            <w:noWrap/>
            <w:vAlign w:val="center"/>
          </w:tcPr>
          <w:p w14:paraId="2D9E5D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2 688 280,15</w:t>
            </w:r>
          </w:p>
        </w:tc>
      </w:tr>
      <w:tr w:rsidR="00ED3EAC" w:rsidRPr="002210A4" w14:paraId="437E1E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F09D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1DCA3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991 690,15</w:t>
            </w:r>
          </w:p>
        </w:tc>
        <w:tc>
          <w:tcPr>
            <w:tcW w:w="3773" w:type="dxa"/>
            <w:tcBorders>
              <w:top w:val="nil"/>
              <w:left w:val="nil"/>
              <w:bottom w:val="single" w:sz="4" w:space="0" w:color="auto"/>
              <w:right w:val="single" w:sz="4" w:space="0" w:color="auto"/>
            </w:tcBorders>
            <w:noWrap/>
            <w:vAlign w:val="center"/>
          </w:tcPr>
          <w:p w14:paraId="68774A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2 688 279,11</w:t>
            </w:r>
          </w:p>
        </w:tc>
      </w:tr>
      <w:tr w:rsidR="00ED3EAC" w:rsidRPr="002210A4" w14:paraId="17DFA5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586D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36FA5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991 684,85</w:t>
            </w:r>
          </w:p>
        </w:tc>
        <w:tc>
          <w:tcPr>
            <w:tcW w:w="3773" w:type="dxa"/>
            <w:tcBorders>
              <w:top w:val="nil"/>
              <w:left w:val="nil"/>
              <w:bottom w:val="single" w:sz="4" w:space="0" w:color="auto"/>
              <w:right w:val="single" w:sz="4" w:space="0" w:color="auto"/>
            </w:tcBorders>
            <w:noWrap/>
            <w:vAlign w:val="center"/>
          </w:tcPr>
          <w:p w14:paraId="7D393C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2 688 276,36</w:t>
            </w:r>
          </w:p>
        </w:tc>
      </w:tr>
      <w:tr w:rsidR="00ED3EAC" w:rsidRPr="002210A4" w14:paraId="1F29C2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DDE0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FEBC1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991 682,14</w:t>
            </w:r>
          </w:p>
        </w:tc>
        <w:tc>
          <w:tcPr>
            <w:tcW w:w="3773" w:type="dxa"/>
            <w:tcBorders>
              <w:top w:val="nil"/>
              <w:left w:val="nil"/>
              <w:bottom w:val="single" w:sz="4" w:space="0" w:color="auto"/>
              <w:right w:val="single" w:sz="4" w:space="0" w:color="auto"/>
            </w:tcBorders>
            <w:noWrap/>
            <w:vAlign w:val="center"/>
          </w:tcPr>
          <w:p w14:paraId="227C8C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2 688 278,77</w:t>
            </w:r>
          </w:p>
        </w:tc>
      </w:tr>
      <w:tr w:rsidR="00ED3EAC" w:rsidRPr="002210A4" w14:paraId="49E77B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19DC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B1A46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991 678,62</w:t>
            </w:r>
          </w:p>
        </w:tc>
        <w:tc>
          <w:tcPr>
            <w:tcW w:w="3773" w:type="dxa"/>
            <w:tcBorders>
              <w:top w:val="nil"/>
              <w:left w:val="nil"/>
              <w:bottom w:val="single" w:sz="4" w:space="0" w:color="auto"/>
              <w:right w:val="single" w:sz="4" w:space="0" w:color="auto"/>
            </w:tcBorders>
            <w:noWrap/>
            <w:vAlign w:val="center"/>
          </w:tcPr>
          <w:p w14:paraId="5A1A9C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2 688 277,15</w:t>
            </w:r>
          </w:p>
        </w:tc>
      </w:tr>
      <w:tr w:rsidR="00ED3EAC" w:rsidRPr="002210A4" w14:paraId="4D48D4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7A3D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CA02E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991 683,86</w:t>
            </w:r>
          </w:p>
        </w:tc>
        <w:tc>
          <w:tcPr>
            <w:tcW w:w="3773" w:type="dxa"/>
            <w:tcBorders>
              <w:top w:val="nil"/>
              <w:left w:val="nil"/>
              <w:bottom w:val="single" w:sz="4" w:space="0" w:color="auto"/>
              <w:right w:val="single" w:sz="4" w:space="0" w:color="auto"/>
            </w:tcBorders>
            <w:noWrap/>
            <w:vAlign w:val="center"/>
          </w:tcPr>
          <w:p w14:paraId="281BCB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2 688 267,08</w:t>
            </w:r>
          </w:p>
        </w:tc>
      </w:tr>
      <w:tr w:rsidR="00ED3EAC" w:rsidRPr="002210A4" w14:paraId="287D97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FF21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FB7DC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991 688,74</w:t>
            </w:r>
          </w:p>
        </w:tc>
        <w:tc>
          <w:tcPr>
            <w:tcW w:w="3773" w:type="dxa"/>
            <w:tcBorders>
              <w:top w:val="nil"/>
              <w:left w:val="nil"/>
              <w:bottom w:val="single" w:sz="4" w:space="0" w:color="auto"/>
              <w:right w:val="single" w:sz="4" w:space="0" w:color="auto"/>
            </w:tcBorders>
            <w:noWrap/>
            <w:vAlign w:val="center"/>
          </w:tcPr>
          <w:p w14:paraId="0B9685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2 688 254,99</w:t>
            </w:r>
          </w:p>
        </w:tc>
      </w:tr>
      <w:tr w:rsidR="00ED3EAC" w:rsidRPr="002210A4" w14:paraId="5C339B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3688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8157F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991 689,34</w:t>
            </w:r>
          </w:p>
        </w:tc>
        <w:tc>
          <w:tcPr>
            <w:tcW w:w="3773" w:type="dxa"/>
            <w:tcBorders>
              <w:top w:val="nil"/>
              <w:left w:val="nil"/>
              <w:bottom w:val="single" w:sz="4" w:space="0" w:color="auto"/>
              <w:right w:val="single" w:sz="4" w:space="0" w:color="auto"/>
            </w:tcBorders>
            <w:noWrap/>
            <w:vAlign w:val="center"/>
          </w:tcPr>
          <w:p w14:paraId="7BC553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2 688 255,22</w:t>
            </w:r>
          </w:p>
        </w:tc>
      </w:tr>
      <w:tr w:rsidR="00ED3EAC" w:rsidRPr="002210A4" w14:paraId="2AA998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E342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37226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991 692,80</w:t>
            </w:r>
          </w:p>
        </w:tc>
        <w:tc>
          <w:tcPr>
            <w:tcW w:w="3773" w:type="dxa"/>
            <w:tcBorders>
              <w:top w:val="nil"/>
              <w:left w:val="nil"/>
              <w:bottom w:val="single" w:sz="4" w:space="0" w:color="auto"/>
              <w:right w:val="single" w:sz="4" w:space="0" w:color="auto"/>
            </w:tcBorders>
            <w:noWrap/>
            <w:vAlign w:val="center"/>
          </w:tcPr>
          <w:p w14:paraId="6D4C7E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2 688 246,40</w:t>
            </w:r>
          </w:p>
        </w:tc>
      </w:tr>
      <w:tr w:rsidR="00ED3EAC" w:rsidRPr="002210A4" w14:paraId="1411F0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58B7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18017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991 697,58</w:t>
            </w:r>
          </w:p>
        </w:tc>
        <w:tc>
          <w:tcPr>
            <w:tcW w:w="3773" w:type="dxa"/>
            <w:tcBorders>
              <w:top w:val="nil"/>
              <w:left w:val="nil"/>
              <w:bottom w:val="single" w:sz="4" w:space="0" w:color="auto"/>
              <w:right w:val="single" w:sz="4" w:space="0" w:color="auto"/>
            </w:tcBorders>
            <w:noWrap/>
            <w:vAlign w:val="center"/>
          </w:tcPr>
          <w:p w14:paraId="1A1433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2 688 231,63</w:t>
            </w:r>
          </w:p>
        </w:tc>
      </w:tr>
      <w:tr w:rsidR="00ED3EAC" w:rsidRPr="002210A4" w14:paraId="794FAE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C7D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477ED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991 699,32</w:t>
            </w:r>
          </w:p>
        </w:tc>
        <w:tc>
          <w:tcPr>
            <w:tcW w:w="3773" w:type="dxa"/>
            <w:tcBorders>
              <w:top w:val="nil"/>
              <w:left w:val="nil"/>
              <w:bottom w:val="single" w:sz="4" w:space="0" w:color="auto"/>
              <w:right w:val="single" w:sz="4" w:space="0" w:color="auto"/>
            </w:tcBorders>
            <w:noWrap/>
            <w:vAlign w:val="center"/>
          </w:tcPr>
          <w:p w14:paraId="07CDB2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2 688 226,84</w:t>
            </w:r>
          </w:p>
        </w:tc>
      </w:tr>
      <w:tr w:rsidR="00ED3EAC" w:rsidRPr="002210A4" w14:paraId="12E07E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ECA9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121ECE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991 706,59</w:t>
            </w:r>
          </w:p>
        </w:tc>
        <w:tc>
          <w:tcPr>
            <w:tcW w:w="3773" w:type="dxa"/>
            <w:tcBorders>
              <w:top w:val="nil"/>
              <w:left w:val="nil"/>
              <w:bottom w:val="single" w:sz="4" w:space="0" w:color="auto"/>
              <w:right w:val="single" w:sz="4" w:space="0" w:color="auto"/>
            </w:tcBorders>
            <w:noWrap/>
            <w:vAlign w:val="center"/>
          </w:tcPr>
          <w:p w14:paraId="42D224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2 688 229,84</w:t>
            </w:r>
          </w:p>
        </w:tc>
      </w:tr>
      <w:tr w:rsidR="00ED3EAC" w:rsidRPr="002210A4" w14:paraId="15316D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5416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A023D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991 723,24</w:t>
            </w:r>
          </w:p>
        </w:tc>
        <w:tc>
          <w:tcPr>
            <w:tcW w:w="3773" w:type="dxa"/>
            <w:tcBorders>
              <w:top w:val="nil"/>
              <w:left w:val="nil"/>
              <w:bottom w:val="single" w:sz="4" w:space="0" w:color="auto"/>
              <w:right w:val="single" w:sz="4" w:space="0" w:color="auto"/>
            </w:tcBorders>
            <w:noWrap/>
            <w:vAlign w:val="center"/>
          </w:tcPr>
          <w:p w14:paraId="030C98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2 688 237,34</w:t>
            </w:r>
          </w:p>
        </w:tc>
      </w:tr>
      <w:tr w:rsidR="00ED3EAC" w:rsidRPr="002210A4" w14:paraId="1EC02A0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4319F7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ЗУ126</w:t>
            </w:r>
          </w:p>
        </w:tc>
      </w:tr>
      <w:tr w:rsidR="00ED3EAC" w:rsidRPr="002210A4" w14:paraId="4D3708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18D0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C0BE0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991 699,32</w:t>
            </w:r>
          </w:p>
        </w:tc>
        <w:tc>
          <w:tcPr>
            <w:tcW w:w="3773" w:type="dxa"/>
            <w:tcBorders>
              <w:top w:val="nil"/>
              <w:left w:val="nil"/>
              <w:bottom w:val="single" w:sz="4" w:space="0" w:color="auto"/>
              <w:right w:val="single" w:sz="4" w:space="0" w:color="auto"/>
            </w:tcBorders>
            <w:noWrap/>
            <w:vAlign w:val="center"/>
          </w:tcPr>
          <w:p w14:paraId="7EB3A7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2 688 226,84</w:t>
            </w:r>
          </w:p>
        </w:tc>
      </w:tr>
      <w:tr w:rsidR="00ED3EAC" w:rsidRPr="002210A4" w14:paraId="4C6B0B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4567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89246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991 697,58</w:t>
            </w:r>
          </w:p>
        </w:tc>
        <w:tc>
          <w:tcPr>
            <w:tcW w:w="3773" w:type="dxa"/>
            <w:tcBorders>
              <w:top w:val="nil"/>
              <w:left w:val="nil"/>
              <w:bottom w:val="single" w:sz="4" w:space="0" w:color="auto"/>
              <w:right w:val="single" w:sz="4" w:space="0" w:color="auto"/>
            </w:tcBorders>
            <w:noWrap/>
            <w:vAlign w:val="center"/>
          </w:tcPr>
          <w:p w14:paraId="0EB838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2 688 231,63</w:t>
            </w:r>
          </w:p>
        </w:tc>
      </w:tr>
      <w:tr w:rsidR="00ED3EAC" w:rsidRPr="002210A4" w14:paraId="393804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B149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9573E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991 692,80</w:t>
            </w:r>
          </w:p>
        </w:tc>
        <w:tc>
          <w:tcPr>
            <w:tcW w:w="3773" w:type="dxa"/>
            <w:tcBorders>
              <w:top w:val="nil"/>
              <w:left w:val="nil"/>
              <w:bottom w:val="single" w:sz="4" w:space="0" w:color="auto"/>
              <w:right w:val="single" w:sz="4" w:space="0" w:color="auto"/>
            </w:tcBorders>
            <w:noWrap/>
            <w:vAlign w:val="center"/>
          </w:tcPr>
          <w:p w14:paraId="32F698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2 688 246,40</w:t>
            </w:r>
          </w:p>
        </w:tc>
      </w:tr>
      <w:tr w:rsidR="00ED3EAC" w:rsidRPr="002210A4" w14:paraId="50A6C4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0453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1FB1E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991 689,34</w:t>
            </w:r>
          </w:p>
        </w:tc>
        <w:tc>
          <w:tcPr>
            <w:tcW w:w="3773" w:type="dxa"/>
            <w:tcBorders>
              <w:top w:val="nil"/>
              <w:left w:val="nil"/>
              <w:bottom w:val="single" w:sz="4" w:space="0" w:color="auto"/>
              <w:right w:val="single" w:sz="4" w:space="0" w:color="auto"/>
            </w:tcBorders>
            <w:noWrap/>
            <w:vAlign w:val="center"/>
          </w:tcPr>
          <w:p w14:paraId="19C5B4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2 688 255,22</w:t>
            </w:r>
          </w:p>
        </w:tc>
      </w:tr>
      <w:tr w:rsidR="00ED3EAC" w:rsidRPr="002210A4" w14:paraId="5B8215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BE5E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A30F0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991 688,74</w:t>
            </w:r>
          </w:p>
        </w:tc>
        <w:tc>
          <w:tcPr>
            <w:tcW w:w="3773" w:type="dxa"/>
            <w:tcBorders>
              <w:top w:val="nil"/>
              <w:left w:val="nil"/>
              <w:bottom w:val="single" w:sz="4" w:space="0" w:color="auto"/>
              <w:right w:val="single" w:sz="4" w:space="0" w:color="auto"/>
            </w:tcBorders>
            <w:noWrap/>
            <w:vAlign w:val="center"/>
          </w:tcPr>
          <w:p w14:paraId="328CB8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2 688 254,99</w:t>
            </w:r>
          </w:p>
        </w:tc>
      </w:tr>
      <w:tr w:rsidR="00ED3EAC" w:rsidRPr="002210A4" w14:paraId="0D7992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7ACF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A84BF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991 683,86</w:t>
            </w:r>
          </w:p>
        </w:tc>
        <w:tc>
          <w:tcPr>
            <w:tcW w:w="3773" w:type="dxa"/>
            <w:tcBorders>
              <w:top w:val="nil"/>
              <w:left w:val="nil"/>
              <w:bottom w:val="single" w:sz="4" w:space="0" w:color="auto"/>
              <w:right w:val="single" w:sz="4" w:space="0" w:color="auto"/>
            </w:tcBorders>
            <w:noWrap/>
            <w:vAlign w:val="center"/>
          </w:tcPr>
          <w:p w14:paraId="21A336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2 688 267,08</w:t>
            </w:r>
          </w:p>
        </w:tc>
      </w:tr>
      <w:tr w:rsidR="00ED3EAC" w:rsidRPr="002210A4" w14:paraId="029BDF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FC4E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96941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991 678,62</w:t>
            </w:r>
          </w:p>
        </w:tc>
        <w:tc>
          <w:tcPr>
            <w:tcW w:w="3773" w:type="dxa"/>
            <w:tcBorders>
              <w:top w:val="nil"/>
              <w:left w:val="nil"/>
              <w:bottom w:val="single" w:sz="4" w:space="0" w:color="auto"/>
              <w:right w:val="single" w:sz="4" w:space="0" w:color="auto"/>
            </w:tcBorders>
            <w:noWrap/>
            <w:vAlign w:val="center"/>
          </w:tcPr>
          <w:p w14:paraId="060B82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2 688 277,15</w:t>
            </w:r>
          </w:p>
        </w:tc>
      </w:tr>
      <w:tr w:rsidR="00ED3EAC" w:rsidRPr="002210A4" w14:paraId="446878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DF8B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B077B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991 657,28</w:t>
            </w:r>
          </w:p>
        </w:tc>
        <w:tc>
          <w:tcPr>
            <w:tcW w:w="3773" w:type="dxa"/>
            <w:tcBorders>
              <w:top w:val="nil"/>
              <w:left w:val="nil"/>
              <w:bottom w:val="single" w:sz="4" w:space="0" w:color="auto"/>
              <w:right w:val="single" w:sz="4" w:space="0" w:color="auto"/>
            </w:tcBorders>
            <w:noWrap/>
            <w:vAlign w:val="center"/>
          </w:tcPr>
          <w:p w14:paraId="3909B4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2 688 267,14</w:t>
            </w:r>
          </w:p>
        </w:tc>
      </w:tr>
      <w:tr w:rsidR="00ED3EAC" w:rsidRPr="002210A4" w14:paraId="16908E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DFDF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59DB4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991 660,36</w:t>
            </w:r>
          </w:p>
        </w:tc>
        <w:tc>
          <w:tcPr>
            <w:tcW w:w="3773" w:type="dxa"/>
            <w:tcBorders>
              <w:top w:val="nil"/>
              <w:left w:val="nil"/>
              <w:bottom w:val="single" w:sz="4" w:space="0" w:color="auto"/>
              <w:right w:val="single" w:sz="4" w:space="0" w:color="auto"/>
            </w:tcBorders>
            <w:noWrap/>
            <w:vAlign w:val="center"/>
          </w:tcPr>
          <w:p w14:paraId="0E34B1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2 688 259,92</w:t>
            </w:r>
          </w:p>
        </w:tc>
      </w:tr>
      <w:tr w:rsidR="00ED3EAC" w:rsidRPr="002210A4" w14:paraId="1CB6DD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AD9E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9B742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991 660,74</w:t>
            </w:r>
          </w:p>
        </w:tc>
        <w:tc>
          <w:tcPr>
            <w:tcW w:w="3773" w:type="dxa"/>
            <w:tcBorders>
              <w:top w:val="nil"/>
              <w:left w:val="nil"/>
              <w:bottom w:val="single" w:sz="4" w:space="0" w:color="auto"/>
              <w:right w:val="single" w:sz="4" w:space="0" w:color="auto"/>
            </w:tcBorders>
            <w:noWrap/>
            <w:vAlign w:val="center"/>
          </w:tcPr>
          <w:p w14:paraId="268A24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2 688 260,06</w:t>
            </w:r>
          </w:p>
        </w:tc>
      </w:tr>
      <w:tr w:rsidR="00ED3EAC" w:rsidRPr="002210A4" w14:paraId="31C9F0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50F6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31021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991 663,51</w:t>
            </w:r>
          </w:p>
        </w:tc>
        <w:tc>
          <w:tcPr>
            <w:tcW w:w="3773" w:type="dxa"/>
            <w:tcBorders>
              <w:top w:val="nil"/>
              <w:left w:val="nil"/>
              <w:bottom w:val="single" w:sz="4" w:space="0" w:color="auto"/>
              <w:right w:val="single" w:sz="4" w:space="0" w:color="auto"/>
            </w:tcBorders>
            <w:noWrap/>
            <w:vAlign w:val="center"/>
          </w:tcPr>
          <w:p w14:paraId="4CDC12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2 688 252,66</w:t>
            </w:r>
          </w:p>
        </w:tc>
      </w:tr>
      <w:tr w:rsidR="00ED3EAC" w:rsidRPr="002210A4" w14:paraId="104AEF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12C6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A609F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991 665,19</w:t>
            </w:r>
          </w:p>
        </w:tc>
        <w:tc>
          <w:tcPr>
            <w:tcW w:w="3773" w:type="dxa"/>
            <w:tcBorders>
              <w:top w:val="nil"/>
              <w:left w:val="nil"/>
              <w:bottom w:val="single" w:sz="4" w:space="0" w:color="auto"/>
              <w:right w:val="single" w:sz="4" w:space="0" w:color="auto"/>
            </w:tcBorders>
            <w:noWrap/>
            <w:vAlign w:val="center"/>
          </w:tcPr>
          <w:p w14:paraId="37E611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2 688 247,68</w:t>
            </w:r>
          </w:p>
        </w:tc>
      </w:tr>
      <w:tr w:rsidR="00ED3EAC" w:rsidRPr="002210A4" w14:paraId="587A41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C13E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17771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991 668,78</w:t>
            </w:r>
          </w:p>
        </w:tc>
        <w:tc>
          <w:tcPr>
            <w:tcW w:w="3773" w:type="dxa"/>
            <w:tcBorders>
              <w:top w:val="nil"/>
              <w:left w:val="nil"/>
              <w:bottom w:val="single" w:sz="4" w:space="0" w:color="auto"/>
              <w:right w:val="single" w:sz="4" w:space="0" w:color="auto"/>
            </w:tcBorders>
            <w:noWrap/>
            <w:vAlign w:val="center"/>
          </w:tcPr>
          <w:p w14:paraId="5E4001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2 688 239,44</w:t>
            </w:r>
          </w:p>
        </w:tc>
      </w:tr>
      <w:tr w:rsidR="00ED3EAC" w:rsidRPr="002210A4" w14:paraId="0D01D6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340B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8B034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991 668,41</w:t>
            </w:r>
          </w:p>
        </w:tc>
        <w:tc>
          <w:tcPr>
            <w:tcW w:w="3773" w:type="dxa"/>
            <w:tcBorders>
              <w:top w:val="nil"/>
              <w:left w:val="nil"/>
              <w:bottom w:val="single" w:sz="4" w:space="0" w:color="auto"/>
              <w:right w:val="single" w:sz="4" w:space="0" w:color="auto"/>
            </w:tcBorders>
            <w:noWrap/>
            <w:vAlign w:val="center"/>
          </w:tcPr>
          <w:p w14:paraId="3AD15D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2 688 239,28</w:t>
            </w:r>
          </w:p>
        </w:tc>
      </w:tr>
      <w:tr w:rsidR="00ED3EAC" w:rsidRPr="002210A4" w14:paraId="75D06A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867E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4AE94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991 677,14</w:t>
            </w:r>
          </w:p>
        </w:tc>
        <w:tc>
          <w:tcPr>
            <w:tcW w:w="3773" w:type="dxa"/>
            <w:tcBorders>
              <w:top w:val="nil"/>
              <w:left w:val="nil"/>
              <w:bottom w:val="single" w:sz="4" w:space="0" w:color="auto"/>
              <w:right w:val="single" w:sz="4" w:space="0" w:color="auto"/>
            </w:tcBorders>
            <w:noWrap/>
            <w:vAlign w:val="center"/>
          </w:tcPr>
          <w:p w14:paraId="2876EF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2 688 217,30</w:t>
            </w:r>
          </w:p>
        </w:tc>
      </w:tr>
      <w:tr w:rsidR="00ED3EAC" w:rsidRPr="002210A4" w14:paraId="2F3F01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9799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DD942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991 694,70</w:t>
            </w:r>
          </w:p>
        </w:tc>
        <w:tc>
          <w:tcPr>
            <w:tcW w:w="3773" w:type="dxa"/>
            <w:tcBorders>
              <w:top w:val="nil"/>
              <w:left w:val="nil"/>
              <w:bottom w:val="single" w:sz="4" w:space="0" w:color="auto"/>
              <w:right w:val="single" w:sz="4" w:space="0" w:color="auto"/>
            </w:tcBorders>
            <w:noWrap/>
            <w:vAlign w:val="center"/>
          </w:tcPr>
          <w:p w14:paraId="42DCE4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2 688 224,62</w:t>
            </w:r>
          </w:p>
        </w:tc>
      </w:tr>
      <w:tr w:rsidR="00ED3EAC" w:rsidRPr="002210A4" w14:paraId="0591C5F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F1BB8E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ЗУ127</w:t>
            </w:r>
          </w:p>
        </w:tc>
      </w:tr>
      <w:tr w:rsidR="00ED3EAC" w:rsidRPr="002210A4" w14:paraId="07BD06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658B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6951D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991 677,14</w:t>
            </w:r>
          </w:p>
        </w:tc>
        <w:tc>
          <w:tcPr>
            <w:tcW w:w="3773" w:type="dxa"/>
            <w:tcBorders>
              <w:top w:val="nil"/>
              <w:left w:val="nil"/>
              <w:bottom w:val="single" w:sz="4" w:space="0" w:color="auto"/>
              <w:right w:val="single" w:sz="4" w:space="0" w:color="auto"/>
            </w:tcBorders>
            <w:noWrap/>
            <w:vAlign w:val="center"/>
          </w:tcPr>
          <w:p w14:paraId="219FBA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2 688 217,30</w:t>
            </w:r>
          </w:p>
        </w:tc>
      </w:tr>
      <w:tr w:rsidR="00ED3EAC" w:rsidRPr="002210A4" w14:paraId="6ECEFA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A9AD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D83E5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991 668,41</w:t>
            </w:r>
          </w:p>
        </w:tc>
        <w:tc>
          <w:tcPr>
            <w:tcW w:w="3773" w:type="dxa"/>
            <w:tcBorders>
              <w:top w:val="nil"/>
              <w:left w:val="nil"/>
              <w:bottom w:val="single" w:sz="4" w:space="0" w:color="auto"/>
              <w:right w:val="single" w:sz="4" w:space="0" w:color="auto"/>
            </w:tcBorders>
            <w:noWrap/>
            <w:vAlign w:val="center"/>
          </w:tcPr>
          <w:p w14:paraId="48187F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2 688 239,28</w:t>
            </w:r>
          </w:p>
        </w:tc>
      </w:tr>
      <w:tr w:rsidR="00ED3EAC" w:rsidRPr="002210A4" w14:paraId="2AAECC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6726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13785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991 668,78</w:t>
            </w:r>
          </w:p>
        </w:tc>
        <w:tc>
          <w:tcPr>
            <w:tcW w:w="3773" w:type="dxa"/>
            <w:tcBorders>
              <w:top w:val="nil"/>
              <w:left w:val="nil"/>
              <w:bottom w:val="single" w:sz="4" w:space="0" w:color="auto"/>
              <w:right w:val="single" w:sz="4" w:space="0" w:color="auto"/>
            </w:tcBorders>
            <w:noWrap/>
            <w:vAlign w:val="center"/>
          </w:tcPr>
          <w:p w14:paraId="3A0346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2 688 239,44</w:t>
            </w:r>
          </w:p>
        </w:tc>
      </w:tr>
      <w:tr w:rsidR="00ED3EAC" w:rsidRPr="002210A4" w14:paraId="1BCBB1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DBC0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F6B32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991 665,19</w:t>
            </w:r>
          </w:p>
        </w:tc>
        <w:tc>
          <w:tcPr>
            <w:tcW w:w="3773" w:type="dxa"/>
            <w:tcBorders>
              <w:top w:val="nil"/>
              <w:left w:val="nil"/>
              <w:bottom w:val="single" w:sz="4" w:space="0" w:color="auto"/>
              <w:right w:val="single" w:sz="4" w:space="0" w:color="auto"/>
            </w:tcBorders>
            <w:noWrap/>
            <w:vAlign w:val="center"/>
          </w:tcPr>
          <w:p w14:paraId="6E750E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2 688 247,68</w:t>
            </w:r>
          </w:p>
        </w:tc>
      </w:tr>
      <w:tr w:rsidR="00ED3EAC" w:rsidRPr="002210A4" w14:paraId="5EB8D6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592C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807F9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991 663,51</w:t>
            </w:r>
          </w:p>
        </w:tc>
        <w:tc>
          <w:tcPr>
            <w:tcW w:w="3773" w:type="dxa"/>
            <w:tcBorders>
              <w:top w:val="nil"/>
              <w:left w:val="nil"/>
              <w:bottom w:val="single" w:sz="4" w:space="0" w:color="auto"/>
              <w:right w:val="single" w:sz="4" w:space="0" w:color="auto"/>
            </w:tcBorders>
            <w:noWrap/>
            <w:vAlign w:val="center"/>
          </w:tcPr>
          <w:p w14:paraId="54F1E3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2 688 252,66</w:t>
            </w:r>
          </w:p>
        </w:tc>
      </w:tr>
      <w:tr w:rsidR="00ED3EAC" w:rsidRPr="002210A4" w14:paraId="54207F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FCF3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A13AB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991 660,74</w:t>
            </w:r>
          </w:p>
        </w:tc>
        <w:tc>
          <w:tcPr>
            <w:tcW w:w="3773" w:type="dxa"/>
            <w:tcBorders>
              <w:top w:val="nil"/>
              <w:left w:val="nil"/>
              <w:bottom w:val="single" w:sz="4" w:space="0" w:color="auto"/>
              <w:right w:val="single" w:sz="4" w:space="0" w:color="auto"/>
            </w:tcBorders>
            <w:noWrap/>
            <w:vAlign w:val="center"/>
          </w:tcPr>
          <w:p w14:paraId="6FA97C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2 688 260,06</w:t>
            </w:r>
          </w:p>
        </w:tc>
      </w:tr>
      <w:tr w:rsidR="00ED3EAC" w:rsidRPr="002210A4" w14:paraId="673B26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C02B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0594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991 660,36</w:t>
            </w:r>
          </w:p>
        </w:tc>
        <w:tc>
          <w:tcPr>
            <w:tcW w:w="3773" w:type="dxa"/>
            <w:tcBorders>
              <w:top w:val="nil"/>
              <w:left w:val="nil"/>
              <w:bottom w:val="single" w:sz="4" w:space="0" w:color="auto"/>
              <w:right w:val="single" w:sz="4" w:space="0" w:color="auto"/>
            </w:tcBorders>
            <w:noWrap/>
            <w:vAlign w:val="center"/>
          </w:tcPr>
          <w:p w14:paraId="0C3EFB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2 688 259,92</w:t>
            </w:r>
          </w:p>
        </w:tc>
      </w:tr>
      <w:tr w:rsidR="00ED3EAC" w:rsidRPr="002210A4" w14:paraId="52AC8F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4DE1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DD455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991 657,28</w:t>
            </w:r>
          </w:p>
        </w:tc>
        <w:tc>
          <w:tcPr>
            <w:tcW w:w="3773" w:type="dxa"/>
            <w:tcBorders>
              <w:top w:val="nil"/>
              <w:left w:val="nil"/>
              <w:bottom w:val="single" w:sz="4" w:space="0" w:color="auto"/>
              <w:right w:val="single" w:sz="4" w:space="0" w:color="auto"/>
            </w:tcBorders>
            <w:noWrap/>
            <w:vAlign w:val="center"/>
          </w:tcPr>
          <w:p w14:paraId="15EA25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2 688 267,14</w:t>
            </w:r>
          </w:p>
        </w:tc>
      </w:tr>
      <w:tr w:rsidR="00ED3EAC" w:rsidRPr="002210A4" w14:paraId="35C816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1503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E2FBF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991 626,43</w:t>
            </w:r>
          </w:p>
        </w:tc>
        <w:tc>
          <w:tcPr>
            <w:tcW w:w="3773" w:type="dxa"/>
            <w:tcBorders>
              <w:top w:val="nil"/>
              <w:left w:val="nil"/>
              <w:bottom w:val="single" w:sz="4" w:space="0" w:color="auto"/>
              <w:right w:val="single" w:sz="4" w:space="0" w:color="auto"/>
            </w:tcBorders>
            <w:noWrap/>
            <w:vAlign w:val="center"/>
          </w:tcPr>
          <w:p w14:paraId="68E50A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2 688 250,05</w:t>
            </w:r>
          </w:p>
        </w:tc>
      </w:tr>
      <w:tr w:rsidR="00ED3EAC" w:rsidRPr="002210A4" w14:paraId="60AA84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168B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3E5F0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991 641,25</w:t>
            </w:r>
          </w:p>
        </w:tc>
        <w:tc>
          <w:tcPr>
            <w:tcW w:w="3773" w:type="dxa"/>
            <w:tcBorders>
              <w:top w:val="nil"/>
              <w:left w:val="nil"/>
              <w:bottom w:val="single" w:sz="4" w:space="0" w:color="auto"/>
              <w:right w:val="single" w:sz="4" w:space="0" w:color="auto"/>
            </w:tcBorders>
            <w:noWrap/>
            <w:vAlign w:val="center"/>
          </w:tcPr>
          <w:p w14:paraId="574081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2 688 215,53</w:t>
            </w:r>
          </w:p>
        </w:tc>
      </w:tr>
      <w:tr w:rsidR="00ED3EAC" w:rsidRPr="002210A4" w14:paraId="3BA193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576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EB356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991 647,37</w:t>
            </w:r>
          </w:p>
        </w:tc>
        <w:tc>
          <w:tcPr>
            <w:tcW w:w="3773" w:type="dxa"/>
            <w:tcBorders>
              <w:top w:val="nil"/>
              <w:left w:val="nil"/>
              <w:bottom w:val="single" w:sz="4" w:space="0" w:color="auto"/>
              <w:right w:val="single" w:sz="4" w:space="0" w:color="auto"/>
            </w:tcBorders>
            <w:noWrap/>
            <w:vAlign w:val="center"/>
          </w:tcPr>
          <w:p w14:paraId="510158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2 688 217,79</w:t>
            </w:r>
          </w:p>
        </w:tc>
      </w:tr>
      <w:tr w:rsidR="00ED3EAC" w:rsidRPr="002210A4" w14:paraId="01C8D1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9694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BBEB8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991 651,81</w:t>
            </w:r>
          </w:p>
        </w:tc>
        <w:tc>
          <w:tcPr>
            <w:tcW w:w="3773" w:type="dxa"/>
            <w:tcBorders>
              <w:top w:val="nil"/>
              <w:left w:val="nil"/>
              <w:bottom w:val="single" w:sz="4" w:space="0" w:color="auto"/>
              <w:right w:val="single" w:sz="4" w:space="0" w:color="auto"/>
            </w:tcBorders>
            <w:noWrap/>
            <w:vAlign w:val="center"/>
          </w:tcPr>
          <w:p w14:paraId="0EC049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2 688 207,06</w:t>
            </w:r>
          </w:p>
        </w:tc>
      </w:tr>
      <w:tr w:rsidR="00ED3EAC" w:rsidRPr="002210A4" w14:paraId="41EEB0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0BEE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4BA32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991 665,77</w:t>
            </w:r>
          </w:p>
        </w:tc>
        <w:tc>
          <w:tcPr>
            <w:tcW w:w="3773" w:type="dxa"/>
            <w:tcBorders>
              <w:top w:val="nil"/>
              <w:left w:val="nil"/>
              <w:bottom w:val="single" w:sz="4" w:space="0" w:color="auto"/>
              <w:right w:val="single" w:sz="4" w:space="0" w:color="auto"/>
            </w:tcBorders>
            <w:noWrap/>
            <w:vAlign w:val="center"/>
          </w:tcPr>
          <w:p w14:paraId="66395E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2 688 212,51</w:t>
            </w:r>
          </w:p>
        </w:tc>
      </w:tr>
      <w:tr w:rsidR="00ED3EAC" w:rsidRPr="002210A4" w14:paraId="5091C20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CEAA39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ЗУ130</w:t>
            </w:r>
          </w:p>
        </w:tc>
      </w:tr>
      <w:tr w:rsidR="00ED3EAC" w:rsidRPr="002210A4" w14:paraId="58F2D0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CC49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21B43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991 667,10</w:t>
            </w:r>
          </w:p>
        </w:tc>
        <w:tc>
          <w:tcPr>
            <w:tcW w:w="3773" w:type="dxa"/>
            <w:tcBorders>
              <w:top w:val="nil"/>
              <w:left w:val="nil"/>
              <w:bottom w:val="single" w:sz="4" w:space="0" w:color="auto"/>
              <w:right w:val="single" w:sz="4" w:space="0" w:color="auto"/>
            </w:tcBorders>
            <w:noWrap/>
            <w:vAlign w:val="center"/>
          </w:tcPr>
          <w:p w14:paraId="1AF58B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2 688 109,20</w:t>
            </w:r>
          </w:p>
        </w:tc>
      </w:tr>
      <w:tr w:rsidR="00ED3EAC" w:rsidRPr="002210A4" w14:paraId="372648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3995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A24D0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991 662,56</w:t>
            </w:r>
          </w:p>
        </w:tc>
        <w:tc>
          <w:tcPr>
            <w:tcW w:w="3773" w:type="dxa"/>
            <w:tcBorders>
              <w:top w:val="nil"/>
              <w:left w:val="nil"/>
              <w:bottom w:val="single" w:sz="4" w:space="0" w:color="auto"/>
              <w:right w:val="single" w:sz="4" w:space="0" w:color="auto"/>
            </w:tcBorders>
            <w:noWrap/>
            <w:vAlign w:val="center"/>
          </w:tcPr>
          <w:p w14:paraId="117100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2 688 120,25</w:t>
            </w:r>
          </w:p>
        </w:tc>
      </w:tr>
      <w:tr w:rsidR="00ED3EAC" w:rsidRPr="002210A4" w14:paraId="04A88F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AF49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9B3A7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991 652,20</w:t>
            </w:r>
          </w:p>
        </w:tc>
        <w:tc>
          <w:tcPr>
            <w:tcW w:w="3773" w:type="dxa"/>
            <w:tcBorders>
              <w:top w:val="nil"/>
              <w:left w:val="nil"/>
              <w:bottom w:val="single" w:sz="4" w:space="0" w:color="auto"/>
              <w:right w:val="single" w:sz="4" w:space="0" w:color="auto"/>
            </w:tcBorders>
            <w:noWrap/>
            <w:vAlign w:val="center"/>
          </w:tcPr>
          <w:p w14:paraId="6C39E8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2 688 145,41</w:t>
            </w:r>
          </w:p>
        </w:tc>
      </w:tr>
      <w:tr w:rsidR="00ED3EAC" w:rsidRPr="002210A4" w14:paraId="3682F7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98FA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4C75E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991 647,43</w:t>
            </w:r>
          </w:p>
        </w:tc>
        <w:tc>
          <w:tcPr>
            <w:tcW w:w="3773" w:type="dxa"/>
            <w:tcBorders>
              <w:top w:val="nil"/>
              <w:left w:val="nil"/>
              <w:bottom w:val="single" w:sz="4" w:space="0" w:color="auto"/>
              <w:right w:val="single" w:sz="4" w:space="0" w:color="auto"/>
            </w:tcBorders>
            <w:noWrap/>
            <w:vAlign w:val="center"/>
          </w:tcPr>
          <w:p w14:paraId="1F8118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2 688 156,50</w:t>
            </w:r>
          </w:p>
        </w:tc>
      </w:tr>
      <w:tr w:rsidR="00ED3EAC" w:rsidRPr="002210A4" w14:paraId="3BB4B4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6CC6A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D0D28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991 637,54</w:t>
            </w:r>
          </w:p>
        </w:tc>
        <w:tc>
          <w:tcPr>
            <w:tcW w:w="3773" w:type="dxa"/>
            <w:tcBorders>
              <w:top w:val="nil"/>
              <w:left w:val="nil"/>
              <w:bottom w:val="single" w:sz="4" w:space="0" w:color="auto"/>
              <w:right w:val="single" w:sz="4" w:space="0" w:color="auto"/>
            </w:tcBorders>
            <w:noWrap/>
            <w:vAlign w:val="center"/>
          </w:tcPr>
          <w:p w14:paraId="3CE1C0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2 688 180,16</w:t>
            </w:r>
          </w:p>
        </w:tc>
      </w:tr>
      <w:tr w:rsidR="00ED3EAC" w:rsidRPr="002210A4" w14:paraId="3C337D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88D3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22B4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991 625,54</w:t>
            </w:r>
          </w:p>
        </w:tc>
        <w:tc>
          <w:tcPr>
            <w:tcW w:w="3773" w:type="dxa"/>
            <w:tcBorders>
              <w:top w:val="nil"/>
              <w:left w:val="nil"/>
              <w:bottom w:val="single" w:sz="4" w:space="0" w:color="auto"/>
              <w:right w:val="single" w:sz="4" w:space="0" w:color="auto"/>
            </w:tcBorders>
            <w:noWrap/>
            <w:vAlign w:val="center"/>
          </w:tcPr>
          <w:p w14:paraId="518D7E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2 688 175,14</w:t>
            </w:r>
          </w:p>
        </w:tc>
      </w:tr>
      <w:tr w:rsidR="00ED3EAC" w:rsidRPr="002210A4" w14:paraId="4A5980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5A29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3EA33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991 655,30</w:t>
            </w:r>
          </w:p>
        </w:tc>
        <w:tc>
          <w:tcPr>
            <w:tcW w:w="3773" w:type="dxa"/>
            <w:tcBorders>
              <w:top w:val="nil"/>
              <w:left w:val="nil"/>
              <w:bottom w:val="single" w:sz="4" w:space="0" w:color="auto"/>
              <w:right w:val="single" w:sz="4" w:space="0" w:color="auto"/>
            </w:tcBorders>
            <w:noWrap/>
            <w:vAlign w:val="center"/>
          </w:tcPr>
          <w:p w14:paraId="4ACD8A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2 688 104,28</w:t>
            </w:r>
          </w:p>
        </w:tc>
      </w:tr>
      <w:tr w:rsidR="00ED3EAC" w:rsidRPr="002210A4" w14:paraId="02C985E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6AFD69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ЗУ131</w:t>
            </w:r>
          </w:p>
        </w:tc>
      </w:tr>
      <w:tr w:rsidR="00ED3EAC" w:rsidRPr="002210A4" w14:paraId="3B4984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22B7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6DBEA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991 651,81</w:t>
            </w:r>
          </w:p>
        </w:tc>
        <w:tc>
          <w:tcPr>
            <w:tcW w:w="3773" w:type="dxa"/>
            <w:tcBorders>
              <w:top w:val="nil"/>
              <w:left w:val="nil"/>
              <w:bottom w:val="single" w:sz="4" w:space="0" w:color="auto"/>
              <w:right w:val="single" w:sz="4" w:space="0" w:color="auto"/>
            </w:tcBorders>
            <w:noWrap/>
            <w:vAlign w:val="center"/>
          </w:tcPr>
          <w:p w14:paraId="2DBCB3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2 688 207,06</w:t>
            </w:r>
          </w:p>
        </w:tc>
      </w:tr>
      <w:tr w:rsidR="00ED3EAC" w:rsidRPr="002210A4" w14:paraId="1E8396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6281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4215D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991 647,37</w:t>
            </w:r>
          </w:p>
        </w:tc>
        <w:tc>
          <w:tcPr>
            <w:tcW w:w="3773" w:type="dxa"/>
            <w:tcBorders>
              <w:top w:val="nil"/>
              <w:left w:val="nil"/>
              <w:bottom w:val="single" w:sz="4" w:space="0" w:color="auto"/>
              <w:right w:val="single" w:sz="4" w:space="0" w:color="auto"/>
            </w:tcBorders>
            <w:noWrap/>
            <w:vAlign w:val="center"/>
          </w:tcPr>
          <w:p w14:paraId="3EFA2C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2 688 217,79</w:t>
            </w:r>
          </w:p>
        </w:tc>
      </w:tr>
      <w:tr w:rsidR="00ED3EAC" w:rsidRPr="002210A4" w14:paraId="4572DE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35E7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40A19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991 641,25</w:t>
            </w:r>
          </w:p>
        </w:tc>
        <w:tc>
          <w:tcPr>
            <w:tcW w:w="3773" w:type="dxa"/>
            <w:tcBorders>
              <w:top w:val="nil"/>
              <w:left w:val="nil"/>
              <w:bottom w:val="single" w:sz="4" w:space="0" w:color="auto"/>
              <w:right w:val="single" w:sz="4" w:space="0" w:color="auto"/>
            </w:tcBorders>
            <w:noWrap/>
            <w:vAlign w:val="center"/>
          </w:tcPr>
          <w:p w14:paraId="728723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2 688 215,53</w:t>
            </w:r>
          </w:p>
        </w:tc>
      </w:tr>
      <w:tr w:rsidR="00ED3EAC" w:rsidRPr="002210A4" w14:paraId="62B847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BF80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7B3C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991 626,43</w:t>
            </w:r>
          </w:p>
        </w:tc>
        <w:tc>
          <w:tcPr>
            <w:tcW w:w="3773" w:type="dxa"/>
            <w:tcBorders>
              <w:top w:val="nil"/>
              <w:left w:val="nil"/>
              <w:bottom w:val="single" w:sz="4" w:space="0" w:color="auto"/>
              <w:right w:val="single" w:sz="4" w:space="0" w:color="auto"/>
            </w:tcBorders>
            <w:noWrap/>
            <w:vAlign w:val="center"/>
          </w:tcPr>
          <w:p w14:paraId="767788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2 688 250,05</w:t>
            </w:r>
          </w:p>
        </w:tc>
      </w:tr>
      <w:tr w:rsidR="00ED3EAC" w:rsidRPr="002210A4" w14:paraId="13AEE3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A898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8F377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991 607,19</w:t>
            </w:r>
          </w:p>
        </w:tc>
        <w:tc>
          <w:tcPr>
            <w:tcW w:w="3773" w:type="dxa"/>
            <w:tcBorders>
              <w:top w:val="nil"/>
              <w:left w:val="nil"/>
              <w:bottom w:val="single" w:sz="4" w:space="0" w:color="auto"/>
              <w:right w:val="single" w:sz="4" w:space="0" w:color="auto"/>
            </w:tcBorders>
            <w:noWrap/>
            <w:vAlign w:val="center"/>
          </w:tcPr>
          <w:p w14:paraId="1F3D74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2 688 245,18</w:t>
            </w:r>
          </w:p>
        </w:tc>
      </w:tr>
      <w:tr w:rsidR="00ED3EAC" w:rsidRPr="002210A4" w14:paraId="1120F1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56CD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81FDE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991 617,69</w:t>
            </w:r>
          </w:p>
        </w:tc>
        <w:tc>
          <w:tcPr>
            <w:tcW w:w="3773" w:type="dxa"/>
            <w:tcBorders>
              <w:top w:val="nil"/>
              <w:left w:val="nil"/>
              <w:bottom w:val="single" w:sz="4" w:space="0" w:color="auto"/>
              <w:right w:val="single" w:sz="4" w:space="0" w:color="auto"/>
            </w:tcBorders>
            <w:noWrap/>
            <w:vAlign w:val="center"/>
          </w:tcPr>
          <w:p w14:paraId="19A2AF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2 688 221,41</w:t>
            </w:r>
          </w:p>
        </w:tc>
      </w:tr>
      <w:tr w:rsidR="00ED3EAC" w:rsidRPr="002210A4" w14:paraId="2367E6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D941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49F75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991 615,95</w:t>
            </w:r>
          </w:p>
        </w:tc>
        <w:tc>
          <w:tcPr>
            <w:tcW w:w="3773" w:type="dxa"/>
            <w:tcBorders>
              <w:top w:val="nil"/>
              <w:left w:val="nil"/>
              <w:bottom w:val="single" w:sz="4" w:space="0" w:color="auto"/>
              <w:right w:val="single" w:sz="4" w:space="0" w:color="auto"/>
            </w:tcBorders>
            <w:noWrap/>
            <w:vAlign w:val="center"/>
          </w:tcPr>
          <w:p w14:paraId="14628A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2 688 220,37</w:t>
            </w:r>
          </w:p>
        </w:tc>
      </w:tr>
      <w:tr w:rsidR="00ED3EAC" w:rsidRPr="002210A4" w14:paraId="48F38F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14F1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2832A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991 621,98</w:t>
            </w:r>
          </w:p>
        </w:tc>
        <w:tc>
          <w:tcPr>
            <w:tcW w:w="3773" w:type="dxa"/>
            <w:tcBorders>
              <w:top w:val="nil"/>
              <w:left w:val="nil"/>
              <w:bottom w:val="single" w:sz="4" w:space="0" w:color="auto"/>
              <w:right w:val="single" w:sz="4" w:space="0" w:color="auto"/>
            </w:tcBorders>
            <w:noWrap/>
            <w:vAlign w:val="center"/>
          </w:tcPr>
          <w:p w14:paraId="4D0161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2 688 206,37</w:t>
            </w:r>
          </w:p>
        </w:tc>
      </w:tr>
      <w:tr w:rsidR="00ED3EAC" w:rsidRPr="002210A4" w14:paraId="494AD0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E816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CBA0F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991 623,17</w:t>
            </w:r>
          </w:p>
        </w:tc>
        <w:tc>
          <w:tcPr>
            <w:tcW w:w="3773" w:type="dxa"/>
            <w:tcBorders>
              <w:top w:val="nil"/>
              <w:left w:val="nil"/>
              <w:bottom w:val="single" w:sz="4" w:space="0" w:color="auto"/>
              <w:right w:val="single" w:sz="4" w:space="0" w:color="auto"/>
            </w:tcBorders>
            <w:noWrap/>
            <w:vAlign w:val="center"/>
          </w:tcPr>
          <w:p w14:paraId="69003D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2 688 206,90</w:t>
            </w:r>
          </w:p>
        </w:tc>
      </w:tr>
      <w:tr w:rsidR="00ED3EAC" w:rsidRPr="002210A4" w14:paraId="46B808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3C99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DE3AC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991 624,12</w:t>
            </w:r>
          </w:p>
        </w:tc>
        <w:tc>
          <w:tcPr>
            <w:tcW w:w="3773" w:type="dxa"/>
            <w:tcBorders>
              <w:top w:val="nil"/>
              <w:left w:val="nil"/>
              <w:bottom w:val="single" w:sz="4" w:space="0" w:color="auto"/>
              <w:right w:val="single" w:sz="4" w:space="0" w:color="auto"/>
            </w:tcBorders>
            <w:noWrap/>
            <w:vAlign w:val="center"/>
          </w:tcPr>
          <w:p w14:paraId="5270A6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2 688 204,74</w:t>
            </w:r>
          </w:p>
        </w:tc>
      </w:tr>
      <w:tr w:rsidR="00ED3EAC" w:rsidRPr="002210A4" w14:paraId="4E13EA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3690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1495A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991 624,11</w:t>
            </w:r>
          </w:p>
        </w:tc>
        <w:tc>
          <w:tcPr>
            <w:tcW w:w="3773" w:type="dxa"/>
            <w:tcBorders>
              <w:top w:val="nil"/>
              <w:left w:val="nil"/>
              <w:bottom w:val="single" w:sz="4" w:space="0" w:color="auto"/>
              <w:right w:val="single" w:sz="4" w:space="0" w:color="auto"/>
            </w:tcBorders>
            <w:noWrap/>
            <w:vAlign w:val="center"/>
          </w:tcPr>
          <w:p w14:paraId="062ED7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2 688 204,40</w:t>
            </w:r>
          </w:p>
        </w:tc>
      </w:tr>
      <w:tr w:rsidR="00ED3EAC" w:rsidRPr="002210A4" w14:paraId="701AB0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1AD9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A0884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991 626,89</w:t>
            </w:r>
          </w:p>
        </w:tc>
        <w:tc>
          <w:tcPr>
            <w:tcW w:w="3773" w:type="dxa"/>
            <w:tcBorders>
              <w:top w:val="nil"/>
              <w:left w:val="nil"/>
              <w:bottom w:val="single" w:sz="4" w:space="0" w:color="auto"/>
              <w:right w:val="single" w:sz="4" w:space="0" w:color="auto"/>
            </w:tcBorders>
            <w:noWrap/>
            <w:vAlign w:val="center"/>
          </w:tcPr>
          <w:p w14:paraId="73D5E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2 688 196,82</w:t>
            </w:r>
          </w:p>
        </w:tc>
      </w:tr>
      <w:tr w:rsidR="00ED3EAC" w:rsidRPr="002210A4" w14:paraId="25AAA50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AEA9D8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ЗУ132</w:t>
            </w:r>
          </w:p>
        </w:tc>
      </w:tr>
      <w:tr w:rsidR="00ED3EAC" w:rsidRPr="002210A4" w14:paraId="64EA4F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8ACF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E4610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991 626,89</w:t>
            </w:r>
          </w:p>
        </w:tc>
        <w:tc>
          <w:tcPr>
            <w:tcW w:w="3773" w:type="dxa"/>
            <w:tcBorders>
              <w:top w:val="nil"/>
              <w:left w:val="nil"/>
              <w:bottom w:val="single" w:sz="4" w:space="0" w:color="auto"/>
              <w:right w:val="single" w:sz="4" w:space="0" w:color="auto"/>
            </w:tcBorders>
            <w:noWrap/>
            <w:vAlign w:val="center"/>
          </w:tcPr>
          <w:p w14:paraId="70E38E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2 688 196,82</w:t>
            </w:r>
          </w:p>
        </w:tc>
      </w:tr>
      <w:tr w:rsidR="00ED3EAC" w:rsidRPr="002210A4" w14:paraId="1ABFEB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07128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65E89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991 624,11</w:t>
            </w:r>
          </w:p>
        </w:tc>
        <w:tc>
          <w:tcPr>
            <w:tcW w:w="3773" w:type="dxa"/>
            <w:tcBorders>
              <w:top w:val="nil"/>
              <w:left w:val="nil"/>
              <w:bottom w:val="single" w:sz="4" w:space="0" w:color="auto"/>
              <w:right w:val="single" w:sz="4" w:space="0" w:color="auto"/>
            </w:tcBorders>
            <w:noWrap/>
            <w:vAlign w:val="center"/>
          </w:tcPr>
          <w:p w14:paraId="73DA5A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2 688 204,40</w:t>
            </w:r>
          </w:p>
        </w:tc>
      </w:tr>
      <w:tr w:rsidR="00ED3EAC" w:rsidRPr="002210A4" w14:paraId="35CB40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A8DD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C348C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991 624,12</w:t>
            </w:r>
          </w:p>
        </w:tc>
        <w:tc>
          <w:tcPr>
            <w:tcW w:w="3773" w:type="dxa"/>
            <w:tcBorders>
              <w:top w:val="nil"/>
              <w:left w:val="nil"/>
              <w:bottom w:val="single" w:sz="4" w:space="0" w:color="auto"/>
              <w:right w:val="single" w:sz="4" w:space="0" w:color="auto"/>
            </w:tcBorders>
            <w:noWrap/>
            <w:vAlign w:val="center"/>
          </w:tcPr>
          <w:p w14:paraId="26FF93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2 688 204,74</w:t>
            </w:r>
          </w:p>
        </w:tc>
      </w:tr>
      <w:tr w:rsidR="00ED3EAC" w:rsidRPr="002210A4" w14:paraId="271648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8624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23523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991 623,17</w:t>
            </w:r>
          </w:p>
        </w:tc>
        <w:tc>
          <w:tcPr>
            <w:tcW w:w="3773" w:type="dxa"/>
            <w:tcBorders>
              <w:top w:val="nil"/>
              <w:left w:val="nil"/>
              <w:bottom w:val="single" w:sz="4" w:space="0" w:color="auto"/>
              <w:right w:val="single" w:sz="4" w:space="0" w:color="auto"/>
            </w:tcBorders>
            <w:noWrap/>
            <w:vAlign w:val="center"/>
          </w:tcPr>
          <w:p w14:paraId="6B9AA7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2 688 206,90</w:t>
            </w:r>
          </w:p>
        </w:tc>
      </w:tr>
      <w:tr w:rsidR="00ED3EAC" w:rsidRPr="002210A4" w14:paraId="7D85EA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F3ED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4F907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991 621,98</w:t>
            </w:r>
          </w:p>
        </w:tc>
        <w:tc>
          <w:tcPr>
            <w:tcW w:w="3773" w:type="dxa"/>
            <w:tcBorders>
              <w:top w:val="nil"/>
              <w:left w:val="nil"/>
              <w:bottom w:val="single" w:sz="4" w:space="0" w:color="auto"/>
              <w:right w:val="single" w:sz="4" w:space="0" w:color="auto"/>
            </w:tcBorders>
            <w:noWrap/>
            <w:vAlign w:val="center"/>
          </w:tcPr>
          <w:p w14:paraId="70AB7A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2 688 206,37</w:t>
            </w:r>
          </w:p>
        </w:tc>
      </w:tr>
      <w:tr w:rsidR="00ED3EAC" w:rsidRPr="002210A4" w14:paraId="10D44A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8867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D060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991 615,95</w:t>
            </w:r>
          </w:p>
        </w:tc>
        <w:tc>
          <w:tcPr>
            <w:tcW w:w="3773" w:type="dxa"/>
            <w:tcBorders>
              <w:top w:val="nil"/>
              <w:left w:val="nil"/>
              <w:bottom w:val="single" w:sz="4" w:space="0" w:color="auto"/>
              <w:right w:val="single" w:sz="4" w:space="0" w:color="auto"/>
            </w:tcBorders>
            <w:noWrap/>
            <w:vAlign w:val="center"/>
          </w:tcPr>
          <w:p w14:paraId="5A5884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2 688 220,37</w:t>
            </w:r>
          </w:p>
        </w:tc>
      </w:tr>
      <w:tr w:rsidR="00ED3EAC" w:rsidRPr="002210A4" w14:paraId="040EFB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4C55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A862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991 617,69</w:t>
            </w:r>
          </w:p>
        </w:tc>
        <w:tc>
          <w:tcPr>
            <w:tcW w:w="3773" w:type="dxa"/>
            <w:tcBorders>
              <w:top w:val="nil"/>
              <w:left w:val="nil"/>
              <w:bottom w:val="single" w:sz="4" w:space="0" w:color="auto"/>
              <w:right w:val="single" w:sz="4" w:space="0" w:color="auto"/>
            </w:tcBorders>
            <w:noWrap/>
            <w:vAlign w:val="center"/>
          </w:tcPr>
          <w:p w14:paraId="085A1C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2 688 221,41</w:t>
            </w:r>
          </w:p>
        </w:tc>
      </w:tr>
      <w:tr w:rsidR="00ED3EAC" w:rsidRPr="002210A4" w14:paraId="673586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D324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83E95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991 607,19</w:t>
            </w:r>
          </w:p>
        </w:tc>
        <w:tc>
          <w:tcPr>
            <w:tcW w:w="3773" w:type="dxa"/>
            <w:tcBorders>
              <w:top w:val="nil"/>
              <w:left w:val="nil"/>
              <w:bottom w:val="single" w:sz="4" w:space="0" w:color="auto"/>
              <w:right w:val="single" w:sz="4" w:space="0" w:color="auto"/>
            </w:tcBorders>
            <w:noWrap/>
            <w:vAlign w:val="center"/>
          </w:tcPr>
          <w:p w14:paraId="540BE3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2 688 245,18</w:t>
            </w:r>
          </w:p>
        </w:tc>
      </w:tr>
      <w:tr w:rsidR="00ED3EAC" w:rsidRPr="002210A4" w14:paraId="2ED712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7A60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0CE0C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991 606,18</w:t>
            </w:r>
          </w:p>
        </w:tc>
        <w:tc>
          <w:tcPr>
            <w:tcW w:w="3773" w:type="dxa"/>
            <w:tcBorders>
              <w:top w:val="nil"/>
              <w:left w:val="nil"/>
              <w:bottom w:val="single" w:sz="4" w:space="0" w:color="auto"/>
              <w:right w:val="single" w:sz="4" w:space="0" w:color="auto"/>
            </w:tcBorders>
            <w:noWrap/>
            <w:vAlign w:val="center"/>
          </w:tcPr>
          <w:p w14:paraId="2BC139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2 688 247,33</w:t>
            </w:r>
          </w:p>
        </w:tc>
      </w:tr>
      <w:tr w:rsidR="00ED3EAC" w:rsidRPr="002210A4" w14:paraId="7D19C5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E90D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6BE51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991 591,08</w:t>
            </w:r>
          </w:p>
        </w:tc>
        <w:tc>
          <w:tcPr>
            <w:tcW w:w="3773" w:type="dxa"/>
            <w:tcBorders>
              <w:top w:val="nil"/>
              <w:left w:val="nil"/>
              <w:bottom w:val="single" w:sz="4" w:space="0" w:color="auto"/>
              <w:right w:val="single" w:sz="4" w:space="0" w:color="auto"/>
            </w:tcBorders>
            <w:noWrap/>
            <w:vAlign w:val="center"/>
          </w:tcPr>
          <w:p w14:paraId="4E5064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2 688 241,32</w:t>
            </w:r>
          </w:p>
        </w:tc>
      </w:tr>
      <w:tr w:rsidR="00ED3EAC" w:rsidRPr="002210A4" w14:paraId="5B6475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AEDD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F75D0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991 604,19</w:t>
            </w:r>
          </w:p>
        </w:tc>
        <w:tc>
          <w:tcPr>
            <w:tcW w:w="3773" w:type="dxa"/>
            <w:tcBorders>
              <w:top w:val="nil"/>
              <w:left w:val="nil"/>
              <w:bottom w:val="single" w:sz="4" w:space="0" w:color="auto"/>
              <w:right w:val="single" w:sz="4" w:space="0" w:color="auto"/>
            </w:tcBorders>
            <w:noWrap/>
            <w:vAlign w:val="center"/>
          </w:tcPr>
          <w:p w14:paraId="55DEB2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2 688 212,26</w:t>
            </w:r>
          </w:p>
        </w:tc>
      </w:tr>
      <w:tr w:rsidR="00ED3EAC" w:rsidRPr="002210A4" w14:paraId="057BC0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F7D8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A3818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991 606,62</w:t>
            </w:r>
          </w:p>
        </w:tc>
        <w:tc>
          <w:tcPr>
            <w:tcW w:w="3773" w:type="dxa"/>
            <w:tcBorders>
              <w:top w:val="nil"/>
              <w:left w:val="nil"/>
              <w:bottom w:val="single" w:sz="4" w:space="0" w:color="auto"/>
              <w:right w:val="single" w:sz="4" w:space="0" w:color="auto"/>
            </w:tcBorders>
            <w:noWrap/>
            <w:vAlign w:val="center"/>
          </w:tcPr>
          <w:p w14:paraId="152347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2 688 206,48</w:t>
            </w:r>
          </w:p>
        </w:tc>
      </w:tr>
      <w:tr w:rsidR="00ED3EAC" w:rsidRPr="002210A4" w14:paraId="3C2D3B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9728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D0649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991 613,49</w:t>
            </w:r>
          </w:p>
        </w:tc>
        <w:tc>
          <w:tcPr>
            <w:tcW w:w="3773" w:type="dxa"/>
            <w:tcBorders>
              <w:top w:val="nil"/>
              <w:left w:val="nil"/>
              <w:bottom w:val="single" w:sz="4" w:space="0" w:color="auto"/>
              <w:right w:val="single" w:sz="4" w:space="0" w:color="auto"/>
            </w:tcBorders>
            <w:noWrap/>
            <w:vAlign w:val="center"/>
          </w:tcPr>
          <w:p w14:paraId="752C36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2 688 190,94</w:t>
            </w:r>
          </w:p>
        </w:tc>
      </w:tr>
      <w:tr w:rsidR="00ED3EAC" w:rsidRPr="002210A4" w14:paraId="3CF15EB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E603C2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86:02:080200:996</w:t>
            </w:r>
          </w:p>
        </w:tc>
      </w:tr>
      <w:tr w:rsidR="00ED3EAC" w:rsidRPr="002210A4" w14:paraId="3AD8FF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CB80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40F74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991 655,30</w:t>
            </w:r>
          </w:p>
        </w:tc>
        <w:tc>
          <w:tcPr>
            <w:tcW w:w="3773" w:type="dxa"/>
            <w:tcBorders>
              <w:top w:val="nil"/>
              <w:left w:val="nil"/>
              <w:bottom w:val="single" w:sz="4" w:space="0" w:color="auto"/>
              <w:right w:val="single" w:sz="4" w:space="0" w:color="auto"/>
            </w:tcBorders>
            <w:noWrap/>
            <w:vAlign w:val="center"/>
          </w:tcPr>
          <w:p w14:paraId="7FF6D1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2 688 104,28</w:t>
            </w:r>
          </w:p>
        </w:tc>
      </w:tr>
      <w:tr w:rsidR="00ED3EAC" w:rsidRPr="002210A4" w14:paraId="272E5F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DFE1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4D7C5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991 625,54</w:t>
            </w:r>
          </w:p>
        </w:tc>
        <w:tc>
          <w:tcPr>
            <w:tcW w:w="3773" w:type="dxa"/>
            <w:tcBorders>
              <w:top w:val="nil"/>
              <w:left w:val="nil"/>
              <w:bottom w:val="single" w:sz="4" w:space="0" w:color="auto"/>
              <w:right w:val="single" w:sz="4" w:space="0" w:color="auto"/>
            </w:tcBorders>
            <w:noWrap/>
            <w:vAlign w:val="center"/>
          </w:tcPr>
          <w:p w14:paraId="14BCB9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2 688 175,14</w:t>
            </w:r>
          </w:p>
        </w:tc>
      </w:tr>
      <w:tr w:rsidR="00ED3EAC" w:rsidRPr="002210A4" w14:paraId="2499E6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2000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BAD80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991 613,98</w:t>
            </w:r>
          </w:p>
        </w:tc>
        <w:tc>
          <w:tcPr>
            <w:tcW w:w="3773" w:type="dxa"/>
            <w:tcBorders>
              <w:top w:val="nil"/>
              <w:left w:val="nil"/>
              <w:bottom w:val="single" w:sz="4" w:space="0" w:color="auto"/>
              <w:right w:val="single" w:sz="4" w:space="0" w:color="auto"/>
            </w:tcBorders>
            <w:noWrap/>
            <w:vAlign w:val="center"/>
          </w:tcPr>
          <w:p w14:paraId="6A323E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2 688 170,34</w:t>
            </w:r>
          </w:p>
        </w:tc>
      </w:tr>
      <w:tr w:rsidR="00ED3EAC" w:rsidRPr="002210A4" w14:paraId="01FE56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1C78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24A0A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991 631,93</w:t>
            </w:r>
          </w:p>
        </w:tc>
        <w:tc>
          <w:tcPr>
            <w:tcW w:w="3773" w:type="dxa"/>
            <w:tcBorders>
              <w:top w:val="nil"/>
              <w:left w:val="nil"/>
              <w:bottom w:val="single" w:sz="4" w:space="0" w:color="auto"/>
              <w:right w:val="single" w:sz="4" w:space="0" w:color="auto"/>
            </w:tcBorders>
            <w:noWrap/>
            <w:vAlign w:val="center"/>
          </w:tcPr>
          <w:p w14:paraId="2D7BD0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2 688 127,02</w:t>
            </w:r>
          </w:p>
        </w:tc>
      </w:tr>
      <w:tr w:rsidR="00ED3EAC" w:rsidRPr="002210A4" w14:paraId="004CD3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445D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ACC22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991 643,85</w:t>
            </w:r>
          </w:p>
        </w:tc>
        <w:tc>
          <w:tcPr>
            <w:tcW w:w="3773" w:type="dxa"/>
            <w:tcBorders>
              <w:top w:val="nil"/>
              <w:left w:val="nil"/>
              <w:bottom w:val="single" w:sz="4" w:space="0" w:color="auto"/>
              <w:right w:val="single" w:sz="4" w:space="0" w:color="auto"/>
            </w:tcBorders>
            <w:noWrap/>
            <w:vAlign w:val="center"/>
          </w:tcPr>
          <w:p w14:paraId="044904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2 688 099,14</w:t>
            </w:r>
          </w:p>
        </w:tc>
      </w:tr>
      <w:tr w:rsidR="00ED3EAC" w:rsidRPr="002210A4" w14:paraId="277567C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E4A679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ЗУ134</w:t>
            </w:r>
          </w:p>
        </w:tc>
      </w:tr>
      <w:tr w:rsidR="00ED3EAC" w:rsidRPr="002210A4" w14:paraId="0A5F12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1ADD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7A548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991 643,85</w:t>
            </w:r>
          </w:p>
        </w:tc>
        <w:tc>
          <w:tcPr>
            <w:tcW w:w="3773" w:type="dxa"/>
            <w:tcBorders>
              <w:top w:val="nil"/>
              <w:left w:val="nil"/>
              <w:bottom w:val="single" w:sz="4" w:space="0" w:color="auto"/>
              <w:right w:val="single" w:sz="4" w:space="0" w:color="auto"/>
            </w:tcBorders>
            <w:noWrap/>
            <w:vAlign w:val="center"/>
          </w:tcPr>
          <w:p w14:paraId="2AEE13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2 688 099,14</w:t>
            </w:r>
          </w:p>
        </w:tc>
      </w:tr>
      <w:tr w:rsidR="00ED3EAC" w:rsidRPr="002210A4" w14:paraId="4AFA4B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568F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FC150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991 631,93</w:t>
            </w:r>
          </w:p>
        </w:tc>
        <w:tc>
          <w:tcPr>
            <w:tcW w:w="3773" w:type="dxa"/>
            <w:tcBorders>
              <w:top w:val="nil"/>
              <w:left w:val="nil"/>
              <w:bottom w:val="single" w:sz="4" w:space="0" w:color="auto"/>
              <w:right w:val="single" w:sz="4" w:space="0" w:color="auto"/>
            </w:tcBorders>
            <w:noWrap/>
            <w:vAlign w:val="center"/>
          </w:tcPr>
          <w:p w14:paraId="5645B3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2 688 127,02</w:t>
            </w:r>
          </w:p>
        </w:tc>
      </w:tr>
      <w:tr w:rsidR="00ED3EAC" w:rsidRPr="002210A4" w14:paraId="6BB2C9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2F88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DA6B4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991 613,98</w:t>
            </w:r>
          </w:p>
        </w:tc>
        <w:tc>
          <w:tcPr>
            <w:tcW w:w="3773" w:type="dxa"/>
            <w:tcBorders>
              <w:top w:val="nil"/>
              <w:left w:val="nil"/>
              <w:bottom w:val="single" w:sz="4" w:space="0" w:color="auto"/>
              <w:right w:val="single" w:sz="4" w:space="0" w:color="auto"/>
            </w:tcBorders>
            <w:noWrap/>
            <w:vAlign w:val="center"/>
          </w:tcPr>
          <w:p w14:paraId="5F7A23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2 688 170,34</w:t>
            </w:r>
          </w:p>
        </w:tc>
      </w:tr>
      <w:tr w:rsidR="00ED3EAC" w:rsidRPr="002210A4" w14:paraId="530B88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EF58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D2C77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991 591,67</w:t>
            </w:r>
          </w:p>
        </w:tc>
        <w:tc>
          <w:tcPr>
            <w:tcW w:w="3773" w:type="dxa"/>
            <w:tcBorders>
              <w:top w:val="nil"/>
              <w:left w:val="nil"/>
              <w:bottom w:val="single" w:sz="4" w:space="0" w:color="auto"/>
              <w:right w:val="single" w:sz="4" w:space="0" w:color="auto"/>
            </w:tcBorders>
            <w:noWrap/>
            <w:vAlign w:val="center"/>
          </w:tcPr>
          <w:p w14:paraId="1DE0C5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2 688 160,68</w:t>
            </w:r>
          </w:p>
        </w:tc>
      </w:tr>
      <w:tr w:rsidR="00ED3EAC" w:rsidRPr="002210A4" w14:paraId="3CA0A2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8F31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C6CB3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991 601,21</w:t>
            </w:r>
          </w:p>
        </w:tc>
        <w:tc>
          <w:tcPr>
            <w:tcW w:w="3773" w:type="dxa"/>
            <w:tcBorders>
              <w:top w:val="nil"/>
              <w:left w:val="nil"/>
              <w:bottom w:val="single" w:sz="4" w:space="0" w:color="auto"/>
              <w:right w:val="single" w:sz="4" w:space="0" w:color="auto"/>
            </w:tcBorders>
            <w:noWrap/>
            <w:vAlign w:val="center"/>
          </w:tcPr>
          <w:p w14:paraId="113BC2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2 688 136,99</w:t>
            </w:r>
          </w:p>
        </w:tc>
      </w:tr>
      <w:tr w:rsidR="00ED3EAC" w:rsidRPr="002210A4" w14:paraId="7DD8EA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9377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94B3E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991 607,99</w:t>
            </w:r>
          </w:p>
        </w:tc>
        <w:tc>
          <w:tcPr>
            <w:tcW w:w="3773" w:type="dxa"/>
            <w:tcBorders>
              <w:top w:val="nil"/>
              <w:left w:val="nil"/>
              <w:bottom w:val="single" w:sz="4" w:space="0" w:color="auto"/>
              <w:right w:val="single" w:sz="4" w:space="0" w:color="auto"/>
            </w:tcBorders>
            <w:noWrap/>
            <w:vAlign w:val="center"/>
          </w:tcPr>
          <w:p w14:paraId="46A332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2 688 121,71</w:t>
            </w:r>
          </w:p>
        </w:tc>
      </w:tr>
      <w:tr w:rsidR="00ED3EAC" w:rsidRPr="002210A4" w14:paraId="4B6F65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B2B9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48006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991 620,42</w:t>
            </w:r>
          </w:p>
        </w:tc>
        <w:tc>
          <w:tcPr>
            <w:tcW w:w="3773" w:type="dxa"/>
            <w:tcBorders>
              <w:top w:val="nil"/>
              <w:left w:val="nil"/>
              <w:bottom w:val="single" w:sz="4" w:space="0" w:color="auto"/>
              <w:right w:val="single" w:sz="4" w:space="0" w:color="auto"/>
            </w:tcBorders>
            <w:noWrap/>
            <w:vAlign w:val="center"/>
          </w:tcPr>
          <w:p w14:paraId="2E8550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2 688 091,41</w:t>
            </w:r>
          </w:p>
        </w:tc>
      </w:tr>
      <w:tr w:rsidR="00ED3EAC" w:rsidRPr="002210A4" w14:paraId="248295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A5D3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3B065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991 621,34</w:t>
            </w:r>
          </w:p>
        </w:tc>
        <w:tc>
          <w:tcPr>
            <w:tcW w:w="3773" w:type="dxa"/>
            <w:tcBorders>
              <w:top w:val="nil"/>
              <w:left w:val="nil"/>
              <w:bottom w:val="single" w:sz="4" w:space="0" w:color="auto"/>
              <w:right w:val="single" w:sz="4" w:space="0" w:color="auto"/>
            </w:tcBorders>
            <w:noWrap/>
            <w:vAlign w:val="center"/>
          </w:tcPr>
          <w:p w14:paraId="512F74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2 688 089,33</w:t>
            </w:r>
          </w:p>
        </w:tc>
      </w:tr>
      <w:tr w:rsidR="00ED3EAC" w:rsidRPr="002210A4" w14:paraId="6B6AC86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0ADED0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ЗУ135</w:t>
            </w:r>
          </w:p>
        </w:tc>
      </w:tr>
      <w:tr w:rsidR="00ED3EAC" w:rsidRPr="002210A4" w14:paraId="2B889A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9643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19CCF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991 613,49</w:t>
            </w:r>
          </w:p>
        </w:tc>
        <w:tc>
          <w:tcPr>
            <w:tcW w:w="3773" w:type="dxa"/>
            <w:tcBorders>
              <w:top w:val="nil"/>
              <w:left w:val="nil"/>
              <w:bottom w:val="single" w:sz="4" w:space="0" w:color="auto"/>
              <w:right w:val="single" w:sz="4" w:space="0" w:color="auto"/>
            </w:tcBorders>
            <w:noWrap/>
            <w:vAlign w:val="center"/>
          </w:tcPr>
          <w:p w14:paraId="27C0D3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2 688 190,94</w:t>
            </w:r>
          </w:p>
        </w:tc>
      </w:tr>
      <w:tr w:rsidR="00ED3EAC" w:rsidRPr="002210A4" w14:paraId="5F8E4B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A7CF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AC361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991 606,62</w:t>
            </w:r>
          </w:p>
        </w:tc>
        <w:tc>
          <w:tcPr>
            <w:tcW w:w="3773" w:type="dxa"/>
            <w:tcBorders>
              <w:top w:val="nil"/>
              <w:left w:val="nil"/>
              <w:bottom w:val="single" w:sz="4" w:space="0" w:color="auto"/>
              <w:right w:val="single" w:sz="4" w:space="0" w:color="auto"/>
            </w:tcBorders>
            <w:noWrap/>
            <w:vAlign w:val="center"/>
          </w:tcPr>
          <w:p w14:paraId="6481B8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2 688 206,48</w:t>
            </w:r>
          </w:p>
        </w:tc>
      </w:tr>
      <w:tr w:rsidR="00ED3EAC" w:rsidRPr="002210A4" w14:paraId="15B166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FBF5A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D0B4A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991 604,19</w:t>
            </w:r>
          </w:p>
        </w:tc>
        <w:tc>
          <w:tcPr>
            <w:tcW w:w="3773" w:type="dxa"/>
            <w:tcBorders>
              <w:top w:val="nil"/>
              <w:left w:val="nil"/>
              <w:bottom w:val="single" w:sz="4" w:space="0" w:color="auto"/>
              <w:right w:val="single" w:sz="4" w:space="0" w:color="auto"/>
            </w:tcBorders>
            <w:noWrap/>
            <w:vAlign w:val="center"/>
          </w:tcPr>
          <w:p w14:paraId="0539C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2 688 212,26</w:t>
            </w:r>
          </w:p>
        </w:tc>
      </w:tr>
      <w:tr w:rsidR="00ED3EAC" w:rsidRPr="002210A4" w14:paraId="54E639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A3A4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DF0AE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991 591,08</w:t>
            </w:r>
          </w:p>
        </w:tc>
        <w:tc>
          <w:tcPr>
            <w:tcW w:w="3773" w:type="dxa"/>
            <w:tcBorders>
              <w:top w:val="nil"/>
              <w:left w:val="nil"/>
              <w:bottom w:val="single" w:sz="4" w:space="0" w:color="auto"/>
              <w:right w:val="single" w:sz="4" w:space="0" w:color="auto"/>
            </w:tcBorders>
            <w:noWrap/>
            <w:vAlign w:val="center"/>
          </w:tcPr>
          <w:p w14:paraId="6571AC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2 688 241,32</w:t>
            </w:r>
          </w:p>
        </w:tc>
      </w:tr>
      <w:tr w:rsidR="00ED3EAC" w:rsidRPr="002210A4" w14:paraId="0EA6C1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4320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D3317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991 575,98</w:t>
            </w:r>
          </w:p>
        </w:tc>
        <w:tc>
          <w:tcPr>
            <w:tcW w:w="3773" w:type="dxa"/>
            <w:tcBorders>
              <w:top w:val="nil"/>
              <w:left w:val="nil"/>
              <w:bottom w:val="single" w:sz="4" w:space="0" w:color="auto"/>
              <w:right w:val="single" w:sz="4" w:space="0" w:color="auto"/>
            </w:tcBorders>
            <w:noWrap/>
            <w:vAlign w:val="center"/>
          </w:tcPr>
          <w:p w14:paraId="5C10E1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2 688 235,10</w:t>
            </w:r>
          </w:p>
        </w:tc>
      </w:tr>
      <w:tr w:rsidR="00ED3EAC" w:rsidRPr="002210A4" w14:paraId="3DEB29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53ED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4B968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991 575,85</w:t>
            </w:r>
          </w:p>
        </w:tc>
        <w:tc>
          <w:tcPr>
            <w:tcW w:w="3773" w:type="dxa"/>
            <w:tcBorders>
              <w:top w:val="nil"/>
              <w:left w:val="nil"/>
              <w:bottom w:val="single" w:sz="4" w:space="0" w:color="auto"/>
              <w:right w:val="single" w:sz="4" w:space="0" w:color="auto"/>
            </w:tcBorders>
            <w:noWrap/>
            <w:vAlign w:val="center"/>
          </w:tcPr>
          <w:p w14:paraId="37EDEE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2 688 230,72</w:t>
            </w:r>
          </w:p>
        </w:tc>
      </w:tr>
      <w:tr w:rsidR="00ED3EAC" w:rsidRPr="002210A4" w14:paraId="1D1B7D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9CA5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17A65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991 569,72</w:t>
            </w:r>
          </w:p>
        </w:tc>
        <w:tc>
          <w:tcPr>
            <w:tcW w:w="3773" w:type="dxa"/>
            <w:tcBorders>
              <w:top w:val="nil"/>
              <w:left w:val="nil"/>
              <w:bottom w:val="single" w:sz="4" w:space="0" w:color="auto"/>
              <w:right w:val="single" w:sz="4" w:space="0" w:color="auto"/>
            </w:tcBorders>
            <w:noWrap/>
            <w:vAlign w:val="center"/>
          </w:tcPr>
          <w:p w14:paraId="7F9F4B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2 688 228,03</w:t>
            </w:r>
          </w:p>
        </w:tc>
      </w:tr>
      <w:tr w:rsidR="00ED3EAC" w:rsidRPr="002210A4" w14:paraId="74C813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9F6A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8CAF0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991 590,69</w:t>
            </w:r>
          </w:p>
        </w:tc>
        <w:tc>
          <w:tcPr>
            <w:tcW w:w="3773" w:type="dxa"/>
            <w:tcBorders>
              <w:top w:val="nil"/>
              <w:left w:val="nil"/>
              <w:bottom w:val="single" w:sz="4" w:space="0" w:color="auto"/>
              <w:right w:val="single" w:sz="4" w:space="0" w:color="auto"/>
            </w:tcBorders>
            <w:noWrap/>
            <w:vAlign w:val="center"/>
          </w:tcPr>
          <w:p w14:paraId="1C6F4C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2 688 180,82</w:t>
            </w:r>
          </w:p>
        </w:tc>
      </w:tr>
      <w:tr w:rsidR="00ED3EAC" w:rsidRPr="002210A4" w14:paraId="46657D0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AAAD2C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86:02:0802001:954</w:t>
            </w:r>
          </w:p>
        </w:tc>
      </w:tr>
      <w:tr w:rsidR="00ED3EAC" w:rsidRPr="002210A4" w14:paraId="57F33E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795F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14772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991 621,34</w:t>
            </w:r>
          </w:p>
        </w:tc>
        <w:tc>
          <w:tcPr>
            <w:tcW w:w="3773" w:type="dxa"/>
            <w:tcBorders>
              <w:top w:val="nil"/>
              <w:left w:val="nil"/>
              <w:bottom w:val="single" w:sz="4" w:space="0" w:color="auto"/>
              <w:right w:val="single" w:sz="4" w:space="0" w:color="auto"/>
            </w:tcBorders>
            <w:noWrap/>
            <w:vAlign w:val="center"/>
          </w:tcPr>
          <w:p w14:paraId="3D0A87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2 688 089,33</w:t>
            </w:r>
          </w:p>
        </w:tc>
      </w:tr>
      <w:tr w:rsidR="00ED3EAC" w:rsidRPr="002210A4" w14:paraId="603803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B73A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53BC7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991 620,42</w:t>
            </w:r>
          </w:p>
        </w:tc>
        <w:tc>
          <w:tcPr>
            <w:tcW w:w="3773" w:type="dxa"/>
            <w:tcBorders>
              <w:top w:val="nil"/>
              <w:left w:val="nil"/>
              <w:bottom w:val="single" w:sz="4" w:space="0" w:color="auto"/>
              <w:right w:val="single" w:sz="4" w:space="0" w:color="auto"/>
            </w:tcBorders>
            <w:noWrap/>
            <w:vAlign w:val="center"/>
          </w:tcPr>
          <w:p w14:paraId="1164B9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2 688 091,41</w:t>
            </w:r>
          </w:p>
        </w:tc>
      </w:tr>
      <w:tr w:rsidR="00ED3EAC" w:rsidRPr="002210A4" w14:paraId="124E24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FA6B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4E857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991 607,99</w:t>
            </w:r>
          </w:p>
        </w:tc>
        <w:tc>
          <w:tcPr>
            <w:tcW w:w="3773" w:type="dxa"/>
            <w:tcBorders>
              <w:top w:val="nil"/>
              <w:left w:val="nil"/>
              <w:bottom w:val="single" w:sz="4" w:space="0" w:color="auto"/>
              <w:right w:val="single" w:sz="4" w:space="0" w:color="auto"/>
            </w:tcBorders>
            <w:noWrap/>
            <w:vAlign w:val="center"/>
          </w:tcPr>
          <w:p w14:paraId="007E8F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2 688 121,71</w:t>
            </w:r>
          </w:p>
        </w:tc>
      </w:tr>
      <w:tr w:rsidR="00ED3EAC" w:rsidRPr="002210A4" w14:paraId="41907B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E19E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C79F7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991 595,16</w:t>
            </w:r>
          </w:p>
        </w:tc>
        <w:tc>
          <w:tcPr>
            <w:tcW w:w="3773" w:type="dxa"/>
            <w:tcBorders>
              <w:top w:val="nil"/>
              <w:left w:val="nil"/>
              <w:bottom w:val="single" w:sz="4" w:space="0" w:color="auto"/>
              <w:right w:val="single" w:sz="4" w:space="0" w:color="auto"/>
            </w:tcBorders>
            <w:noWrap/>
            <w:vAlign w:val="center"/>
          </w:tcPr>
          <w:p w14:paraId="0E21CB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2 688 116,03</w:t>
            </w:r>
          </w:p>
        </w:tc>
      </w:tr>
      <w:tr w:rsidR="00ED3EAC" w:rsidRPr="002210A4" w14:paraId="458E50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D15A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09A85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991 594,17</w:t>
            </w:r>
          </w:p>
        </w:tc>
        <w:tc>
          <w:tcPr>
            <w:tcW w:w="3773" w:type="dxa"/>
            <w:tcBorders>
              <w:top w:val="nil"/>
              <w:left w:val="nil"/>
              <w:bottom w:val="single" w:sz="4" w:space="0" w:color="auto"/>
              <w:right w:val="single" w:sz="4" w:space="0" w:color="auto"/>
            </w:tcBorders>
            <w:noWrap/>
            <w:vAlign w:val="center"/>
          </w:tcPr>
          <w:p w14:paraId="630EB0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2 688 115,59</w:t>
            </w:r>
          </w:p>
        </w:tc>
      </w:tr>
      <w:tr w:rsidR="00ED3EAC" w:rsidRPr="002210A4" w14:paraId="5119E9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A82A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17110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991 604,96</w:t>
            </w:r>
          </w:p>
        </w:tc>
        <w:tc>
          <w:tcPr>
            <w:tcW w:w="3773" w:type="dxa"/>
            <w:tcBorders>
              <w:top w:val="nil"/>
              <w:left w:val="nil"/>
              <w:bottom w:val="single" w:sz="4" w:space="0" w:color="auto"/>
              <w:right w:val="single" w:sz="4" w:space="0" w:color="auto"/>
            </w:tcBorders>
            <w:noWrap/>
            <w:vAlign w:val="center"/>
          </w:tcPr>
          <w:p w14:paraId="199055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2 688 091,97</w:t>
            </w:r>
          </w:p>
        </w:tc>
      </w:tr>
      <w:tr w:rsidR="00ED3EAC" w:rsidRPr="002210A4" w14:paraId="5430FE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290A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390EA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991 608,03</w:t>
            </w:r>
          </w:p>
        </w:tc>
        <w:tc>
          <w:tcPr>
            <w:tcW w:w="3773" w:type="dxa"/>
            <w:tcBorders>
              <w:top w:val="nil"/>
              <w:left w:val="nil"/>
              <w:bottom w:val="single" w:sz="4" w:space="0" w:color="auto"/>
              <w:right w:val="single" w:sz="4" w:space="0" w:color="auto"/>
            </w:tcBorders>
            <w:noWrap/>
            <w:vAlign w:val="center"/>
          </w:tcPr>
          <w:p w14:paraId="2976F8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2 688 085,42</w:t>
            </w:r>
          </w:p>
        </w:tc>
      </w:tr>
      <w:tr w:rsidR="00ED3EAC" w:rsidRPr="002210A4" w14:paraId="35CA7A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956D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D95D7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991 608,77</w:t>
            </w:r>
          </w:p>
        </w:tc>
        <w:tc>
          <w:tcPr>
            <w:tcW w:w="3773" w:type="dxa"/>
            <w:tcBorders>
              <w:top w:val="nil"/>
              <w:left w:val="nil"/>
              <w:bottom w:val="single" w:sz="4" w:space="0" w:color="auto"/>
              <w:right w:val="single" w:sz="4" w:space="0" w:color="auto"/>
            </w:tcBorders>
            <w:noWrap/>
            <w:vAlign w:val="center"/>
          </w:tcPr>
          <w:p w14:paraId="5889B3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2 688 083,85</w:t>
            </w:r>
          </w:p>
        </w:tc>
      </w:tr>
      <w:tr w:rsidR="00ED3EAC" w:rsidRPr="002210A4" w14:paraId="0C0EF81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3DBA32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86:02:0802001:1063</w:t>
            </w:r>
          </w:p>
        </w:tc>
      </w:tr>
      <w:tr w:rsidR="00ED3EAC" w:rsidRPr="002210A4" w14:paraId="7DC970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4F89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7571D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991 607,99</w:t>
            </w:r>
          </w:p>
        </w:tc>
        <w:tc>
          <w:tcPr>
            <w:tcW w:w="3773" w:type="dxa"/>
            <w:tcBorders>
              <w:top w:val="nil"/>
              <w:left w:val="nil"/>
              <w:bottom w:val="single" w:sz="4" w:space="0" w:color="auto"/>
              <w:right w:val="single" w:sz="4" w:space="0" w:color="auto"/>
            </w:tcBorders>
            <w:noWrap/>
            <w:vAlign w:val="center"/>
          </w:tcPr>
          <w:p w14:paraId="741251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2 688 121,71</w:t>
            </w:r>
          </w:p>
        </w:tc>
      </w:tr>
      <w:tr w:rsidR="00ED3EAC" w:rsidRPr="002210A4" w14:paraId="66EDD5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EDAC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FEE48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991 601,21</w:t>
            </w:r>
          </w:p>
        </w:tc>
        <w:tc>
          <w:tcPr>
            <w:tcW w:w="3773" w:type="dxa"/>
            <w:tcBorders>
              <w:top w:val="nil"/>
              <w:left w:val="nil"/>
              <w:bottom w:val="single" w:sz="4" w:space="0" w:color="auto"/>
              <w:right w:val="single" w:sz="4" w:space="0" w:color="auto"/>
            </w:tcBorders>
            <w:noWrap/>
            <w:vAlign w:val="center"/>
          </w:tcPr>
          <w:p w14:paraId="33628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2 688 136,99</w:t>
            </w:r>
          </w:p>
        </w:tc>
      </w:tr>
      <w:tr w:rsidR="00ED3EAC" w:rsidRPr="002210A4" w14:paraId="77DD1E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3526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B0F7C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991 591,67</w:t>
            </w:r>
          </w:p>
        </w:tc>
        <w:tc>
          <w:tcPr>
            <w:tcW w:w="3773" w:type="dxa"/>
            <w:tcBorders>
              <w:top w:val="nil"/>
              <w:left w:val="nil"/>
              <w:bottom w:val="single" w:sz="4" w:space="0" w:color="auto"/>
              <w:right w:val="single" w:sz="4" w:space="0" w:color="auto"/>
            </w:tcBorders>
            <w:noWrap/>
            <w:vAlign w:val="center"/>
          </w:tcPr>
          <w:p w14:paraId="6C1EE2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2 688 160,68</w:t>
            </w:r>
          </w:p>
        </w:tc>
      </w:tr>
      <w:tr w:rsidR="00ED3EAC" w:rsidRPr="002210A4" w14:paraId="3B5557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E091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A32C6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991 580,04</w:t>
            </w:r>
          </w:p>
        </w:tc>
        <w:tc>
          <w:tcPr>
            <w:tcW w:w="3773" w:type="dxa"/>
            <w:tcBorders>
              <w:top w:val="nil"/>
              <w:left w:val="nil"/>
              <w:bottom w:val="single" w:sz="4" w:space="0" w:color="auto"/>
              <w:right w:val="single" w:sz="4" w:space="0" w:color="auto"/>
            </w:tcBorders>
            <w:noWrap/>
            <w:vAlign w:val="center"/>
          </w:tcPr>
          <w:p w14:paraId="69068C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2 688 155,78</w:t>
            </w:r>
          </w:p>
        </w:tc>
      </w:tr>
      <w:tr w:rsidR="00ED3EAC" w:rsidRPr="002210A4" w14:paraId="2F02D7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1891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D9786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991 595,16</w:t>
            </w:r>
          </w:p>
        </w:tc>
        <w:tc>
          <w:tcPr>
            <w:tcW w:w="3773" w:type="dxa"/>
            <w:tcBorders>
              <w:top w:val="nil"/>
              <w:left w:val="nil"/>
              <w:bottom w:val="single" w:sz="4" w:space="0" w:color="auto"/>
              <w:right w:val="single" w:sz="4" w:space="0" w:color="auto"/>
            </w:tcBorders>
            <w:noWrap/>
            <w:vAlign w:val="center"/>
          </w:tcPr>
          <w:p w14:paraId="491E6B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2 688 116,03</w:t>
            </w:r>
          </w:p>
        </w:tc>
      </w:tr>
      <w:tr w:rsidR="00ED3EAC" w:rsidRPr="002210A4" w14:paraId="3BEA6F8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B05787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ЗУ138</w:t>
            </w:r>
          </w:p>
        </w:tc>
      </w:tr>
      <w:tr w:rsidR="00ED3EAC" w:rsidRPr="002210A4" w14:paraId="52AD31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C463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8219C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991 608,77</w:t>
            </w:r>
          </w:p>
        </w:tc>
        <w:tc>
          <w:tcPr>
            <w:tcW w:w="3773" w:type="dxa"/>
            <w:tcBorders>
              <w:top w:val="nil"/>
              <w:left w:val="nil"/>
              <w:bottom w:val="single" w:sz="4" w:space="0" w:color="auto"/>
              <w:right w:val="single" w:sz="4" w:space="0" w:color="auto"/>
            </w:tcBorders>
            <w:noWrap/>
            <w:vAlign w:val="center"/>
          </w:tcPr>
          <w:p w14:paraId="2C805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2 688 083,85</w:t>
            </w:r>
          </w:p>
        </w:tc>
      </w:tr>
      <w:tr w:rsidR="00ED3EAC" w:rsidRPr="002210A4" w14:paraId="38391E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5C0E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BB21C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991 608,03</w:t>
            </w:r>
          </w:p>
        </w:tc>
        <w:tc>
          <w:tcPr>
            <w:tcW w:w="3773" w:type="dxa"/>
            <w:tcBorders>
              <w:top w:val="nil"/>
              <w:left w:val="nil"/>
              <w:bottom w:val="single" w:sz="4" w:space="0" w:color="auto"/>
              <w:right w:val="single" w:sz="4" w:space="0" w:color="auto"/>
            </w:tcBorders>
            <w:noWrap/>
            <w:vAlign w:val="center"/>
          </w:tcPr>
          <w:p w14:paraId="3B013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2 688 085,42</w:t>
            </w:r>
          </w:p>
        </w:tc>
      </w:tr>
      <w:tr w:rsidR="00ED3EAC" w:rsidRPr="002210A4" w14:paraId="402A4E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4FC4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93A40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991 604,96</w:t>
            </w:r>
          </w:p>
        </w:tc>
        <w:tc>
          <w:tcPr>
            <w:tcW w:w="3773" w:type="dxa"/>
            <w:tcBorders>
              <w:top w:val="nil"/>
              <w:left w:val="nil"/>
              <w:bottom w:val="single" w:sz="4" w:space="0" w:color="auto"/>
              <w:right w:val="single" w:sz="4" w:space="0" w:color="auto"/>
            </w:tcBorders>
            <w:noWrap/>
            <w:vAlign w:val="center"/>
          </w:tcPr>
          <w:p w14:paraId="5ACB31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2 688 091,97</w:t>
            </w:r>
          </w:p>
        </w:tc>
      </w:tr>
      <w:tr w:rsidR="00ED3EAC" w:rsidRPr="002210A4" w14:paraId="7DE929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149B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B9184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991 594,17</w:t>
            </w:r>
          </w:p>
        </w:tc>
        <w:tc>
          <w:tcPr>
            <w:tcW w:w="3773" w:type="dxa"/>
            <w:tcBorders>
              <w:top w:val="nil"/>
              <w:left w:val="nil"/>
              <w:bottom w:val="single" w:sz="4" w:space="0" w:color="auto"/>
              <w:right w:val="single" w:sz="4" w:space="0" w:color="auto"/>
            </w:tcBorders>
            <w:noWrap/>
            <w:vAlign w:val="center"/>
          </w:tcPr>
          <w:p w14:paraId="789818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2 688 115,59</w:t>
            </w:r>
          </w:p>
        </w:tc>
      </w:tr>
      <w:tr w:rsidR="00ED3EAC" w:rsidRPr="002210A4" w14:paraId="3FC36A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E7F4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1A61B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991 583,68</w:t>
            </w:r>
          </w:p>
        </w:tc>
        <w:tc>
          <w:tcPr>
            <w:tcW w:w="3773" w:type="dxa"/>
            <w:tcBorders>
              <w:top w:val="nil"/>
              <w:left w:val="nil"/>
              <w:bottom w:val="single" w:sz="4" w:space="0" w:color="auto"/>
              <w:right w:val="single" w:sz="4" w:space="0" w:color="auto"/>
            </w:tcBorders>
            <w:noWrap/>
            <w:vAlign w:val="center"/>
          </w:tcPr>
          <w:p w14:paraId="5C6F95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2 688 111,37</w:t>
            </w:r>
          </w:p>
        </w:tc>
      </w:tr>
      <w:tr w:rsidR="00ED3EAC" w:rsidRPr="002210A4" w14:paraId="019EC0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DEA2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60B92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991 596,82</w:t>
            </w:r>
          </w:p>
        </w:tc>
        <w:tc>
          <w:tcPr>
            <w:tcW w:w="3773" w:type="dxa"/>
            <w:tcBorders>
              <w:top w:val="nil"/>
              <w:left w:val="nil"/>
              <w:bottom w:val="single" w:sz="4" w:space="0" w:color="auto"/>
              <w:right w:val="single" w:sz="4" w:space="0" w:color="auto"/>
            </w:tcBorders>
            <w:noWrap/>
            <w:vAlign w:val="center"/>
          </w:tcPr>
          <w:p w14:paraId="64FAB9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2 688 078,49</w:t>
            </w:r>
          </w:p>
        </w:tc>
      </w:tr>
      <w:tr w:rsidR="00ED3EAC" w:rsidRPr="002210A4" w14:paraId="250DC62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249D21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ЗУ139</w:t>
            </w:r>
          </w:p>
        </w:tc>
      </w:tr>
      <w:tr w:rsidR="00ED3EAC" w:rsidRPr="002210A4" w14:paraId="71D066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7786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070EA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991 595,16</w:t>
            </w:r>
          </w:p>
        </w:tc>
        <w:tc>
          <w:tcPr>
            <w:tcW w:w="3773" w:type="dxa"/>
            <w:tcBorders>
              <w:top w:val="nil"/>
              <w:left w:val="nil"/>
              <w:bottom w:val="single" w:sz="4" w:space="0" w:color="auto"/>
              <w:right w:val="single" w:sz="4" w:space="0" w:color="auto"/>
            </w:tcBorders>
            <w:noWrap/>
            <w:vAlign w:val="center"/>
          </w:tcPr>
          <w:p w14:paraId="76DC05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2 688 116,03</w:t>
            </w:r>
          </w:p>
        </w:tc>
      </w:tr>
      <w:tr w:rsidR="00ED3EAC" w:rsidRPr="002210A4" w14:paraId="2A95AB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00B4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D27B2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991 580,04</w:t>
            </w:r>
          </w:p>
        </w:tc>
        <w:tc>
          <w:tcPr>
            <w:tcW w:w="3773" w:type="dxa"/>
            <w:tcBorders>
              <w:top w:val="nil"/>
              <w:left w:val="nil"/>
              <w:bottom w:val="single" w:sz="4" w:space="0" w:color="auto"/>
              <w:right w:val="single" w:sz="4" w:space="0" w:color="auto"/>
            </w:tcBorders>
            <w:noWrap/>
            <w:vAlign w:val="center"/>
          </w:tcPr>
          <w:p w14:paraId="6700F3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2 688 155,78</w:t>
            </w:r>
          </w:p>
        </w:tc>
      </w:tr>
      <w:tr w:rsidR="00ED3EAC" w:rsidRPr="002210A4" w14:paraId="35D8B9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E532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5D3EB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991 569,22</w:t>
            </w:r>
          </w:p>
        </w:tc>
        <w:tc>
          <w:tcPr>
            <w:tcW w:w="3773" w:type="dxa"/>
            <w:tcBorders>
              <w:top w:val="nil"/>
              <w:left w:val="nil"/>
              <w:bottom w:val="single" w:sz="4" w:space="0" w:color="auto"/>
              <w:right w:val="single" w:sz="4" w:space="0" w:color="auto"/>
            </w:tcBorders>
            <w:noWrap/>
            <w:vAlign w:val="center"/>
          </w:tcPr>
          <w:p w14:paraId="3DF9DE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2 688 151,24</w:t>
            </w:r>
          </w:p>
        </w:tc>
      </w:tr>
      <w:tr w:rsidR="00ED3EAC" w:rsidRPr="002210A4" w14:paraId="55185F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177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42462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991 569,03</w:t>
            </w:r>
          </w:p>
        </w:tc>
        <w:tc>
          <w:tcPr>
            <w:tcW w:w="3773" w:type="dxa"/>
            <w:tcBorders>
              <w:top w:val="nil"/>
              <w:left w:val="nil"/>
              <w:bottom w:val="single" w:sz="4" w:space="0" w:color="auto"/>
              <w:right w:val="single" w:sz="4" w:space="0" w:color="auto"/>
            </w:tcBorders>
            <w:noWrap/>
            <w:vAlign w:val="center"/>
          </w:tcPr>
          <w:p w14:paraId="32F0A5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2 688 151,16</w:t>
            </w:r>
          </w:p>
        </w:tc>
      </w:tr>
      <w:tr w:rsidR="00ED3EAC" w:rsidRPr="002210A4" w14:paraId="39D35F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0976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D131A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991 583,68</w:t>
            </w:r>
          </w:p>
        </w:tc>
        <w:tc>
          <w:tcPr>
            <w:tcW w:w="3773" w:type="dxa"/>
            <w:tcBorders>
              <w:top w:val="nil"/>
              <w:left w:val="nil"/>
              <w:bottom w:val="single" w:sz="4" w:space="0" w:color="auto"/>
              <w:right w:val="single" w:sz="4" w:space="0" w:color="auto"/>
            </w:tcBorders>
            <w:noWrap/>
            <w:vAlign w:val="center"/>
          </w:tcPr>
          <w:p w14:paraId="20F388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2 688 111,37</w:t>
            </w:r>
          </w:p>
        </w:tc>
      </w:tr>
      <w:tr w:rsidR="00ED3EAC" w:rsidRPr="002210A4" w14:paraId="06D0F2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FE2C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DF1BF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991 594,17</w:t>
            </w:r>
          </w:p>
        </w:tc>
        <w:tc>
          <w:tcPr>
            <w:tcW w:w="3773" w:type="dxa"/>
            <w:tcBorders>
              <w:top w:val="nil"/>
              <w:left w:val="nil"/>
              <w:bottom w:val="single" w:sz="4" w:space="0" w:color="auto"/>
              <w:right w:val="single" w:sz="4" w:space="0" w:color="auto"/>
            </w:tcBorders>
            <w:noWrap/>
            <w:vAlign w:val="center"/>
          </w:tcPr>
          <w:p w14:paraId="7E57BB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2 688 115,59</w:t>
            </w:r>
          </w:p>
        </w:tc>
      </w:tr>
      <w:tr w:rsidR="00ED3EAC" w:rsidRPr="002210A4" w14:paraId="18238AD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8FF607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86:02:0802001:550</w:t>
            </w:r>
          </w:p>
        </w:tc>
      </w:tr>
      <w:tr w:rsidR="00ED3EAC" w:rsidRPr="002210A4" w14:paraId="3AF391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9258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7549D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991 593,71</w:t>
            </w:r>
          </w:p>
        </w:tc>
        <w:tc>
          <w:tcPr>
            <w:tcW w:w="3773" w:type="dxa"/>
            <w:tcBorders>
              <w:top w:val="nil"/>
              <w:left w:val="nil"/>
              <w:bottom w:val="single" w:sz="4" w:space="0" w:color="auto"/>
              <w:right w:val="single" w:sz="4" w:space="0" w:color="auto"/>
            </w:tcBorders>
            <w:noWrap/>
            <w:vAlign w:val="center"/>
          </w:tcPr>
          <w:p w14:paraId="643406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2 688 077,16</w:t>
            </w:r>
          </w:p>
        </w:tc>
      </w:tr>
      <w:tr w:rsidR="00ED3EAC" w:rsidRPr="002210A4" w14:paraId="5CB866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2FF2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37AC8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991 589,76</w:t>
            </w:r>
          </w:p>
        </w:tc>
        <w:tc>
          <w:tcPr>
            <w:tcW w:w="3773" w:type="dxa"/>
            <w:tcBorders>
              <w:top w:val="nil"/>
              <w:left w:val="nil"/>
              <w:bottom w:val="single" w:sz="4" w:space="0" w:color="auto"/>
              <w:right w:val="single" w:sz="4" w:space="0" w:color="auto"/>
            </w:tcBorders>
            <w:noWrap/>
            <w:vAlign w:val="center"/>
          </w:tcPr>
          <w:p w14:paraId="386D85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2 688 087,69</w:t>
            </w:r>
          </w:p>
        </w:tc>
      </w:tr>
      <w:tr w:rsidR="00ED3EAC" w:rsidRPr="002210A4" w14:paraId="201E0B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4FE1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88590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991 589,13</w:t>
            </w:r>
          </w:p>
        </w:tc>
        <w:tc>
          <w:tcPr>
            <w:tcW w:w="3773" w:type="dxa"/>
            <w:tcBorders>
              <w:top w:val="nil"/>
              <w:left w:val="nil"/>
              <w:bottom w:val="single" w:sz="4" w:space="0" w:color="auto"/>
              <w:right w:val="single" w:sz="4" w:space="0" w:color="auto"/>
            </w:tcBorders>
            <w:noWrap/>
            <w:vAlign w:val="center"/>
          </w:tcPr>
          <w:p w14:paraId="371448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2 688 088,88</w:t>
            </w:r>
          </w:p>
        </w:tc>
      </w:tr>
      <w:tr w:rsidR="00ED3EAC" w:rsidRPr="002210A4" w14:paraId="441ADA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AFA8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CDB42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991 584,20</w:t>
            </w:r>
          </w:p>
        </w:tc>
        <w:tc>
          <w:tcPr>
            <w:tcW w:w="3773" w:type="dxa"/>
            <w:tcBorders>
              <w:top w:val="nil"/>
              <w:left w:val="nil"/>
              <w:bottom w:val="single" w:sz="4" w:space="0" w:color="auto"/>
              <w:right w:val="single" w:sz="4" w:space="0" w:color="auto"/>
            </w:tcBorders>
            <w:noWrap/>
            <w:vAlign w:val="center"/>
          </w:tcPr>
          <w:p w14:paraId="629D35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2 688 102,39</w:t>
            </w:r>
          </w:p>
        </w:tc>
      </w:tr>
      <w:tr w:rsidR="00ED3EAC" w:rsidRPr="002210A4" w14:paraId="6C08EA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3965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60729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991 580,94</w:t>
            </w:r>
          </w:p>
        </w:tc>
        <w:tc>
          <w:tcPr>
            <w:tcW w:w="3773" w:type="dxa"/>
            <w:tcBorders>
              <w:top w:val="nil"/>
              <w:left w:val="nil"/>
              <w:bottom w:val="single" w:sz="4" w:space="0" w:color="auto"/>
              <w:right w:val="single" w:sz="4" w:space="0" w:color="auto"/>
            </w:tcBorders>
            <w:noWrap/>
            <w:vAlign w:val="center"/>
          </w:tcPr>
          <w:p w14:paraId="2BD02A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2 688 100,77</w:t>
            </w:r>
          </w:p>
        </w:tc>
      </w:tr>
      <w:tr w:rsidR="00ED3EAC" w:rsidRPr="002210A4" w14:paraId="13C9F8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09B9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91B0C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991 577,91</w:t>
            </w:r>
          </w:p>
        </w:tc>
        <w:tc>
          <w:tcPr>
            <w:tcW w:w="3773" w:type="dxa"/>
            <w:tcBorders>
              <w:top w:val="nil"/>
              <w:left w:val="nil"/>
              <w:bottom w:val="single" w:sz="4" w:space="0" w:color="auto"/>
              <w:right w:val="single" w:sz="4" w:space="0" w:color="auto"/>
            </w:tcBorders>
            <w:noWrap/>
            <w:vAlign w:val="center"/>
          </w:tcPr>
          <w:p w14:paraId="4DCB85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2 688 099,56</w:t>
            </w:r>
          </w:p>
        </w:tc>
      </w:tr>
      <w:tr w:rsidR="00ED3EAC" w:rsidRPr="002210A4" w14:paraId="109E22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4FC4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D43BF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991 574,03</w:t>
            </w:r>
          </w:p>
        </w:tc>
        <w:tc>
          <w:tcPr>
            <w:tcW w:w="3773" w:type="dxa"/>
            <w:tcBorders>
              <w:top w:val="nil"/>
              <w:left w:val="nil"/>
              <w:bottom w:val="single" w:sz="4" w:space="0" w:color="auto"/>
              <w:right w:val="single" w:sz="4" w:space="0" w:color="auto"/>
            </w:tcBorders>
            <w:noWrap/>
            <w:vAlign w:val="center"/>
          </w:tcPr>
          <w:p w14:paraId="2B08ED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2 688 100,29</w:t>
            </w:r>
          </w:p>
        </w:tc>
      </w:tr>
      <w:tr w:rsidR="00ED3EAC" w:rsidRPr="002210A4" w14:paraId="5EB164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AEC4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4A7CE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991 571,34</w:t>
            </w:r>
          </w:p>
        </w:tc>
        <w:tc>
          <w:tcPr>
            <w:tcW w:w="3773" w:type="dxa"/>
            <w:tcBorders>
              <w:top w:val="nil"/>
              <w:left w:val="nil"/>
              <w:bottom w:val="single" w:sz="4" w:space="0" w:color="auto"/>
              <w:right w:val="single" w:sz="4" w:space="0" w:color="auto"/>
            </w:tcBorders>
            <w:noWrap/>
            <w:vAlign w:val="center"/>
          </w:tcPr>
          <w:p w14:paraId="44B494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2 688 099,08</w:t>
            </w:r>
          </w:p>
        </w:tc>
      </w:tr>
      <w:tr w:rsidR="00ED3EAC" w:rsidRPr="002210A4" w14:paraId="67036E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32A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56D17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991 567,01</w:t>
            </w:r>
          </w:p>
        </w:tc>
        <w:tc>
          <w:tcPr>
            <w:tcW w:w="3773" w:type="dxa"/>
            <w:tcBorders>
              <w:top w:val="nil"/>
              <w:left w:val="nil"/>
              <w:bottom w:val="single" w:sz="4" w:space="0" w:color="auto"/>
              <w:right w:val="single" w:sz="4" w:space="0" w:color="auto"/>
            </w:tcBorders>
            <w:noWrap/>
            <w:vAlign w:val="center"/>
          </w:tcPr>
          <w:p w14:paraId="353C57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2 688 097,30</w:t>
            </w:r>
          </w:p>
        </w:tc>
      </w:tr>
      <w:tr w:rsidR="00ED3EAC" w:rsidRPr="002210A4" w14:paraId="7BD6BF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B543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9E7D6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991 568,45</w:t>
            </w:r>
          </w:p>
        </w:tc>
        <w:tc>
          <w:tcPr>
            <w:tcW w:w="3773" w:type="dxa"/>
            <w:tcBorders>
              <w:top w:val="nil"/>
              <w:left w:val="nil"/>
              <w:bottom w:val="single" w:sz="4" w:space="0" w:color="auto"/>
              <w:right w:val="single" w:sz="4" w:space="0" w:color="auto"/>
            </w:tcBorders>
            <w:noWrap/>
            <w:vAlign w:val="center"/>
          </w:tcPr>
          <w:p w14:paraId="1E1738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2 688 094,01</w:t>
            </w:r>
          </w:p>
        </w:tc>
      </w:tr>
      <w:tr w:rsidR="00ED3EAC" w:rsidRPr="002210A4" w14:paraId="2D06F1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871F4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2C81B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991 573,99</w:t>
            </w:r>
          </w:p>
        </w:tc>
        <w:tc>
          <w:tcPr>
            <w:tcW w:w="3773" w:type="dxa"/>
            <w:tcBorders>
              <w:top w:val="nil"/>
              <w:left w:val="nil"/>
              <w:bottom w:val="single" w:sz="4" w:space="0" w:color="auto"/>
              <w:right w:val="single" w:sz="4" w:space="0" w:color="auto"/>
            </w:tcBorders>
            <w:noWrap/>
            <w:vAlign w:val="center"/>
          </w:tcPr>
          <w:p w14:paraId="01C63C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2 688 082,46</w:t>
            </w:r>
          </w:p>
        </w:tc>
      </w:tr>
      <w:tr w:rsidR="00ED3EAC" w:rsidRPr="002210A4" w14:paraId="316549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7C4D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1B4D7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991 578,67</w:t>
            </w:r>
          </w:p>
        </w:tc>
        <w:tc>
          <w:tcPr>
            <w:tcW w:w="3773" w:type="dxa"/>
            <w:tcBorders>
              <w:top w:val="nil"/>
              <w:left w:val="nil"/>
              <w:bottom w:val="single" w:sz="4" w:space="0" w:color="auto"/>
              <w:right w:val="single" w:sz="4" w:space="0" w:color="auto"/>
            </w:tcBorders>
            <w:noWrap/>
            <w:vAlign w:val="center"/>
          </w:tcPr>
          <w:p w14:paraId="11C799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2 688 072,80</w:t>
            </w:r>
          </w:p>
        </w:tc>
      </w:tr>
      <w:tr w:rsidR="00ED3EAC" w:rsidRPr="002210A4" w14:paraId="7F8662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BC3C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15B21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991 579,73</w:t>
            </w:r>
          </w:p>
        </w:tc>
        <w:tc>
          <w:tcPr>
            <w:tcW w:w="3773" w:type="dxa"/>
            <w:tcBorders>
              <w:top w:val="nil"/>
              <w:left w:val="nil"/>
              <w:bottom w:val="single" w:sz="4" w:space="0" w:color="auto"/>
              <w:right w:val="single" w:sz="4" w:space="0" w:color="auto"/>
            </w:tcBorders>
            <w:noWrap/>
            <w:vAlign w:val="center"/>
          </w:tcPr>
          <w:p w14:paraId="502A3D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2 688 070,75</w:t>
            </w:r>
          </w:p>
        </w:tc>
      </w:tr>
      <w:tr w:rsidR="00ED3EAC" w:rsidRPr="002210A4" w14:paraId="5910852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188D2E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ЗУ141</w:t>
            </w:r>
          </w:p>
        </w:tc>
      </w:tr>
      <w:tr w:rsidR="00ED3EAC" w:rsidRPr="002210A4" w14:paraId="7CF89E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D1AF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C54AB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991 579,73</w:t>
            </w:r>
          </w:p>
        </w:tc>
        <w:tc>
          <w:tcPr>
            <w:tcW w:w="3773" w:type="dxa"/>
            <w:tcBorders>
              <w:top w:val="nil"/>
              <w:left w:val="nil"/>
              <w:bottom w:val="single" w:sz="4" w:space="0" w:color="auto"/>
              <w:right w:val="single" w:sz="4" w:space="0" w:color="auto"/>
            </w:tcBorders>
            <w:noWrap/>
            <w:vAlign w:val="center"/>
          </w:tcPr>
          <w:p w14:paraId="4732A5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2 688 070,75</w:t>
            </w:r>
          </w:p>
        </w:tc>
      </w:tr>
      <w:tr w:rsidR="00ED3EAC" w:rsidRPr="002210A4" w14:paraId="25D333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E269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0FA27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991 578,67</w:t>
            </w:r>
          </w:p>
        </w:tc>
        <w:tc>
          <w:tcPr>
            <w:tcW w:w="3773" w:type="dxa"/>
            <w:tcBorders>
              <w:top w:val="nil"/>
              <w:left w:val="nil"/>
              <w:bottom w:val="single" w:sz="4" w:space="0" w:color="auto"/>
              <w:right w:val="single" w:sz="4" w:space="0" w:color="auto"/>
            </w:tcBorders>
            <w:noWrap/>
            <w:vAlign w:val="center"/>
          </w:tcPr>
          <w:p w14:paraId="27BD57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2 688 072,80</w:t>
            </w:r>
          </w:p>
        </w:tc>
      </w:tr>
      <w:tr w:rsidR="00ED3EAC" w:rsidRPr="002210A4" w14:paraId="77FB58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7CD8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A9158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991 573,99</w:t>
            </w:r>
          </w:p>
        </w:tc>
        <w:tc>
          <w:tcPr>
            <w:tcW w:w="3773" w:type="dxa"/>
            <w:tcBorders>
              <w:top w:val="nil"/>
              <w:left w:val="nil"/>
              <w:bottom w:val="single" w:sz="4" w:space="0" w:color="auto"/>
              <w:right w:val="single" w:sz="4" w:space="0" w:color="auto"/>
            </w:tcBorders>
            <w:noWrap/>
            <w:vAlign w:val="center"/>
          </w:tcPr>
          <w:p w14:paraId="34F00B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2 688 082,46</w:t>
            </w:r>
          </w:p>
        </w:tc>
      </w:tr>
      <w:tr w:rsidR="00ED3EAC" w:rsidRPr="002210A4" w14:paraId="59BEEA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6D39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94C29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991 568,45</w:t>
            </w:r>
          </w:p>
        </w:tc>
        <w:tc>
          <w:tcPr>
            <w:tcW w:w="3773" w:type="dxa"/>
            <w:tcBorders>
              <w:top w:val="nil"/>
              <w:left w:val="nil"/>
              <w:bottom w:val="single" w:sz="4" w:space="0" w:color="auto"/>
              <w:right w:val="single" w:sz="4" w:space="0" w:color="auto"/>
            </w:tcBorders>
            <w:noWrap/>
            <w:vAlign w:val="center"/>
          </w:tcPr>
          <w:p w14:paraId="79EB7A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2 688 094,01</w:t>
            </w:r>
          </w:p>
        </w:tc>
      </w:tr>
      <w:tr w:rsidR="00ED3EAC" w:rsidRPr="002210A4" w14:paraId="405A72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241E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0A2A6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991 567,01</w:t>
            </w:r>
          </w:p>
        </w:tc>
        <w:tc>
          <w:tcPr>
            <w:tcW w:w="3773" w:type="dxa"/>
            <w:tcBorders>
              <w:top w:val="nil"/>
              <w:left w:val="nil"/>
              <w:bottom w:val="single" w:sz="4" w:space="0" w:color="auto"/>
              <w:right w:val="single" w:sz="4" w:space="0" w:color="auto"/>
            </w:tcBorders>
            <w:noWrap/>
            <w:vAlign w:val="center"/>
          </w:tcPr>
          <w:p w14:paraId="5AD88B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2 688 097,30</w:t>
            </w:r>
          </w:p>
        </w:tc>
      </w:tr>
      <w:tr w:rsidR="00ED3EAC" w:rsidRPr="002210A4" w14:paraId="7659AF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D5FC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44168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991 561,79</w:t>
            </w:r>
          </w:p>
        </w:tc>
        <w:tc>
          <w:tcPr>
            <w:tcW w:w="3773" w:type="dxa"/>
            <w:tcBorders>
              <w:top w:val="nil"/>
              <w:left w:val="nil"/>
              <w:bottom w:val="single" w:sz="4" w:space="0" w:color="auto"/>
              <w:right w:val="single" w:sz="4" w:space="0" w:color="auto"/>
            </w:tcBorders>
            <w:noWrap/>
            <w:vAlign w:val="center"/>
          </w:tcPr>
          <w:p w14:paraId="0C4CB8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2 688 095,16</w:t>
            </w:r>
          </w:p>
        </w:tc>
      </w:tr>
      <w:tr w:rsidR="00ED3EAC" w:rsidRPr="002210A4" w14:paraId="6575C2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A0D3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9E9D2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991 559,02</w:t>
            </w:r>
          </w:p>
        </w:tc>
        <w:tc>
          <w:tcPr>
            <w:tcW w:w="3773" w:type="dxa"/>
            <w:tcBorders>
              <w:top w:val="nil"/>
              <w:left w:val="nil"/>
              <w:bottom w:val="single" w:sz="4" w:space="0" w:color="auto"/>
              <w:right w:val="single" w:sz="4" w:space="0" w:color="auto"/>
            </w:tcBorders>
            <w:noWrap/>
            <w:vAlign w:val="center"/>
          </w:tcPr>
          <w:p w14:paraId="7A4934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2 688 094,02</w:t>
            </w:r>
          </w:p>
        </w:tc>
      </w:tr>
      <w:tr w:rsidR="00ED3EAC" w:rsidRPr="002210A4" w14:paraId="153D1D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AA44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C2048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991 555,85</w:t>
            </w:r>
          </w:p>
        </w:tc>
        <w:tc>
          <w:tcPr>
            <w:tcW w:w="3773" w:type="dxa"/>
            <w:tcBorders>
              <w:top w:val="nil"/>
              <w:left w:val="nil"/>
              <w:bottom w:val="single" w:sz="4" w:space="0" w:color="auto"/>
              <w:right w:val="single" w:sz="4" w:space="0" w:color="auto"/>
            </w:tcBorders>
            <w:noWrap/>
            <w:vAlign w:val="center"/>
          </w:tcPr>
          <w:p w14:paraId="6D7AA5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2 688 092,50</w:t>
            </w:r>
          </w:p>
        </w:tc>
      </w:tr>
      <w:tr w:rsidR="00ED3EAC" w:rsidRPr="002210A4" w14:paraId="20E069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B359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F8456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991 554,79</w:t>
            </w:r>
          </w:p>
        </w:tc>
        <w:tc>
          <w:tcPr>
            <w:tcW w:w="3773" w:type="dxa"/>
            <w:tcBorders>
              <w:top w:val="nil"/>
              <w:left w:val="nil"/>
              <w:bottom w:val="single" w:sz="4" w:space="0" w:color="auto"/>
              <w:right w:val="single" w:sz="4" w:space="0" w:color="auto"/>
            </w:tcBorders>
            <w:noWrap/>
            <w:vAlign w:val="center"/>
          </w:tcPr>
          <w:p w14:paraId="2308B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2 688 092,13</w:t>
            </w:r>
          </w:p>
        </w:tc>
      </w:tr>
      <w:tr w:rsidR="00ED3EAC" w:rsidRPr="002210A4" w14:paraId="35C676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3F16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B4C2E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991 553,27</w:t>
            </w:r>
          </w:p>
        </w:tc>
        <w:tc>
          <w:tcPr>
            <w:tcW w:w="3773" w:type="dxa"/>
            <w:tcBorders>
              <w:top w:val="nil"/>
              <w:left w:val="nil"/>
              <w:bottom w:val="single" w:sz="4" w:space="0" w:color="auto"/>
              <w:right w:val="single" w:sz="4" w:space="0" w:color="auto"/>
            </w:tcBorders>
            <w:noWrap/>
            <w:vAlign w:val="center"/>
          </w:tcPr>
          <w:p w14:paraId="349791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2 688 091,60</w:t>
            </w:r>
          </w:p>
        </w:tc>
      </w:tr>
      <w:tr w:rsidR="00ED3EAC" w:rsidRPr="002210A4" w14:paraId="46E391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C3F0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CFD22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991 553,14</w:t>
            </w:r>
          </w:p>
        </w:tc>
        <w:tc>
          <w:tcPr>
            <w:tcW w:w="3773" w:type="dxa"/>
            <w:tcBorders>
              <w:top w:val="nil"/>
              <w:left w:val="nil"/>
              <w:bottom w:val="single" w:sz="4" w:space="0" w:color="auto"/>
              <w:right w:val="single" w:sz="4" w:space="0" w:color="auto"/>
            </w:tcBorders>
            <w:noWrap/>
            <w:vAlign w:val="center"/>
          </w:tcPr>
          <w:p w14:paraId="661175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2 688 091,86</w:t>
            </w:r>
          </w:p>
        </w:tc>
      </w:tr>
      <w:tr w:rsidR="00ED3EAC" w:rsidRPr="002210A4" w14:paraId="1014F6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4828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24C77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991 549,44</w:t>
            </w:r>
          </w:p>
        </w:tc>
        <w:tc>
          <w:tcPr>
            <w:tcW w:w="3773" w:type="dxa"/>
            <w:tcBorders>
              <w:top w:val="nil"/>
              <w:left w:val="nil"/>
              <w:bottom w:val="single" w:sz="4" w:space="0" w:color="auto"/>
              <w:right w:val="single" w:sz="4" w:space="0" w:color="auto"/>
            </w:tcBorders>
            <w:noWrap/>
            <w:vAlign w:val="center"/>
          </w:tcPr>
          <w:p w14:paraId="6A9C7A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2 688 089,76</w:t>
            </w:r>
          </w:p>
        </w:tc>
      </w:tr>
      <w:tr w:rsidR="00ED3EAC" w:rsidRPr="002210A4" w14:paraId="1245FC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6BF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82D8E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991 547,83</w:t>
            </w:r>
          </w:p>
        </w:tc>
        <w:tc>
          <w:tcPr>
            <w:tcW w:w="3773" w:type="dxa"/>
            <w:tcBorders>
              <w:top w:val="nil"/>
              <w:left w:val="nil"/>
              <w:bottom w:val="single" w:sz="4" w:space="0" w:color="auto"/>
              <w:right w:val="single" w:sz="4" w:space="0" w:color="auto"/>
            </w:tcBorders>
            <w:noWrap/>
            <w:vAlign w:val="center"/>
          </w:tcPr>
          <w:p w14:paraId="76B17E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2 688 089,54</w:t>
            </w:r>
          </w:p>
        </w:tc>
      </w:tr>
      <w:tr w:rsidR="00ED3EAC" w:rsidRPr="002210A4" w14:paraId="3094CB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F2AA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5822C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991 550,62</w:t>
            </w:r>
          </w:p>
        </w:tc>
        <w:tc>
          <w:tcPr>
            <w:tcW w:w="3773" w:type="dxa"/>
            <w:tcBorders>
              <w:top w:val="nil"/>
              <w:left w:val="nil"/>
              <w:bottom w:val="single" w:sz="4" w:space="0" w:color="auto"/>
              <w:right w:val="single" w:sz="4" w:space="0" w:color="auto"/>
            </w:tcBorders>
            <w:noWrap/>
            <w:vAlign w:val="center"/>
          </w:tcPr>
          <w:p w14:paraId="1DFDE7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2 688 084,49</w:t>
            </w:r>
          </w:p>
        </w:tc>
      </w:tr>
      <w:tr w:rsidR="00ED3EAC" w:rsidRPr="002210A4" w14:paraId="3F91BD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56F8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E78DD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991 552,00</w:t>
            </w:r>
          </w:p>
        </w:tc>
        <w:tc>
          <w:tcPr>
            <w:tcW w:w="3773" w:type="dxa"/>
            <w:tcBorders>
              <w:top w:val="nil"/>
              <w:left w:val="nil"/>
              <w:bottom w:val="single" w:sz="4" w:space="0" w:color="auto"/>
              <w:right w:val="single" w:sz="4" w:space="0" w:color="auto"/>
            </w:tcBorders>
            <w:noWrap/>
            <w:vAlign w:val="center"/>
          </w:tcPr>
          <w:p w14:paraId="3DC813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2 688 081,14</w:t>
            </w:r>
          </w:p>
        </w:tc>
      </w:tr>
      <w:tr w:rsidR="00ED3EAC" w:rsidRPr="002210A4" w14:paraId="79CAEA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25E7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A3C0F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991 553,74</w:t>
            </w:r>
          </w:p>
        </w:tc>
        <w:tc>
          <w:tcPr>
            <w:tcW w:w="3773" w:type="dxa"/>
            <w:tcBorders>
              <w:top w:val="nil"/>
              <w:left w:val="nil"/>
              <w:bottom w:val="single" w:sz="4" w:space="0" w:color="auto"/>
              <w:right w:val="single" w:sz="4" w:space="0" w:color="auto"/>
            </w:tcBorders>
            <w:noWrap/>
            <w:vAlign w:val="center"/>
          </w:tcPr>
          <w:p w14:paraId="5D1B42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2 688 075,83</w:t>
            </w:r>
          </w:p>
        </w:tc>
      </w:tr>
      <w:tr w:rsidR="00ED3EAC" w:rsidRPr="002210A4" w14:paraId="011AB4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900D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95EC5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991 556,65</w:t>
            </w:r>
          </w:p>
        </w:tc>
        <w:tc>
          <w:tcPr>
            <w:tcW w:w="3773" w:type="dxa"/>
            <w:tcBorders>
              <w:top w:val="nil"/>
              <w:left w:val="nil"/>
              <w:bottom w:val="single" w:sz="4" w:space="0" w:color="auto"/>
              <w:right w:val="single" w:sz="4" w:space="0" w:color="auto"/>
            </w:tcBorders>
            <w:noWrap/>
            <w:vAlign w:val="center"/>
          </w:tcPr>
          <w:p w14:paraId="53D3D8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2 688 068,35</w:t>
            </w:r>
          </w:p>
        </w:tc>
      </w:tr>
      <w:tr w:rsidR="00ED3EAC" w:rsidRPr="002210A4" w14:paraId="1CDC52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9B1C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71B242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991 559,88</w:t>
            </w:r>
          </w:p>
        </w:tc>
        <w:tc>
          <w:tcPr>
            <w:tcW w:w="3773" w:type="dxa"/>
            <w:tcBorders>
              <w:top w:val="nil"/>
              <w:left w:val="nil"/>
              <w:bottom w:val="single" w:sz="4" w:space="0" w:color="auto"/>
              <w:right w:val="single" w:sz="4" w:space="0" w:color="auto"/>
            </w:tcBorders>
            <w:noWrap/>
            <w:vAlign w:val="center"/>
          </w:tcPr>
          <w:p w14:paraId="5EB33A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2 688 061,38</w:t>
            </w:r>
          </w:p>
        </w:tc>
      </w:tr>
      <w:tr w:rsidR="00ED3EAC" w:rsidRPr="002210A4" w14:paraId="26DFD4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6744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53ADE9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991 563,77</w:t>
            </w:r>
          </w:p>
        </w:tc>
        <w:tc>
          <w:tcPr>
            <w:tcW w:w="3773" w:type="dxa"/>
            <w:tcBorders>
              <w:top w:val="nil"/>
              <w:left w:val="nil"/>
              <w:bottom w:val="single" w:sz="4" w:space="0" w:color="auto"/>
              <w:right w:val="single" w:sz="4" w:space="0" w:color="auto"/>
            </w:tcBorders>
            <w:noWrap/>
            <w:vAlign w:val="center"/>
          </w:tcPr>
          <w:p w14:paraId="51DD03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2 688 063,31</w:t>
            </w:r>
          </w:p>
        </w:tc>
      </w:tr>
      <w:tr w:rsidR="00ED3EAC" w:rsidRPr="002210A4" w14:paraId="78887E5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3E3783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ЗУ142</w:t>
            </w:r>
          </w:p>
        </w:tc>
      </w:tr>
      <w:tr w:rsidR="00ED3EAC" w:rsidRPr="002210A4" w14:paraId="7F39A6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62F8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AE87D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991 561,79</w:t>
            </w:r>
          </w:p>
        </w:tc>
        <w:tc>
          <w:tcPr>
            <w:tcW w:w="3773" w:type="dxa"/>
            <w:tcBorders>
              <w:top w:val="nil"/>
              <w:left w:val="nil"/>
              <w:bottom w:val="single" w:sz="4" w:space="0" w:color="auto"/>
              <w:right w:val="single" w:sz="4" w:space="0" w:color="auto"/>
            </w:tcBorders>
            <w:noWrap/>
            <w:vAlign w:val="center"/>
          </w:tcPr>
          <w:p w14:paraId="641E73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2 688 095,16</w:t>
            </w:r>
          </w:p>
        </w:tc>
      </w:tr>
      <w:tr w:rsidR="00ED3EAC" w:rsidRPr="002210A4" w14:paraId="53F9DF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A964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A7397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991 545,39</w:t>
            </w:r>
          </w:p>
        </w:tc>
        <w:tc>
          <w:tcPr>
            <w:tcW w:w="3773" w:type="dxa"/>
            <w:tcBorders>
              <w:top w:val="nil"/>
              <w:left w:val="nil"/>
              <w:bottom w:val="single" w:sz="4" w:space="0" w:color="auto"/>
              <w:right w:val="single" w:sz="4" w:space="0" w:color="auto"/>
            </w:tcBorders>
            <w:noWrap/>
            <w:vAlign w:val="center"/>
          </w:tcPr>
          <w:p w14:paraId="7F900A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2 688 142,53</w:t>
            </w:r>
          </w:p>
        </w:tc>
      </w:tr>
      <w:tr w:rsidR="00ED3EAC" w:rsidRPr="002210A4" w14:paraId="290EAB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FBBF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BE485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991 533,12</w:t>
            </w:r>
          </w:p>
        </w:tc>
        <w:tc>
          <w:tcPr>
            <w:tcW w:w="3773" w:type="dxa"/>
            <w:tcBorders>
              <w:top w:val="nil"/>
              <w:left w:val="nil"/>
              <w:bottom w:val="single" w:sz="4" w:space="0" w:color="auto"/>
              <w:right w:val="single" w:sz="4" w:space="0" w:color="auto"/>
            </w:tcBorders>
            <w:noWrap/>
            <w:vAlign w:val="center"/>
          </w:tcPr>
          <w:p w14:paraId="68D0B0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2 688 137,21</w:t>
            </w:r>
          </w:p>
        </w:tc>
      </w:tr>
      <w:tr w:rsidR="00ED3EAC" w:rsidRPr="002210A4" w14:paraId="5AED8B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CDD2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D0328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991 534,49</w:t>
            </w:r>
          </w:p>
        </w:tc>
        <w:tc>
          <w:tcPr>
            <w:tcW w:w="3773" w:type="dxa"/>
            <w:tcBorders>
              <w:top w:val="nil"/>
              <w:left w:val="nil"/>
              <w:bottom w:val="single" w:sz="4" w:space="0" w:color="auto"/>
              <w:right w:val="single" w:sz="4" w:space="0" w:color="auto"/>
            </w:tcBorders>
            <w:noWrap/>
            <w:vAlign w:val="center"/>
          </w:tcPr>
          <w:p w14:paraId="1D2978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2 688 133,90</w:t>
            </w:r>
          </w:p>
        </w:tc>
      </w:tr>
      <w:tr w:rsidR="00ED3EAC" w:rsidRPr="002210A4" w14:paraId="14DC4F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0F0A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A0F8A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991 541,75</w:t>
            </w:r>
          </w:p>
        </w:tc>
        <w:tc>
          <w:tcPr>
            <w:tcW w:w="3773" w:type="dxa"/>
            <w:tcBorders>
              <w:top w:val="nil"/>
              <w:left w:val="nil"/>
              <w:bottom w:val="single" w:sz="4" w:space="0" w:color="auto"/>
              <w:right w:val="single" w:sz="4" w:space="0" w:color="auto"/>
            </w:tcBorders>
            <w:noWrap/>
            <w:vAlign w:val="center"/>
          </w:tcPr>
          <w:p w14:paraId="7134E2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2 688 118,16</w:t>
            </w:r>
          </w:p>
        </w:tc>
      </w:tr>
      <w:tr w:rsidR="00ED3EAC" w:rsidRPr="002210A4" w14:paraId="3D3C49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EDE2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B080A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991 544,90</w:t>
            </w:r>
          </w:p>
        </w:tc>
        <w:tc>
          <w:tcPr>
            <w:tcW w:w="3773" w:type="dxa"/>
            <w:tcBorders>
              <w:top w:val="nil"/>
              <w:left w:val="nil"/>
              <w:bottom w:val="single" w:sz="4" w:space="0" w:color="auto"/>
              <w:right w:val="single" w:sz="4" w:space="0" w:color="auto"/>
            </w:tcBorders>
            <w:noWrap/>
            <w:vAlign w:val="center"/>
          </w:tcPr>
          <w:p w14:paraId="5E9961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2 688 112,02</w:t>
            </w:r>
          </w:p>
        </w:tc>
      </w:tr>
      <w:tr w:rsidR="00ED3EAC" w:rsidRPr="002210A4" w14:paraId="41CD36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E438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A56D7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991 554,10</w:t>
            </w:r>
          </w:p>
        </w:tc>
        <w:tc>
          <w:tcPr>
            <w:tcW w:w="3773" w:type="dxa"/>
            <w:tcBorders>
              <w:top w:val="nil"/>
              <w:left w:val="nil"/>
              <w:bottom w:val="single" w:sz="4" w:space="0" w:color="auto"/>
              <w:right w:val="single" w:sz="4" w:space="0" w:color="auto"/>
            </w:tcBorders>
            <w:noWrap/>
            <w:vAlign w:val="center"/>
          </w:tcPr>
          <w:p w14:paraId="20A700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2 688 091,89</w:t>
            </w:r>
          </w:p>
        </w:tc>
      </w:tr>
      <w:tr w:rsidR="00ED3EAC" w:rsidRPr="002210A4" w14:paraId="5E74F7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BB5F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74827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991 554,79</w:t>
            </w:r>
          </w:p>
        </w:tc>
        <w:tc>
          <w:tcPr>
            <w:tcW w:w="3773" w:type="dxa"/>
            <w:tcBorders>
              <w:top w:val="nil"/>
              <w:left w:val="nil"/>
              <w:bottom w:val="single" w:sz="4" w:space="0" w:color="auto"/>
              <w:right w:val="single" w:sz="4" w:space="0" w:color="auto"/>
            </w:tcBorders>
            <w:noWrap/>
            <w:vAlign w:val="center"/>
          </w:tcPr>
          <w:p w14:paraId="361854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2 688 092,13</w:t>
            </w:r>
          </w:p>
        </w:tc>
      </w:tr>
      <w:tr w:rsidR="00ED3EAC" w:rsidRPr="002210A4" w14:paraId="665E1C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4B43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A5768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991 555,85</w:t>
            </w:r>
          </w:p>
        </w:tc>
        <w:tc>
          <w:tcPr>
            <w:tcW w:w="3773" w:type="dxa"/>
            <w:tcBorders>
              <w:top w:val="nil"/>
              <w:left w:val="nil"/>
              <w:bottom w:val="single" w:sz="4" w:space="0" w:color="auto"/>
              <w:right w:val="single" w:sz="4" w:space="0" w:color="auto"/>
            </w:tcBorders>
            <w:noWrap/>
            <w:vAlign w:val="center"/>
          </w:tcPr>
          <w:p w14:paraId="5649C0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2 688 092,50</w:t>
            </w:r>
          </w:p>
        </w:tc>
      </w:tr>
      <w:tr w:rsidR="00ED3EAC" w:rsidRPr="002210A4" w14:paraId="0993BF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6B82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E81E8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991 559,02</w:t>
            </w:r>
          </w:p>
        </w:tc>
        <w:tc>
          <w:tcPr>
            <w:tcW w:w="3773" w:type="dxa"/>
            <w:tcBorders>
              <w:top w:val="nil"/>
              <w:left w:val="nil"/>
              <w:bottom w:val="single" w:sz="4" w:space="0" w:color="auto"/>
              <w:right w:val="single" w:sz="4" w:space="0" w:color="auto"/>
            </w:tcBorders>
            <w:noWrap/>
            <w:vAlign w:val="center"/>
          </w:tcPr>
          <w:p w14:paraId="28B382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2 688 094,02</w:t>
            </w:r>
          </w:p>
        </w:tc>
      </w:tr>
      <w:tr w:rsidR="00ED3EAC" w:rsidRPr="002210A4" w14:paraId="47B3693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41F816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ЗУ143</w:t>
            </w:r>
          </w:p>
        </w:tc>
      </w:tr>
      <w:tr w:rsidR="00ED3EAC" w:rsidRPr="002210A4" w14:paraId="6BE188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D829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7CDB6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991 554,10</w:t>
            </w:r>
          </w:p>
        </w:tc>
        <w:tc>
          <w:tcPr>
            <w:tcW w:w="3773" w:type="dxa"/>
            <w:tcBorders>
              <w:top w:val="nil"/>
              <w:left w:val="nil"/>
              <w:bottom w:val="single" w:sz="4" w:space="0" w:color="auto"/>
              <w:right w:val="single" w:sz="4" w:space="0" w:color="auto"/>
            </w:tcBorders>
            <w:noWrap/>
            <w:vAlign w:val="center"/>
          </w:tcPr>
          <w:p w14:paraId="19E11B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2 688 091,89</w:t>
            </w:r>
          </w:p>
        </w:tc>
      </w:tr>
      <w:tr w:rsidR="00ED3EAC" w:rsidRPr="002210A4" w14:paraId="244A2A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4273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E489F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991 544,90</w:t>
            </w:r>
          </w:p>
        </w:tc>
        <w:tc>
          <w:tcPr>
            <w:tcW w:w="3773" w:type="dxa"/>
            <w:tcBorders>
              <w:top w:val="nil"/>
              <w:left w:val="nil"/>
              <w:bottom w:val="single" w:sz="4" w:space="0" w:color="auto"/>
              <w:right w:val="single" w:sz="4" w:space="0" w:color="auto"/>
            </w:tcBorders>
            <w:noWrap/>
            <w:vAlign w:val="center"/>
          </w:tcPr>
          <w:p w14:paraId="430B51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2 688 112,02</w:t>
            </w:r>
          </w:p>
        </w:tc>
      </w:tr>
      <w:tr w:rsidR="00ED3EAC" w:rsidRPr="002210A4" w14:paraId="23B176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3C0F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7271A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991 541,75</w:t>
            </w:r>
          </w:p>
        </w:tc>
        <w:tc>
          <w:tcPr>
            <w:tcW w:w="3773" w:type="dxa"/>
            <w:tcBorders>
              <w:top w:val="nil"/>
              <w:left w:val="nil"/>
              <w:bottom w:val="single" w:sz="4" w:space="0" w:color="auto"/>
              <w:right w:val="single" w:sz="4" w:space="0" w:color="auto"/>
            </w:tcBorders>
            <w:noWrap/>
            <w:vAlign w:val="center"/>
          </w:tcPr>
          <w:p w14:paraId="7232D8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2 688 118,16</w:t>
            </w:r>
          </w:p>
        </w:tc>
      </w:tr>
      <w:tr w:rsidR="00ED3EAC" w:rsidRPr="002210A4" w14:paraId="38548D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2163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DEEF0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991 534,49</w:t>
            </w:r>
          </w:p>
        </w:tc>
        <w:tc>
          <w:tcPr>
            <w:tcW w:w="3773" w:type="dxa"/>
            <w:tcBorders>
              <w:top w:val="nil"/>
              <w:left w:val="nil"/>
              <w:bottom w:val="single" w:sz="4" w:space="0" w:color="auto"/>
              <w:right w:val="single" w:sz="4" w:space="0" w:color="auto"/>
            </w:tcBorders>
            <w:noWrap/>
            <w:vAlign w:val="center"/>
          </w:tcPr>
          <w:p w14:paraId="72801F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2 688 133,90</w:t>
            </w:r>
          </w:p>
        </w:tc>
      </w:tr>
      <w:tr w:rsidR="00ED3EAC" w:rsidRPr="002210A4" w14:paraId="010989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C824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F1EFD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991 533,12</w:t>
            </w:r>
          </w:p>
        </w:tc>
        <w:tc>
          <w:tcPr>
            <w:tcW w:w="3773" w:type="dxa"/>
            <w:tcBorders>
              <w:top w:val="nil"/>
              <w:left w:val="nil"/>
              <w:bottom w:val="single" w:sz="4" w:space="0" w:color="auto"/>
              <w:right w:val="single" w:sz="4" w:space="0" w:color="auto"/>
            </w:tcBorders>
            <w:noWrap/>
            <w:vAlign w:val="center"/>
          </w:tcPr>
          <w:p w14:paraId="62E187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2 688 137,21</w:t>
            </w:r>
          </w:p>
        </w:tc>
      </w:tr>
      <w:tr w:rsidR="00ED3EAC" w:rsidRPr="002210A4" w14:paraId="69E143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F299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706B1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991 523,62</w:t>
            </w:r>
          </w:p>
        </w:tc>
        <w:tc>
          <w:tcPr>
            <w:tcW w:w="3773" w:type="dxa"/>
            <w:tcBorders>
              <w:top w:val="nil"/>
              <w:left w:val="nil"/>
              <w:bottom w:val="single" w:sz="4" w:space="0" w:color="auto"/>
              <w:right w:val="single" w:sz="4" w:space="0" w:color="auto"/>
            </w:tcBorders>
            <w:noWrap/>
            <w:vAlign w:val="center"/>
          </w:tcPr>
          <w:p w14:paraId="46E568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2 688 132,93</w:t>
            </w:r>
          </w:p>
        </w:tc>
      </w:tr>
      <w:tr w:rsidR="00ED3EAC" w:rsidRPr="002210A4" w14:paraId="7D8B3F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79E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39812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991 521,54</w:t>
            </w:r>
          </w:p>
        </w:tc>
        <w:tc>
          <w:tcPr>
            <w:tcW w:w="3773" w:type="dxa"/>
            <w:tcBorders>
              <w:top w:val="nil"/>
              <w:left w:val="nil"/>
              <w:bottom w:val="single" w:sz="4" w:space="0" w:color="auto"/>
              <w:right w:val="single" w:sz="4" w:space="0" w:color="auto"/>
            </w:tcBorders>
            <w:noWrap/>
            <w:vAlign w:val="center"/>
          </w:tcPr>
          <w:p w14:paraId="4C1931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2 688 131,01</w:t>
            </w:r>
          </w:p>
        </w:tc>
      </w:tr>
      <w:tr w:rsidR="00ED3EAC" w:rsidRPr="002210A4" w14:paraId="1AF9C3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16B8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CAEDD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991 521,54</w:t>
            </w:r>
          </w:p>
        </w:tc>
        <w:tc>
          <w:tcPr>
            <w:tcW w:w="3773" w:type="dxa"/>
            <w:tcBorders>
              <w:top w:val="nil"/>
              <w:left w:val="nil"/>
              <w:bottom w:val="single" w:sz="4" w:space="0" w:color="auto"/>
              <w:right w:val="single" w:sz="4" w:space="0" w:color="auto"/>
            </w:tcBorders>
            <w:noWrap/>
            <w:vAlign w:val="center"/>
          </w:tcPr>
          <w:p w14:paraId="7B6634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2 688 131,01</w:t>
            </w:r>
          </w:p>
        </w:tc>
      </w:tr>
      <w:tr w:rsidR="00ED3EAC" w:rsidRPr="002210A4" w14:paraId="3285CA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E063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D48A9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991 522,85</w:t>
            </w:r>
          </w:p>
        </w:tc>
        <w:tc>
          <w:tcPr>
            <w:tcW w:w="3773" w:type="dxa"/>
            <w:tcBorders>
              <w:top w:val="nil"/>
              <w:left w:val="nil"/>
              <w:bottom w:val="single" w:sz="4" w:space="0" w:color="auto"/>
              <w:right w:val="single" w:sz="4" w:space="0" w:color="auto"/>
            </w:tcBorders>
            <w:noWrap/>
            <w:vAlign w:val="center"/>
          </w:tcPr>
          <w:p w14:paraId="3796E2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2 688 128,01</w:t>
            </w:r>
          </w:p>
        </w:tc>
      </w:tr>
      <w:tr w:rsidR="00ED3EAC" w:rsidRPr="002210A4" w14:paraId="4EAEEA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C5A9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70A4C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991 526,14</w:t>
            </w:r>
          </w:p>
        </w:tc>
        <w:tc>
          <w:tcPr>
            <w:tcW w:w="3773" w:type="dxa"/>
            <w:tcBorders>
              <w:top w:val="nil"/>
              <w:left w:val="nil"/>
              <w:bottom w:val="single" w:sz="4" w:space="0" w:color="auto"/>
              <w:right w:val="single" w:sz="4" w:space="0" w:color="auto"/>
            </w:tcBorders>
            <w:noWrap/>
            <w:vAlign w:val="center"/>
          </w:tcPr>
          <w:p w14:paraId="511932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2 688 119,61</w:t>
            </w:r>
          </w:p>
        </w:tc>
      </w:tr>
      <w:tr w:rsidR="00ED3EAC" w:rsidRPr="002210A4" w14:paraId="530E3F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5C09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0D93B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991 527,05</w:t>
            </w:r>
          </w:p>
        </w:tc>
        <w:tc>
          <w:tcPr>
            <w:tcW w:w="3773" w:type="dxa"/>
            <w:tcBorders>
              <w:top w:val="nil"/>
              <w:left w:val="nil"/>
              <w:bottom w:val="single" w:sz="4" w:space="0" w:color="auto"/>
              <w:right w:val="single" w:sz="4" w:space="0" w:color="auto"/>
            </w:tcBorders>
            <w:noWrap/>
            <w:vAlign w:val="center"/>
          </w:tcPr>
          <w:p w14:paraId="78D309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2 688 117,62</w:t>
            </w:r>
          </w:p>
        </w:tc>
      </w:tr>
      <w:tr w:rsidR="00ED3EAC" w:rsidRPr="002210A4" w14:paraId="7A76C5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AE1D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6A9CE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991 528,78</w:t>
            </w:r>
          </w:p>
        </w:tc>
        <w:tc>
          <w:tcPr>
            <w:tcW w:w="3773" w:type="dxa"/>
            <w:tcBorders>
              <w:top w:val="nil"/>
              <w:left w:val="nil"/>
              <w:bottom w:val="single" w:sz="4" w:space="0" w:color="auto"/>
              <w:right w:val="single" w:sz="4" w:space="0" w:color="auto"/>
            </w:tcBorders>
            <w:noWrap/>
            <w:vAlign w:val="center"/>
          </w:tcPr>
          <w:p w14:paraId="3B745F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2 688 113,03</w:t>
            </w:r>
          </w:p>
        </w:tc>
      </w:tr>
      <w:tr w:rsidR="00ED3EAC" w:rsidRPr="002210A4" w14:paraId="605DC4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7499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922D4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991 528,87</w:t>
            </w:r>
          </w:p>
        </w:tc>
        <w:tc>
          <w:tcPr>
            <w:tcW w:w="3773" w:type="dxa"/>
            <w:tcBorders>
              <w:top w:val="nil"/>
              <w:left w:val="nil"/>
              <w:bottom w:val="single" w:sz="4" w:space="0" w:color="auto"/>
              <w:right w:val="single" w:sz="4" w:space="0" w:color="auto"/>
            </w:tcBorders>
            <w:noWrap/>
            <w:vAlign w:val="center"/>
          </w:tcPr>
          <w:p w14:paraId="584168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2 688 112,50</w:t>
            </w:r>
          </w:p>
        </w:tc>
      </w:tr>
      <w:tr w:rsidR="00ED3EAC" w:rsidRPr="002210A4" w14:paraId="455A9B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3544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E84C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991 529,37</w:t>
            </w:r>
          </w:p>
        </w:tc>
        <w:tc>
          <w:tcPr>
            <w:tcW w:w="3773" w:type="dxa"/>
            <w:tcBorders>
              <w:top w:val="nil"/>
              <w:left w:val="nil"/>
              <w:bottom w:val="single" w:sz="4" w:space="0" w:color="auto"/>
              <w:right w:val="single" w:sz="4" w:space="0" w:color="auto"/>
            </w:tcBorders>
            <w:noWrap/>
            <w:vAlign w:val="center"/>
          </w:tcPr>
          <w:p w14:paraId="468708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2 688 111,39</w:t>
            </w:r>
          </w:p>
        </w:tc>
      </w:tr>
      <w:tr w:rsidR="00ED3EAC" w:rsidRPr="002210A4" w14:paraId="60B611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1DCA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1EDF7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991 530,16</w:t>
            </w:r>
          </w:p>
        </w:tc>
        <w:tc>
          <w:tcPr>
            <w:tcW w:w="3773" w:type="dxa"/>
            <w:tcBorders>
              <w:top w:val="nil"/>
              <w:left w:val="nil"/>
              <w:bottom w:val="single" w:sz="4" w:space="0" w:color="auto"/>
              <w:right w:val="single" w:sz="4" w:space="0" w:color="auto"/>
            </w:tcBorders>
            <w:noWrap/>
            <w:vAlign w:val="center"/>
          </w:tcPr>
          <w:p w14:paraId="314FE2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2 688 110,61</w:t>
            </w:r>
          </w:p>
        </w:tc>
      </w:tr>
      <w:tr w:rsidR="00ED3EAC" w:rsidRPr="002210A4" w14:paraId="4803AF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B831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C5E53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991 539,25</w:t>
            </w:r>
          </w:p>
        </w:tc>
        <w:tc>
          <w:tcPr>
            <w:tcW w:w="3773" w:type="dxa"/>
            <w:tcBorders>
              <w:top w:val="nil"/>
              <w:left w:val="nil"/>
              <w:bottom w:val="single" w:sz="4" w:space="0" w:color="auto"/>
              <w:right w:val="single" w:sz="4" w:space="0" w:color="auto"/>
            </w:tcBorders>
            <w:noWrap/>
            <w:vAlign w:val="center"/>
          </w:tcPr>
          <w:p w14:paraId="19BB78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2 688 086,10</w:t>
            </w:r>
          </w:p>
        </w:tc>
      </w:tr>
      <w:tr w:rsidR="00ED3EAC" w:rsidRPr="002210A4" w14:paraId="6EF0EE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5EF6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66323D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991 547,83</w:t>
            </w:r>
          </w:p>
        </w:tc>
        <w:tc>
          <w:tcPr>
            <w:tcW w:w="3773" w:type="dxa"/>
            <w:tcBorders>
              <w:top w:val="nil"/>
              <w:left w:val="nil"/>
              <w:bottom w:val="single" w:sz="4" w:space="0" w:color="auto"/>
              <w:right w:val="single" w:sz="4" w:space="0" w:color="auto"/>
            </w:tcBorders>
            <w:noWrap/>
            <w:vAlign w:val="center"/>
          </w:tcPr>
          <w:p w14:paraId="30740B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2 688 089,54</w:t>
            </w:r>
          </w:p>
        </w:tc>
      </w:tr>
      <w:tr w:rsidR="00ED3EAC" w:rsidRPr="002210A4" w14:paraId="7842A2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ECFC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DAA11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991 549,44</w:t>
            </w:r>
          </w:p>
        </w:tc>
        <w:tc>
          <w:tcPr>
            <w:tcW w:w="3773" w:type="dxa"/>
            <w:tcBorders>
              <w:top w:val="nil"/>
              <w:left w:val="nil"/>
              <w:bottom w:val="single" w:sz="4" w:space="0" w:color="auto"/>
              <w:right w:val="single" w:sz="4" w:space="0" w:color="auto"/>
            </w:tcBorders>
            <w:noWrap/>
            <w:vAlign w:val="center"/>
          </w:tcPr>
          <w:p w14:paraId="406185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2 688 089,76</w:t>
            </w:r>
          </w:p>
        </w:tc>
      </w:tr>
      <w:tr w:rsidR="00ED3EAC" w:rsidRPr="002210A4" w14:paraId="3E91D3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5DFA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436C58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991 553,14</w:t>
            </w:r>
          </w:p>
        </w:tc>
        <w:tc>
          <w:tcPr>
            <w:tcW w:w="3773" w:type="dxa"/>
            <w:tcBorders>
              <w:top w:val="nil"/>
              <w:left w:val="nil"/>
              <w:bottom w:val="single" w:sz="4" w:space="0" w:color="auto"/>
              <w:right w:val="single" w:sz="4" w:space="0" w:color="auto"/>
            </w:tcBorders>
            <w:noWrap/>
            <w:vAlign w:val="center"/>
          </w:tcPr>
          <w:p w14:paraId="2E8EFD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2 688 091,86</w:t>
            </w:r>
          </w:p>
        </w:tc>
      </w:tr>
      <w:tr w:rsidR="00ED3EAC" w:rsidRPr="002210A4" w14:paraId="3CA2AB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6206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7A93FA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991 553,27</w:t>
            </w:r>
          </w:p>
        </w:tc>
        <w:tc>
          <w:tcPr>
            <w:tcW w:w="3773" w:type="dxa"/>
            <w:tcBorders>
              <w:top w:val="nil"/>
              <w:left w:val="nil"/>
              <w:bottom w:val="single" w:sz="4" w:space="0" w:color="auto"/>
              <w:right w:val="single" w:sz="4" w:space="0" w:color="auto"/>
            </w:tcBorders>
            <w:noWrap/>
            <w:vAlign w:val="center"/>
          </w:tcPr>
          <w:p w14:paraId="1A0E96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2 688 091,60</w:t>
            </w:r>
          </w:p>
        </w:tc>
      </w:tr>
      <w:tr w:rsidR="00ED3EAC" w:rsidRPr="002210A4" w14:paraId="319969C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79B730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ЗУ144</w:t>
            </w:r>
          </w:p>
        </w:tc>
      </w:tr>
      <w:tr w:rsidR="00ED3EAC" w:rsidRPr="002210A4" w14:paraId="307F47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7AD5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44FE9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991 559,88</w:t>
            </w:r>
          </w:p>
        </w:tc>
        <w:tc>
          <w:tcPr>
            <w:tcW w:w="3773" w:type="dxa"/>
            <w:tcBorders>
              <w:top w:val="nil"/>
              <w:left w:val="nil"/>
              <w:bottom w:val="single" w:sz="4" w:space="0" w:color="auto"/>
              <w:right w:val="single" w:sz="4" w:space="0" w:color="auto"/>
            </w:tcBorders>
            <w:noWrap/>
            <w:vAlign w:val="center"/>
          </w:tcPr>
          <w:p w14:paraId="78CECC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2 688 061,38</w:t>
            </w:r>
          </w:p>
        </w:tc>
      </w:tr>
      <w:tr w:rsidR="00ED3EAC" w:rsidRPr="002210A4" w14:paraId="5A017F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E17B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E4F7A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991 556,65</w:t>
            </w:r>
          </w:p>
        </w:tc>
        <w:tc>
          <w:tcPr>
            <w:tcW w:w="3773" w:type="dxa"/>
            <w:tcBorders>
              <w:top w:val="nil"/>
              <w:left w:val="nil"/>
              <w:bottom w:val="single" w:sz="4" w:space="0" w:color="auto"/>
              <w:right w:val="single" w:sz="4" w:space="0" w:color="auto"/>
            </w:tcBorders>
            <w:noWrap/>
            <w:vAlign w:val="center"/>
          </w:tcPr>
          <w:p w14:paraId="7A2E37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2 688 068,35</w:t>
            </w:r>
          </w:p>
        </w:tc>
      </w:tr>
      <w:tr w:rsidR="00ED3EAC" w:rsidRPr="002210A4" w14:paraId="75C849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74E8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DF60C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991 553,74</w:t>
            </w:r>
          </w:p>
        </w:tc>
        <w:tc>
          <w:tcPr>
            <w:tcW w:w="3773" w:type="dxa"/>
            <w:tcBorders>
              <w:top w:val="nil"/>
              <w:left w:val="nil"/>
              <w:bottom w:val="single" w:sz="4" w:space="0" w:color="auto"/>
              <w:right w:val="single" w:sz="4" w:space="0" w:color="auto"/>
            </w:tcBorders>
            <w:noWrap/>
            <w:vAlign w:val="center"/>
          </w:tcPr>
          <w:p w14:paraId="733C92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2 688 075,83</w:t>
            </w:r>
          </w:p>
        </w:tc>
      </w:tr>
      <w:tr w:rsidR="00ED3EAC" w:rsidRPr="002210A4" w14:paraId="35B293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C386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B1923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991 552,00</w:t>
            </w:r>
          </w:p>
        </w:tc>
        <w:tc>
          <w:tcPr>
            <w:tcW w:w="3773" w:type="dxa"/>
            <w:tcBorders>
              <w:top w:val="nil"/>
              <w:left w:val="nil"/>
              <w:bottom w:val="single" w:sz="4" w:space="0" w:color="auto"/>
              <w:right w:val="single" w:sz="4" w:space="0" w:color="auto"/>
            </w:tcBorders>
            <w:noWrap/>
            <w:vAlign w:val="center"/>
          </w:tcPr>
          <w:p w14:paraId="7E664D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2 688 081,14</w:t>
            </w:r>
          </w:p>
        </w:tc>
      </w:tr>
      <w:tr w:rsidR="00ED3EAC" w:rsidRPr="002210A4" w14:paraId="208A83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C2D7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3E01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991 550,62</w:t>
            </w:r>
          </w:p>
        </w:tc>
        <w:tc>
          <w:tcPr>
            <w:tcW w:w="3773" w:type="dxa"/>
            <w:tcBorders>
              <w:top w:val="nil"/>
              <w:left w:val="nil"/>
              <w:bottom w:val="single" w:sz="4" w:space="0" w:color="auto"/>
              <w:right w:val="single" w:sz="4" w:space="0" w:color="auto"/>
            </w:tcBorders>
            <w:noWrap/>
            <w:vAlign w:val="center"/>
          </w:tcPr>
          <w:p w14:paraId="37DFD2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2 688 084,49</w:t>
            </w:r>
          </w:p>
        </w:tc>
      </w:tr>
      <w:tr w:rsidR="00ED3EAC" w:rsidRPr="002210A4" w14:paraId="064CBC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6C7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C8C6A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991 547,83</w:t>
            </w:r>
          </w:p>
        </w:tc>
        <w:tc>
          <w:tcPr>
            <w:tcW w:w="3773" w:type="dxa"/>
            <w:tcBorders>
              <w:top w:val="nil"/>
              <w:left w:val="nil"/>
              <w:bottom w:val="single" w:sz="4" w:space="0" w:color="auto"/>
              <w:right w:val="single" w:sz="4" w:space="0" w:color="auto"/>
            </w:tcBorders>
            <w:noWrap/>
            <w:vAlign w:val="center"/>
          </w:tcPr>
          <w:p w14:paraId="71EC03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2 688 089,54</w:t>
            </w:r>
          </w:p>
        </w:tc>
      </w:tr>
      <w:tr w:rsidR="00ED3EAC" w:rsidRPr="002210A4" w14:paraId="2E9329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DADD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F6A1C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991 539,25</w:t>
            </w:r>
          </w:p>
        </w:tc>
        <w:tc>
          <w:tcPr>
            <w:tcW w:w="3773" w:type="dxa"/>
            <w:tcBorders>
              <w:top w:val="nil"/>
              <w:left w:val="nil"/>
              <w:bottom w:val="single" w:sz="4" w:space="0" w:color="auto"/>
              <w:right w:val="single" w:sz="4" w:space="0" w:color="auto"/>
            </w:tcBorders>
            <w:noWrap/>
            <w:vAlign w:val="center"/>
          </w:tcPr>
          <w:p w14:paraId="74DF1E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2 688 086,10</w:t>
            </w:r>
          </w:p>
        </w:tc>
      </w:tr>
      <w:tr w:rsidR="00ED3EAC" w:rsidRPr="002210A4" w14:paraId="64971F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A1AF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BD4A1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991 535,58</w:t>
            </w:r>
          </w:p>
        </w:tc>
        <w:tc>
          <w:tcPr>
            <w:tcW w:w="3773" w:type="dxa"/>
            <w:tcBorders>
              <w:top w:val="nil"/>
              <w:left w:val="nil"/>
              <w:bottom w:val="single" w:sz="4" w:space="0" w:color="auto"/>
              <w:right w:val="single" w:sz="4" w:space="0" w:color="auto"/>
            </w:tcBorders>
            <w:noWrap/>
            <w:vAlign w:val="center"/>
          </w:tcPr>
          <w:p w14:paraId="274A33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2 688 084,77</w:t>
            </w:r>
          </w:p>
        </w:tc>
      </w:tr>
      <w:tr w:rsidR="00ED3EAC" w:rsidRPr="002210A4" w14:paraId="5EC4E8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93B3B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161B6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991 534,26</w:t>
            </w:r>
          </w:p>
        </w:tc>
        <w:tc>
          <w:tcPr>
            <w:tcW w:w="3773" w:type="dxa"/>
            <w:tcBorders>
              <w:top w:val="nil"/>
              <w:left w:val="nil"/>
              <w:bottom w:val="single" w:sz="4" w:space="0" w:color="auto"/>
              <w:right w:val="single" w:sz="4" w:space="0" w:color="auto"/>
            </w:tcBorders>
            <w:noWrap/>
            <w:vAlign w:val="center"/>
          </w:tcPr>
          <w:p w14:paraId="1C9A19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2 688 084,28</w:t>
            </w:r>
          </w:p>
        </w:tc>
      </w:tr>
      <w:tr w:rsidR="00ED3EAC" w:rsidRPr="002210A4" w14:paraId="708EE0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1F40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10AA0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991 533,12</w:t>
            </w:r>
          </w:p>
        </w:tc>
        <w:tc>
          <w:tcPr>
            <w:tcW w:w="3773" w:type="dxa"/>
            <w:tcBorders>
              <w:top w:val="nil"/>
              <w:left w:val="nil"/>
              <w:bottom w:val="single" w:sz="4" w:space="0" w:color="auto"/>
              <w:right w:val="single" w:sz="4" w:space="0" w:color="auto"/>
            </w:tcBorders>
            <w:noWrap/>
            <w:vAlign w:val="center"/>
          </w:tcPr>
          <w:p w14:paraId="2FC9EC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2 688 083,74</w:t>
            </w:r>
          </w:p>
        </w:tc>
      </w:tr>
      <w:tr w:rsidR="00ED3EAC" w:rsidRPr="002210A4" w14:paraId="024F24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3609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80B9F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991 533,90</w:t>
            </w:r>
          </w:p>
        </w:tc>
        <w:tc>
          <w:tcPr>
            <w:tcW w:w="3773" w:type="dxa"/>
            <w:tcBorders>
              <w:top w:val="nil"/>
              <w:left w:val="nil"/>
              <w:bottom w:val="single" w:sz="4" w:space="0" w:color="auto"/>
              <w:right w:val="single" w:sz="4" w:space="0" w:color="auto"/>
            </w:tcBorders>
            <w:noWrap/>
            <w:vAlign w:val="center"/>
          </w:tcPr>
          <w:p w14:paraId="10E37D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2 688 081,93</w:t>
            </w:r>
          </w:p>
        </w:tc>
      </w:tr>
      <w:tr w:rsidR="00ED3EAC" w:rsidRPr="002210A4" w14:paraId="4BC2A9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3BDA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03271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991 529,24</w:t>
            </w:r>
          </w:p>
        </w:tc>
        <w:tc>
          <w:tcPr>
            <w:tcW w:w="3773" w:type="dxa"/>
            <w:tcBorders>
              <w:top w:val="nil"/>
              <w:left w:val="nil"/>
              <w:bottom w:val="single" w:sz="4" w:space="0" w:color="auto"/>
              <w:right w:val="single" w:sz="4" w:space="0" w:color="auto"/>
            </w:tcBorders>
            <w:noWrap/>
            <w:vAlign w:val="center"/>
          </w:tcPr>
          <w:p w14:paraId="0A4673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2 688 079,63</w:t>
            </w:r>
          </w:p>
        </w:tc>
      </w:tr>
      <w:tr w:rsidR="00ED3EAC" w:rsidRPr="002210A4" w14:paraId="4B469B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FF43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CD7A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991 536,07</w:t>
            </w:r>
          </w:p>
        </w:tc>
        <w:tc>
          <w:tcPr>
            <w:tcW w:w="3773" w:type="dxa"/>
            <w:tcBorders>
              <w:top w:val="nil"/>
              <w:left w:val="nil"/>
              <w:bottom w:val="single" w:sz="4" w:space="0" w:color="auto"/>
              <w:right w:val="single" w:sz="4" w:space="0" w:color="auto"/>
            </w:tcBorders>
            <w:noWrap/>
            <w:vAlign w:val="center"/>
          </w:tcPr>
          <w:p w14:paraId="68BA39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2 688 066,77</w:t>
            </w:r>
          </w:p>
        </w:tc>
      </w:tr>
      <w:tr w:rsidR="00ED3EAC" w:rsidRPr="002210A4" w14:paraId="796C3F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CFDB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72FFC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991 544,71</w:t>
            </w:r>
          </w:p>
        </w:tc>
        <w:tc>
          <w:tcPr>
            <w:tcW w:w="3773" w:type="dxa"/>
            <w:tcBorders>
              <w:top w:val="nil"/>
              <w:left w:val="nil"/>
              <w:bottom w:val="single" w:sz="4" w:space="0" w:color="auto"/>
              <w:right w:val="single" w:sz="4" w:space="0" w:color="auto"/>
            </w:tcBorders>
            <w:noWrap/>
            <w:vAlign w:val="center"/>
          </w:tcPr>
          <w:p w14:paraId="46FD2B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2 688 053,13</w:t>
            </w:r>
          </w:p>
        </w:tc>
      </w:tr>
      <w:tr w:rsidR="00ED3EAC" w:rsidRPr="002210A4" w14:paraId="3B63EE0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8DC02C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86:02:0802001:1071</w:t>
            </w:r>
          </w:p>
        </w:tc>
      </w:tr>
      <w:tr w:rsidR="00ED3EAC" w:rsidRPr="002210A4" w14:paraId="178875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B04D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D972D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991 539,25</w:t>
            </w:r>
          </w:p>
        </w:tc>
        <w:tc>
          <w:tcPr>
            <w:tcW w:w="3773" w:type="dxa"/>
            <w:tcBorders>
              <w:top w:val="nil"/>
              <w:left w:val="nil"/>
              <w:bottom w:val="single" w:sz="4" w:space="0" w:color="auto"/>
              <w:right w:val="single" w:sz="4" w:space="0" w:color="auto"/>
            </w:tcBorders>
            <w:noWrap/>
            <w:vAlign w:val="center"/>
          </w:tcPr>
          <w:p w14:paraId="4BAF1A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2 688 086,10</w:t>
            </w:r>
          </w:p>
        </w:tc>
      </w:tr>
      <w:tr w:rsidR="00ED3EAC" w:rsidRPr="002210A4" w14:paraId="67D105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C92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83739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991 530,16</w:t>
            </w:r>
          </w:p>
        </w:tc>
        <w:tc>
          <w:tcPr>
            <w:tcW w:w="3773" w:type="dxa"/>
            <w:tcBorders>
              <w:top w:val="nil"/>
              <w:left w:val="nil"/>
              <w:bottom w:val="single" w:sz="4" w:space="0" w:color="auto"/>
              <w:right w:val="single" w:sz="4" w:space="0" w:color="auto"/>
            </w:tcBorders>
            <w:noWrap/>
            <w:vAlign w:val="center"/>
          </w:tcPr>
          <w:p w14:paraId="49AF5E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2 688 110,61</w:t>
            </w:r>
          </w:p>
        </w:tc>
      </w:tr>
      <w:tr w:rsidR="00ED3EAC" w:rsidRPr="002210A4" w14:paraId="5A5B71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BC49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A6325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991 529,37</w:t>
            </w:r>
          </w:p>
        </w:tc>
        <w:tc>
          <w:tcPr>
            <w:tcW w:w="3773" w:type="dxa"/>
            <w:tcBorders>
              <w:top w:val="nil"/>
              <w:left w:val="nil"/>
              <w:bottom w:val="single" w:sz="4" w:space="0" w:color="auto"/>
              <w:right w:val="single" w:sz="4" w:space="0" w:color="auto"/>
            </w:tcBorders>
            <w:noWrap/>
            <w:vAlign w:val="center"/>
          </w:tcPr>
          <w:p w14:paraId="58B2B1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2 688 111,39</w:t>
            </w:r>
          </w:p>
        </w:tc>
      </w:tr>
      <w:tr w:rsidR="00ED3EAC" w:rsidRPr="002210A4" w14:paraId="5E9A2A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114F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030E7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991 528,87</w:t>
            </w:r>
          </w:p>
        </w:tc>
        <w:tc>
          <w:tcPr>
            <w:tcW w:w="3773" w:type="dxa"/>
            <w:tcBorders>
              <w:top w:val="nil"/>
              <w:left w:val="nil"/>
              <w:bottom w:val="single" w:sz="4" w:space="0" w:color="auto"/>
              <w:right w:val="single" w:sz="4" w:space="0" w:color="auto"/>
            </w:tcBorders>
            <w:noWrap/>
            <w:vAlign w:val="center"/>
          </w:tcPr>
          <w:p w14:paraId="3F2A8E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2 688 112,50</w:t>
            </w:r>
          </w:p>
        </w:tc>
      </w:tr>
      <w:tr w:rsidR="00ED3EAC" w:rsidRPr="002210A4" w14:paraId="6EB576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4D7D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6DF62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991 528,78</w:t>
            </w:r>
          </w:p>
        </w:tc>
        <w:tc>
          <w:tcPr>
            <w:tcW w:w="3773" w:type="dxa"/>
            <w:tcBorders>
              <w:top w:val="nil"/>
              <w:left w:val="nil"/>
              <w:bottom w:val="single" w:sz="4" w:space="0" w:color="auto"/>
              <w:right w:val="single" w:sz="4" w:space="0" w:color="auto"/>
            </w:tcBorders>
            <w:noWrap/>
            <w:vAlign w:val="center"/>
          </w:tcPr>
          <w:p w14:paraId="02C586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2 688 113,03</w:t>
            </w:r>
          </w:p>
        </w:tc>
      </w:tr>
      <w:tr w:rsidR="00ED3EAC" w:rsidRPr="002210A4" w14:paraId="577CBD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8345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1162B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991 527,05</w:t>
            </w:r>
          </w:p>
        </w:tc>
        <w:tc>
          <w:tcPr>
            <w:tcW w:w="3773" w:type="dxa"/>
            <w:tcBorders>
              <w:top w:val="nil"/>
              <w:left w:val="nil"/>
              <w:bottom w:val="single" w:sz="4" w:space="0" w:color="auto"/>
              <w:right w:val="single" w:sz="4" w:space="0" w:color="auto"/>
            </w:tcBorders>
            <w:noWrap/>
            <w:vAlign w:val="center"/>
          </w:tcPr>
          <w:p w14:paraId="0A9D81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2 688 117,62</w:t>
            </w:r>
          </w:p>
        </w:tc>
      </w:tr>
      <w:tr w:rsidR="00ED3EAC" w:rsidRPr="002210A4" w14:paraId="088AD5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854A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F8BA4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991 526,14</w:t>
            </w:r>
          </w:p>
        </w:tc>
        <w:tc>
          <w:tcPr>
            <w:tcW w:w="3773" w:type="dxa"/>
            <w:tcBorders>
              <w:top w:val="nil"/>
              <w:left w:val="nil"/>
              <w:bottom w:val="single" w:sz="4" w:space="0" w:color="auto"/>
              <w:right w:val="single" w:sz="4" w:space="0" w:color="auto"/>
            </w:tcBorders>
            <w:noWrap/>
            <w:vAlign w:val="center"/>
          </w:tcPr>
          <w:p w14:paraId="2B376E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2 688 119,61</w:t>
            </w:r>
          </w:p>
        </w:tc>
      </w:tr>
      <w:tr w:rsidR="00ED3EAC" w:rsidRPr="002210A4" w14:paraId="774BF8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399D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A5B10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991 522,85</w:t>
            </w:r>
          </w:p>
        </w:tc>
        <w:tc>
          <w:tcPr>
            <w:tcW w:w="3773" w:type="dxa"/>
            <w:tcBorders>
              <w:top w:val="nil"/>
              <w:left w:val="nil"/>
              <w:bottom w:val="single" w:sz="4" w:space="0" w:color="auto"/>
              <w:right w:val="single" w:sz="4" w:space="0" w:color="auto"/>
            </w:tcBorders>
            <w:noWrap/>
            <w:vAlign w:val="center"/>
          </w:tcPr>
          <w:p w14:paraId="028304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2 688 128,01</w:t>
            </w:r>
          </w:p>
        </w:tc>
      </w:tr>
      <w:tr w:rsidR="00ED3EAC" w:rsidRPr="002210A4" w14:paraId="1B783D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8EB2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54F95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991 521,54</w:t>
            </w:r>
          </w:p>
        </w:tc>
        <w:tc>
          <w:tcPr>
            <w:tcW w:w="3773" w:type="dxa"/>
            <w:tcBorders>
              <w:top w:val="nil"/>
              <w:left w:val="nil"/>
              <w:bottom w:val="single" w:sz="4" w:space="0" w:color="auto"/>
              <w:right w:val="single" w:sz="4" w:space="0" w:color="auto"/>
            </w:tcBorders>
            <w:noWrap/>
            <w:vAlign w:val="center"/>
          </w:tcPr>
          <w:p w14:paraId="692DC1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2 688 131,01</w:t>
            </w:r>
          </w:p>
        </w:tc>
      </w:tr>
      <w:tr w:rsidR="00ED3EAC" w:rsidRPr="002210A4" w14:paraId="5BB61C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E257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C32AC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991 516,08</w:t>
            </w:r>
          </w:p>
        </w:tc>
        <w:tc>
          <w:tcPr>
            <w:tcW w:w="3773" w:type="dxa"/>
            <w:tcBorders>
              <w:top w:val="nil"/>
              <w:left w:val="nil"/>
              <w:bottom w:val="single" w:sz="4" w:space="0" w:color="auto"/>
              <w:right w:val="single" w:sz="4" w:space="0" w:color="auto"/>
            </w:tcBorders>
            <w:noWrap/>
            <w:vAlign w:val="center"/>
          </w:tcPr>
          <w:p w14:paraId="3EFF1A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2 688 128,83</w:t>
            </w:r>
          </w:p>
        </w:tc>
      </w:tr>
      <w:tr w:rsidR="00ED3EAC" w:rsidRPr="002210A4" w14:paraId="0DD42C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8164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2F974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991 514,97</w:t>
            </w:r>
          </w:p>
        </w:tc>
        <w:tc>
          <w:tcPr>
            <w:tcW w:w="3773" w:type="dxa"/>
            <w:tcBorders>
              <w:top w:val="nil"/>
              <w:left w:val="nil"/>
              <w:bottom w:val="single" w:sz="4" w:space="0" w:color="auto"/>
              <w:right w:val="single" w:sz="4" w:space="0" w:color="auto"/>
            </w:tcBorders>
            <w:noWrap/>
            <w:vAlign w:val="center"/>
          </w:tcPr>
          <w:p w14:paraId="56FB9D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2 688 128,45</w:t>
            </w:r>
          </w:p>
        </w:tc>
      </w:tr>
      <w:tr w:rsidR="00ED3EAC" w:rsidRPr="002210A4" w14:paraId="0D1031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C0EC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74C96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991 511,06</w:t>
            </w:r>
          </w:p>
        </w:tc>
        <w:tc>
          <w:tcPr>
            <w:tcW w:w="3773" w:type="dxa"/>
            <w:tcBorders>
              <w:top w:val="nil"/>
              <w:left w:val="nil"/>
              <w:bottom w:val="single" w:sz="4" w:space="0" w:color="auto"/>
              <w:right w:val="single" w:sz="4" w:space="0" w:color="auto"/>
            </w:tcBorders>
            <w:noWrap/>
            <w:vAlign w:val="center"/>
          </w:tcPr>
          <w:p w14:paraId="6035DA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2 688 126,85</w:t>
            </w:r>
          </w:p>
        </w:tc>
      </w:tr>
      <w:tr w:rsidR="00ED3EAC" w:rsidRPr="002210A4" w14:paraId="2D1131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4F34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6A8C2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991 510,72</w:t>
            </w:r>
          </w:p>
        </w:tc>
        <w:tc>
          <w:tcPr>
            <w:tcW w:w="3773" w:type="dxa"/>
            <w:tcBorders>
              <w:top w:val="nil"/>
              <w:left w:val="nil"/>
              <w:bottom w:val="single" w:sz="4" w:space="0" w:color="auto"/>
              <w:right w:val="single" w:sz="4" w:space="0" w:color="auto"/>
            </w:tcBorders>
            <w:noWrap/>
            <w:vAlign w:val="center"/>
          </w:tcPr>
          <w:p w14:paraId="633CC2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2 688 126,71</w:t>
            </w:r>
          </w:p>
        </w:tc>
      </w:tr>
      <w:tr w:rsidR="00ED3EAC" w:rsidRPr="002210A4" w14:paraId="629BE3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B774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405D7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991 514,80</w:t>
            </w:r>
          </w:p>
        </w:tc>
        <w:tc>
          <w:tcPr>
            <w:tcW w:w="3773" w:type="dxa"/>
            <w:tcBorders>
              <w:top w:val="nil"/>
              <w:left w:val="nil"/>
              <w:bottom w:val="single" w:sz="4" w:space="0" w:color="auto"/>
              <w:right w:val="single" w:sz="4" w:space="0" w:color="auto"/>
            </w:tcBorders>
            <w:noWrap/>
            <w:vAlign w:val="center"/>
          </w:tcPr>
          <w:p w14:paraId="0F3440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2 688 116,61</w:t>
            </w:r>
          </w:p>
        </w:tc>
      </w:tr>
      <w:tr w:rsidR="00ED3EAC" w:rsidRPr="002210A4" w14:paraId="18C3AB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7417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DB437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991 529,24</w:t>
            </w:r>
          </w:p>
        </w:tc>
        <w:tc>
          <w:tcPr>
            <w:tcW w:w="3773" w:type="dxa"/>
            <w:tcBorders>
              <w:top w:val="nil"/>
              <w:left w:val="nil"/>
              <w:bottom w:val="single" w:sz="4" w:space="0" w:color="auto"/>
              <w:right w:val="single" w:sz="4" w:space="0" w:color="auto"/>
            </w:tcBorders>
            <w:noWrap/>
            <w:vAlign w:val="center"/>
          </w:tcPr>
          <w:p w14:paraId="75CB71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2 688 079,63</w:t>
            </w:r>
          </w:p>
        </w:tc>
      </w:tr>
      <w:tr w:rsidR="00ED3EAC" w:rsidRPr="002210A4" w14:paraId="441B52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A714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5DB08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991 533,90</w:t>
            </w:r>
          </w:p>
        </w:tc>
        <w:tc>
          <w:tcPr>
            <w:tcW w:w="3773" w:type="dxa"/>
            <w:tcBorders>
              <w:top w:val="nil"/>
              <w:left w:val="nil"/>
              <w:bottom w:val="single" w:sz="4" w:space="0" w:color="auto"/>
              <w:right w:val="single" w:sz="4" w:space="0" w:color="auto"/>
            </w:tcBorders>
            <w:noWrap/>
            <w:vAlign w:val="center"/>
          </w:tcPr>
          <w:p w14:paraId="0EDCB5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2 688 081,93</w:t>
            </w:r>
          </w:p>
        </w:tc>
      </w:tr>
      <w:tr w:rsidR="00ED3EAC" w:rsidRPr="002210A4" w14:paraId="0F3DEB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462A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09D81D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991 533,12</w:t>
            </w:r>
          </w:p>
        </w:tc>
        <w:tc>
          <w:tcPr>
            <w:tcW w:w="3773" w:type="dxa"/>
            <w:tcBorders>
              <w:top w:val="nil"/>
              <w:left w:val="nil"/>
              <w:bottom w:val="single" w:sz="4" w:space="0" w:color="auto"/>
              <w:right w:val="single" w:sz="4" w:space="0" w:color="auto"/>
            </w:tcBorders>
            <w:noWrap/>
            <w:vAlign w:val="center"/>
          </w:tcPr>
          <w:p w14:paraId="42DF65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2 688 083,74</w:t>
            </w:r>
          </w:p>
        </w:tc>
      </w:tr>
      <w:tr w:rsidR="00ED3EAC" w:rsidRPr="002210A4" w14:paraId="64B6CD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8CE7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9AC31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991 534,26</w:t>
            </w:r>
          </w:p>
        </w:tc>
        <w:tc>
          <w:tcPr>
            <w:tcW w:w="3773" w:type="dxa"/>
            <w:tcBorders>
              <w:top w:val="nil"/>
              <w:left w:val="nil"/>
              <w:bottom w:val="single" w:sz="4" w:space="0" w:color="auto"/>
              <w:right w:val="single" w:sz="4" w:space="0" w:color="auto"/>
            </w:tcBorders>
            <w:noWrap/>
            <w:vAlign w:val="center"/>
          </w:tcPr>
          <w:p w14:paraId="7E06C4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2 688 084,28</w:t>
            </w:r>
          </w:p>
        </w:tc>
      </w:tr>
      <w:tr w:rsidR="00ED3EAC" w:rsidRPr="002210A4" w14:paraId="437657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FD03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2C857C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991 535,58</w:t>
            </w:r>
          </w:p>
        </w:tc>
        <w:tc>
          <w:tcPr>
            <w:tcW w:w="3773" w:type="dxa"/>
            <w:tcBorders>
              <w:top w:val="nil"/>
              <w:left w:val="nil"/>
              <w:bottom w:val="single" w:sz="4" w:space="0" w:color="auto"/>
              <w:right w:val="single" w:sz="4" w:space="0" w:color="auto"/>
            </w:tcBorders>
            <w:noWrap/>
            <w:vAlign w:val="center"/>
          </w:tcPr>
          <w:p w14:paraId="17F595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2 688 084,77</w:t>
            </w:r>
          </w:p>
        </w:tc>
      </w:tr>
      <w:tr w:rsidR="00ED3EAC" w:rsidRPr="002210A4" w14:paraId="53A415C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E14163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ЗУ146</w:t>
            </w:r>
          </w:p>
        </w:tc>
      </w:tr>
      <w:tr w:rsidR="00ED3EAC" w:rsidRPr="002210A4" w14:paraId="3047F1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E4C4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B615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991 529,24</w:t>
            </w:r>
          </w:p>
        </w:tc>
        <w:tc>
          <w:tcPr>
            <w:tcW w:w="3773" w:type="dxa"/>
            <w:tcBorders>
              <w:top w:val="nil"/>
              <w:left w:val="nil"/>
              <w:bottom w:val="single" w:sz="4" w:space="0" w:color="auto"/>
              <w:right w:val="single" w:sz="4" w:space="0" w:color="auto"/>
            </w:tcBorders>
            <w:noWrap/>
            <w:vAlign w:val="center"/>
          </w:tcPr>
          <w:p w14:paraId="3FEE33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2 688 079,63</w:t>
            </w:r>
          </w:p>
        </w:tc>
      </w:tr>
      <w:tr w:rsidR="00ED3EAC" w:rsidRPr="002210A4" w14:paraId="27516A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0055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ECDF9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991 514,80</w:t>
            </w:r>
          </w:p>
        </w:tc>
        <w:tc>
          <w:tcPr>
            <w:tcW w:w="3773" w:type="dxa"/>
            <w:tcBorders>
              <w:top w:val="nil"/>
              <w:left w:val="nil"/>
              <w:bottom w:val="single" w:sz="4" w:space="0" w:color="auto"/>
              <w:right w:val="single" w:sz="4" w:space="0" w:color="auto"/>
            </w:tcBorders>
            <w:noWrap/>
            <w:vAlign w:val="center"/>
          </w:tcPr>
          <w:p w14:paraId="4EFBA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2 688 116,61</w:t>
            </w:r>
          </w:p>
        </w:tc>
      </w:tr>
      <w:tr w:rsidR="00ED3EAC" w:rsidRPr="002210A4" w14:paraId="621678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6867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5608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991 510,72</w:t>
            </w:r>
          </w:p>
        </w:tc>
        <w:tc>
          <w:tcPr>
            <w:tcW w:w="3773" w:type="dxa"/>
            <w:tcBorders>
              <w:top w:val="nil"/>
              <w:left w:val="nil"/>
              <w:bottom w:val="single" w:sz="4" w:space="0" w:color="auto"/>
              <w:right w:val="single" w:sz="4" w:space="0" w:color="auto"/>
            </w:tcBorders>
            <w:noWrap/>
            <w:vAlign w:val="center"/>
          </w:tcPr>
          <w:p w14:paraId="5433CB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2 688 126,71</w:t>
            </w:r>
          </w:p>
        </w:tc>
      </w:tr>
      <w:tr w:rsidR="00ED3EAC" w:rsidRPr="002210A4" w14:paraId="038E80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1067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759A6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991 499,04</w:t>
            </w:r>
          </w:p>
        </w:tc>
        <w:tc>
          <w:tcPr>
            <w:tcW w:w="3773" w:type="dxa"/>
            <w:tcBorders>
              <w:top w:val="nil"/>
              <w:left w:val="nil"/>
              <w:bottom w:val="single" w:sz="4" w:space="0" w:color="auto"/>
              <w:right w:val="single" w:sz="4" w:space="0" w:color="auto"/>
            </w:tcBorders>
            <w:noWrap/>
            <w:vAlign w:val="center"/>
          </w:tcPr>
          <w:p w14:paraId="454F05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2 688 122,01</w:t>
            </w:r>
          </w:p>
        </w:tc>
      </w:tr>
      <w:tr w:rsidR="00ED3EAC" w:rsidRPr="002210A4" w14:paraId="79379D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D931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34E75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991 499,57</w:t>
            </w:r>
          </w:p>
        </w:tc>
        <w:tc>
          <w:tcPr>
            <w:tcW w:w="3773" w:type="dxa"/>
            <w:tcBorders>
              <w:top w:val="nil"/>
              <w:left w:val="nil"/>
              <w:bottom w:val="single" w:sz="4" w:space="0" w:color="auto"/>
              <w:right w:val="single" w:sz="4" w:space="0" w:color="auto"/>
            </w:tcBorders>
            <w:noWrap/>
            <w:vAlign w:val="center"/>
          </w:tcPr>
          <w:p w14:paraId="73FE2E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2 688 120,94</w:t>
            </w:r>
          </w:p>
        </w:tc>
      </w:tr>
      <w:tr w:rsidR="00ED3EAC" w:rsidRPr="002210A4" w14:paraId="40D8FF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B27B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B3773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991 519,52</w:t>
            </w:r>
          </w:p>
        </w:tc>
        <w:tc>
          <w:tcPr>
            <w:tcW w:w="3773" w:type="dxa"/>
            <w:tcBorders>
              <w:top w:val="nil"/>
              <w:left w:val="nil"/>
              <w:bottom w:val="single" w:sz="4" w:space="0" w:color="auto"/>
              <w:right w:val="single" w:sz="4" w:space="0" w:color="auto"/>
            </w:tcBorders>
            <w:noWrap/>
            <w:vAlign w:val="center"/>
          </w:tcPr>
          <w:p w14:paraId="6956C5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2 688 075,50</w:t>
            </w:r>
          </w:p>
        </w:tc>
      </w:tr>
      <w:tr w:rsidR="00ED3EAC" w:rsidRPr="002210A4" w14:paraId="7251F4E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FD7BBF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ЗУ147</w:t>
            </w:r>
          </w:p>
        </w:tc>
      </w:tr>
      <w:tr w:rsidR="00ED3EAC" w:rsidRPr="002210A4" w14:paraId="4D46D8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2E02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93284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991 544,71</w:t>
            </w:r>
          </w:p>
        </w:tc>
        <w:tc>
          <w:tcPr>
            <w:tcW w:w="3773" w:type="dxa"/>
            <w:tcBorders>
              <w:top w:val="nil"/>
              <w:left w:val="nil"/>
              <w:bottom w:val="single" w:sz="4" w:space="0" w:color="auto"/>
              <w:right w:val="single" w:sz="4" w:space="0" w:color="auto"/>
            </w:tcBorders>
            <w:noWrap/>
            <w:vAlign w:val="center"/>
          </w:tcPr>
          <w:p w14:paraId="2205A2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2 688 053,13</w:t>
            </w:r>
          </w:p>
        </w:tc>
      </w:tr>
      <w:tr w:rsidR="00ED3EAC" w:rsidRPr="002210A4" w14:paraId="265CDC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DC23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53E39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991 536,07</w:t>
            </w:r>
          </w:p>
        </w:tc>
        <w:tc>
          <w:tcPr>
            <w:tcW w:w="3773" w:type="dxa"/>
            <w:tcBorders>
              <w:top w:val="nil"/>
              <w:left w:val="nil"/>
              <w:bottom w:val="single" w:sz="4" w:space="0" w:color="auto"/>
              <w:right w:val="single" w:sz="4" w:space="0" w:color="auto"/>
            </w:tcBorders>
            <w:noWrap/>
            <w:vAlign w:val="center"/>
          </w:tcPr>
          <w:p w14:paraId="1F3A9B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2 688 066,77</w:t>
            </w:r>
          </w:p>
        </w:tc>
      </w:tr>
      <w:tr w:rsidR="00ED3EAC" w:rsidRPr="002210A4" w14:paraId="120117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90AD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05EA9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991 529,24</w:t>
            </w:r>
          </w:p>
        </w:tc>
        <w:tc>
          <w:tcPr>
            <w:tcW w:w="3773" w:type="dxa"/>
            <w:tcBorders>
              <w:top w:val="nil"/>
              <w:left w:val="nil"/>
              <w:bottom w:val="single" w:sz="4" w:space="0" w:color="auto"/>
              <w:right w:val="single" w:sz="4" w:space="0" w:color="auto"/>
            </w:tcBorders>
            <w:noWrap/>
            <w:vAlign w:val="center"/>
          </w:tcPr>
          <w:p w14:paraId="7A93C5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2 688 079,63</w:t>
            </w:r>
          </w:p>
        </w:tc>
      </w:tr>
      <w:tr w:rsidR="00ED3EAC" w:rsidRPr="002210A4" w14:paraId="14CB35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F94C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CF537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991 519,52</w:t>
            </w:r>
          </w:p>
        </w:tc>
        <w:tc>
          <w:tcPr>
            <w:tcW w:w="3773" w:type="dxa"/>
            <w:tcBorders>
              <w:top w:val="nil"/>
              <w:left w:val="nil"/>
              <w:bottom w:val="single" w:sz="4" w:space="0" w:color="auto"/>
              <w:right w:val="single" w:sz="4" w:space="0" w:color="auto"/>
            </w:tcBorders>
            <w:noWrap/>
            <w:vAlign w:val="center"/>
          </w:tcPr>
          <w:p w14:paraId="765779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2 688 075,50</w:t>
            </w:r>
          </w:p>
        </w:tc>
      </w:tr>
      <w:tr w:rsidR="00ED3EAC" w:rsidRPr="002210A4" w14:paraId="530EF4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E253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FBA3C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991 509,42</w:t>
            </w:r>
          </w:p>
        </w:tc>
        <w:tc>
          <w:tcPr>
            <w:tcW w:w="3773" w:type="dxa"/>
            <w:tcBorders>
              <w:top w:val="nil"/>
              <w:left w:val="nil"/>
              <w:bottom w:val="single" w:sz="4" w:space="0" w:color="auto"/>
              <w:right w:val="single" w:sz="4" w:space="0" w:color="auto"/>
            </w:tcBorders>
            <w:noWrap/>
            <w:vAlign w:val="center"/>
          </w:tcPr>
          <w:p w14:paraId="36B4D9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2 688 071,97</w:t>
            </w:r>
          </w:p>
        </w:tc>
      </w:tr>
      <w:tr w:rsidR="00ED3EAC" w:rsidRPr="002210A4" w14:paraId="5C8A6E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D300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CCB8F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991 511,76</w:t>
            </w:r>
          </w:p>
        </w:tc>
        <w:tc>
          <w:tcPr>
            <w:tcW w:w="3773" w:type="dxa"/>
            <w:tcBorders>
              <w:top w:val="nil"/>
              <w:left w:val="nil"/>
              <w:bottom w:val="single" w:sz="4" w:space="0" w:color="auto"/>
              <w:right w:val="single" w:sz="4" w:space="0" w:color="auto"/>
            </w:tcBorders>
            <w:noWrap/>
            <w:vAlign w:val="center"/>
          </w:tcPr>
          <w:p w14:paraId="084F12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2 688 065,61</w:t>
            </w:r>
          </w:p>
        </w:tc>
      </w:tr>
      <w:tr w:rsidR="00ED3EAC" w:rsidRPr="002210A4" w14:paraId="6711A4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B922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A5D44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991 512,63</w:t>
            </w:r>
          </w:p>
        </w:tc>
        <w:tc>
          <w:tcPr>
            <w:tcW w:w="3773" w:type="dxa"/>
            <w:tcBorders>
              <w:top w:val="nil"/>
              <w:left w:val="nil"/>
              <w:bottom w:val="single" w:sz="4" w:space="0" w:color="auto"/>
              <w:right w:val="single" w:sz="4" w:space="0" w:color="auto"/>
            </w:tcBorders>
            <w:noWrap/>
            <w:vAlign w:val="center"/>
          </w:tcPr>
          <w:p w14:paraId="1727A5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2 688 065,86</w:t>
            </w:r>
          </w:p>
        </w:tc>
      </w:tr>
      <w:tr w:rsidR="00ED3EAC" w:rsidRPr="002210A4" w14:paraId="4BAFDA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D393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1C247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991 517,23</w:t>
            </w:r>
          </w:p>
        </w:tc>
        <w:tc>
          <w:tcPr>
            <w:tcW w:w="3773" w:type="dxa"/>
            <w:tcBorders>
              <w:top w:val="nil"/>
              <w:left w:val="nil"/>
              <w:bottom w:val="single" w:sz="4" w:space="0" w:color="auto"/>
              <w:right w:val="single" w:sz="4" w:space="0" w:color="auto"/>
            </w:tcBorders>
            <w:noWrap/>
            <w:vAlign w:val="center"/>
          </w:tcPr>
          <w:p w14:paraId="653209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2 688 056,00</w:t>
            </w:r>
          </w:p>
        </w:tc>
      </w:tr>
      <w:tr w:rsidR="00ED3EAC" w:rsidRPr="002210A4" w14:paraId="63F148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5DCA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D2A6E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991 504,54</w:t>
            </w:r>
          </w:p>
        </w:tc>
        <w:tc>
          <w:tcPr>
            <w:tcW w:w="3773" w:type="dxa"/>
            <w:tcBorders>
              <w:top w:val="nil"/>
              <w:left w:val="nil"/>
              <w:bottom w:val="single" w:sz="4" w:space="0" w:color="auto"/>
              <w:right w:val="single" w:sz="4" w:space="0" w:color="auto"/>
            </w:tcBorders>
            <w:noWrap/>
            <w:vAlign w:val="center"/>
          </w:tcPr>
          <w:p w14:paraId="2FDD9D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2 688 050,84</w:t>
            </w:r>
          </w:p>
        </w:tc>
      </w:tr>
      <w:tr w:rsidR="00ED3EAC" w:rsidRPr="002210A4" w14:paraId="46B0A4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720F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4C765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991 504,35</w:t>
            </w:r>
          </w:p>
        </w:tc>
        <w:tc>
          <w:tcPr>
            <w:tcW w:w="3773" w:type="dxa"/>
            <w:tcBorders>
              <w:top w:val="nil"/>
              <w:left w:val="nil"/>
              <w:bottom w:val="single" w:sz="4" w:space="0" w:color="auto"/>
              <w:right w:val="single" w:sz="4" w:space="0" w:color="auto"/>
            </w:tcBorders>
            <w:noWrap/>
            <w:vAlign w:val="center"/>
          </w:tcPr>
          <w:p w14:paraId="308703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2 688 050,72</w:t>
            </w:r>
          </w:p>
        </w:tc>
      </w:tr>
      <w:tr w:rsidR="00ED3EAC" w:rsidRPr="002210A4" w14:paraId="713842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A0C7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0062A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991 510,99</w:t>
            </w:r>
          </w:p>
        </w:tc>
        <w:tc>
          <w:tcPr>
            <w:tcW w:w="3773" w:type="dxa"/>
            <w:tcBorders>
              <w:top w:val="nil"/>
              <w:left w:val="nil"/>
              <w:bottom w:val="single" w:sz="4" w:space="0" w:color="auto"/>
              <w:right w:val="single" w:sz="4" w:space="0" w:color="auto"/>
            </w:tcBorders>
            <w:noWrap/>
            <w:vAlign w:val="center"/>
          </w:tcPr>
          <w:p w14:paraId="57A85E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2 688 036,77</w:t>
            </w:r>
          </w:p>
        </w:tc>
      </w:tr>
      <w:tr w:rsidR="00ED3EAC" w:rsidRPr="002210A4" w14:paraId="214A86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5939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80743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991 536,43</w:t>
            </w:r>
          </w:p>
        </w:tc>
        <w:tc>
          <w:tcPr>
            <w:tcW w:w="3773" w:type="dxa"/>
            <w:tcBorders>
              <w:top w:val="nil"/>
              <w:left w:val="nil"/>
              <w:bottom w:val="single" w:sz="4" w:space="0" w:color="auto"/>
              <w:right w:val="single" w:sz="4" w:space="0" w:color="auto"/>
            </w:tcBorders>
            <w:noWrap/>
            <w:vAlign w:val="center"/>
          </w:tcPr>
          <w:p w14:paraId="49AD88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2 688 048,53</w:t>
            </w:r>
          </w:p>
        </w:tc>
      </w:tr>
      <w:tr w:rsidR="00ED3EAC" w:rsidRPr="002210A4" w14:paraId="5DB11C2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32781F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ЗУ148</w:t>
            </w:r>
          </w:p>
        </w:tc>
      </w:tr>
      <w:tr w:rsidR="00ED3EAC" w:rsidRPr="002210A4" w14:paraId="2F8EC3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9296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89566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991 519,52</w:t>
            </w:r>
          </w:p>
        </w:tc>
        <w:tc>
          <w:tcPr>
            <w:tcW w:w="3773" w:type="dxa"/>
            <w:tcBorders>
              <w:top w:val="nil"/>
              <w:left w:val="nil"/>
              <w:bottom w:val="single" w:sz="4" w:space="0" w:color="auto"/>
              <w:right w:val="single" w:sz="4" w:space="0" w:color="auto"/>
            </w:tcBorders>
            <w:noWrap/>
            <w:vAlign w:val="center"/>
          </w:tcPr>
          <w:p w14:paraId="668FA3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2 688 075,50</w:t>
            </w:r>
          </w:p>
        </w:tc>
      </w:tr>
      <w:tr w:rsidR="00ED3EAC" w:rsidRPr="002210A4" w14:paraId="7442EC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F6CF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1906A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991 499,57</w:t>
            </w:r>
          </w:p>
        </w:tc>
        <w:tc>
          <w:tcPr>
            <w:tcW w:w="3773" w:type="dxa"/>
            <w:tcBorders>
              <w:top w:val="nil"/>
              <w:left w:val="nil"/>
              <w:bottom w:val="single" w:sz="4" w:space="0" w:color="auto"/>
              <w:right w:val="single" w:sz="4" w:space="0" w:color="auto"/>
            </w:tcBorders>
            <w:noWrap/>
            <w:vAlign w:val="center"/>
          </w:tcPr>
          <w:p w14:paraId="3C4669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2 688 120,94</w:t>
            </w:r>
          </w:p>
        </w:tc>
      </w:tr>
      <w:tr w:rsidR="00ED3EAC" w:rsidRPr="002210A4" w14:paraId="3637DA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7959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85C14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991 499,04</w:t>
            </w:r>
          </w:p>
        </w:tc>
        <w:tc>
          <w:tcPr>
            <w:tcW w:w="3773" w:type="dxa"/>
            <w:tcBorders>
              <w:top w:val="nil"/>
              <w:left w:val="nil"/>
              <w:bottom w:val="single" w:sz="4" w:space="0" w:color="auto"/>
              <w:right w:val="single" w:sz="4" w:space="0" w:color="auto"/>
            </w:tcBorders>
            <w:noWrap/>
            <w:vAlign w:val="center"/>
          </w:tcPr>
          <w:p w14:paraId="3F9445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2 688 122,01</w:t>
            </w:r>
          </w:p>
        </w:tc>
      </w:tr>
      <w:tr w:rsidR="00ED3EAC" w:rsidRPr="002210A4" w14:paraId="15B5D4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C78A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D0F49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991 476,99</w:t>
            </w:r>
          </w:p>
        </w:tc>
        <w:tc>
          <w:tcPr>
            <w:tcW w:w="3773" w:type="dxa"/>
            <w:tcBorders>
              <w:top w:val="nil"/>
              <w:left w:val="nil"/>
              <w:bottom w:val="single" w:sz="4" w:space="0" w:color="auto"/>
              <w:right w:val="single" w:sz="4" w:space="0" w:color="auto"/>
            </w:tcBorders>
            <w:noWrap/>
            <w:vAlign w:val="center"/>
          </w:tcPr>
          <w:p w14:paraId="2E83EA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2 688 111,39</w:t>
            </w:r>
          </w:p>
        </w:tc>
      </w:tr>
      <w:tr w:rsidR="00ED3EAC" w:rsidRPr="002210A4" w14:paraId="0737DD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9E6B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79F81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991 481,93</w:t>
            </w:r>
          </w:p>
        </w:tc>
        <w:tc>
          <w:tcPr>
            <w:tcW w:w="3773" w:type="dxa"/>
            <w:tcBorders>
              <w:top w:val="nil"/>
              <w:left w:val="nil"/>
              <w:bottom w:val="single" w:sz="4" w:space="0" w:color="auto"/>
              <w:right w:val="single" w:sz="4" w:space="0" w:color="auto"/>
            </w:tcBorders>
            <w:noWrap/>
            <w:vAlign w:val="center"/>
          </w:tcPr>
          <w:p w14:paraId="0D295F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2 688 100,12</w:t>
            </w:r>
          </w:p>
        </w:tc>
      </w:tr>
      <w:tr w:rsidR="00ED3EAC" w:rsidRPr="002210A4" w14:paraId="00BC4B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406E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3E380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991 486,58</w:t>
            </w:r>
          </w:p>
        </w:tc>
        <w:tc>
          <w:tcPr>
            <w:tcW w:w="3773" w:type="dxa"/>
            <w:tcBorders>
              <w:top w:val="nil"/>
              <w:left w:val="nil"/>
              <w:bottom w:val="single" w:sz="4" w:space="0" w:color="auto"/>
              <w:right w:val="single" w:sz="4" w:space="0" w:color="auto"/>
            </w:tcBorders>
            <w:noWrap/>
            <w:vAlign w:val="center"/>
          </w:tcPr>
          <w:p w14:paraId="19CA4B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2 688 091,53</w:t>
            </w:r>
          </w:p>
        </w:tc>
      </w:tr>
      <w:tr w:rsidR="00ED3EAC" w:rsidRPr="002210A4" w14:paraId="606515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9BAD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95320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991 491,61</w:t>
            </w:r>
          </w:p>
        </w:tc>
        <w:tc>
          <w:tcPr>
            <w:tcW w:w="3773" w:type="dxa"/>
            <w:tcBorders>
              <w:top w:val="nil"/>
              <w:left w:val="nil"/>
              <w:bottom w:val="single" w:sz="4" w:space="0" w:color="auto"/>
              <w:right w:val="single" w:sz="4" w:space="0" w:color="auto"/>
            </w:tcBorders>
            <w:noWrap/>
            <w:vAlign w:val="center"/>
          </w:tcPr>
          <w:p w14:paraId="450B5F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2 688 079,45</w:t>
            </w:r>
          </w:p>
        </w:tc>
      </w:tr>
      <w:tr w:rsidR="00ED3EAC" w:rsidRPr="002210A4" w14:paraId="48DDEA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F8A3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D9337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991 492,92</w:t>
            </w:r>
          </w:p>
        </w:tc>
        <w:tc>
          <w:tcPr>
            <w:tcW w:w="3773" w:type="dxa"/>
            <w:tcBorders>
              <w:top w:val="nil"/>
              <w:left w:val="nil"/>
              <w:bottom w:val="single" w:sz="4" w:space="0" w:color="auto"/>
              <w:right w:val="single" w:sz="4" w:space="0" w:color="auto"/>
            </w:tcBorders>
            <w:noWrap/>
            <w:vAlign w:val="center"/>
          </w:tcPr>
          <w:p w14:paraId="13C35D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2 688 076,54</w:t>
            </w:r>
          </w:p>
        </w:tc>
      </w:tr>
      <w:tr w:rsidR="00ED3EAC" w:rsidRPr="002210A4" w14:paraId="30716B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8A24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2B351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991 493,26</w:t>
            </w:r>
          </w:p>
        </w:tc>
        <w:tc>
          <w:tcPr>
            <w:tcW w:w="3773" w:type="dxa"/>
            <w:tcBorders>
              <w:top w:val="nil"/>
              <w:left w:val="nil"/>
              <w:bottom w:val="single" w:sz="4" w:space="0" w:color="auto"/>
              <w:right w:val="single" w:sz="4" w:space="0" w:color="auto"/>
            </w:tcBorders>
            <w:noWrap/>
            <w:vAlign w:val="center"/>
          </w:tcPr>
          <w:p w14:paraId="7459B4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2 688 076,64</w:t>
            </w:r>
          </w:p>
        </w:tc>
      </w:tr>
      <w:tr w:rsidR="00ED3EAC" w:rsidRPr="002210A4" w14:paraId="00E177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2E6B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1E1B0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991 504,54</w:t>
            </w:r>
          </w:p>
        </w:tc>
        <w:tc>
          <w:tcPr>
            <w:tcW w:w="3773" w:type="dxa"/>
            <w:tcBorders>
              <w:top w:val="nil"/>
              <w:left w:val="nil"/>
              <w:bottom w:val="single" w:sz="4" w:space="0" w:color="auto"/>
              <w:right w:val="single" w:sz="4" w:space="0" w:color="auto"/>
            </w:tcBorders>
            <w:noWrap/>
            <w:vAlign w:val="center"/>
          </w:tcPr>
          <w:p w14:paraId="3A4B96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2 688 050,84</w:t>
            </w:r>
          </w:p>
        </w:tc>
      </w:tr>
      <w:tr w:rsidR="00ED3EAC" w:rsidRPr="002210A4" w14:paraId="31611A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C433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5EEBC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991 517,23</w:t>
            </w:r>
          </w:p>
        </w:tc>
        <w:tc>
          <w:tcPr>
            <w:tcW w:w="3773" w:type="dxa"/>
            <w:tcBorders>
              <w:top w:val="nil"/>
              <w:left w:val="nil"/>
              <w:bottom w:val="single" w:sz="4" w:space="0" w:color="auto"/>
              <w:right w:val="single" w:sz="4" w:space="0" w:color="auto"/>
            </w:tcBorders>
            <w:noWrap/>
            <w:vAlign w:val="center"/>
          </w:tcPr>
          <w:p w14:paraId="42C8EE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2 688 056,00</w:t>
            </w:r>
          </w:p>
        </w:tc>
      </w:tr>
      <w:tr w:rsidR="00ED3EAC" w:rsidRPr="002210A4" w14:paraId="738894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4FE4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4FEE5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991 512,63</w:t>
            </w:r>
          </w:p>
        </w:tc>
        <w:tc>
          <w:tcPr>
            <w:tcW w:w="3773" w:type="dxa"/>
            <w:tcBorders>
              <w:top w:val="nil"/>
              <w:left w:val="nil"/>
              <w:bottom w:val="single" w:sz="4" w:space="0" w:color="auto"/>
              <w:right w:val="single" w:sz="4" w:space="0" w:color="auto"/>
            </w:tcBorders>
            <w:noWrap/>
            <w:vAlign w:val="center"/>
          </w:tcPr>
          <w:p w14:paraId="11C5F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2 688 065,86</w:t>
            </w:r>
          </w:p>
        </w:tc>
      </w:tr>
      <w:tr w:rsidR="00ED3EAC" w:rsidRPr="002210A4" w14:paraId="66C80C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B839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B8E06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991 511,76</w:t>
            </w:r>
          </w:p>
        </w:tc>
        <w:tc>
          <w:tcPr>
            <w:tcW w:w="3773" w:type="dxa"/>
            <w:tcBorders>
              <w:top w:val="nil"/>
              <w:left w:val="nil"/>
              <w:bottom w:val="single" w:sz="4" w:space="0" w:color="auto"/>
              <w:right w:val="single" w:sz="4" w:space="0" w:color="auto"/>
            </w:tcBorders>
            <w:noWrap/>
            <w:vAlign w:val="center"/>
          </w:tcPr>
          <w:p w14:paraId="62A4C9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2 688 065,61</w:t>
            </w:r>
          </w:p>
        </w:tc>
      </w:tr>
      <w:tr w:rsidR="00ED3EAC" w:rsidRPr="002210A4" w14:paraId="4359F9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511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E9886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991 509,42</w:t>
            </w:r>
          </w:p>
        </w:tc>
        <w:tc>
          <w:tcPr>
            <w:tcW w:w="3773" w:type="dxa"/>
            <w:tcBorders>
              <w:top w:val="nil"/>
              <w:left w:val="nil"/>
              <w:bottom w:val="single" w:sz="4" w:space="0" w:color="auto"/>
              <w:right w:val="single" w:sz="4" w:space="0" w:color="auto"/>
            </w:tcBorders>
            <w:noWrap/>
            <w:vAlign w:val="center"/>
          </w:tcPr>
          <w:p w14:paraId="0C7D70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2 688 071,97</w:t>
            </w:r>
          </w:p>
        </w:tc>
      </w:tr>
      <w:tr w:rsidR="00ED3EAC" w:rsidRPr="002210A4" w14:paraId="30B3580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DD5734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ЗУ149</w:t>
            </w:r>
          </w:p>
        </w:tc>
      </w:tr>
      <w:tr w:rsidR="00ED3EAC" w:rsidRPr="002210A4" w14:paraId="3F890D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4425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04CA7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991 510,99</w:t>
            </w:r>
          </w:p>
        </w:tc>
        <w:tc>
          <w:tcPr>
            <w:tcW w:w="3773" w:type="dxa"/>
            <w:tcBorders>
              <w:top w:val="nil"/>
              <w:left w:val="nil"/>
              <w:bottom w:val="single" w:sz="4" w:space="0" w:color="auto"/>
              <w:right w:val="single" w:sz="4" w:space="0" w:color="auto"/>
            </w:tcBorders>
            <w:noWrap/>
            <w:vAlign w:val="center"/>
          </w:tcPr>
          <w:p w14:paraId="07B82C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2 688 036,77</w:t>
            </w:r>
          </w:p>
        </w:tc>
      </w:tr>
      <w:tr w:rsidR="00ED3EAC" w:rsidRPr="002210A4" w14:paraId="64B985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E5F3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BC737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991 504,35</w:t>
            </w:r>
          </w:p>
        </w:tc>
        <w:tc>
          <w:tcPr>
            <w:tcW w:w="3773" w:type="dxa"/>
            <w:tcBorders>
              <w:top w:val="nil"/>
              <w:left w:val="nil"/>
              <w:bottom w:val="single" w:sz="4" w:space="0" w:color="auto"/>
              <w:right w:val="single" w:sz="4" w:space="0" w:color="auto"/>
            </w:tcBorders>
            <w:noWrap/>
            <w:vAlign w:val="center"/>
          </w:tcPr>
          <w:p w14:paraId="449D6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2 688 050,72</w:t>
            </w:r>
          </w:p>
        </w:tc>
      </w:tr>
      <w:tr w:rsidR="00ED3EAC" w:rsidRPr="002210A4" w14:paraId="05EFC2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4A883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2590A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991 504,54</w:t>
            </w:r>
          </w:p>
        </w:tc>
        <w:tc>
          <w:tcPr>
            <w:tcW w:w="3773" w:type="dxa"/>
            <w:tcBorders>
              <w:top w:val="nil"/>
              <w:left w:val="nil"/>
              <w:bottom w:val="single" w:sz="4" w:space="0" w:color="auto"/>
              <w:right w:val="single" w:sz="4" w:space="0" w:color="auto"/>
            </w:tcBorders>
            <w:noWrap/>
            <w:vAlign w:val="center"/>
          </w:tcPr>
          <w:p w14:paraId="7CEF5D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2 688 050,84</w:t>
            </w:r>
          </w:p>
        </w:tc>
      </w:tr>
      <w:tr w:rsidR="00ED3EAC" w:rsidRPr="002210A4" w14:paraId="1DE4A1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0911C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8FB70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991 493,26</w:t>
            </w:r>
          </w:p>
        </w:tc>
        <w:tc>
          <w:tcPr>
            <w:tcW w:w="3773" w:type="dxa"/>
            <w:tcBorders>
              <w:top w:val="nil"/>
              <w:left w:val="nil"/>
              <w:bottom w:val="single" w:sz="4" w:space="0" w:color="auto"/>
              <w:right w:val="single" w:sz="4" w:space="0" w:color="auto"/>
            </w:tcBorders>
            <w:noWrap/>
            <w:vAlign w:val="center"/>
          </w:tcPr>
          <w:p w14:paraId="510A94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2 688 076,64</w:t>
            </w:r>
          </w:p>
        </w:tc>
      </w:tr>
      <w:tr w:rsidR="00ED3EAC" w:rsidRPr="002210A4" w14:paraId="1EF144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1E1D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9529D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991 492,92</w:t>
            </w:r>
          </w:p>
        </w:tc>
        <w:tc>
          <w:tcPr>
            <w:tcW w:w="3773" w:type="dxa"/>
            <w:tcBorders>
              <w:top w:val="nil"/>
              <w:left w:val="nil"/>
              <w:bottom w:val="single" w:sz="4" w:space="0" w:color="auto"/>
              <w:right w:val="single" w:sz="4" w:space="0" w:color="auto"/>
            </w:tcBorders>
            <w:noWrap/>
            <w:vAlign w:val="center"/>
          </w:tcPr>
          <w:p w14:paraId="4170C9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2 688 076,54</w:t>
            </w:r>
          </w:p>
        </w:tc>
      </w:tr>
      <w:tr w:rsidR="00ED3EAC" w:rsidRPr="002210A4" w14:paraId="6D3886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D121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A0F68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991 491,61</w:t>
            </w:r>
          </w:p>
        </w:tc>
        <w:tc>
          <w:tcPr>
            <w:tcW w:w="3773" w:type="dxa"/>
            <w:tcBorders>
              <w:top w:val="nil"/>
              <w:left w:val="nil"/>
              <w:bottom w:val="single" w:sz="4" w:space="0" w:color="auto"/>
              <w:right w:val="single" w:sz="4" w:space="0" w:color="auto"/>
            </w:tcBorders>
            <w:noWrap/>
            <w:vAlign w:val="center"/>
          </w:tcPr>
          <w:p w14:paraId="3C1784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2 688 079,45</w:t>
            </w:r>
          </w:p>
        </w:tc>
      </w:tr>
      <w:tr w:rsidR="00ED3EAC" w:rsidRPr="002210A4" w14:paraId="39B61C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8335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0ADC0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991 486,58</w:t>
            </w:r>
          </w:p>
        </w:tc>
        <w:tc>
          <w:tcPr>
            <w:tcW w:w="3773" w:type="dxa"/>
            <w:tcBorders>
              <w:top w:val="nil"/>
              <w:left w:val="nil"/>
              <w:bottom w:val="single" w:sz="4" w:space="0" w:color="auto"/>
              <w:right w:val="single" w:sz="4" w:space="0" w:color="auto"/>
            </w:tcBorders>
            <w:noWrap/>
            <w:vAlign w:val="center"/>
          </w:tcPr>
          <w:p w14:paraId="64AF72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2 688 091,53</w:t>
            </w:r>
          </w:p>
        </w:tc>
      </w:tr>
      <w:tr w:rsidR="00ED3EAC" w:rsidRPr="002210A4" w14:paraId="733825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602B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6734C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991 481,93</w:t>
            </w:r>
          </w:p>
        </w:tc>
        <w:tc>
          <w:tcPr>
            <w:tcW w:w="3773" w:type="dxa"/>
            <w:tcBorders>
              <w:top w:val="nil"/>
              <w:left w:val="nil"/>
              <w:bottom w:val="single" w:sz="4" w:space="0" w:color="auto"/>
              <w:right w:val="single" w:sz="4" w:space="0" w:color="auto"/>
            </w:tcBorders>
            <w:noWrap/>
            <w:vAlign w:val="center"/>
          </w:tcPr>
          <w:p w14:paraId="403CAF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2 688 100,12</w:t>
            </w:r>
          </w:p>
        </w:tc>
      </w:tr>
      <w:tr w:rsidR="00ED3EAC" w:rsidRPr="002210A4" w14:paraId="5A1BF5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FBAA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0D369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991 470,74</w:t>
            </w:r>
          </w:p>
        </w:tc>
        <w:tc>
          <w:tcPr>
            <w:tcW w:w="3773" w:type="dxa"/>
            <w:tcBorders>
              <w:top w:val="nil"/>
              <w:left w:val="nil"/>
              <w:bottom w:val="single" w:sz="4" w:space="0" w:color="auto"/>
              <w:right w:val="single" w:sz="4" w:space="0" w:color="auto"/>
            </w:tcBorders>
            <w:noWrap/>
            <w:vAlign w:val="center"/>
          </w:tcPr>
          <w:p w14:paraId="1993E7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2 688 094,66</w:t>
            </w:r>
          </w:p>
        </w:tc>
      </w:tr>
      <w:tr w:rsidR="00ED3EAC" w:rsidRPr="002210A4" w14:paraId="7D1740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AD66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051C9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991 470,82</w:t>
            </w:r>
          </w:p>
        </w:tc>
        <w:tc>
          <w:tcPr>
            <w:tcW w:w="3773" w:type="dxa"/>
            <w:tcBorders>
              <w:top w:val="nil"/>
              <w:left w:val="nil"/>
              <w:bottom w:val="single" w:sz="4" w:space="0" w:color="auto"/>
              <w:right w:val="single" w:sz="4" w:space="0" w:color="auto"/>
            </w:tcBorders>
            <w:noWrap/>
            <w:vAlign w:val="center"/>
          </w:tcPr>
          <w:p w14:paraId="5CB73F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2 688 092,64</w:t>
            </w:r>
          </w:p>
        </w:tc>
      </w:tr>
      <w:tr w:rsidR="00ED3EAC" w:rsidRPr="002210A4" w14:paraId="43C326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1D58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0E3AA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991 478,39</w:t>
            </w:r>
          </w:p>
        </w:tc>
        <w:tc>
          <w:tcPr>
            <w:tcW w:w="3773" w:type="dxa"/>
            <w:tcBorders>
              <w:top w:val="nil"/>
              <w:left w:val="nil"/>
              <w:bottom w:val="single" w:sz="4" w:space="0" w:color="auto"/>
              <w:right w:val="single" w:sz="4" w:space="0" w:color="auto"/>
            </w:tcBorders>
            <w:noWrap/>
            <w:vAlign w:val="center"/>
          </w:tcPr>
          <w:p w14:paraId="3913B2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2 688 075,12</w:t>
            </w:r>
          </w:p>
        </w:tc>
      </w:tr>
      <w:tr w:rsidR="00ED3EAC" w:rsidRPr="002210A4" w14:paraId="277CED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AA5A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25A9B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991 490,63</w:t>
            </w:r>
          </w:p>
        </w:tc>
        <w:tc>
          <w:tcPr>
            <w:tcW w:w="3773" w:type="dxa"/>
            <w:tcBorders>
              <w:top w:val="nil"/>
              <w:left w:val="nil"/>
              <w:bottom w:val="single" w:sz="4" w:space="0" w:color="auto"/>
              <w:right w:val="single" w:sz="4" w:space="0" w:color="auto"/>
            </w:tcBorders>
            <w:noWrap/>
            <w:vAlign w:val="center"/>
          </w:tcPr>
          <w:p w14:paraId="390C49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2 688 045,32</w:t>
            </w:r>
          </w:p>
        </w:tc>
      </w:tr>
      <w:tr w:rsidR="00ED3EAC" w:rsidRPr="002210A4" w14:paraId="1290CC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AD50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9FFD4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991 489,84</w:t>
            </w:r>
          </w:p>
        </w:tc>
        <w:tc>
          <w:tcPr>
            <w:tcW w:w="3773" w:type="dxa"/>
            <w:tcBorders>
              <w:top w:val="nil"/>
              <w:left w:val="nil"/>
              <w:bottom w:val="single" w:sz="4" w:space="0" w:color="auto"/>
              <w:right w:val="single" w:sz="4" w:space="0" w:color="auto"/>
            </w:tcBorders>
            <w:noWrap/>
            <w:vAlign w:val="center"/>
          </w:tcPr>
          <w:p w14:paraId="467506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2 688 041,85</w:t>
            </w:r>
          </w:p>
        </w:tc>
      </w:tr>
      <w:tr w:rsidR="00ED3EAC" w:rsidRPr="002210A4" w14:paraId="33B3EC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F54D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8BD97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991 490,49</w:t>
            </w:r>
          </w:p>
        </w:tc>
        <w:tc>
          <w:tcPr>
            <w:tcW w:w="3773" w:type="dxa"/>
            <w:tcBorders>
              <w:top w:val="nil"/>
              <w:left w:val="nil"/>
              <w:bottom w:val="single" w:sz="4" w:space="0" w:color="auto"/>
              <w:right w:val="single" w:sz="4" w:space="0" w:color="auto"/>
            </w:tcBorders>
            <w:noWrap/>
            <w:vAlign w:val="center"/>
          </w:tcPr>
          <w:p w14:paraId="1C6A43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2 688 040,65</w:t>
            </w:r>
          </w:p>
        </w:tc>
      </w:tr>
      <w:tr w:rsidR="00ED3EAC" w:rsidRPr="002210A4" w14:paraId="42CE41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7316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230F2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991 487,63</w:t>
            </w:r>
          </w:p>
        </w:tc>
        <w:tc>
          <w:tcPr>
            <w:tcW w:w="3773" w:type="dxa"/>
            <w:tcBorders>
              <w:top w:val="nil"/>
              <w:left w:val="nil"/>
              <w:bottom w:val="single" w:sz="4" w:space="0" w:color="auto"/>
              <w:right w:val="single" w:sz="4" w:space="0" w:color="auto"/>
            </w:tcBorders>
            <w:noWrap/>
            <w:vAlign w:val="center"/>
          </w:tcPr>
          <w:p w14:paraId="7AE51E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2 688 039,45</w:t>
            </w:r>
          </w:p>
        </w:tc>
      </w:tr>
      <w:tr w:rsidR="00ED3EAC" w:rsidRPr="002210A4" w14:paraId="4F995F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B775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021DF7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991 492,49</w:t>
            </w:r>
          </w:p>
        </w:tc>
        <w:tc>
          <w:tcPr>
            <w:tcW w:w="3773" w:type="dxa"/>
            <w:tcBorders>
              <w:top w:val="nil"/>
              <w:left w:val="nil"/>
              <w:bottom w:val="single" w:sz="4" w:space="0" w:color="auto"/>
              <w:right w:val="single" w:sz="4" w:space="0" w:color="auto"/>
            </w:tcBorders>
            <w:noWrap/>
            <w:vAlign w:val="center"/>
          </w:tcPr>
          <w:p w14:paraId="52B39C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2 688 028,30</w:t>
            </w:r>
          </w:p>
        </w:tc>
      </w:tr>
      <w:tr w:rsidR="00ED3EAC" w:rsidRPr="002210A4" w14:paraId="0904C62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9F2F74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ЗУ150</w:t>
            </w:r>
          </w:p>
        </w:tc>
      </w:tr>
      <w:tr w:rsidR="00ED3EAC" w:rsidRPr="002210A4" w14:paraId="1C9B3D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3236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C5395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991 490,63</w:t>
            </w:r>
          </w:p>
        </w:tc>
        <w:tc>
          <w:tcPr>
            <w:tcW w:w="3773" w:type="dxa"/>
            <w:tcBorders>
              <w:top w:val="nil"/>
              <w:left w:val="nil"/>
              <w:bottom w:val="single" w:sz="4" w:space="0" w:color="auto"/>
              <w:right w:val="single" w:sz="4" w:space="0" w:color="auto"/>
            </w:tcBorders>
            <w:noWrap/>
            <w:vAlign w:val="center"/>
          </w:tcPr>
          <w:p w14:paraId="2D8D30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2 688 045,32</w:t>
            </w:r>
          </w:p>
        </w:tc>
      </w:tr>
      <w:tr w:rsidR="00ED3EAC" w:rsidRPr="002210A4" w14:paraId="65F277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8501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BA844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991 478,39</w:t>
            </w:r>
          </w:p>
        </w:tc>
        <w:tc>
          <w:tcPr>
            <w:tcW w:w="3773" w:type="dxa"/>
            <w:tcBorders>
              <w:top w:val="nil"/>
              <w:left w:val="nil"/>
              <w:bottom w:val="single" w:sz="4" w:space="0" w:color="auto"/>
              <w:right w:val="single" w:sz="4" w:space="0" w:color="auto"/>
            </w:tcBorders>
            <w:noWrap/>
            <w:vAlign w:val="center"/>
          </w:tcPr>
          <w:p w14:paraId="7147A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2 688 075,12</w:t>
            </w:r>
          </w:p>
        </w:tc>
      </w:tr>
      <w:tr w:rsidR="00ED3EAC" w:rsidRPr="002210A4" w14:paraId="6F6934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D4B5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840E9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991 470,82</w:t>
            </w:r>
          </w:p>
        </w:tc>
        <w:tc>
          <w:tcPr>
            <w:tcW w:w="3773" w:type="dxa"/>
            <w:tcBorders>
              <w:top w:val="nil"/>
              <w:left w:val="nil"/>
              <w:bottom w:val="single" w:sz="4" w:space="0" w:color="auto"/>
              <w:right w:val="single" w:sz="4" w:space="0" w:color="auto"/>
            </w:tcBorders>
            <w:noWrap/>
            <w:vAlign w:val="center"/>
          </w:tcPr>
          <w:p w14:paraId="6D54F5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2 688 092,64</w:t>
            </w:r>
          </w:p>
        </w:tc>
      </w:tr>
      <w:tr w:rsidR="00ED3EAC" w:rsidRPr="002210A4" w14:paraId="05B246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146B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47414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991 470,74</w:t>
            </w:r>
          </w:p>
        </w:tc>
        <w:tc>
          <w:tcPr>
            <w:tcW w:w="3773" w:type="dxa"/>
            <w:tcBorders>
              <w:top w:val="nil"/>
              <w:left w:val="nil"/>
              <w:bottom w:val="single" w:sz="4" w:space="0" w:color="auto"/>
              <w:right w:val="single" w:sz="4" w:space="0" w:color="auto"/>
            </w:tcBorders>
            <w:noWrap/>
            <w:vAlign w:val="center"/>
          </w:tcPr>
          <w:p w14:paraId="043523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2 688 094,66</w:t>
            </w:r>
          </w:p>
        </w:tc>
      </w:tr>
      <w:tr w:rsidR="00ED3EAC" w:rsidRPr="002210A4" w14:paraId="63A79A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56C2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28071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991 481,93</w:t>
            </w:r>
          </w:p>
        </w:tc>
        <w:tc>
          <w:tcPr>
            <w:tcW w:w="3773" w:type="dxa"/>
            <w:tcBorders>
              <w:top w:val="nil"/>
              <w:left w:val="nil"/>
              <w:bottom w:val="single" w:sz="4" w:space="0" w:color="auto"/>
              <w:right w:val="single" w:sz="4" w:space="0" w:color="auto"/>
            </w:tcBorders>
            <w:noWrap/>
            <w:vAlign w:val="center"/>
          </w:tcPr>
          <w:p w14:paraId="2486D5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2 688 100,12</w:t>
            </w:r>
          </w:p>
        </w:tc>
      </w:tr>
      <w:tr w:rsidR="00ED3EAC" w:rsidRPr="002210A4" w14:paraId="2C7ECB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CFBD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FA59A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991 476,99</w:t>
            </w:r>
          </w:p>
        </w:tc>
        <w:tc>
          <w:tcPr>
            <w:tcW w:w="3773" w:type="dxa"/>
            <w:tcBorders>
              <w:top w:val="nil"/>
              <w:left w:val="nil"/>
              <w:bottom w:val="single" w:sz="4" w:space="0" w:color="auto"/>
              <w:right w:val="single" w:sz="4" w:space="0" w:color="auto"/>
            </w:tcBorders>
            <w:noWrap/>
            <w:vAlign w:val="center"/>
          </w:tcPr>
          <w:p w14:paraId="1F1610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2 688 111,39</w:t>
            </w:r>
          </w:p>
        </w:tc>
      </w:tr>
      <w:tr w:rsidR="00ED3EAC" w:rsidRPr="002210A4" w14:paraId="7E2A59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418B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88F4B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991 469,32</w:t>
            </w:r>
          </w:p>
        </w:tc>
        <w:tc>
          <w:tcPr>
            <w:tcW w:w="3773" w:type="dxa"/>
            <w:tcBorders>
              <w:top w:val="nil"/>
              <w:left w:val="nil"/>
              <w:bottom w:val="single" w:sz="4" w:space="0" w:color="auto"/>
              <w:right w:val="single" w:sz="4" w:space="0" w:color="auto"/>
            </w:tcBorders>
            <w:noWrap/>
            <w:vAlign w:val="center"/>
          </w:tcPr>
          <w:p w14:paraId="3C4A01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2 688 107,80</w:t>
            </w:r>
          </w:p>
        </w:tc>
      </w:tr>
      <w:tr w:rsidR="00ED3EAC" w:rsidRPr="002210A4" w14:paraId="2FF5A8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C62C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2A16E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991 468,92</w:t>
            </w:r>
          </w:p>
        </w:tc>
        <w:tc>
          <w:tcPr>
            <w:tcW w:w="3773" w:type="dxa"/>
            <w:tcBorders>
              <w:top w:val="nil"/>
              <w:left w:val="nil"/>
              <w:bottom w:val="single" w:sz="4" w:space="0" w:color="auto"/>
              <w:right w:val="single" w:sz="4" w:space="0" w:color="auto"/>
            </w:tcBorders>
            <w:noWrap/>
            <w:vAlign w:val="center"/>
          </w:tcPr>
          <w:p w14:paraId="062AB8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2 688 108,57</w:t>
            </w:r>
          </w:p>
        </w:tc>
      </w:tr>
      <w:tr w:rsidR="00ED3EAC" w:rsidRPr="002210A4" w14:paraId="7F5073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A38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07870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991 465,08</w:t>
            </w:r>
          </w:p>
        </w:tc>
        <w:tc>
          <w:tcPr>
            <w:tcW w:w="3773" w:type="dxa"/>
            <w:tcBorders>
              <w:top w:val="nil"/>
              <w:left w:val="nil"/>
              <w:bottom w:val="single" w:sz="4" w:space="0" w:color="auto"/>
              <w:right w:val="single" w:sz="4" w:space="0" w:color="auto"/>
            </w:tcBorders>
            <w:noWrap/>
            <w:vAlign w:val="center"/>
          </w:tcPr>
          <w:p w14:paraId="27839D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2 688 107,03</w:t>
            </w:r>
          </w:p>
        </w:tc>
      </w:tr>
      <w:tr w:rsidR="00ED3EAC" w:rsidRPr="002210A4" w14:paraId="7A8B17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60B9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5B800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991 450,90</w:t>
            </w:r>
          </w:p>
        </w:tc>
        <w:tc>
          <w:tcPr>
            <w:tcW w:w="3773" w:type="dxa"/>
            <w:tcBorders>
              <w:top w:val="nil"/>
              <w:left w:val="nil"/>
              <w:bottom w:val="single" w:sz="4" w:space="0" w:color="auto"/>
              <w:right w:val="single" w:sz="4" w:space="0" w:color="auto"/>
            </w:tcBorders>
            <w:noWrap/>
            <w:vAlign w:val="center"/>
          </w:tcPr>
          <w:p w14:paraId="6EF9A7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2 688 101,36</w:t>
            </w:r>
          </w:p>
        </w:tc>
      </w:tr>
      <w:tr w:rsidR="00ED3EAC" w:rsidRPr="002210A4" w14:paraId="4DD0E2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0FCD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A3B4F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991 459,01</w:t>
            </w:r>
          </w:p>
        </w:tc>
        <w:tc>
          <w:tcPr>
            <w:tcW w:w="3773" w:type="dxa"/>
            <w:tcBorders>
              <w:top w:val="nil"/>
              <w:left w:val="nil"/>
              <w:bottom w:val="single" w:sz="4" w:space="0" w:color="auto"/>
              <w:right w:val="single" w:sz="4" w:space="0" w:color="auto"/>
            </w:tcBorders>
            <w:noWrap/>
            <w:vAlign w:val="center"/>
          </w:tcPr>
          <w:p w14:paraId="2067EB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2 688 084,02</w:t>
            </w:r>
          </w:p>
        </w:tc>
      </w:tr>
      <w:tr w:rsidR="00ED3EAC" w:rsidRPr="002210A4" w14:paraId="319977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99473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04E99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991 460,47</w:t>
            </w:r>
          </w:p>
        </w:tc>
        <w:tc>
          <w:tcPr>
            <w:tcW w:w="3773" w:type="dxa"/>
            <w:tcBorders>
              <w:top w:val="nil"/>
              <w:left w:val="nil"/>
              <w:bottom w:val="single" w:sz="4" w:space="0" w:color="auto"/>
              <w:right w:val="single" w:sz="4" w:space="0" w:color="auto"/>
            </w:tcBorders>
            <w:noWrap/>
            <w:vAlign w:val="center"/>
          </w:tcPr>
          <w:p w14:paraId="7257E9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2 688 080,70</w:t>
            </w:r>
          </w:p>
        </w:tc>
      </w:tr>
      <w:tr w:rsidR="00ED3EAC" w:rsidRPr="002210A4" w14:paraId="396A16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8F47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EAF8A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991 461,85</w:t>
            </w:r>
          </w:p>
        </w:tc>
        <w:tc>
          <w:tcPr>
            <w:tcW w:w="3773" w:type="dxa"/>
            <w:tcBorders>
              <w:top w:val="nil"/>
              <w:left w:val="nil"/>
              <w:bottom w:val="single" w:sz="4" w:space="0" w:color="auto"/>
              <w:right w:val="single" w:sz="4" w:space="0" w:color="auto"/>
            </w:tcBorders>
            <w:noWrap/>
            <w:vAlign w:val="center"/>
          </w:tcPr>
          <w:p w14:paraId="2F53B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2 688 078,08</w:t>
            </w:r>
          </w:p>
        </w:tc>
      </w:tr>
      <w:tr w:rsidR="00ED3EAC" w:rsidRPr="002210A4" w14:paraId="0D776E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006C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95727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991 465,30</w:t>
            </w:r>
          </w:p>
        </w:tc>
        <w:tc>
          <w:tcPr>
            <w:tcW w:w="3773" w:type="dxa"/>
            <w:tcBorders>
              <w:top w:val="nil"/>
              <w:left w:val="nil"/>
              <w:bottom w:val="single" w:sz="4" w:space="0" w:color="auto"/>
              <w:right w:val="single" w:sz="4" w:space="0" w:color="auto"/>
            </w:tcBorders>
            <w:noWrap/>
            <w:vAlign w:val="center"/>
          </w:tcPr>
          <w:p w14:paraId="2F87F2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2 688 069,35</w:t>
            </w:r>
          </w:p>
        </w:tc>
      </w:tr>
      <w:tr w:rsidR="00ED3EAC" w:rsidRPr="002210A4" w14:paraId="594AA6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CBE0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D75B0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991 468,19</w:t>
            </w:r>
          </w:p>
        </w:tc>
        <w:tc>
          <w:tcPr>
            <w:tcW w:w="3773" w:type="dxa"/>
            <w:tcBorders>
              <w:top w:val="nil"/>
              <w:left w:val="nil"/>
              <w:bottom w:val="single" w:sz="4" w:space="0" w:color="auto"/>
              <w:right w:val="single" w:sz="4" w:space="0" w:color="auto"/>
            </w:tcBorders>
            <w:noWrap/>
            <w:vAlign w:val="center"/>
          </w:tcPr>
          <w:p w14:paraId="071204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2 688 062,23</w:t>
            </w:r>
          </w:p>
        </w:tc>
      </w:tr>
      <w:tr w:rsidR="00ED3EAC" w:rsidRPr="002210A4" w14:paraId="4D04CD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DFC9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7475F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991 471,84</w:t>
            </w:r>
          </w:p>
        </w:tc>
        <w:tc>
          <w:tcPr>
            <w:tcW w:w="3773" w:type="dxa"/>
            <w:tcBorders>
              <w:top w:val="nil"/>
              <w:left w:val="nil"/>
              <w:bottom w:val="single" w:sz="4" w:space="0" w:color="auto"/>
              <w:right w:val="single" w:sz="4" w:space="0" w:color="auto"/>
            </w:tcBorders>
            <w:noWrap/>
            <w:vAlign w:val="center"/>
          </w:tcPr>
          <w:p w14:paraId="383464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2 688 053,26</w:t>
            </w:r>
          </w:p>
        </w:tc>
      </w:tr>
      <w:tr w:rsidR="00ED3EAC" w:rsidRPr="002210A4" w14:paraId="4840FE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395D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FC121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991 479,65</w:t>
            </w:r>
          </w:p>
        </w:tc>
        <w:tc>
          <w:tcPr>
            <w:tcW w:w="3773" w:type="dxa"/>
            <w:tcBorders>
              <w:top w:val="nil"/>
              <w:left w:val="nil"/>
              <w:bottom w:val="single" w:sz="4" w:space="0" w:color="auto"/>
              <w:right w:val="single" w:sz="4" w:space="0" w:color="auto"/>
            </w:tcBorders>
            <w:noWrap/>
            <w:vAlign w:val="center"/>
          </w:tcPr>
          <w:p w14:paraId="3F30A5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2 688 038,62</w:t>
            </w:r>
          </w:p>
        </w:tc>
      </w:tr>
      <w:tr w:rsidR="00ED3EAC" w:rsidRPr="002210A4" w14:paraId="7D569B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6C10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4CB863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991 479,76</w:t>
            </w:r>
          </w:p>
        </w:tc>
        <w:tc>
          <w:tcPr>
            <w:tcW w:w="3773" w:type="dxa"/>
            <w:tcBorders>
              <w:top w:val="nil"/>
              <w:left w:val="nil"/>
              <w:bottom w:val="single" w:sz="4" w:space="0" w:color="auto"/>
              <w:right w:val="single" w:sz="4" w:space="0" w:color="auto"/>
            </w:tcBorders>
            <w:noWrap/>
            <w:vAlign w:val="center"/>
          </w:tcPr>
          <w:p w14:paraId="58DBA5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2 688 038,67</w:t>
            </w:r>
          </w:p>
        </w:tc>
      </w:tr>
      <w:tr w:rsidR="00ED3EAC" w:rsidRPr="002210A4" w14:paraId="7DAD5C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9EA3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26ED58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991 480,89</w:t>
            </w:r>
          </w:p>
        </w:tc>
        <w:tc>
          <w:tcPr>
            <w:tcW w:w="3773" w:type="dxa"/>
            <w:tcBorders>
              <w:top w:val="nil"/>
              <w:left w:val="nil"/>
              <w:bottom w:val="single" w:sz="4" w:space="0" w:color="auto"/>
              <w:right w:val="single" w:sz="4" w:space="0" w:color="auto"/>
            </w:tcBorders>
            <w:noWrap/>
            <w:vAlign w:val="center"/>
          </w:tcPr>
          <w:p w14:paraId="7A572E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2 688 036,38</w:t>
            </w:r>
          </w:p>
        </w:tc>
      </w:tr>
      <w:tr w:rsidR="00ED3EAC" w:rsidRPr="002210A4" w14:paraId="1F01C9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BDC0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508A9D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991 487,63</w:t>
            </w:r>
          </w:p>
        </w:tc>
        <w:tc>
          <w:tcPr>
            <w:tcW w:w="3773" w:type="dxa"/>
            <w:tcBorders>
              <w:top w:val="nil"/>
              <w:left w:val="nil"/>
              <w:bottom w:val="single" w:sz="4" w:space="0" w:color="auto"/>
              <w:right w:val="single" w:sz="4" w:space="0" w:color="auto"/>
            </w:tcBorders>
            <w:noWrap/>
            <w:vAlign w:val="center"/>
          </w:tcPr>
          <w:p w14:paraId="70C3B4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2 688 039,45</w:t>
            </w:r>
          </w:p>
        </w:tc>
      </w:tr>
      <w:tr w:rsidR="00ED3EAC" w:rsidRPr="002210A4" w14:paraId="627C94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893F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066708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991 490,49</w:t>
            </w:r>
          </w:p>
        </w:tc>
        <w:tc>
          <w:tcPr>
            <w:tcW w:w="3773" w:type="dxa"/>
            <w:tcBorders>
              <w:top w:val="nil"/>
              <w:left w:val="nil"/>
              <w:bottom w:val="single" w:sz="4" w:space="0" w:color="auto"/>
              <w:right w:val="single" w:sz="4" w:space="0" w:color="auto"/>
            </w:tcBorders>
            <w:noWrap/>
            <w:vAlign w:val="center"/>
          </w:tcPr>
          <w:p w14:paraId="39B150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2 688 040,65</w:t>
            </w:r>
          </w:p>
        </w:tc>
      </w:tr>
      <w:tr w:rsidR="00ED3EAC" w:rsidRPr="002210A4" w14:paraId="45CA3A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5D0B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6C8CDC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991 489,84</w:t>
            </w:r>
          </w:p>
        </w:tc>
        <w:tc>
          <w:tcPr>
            <w:tcW w:w="3773" w:type="dxa"/>
            <w:tcBorders>
              <w:top w:val="nil"/>
              <w:left w:val="nil"/>
              <w:bottom w:val="single" w:sz="4" w:space="0" w:color="auto"/>
              <w:right w:val="single" w:sz="4" w:space="0" w:color="auto"/>
            </w:tcBorders>
            <w:noWrap/>
            <w:vAlign w:val="center"/>
          </w:tcPr>
          <w:p w14:paraId="72FF43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2 688 041,85</w:t>
            </w:r>
          </w:p>
        </w:tc>
      </w:tr>
      <w:tr w:rsidR="00ED3EAC" w:rsidRPr="002210A4" w14:paraId="59C43D8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A318B9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ЗУ151</w:t>
            </w:r>
          </w:p>
        </w:tc>
      </w:tr>
      <w:tr w:rsidR="00ED3EAC" w:rsidRPr="002210A4" w14:paraId="663A4F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7A18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EFA60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991 492,49</w:t>
            </w:r>
          </w:p>
        </w:tc>
        <w:tc>
          <w:tcPr>
            <w:tcW w:w="3773" w:type="dxa"/>
            <w:tcBorders>
              <w:top w:val="nil"/>
              <w:left w:val="nil"/>
              <w:bottom w:val="single" w:sz="4" w:space="0" w:color="auto"/>
              <w:right w:val="single" w:sz="4" w:space="0" w:color="auto"/>
            </w:tcBorders>
            <w:noWrap/>
            <w:vAlign w:val="center"/>
          </w:tcPr>
          <w:p w14:paraId="46487E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2 688 028,30</w:t>
            </w:r>
          </w:p>
        </w:tc>
      </w:tr>
      <w:tr w:rsidR="00ED3EAC" w:rsidRPr="002210A4" w14:paraId="7B49FF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0794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BE146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991 487,63</w:t>
            </w:r>
          </w:p>
        </w:tc>
        <w:tc>
          <w:tcPr>
            <w:tcW w:w="3773" w:type="dxa"/>
            <w:tcBorders>
              <w:top w:val="nil"/>
              <w:left w:val="nil"/>
              <w:bottom w:val="single" w:sz="4" w:space="0" w:color="auto"/>
              <w:right w:val="single" w:sz="4" w:space="0" w:color="auto"/>
            </w:tcBorders>
            <w:noWrap/>
            <w:vAlign w:val="center"/>
          </w:tcPr>
          <w:p w14:paraId="1C6575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2 688 039,45</w:t>
            </w:r>
          </w:p>
        </w:tc>
      </w:tr>
      <w:tr w:rsidR="00ED3EAC" w:rsidRPr="002210A4" w14:paraId="0E79D0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C952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67BA4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991 480,89</w:t>
            </w:r>
          </w:p>
        </w:tc>
        <w:tc>
          <w:tcPr>
            <w:tcW w:w="3773" w:type="dxa"/>
            <w:tcBorders>
              <w:top w:val="nil"/>
              <w:left w:val="nil"/>
              <w:bottom w:val="single" w:sz="4" w:space="0" w:color="auto"/>
              <w:right w:val="single" w:sz="4" w:space="0" w:color="auto"/>
            </w:tcBorders>
            <w:noWrap/>
            <w:vAlign w:val="center"/>
          </w:tcPr>
          <w:p w14:paraId="706284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2 688 036,38</w:t>
            </w:r>
          </w:p>
        </w:tc>
      </w:tr>
      <w:tr w:rsidR="00ED3EAC" w:rsidRPr="002210A4" w14:paraId="68AB00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4BC1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F459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991 479,76</w:t>
            </w:r>
          </w:p>
        </w:tc>
        <w:tc>
          <w:tcPr>
            <w:tcW w:w="3773" w:type="dxa"/>
            <w:tcBorders>
              <w:top w:val="nil"/>
              <w:left w:val="nil"/>
              <w:bottom w:val="single" w:sz="4" w:space="0" w:color="auto"/>
              <w:right w:val="single" w:sz="4" w:space="0" w:color="auto"/>
            </w:tcBorders>
            <w:noWrap/>
            <w:vAlign w:val="center"/>
          </w:tcPr>
          <w:p w14:paraId="0AB54F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2 688 038,67</w:t>
            </w:r>
          </w:p>
        </w:tc>
      </w:tr>
      <w:tr w:rsidR="00ED3EAC" w:rsidRPr="002210A4" w14:paraId="4789B2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49E2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48448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991 479,65</w:t>
            </w:r>
          </w:p>
        </w:tc>
        <w:tc>
          <w:tcPr>
            <w:tcW w:w="3773" w:type="dxa"/>
            <w:tcBorders>
              <w:top w:val="nil"/>
              <w:left w:val="nil"/>
              <w:bottom w:val="single" w:sz="4" w:space="0" w:color="auto"/>
              <w:right w:val="single" w:sz="4" w:space="0" w:color="auto"/>
            </w:tcBorders>
            <w:noWrap/>
            <w:vAlign w:val="center"/>
          </w:tcPr>
          <w:p w14:paraId="21D01A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2 688 038,62</w:t>
            </w:r>
          </w:p>
        </w:tc>
      </w:tr>
      <w:tr w:rsidR="00ED3EAC" w:rsidRPr="002210A4" w14:paraId="2F7076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90C2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48802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991 461,34</w:t>
            </w:r>
          </w:p>
        </w:tc>
        <w:tc>
          <w:tcPr>
            <w:tcW w:w="3773" w:type="dxa"/>
            <w:tcBorders>
              <w:top w:val="nil"/>
              <w:left w:val="nil"/>
              <w:bottom w:val="single" w:sz="4" w:space="0" w:color="auto"/>
              <w:right w:val="single" w:sz="4" w:space="0" w:color="auto"/>
            </w:tcBorders>
            <w:noWrap/>
            <w:vAlign w:val="center"/>
          </w:tcPr>
          <w:p w14:paraId="60E795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2 688 031,04</w:t>
            </w:r>
          </w:p>
        </w:tc>
      </w:tr>
      <w:tr w:rsidR="00ED3EAC" w:rsidRPr="002210A4" w14:paraId="258ACA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84A3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379E1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991 462,25</w:t>
            </w:r>
          </w:p>
        </w:tc>
        <w:tc>
          <w:tcPr>
            <w:tcW w:w="3773" w:type="dxa"/>
            <w:tcBorders>
              <w:top w:val="nil"/>
              <w:left w:val="nil"/>
              <w:bottom w:val="single" w:sz="4" w:space="0" w:color="auto"/>
              <w:right w:val="single" w:sz="4" w:space="0" w:color="auto"/>
            </w:tcBorders>
            <w:noWrap/>
            <w:vAlign w:val="center"/>
          </w:tcPr>
          <w:p w14:paraId="55D9F4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2 688 028,64</w:t>
            </w:r>
          </w:p>
        </w:tc>
      </w:tr>
      <w:tr w:rsidR="00ED3EAC" w:rsidRPr="002210A4" w14:paraId="2763B8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88C1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182EC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991 466,76</w:t>
            </w:r>
          </w:p>
        </w:tc>
        <w:tc>
          <w:tcPr>
            <w:tcW w:w="3773" w:type="dxa"/>
            <w:tcBorders>
              <w:top w:val="nil"/>
              <w:left w:val="nil"/>
              <w:bottom w:val="single" w:sz="4" w:space="0" w:color="auto"/>
              <w:right w:val="single" w:sz="4" w:space="0" w:color="auto"/>
            </w:tcBorders>
            <w:noWrap/>
            <w:vAlign w:val="center"/>
          </w:tcPr>
          <w:p w14:paraId="66B0CA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2 688 017,54</w:t>
            </w:r>
          </w:p>
        </w:tc>
      </w:tr>
      <w:tr w:rsidR="00ED3EAC" w:rsidRPr="002210A4" w14:paraId="5D1CD3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BC6B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27799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991 486,07</w:t>
            </w:r>
          </w:p>
        </w:tc>
        <w:tc>
          <w:tcPr>
            <w:tcW w:w="3773" w:type="dxa"/>
            <w:tcBorders>
              <w:top w:val="nil"/>
              <w:left w:val="nil"/>
              <w:bottom w:val="single" w:sz="4" w:space="0" w:color="auto"/>
              <w:right w:val="single" w:sz="4" w:space="0" w:color="auto"/>
            </w:tcBorders>
            <w:noWrap/>
            <w:vAlign w:val="center"/>
          </w:tcPr>
          <w:p w14:paraId="514B9E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2 688 025,50</w:t>
            </w:r>
          </w:p>
        </w:tc>
      </w:tr>
      <w:tr w:rsidR="00ED3EAC" w:rsidRPr="002210A4" w14:paraId="3CFF18E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5FCC42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ЗУ152</w:t>
            </w:r>
          </w:p>
        </w:tc>
      </w:tr>
      <w:tr w:rsidR="00ED3EAC" w:rsidRPr="002210A4" w14:paraId="11DDCB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6B9A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819DE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991 492,67</w:t>
            </w:r>
          </w:p>
        </w:tc>
        <w:tc>
          <w:tcPr>
            <w:tcW w:w="3773" w:type="dxa"/>
            <w:tcBorders>
              <w:top w:val="nil"/>
              <w:left w:val="nil"/>
              <w:bottom w:val="single" w:sz="4" w:space="0" w:color="auto"/>
              <w:right w:val="single" w:sz="4" w:space="0" w:color="auto"/>
            </w:tcBorders>
            <w:noWrap/>
            <w:vAlign w:val="center"/>
          </w:tcPr>
          <w:p w14:paraId="537D88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2 688 140,10</w:t>
            </w:r>
          </w:p>
        </w:tc>
      </w:tr>
      <w:tr w:rsidR="00ED3EAC" w:rsidRPr="002210A4" w14:paraId="06D8DF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DDDD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E8C97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991 487,14</w:t>
            </w:r>
          </w:p>
        </w:tc>
        <w:tc>
          <w:tcPr>
            <w:tcW w:w="3773" w:type="dxa"/>
            <w:tcBorders>
              <w:top w:val="nil"/>
              <w:left w:val="nil"/>
              <w:bottom w:val="single" w:sz="4" w:space="0" w:color="auto"/>
              <w:right w:val="single" w:sz="4" w:space="0" w:color="auto"/>
            </w:tcBorders>
            <w:noWrap/>
            <w:vAlign w:val="center"/>
          </w:tcPr>
          <w:p w14:paraId="028D6E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2 688 151,34</w:t>
            </w:r>
          </w:p>
        </w:tc>
      </w:tr>
      <w:tr w:rsidR="00ED3EAC" w:rsidRPr="002210A4" w14:paraId="6E2423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066E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6DAB7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991 486,02</w:t>
            </w:r>
          </w:p>
        </w:tc>
        <w:tc>
          <w:tcPr>
            <w:tcW w:w="3773" w:type="dxa"/>
            <w:tcBorders>
              <w:top w:val="nil"/>
              <w:left w:val="nil"/>
              <w:bottom w:val="single" w:sz="4" w:space="0" w:color="auto"/>
              <w:right w:val="single" w:sz="4" w:space="0" w:color="auto"/>
            </w:tcBorders>
            <w:noWrap/>
            <w:vAlign w:val="center"/>
          </w:tcPr>
          <w:p w14:paraId="5FCA47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2 688 153,77</w:t>
            </w:r>
          </w:p>
        </w:tc>
      </w:tr>
      <w:tr w:rsidR="00ED3EAC" w:rsidRPr="002210A4" w14:paraId="2DD521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6E0B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7C91B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991 483,30</w:t>
            </w:r>
          </w:p>
        </w:tc>
        <w:tc>
          <w:tcPr>
            <w:tcW w:w="3773" w:type="dxa"/>
            <w:tcBorders>
              <w:top w:val="nil"/>
              <w:left w:val="nil"/>
              <w:bottom w:val="single" w:sz="4" w:space="0" w:color="auto"/>
              <w:right w:val="single" w:sz="4" w:space="0" w:color="auto"/>
            </w:tcBorders>
            <w:noWrap/>
            <w:vAlign w:val="center"/>
          </w:tcPr>
          <w:p w14:paraId="093413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2 688 161,10</w:t>
            </w:r>
          </w:p>
        </w:tc>
      </w:tr>
      <w:tr w:rsidR="00ED3EAC" w:rsidRPr="002210A4" w14:paraId="3FDD28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6887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91048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991 476,16</w:t>
            </w:r>
          </w:p>
        </w:tc>
        <w:tc>
          <w:tcPr>
            <w:tcW w:w="3773" w:type="dxa"/>
            <w:tcBorders>
              <w:top w:val="nil"/>
              <w:left w:val="nil"/>
              <w:bottom w:val="single" w:sz="4" w:space="0" w:color="auto"/>
              <w:right w:val="single" w:sz="4" w:space="0" w:color="auto"/>
            </w:tcBorders>
            <w:noWrap/>
            <w:vAlign w:val="center"/>
          </w:tcPr>
          <w:p w14:paraId="20C851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2 688 181,09</w:t>
            </w:r>
          </w:p>
        </w:tc>
      </w:tr>
      <w:tr w:rsidR="00ED3EAC" w:rsidRPr="002210A4" w14:paraId="19381F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6FEA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A83C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991 477,19</w:t>
            </w:r>
          </w:p>
        </w:tc>
        <w:tc>
          <w:tcPr>
            <w:tcW w:w="3773" w:type="dxa"/>
            <w:tcBorders>
              <w:top w:val="nil"/>
              <w:left w:val="nil"/>
              <w:bottom w:val="single" w:sz="4" w:space="0" w:color="auto"/>
              <w:right w:val="single" w:sz="4" w:space="0" w:color="auto"/>
            </w:tcBorders>
            <w:noWrap/>
            <w:vAlign w:val="center"/>
          </w:tcPr>
          <w:p w14:paraId="6B899C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2 688 181,55</w:t>
            </w:r>
          </w:p>
        </w:tc>
      </w:tr>
      <w:tr w:rsidR="00ED3EAC" w:rsidRPr="002210A4" w14:paraId="37CD63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1B10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E507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991 473,75</w:t>
            </w:r>
          </w:p>
        </w:tc>
        <w:tc>
          <w:tcPr>
            <w:tcW w:w="3773" w:type="dxa"/>
            <w:tcBorders>
              <w:top w:val="nil"/>
              <w:left w:val="nil"/>
              <w:bottom w:val="single" w:sz="4" w:space="0" w:color="auto"/>
              <w:right w:val="single" w:sz="4" w:space="0" w:color="auto"/>
            </w:tcBorders>
            <w:noWrap/>
            <w:vAlign w:val="center"/>
          </w:tcPr>
          <w:p w14:paraId="2F7508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2 688 189,92</w:t>
            </w:r>
          </w:p>
        </w:tc>
      </w:tr>
      <w:tr w:rsidR="00ED3EAC" w:rsidRPr="002210A4" w14:paraId="4F800A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6439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91115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991 465,02</w:t>
            </w:r>
          </w:p>
        </w:tc>
        <w:tc>
          <w:tcPr>
            <w:tcW w:w="3773" w:type="dxa"/>
            <w:tcBorders>
              <w:top w:val="nil"/>
              <w:left w:val="nil"/>
              <w:bottom w:val="single" w:sz="4" w:space="0" w:color="auto"/>
              <w:right w:val="single" w:sz="4" w:space="0" w:color="auto"/>
            </w:tcBorders>
            <w:noWrap/>
            <w:vAlign w:val="center"/>
          </w:tcPr>
          <w:p w14:paraId="4F717A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2 688 194,48</w:t>
            </w:r>
          </w:p>
        </w:tc>
      </w:tr>
      <w:tr w:rsidR="00ED3EAC" w:rsidRPr="002210A4" w14:paraId="520306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1F7A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8B26F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991 444,95</w:t>
            </w:r>
          </w:p>
        </w:tc>
        <w:tc>
          <w:tcPr>
            <w:tcW w:w="3773" w:type="dxa"/>
            <w:tcBorders>
              <w:top w:val="nil"/>
              <w:left w:val="nil"/>
              <w:bottom w:val="single" w:sz="4" w:space="0" w:color="auto"/>
              <w:right w:val="single" w:sz="4" w:space="0" w:color="auto"/>
            </w:tcBorders>
            <w:noWrap/>
            <w:vAlign w:val="center"/>
          </w:tcPr>
          <w:p w14:paraId="106D73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2 688 187,28</w:t>
            </w:r>
          </w:p>
        </w:tc>
      </w:tr>
      <w:tr w:rsidR="00ED3EAC" w:rsidRPr="002210A4" w14:paraId="2874EA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0D25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870F3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991 469,12</w:t>
            </w:r>
          </w:p>
        </w:tc>
        <w:tc>
          <w:tcPr>
            <w:tcW w:w="3773" w:type="dxa"/>
            <w:tcBorders>
              <w:top w:val="nil"/>
              <w:left w:val="nil"/>
              <w:bottom w:val="single" w:sz="4" w:space="0" w:color="auto"/>
              <w:right w:val="single" w:sz="4" w:space="0" w:color="auto"/>
            </w:tcBorders>
            <w:noWrap/>
            <w:vAlign w:val="center"/>
          </w:tcPr>
          <w:p w14:paraId="5038A7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2 688 130,40</w:t>
            </w:r>
          </w:p>
        </w:tc>
      </w:tr>
      <w:tr w:rsidR="00ED3EAC" w:rsidRPr="002210A4" w14:paraId="02C484A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84BE60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ЗУ153</w:t>
            </w:r>
          </w:p>
        </w:tc>
      </w:tr>
      <w:tr w:rsidR="00ED3EAC" w:rsidRPr="002210A4" w14:paraId="7C93C8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2169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4CE0A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991 469,12</w:t>
            </w:r>
          </w:p>
        </w:tc>
        <w:tc>
          <w:tcPr>
            <w:tcW w:w="3773" w:type="dxa"/>
            <w:tcBorders>
              <w:top w:val="nil"/>
              <w:left w:val="nil"/>
              <w:bottom w:val="single" w:sz="4" w:space="0" w:color="auto"/>
              <w:right w:val="single" w:sz="4" w:space="0" w:color="auto"/>
            </w:tcBorders>
            <w:noWrap/>
            <w:vAlign w:val="center"/>
          </w:tcPr>
          <w:p w14:paraId="2F6624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2 688 130,40</w:t>
            </w:r>
          </w:p>
        </w:tc>
      </w:tr>
      <w:tr w:rsidR="00ED3EAC" w:rsidRPr="002210A4" w14:paraId="17CA80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6F5E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79715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991 444,95</w:t>
            </w:r>
          </w:p>
        </w:tc>
        <w:tc>
          <w:tcPr>
            <w:tcW w:w="3773" w:type="dxa"/>
            <w:tcBorders>
              <w:top w:val="nil"/>
              <w:left w:val="nil"/>
              <w:bottom w:val="single" w:sz="4" w:space="0" w:color="auto"/>
              <w:right w:val="single" w:sz="4" w:space="0" w:color="auto"/>
            </w:tcBorders>
            <w:noWrap/>
            <w:vAlign w:val="center"/>
          </w:tcPr>
          <w:p w14:paraId="2A2991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2 688 187,28</w:t>
            </w:r>
          </w:p>
        </w:tc>
      </w:tr>
      <w:tr w:rsidR="00ED3EAC" w:rsidRPr="002210A4" w14:paraId="5F9AE8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A6BB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D748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991 421,59</w:t>
            </w:r>
          </w:p>
        </w:tc>
        <w:tc>
          <w:tcPr>
            <w:tcW w:w="3773" w:type="dxa"/>
            <w:tcBorders>
              <w:top w:val="nil"/>
              <w:left w:val="nil"/>
              <w:bottom w:val="single" w:sz="4" w:space="0" w:color="auto"/>
              <w:right w:val="single" w:sz="4" w:space="0" w:color="auto"/>
            </w:tcBorders>
            <w:noWrap/>
            <w:vAlign w:val="center"/>
          </w:tcPr>
          <w:p w14:paraId="2B6513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2 688 177,55</w:t>
            </w:r>
          </w:p>
        </w:tc>
      </w:tr>
      <w:tr w:rsidR="00ED3EAC" w:rsidRPr="002210A4" w14:paraId="7501C4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CB9E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28800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991 423,57</w:t>
            </w:r>
          </w:p>
        </w:tc>
        <w:tc>
          <w:tcPr>
            <w:tcW w:w="3773" w:type="dxa"/>
            <w:tcBorders>
              <w:top w:val="nil"/>
              <w:left w:val="nil"/>
              <w:bottom w:val="single" w:sz="4" w:space="0" w:color="auto"/>
              <w:right w:val="single" w:sz="4" w:space="0" w:color="auto"/>
            </w:tcBorders>
            <w:noWrap/>
            <w:vAlign w:val="center"/>
          </w:tcPr>
          <w:p w14:paraId="569A35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2 688 172,57</w:t>
            </w:r>
          </w:p>
        </w:tc>
      </w:tr>
      <w:tr w:rsidR="00ED3EAC" w:rsidRPr="002210A4" w14:paraId="4CDEB2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C980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04A1D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991 445,67</w:t>
            </w:r>
          </w:p>
        </w:tc>
        <w:tc>
          <w:tcPr>
            <w:tcW w:w="3773" w:type="dxa"/>
            <w:tcBorders>
              <w:top w:val="nil"/>
              <w:left w:val="nil"/>
              <w:bottom w:val="single" w:sz="4" w:space="0" w:color="auto"/>
              <w:right w:val="single" w:sz="4" w:space="0" w:color="auto"/>
            </w:tcBorders>
            <w:noWrap/>
            <w:vAlign w:val="center"/>
          </w:tcPr>
          <w:p w14:paraId="465884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2 688 120,25</w:t>
            </w:r>
          </w:p>
        </w:tc>
      </w:tr>
      <w:tr w:rsidR="00ED3EAC" w:rsidRPr="002210A4" w14:paraId="17046DE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667611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ЗУ154</w:t>
            </w:r>
          </w:p>
        </w:tc>
      </w:tr>
      <w:tr w:rsidR="00ED3EAC" w:rsidRPr="002210A4" w14:paraId="40C934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F9C3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BDD9E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991 445,67</w:t>
            </w:r>
          </w:p>
        </w:tc>
        <w:tc>
          <w:tcPr>
            <w:tcW w:w="3773" w:type="dxa"/>
            <w:tcBorders>
              <w:top w:val="nil"/>
              <w:left w:val="nil"/>
              <w:bottom w:val="single" w:sz="4" w:space="0" w:color="auto"/>
              <w:right w:val="single" w:sz="4" w:space="0" w:color="auto"/>
            </w:tcBorders>
            <w:noWrap/>
            <w:vAlign w:val="center"/>
          </w:tcPr>
          <w:p w14:paraId="1026EF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2 688 120,25</w:t>
            </w:r>
          </w:p>
        </w:tc>
      </w:tr>
      <w:tr w:rsidR="00ED3EAC" w:rsidRPr="002210A4" w14:paraId="57F295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E48E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835D5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991 423,57</w:t>
            </w:r>
          </w:p>
        </w:tc>
        <w:tc>
          <w:tcPr>
            <w:tcW w:w="3773" w:type="dxa"/>
            <w:tcBorders>
              <w:top w:val="nil"/>
              <w:left w:val="nil"/>
              <w:bottom w:val="single" w:sz="4" w:space="0" w:color="auto"/>
              <w:right w:val="single" w:sz="4" w:space="0" w:color="auto"/>
            </w:tcBorders>
            <w:noWrap/>
            <w:vAlign w:val="center"/>
          </w:tcPr>
          <w:p w14:paraId="045BFC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2 688 172,57</w:t>
            </w:r>
          </w:p>
        </w:tc>
      </w:tr>
      <w:tr w:rsidR="00ED3EAC" w:rsidRPr="002210A4" w14:paraId="48DB09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5CBD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0D874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991 408,08</w:t>
            </w:r>
          </w:p>
        </w:tc>
        <w:tc>
          <w:tcPr>
            <w:tcW w:w="3773" w:type="dxa"/>
            <w:tcBorders>
              <w:top w:val="nil"/>
              <w:left w:val="nil"/>
              <w:bottom w:val="single" w:sz="4" w:space="0" w:color="auto"/>
              <w:right w:val="single" w:sz="4" w:space="0" w:color="auto"/>
            </w:tcBorders>
            <w:noWrap/>
            <w:vAlign w:val="center"/>
          </w:tcPr>
          <w:p w14:paraId="1AFBCC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2 688 166,56</w:t>
            </w:r>
          </w:p>
        </w:tc>
      </w:tr>
      <w:tr w:rsidR="00ED3EAC" w:rsidRPr="002210A4" w14:paraId="7373EE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FF19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67477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991 395,20</w:t>
            </w:r>
          </w:p>
        </w:tc>
        <w:tc>
          <w:tcPr>
            <w:tcW w:w="3773" w:type="dxa"/>
            <w:tcBorders>
              <w:top w:val="nil"/>
              <w:left w:val="nil"/>
              <w:bottom w:val="single" w:sz="4" w:space="0" w:color="auto"/>
              <w:right w:val="single" w:sz="4" w:space="0" w:color="auto"/>
            </w:tcBorders>
            <w:noWrap/>
            <w:vAlign w:val="center"/>
          </w:tcPr>
          <w:p w14:paraId="6D0853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2 688 163,51</w:t>
            </w:r>
          </w:p>
        </w:tc>
      </w:tr>
      <w:tr w:rsidR="00ED3EAC" w:rsidRPr="002210A4" w14:paraId="13ACC4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8546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0E438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991 397,74</w:t>
            </w:r>
          </w:p>
        </w:tc>
        <w:tc>
          <w:tcPr>
            <w:tcW w:w="3773" w:type="dxa"/>
            <w:tcBorders>
              <w:top w:val="nil"/>
              <w:left w:val="nil"/>
              <w:bottom w:val="single" w:sz="4" w:space="0" w:color="auto"/>
              <w:right w:val="single" w:sz="4" w:space="0" w:color="auto"/>
            </w:tcBorders>
            <w:noWrap/>
            <w:vAlign w:val="center"/>
          </w:tcPr>
          <w:p w14:paraId="3E5666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2 688 158,87</w:t>
            </w:r>
          </w:p>
        </w:tc>
      </w:tr>
      <w:tr w:rsidR="00ED3EAC" w:rsidRPr="002210A4" w14:paraId="5E1D29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EBCC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201AC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991 398,75</w:t>
            </w:r>
          </w:p>
        </w:tc>
        <w:tc>
          <w:tcPr>
            <w:tcW w:w="3773" w:type="dxa"/>
            <w:tcBorders>
              <w:top w:val="nil"/>
              <w:left w:val="nil"/>
              <w:bottom w:val="single" w:sz="4" w:space="0" w:color="auto"/>
              <w:right w:val="single" w:sz="4" w:space="0" w:color="auto"/>
            </w:tcBorders>
            <w:noWrap/>
            <w:vAlign w:val="center"/>
          </w:tcPr>
          <w:p w14:paraId="355021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2 688 157,00</w:t>
            </w:r>
          </w:p>
        </w:tc>
      </w:tr>
      <w:tr w:rsidR="00ED3EAC" w:rsidRPr="002210A4" w14:paraId="02D862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E04E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B291B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991 404,94</w:t>
            </w:r>
          </w:p>
        </w:tc>
        <w:tc>
          <w:tcPr>
            <w:tcW w:w="3773" w:type="dxa"/>
            <w:tcBorders>
              <w:top w:val="nil"/>
              <w:left w:val="nil"/>
              <w:bottom w:val="single" w:sz="4" w:space="0" w:color="auto"/>
              <w:right w:val="single" w:sz="4" w:space="0" w:color="auto"/>
            </w:tcBorders>
            <w:noWrap/>
            <w:vAlign w:val="center"/>
          </w:tcPr>
          <w:p w14:paraId="731189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2 688 148,34</w:t>
            </w:r>
          </w:p>
        </w:tc>
      </w:tr>
      <w:tr w:rsidR="00ED3EAC" w:rsidRPr="002210A4" w14:paraId="18896E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51A4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12F6E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991 407,56</w:t>
            </w:r>
          </w:p>
        </w:tc>
        <w:tc>
          <w:tcPr>
            <w:tcW w:w="3773" w:type="dxa"/>
            <w:tcBorders>
              <w:top w:val="nil"/>
              <w:left w:val="nil"/>
              <w:bottom w:val="single" w:sz="4" w:space="0" w:color="auto"/>
              <w:right w:val="single" w:sz="4" w:space="0" w:color="auto"/>
            </w:tcBorders>
            <w:noWrap/>
            <w:vAlign w:val="center"/>
          </w:tcPr>
          <w:p w14:paraId="23A8A9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2 688 143,52</w:t>
            </w:r>
          </w:p>
        </w:tc>
      </w:tr>
      <w:tr w:rsidR="00ED3EAC" w:rsidRPr="002210A4" w14:paraId="0833E5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55C8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5059A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991 413,49</w:t>
            </w:r>
          </w:p>
        </w:tc>
        <w:tc>
          <w:tcPr>
            <w:tcW w:w="3773" w:type="dxa"/>
            <w:tcBorders>
              <w:top w:val="nil"/>
              <w:left w:val="nil"/>
              <w:bottom w:val="single" w:sz="4" w:space="0" w:color="auto"/>
              <w:right w:val="single" w:sz="4" w:space="0" w:color="auto"/>
            </w:tcBorders>
            <w:noWrap/>
            <w:vAlign w:val="center"/>
          </w:tcPr>
          <w:p w14:paraId="52F47B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2 688 130,16</w:t>
            </w:r>
          </w:p>
        </w:tc>
      </w:tr>
      <w:tr w:rsidR="00ED3EAC" w:rsidRPr="002210A4" w14:paraId="7E4442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04AC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04E93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991 415,70</w:t>
            </w:r>
          </w:p>
        </w:tc>
        <w:tc>
          <w:tcPr>
            <w:tcW w:w="3773" w:type="dxa"/>
            <w:tcBorders>
              <w:top w:val="nil"/>
              <w:left w:val="nil"/>
              <w:bottom w:val="single" w:sz="4" w:space="0" w:color="auto"/>
              <w:right w:val="single" w:sz="4" w:space="0" w:color="auto"/>
            </w:tcBorders>
            <w:noWrap/>
            <w:vAlign w:val="center"/>
          </w:tcPr>
          <w:p w14:paraId="51888A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2 688 125,65</w:t>
            </w:r>
          </w:p>
        </w:tc>
      </w:tr>
      <w:tr w:rsidR="00ED3EAC" w:rsidRPr="002210A4" w14:paraId="461AB1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B2A9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02ACF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991 418,57</w:t>
            </w:r>
          </w:p>
        </w:tc>
        <w:tc>
          <w:tcPr>
            <w:tcW w:w="3773" w:type="dxa"/>
            <w:tcBorders>
              <w:top w:val="nil"/>
              <w:left w:val="nil"/>
              <w:bottom w:val="single" w:sz="4" w:space="0" w:color="auto"/>
              <w:right w:val="single" w:sz="4" w:space="0" w:color="auto"/>
            </w:tcBorders>
            <w:noWrap/>
            <w:vAlign w:val="center"/>
          </w:tcPr>
          <w:p w14:paraId="7561DA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2 688 118,22</w:t>
            </w:r>
          </w:p>
        </w:tc>
      </w:tr>
      <w:tr w:rsidR="00ED3EAC" w:rsidRPr="002210A4" w14:paraId="5B494C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264D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D7E5F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991 420,25</w:t>
            </w:r>
          </w:p>
        </w:tc>
        <w:tc>
          <w:tcPr>
            <w:tcW w:w="3773" w:type="dxa"/>
            <w:tcBorders>
              <w:top w:val="nil"/>
              <w:left w:val="nil"/>
              <w:bottom w:val="single" w:sz="4" w:space="0" w:color="auto"/>
              <w:right w:val="single" w:sz="4" w:space="0" w:color="auto"/>
            </w:tcBorders>
            <w:noWrap/>
            <w:vAlign w:val="center"/>
          </w:tcPr>
          <w:p w14:paraId="14249A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2 688 114,34</w:t>
            </w:r>
          </w:p>
        </w:tc>
      </w:tr>
      <w:tr w:rsidR="00ED3EAC" w:rsidRPr="002210A4" w14:paraId="0663BA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0285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9D73E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991 421,79</w:t>
            </w:r>
          </w:p>
        </w:tc>
        <w:tc>
          <w:tcPr>
            <w:tcW w:w="3773" w:type="dxa"/>
            <w:tcBorders>
              <w:top w:val="nil"/>
              <w:left w:val="nil"/>
              <w:bottom w:val="single" w:sz="4" w:space="0" w:color="auto"/>
              <w:right w:val="single" w:sz="4" w:space="0" w:color="auto"/>
            </w:tcBorders>
            <w:noWrap/>
            <w:vAlign w:val="center"/>
          </w:tcPr>
          <w:p w14:paraId="619759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2 688 110,40</w:t>
            </w:r>
          </w:p>
        </w:tc>
      </w:tr>
      <w:tr w:rsidR="00ED3EAC" w:rsidRPr="002210A4" w14:paraId="6FBCE7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ED92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71A2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991 427,14</w:t>
            </w:r>
          </w:p>
        </w:tc>
        <w:tc>
          <w:tcPr>
            <w:tcW w:w="3773" w:type="dxa"/>
            <w:tcBorders>
              <w:top w:val="nil"/>
              <w:left w:val="nil"/>
              <w:bottom w:val="single" w:sz="4" w:space="0" w:color="auto"/>
              <w:right w:val="single" w:sz="4" w:space="0" w:color="auto"/>
            </w:tcBorders>
            <w:noWrap/>
            <w:vAlign w:val="center"/>
          </w:tcPr>
          <w:p w14:paraId="50D0A7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2 688 112,60</w:t>
            </w:r>
          </w:p>
        </w:tc>
      </w:tr>
      <w:tr w:rsidR="00ED3EAC" w:rsidRPr="002210A4" w14:paraId="2F4ED0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FC4D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63EF0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991 429,12</w:t>
            </w:r>
          </w:p>
        </w:tc>
        <w:tc>
          <w:tcPr>
            <w:tcW w:w="3773" w:type="dxa"/>
            <w:tcBorders>
              <w:top w:val="nil"/>
              <w:left w:val="nil"/>
              <w:bottom w:val="single" w:sz="4" w:space="0" w:color="auto"/>
              <w:right w:val="single" w:sz="4" w:space="0" w:color="auto"/>
            </w:tcBorders>
            <w:noWrap/>
            <w:vAlign w:val="center"/>
          </w:tcPr>
          <w:p w14:paraId="27958C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2 688 113,33</w:t>
            </w:r>
          </w:p>
        </w:tc>
      </w:tr>
      <w:tr w:rsidR="00ED3EAC" w:rsidRPr="002210A4" w14:paraId="666BA3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8E87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FE31C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991 439,02</w:t>
            </w:r>
          </w:p>
        </w:tc>
        <w:tc>
          <w:tcPr>
            <w:tcW w:w="3773" w:type="dxa"/>
            <w:tcBorders>
              <w:top w:val="nil"/>
              <w:left w:val="nil"/>
              <w:bottom w:val="single" w:sz="4" w:space="0" w:color="auto"/>
              <w:right w:val="single" w:sz="4" w:space="0" w:color="auto"/>
            </w:tcBorders>
            <w:noWrap/>
            <w:vAlign w:val="center"/>
          </w:tcPr>
          <w:p w14:paraId="26BE1D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2 688 117,52</w:t>
            </w:r>
          </w:p>
        </w:tc>
      </w:tr>
      <w:tr w:rsidR="00ED3EAC" w:rsidRPr="002210A4" w14:paraId="611F94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7D93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E8C55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991 441,51</w:t>
            </w:r>
          </w:p>
        </w:tc>
        <w:tc>
          <w:tcPr>
            <w:tcW w:w="3773" w:type="dxa"/>
            <w:tcBorders>
              <w:top w:val="nil"/>
              <w:left w:val="nil"/>
              <w:bottom w:val="single" w:sz="4" w:space="0" w:color="auto"/>
              <w:right w:val="single" w:sz="4" w:space="0" w:color="auto"/>
            </w:tcBorders>
            <w:noWrap/>
            <w:vAlign w:val="center"/>
          </w:tcPr>
          <w:p w14:paraId="78BF62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2 688 118,59</w:t>
            </w:r>
          </w:p>
        </w:tc>
      </w:tr>
      <w:tr w:rsidR="00ED3EAC" w:rsidRPr="002210A4" w14:paraId="0C1063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9F77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67C1A5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991 442,19</w:t>
            </w:r>
          </w:p>
        </w:tc>
        <w:tc>
          <w:tcPr>
            <w:tcW w:w="3773" w:type="dxa"/>
            <w:tcBorders>
              <w:top w:val="nil"/>
              <w:left w:val="nil"/>
              <w:bottom w:val="single" w:sz="4" w:space="0" w:color="auto"/>
              <w:right w:val="single" w:sz="4" w:space="0" w:color="auto"/>
            </w:tcBorders>
            <w:noWrap/>
            <w:vAlign w:val="center"/>
          </w:tcPr>
          <w:p w14:paraId="0AF5A0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2 688 118,88</w:t>
            </w:r>
          </w:p>
        </w:tc>
      </w:tr>
      <w:tr w:rsidR="00ED3EAC" w:rsidRPr="002210A4" w14:paraId="535CA3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D758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3F760C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991 443,93</w:t>
            </w:r>
          </w:p>
        </w:tc>
        <w:tc>
          <w:tcPr>
            <w:tcW w:w="3773" w:type="dxa"/>
            <w:tcBorders>
              <w:top w:val="nil"/>
              <w:left w:val="nil"/>
              <w:bottom w:val="single" w:sz="4" w:space="0" w:color="auto"/>
              <w:right w:val="single" w:sz="4" w:space="0" w:color="auto"/>
            </w:tcBorders>
            <w:noWrap/>
            <w:vAlign w:val="center"/>
          </w:tcPr>
          <w:p w14:paraId="2EC4EA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2 688 119,62</w:t>
            </w:r>
          </w:p>
        </w:tc>
      </w:tr>
      <w:tr w:rsidR="00ED3EAC" w:rsidRPr="002210A4" w14:paraId="27E24C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EE9E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1433D7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991 444,50</w:t>
            </w:r>
          </w:p>
        </w:tc>
        <w:tc>
          <w:tcPr>
            <w:tcW w:w="3773" w:type="dxa"/>
            <w:tcBorders>
              <w:top w:val="nil"/>
              <w:left w:val="nil"/>
              <w:bottom w:val="single" w:sz="4" w:space="0" w:color="auto"/>
              <w:right w:val="single" w:sz="4" w:space="0" w:color="auto"/>
            </w:tcBorders>
            <w:noWrap/>
            <w:vAlign w:val="center"/>
          </w:tcPr>
          <w:p w14:paraId="23D11A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2 688 119,86</w:t>
            </w:r>
          </w:p>
        </w:tc>
      </w:tr>
      <w:tr w:rsidR="00ED3EAC" w:rsidRPr="002210A4" w14:paraId="3E39A86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F933A8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ЗУ155</w:t>
            </w:r>
          </w:p>
        </w:tc>
      </w:tr>
      <w:tr w:rsidR="00ED3EAC" w:rsidRPr="002210A4" w14:paraId="2D3090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FF7E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8981B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991 421,79</w:t>
            </w:r>
          </w:p>
        </w:tc>
        <w:tc>
          <w:tcPr>
            <w:tcW w:w="3773" w:type="dxa"/>
            <w:tcBorders>
              <w:top w:val="nil"/>
              <w:left w:val="nil"/>
              <w:bottom w:val="single" w:sz="4" w:space="0" w:color="auto"/>
              <w:right w:val="single" w:sz="4" w:space="0" w:color="auto"/>
            </w:tcBorders>
            <w:noWrap/>
            <w:vAlign w:val="center"/>
          </w:tcPr>
          <w:p w14:paraId="1E5B3C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2 688 110,40</w:t>
            </w:r>
          </w:p>
        </w:tc>
      </w:tr>
      <w:tr w:rsidR="00ED3EAC" w:rsidRPr="002210A4" w14:paraId="36C8F1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18CD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18F3F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991 420,25</w:t>
            </w:r>
          </w:p>
        </w:tc>
        <w:tc>
          <w:tcPr>
            <w:tcW w:w="3773" w:type="dxa"/>
            <w:tcBorders>
              <w:top w:val="nil"/>
              <w:left w:val="nil"/>
              <w:bottom w:val="single" w:sz="4" w:space="0" w:color="auto"/>
              <w:right w:val="single" w:sz="4" w:space="0" w:color="auto"/>
            </w:tcBorders>
            <w:noWrap/>
            <w:vAlign w:val="center"/>
          </w:tcPr>
          <w:p w14:paraId="2F7F03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2 688 114,34</w:t>
            </w:r>
          </w:p>
        </w:tc>
      </w:tr>
      <w:tr w:rsidR="00ED3EAC" w:rsidRPr="002210A4" w14:paraId="12EC02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D283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7F8E7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991 418,57</w:t>
            </w:r>
          </w:p>
        </w:tc>
        <w:tc>
          <w:tcPr>
            <w:tcW w:w="3773" w:type="dxa"/>
            <w:tcBorders>
              <w:top w:val="nil"/>
              <w:left w:val="nil"/>
              <w:bottom w:val="single" w:sz="4" w:space="0" w:color="auto"/>
              <w:right w:val="single" w:sz="4" w:space="0" w:color="auto"/>
            </w:tcBorders>
            <w:noWrap/>
            <w:vAlign w:val="center"/>
          </w:tcPr>
          <w:p w14:paraId="72C88D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2 688 118,22</w:t>
            </w:r>
          </w:p>
        </w:tc>
      </w:tr>
      <w:tr w:rsidR="00ED3EAC" w:rsidRPr="002210A4" w14:paraId="6B7508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1717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7FF52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991 415,70</w:t>
            </w:r>
          </w:p>
        </w:tc>
        <w:tc>
          <w:tcPr>
            <w:tcW w:w="3773" w:type="dxa"/>
            <w:tcBorders>
              <w:top w:val="nil"/>
              <w:left w:val="nil"/>
              <w:bottom w:val="single" w:sz="4" w:space="0" w:color="auto"/>
              <w:right w:val="single" w:sz="4" w:space="0" w:color="auto"/>
            </w:tcBorders>
            <w:noWrap/>
            <w:vAlign w:val="center"/>
          </w:tcPr>
          <w:p w14:paraId="091AFD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2 688 125,65</w:t>
            </w:r>
          </w:p>
        </w:tc>
      </w:tr>
      <w:tr w:rsidR="00ED3EAC" w:rsidRPr="002210A4" w14:paraId="3E72BE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C5D5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7AC82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991 413,49</w:t>
            </w:r>
          </w:p>
        </w:tc>
        <w:tc>
          <w:tcPr>
            <w:tcW w:w="3773" w:type="dxa"/>
            <w:tcBorders>
              <w:top w:val="nil"/>
              <w:left w:val="nil"/>
              <w:bottom w:val="single" w:sz="4" w:space="0" w:color="auto"/>
              <w:right w:val="single" w:sz="4" w:space="0" w:color="auto"/>
            </w:tcBorders>
            <w:noWrap/>
            <w:vAlign w:val="center"/>
          </w:tcPr>
          <w:p w14:paraId="102A36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2 688 130,16</w:t>
            </w:r>
          </w:p>
        </w:tc>
      </w:tr>
      <w:tr w:rsidR="00ED3EAC" w:rsidRPr="002210A4" w14:paraId="68AC32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0DD4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48DB9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991 407,56</w:t>
            </w:r>
          </w:p>
        </w:tc>
        <w:tc>
          <w:tcPr>
            <w:tcW w:w="3773" w:type="dxa"/>
            <w:tcBorders>
              <w:top w:val="nil"/>
              <w:left w:val="nil"/>
              <w:bottom w:val="single" w:sz="4" w:space="0" w:color="auto"/>
              <w:right w:val="single" w:sz="4" w:space="0" w:color="auto"/>
            </w:tcBorders>
            <w:noWrap/>
            <w:vAlign w:val="center"/>
          </w:tcPr>
          <w:p w14:paraId="5C0FE4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2 688 143,52</w:t>
            </w:r>
          </w:p>
        </w:tc>
      </w:tr>
      <w:tr w:rsidR="00ED3EAC" w:rsidRPr="002210A4" w14:paraId="39C546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0B84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1EB3B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991 404,94</w:t>
            </w:r>
          </w:p>
        </w:tc>
        <w:tc>
          <w:tcPr>
            <w:tcW w:w="3773" w:type="dxa"/>
            <w:tcBorders>
              <w:top w:val="nil"/>
              <w:left w:val="nil"/>
              <w:bottom w:val="single" w:sz="4" w:space="0" w:color="auto"/>
              <w:right w:val="single" w:sz="4" w:space="0" w:color="auto"/>
            </w:tcBorders>
            <w:noWrap/>
            <w:vAlign w:val="center"/>
          </w:tcPr>
          <w:p w14:paraId="584713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2 688 148,34</w:t>
            </w:r>
          </w:p>
        </w:tc>
      </w:tr>
      <w:tr w:rsidR="00ED3EAC" w:rsidRPr="002210A4" w14:paraId="65421C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291E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47952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991 398,75</w:t>
            </w:r>
          </w:p>
        </w:tc>
        <w:tc>
          <w:tcPr>
            <w:tcW w:w="3773" w:type="dxa"/>
            <w:tcBorders>
              <w:top w:val="nil"/>
              <w:left w:val="nil"/>
              <w:bottom w:val="single" w:sz="4" w:space="0" w:color="auto"/>
              <w:right w:val="single" w:sz="4" w:space="0" w:color="auto"/>
            </w:tcBorders>
            <w:noWrap/>
            <w:vAlign w:val="center"/>
          </w:tcPr>
          <w:p w14:paraId="5D6420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2 688 157,00</w:t>
            </w:r>
          </w:p>
        </w:tc>
      </w:tr>
      <w:tr w:rsidR="00ED3EAC" w:rsidRPr="002210A4" w14:paraId="7FBA20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5EE6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7B35A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991 397,74</w:t>
            </w:r>
          </w:p>
        </w:tc>
        <w:tc>
          <w:tcPr>
            <w:tcW w:w="3773" w:type="dxa"/>
            <w:tcBorders>
              <w:top w:val="nil"/>
              <w:left w:val="nil"/>
              <w:bottom w:val="single" w:sz="4" w:space="0" w:color="auto"/>
              <w:right w:val="single" w:sz="4" w:space="0" w:color="auto"/>
            </w:tcBorders>
            <w:noWrap/>
            <w:vAlign w:val="center"/>
          </w:tcPr>
          <w:p w14:paraId="76B102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2 688 158,87</w:t>
            </w:r>
          </w:p>
        </w:tc>
      </w:tr>
      <w:tr w:rsidR="00ED3EAC" w:rsidRPr="002210A4" w14:paraId="468209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8172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B1898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991 395,20</w:t>
            </w:r>
          </w:p>
        </w:tc>
        <w:tc>
          <w:tcPr>
            <w:tcW w:w="3773" w:type="dxa"/>
            <w:tcBorders>
              <w:top w:val="nil"/>
              <w:left w:val="nil"/>
              <w:bottom w:val="single" w:sz="4" w:space="0" w:color="auto"/>
              <w:right w:val="single" w:sz="4" w:space="0" w:color="auto"/>
            </w:tcBorders>
            <w:noWrap/>
            <w:vAlign w:val="center"/>
          </w:tcPr>
          <w:p w14:paraId="59A268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2 688 163,51</w:t>
            </w:r>
          </w:p>
        </w:tc>
      </w:tr>
      <w:tr w:rsidR="00ED3EAC" w:rsidRPr="002210A4" w14:paraId="15BC0F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A0B3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1100F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991 391,96</w:t>
            </w:r>
          </w:p>
        </w:tc>
        <w:tc>
          <w:tcPr>
            <w:tcW w:w="3773" w:type="dxa"/>
            <w:tcBorders>
              <w:top w:val="nil"/>
              <w:left w:val="nil"/>
              <w:bottom w:val="single" w:sz="4" w:space="0" w:color="auto"/>
              <w:right w:val="single" w:sz="4" w:space="0" w:color="auto"/>
            </w:tcBorders>
            <w:noWrap/>
            <w:vAlign w:val="center"/>
          </w:tcPr>
          <w:p w14:paraId="6028BB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2 688 161,74</w:t>
            </w:r>
          </w:p>
        </w:tc>
      </w:tr>
      <w:tr w:rsidR="00ED3EAC" w:rsidRPr="002210A4" w14:paraId="7B1F77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BA4D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83875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991 383,59</w:t>
            </w:r>
          </w:p>
        </w:tc>
        <w:tc>
          <w:tcPr>
            <w:tcW w:w="3773" w:type="dxa"/>
            <w:tcBorders>
              <w:top w:val="nil"/>
              <w:left w:val="nil"/>
              <w:bottom w:val="single" w:sz="4" w:space="0" w:color="auto"/>
              <w:right w:val="single" w:sz="4" w:space="0" w:color="auto"/>
            </w:tcBorders>
            <w:noWrap/>
            <w:vAlign w:val="center"/>
          </w:tcPr>
          <w:p w14:paraId="790976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2 688 155,95</w:t>
            </w:r>
          </w:p>
        </w:tc>
      </w:tr>
      <w:tr w:rsidR="00ED3EAC" w:rsidRPr="002210A4" w14:paraId="6E6740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3B52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BCCEB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991 375,37</w:t>
            </w:r>
          </w:p>
        </w:tc>
        <w:tc>
          <w:tcPr>
            <w:tcW w:w="3773" w:type="dxa"/>
            <w:tcBorders>
              <w:top w:val="nil"/>
              <w:left w:val="nil"/>
              <w:bottom w:val="single" w:sz="4" w:space="0" w:color="auto"/>
              <w:right w:val="single" w:sz="4" w:space="0" w:color="auto"/>
            </w:tcBorders>
            <w:noWrap/>
            <w:vAlign w:val="center"/>
          </w:tcPr>
          <w:p w14:paraId="5F6630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2 688 152,17</w:t>
            </w:r>
          </w:p>
        </w:tc>
      </w:tr>
      <w:tr w:rsidR="00ED3EAC" w:rsidRPr="002210A4" w14:paraId="3A12DA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1525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848EF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991 376,18</w:t>
            </w:r>
          </w:p>
        </w:tc>
        <w:tc>
          <w:tcPr>
            <w:tcW w:w="3773" w:type="dxa"/>
            <w:tcBorders>
              <w:top w:val="nil"/>
              <w:left w:val="nil"/>
              <w:bottom w:val="single" w:sz="4" w:space="0" w:color="auto"/>
              <w:right w:val="single" w:sz="4" w:space="0" w:color="auto"/>
            </w:tcBorders>
            <w:noWrap/>
            <w:vAlign w:val="center"/>
          </w:tcPr>
          <w:p w14:paraId="5122AB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2 688 150,90</w:t>
            </w:r>
          </w:p>
        </w:tc>
      </w:tr>
      <w:tr w:rsidR="00ED3EAC" w:rsidRPr="002210A4" w14:paraId="166CD5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5A1F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C7D9A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991 387,15</w:t>
            </w:r>
          </w:p>
        </w:tc>
        <w:tc>
          <w:tcPr>
            <w:tcW w:w="3773" w:type="dxa"/>
            <w:tcBorders>
              <w:top w:val="nil"/>
              <w:left w:val="nil"/>
              <w:bottom w:val="single" w:sz="4" w:space="0" w:color="auto"/>
              <w:right w:val="single" w:sz="4" w:space="0" w:color="auto"/>
            </w:tcBorders>
            <w:noWrap/>
            <w:vAlign w:val="center"/>
          </w:tcPr>
          <w:p w14:paraId="198B77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2 688 126,92</w:t>
            </w:r>
          </w:p>
        </w:tc>
      </w:tr>
      <w:tr w:rsidR="00ED3EAC" w:rsidRPr="002210A4" w14:paraId="3E4C1B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4205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47C9EE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991 388,20</w:t>
            </w:r>
          </w:p>
        </w:tc>
        <w:tc>
          <w:tcPr>
            <w:tcW w:w="3773" w:type="dxa"/>
            <w:tcBorders>
              <w:top w:val="nil"/>
              <w:left w:val="nil"/>
              <w:bottom w:val="single" w:sz="4" w:space="0" w:color="auto"/>
              <w:right w:val="single" w:sz="4" w:space="0" w:color="auto"/>
            </w:tcBorders>
            <w:noWrap/>
            <w:vAlign w:val="center"/>
          </w:tcPr>
          <w:p w14:paraId="28D2E9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2 688 127,37</w:t>
            </w:r>
          </w:p>
        </w:tc>
      </w:tr>
      <w:tr w:rsidR="00ED3EAC" w:rsidRPr="002210A4" w14:paraId="5CD7A2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B9FF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6289FB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991 390,61</w:t>
            </w:r>
          </w:p>
        </w:tc>
        <w:tc>
          <w:tcPr>
            <w:tcW w:w="3773" w:type="dxa"/>
            <w:tcBorders>
              <w:top w:val="nil"/>
              <w:left w:val="nil"/>
              <w:bottom w:val="single" w:sz="4" w:space="0" w:color="auto"/>
              <w:right w:val="single" w:sz="4" w:space="0" w:color="auto"/>
            </w:tcBorders>
            <w:noWrap/>
            <w:vAlign w:val="center"/>
          </w:tcPr>
          <w:p w14:paraId="626F24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2 688 121,64</w:t>
            </w:r>
          </w:p>
        </w:tc>
      </w:tr>
      <w:tr w:rsidR="00ED3EAC" w:rsidRPr="002210A4" w14:paraId="7D2D78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70DA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F74FA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991 392,93</w:t>
            </w:r>
          </w:p>
        </w:tc>
        <w:tc>
          <w:tcPr>
            <w:tcW w:w="3773" w:type="dxa"/>
            <w:tcBorders>
              <w:top w:val="nil"/>
              <w:left w:val="nil"/>
              <w:bottom w:val="single" w:sz="4" w:space="0" w:color="auto"/>
              <w:right w:val="single" w:sz="4" w:space="0" w:color="auto"/>
            </w:tcBorders>
            <w:noWrap/>
            <w:vAlign w:val="center"/>
          </w:tcPr>
          <w:p w14:paraId="65BF76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2 688 114,31</w:t>
            </w:r>
          </w:p>
        </w:tc>
      </w:tr>
      <w:tr w:rsidR="00ED3EAC" w:rsidRPr="002210A4" w14:paraId="1970DC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758E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3CDE80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991 394,29</w:t>
            </w:r>
          </w:p>
        </w:tc>
        <w:tc>
          <w:tcPr>
            <w:tcW w:w="3773" w:type="dxa"/>
            <w:tcBorders>
              <w:top w:val="nil"/>
              <w:left w:val="nil"/>
              <w:bottom w:val="single" w:sz="4" w:space="0" w:color="auto"/>
              <w:right w:val="single" w:sz="4" w:space="0" w:color="auto"/>
            </w:tcBorders>
            <w:noWrap/>
            <w:vAlign w:val="center"/>
          </w:tcPr>
          <w:p w14:paraId="3F00B6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2 688 110,97</w:t>
            </w:r>
          </w:p>
        </w:tc>
      </w:tr>
      <w:tr w:rsidR="00ED3EAC" w:rsidRPr="002210A4" w14:paraId="450F54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D5EB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3EBFC4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991 398,63</w:t>
            </w:r>
          </w:p>
        </w:tc>
        <w:tc>
          <w:tcPr>
            <w:tcW w:w="3773" w:type="dxa"/>
            <w:tcBorders>
              <w:top w:val="nil"/>
              <w:left w:val="nil"/>
              <w:bottom w:val="single" w:sz="4" w:space="0" w:color="auto"/>
              <w:right w:val="single" w:sz="4" w:space="0" w:color="auto"/>
            </w:tcBorders>
            <w:noWrap/>
            <w:vAlign w:val="center"/>
          </w:tcPr>
          <w:p w14:paraId="5DD810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2 688 100,41</w:t>
            </w:r>
          </w:p>
        </w:tc>
      </w:tr>
      <w:tr w:rsidR="00ED3EAC" w:rsidRPr="002210A4" w14:paraId="4713DD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3165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1A000C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991 401,63</w:t>
            </w:r>
          </w:p>
        </w:tc>
        <w:tc>
          <w:tcPr>
            <w:tcW w:w="3773" w:type="dxa"/>
            <w:tcBorders>
              <w:top w:val="nil"/>
              <w:left w:val="nil"/>
              <w:bottom w:val="single" w:sz="4" w:space="0" w:color="auto"/>
              <w:right w:val="single" w:sz="4" w:space="0" w:color="auto"/>
            </w:tcBorders>
            <w:noWrap/>
            <w:vAlign w:val="center"/>
          </w:tcPr>
          <w:p w14:paraId="0EE01F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2 688 101,69</w:t>
            </w:r>
          </w:p>
        </w:tc>
      </w:tr>
      <w:tr w:rsidR="00ED3EAC" w:rsidRPr="002210A4" w14:paraId="0721C4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1750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7965B4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991 413,76</w:t>
            </w:r>
          </w:p>
        </w:tc>
        <w:tc>
          <w:tcPr>
            <w:tcW w:w="3773" w:type="dxa"/>
            <w:tcBorders>
              <w:top w:val="nil"/>
              <w:left w:val="nil"/>
              <w:bottom w:val="single" w:sz="4" w:space="0" w:color="auto"/>
              <w:right w:val="single" w:sz="4" w:space="0" w:color="auto"/>
            </w:tcBorders>
            <w:noWrap/>
            <w:vAlign w:val="center"/>
          </w:tcPr>
          <w:p w14:paraId="4DCB30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2 688 106,90</w:t>
            </w:r>
          </w:p>
        </w:tc>
      </w:tr>
      <w:tr w:rsidR="00ED3EAC" w:rsidRPr="002210A4" w14:paraId="6242C7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6919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1BF6CF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991 418,16</w:t>
            </w:r>
          </w:p>
        </w:tc>
        <w:tc>
          <w:tcPr>
            <w:tcW w:w="3773" w:type="dxa"/>
            <w:tcBorders>
              <w:top w:val="nil"/>
              <w:left w:val="nil"/>
              <w:bottom w:val="single" w:sz="4" w:space="0" w:color="auto"/>
              <w:right w:val="single" w:sz="4" w:space="0" w:color="auto"/>
            </w:tcBorders>
            <w:noWrap/>
            <w:vAlign w:val="center"/>
          </w:tcPr>
          <w:p w14:paraId="66799B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2 688 108,65</w:t>
            </w:r>
          </w:p>
        </w:tc>
      </w:tr>
      <w:tr w:rsidR="00ED3EAC" w:rsidRPr="002210A4" w14:paraId="293B1FE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6E924F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86:02:0802001:521</w:t>
            </w:r>
          </w:p>
        </w:tc>
      </w:tr>
      <w:tr w:rsidR="00ED3EAC" w:rsidRPr="002210A4" w14:paraId="21C45A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4469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792A8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991 398,63</w:t>
            </w:r>
          </w:p>
        </w:tc>
        <w:tc>
          <w:tcPr>
            <w:tcW w:w="3773" w:type="dxa"/>
            <w:tcBorders>
              <w:top w:val="nil"/>
              <w:left w:val="nil"/>
              <w:bottom w:val="single" w:sz="4" w:space="0" w:color="auto"/>
              <w:right w:val="single" w:sz="4" w:space="0" w:color="auto"/>
            </w:tcBorders>
            <w:noWrap/>
            <w:vAlign w:val="center"/>
          </w:tcPr>
          <w:p w14:paraId="60546C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2 688 100,41</w:t>
            </w:r>
          </w:p>
        </w:tc>
      </w:tr>
      <w:tr w:rsidR="00ED3EAC" w:rsidRPr="002210A4" w14:paraId="52FB42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CE8C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3020F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991 394,29</w:t>
            </w:r>
          </w:p>
        </w:tc>
        <w:tc>
          <w:tcPr>
            <w:tcW w:w="3773" w:type="dxa"/>
            <w:tcBorders>
              <w:top w:val="nil"/>
              <w:left w:val="nil"/>
              <w:bottom w:val="single" w:sz="4" w:space="0" w:color="auto"/>
              <w:right w:val="single" w:sz="4" w:space="0" w:color="auto"/>
            </w:tcBorders>
            <w:noWrap/>
            <w:vAlign w:val="center"/>
          </w:tcPr>
          <w:p w14:paraId="01130D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2 688 110,97</w:t>
            </w:r>
          </w:p>
        </w:tc>
      </w:tr>
      <w:tr w:rsidR="00ED3EAC" w:rsidRPr="002210A4" w14:paraId="261B54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335C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97265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991 392,93</w:t>
            </w:r>
          </w:p>
        </w:tc>
        <w:tc>
          <w:tcPr>
            <w:tcW w:w="3773" w:type="dxa"/>
            <w:tcBorders>
              <w:top w:val="nil"/>
              <w:left w:val="nil"/>
              <w:bottom w:val="single" w:sz="4" w:space="0" w:color="auto"/>
              <w:right w:val="single" w:sz="4" w:space="0" w:color="auto"/>
            </w:tcBorders>
            <w:noWrap/>
            <w:vAlign w:val="center"/>
          </w:tcPr>
          <w:p w14:paraId="04A76D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2 688 114,31</w:t>
            </w:r>
          </w:p>
        </w:tc>
      </w:tr>
      <w:tr w:rsidR="00ED3EAC" w:rsidRPr="002210A4" w14:paraId="1481C4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8CBD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F5C2C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991 390,61</w:t>
            </w:r>
          </w:p>
        </w:tc>
        <w:tc>
          <w:tcPr>
            <w:tcW w:w="3773" w:type="dxa"/>
            <w:tcBorders>
              <w:top w:val="nil"/>
              <w:left w:val="nil"/>
              <w:bottom w:val="single" w:sz="4" w:space="0" w:color="auto"/>
              <w:right w:val="single" w:sz="4" w:space="0" w:color="auto"/>
            </w:tcBorders>
            <w:noWrap/>
            <w:vAlign w:val="center"/>
          </w:tcPr>
          <w:p w14:paraId="5E30E3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2 688 121,64</w:t>
            </w:r>
          </w:p>
        </w:tc>
      </w:tr>
      <w:tr w:rsidR="00ED3EAC" w:rsidRPr="002210A4" w14:paraId="31B31F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5062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3E7FB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991 388,20</w:t>
            </w:r>
          </w:p>
        </w:tc>
        <w:tc>
          <w:tcPr>
            <w:tcW w:w="3773" w:type="dxa"/>
            <w:tcBorders>
              <w:top w:val="nil"/>
              <w:left w:val="nil"/>
              <w:bottom w:val="single" w:sz="4" w:space="0" w:color="auto"/>
              <w:right w:val="single" w:sz="4" w:space="0" w:color="auto"/>
            </w:tcBorders>
            <w:noWrap/>
            <w:vAlign w:val="center"/>
          </w:tcPr>
          <w:p w14:paraId="45A04C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2 688 127,37</w:t>
            </w:r>
          </w:p>
        </w:tc>
      </w:tr>
      <w:tr w:rsidR="00ED3EAC" w:rsidRPr="002210A4" w14:paraId="7B82C7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DB76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1524C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991 387,15</w:t>
            </w:r>
          </w:p>
        </w:tc>
        <w:tc>
          <w:tcPr>
            <w:tcW w:w="3773" w:type="dxa"/>
            <w:tcBorders>
              <w:top w:val="nil"/>
              <w:left w:val="nil"/>
              <w:bottom w:val="single" w:sz="4" w:space="0" w:color="auto"/>
              <w:right w:val="single" w:sz="4" w:space="0" w:color="auto"/>
            </w:tcBorders>
            <w:noWrap/>
            <w:vAlign w:val="center"/>
          </w:tcPr>
          <w:p w14:paraId="2D4CEF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2 688 126,92</w:t>
            </w:r>
          </w:p>
        </w:tc>
      </w:tr>
      <w:tr w:rsidR="00ED3EAC" w:rsidRPr="002210A4" w14:paraId="0F914C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3A0E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5492F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991 376,18</w:t>
            </w:r>
          </w:p>
        </w:tc>
        <w:tc>
          <w:tcPr>
            <w:tcW w:w="3773" w:type="dxa"/>
            <w:tcBorders>
              <w:top w:val="nil"/>
              <w:left w:val="nil"/>
              <w:bottom w:val="single" w:sz="4" w:space="0" w:color="auto"/>
              <w:right w:val="single" w:sz="4" w:space="0" w:color="auto"/>
            </w:tcBorders>
            <w:noWrap/>
            <w:vAlign w:val="center"/>
          </w:tcPr>
          <w:p w14:paraId="23A517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2 688 150,90</w:t>
            </w:r>
          </w:p>
        </w:tc>
      </w:tr>
      <w:tr w:rsidR="00ED3EAC" w:rsidRPr="002210A4" w14:paraId="0862B2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378F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285DE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991 373,81</w:t>
            </w:r>
          </w:p>
        </w:tc>
        <w:tc>
          <w:tcPr>
            <w:tcW w:w="3773" w:type="dxa"/>
            <w:tcBorders>
              <w:top w:val="nil"/>
              <w:left w:val="nil"/>
              <w:bottom w:val="single" w:sz="4" w:space="0" w:color="auto"/>
              <w:right w:val="single" w:sz="4" w:space="0" w:color="auto"/>
            </w:tcBorders>
            <w:noWrap/>
            <w:vAlign w:val="center"/>
          </w:tcPr>
          <w:p w14:paraId="14B1E9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2 688 148,74</w:t>
            </w:r>
          </w:p>
        </w:tc>
      </w:tr>
      <w:tr w:rsidR="00ED3EAC" w:rsidRPr="002210A4" w14:paraId="7ABF87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5CAF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7C26C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991 353,69</w:t>
            </w:r>
          </w:p>
        </w:tc>
        <w:tc>
          <w:tcPr>
            <w:tcW w:w="3773" w:type="dxa"/>
            <w:tcBorders>
              <w:top w:val="nil"/>
              <w:left w:val="nil"/>
              <w:bottom w:val="single" w:sz="4" w:space="0" w:color="auto"/>
              <w:right w:val="single" w:sz="4" w:space="0" w:color="auto"/>
            </w:tcBorders>
            <w:noWrap/>
            <w:vAlign w:val="center"/>
          </w:tcPr>
          <w:p w14:paraId="78D768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2 688 139,22</w:t>
            </w:r>
          </w:p>
        </w:tc>
      </w:tr>
      <w:tr w:rsidR="00ED3EAC" w:rsidRPr="002210A4" w14:paraId="43048E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C4C0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7123C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991 356,77</w:t>
            </w:r>
          </w:p>
        </w:tc>
        <w:tc>
          <w:tcPr>
            <w:tcW w:w="3773" w:type="dxa"/>
            <w:tcBorders>
              <w:top w:val="nil"/>
              <w:left w:val="nil"/>
              <w:bottom w:val="single" w:sz="4" w:space="0" w:color="auto"/>
              <w:right w:val="single" w:sz="4" w:space="0" w:color="auto"/>
            </w:tcBorders>
            <w:noWrap/>
            <w:vAlign w:val="center"/>
          </w:tcPr>
          <w:p w14:paraId="51AF09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2 688 135,89</w:t>
            </w:r>
          </w:p>
        </w:tc>
      </w:tr>
      <w:tr w:rsidR="00ED3EAC" w:rsidRPr="002210A4" w14:paraId="43AABA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EA71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D238A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991 358,44</w:t>
            </w:r>
          </w:p>
        </w:tc>
        <w:tc>
          <w:tcPr>
            <w:tcW w:w="3773" w:type="dxa"/>
            <w:tcBorders>
              <w:top w:val="nil"/>
              <w:left w:val="nil"/>
              <w:bottom w:val="single" w:sz="4" w:space="0" w:color="auto"/>
              <w:right w:val="single" w:sz="4" w:space="0" w:color="auto"/>
            </w:tcBorders>
            <w:noWrap/>
            <w:vAlign w:val="center"/>
          </w:tcPr>
          <w:p w14:paraId="3772A1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2 688 132,01</w:t>
            </w:r>
          </w:p>
        </w:tc>
      </w:tr>
      <w:tr w:rsidR="00ED3EAC" w:rsidRPr="002210A4" w14:paraId="7529D9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CE8F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A74CF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991 360,71</w:t>
            </w:r>
          </w:p>
        </w:tc>
        <w:tc>
          <w:tcPr>
            <w:tcW w:w="3773" w:type="dxa"/>
            <w:tcBorders>
              <w:top w:val="nil"/>
              <w:left w:val="nil"/>
              <w:bottom w:val="single" w:sz="4" w:space="0" w:color="auto"/>
              <w:right w:val="single" w:sz="4" w:space="0" w:color="auto"/>
            </w:tcBorders>
            <w:noWrap/>
            <w:vAlign w:val="center"/>
          </w:tcPr>
          <w:p w14:paraId="0E3A7F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2 688 132,78</w:t>
            </w:r>
          </w:p>
        </w:tc>
      </w:tr>
      <w:tr w:rsidR="00ED3EAC" w:rsidRPr="002210A4" w14:paraId="3421F3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7DE5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5E3AC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991 362,41</w:t>
            </w:r>
          </w:p>
        </w:tc>
        <w:tc>
          <w:tcPr>
            <w:tcW w:w="3773" w:type="dxa"/>
            <w:tcBorders>
              <w:top w:val="nil"/>
              <w:left w:val="nil"/>
              <w:bottom w:val="single" w:sz="4" w:space="0" w:color="auto"/>
              <w:right w:val="single" w:sz="4" w:space="0" w:color="auto"/>
            </w:tcBorders>
            <w:noWrap/>
            <w:vAlign w:val="center"/>
          </w:tcPr>
          <w:p w14:paraId="7A4B41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2 688 127,95</w:t>
            </w:r>
          </w:p>
        </w:tc>
      </w:tr>
      <w:tr w:rsidR="00ED3EAC" w:rsidRPr="002210A4" w14:paraId="1EBE1B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9263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2C06AE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991 364,35</w:t>
            </w:r>
          </w:p>
        </w:tc>
        <w:tc>
          <w:tcPr>
            <w:tcW w:w="3773" w:type="dxa"/>
            <w:tcBorders>
              <w:top w:val="nil"/>
              <w:left w:val="nil"/>
              <w:bottom w:val="single" w:sz="4" w:space="0" w:color="auto"/>
              <w:right w:val="single" w:sz="4" w:space="0" w:color="auto"/>
            </w:tcBorders>
            <w:noWrap/>
            <w:vAlign w:val="center"/>
          </w:tcPr>
          <w:p w14:paraId="176BD4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2 688 123,41</w:t>
            </w:r>
          </w:p>
        </w:tc>
      </w:tr>
      <w:tr w:rsidR="00ED3EAC" w:rsidRPr="002210A4" w14:paraId="11E92F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3E17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F1F90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991 362,73</w:t>
            </w:r>
          </w:p>
        </w:tc>
        <w:tc>
          <w:tcPr>
            <w:tcW w:w="3773" w:type="dxa"/>
            <w:tcBorders>
              <w:top w:val="nil"/>
              <w:left w:val="nil"/>
              <w:bottom w:val="single" w:sz="4" w:space="0" w:color="auto"/>
              <w:right w:val="single" w:sz="4" w:space="0" w:color="auto"/>
            </w:tcBorders>
            <w:noWrap/>
            <w:vAlign w:val="center"/>
          </w:tcPr>
          <w:p w14:paraId="6908CE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2 688 122,51</w:t>
            </w:r>
          </w:p>
        </w:tc>
      </w:tr>
      <w:tr w:rsidR="00ED3EAC" w:rsidRPr="002210A4" w14:paraId="490AF7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D7A1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04DEE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991 364,00</w:t>
            </w:r>
          </w:p>
        </w:tc>
        <w:tc>
          <w:tcPr>
            <w:tcW w:w="3773" w:type="dxa"/>
            <w:tcBorders>
              <w:top w:val="nil"/>
              <w:left w:val="nil"/>
              <w:bottom w:val="single" w:sz="4" w:space="0" w:color="auto"/>
              <w:right w:val="single" w:sz="4" w:space="0" w:color="auto"/>
            </w:tcBorders>
            <w:noWrap/>
            <w:vAlign w:val="center"/>
          </w:tcPr>
          <w:p w14:paraId="68BD81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2 688 119,94</w:t>
            </w:r>
          </w:p>
        </w:tc>
      </w:tr>
      <w:tr w:rsidR="00ED3EAC" w:rsidRPr="002210A4" w14:paraId="72BD7A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D157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2E1C75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991 367,98</w:t>
            </w:r>
          </w:p>
        </w:tc>
        <w:tc>
          <w:tcPr>
            <w:tcW w:w="3773" w:type="dxa"/>
            <w:tcBorders>
              <w:top w:val="nil"/>
              <w:left w:val="nil"/>
              <w:bottom w:val="single" w:sz="4" w:space="0" w:color="auto"/>
              <w:right w:val="single" w:sz="4" w:space="0" w:color="auto"/>
            </w:tcBorders>
            <w:noWrap/>
            <w:vAlign w:val="center"/>
          </w:tcPr>
          <w:p w14:paraId="14E365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2 688 109,58</w:t>
            </w:r>
          </w:p>
        </w:tc>
      </w:tr>
      <w:tr w:rsidR="00ED3EAC" w:rsidRPr="002210A4" w14:paraId="72B0D6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03B5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2B6759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991 369,39</w:t>
            </w:r>
          </w:p>
        </w:tc>
        <w:tc>
          <w:tcPr>
            <w:tcW w:w="3773" w:type="dxa"/>
            <w:tcBorders>
              <w:top w:val="nil"/>
              <w:left w:val="nil"/>
              <w:bottom w:val="single" w:sz="4" w:space="0" w:color="auto"/>
              <w:right w:val="single" w:sz="4" w:space="0" w:color="auto"/>
            </w:tcBorders>
            <w:noWrap/>
            <w:vAlign w:val="center"/>
          </w:tcPr>
          <w:p w14:paraId="36D70A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2 688 105,61</w:t>
            </w:r>
          </w:p>
        </w:tc>
      </w:tr>
      <w:tr w:rsidR="00ED3EAC" w:rsidRPr="002210A4" w14:paraId="6E54D9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1814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07C5A5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991 368,95</w:t>
            </w:r>
          </w:p>
        </w:tc>
        <w:tc>
          <w:tcPr>
            <w:tcW w:w="3773" w:type="dxa"/>
            <w:tcBorders>
              <w:top w:val="nil"/>
              <w:left w:val="nil"/>
              <w:bottom w:val="single" w:sz="4" w:space="0" w:color="auto"/>
              <w:right w:val="single" w:sz="4" w:space="0" w:color="auto"/>
            </w:tcBorders>
            <w:noWrap/>
            <w:vAlign w:val="center"/>
          </w:tcPr>
          <w:p w14:paraId="4478EE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2 688 105,49</w:t>
            </w:r>
          </w:p>
        </w:tc>
      </w:tr>
      <w:tr w:rsidR="00ED3EAC" w:rsidRPr="002210A4" w14:paraId="1302CA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2DED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2503C6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991 374,29</w:t>
            </w:r>
          </w:p>
        </w:tc>
        <w:tc>
          <w:tcPr>
            <w:tcW w:w="3773" w:type="dxa"/>
            <w:tcBorders>
              <w:top w:val="nil"/>
              <w:left w:val="nil"/>
              <w:bottom w:val="single" w:sz="4" w:space="0" w:color="auto"/>
              <w:right w:val="single" w:sz="4" w:space="0" w:color="auto"/>
            </w:tcBorders>
            <w:noWrap/>
            <w:vAlign w:val="center"/>
          </w:tcPr>
          <w:p w14:paraId="1CEEDF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2 688 090,01</w:t>
            </w:r>
          </w:p>
        </w:tc>
      </w:tr>
      <w:tr w:rsidR="00ED3EAC" w:rsidRPr="002210A4" w14:paraId="467C8D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1A16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1CE66E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991 391,15</w:t>
            </w:r>
          </w:p>
        </w:tc>
        <w:tc>
          <w:tcPr>
            <w:tcW w:w="3773" w:type="dxa"/>
            <w:tcBorders>
              <w:top w:val="nil"/>
              <w:left w:val="nil"/>
              <w:bottom w:val="single" w:sz="4" w:space="0" w:color="auto"/>
              <w:right w:val="single" w:sz="4" w:space="0" w:color="auto"/>
            </w:tcBorders>
            <w:noWrap/>
            <w:vAlign w:val="center"/>
          </w:tcPr>
          <w:p w14:paraId="4F3886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2 688 097,18</w:t>
            </w:r>
          </w:p>
        </w:tc>
      </w:tr>
      <w:tr w:rsidR="00ED3EAC" w:rsidRPr="002210A4" w14:paraId="4ADCEE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3AFE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79393D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991 395,12</w:t>
            </w:r>
          </w:p>
        </w:tc>
        <w:tc>
          <w:tcPr>
            <w:tcW w:w="3773" w:type="dxa"/>
            <w:tcBorders>
              <w:top w:val="nil"/>
              <w:left w:val="nil"/>
              <w:bottom w:val="single" w:sz="4" w:space="0" w:color="auto"/>
              <w:right w:val="single" w:sz="4" w:space="0" w:color="auto"/>
            </w:tcBorders>
            <w:noWrap/>
            <w:vAlign w:val="center"/>
          </w:tcPr>
          <w:p w14:paraId="23F6B7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2 688 099,10</w:t>
            </w:r>
          </w:p>
        </w:tc>
      </w:tr>
      <w:tr w:rsidR="00ED3EAC" w:rsidRPr="002210A4" w14:paraId="5A76DFF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8C8627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ЗУ157</w:t>
            </w:r>
          </w:p>
        </w:tc>
      </w:tr>
      <w:tr w:rsidR="00ED3EAC" w:rsidRPr="002210A4" w14:paraId="12EA8D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7B44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D0945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991 459,66</w:t>
            </w:r>
          </w:p>
        </w:tc>
        <w:tc>
          <w:tcPr>
            <w:tcW w:w="3773" w:type="dxa"/>
            <w:tcBorders>
              <w:top w:val="nil"/>
              <w:left w:val="nil"/>
              <w:bottom w:val="single" w:sz="4" w:space="0" w:color="auto"/>
              <w:right w:val="single" w:sz="4" w:space="0" w:color="auto"/>
            </w:tcBorders>
            <w:noWrap/>
            <w:vAlign w:val="center"/>
          </w:tcPr>
          <w:p w14:paraId="07C7B1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2 688 013,61</w:t>
            </w:r>
          </w:p>
        </w:tc>
      </w:tr>
      <w:tr w:rsidR="00ED3EAC" w:rsidRPr="002210A4" w14:paraId="602FC5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4530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85882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991 450,59</w:t>
            </w:r>
          </w:p>
        </w:tc>
        <w:tc>
          <w:tcPr>
            <w:tcW w:w="3773" w:type="dxa"/>
            <w:tcBorders>
              <w:top w:val="nil"/>
              <w:left w:val="nil"/>
              <w:bottom w:val="single" w:sz="4" w:space="0" w:color="auto"/>
              <w:right w:val="single" w:sz="4" w:space="0" w:color="auto"/>
            </w:tcBorders>
            <w:noWrap/>
            <w:vAlign w:val="center"/>
          </w:tcPr>
          <w:p w14:paraId="36832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2 688 038,51</w:t>
            </w:r>
          </w:p>
        </w:tc>
      </w:tr>
      <w:tr w:rsidR="00ED3EAC" w:rsidRPr="002210A4" w14:paraId="058EEF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BB57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52993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991 448,68</w:t>
            </w:r>
          </w:p>
        </w:tc>
        <w:tc>
          <w:tcPr>
            <w:tcW w:w="3773" w:type="dxa"/>
            <w:tcBorders>
              <w:top w:val="nil"/>
              <w:left w:val="nil"/>
              <w:bottom w:val="single" w:sz="4" w:space="0" w:color="auto"/>
              <w:right w:val="single" w:sz="4" w:space="0" w:color="auto"/>
            </w:tcBorders>
            <w:noWrap/>
            <w:vAlign w:val="center"/>
          </w:tcPr>
          <w:p w14:paraId="070FD5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2 688 044,64</w:t>
            </w:r>
          </w:p>
        </w:tc>
      </w:tr>
      <w:tr w:rsidR="00ED3EAC" w:rsidRPr="002210A4" w14:paraId="431396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8C3A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9B884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991 429,05</w:t>
            </w:r>
          </w:p>
        </w:tc>
        <w:tc>
          <w:tcPr>
            <w:tcW w:w="3773" w:type="dxa"/>
            <w:tcBorders>
              <w:top w:val="nil"/>
              <w:left w:val="nil"/>
              <w:bottom w:val="single" w:sz="4" w:space="0" w:color="auto"/>
              <w:right w:val="single" w:sz="4" w:space="0" w:color="auto"/>
            </w:tcBorders>
            <w:noWrap/>
            <w:vAlign w:val="center"/>
          </w:tcPr>
          <w:p w14:paraId="76B61A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2 688 035,33</w:t>
            </w:r>
          </w:p>
        </w:tc>
      </w:tr>
      <w:tr w:rsidR="00ED3EAC" w:rsidRPr="002210A4" w14:paraId="2E8722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80DA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74971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991 433,18</w:t>
            </w:r>
          </w:p>
        </w:tc>
        <w:tc>
          <w:tcPr>
            <w:tcW w:w="3773" w:type="dxa"/>
            <w:tcBorders>
              <w:top w:val="nil"/>
              <w:left w:val="nil"/>
              <w:bottom w:val="single" w:sz="4" w:space="0" w:color="auto"/>
              <w:right w:val="single" w:sz="4" w:space="0" w:color="auto"/>
            </w:tcBorders>
            <w:noWrap/>
            <w:vAlign w:val="center"/>
          </w:tcPr>
          <w:p w14:paraId="47A561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2 688 025,49</w:t>
            </w:r>
          </w:p>
        </w:tc>
      </w:tr>
      <w:tr w:rsidR="00ED3EAC" w:rsidRPr="002210A4" w14:paraId="4E0D7D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3614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2B3AC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991 440,24</w:t>
            </w:r>
          </w:p>
        </w:tc>
        <w:tc>
          <w:tcPr>
            <w:tcW w:w="3773" w:type="dxa"/>
            <w:tcBorders>
              <w:top w:val="nil"/>
              <w:left w:val="nil"/>
              <w:bottom w:val="single" w:sz="4" w:space="0" w:color="auto"/>
              <w:right w:val="single" w:sz="4" w:space="0" w:color="auto"/>
            </w:tcBorders>
            <w:noWrap/>
            <w:vAlign w:val="center"/>
          </w:tcPr>
          <w:p w14:paraId="21E0F4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2 688 011,28</w:t>
            </w:r>
          </w:p>
        </w:tc>
      </w:tr>
      <w:tr w:rsidR="00ED3EAC" w:rsidRPr="002210A4" w14:paraId="04D015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A574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4834A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991 444,15</w:t>
            </w:r>
          </w:p>
        </w:tc>
        <w:tc>
          <w:tcPr>
            <w:tcW w:w="3773" w:type="dxa"/>
            <w:tcBorders>
              <w:top w:val="nil"/>
              <w:left w:val="nil"/>
              <w:bottom w:val="single" w:sz="4" w:space="0" w:color="auto"/>
              <w:right w:val="single" w:sz="4" w:space="0" w:color="auto"/>
            </w:tcBorders>
            <w:noWrap/>
            <w:vAlign w:val="center"/>
          </w:tcPr>
          <w:p w14:paraId="7BD065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2 688 003,09</w:t>
            </w:r>
          </w:p>
        </w:tc>
      </w:tr>
      <w:tr w:rsidR="00ED3EAC" w:rsidRPr="002210A4" w14:paraId="319FA6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C6BF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CB0F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991 446,33</w:t>
            </w:r>
          </w:p>
        </w:tc>
        <w:tc>
          <w:tcPr>
            <w:tcW w:w="3773" w:type="dxa"/>
            <w:tcBorders>
              <w:top w:val="nil"/>
              <w:left w:val="nil"/>
              <w:bottom w:val="single" w:sz="4" w:space="0" w:color="auto"/>
              <w:right w:val="single" w:sz="4" w:space="0" w:color="auto"/>
            </w:tcBorders>
            <w:noWrap/>
            <w:vAlign w:val="center"/>
          </w:tcPr>
          <w:p w14:paraId="7D0130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2 688 004,03</w:t>
            </w:r>
          </w:p>
        </w:tc>
      </w:tr>
      <w:tr w:rsidR="00ED3EAC" w:rsidRPr="002210A4" w14:paraId="6E4FD0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D466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37325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991 458,46</w:t>
            </w:r>
          </w:p>
        </w:tc>
        <w:tc>
          <w:tcPr>
            <w:tcW w:w="3773" w:type="dxa"/>
            <w:tcBorders>
              <w:top w:val="nil"/>
              <w:left w:val="nil"/>
              <w:bottom w:val="single" w:sz="4" w:space="0" w:color="auto"/>
              <w:right w:val="single" w:sz="4" w:space="0" w:color="auto"/>
            </w:tcBorders>
            <w:noWrap/>
            <w:vAlign w:val="center"/>
          </w:tcPr>
          <w:p w14:paraId="237583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2 688 009,81</w:t>
            </w:r>
          </w:p>
        </w:tc>
      </w:tr>
      <w:tr w:rsidR="00ED3EAC" w:rsidRPr="002210A4" w14:paraId="567016E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704990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ЗУ158</w:t>
            </w:r>
          </w:p>
        </w:tc>
      </w:tr>
      <w:tr w:rsidR="00ED3EAC" w:rsidRPr="002210A4" w14:paraId="198EF9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2CA3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C947B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991 448,68</w:t>
            </w:r>
          </w:p>
        </w:tc>
        <w:tc>
          <w:tcPr>
            <w:tcW w:w="3773" w:type="dxa"/>
            <w:tcBorders>
              <w:top w:val="nil"/>
              <w:left w:val="nil"/>
              <w:bottom w:val="single" w:sz="4" w:space="0" w:color="auto"/>
              <w:right w:val="single" w:sz="4" w:space="0" w:color="auto"/>
            </w:tcBorders>
            <w:noWrap/>
            <w:vAlign w:val="center"/>
          </w:tcPr>
          <w:p w14:paraId="275F99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2 688 044,64</w:t>
            </w:r>
          </w:p>
        </w:tc>
      </w:tr>
      <w:tr w:rsidR="00ED3EAC" w:rsidRPr="002210A4" w14:paraId="2EAB91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0FB8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F25F5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991 432,01</w:t>
            </w:r>
          </w:p>
        </w:tc>
        <w:tc>
          <w:tcPr>
            <w:tcW w:w="3773" w:type="dxa"/>
            <w:tcBorders>
              <w:top w:val="nil"/>
              <w:left w:val="nil"/>
              <w:bottom w:val="single" w:sz="4" w:space="0" w:color="auto"/>
              <w:right w:val="single" w:sz="4" w:space="0" w:color="auto"/>
            </w:tcBorders>
            <w:noWrap/>
            <w:vAlign w:val="center"/>
          </w:tcPr>
          <w:p w14:paraId="6E46D6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2 688 080,96</w:t>
            </w:r>
          </w:p>
        </w:tc>
      </w:tr>
      <w:tr w:rsidR="00ED3EAC" w:rsidRPr="002210A4" w14:paraId="56279C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F3EE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71394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991 426,99</w:t>
            </w:r>
          </w:p>
        </w:tc>
        <w:tc>
          <w:tcPr>
            <w:tcW w:w="3773" w:type="dxa"/>
            <w:tcBorders>
              <w:top w:val="nil"/>
              <w:left w:val="nil"/>
              <w:bottom w:val="single" w:sz="4" w:space="0" w:color="auto"/>
              <w:right w:val="single" w:sz="4" w:space="0" w:color="auto"/>
            </w:tcBorders>
            <w:noWrap/>
            <w:vAlign w:val="center"/>
          </w:tcPr>
          <w:p w14:paraId="253AA7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2 688 091,11</w:t>
            </w:r>
          </w:p>
        </w:tc>
      </w:tr>
      <w:tr w:rsidR="00ED3EAC" w:rsidRPr="002210A4" w14:paraId="55669C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ABC1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020A9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991 406,04</w:t>
            </w:r>
          </w:p>
        </w:tc>
        <w:tc>
          <w:tcPr>
            <w:tcW w:w="3773" w:type="dxa"/>
            <w:tcBorders>
              <w:top w:val="nil"/>
              <w:left w:val="nil"/>
              <w:bottom w:val="single" w:sz="4" w:space="0" w:color="auto"/>
              <w:right w:val="single" w:sz="4" w:space="0" w:color="auto"/>
            </w:tcBorders>
            <w:noWrap/>
            <w:vAlign w:val="center"/>
          </w:tcPr>
          <w:p w14:paraId="000185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2 688 082,35</w:t>
            </w:r>
          </w:p>
        </w:tc>
      </w:tr>
      <w:tr w:rsidR="00ED3EAC" w:rsidRPr="002210A4" w14:paraId="55E7E4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824C9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DC02F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991 407,24</w:t>
            </w:r>
          </w:p>
        </w:tc>
        <w:tc>
          <w:tcPr>
            <w:tcW w:w="3773" w:type="dxa"/>
            <w:tcBorders>
              <w:top w:val="nil"/>
              <w:left w:val="nil"/>
              <w:bottom w:val="single" w:sz="4" w:space="0" w:color="auto"/>
              <w:right w:val="single" w:sz="4" w:space="0" w:color="auto"/>
            </w:tcBorders>
            <w:noWrap/>
            <w:vAlign w:val="center"/>
          </w:tcPr>
          <w:p w14:paraId="20E6EB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2 688 079,10</w:t>
            </w:r>
          </w:p>
        </w:tc>
      </w:tr>
      <w:tr w:rsidR="00ED3EAC" w:rsidRPr="002210A4" w14:paraId="595FC2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289B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CD467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991 411,38</w:t>
            </w:r>
          </w:p>
        </w:tc>
        <w:tc>
          <w:tcPr>
            <w:tcW w:w="3773" w:type="dxa"/>
            <w:tcBorders>
              <w:top w:val="nil"/>
              <w:left w:val="nil"/>
              <w:bottom w:val="single" w:sz="4" w:space="0" w:color="auto"/>
              <w:right w:val="single" w:sz="4" w:space="0" w:color="auto"/>
            </w:tcBorders>
            <w:noWrap/>
            <w:vAlign w:val="center"/>
          </w:tcPr>
          <w:p w14:paraId="7BA3E3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2 688 068,15</w:t>
            </w:r>
          </w:p>
        </w:tc>
      </w:tr>
      <w:tr w:rsidR="00ED3EAC" w:rsidRPr="002210A4" w14:paraId="56CF6D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C4A2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7947A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991 422,95</w:t>
            </w:r>
          </w:p>
        </w:tc>
        <w:tc>
          <w:tcPr>
            <w:tcW w:w="3773" w:type="dxa"/>
            <w:tcBorders>
              <w:top w:val="nil"/>
              <w:left w:val="nil"/>
              <w:bottom w:val="single" w:sz="4" w:space="0" w:color="auto"/>
              <w:right w:val="single" w:sz="4" w:space="0" w:color="auto"/>
            </w:tcBorders>
            <w:noWrap/>
            <w:vAlign w:val="center"/>
          </w:tcPr>
          <w:p w14:paraId="362224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2 688 040,81</w:t>
            </w:r>
          </w:p>
        </w:tc>
      </w:tr>
      <w:tr w:rsidR="00ED3EAC" w:rsidRPr="002210A4" w14:paraId="53D09D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A6F8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6A934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991 422,16</w:t>
            </w:r>
          </w:p>
        </w:tc>
        <w:tc>
          <w:tcPr>
            <w:tcW w:w="3773" w:type="dxa"/>
            <w:tcBorders>
              <w:top w:val="nil"/>
              <w:left w:val="nil"/>
              <w:bottom w:val="single" w:sz="4" w:space="0" w:color="auto"/>
              <w:right w:val="single" w:sz="4" w:space="0" w:color="auto"/>
            </w:tcBorders>
            <w:noWrap/>
            <w:vAlign w:val="center"/>
          </w:tcPr>
          <w:p w14:paraId="745AA0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2 688 040,41</w:t>
            </w:r>
          </w:p>
        </w:tc>
      </w:tr>
      <w:tr w:rsidR="00ED3EAC" w:rsidRPr="002210A4" w14:paraId="6EA27C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9D1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62D4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991 424,50</w:t>
            </w:r>
          </w:p>
        </w:tc>
        <w:tc>
          <w:tcPr>
            <w:tcW w:w="3773" w:type="dxa"/>
            <w:tcBorders>
              <w:top w:val="nil"/>
              <w:left w:val="nil"/>
              <w:bottom w:val="single" w:sz="4" w:space="0" w:color="auto"/>
              <w:right w:val="single" w:sz="4" w:space="0" w:color="auto"/>
            </w:tcBorders>
            <w:noWrap/>
            <w:vAlign w:val="center"/>
          </w:tcPr>
          <w:p w14:paraId="624791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2 688 036,47</w:t>
            </w:r>
          </w:p>
        </w:tc>
      </w:tr>
      <w:tr w:rsidR="00ED3EAC" w:rsidRPr="002210A4" w14:paraId="762A61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878C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D1D9F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991 425,65</w:t>
            </w:r>
          </w:p>
        </w:tc>
        <w:tc>
          <w:tcPr>
            <w:tcW w:w="3773" w:type="dxa"/>
            <w:tcBorders>
              <w:top w:val="nil"/>
              <w:left w:val="nil"/>
              <w:bottom w:val="single" w:sz="4" w:space="0" w:color="auto"/>
              <w:right w:val="single" w:sz="4" w:space="0" w:color="auto"/>
            </w:tcBorders>
            <w:noWrap/>
            <w:vAlign w:val="center"/>
          </w:tcPr>
          <w:p w14:paraId="246FF5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2 688 034,47</w:t>
            </w:r>
          </w:p>
        </w:tc>
      </w:tr>
      <w:tr w:rsidR="00ED3EAC" w:rsidRPr="002210A4" w14:paraId="6AB57A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F507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D3434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991 429,05</w:t>
            </w:r>
          </w:p>
        </w:tc>
        <w:tc>
          <w:tcPr>
            <w:tcW w:w="3773" w:type="dxa"/>
            <w:tcBorders>
              <w:top w:val="nil"/>
              <w:left w:val="nil"/>
              <w:bottom w:val="single" w:sz="4" w:space="0" w:color="auto"/>
              <w:right w:val="single" w:sz="4" w:space="0" w:color="auto"/>
            </w:tcBorders>
            <w:noWrap/>
            <w:vAlign w:val="center"/>
          </w:tcPr>
          <w:p w14:paraId="76C7D1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2 688 035,33</w:t>
            </w:r>
          </w:p>
        </w:tc>
      </w:tr>
      <w:tr w:rsidR="00ED3EAC" w:rsidRPr="002210A4" w14:paraId="6CA1E69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F3984A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ЗУ159</w:t>
            </w:r>
          </w:p>
        </w:tc>
      </w:tr>
      <w:tr w:rsidR="00ED3EAC" w:rsidRPr="002210A4" w14:paraId="0F7B70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18CB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44416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991 444,15</w:t>
            </w:r>
          </w:p>
        </w:tc>
        <w:tc>
          <w:tcPr>
            <w:tcW w:w="3773" w:type="dxa"/>
            <w:tcBorders>
              <w:top w:val="nil"/>
              <w:left w:val="nil"/>
              <w:bottom w:val="single" w:sz="4" w:space="0" w:color="auto"/>
              <w:right w:val="single" w:sz="4" w:space="0" w:color="auto"/>
            </w:tcBorders>
            <w:noWrap/>
            <w:vAlign w:val="center"/>
          </w:tcPr>
          <w:p w14:paraId="03131E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2 688 003,09</w:t>
            </w:r>
          </w:p>
        </w:tc>
      </w:tr>
      <w:tr w:rsidR="00ED3EAC" w:rsidRPr="002210A4" w14:paraId="5451CE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8AAD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C332C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991 440,24</w:t>
            </w:r>
          </w:p>
        </w:tc>
        <w:tc>
          <w:tcPr>
            <w:tcW w:w="3773" w:type="dxa"/>
            <w:tcBorders>
              <w:top w:val="nil"/>
              <w:left w:val="nil"/>
              <w:bottom w:val="single" w:sz="4" w:space="0" w:color="auto"/>
              <w:right w:val="single" w:sz="4" w:space="0" w:color="auto"/>
            </w:tcBorders>
            <w:noWrap/>
            <w:vAlign w:val="center"/>
          </w:tcPr>
          <w:p w14:paraId="724ECE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2 688 011,28</w:t>
            </w:r>
          </w:p>
        </w:tc>
      </w:tr>
      <w:tr w:rsidR="00ED3EAC" w:rsidRPr="002210A4" w14:paraId="7033D4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7229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3BE23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991 433,18</w:t>
            </w:r>
          </w:p>
        </w:tc>
        <w:tc>
          <w:tcPr>
            <w:tcW w:w="3773" w:type="dxa"/>
            <w:tcBorders>
              <w:top w:val="nil"/>
              <w:left w:val="nil"/>
              <w:bottom w:val="single" w:sz="4" w:space="0" w:color="auto"/>
              <w:right w:val="single" w:sz="4" w:space="0" w:color="auto"/>
            </w:tcBorders>
            <w:noWrap/>
            <w:vAlign w:val="center"/>
          </w:tcPr>
          <w:p w14:paraId="606DD2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2 688 025,49</w:t>
            </w:r>
          </w:p>
        </w:tc>
      </w:tr>
      <w:tr w:rsidR="00ED3EAC" w:rsidRPr="002210A4" w14:paraId="138359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6B10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97649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991 429,05</w:t>
            </w:r>
          </w:p>
        </w:tc>
        <w:tc>
          <w:tcPr>
            <w:tcW w:w="3773" w:type="dxa"/>
            <w:tcBorders>
              <w:top w:val="nil"/>
              <w:left w:val="nil"/>
              <w:bottom w:val="single" w:sz="4" w:space="0" w:color="auto"/>
              <w:right w:val="single" w:sz="4" w:space="0" w:color="auto"/>
            </w:tcBorders>
            <w:noWrap/>
            <w:vAlign w:val="center"/>
          </w:tcPr>
          <w:p w14:paraId="69E1B9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2 688 035,33</w:t>
            </w:r>
          </w:p>
        </w:tc>
      </w:tr>
      <w:tr w:rsidR="00ED3EAC" w:rsidRPr="002210A4" w14:paraId="59ACCC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FADF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3666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991 425,65</w:t>
            </w:r>
          </w:p>
        </w:tc>
        <w:tc>
          <w:tcPr>
            <w:tcW w:w="3773" w:type="dxa"/>
            <w:tcBorders>
              <w:top w:val="nil"/>
              <w:left w:val="nil"/>
              <w:bottom w:val="single" w:sz="4" w:space="0" w:color="auto"/>
              <w:right w:val="single" w:sz="4" w:space="0" w:color="auto"/>
            </w:tcBorders>
            <w:noWrap/>
            <w:vAlign w:val="center"/>
          </w:tcPr>
          <w:p w14:paraId="2BA7A6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2 688 034,47</w:t>
            </w:r>
          </w:p>
        </w:tc>
      </w:tr>
      <w:tr w:rsidR="00ED3EAC" w:rsidRPr="002210A4" w14:paraId="30FC2D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2F53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3A044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991 417,57</w:t>
            </w:r>
          </w:p>
        </w:tc>
        <w:tc>
          <w:tcPr>
            <w:tcW w:w="3773" w:type="dxa"/>
            <w:tcBorders>
              <w:top w:val="nil"/>
              <w:left w:val="nil"/>
              <w:bottom w:val="single" w:sz="4" w:space="0" w:color="auto"/>
              <w:right w:val="single" w:sz="4" w:space="0" w:color="auto"/>
            </w:tcBorders>
            <w:noWrap/>
            <w:vAlign w:val="center"/>
          </w:tcPr>
          <w:p w14:paraId="066377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2 688 032,14</w:t>
            </w:r>
          </w:p>
        </w:tc>
      </w:tr>
      <w:tr w:rsidR="00ED3EAC" w:rsidRPr="002210A4" w14:paraId="351F53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69FA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DB4AA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991 418,79</w:t>
            </w:r>
          </w:p>
        </w:tc>
        <w:tc>
          <w:tcPr>
            <w:tcW w:w="3773" w:type="dxa"/>
            <w:tcBorders>
              <w:top w:val="nil"/>
              <w:left w:val="nil"/>
              <w:bottom w:val="single" w:sz="4" w:space="0" w:color="auto"/>
              <w:right w:val="single" w:sz="4" w:space="0" w:color="auto"/>
            </w:tcBorders>
            <w:noWrap/>
            <w:vAlign w:val="center"/>
          </w:tcPr>
          <w:p w14:paraId="76EE75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2 688 029,00</w:t>
            </w:r>
          </w:p>
        </w:tc>
      </w:tr>
      <w:tr w:rsidR="00ED3EAC" w:rsidRPr="002210A4" w14:paraId="244E89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D303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3377A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991 420,48</w:t>
            </w:r>
          </w:p>
        </w:tc>
        <w:tc>
          <w:tcPr>
            <w:tcW w:w="3773" w:type="dxa"/>
            <w:tcBorders>
              <w:top w:val="nil"/>
              <w:left w:val="nil"/>
              <w:bottom w:val="single" w:sz="4" w:space="0" w:color="auto"/>
              <w:right w:val="single" w:sz="4" w:space="0" w:color="auto"/>
            </w:tcBorders>
            <w:noWrap/>
            <w:vAlign w:val="center"/>
          </w:tcPr>
          <w:p w14:paraId="32528F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2 688 024,93</w:t>
            </w:r>
          </w:p>
        </w:tc>
      </w:tr>
      <w:tr w:rsidR="00ED3EAC" w:rsidRPr="002210A4" w14:paraId="7720CA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FFD7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8F5EF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991 421,59</w:t>
            </w:r>
          </w:p>
        </w:tc>
        <w:tc>
          <w:tcPr>
            <w:tcW w:w="3773" w:type="dxa"/>
            <w:tcBorders>
              <w:top w:val="nil"/>
              <w:left w:val="nil"/>
              <w:bottom w:val="single" w:sz="4" w:space="0" w:color="auto"/>
              <w:right w:val="single" w:sz="4" w:space="0" w:color="auto"/>
            </w:tcBorders>
            <w:noWrap/>
            <w:vAlign w:val="center"/>
          </w:tcPr>
          <w:p w14:paraId="4DE8CD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2 688 022,27</w:t>
            </w:r>
          </w:p>
        </w:tc>
      </w:tr>
      <w:tr w:rsidR="00ED3EAC" w:rsidRPr="002210A4" w14:paraId="48E79E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1299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4941C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991 422,05</w:t>
            </w:r>
          </w:p>
        </w:tc>
        <w:tc>
          <w:tcPr>
            <w:tcW w:w="3773" w:type="dxa"/>
            <w:tcBorders>
              <w:top w:val="nil"/>
              <w:left w:val="nil"/>
              <w:bottom w:val="single" w:sz="4" w:space="0" w:color="auto"/>
              <w:right w:val="single" w:sz="4" w:space="0" w:color="auto"/>
            </w:tcBorders>
            <w:noWrap/>
            <w:vAlign w:val="center"/>
          </w:tcPr>
          <w:p w14:paraId="6102F1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2 688 021,02</w:t>
            </w:r>
          </w:p>
        </w:tc>
      </w:tr>
      <w:tr w:rsidR="00ED3EAC" w:rsidRPr="002210A4" w14:paraId="1DF0BB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BC49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A6E88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991 430,93</w:t>
            </w:r>
          </w:p>
        </w:tc>
        <w:tc>
          <w:tcPr>
            <w:tcW w:w="3773" w:type="dxa"/>
            <w:tcBorders>
              <w:top w:val="nil"/>
              <w:left w:val="nil"/>
              <w:bottom w:val="single" w:sz="4" w:space="0" w:color="auto"/>
              <w:right w:val="single" w:sz="4" w:space="0" w:color="auto"/>
            </w:tcBorders>
            <w:noWrap/>
            <w:vAlign w:val="center"/>
          </w:tcPr>
          <w:p w14:paraId="2D7C8B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2 688 000,85</w:t>
            </w:r>
          </w:p>
        </w:tc>
      </w:tr>
      <w:tr w:rsidR="00ED3EAC" w:rsidRPr="002210A4" w14:paraId="541ED9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62C9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3D335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991 432,24</w:t>
            </w:r>
          </w:p>
        </w:tc>
        <w:tc>
          <w:tcPr>
            <w:tcW w:w="3773" w:type="dxa"/>
            <w:tcBorders>
              <w:top w:val="nil"/>
              <w:left w:val="nil"/>
              <w:bottom w:val="single" w:sz="4" w:space="0" w:color="auto"/>
              <w:right w:val="single" w:sz="4" w:space="0" w:color="auto"/>
            </w:tcBorders>
            <w:noWrap/>
            <w:vAlign w:val="center"/>
          </w:tcPr>
          <w:p w14:paraId="38BA0A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2 687 997,80</w:t>
            </w:r>
          </w:p>
        </w:tc>
      </w:tr>
      <w:tr w:rsidR="00ED3EAC" w:rsidRPr="002210A4" w14:paraId="16CBA07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E99367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86:02:0802001:542</w:t>
            </w:r>
          </w:p>
        </w:tc>
      </w:tr>
      <w:tr w:rsidR="00ED3EAC" w:rsidRPr="002210A4" w14:paraId="34D8D2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D7CD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DEAB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991 425,65</w:t>
            </w:r>
          </w:p>
        </w:tc>
        <w:tc>
          <w:tcPr>
            <w:tcW w:w="3773" w:type="dxa"/>
            <w:tcBorders>
              <w:top w:val="nil"/>
              <w:left w:val="nil"/>
              <w:bottom w:val="single" w:sz="4" w:space="0" w:color="auto"/>
              <w:right w:val="single" w:sz="4" w:space="0" w:color="auto"/>
            </w:tcBorders>
            <w:noWrap/>
            <w:vAlign w:val="center"/>
          </w:tcPr>
          <w:p w14:paraId="50FA7E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2 688 034,47</w:t>
            </w:r>
          </w:p>
        </w:tc>
      </w:tr>
      <w:tr w:rsidR="00ED3EAC" w:rsidRPr="002210A4" w14:paraId="321841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0069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3DD9A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991 422,16</w:t>
            </w:r>
          </w:p>
        </w:tc>
        <w:tc>
          <w:tcPr>
            <w:tcW w:w="3773" w:type="dxa"/>
            <w:tcBorders>
              <w:top w:val="nil"/>
              <w:left w:val="nil"/>
              <w:bottom w:val="single" w:sz="4" w:space="0" w:color="auto"/>
              <w:right w:val="single" w:sz="4" w:space="0" w:color="auto"/>
            </w:tcBorders>
            <w:noWrap/>
            <w:vAlign w:val="center"/>
          </w:tcPr>
          <w:p w14:paraId="378CDD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2 688 040,41</w:t>
            </w:r>
          </w:p>
        </w:tc>
      </w:tr>
      <w:tr w:rsidR="00ED3EAC" w:rsidRPr="002210A4" w14:paraId="34A3DD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9477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5B495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991 422,95</w:t>
            </w:r>
          </w:p>
        </w:tc>
        <w:tc>
          <w:tcPr>
            <w:tcW w:w="3773" w:type="dxa"/>
            <w:tcBorders>
              <w:top w:val="nil"/>
              <w:left w:val="nil"/>
              <w:bottom w:val="single" w:sz="4" w:space="0" w:color="auto"/>
              <w:right w:val="single" w:sz="4" w:space="0" w:color="auto"/>
            </w:tcBorders>
            <w:noWrap/>
            <w:vAlign w:val="center"/>
          </w:tcPr>
          <w:p w14:paraId="3BD6A5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2 688 040,81</w:t>
            </w:r>
          </w:p>
        </w:tc>
      </w:tr>
      <w:tr w:rsidR="00ED3EAC" w:rsidRPr="002210A4" w14:paraId="00F866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67EA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6A2A9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991 411,38</w:t>
            </w:r>
          </w:p>
        </w:tc>
        <w:tc>
          <w:tcPr>
            <w:tcW w:w="3773" w:type="dxa"/>
            <w:tcBorders>
              <w:top w:val="nil"/>
              <w:left w:val="nil"/>
              <w:bottom w:val="single" w:sz="4" w:space="0" w:color="auto"/>
              <w:right w:val="single" w:sz="4" w:space="0" w:color="auto"/>
            </w:tcBorders>
            <w:noWrap/>
            <w:vAlign w:val="center"/>
          </w:tcPr>
          <w:p w14:paraId="0950EF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2 688 068,15</w:t>
            </w:r>
          </w:p>
        </w:tc>
      </w:tr>
      <w:tr w:rsidR="00ED3EAC" w:rsidRPr="002210A4" w14:paraId="734BED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7EA2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93BD4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991 407,24</w:t>
            </w:r>
          </w:p>
        </w:tc>
        <w:tc>
          <w:tcPr>
            <w:tcW w:w="3773" w:type="dxa"/>
            <w:tcBorders>
              <w:top w:val="nil"/>
              <w:left w:val="nil"/>
              <w:bottom w:val="single" w:sz="4" w:space="0" w:color="auto"/>
              <w:right w:val="single" w:sz="4" w:space="0" w:color="auto"/>
            </w:tcBorders>
            <w:noWrap/>
            <w:vAlign w:val="center"/>
          </w:tcPr>
          <w:p w14:paraId="274A95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2 688 079,10</w:t>
            </w:r>
          </w:p>
        </w:tc>
      </w:tr>
      <w:tr w:rsidR="00ED3EAC" w:rsidRPr="002210A4" w14:paraId="07D431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E4EA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2F2E4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991 406,04</w:t>
            </w:r>
          </w:p>
        </w:tc>
        <w:tc>
          <w:tcPr>
            <w:tcW w:w="3773" w:type="dxa"/>
            <w:tcBorders>
              <w:top w:val="nil"/>
              <w:left w:val="nil"/>
              <w:bottom w:val="single" w:sz="4" w:space="0" w:color="auto"/>
              <w:right w:val="single" w:sz="4" w:space="0" w:color="auto"/>
            </w:tcBorders>
            <w:noWrap/>
            <w:vAlign w:val="center"/>
          </w:tcPr>
          <w:p w14:paraId="1B28D0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2 688 082,35</w:t>
            </w:r>
          </w:p>
        </w:tc>
      </w:tr>
      <w:tr w:rsidR="00ED3EAC" w:rsidRPr="002210A4" w14:paraId="18BE31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8CCA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E3458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991 400,38</w:t>
            </w:r>
          </w:p>
        </w:tc>
        <w:tc>
          <w:tcPr>
            <w:tcW w:w="3773" w:type="dxa"/>
            <w:tcBorders>
              <w:top w:val="nil"/>
              <w:left w:val="nil"/>
              <w:bottom w:val="single" w:sz="4" w:space="0" w:color="auto"/>
              <w:right w:val="single" w:sz="4" w:space="0" w:color="auto"/>
            </w:tcBorders>
            <w:noWrap/>
            <w:vAlign w:val="center"/>
          </w:tcPr>
          <w:p w14:paraId="59226D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2 688 079,99</w:t>
            </w:r>
          </w:p>
        </w:tc>
      </w:tr>
      <w:tr w:rsidR="00ED3EAC" w:rsidRPr="002210A4" w14:paraId="42346B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6C11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3EDA5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991 373,38</w:t>
            </w:r>
          </w:p>
        </w:tc>
        <w:tc>
          <w:tcPr>
            <w:tcW w:w="3773" w:type="dxa"/>
            <w:tcBorders>
              <w:top w:val="nil"/>
              <w:left w:val="nil"/>
              <w:bottom w:val="single" w:sz="4" w:space="0" w:color="auto"/>
              <w:right w:val="single" w:sz="4" w:space="0" w:color="auto"/>
            </w:tcBorders>
            <w:noWrap/>
            <w:vAlign w:val="center"/>
          </w:tcPr>
          <w:p w14:paraId="7EF619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2 688 068,94</w:t>
            </w:r>
          </w:p>
        </w:tc>
      </w:tr>
      <w:tr w:rsidR="00ED3EAC" w:rsidRPr="002210A4" w14:paraId="361BCB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1365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33710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991 365,22</w:t>
            </w:r>
          </w:p>
        </w:tc>
        <w:tc>
          <w:tcPr>
            <w:tcW w:w="3773" w:type="dxa"/>
            <w:tcBorders>
              <w:top w:val="nil"/>
              <w:left w:val="nil"/>
              <w:bottom w:val="single" w:sz="4" w:space="0" w:color="auto"/>
              <w:right w:val="single" w:sz="4" w:space="0" w:color="auto"/>
            </w:tcBorders>
            <w:noWrap/>
            <w:vAlign w:val="center"/>
          </w:tcPr>
          <w:p w14:paraId="628C29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2 688 065,59</w:t>
            </w:r>
          </w:p>
        </w:tc>
      </w:tr>
      <w:tr w:rsidR="00ED3EAC" w:rsidRPr="002210A4" w14:paraId="644F18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4870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D1B8D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991 362,06</w:t>
            </w:r>
          </w:p>
        </w:tc>
        <w:tc>
          <w:tcPr>
            <w:tcW w:w="3773" w:type="dxa"/>
            <w:tcBorders>
              <w:top w:val="nil"/>
              <w:left w:val="nil"/>
              <w:bottom w:val="single" w:sz="4" w:space="0" w:color="auto"/>
              <w:right w:val="single" w:sz="4" w:space="0" w:color="auto"/>
            </w:tcBorders>
            <w:noWrap/>
            <w:vAlign w:val="center"/>
          </w:tcPr>
          <w:p w14:paraId="54FF61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2 688 064,07</w:t>
            </w:r>
          </w:p>
        </w:tc>
      </w:tr>
      <w:tr w:rsidR="00ED3EAC" w:rsidRPr="002210A4" w14:paraId="7E93A3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620C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5187FA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991 369,67</w:t>
            </w:r>
          </w:p>
        </w:tc>
        <w:tc>
          <w:tcPr>
            <w:tcW w:w="3773" w:type="dxa"/>
            <w:tcBorders>
              <w:top w:val="nil"/>
              <w:left w:val="nil"/>
              <w:bottom w:val="single" w:sz="4" w:space="0" w:color="auto"/>
              <w:right w:val="single" w:sz="4" w:space="0" w:color="auto"/>
            </w:tcBorders>
            <w:noWrap/>
            <w:vAlign w:val="center"/>
          </w:tcPr>
          <w:p w14:paraId="689A32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2 688 045,84</w:t>
            </w:r>
          </w:p>
        </w:tc>
      </w:tr>
      <w:tr w:rsidR="00ED3EAC" w:rsidRPr="002210A4" w14:paraId="0A6428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FF93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7D950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991 374,91</w:t>
            </w:r>
          </w:p>
        </w:tc>
        <w:tc>
          <w:tcPr>
            <w:tcW w:w="3773" w:type="dxa"/>
            <w:tcBorders>
              <w:top w:val="nil"/>
              <w:left w:val="nil"/>
              <w:bottom w:val="single" w:sz="4" w:space="0" w:color="auto"/>
              <w:right w:val="single" w:sz="4" w:space="0" w:color="auto"/>
            </w:tcBorders>
            <w:noWrap/>
            <w:vAlign w:val="center"/>
          </w:tcPr>
          <w:p w14:paraId="16E280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2 688 034,63</w:t>
            </w:r>
          </w:p>
        </w:tc>
      </w:tr>
      <w:tr w:rsidR="00ED3EAC" w:rsidRPr="002210A4" w14:paraId="33ACFA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7F6F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6E6B3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991 378,24</w:t>
            </w:r>
          </w:p>
        </w:tc>
        <w:tc>
          <w:tcPr>
            <w:tcW w:w="3773" w:type="dxa"/>
            <w:tcBorders>
              <w:top w:val="nil"/>
              <w:left w:val="nil"/>
              <w:bottom w:val="single" w:sz="4" w:space="0" w:color="auto"/>
              <w:right w:val="single" w:sz="4" w:space="0" w:color="auto"/>
            </w:tcBorders>
            <w:noWrap/>
            <w:vAlign w:val="center"/>
          </w:tcPr>
          <w:p w14:paraId="2B8BF7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2 688 027,75</w:t>
            </w:r>
          </w:p>
        </w:tc>
      </w:tr>
      <w:tr w:rsidR="00ED3EAC" w:rsidRPr="002210A4" w14:paraId="364129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1530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DEF44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991 379,37</w:t>
            </w:r>
          </w:p>
        </w:tc>
        <w:tc>
          <w:tcPr>
            <w:tcW w:w="3773" w:type="dxa"/>
            <w:tcBorders>
              <w:top w:val="nil"/>
              <w:left w:val="nil"/>
              <w:bottom w:val="single" w:sz="4" w:space="0" w:color="auto"/>
              <w:right w:val="single" w:sz="4" w:space="0" w:color="auto"/>
            </w:tcBorders>
            <w:noWrap/>
            <w:vAlign w:val="center"/>
          </w:tcPr>
          <w:p w14:paraId="3F36D9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2 688 026,54</w:t>
            </w:r>
          </w:p>
        </w:tc>
      </w:tr>
      <w:tr w:rsidR="00ED3EAC" w:rsidRPr="002210A4" w14:paraId="501E9F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CB4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FC41A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991 381,75</w:t>
            </w:r>
          </w:p>
        </w:tc>
        <w:tc>
          <w:tcPr>
            <w:tcW w:w="3773" w:type="dxa"/>
            <w:tcBorders>
              <w:top w:val="nil"/>
              <w:left w:val="nil"/>
              <w:bottom w:val="single" w:sz="4" w:space="0" w:color="auto"/>
              <w:right w:val="single" w:sz="4" w:space="0" w:color="auto"/>
            </w:tcBorders>
            <w:noWrap/>
            <w:vAlign w:val="center"/>
          </w:tcPr>
          <w:p w14:paraId="41435B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2 688 021,05</w:t>
            </w:r>
          </w:p>
        </w:tc>
      </w:tr>
      <w:tr w:rsidR="00ED3EAC" w:rsidRPr="002210A4" w14:paraId="3FAA59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E383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0351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991 386,30</w:t>
            </w:r>
          </w:p>
        </w:tc>
        <w:tc>
          <w:tcPr>
            <w:tcW w:w="3773" w:type="dxa"/>
            <w:tcBorders>
              <w:top w:val="nil"/>
              <w:left w:val="nil"/>
              <w:bottom w:val="single" w:sz="4" w:space="0" w:color="auto"/>
              <w:right w:val="single" w:sz="4" w:space="0" w:color="auto"/>
            </w:tcBorders>
            <w:noWrap/>
            <w:vAlign w:val="center"/>
          </w:tcPr>
          <w:p w14:paraId="1F489C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2 688 022,76</w:t>
            </w:r>
          </w:p>
        </w:tc>
      </w:tr>
      <w:tr w:rsidR="00ED3EAC" w:rsidRPr="002210A4" w14:paraId="5455B9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308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11DD97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991 387,04</w:t>
            </w:r>
          </w:p>
        </w:tc>
        <w:tc>
          <w:tcPr>
            <w:tcW w:w="3773" w:type="dxa"/>
            <w:tcBorders>
              <w:top w:val="nil"/>
              <w:left w:val="nil"/>
              <w:bottom w:val="single" w:sz="4" w:space="0" w:color="auto"/>
              <w:right w:val="single" w:sz="4" w:space="0" w:color="auto"/>
            </w:tcBorders>
            <w:noWrap/>
            <w:vAlign w:val="center"/>
          </w:tcPr>
          <w:p w14:paraId="7D161C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2 688 023,08</w:t>
            </w:r>
          </w:p>
        </w:tc>
      </w:tr>
      <w:tr w:rsidR="00ED3EAC" w:rsidRPr="002210A4" w14:paraId="5032D9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AB58F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0381B8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991 390,34</w:t>
            </w:r>
          </w:p>
        </w:tc>
        <w:tc>
          <w:tcPr>
            <w:tcW w:w="3773" w:type="dxa"/>
            <w:tcBorders>
              <w:top w:val="nil"/>
              <w:left w:val="nil"/>
              <w:bottom w:val="single" w:sz="4" w:space="0" w:color="auto"/>
              <w:right w:val="single" w:sz="4" w:space="0" w:color="auto"/>
            </w:tcBorders>
            <w:noWrap/>
            <w:vAlign w:val="center"/>
          </w:tcPr>
          <w:p w14:paraId="228B2C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2 688 024,46</w:t>
            </w:r>
          </w:p>
        </w:tc>
      </w:tr>
      <w:tr w:rsidR="00ED3EAC" w:rsidRPr="002210A4" w14:paraId="64F11C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C6A1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641B9B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991 390,80</w:t>
            </w:r>
          </w:p>
        </w:tc>
        <w:tc>
          <w:tcPr>
            <w:tcW w:w="3773" w:type="dxa"/>
            <w:tcBorders>
              <w:top w:val="nil"/>
              <w:left w:val="nil"/>
              <w:bottom w:val="single" w:sz="4" w:space="0" w:color="auto"/>
              <w:right w:val="single" w:sz="4" w:space="0" w:color="auto"/>
            </w:tcBorders>
            <w:noWrap/>
            <w:vAlign w:val="center"/>
          </w:tcPr>
          <w:p w14:paraId="121FB1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2 688 024,66</w:t>
            </w:r>
          </w:p>
        </w:tc>
      </w:tr>
      <w:tr w:rsidR="00ED3EAC" w:rsidRPr="002210A4" w14:paraId="0FC180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ECEE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6C96CD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991 417,57</w:t>
            </w:r>
          </w:p>
        </w:tc>
        <w:tc>
          <w:tcPr>
            <w:tcW w:w="3773" w:type="dxa"/>
            <w:tcBorders>
              <w:top w:val="nil"/>
              <w:left w:val="nil"/>
              <w:bottom w:val="single" w:sz="4" w:space="0" w:color="auto"/>
              <w:right w:val="single" w:sz="4" w:space="0" w:color="auto"/>
            </w:tcBorders>
            <w:noWrap/>
            <w:vAlign w:val="center"/>
          </w:tcPr>
          <w:p w14:paraId="7047DB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2 688 032,14</w:t>
            </w:r>
          </w:p>
        </w:tc>
      </w:tr>
      <w:tr w:rsidR="00ED3EAC" w:rsidRPr="002210A4" w14:paraId="7FD9A0D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D653CC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86:02:0802001:533</w:t>
            </w:r>
          </w:p>
        </w:tc>
      </w:tr>
      <w:tr w:rsidR="00ED3EAC" w:rsidRPr="002210A4" w14:paraId="42E44B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FB5B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7FD94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991 432,24</w:t>
            </w:r>
          </w:p>
        </w:tc>
        <w:tc>
          <w:tcPr>
            <w:tcW w:w="3773" w:type="dxa"/>
            <w:tcBorders>
              <w:top w:val="nil"/>
              <w:left w:val="nil"/>
              <w:bottom w:val="single" w:sz="4" w:space="0" w:color="auto"/>
              <w:right w:val="single" w:sz="4" w:space="0" w:color="auto"/>
            </w:tcBorders>
            <w:noWrap/>
            <w:vAlign w:val="center"/>
          </w:tcPr>
          <w:p w14:paraId="562E22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2 687 997,80</w:t>
            </w:r>
          </w:p>
        </w:tc>
      </w:tr>
      <w:tr w:rsidR="00ED3EAC" w:rsidRPr="002210A4" w14:paraId="5D1E2E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395E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2F9CE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991 430,93</w:t>
            </w:r>
          </w:p>
        </w:tc>
        <w:tc>
          <w:tcPr>
            <w:tcW w:w="3773" w:type="dxa"/>
            <w:tcBorders>
              <w:top w:val="nil"/>
              <w:left w:val="nil"/>
              <w:bottom w:val="single" w:sz="4" w:space="0" w:color="auto"/>
              <w:right w:val="single" w:sz="4" w:space="0" w:color="auto"/>
            </w:tcBorders>
            <w:noWrap/>
            <w:vAlign w:val="center"/>
          </w:tcPr>
          <w:p w14:paraId="747F92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2 688 000,85</w:t>
            </w:r>
          </w:p>
        </w:tc>
      </w:tr>
      <w:tr w:rsidR="00ED3EAC" w:rsidRPr="002210A4" w14:paraId="29AF35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DE90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A5766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991 422,05</w:t>
            </w:r>
          </w:p>
        </w:tc>
        <w:tc>
          <w:tcPr>
            <w:tcW w:w="3773" w:type="dxa"/>
            <w:tcBorders>
              <w:top w:val="nil"/>
              <w:left w:val="nil"/>
              <w:bottom w:val="single" w:sz="4" w:space="0" w:color="auto"/>
              <w:right w:val="single" w:sz="4" w:space="0" w:color="auto"/>
            </w:tcBorders>
            <w:noWrap/>
            <w:vAlign w:val="center"/>
          </w:tcPr>
          <w:p w14:paraId="260F07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2 688 021,02</w:t>
            </w:r>
          </w:p>
        </w:tc>
      </w:tr>
      <w:tr w:rsidR="00ED3EAC" w:rsidRPr="002210A4" w14:paraId="1D6E87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AF26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754A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991 421,59</w:t>
            </w:r>
          </w:p>
        </w:tc>
        <w:tc>
          <w:tcPr>
            <w:tcW w:w="3773" w:type="dxa"/>
            <w:tcBorders>
              <w:top w:val="nil"/>
              <w:left w:val="nil"/>
              <w:bottom w:val="single" w:sz="4" w:space="0" w:color="auto"/>
              <w:right w:val="single" w:sz="4" w:space="0" w:color="auto"/>
            </w:tcBorders>
            <w:noWrap/>
            <w:vAlign w:val="center"/>
          </w:tcPr>
          <w:p w14:paraId="04A733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2 688 022,27</w:t>
            </w:r>
          </w:p>
        </w:tc>
      </w:tr>
      <w:tr w:rsidR="00ED3EAC" w:rsidRPr="002210A4" w14:paraId="18A154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4ED5C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F6B80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991 420,48</w:t>
            </w:r>
          </w:p>
        </w:tc>
        <w:tc>
          <w:tcPr>
            <w:tcW w:w="3773" w:type="dxa"/>
            <w:tcBorders>
              <w:top w:val="nil"/>
              <w:left w:val="nil"/>
              <w:bottom w:val="single" w:sz="4" w:space="0" w:color="auto"/>
              <w:right w:val="single" w:sz="4" w:space="0" w:color="auto"/>
            </w:tcBorders>
            <w:noWrap/>
            <w:vAlign w:val="center"/>
          </w:tcPr>
          <w:p w14:paraId="6A2496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2 688 024,93</w:t>
            </w:r>
          </w:p>
        </w:tc>
      </w:tr>
      <w:tr w:rsidR="00ED3EAC" w:rsidRPr="002210A4" w14:paraId="4252DC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2510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8E617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991 418,79</w:t>
            </w:r>
          </w:p>
        </w:tc>
        <w:tc>
          <w:tcPr>
            <w:tcW w:w="3773" w:type="dxa"/>
            <w:tcBorders>
              <w:top w:val="nil"/>
              <w:left w:val="nil"/>
              <w:bottom w:val="single" w:sz="4" w:space="0" w:color="auto"/>
              <w:right w:val="single" w:sz="4" w:space="0" w:color="auto"/>
            </w:tcBorders>
            <w:noWrap/>
            <w:vAlign w:val="center"/>
          </w:tcPr>
          <w:p w14:paraId="1E29BD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2 688 029,00</w:t>
            </w:r>
          </w:p>
        </w:tc>
      </w:tr>
      <w:tr w:rsidR="00ED3EAC" w:rsidRPr="002210A4" w14:paraId="322AB6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E4BE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57D8D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991 417,57</w:t>
            </w:r>
          </w:p>
        </w:tc>
        <w:tc>
          <w:tcPr>
            <w:tcW w:w="3773" w:type="dxa"/>
            <w:tcBorders>
              <w:top w:val="nil"/>
              <w:left w:val="nil"/>
              <w:bottom w:val="single" w:sz="4" w:space="0" w:color="auto"/>
              <w:right w:val="single" w:sz="4" w:space="0" w:color="auto"/>
            </w:tcBorders>
            <w:noWrap/>
            <w:vAlign w:val="center"/>
          </w:tcPr>
          <w:p w14:paraId="3CB977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2 688 032,14</w:t>
            </w:r>
          </w:p>
        </w:tc>
      </w:tr>
      <w:tr w:rsidR="00ED3EAC" w:rsidRPr="002210A4" w14:paraId="47BF64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B98AB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80BE4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991 390,80</w:t>
            </w:r>
          </w:p>
        </w:tc>
        <w:tc>
          <w:tcPr>
            <w:tcW w:w="3773" w:type="dxa"/>
            <w:tcBorders>
              <w:top w:val="nil"/>
              <w:left w:val="nil"/>
              <w:bottom w:val="single" w:sz="4" w:space="0" w:color="auto"/>
              <w:right w:val="single" w:sz="4" w:space="0" w:color="auto"/>
            </w:tcBorders>
            <w:noWrap/>
            <w:vAlign w:val="center"/>
          </w:tcPr>
          <w:p w14:paraId="4B48ED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2 688 024,66</w:t>
            </w:r>
          </w:p>
        </w:tc>
      </w:tr>
      <w:tr w:rsidR="00ED3EAC" w:rsidRPr="002210A4" w14:paraId="6D9C98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6F75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2EF7A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991 392,65</w:t>
            </w:r>
          </w:p>
        </w:tc>
        <w:tc>
          <w:tcPr>
            <w:tcW w:w="3773" w:type="dxa"/>
            <w:tcBorders>
              <w:top w:val="nil"/>
              <w:left w:val="nil"/>
              <w:bottom w:val="single" w:sz="4" w:space="0" w:color="auto"/>
              <w:right w:val="single" w:sz="4" w:space="0" w:color="auto"/>
            </w:tcBorders>
            <w:noWrap/>
            <w:vAlign w:val="center"/>
          </w:tcPr>
          <w:p w14:paraId="082AD0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2 688 020,14</w:t>
            </w:r>
          </w:p>
        </w:tc>
      </w:tr>
      <w:tr w:rsidR="00ED3EAC" w:rsidRPr="002210A4" w14:paraId="35A86F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874F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109F7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991 394,46</w:t>
            </w:r>
          </w:p>
        </w:tc>
        <w:tc>
          <w:tcPr>
            <w:tcW w:w="3773" w:type="dxa"/>
            <w:tcBorders>
              <w:top w:val="nil"/>
              <w:left w:val="nil"/>
              <w:bottom w:val="single" w:sz="4" w:space="0" w:color="auto"/>
              <w:right w:val="single" w:sz="4" w:space="0" w:color="auto"/>
            </w:tcBorders>
            <w:noWrap/>
            <w:vAlign w:val="center"/>
          </w:tcPr>
          <w:p w14:paraId="765854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2 688 020,77</w:t>
            </w:r>
          </w:p>
        </w:tc>
      </w:tr>
      <w:tr w:rsidR="00ED3EAC" w:rsidRPr="002210A4" w14:paraId="52BF0C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CBCF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AED27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991 396,71</w:t>
            </w:r>
          </w:p>
        </w:tc>
        <w:tc>
          <w:tcPr>
            <w:tcW w:w="3773" w:type="dxa"/>
            <w:tcBorders>
              <w:top w:val="nil"/>
              <w:left w:val="nil"/>
              <w:bottom w:val="single" w:sz="4" w:space="0" w:color="auto"/>
              <w:right w:val="single" w:sz="4" w:space="0" w:color="auto"/>
            </w:tcBorders>
            <w:noWrap/>
            <w:vAlign w:val="center"/>
          </w:tcPr>
          <w:p w14:paraId="371243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2 688 015,54</w:t>
            </w:r>
          </w:p>
        </w:tc>
      </w:tr>
      <w:tr w:rsidR="00ED3EAC" w:rsidRPr="002210A4" w14:paraId="428CA8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3E11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63755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991 403,23</w:t>
            </w:r>
          </w:p>
        </w:tc>
        <w:tc>
          <w:tcPr>
            <w:tcW w:w="3773" w:type="dxa"/>
            <w:tcBorders>
              <w:top w:val="nil"/>
              <w:left w:val="nil"/>
              <w:bottom w:val="single" w:sz="4" w:space="0" w:color="auto"/>
              <w:right w:val="single" w:sz="4" w:space="0" w:color="auto"/>
            </w:tcBorders>
            <w:noWrap/>
            <w:vAlign w:val="center"/>
          </w:tcPr>
          <w:p w14:paraId="63DA23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2 687 999,82</w:t>
            </w:r>
          </w:p>
        </w:tc>
      </w:tr>
      <w:tr w:rsidR="00ED3EAC" w:rsidRPr="002210A4" w14:paraId="2AD13E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23ED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25548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991 409,43</w:t>
            </w:r>
          </w:p>
        </w:tc>
        <w:tc>
          <w:tcPr>
            <w:tcW w:w="3773" w:type="dxa"/>
            <w:tcBorders>
              <w:top w:val="nil"/>
              <w:left w:val="nil"/>
              <w:bottom w:val="single" w:sz="4" w:space="0" w:color="auto"/>
              <w:right w:val="single" w:sz="4" w:space="0" w:color="auto"/>
            </w:tcBorders>
            <w:noWrap/>
            <w:vAlign w:val="center"/>
          </w:tcPr>
          <w:p w14:paraId="7CDC4F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2 687 987,06</w:t>
            </w:r>
          </w:p>
        </w:tc>
      </w:tr>
      <w:tr w:rsidR="00ED3EAC" w:rsidRPr="002210A4" w14:paraId="3AD14D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6119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008F9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991 409,43</w:t>
            </w:r>
          </w:p>
        </w:tc>
        <w:tc>
          <w:tcPr>
            <w:tcW w:w="3773" w:type="dxa"/>
            <w:tcBorders>
              <w:top w:val="nil"/>
              <w:left w:val="nil"/>
              <w:bottom w:val="single" w:sz="4" w:space="0" w:color="auto"/>
              <w:right w:val="single" w:sz="4" w:space="0" w:color="auto"/>
            </w:tcBorders>
            <w:noWrap/>
            <w:vAlign w:val="center"/>
          </w:tcPr>
          <w:p w14:paraId="734F0D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2 687 987,06</w:t>
            </w:r>
          </w:p>
        </w:tc>
      </w:tr>
      <w:tr w:rsidR="00ED3EAC" w:rsidRPr="002210A4" w14:paraId="0B9206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9677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97DA5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991 409,93</w:t>
            </w:r>
          </w:p>
        </w:tc>
        <w:tc>
          <w:tcPr>
            <w:tcW w:w="3773" w:type="dxa"/>
            <w:tcBorders>
              <w:top w:val="nil"/>
              <w:left w:val="nil"/>
              <w:bottom w:val="single" w:sz="4" w:space="0" w:color="auto"/>
              <w:right w:val="single" w:sz="4" w:space="0" w:color="auto"/>
            </w:tcBorders>
            <w:noWrap/>
            <w:vAlign w:val="center"/>
          </w:tcPr>
          <w:p w14:paraId="744B65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2 687 987,27</w:t>
            </w:r>
          </w:p>
        </w:tc>
      </w:tr>
      <w:tr w:rsidR="00ED3EAC" w:rsidRPr="002210A4" w14:paraId="17D6B3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FDCE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2DE3E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991 415,63</w:t>
            </w:r>
          </w:p>
        </w:tc>
        <w:tc>
          <w:tcPr>
            <w:tcW w:w="3773" w:type="dxa"/>
            <w:tcBorders>
              <w:top w:val="nil"/>
              <w:left w:val="nil"/>
              <w:bottom w:val="single" w:sz="4" w:space="0" w:color="auto"/>
              <w:right w:val="single" w:sz="4" w:space="0" w:color="auto"/>
            </w:tcBorders>
            <w:noWrap/>
            <w:vAlign w:val="center"/>
          </w:tcPr>
          <w:p w14:paraId="3309BE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2 687 989,92</w:t>
            </w:r>
          </w:p>
        </w:tc>
      </w:tr>
      <w:tr w:rsidR="00ED3EAC" w:rsidRPr="002210A4" w14:paraId="708E5D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AFC3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BDCCB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991 417,64</w:t>
            </w:r>
          </w:p>
        </w:tc>
        <w:tc>
          <w:tcPr>
            <w:tcW w:w="3773" w:type="dxa"/>
            <w:tcBorders>
              <w:top w:val="nil"/>
              <w:left w:val="nil"/>
              <w:bottom w:val="single" w:sz="4" w:space="0" w:color="auto"/>
              <w:right w:val="single" w:sz="4" w:space="0" w:color="auto"/>
            </w:tcBorders>
            <w:noWrap/>
            <w:vAlign w:val="center"/>
          </w:tcPr>
          <w:p w14:paraId="707FC3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2 687 990,86</w:t>
            </w:r>
          </w:p>
        </w:tc>
      </w:tr>
      <w:tr w:rsidR="00ED3EAC" w:rsidRPr="002210A4" w14:paraId="50103D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9B93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0B7FF5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991 417,90</w:t>
            </w:r>
          </w:p>
        </w:tc>
        <w:tc>
          <w:tcPr>
            <w:tcW w:w="3773" w:type="dxa"/>
            <w:tcBorders>
              <w:top w:val="nil"/>
              <w:left w:val="nil"/>
              <w:bottom w:val="single" w:sz="4" w:space="0" w:color="auto"/>
              <w:right w:val="single" w:sz="4" w:space="0" w:color="auto"/>
            </w:tcBorders>
            <w:noWrap/>
            <w:vAlign w:val="center"/>
          </w:tcPr>
          <w:p w14:paraId="46EEBE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2 687 990,98</w:t>
            </w:r>
          </w:p>
        </w:tc>
      </w:tr>
      <w:tr w:rsidR="00ED3EAC" w:rsidRPr="002210A4" w14:paraId="4B1D435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A1FA58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ЗУ162</w:t>
            </w:r>
          </w:p>
        </w:tc>
      </w:tr>
      <w:tr w:rsidR="00ED3EAC" w:rsidRPr="002210A4" w14:paraId="2E6D10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AE50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65339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991 409,43</w:t>
            </w:r>
          </w:p>
        </w:tc>
        <w:tc>
          <w:tcPr>
            <w:tcW w:w="3773" w:type="dxa"/>
            <w:tcBorders>
              <w:top w:val="nil"/>
              <w:left w:val="nil"/>
              <w:bottom w:val="single" w:sz="4" w:space="0" w:color="auto"/>
              <w:right w:val="single" w:sz="4" w:space="0" w:color="auto"/>
            </w:tcBorders>
            <w:noWrap/>
            <w:vAlign w:val="center"/>
          </w:tcPr>
          <w:p w14:paraId="41C49A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2 687 987,06</w:t>
            </w:r>
          </w:p>
        </w:tc>
      </w:tr>
      <w:tr w:rsidR="00ED3EAC" w:rsidRPr="002210A4" w14:paraId="5C6ADC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16E6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E86AA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991 403,23</w:t>
            </w:r>
          </w:p>
        </w:tc>
        <w:tc>
          <w:tcPr>
            <w:tcW w:w="3773" w:type="dxa"/>
            <w:tcBorders>
              <w:top w:val="nil"/>
              <w:left w:val="nil"/>
              <w:bottom w:val="single" w:sz="4" w:space="0" w:color="auto"/>
              <w:right w:val="single" w:sz="4" w:space="0" w:color="auto"/>
            </w:tcBorders>
            <w:noWrap/>
            <w:vAlign w:val="center"/>
          </w:tcPr>
          <w:p w14:paraId="3F41DA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2 687 999,82</w:t>
            </w:r>
          </w:p>
        </w:tc>
      </w:tr>
      <w:tr w:rsidR="00ED3EAC" w:rsidRPr="002210A4" w14:paraId="0B5524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95E1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306A6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991 396,71</w:t>
            </w:r>
          </w:p>
        </w:tc>
        <w:tc>
          <w:tcPr>
            <w:tcW w:w="3773" w:type="dxa"/>
            <w:tcBorders>
              <w:top w:val="nil"/>
              <w:left w:val="nil"/>
              <w:bottom w:val="single" w:sz="4" w:space="0" w:color="auto"/>
              <w:right w:val="single" w:sz="4" w:space="0" w:color="auto"/>
            </w:tcBorders>
            <w:noWrap/>
            <w:vAlign w:val="center"/>
          </w:tcPr>
          <w:p w14:paraId="2131B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2 688 015,54</w:t>
            </w:r>
          </w:p>
        </w:tc>
      </w:tr>
      <w:tr w:rsidR="00ED3EAC" w:rsidRPr="002210A4" w14:paraId="6E8B1A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5AFD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9CAD8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991 394,46</w:t>
            </w:r>
          </w:p>
        </w:tc>
        <w:tc>
          <w:tcPr>
            <w:tcW w:w="3773" w:type="dxa"/>
            <w:tcBorders>
              <w:top w:val="nil"/>
              <w:left w:val="nil"/>
              <w:bottom w:val="single" w:sz="4" w:space="0" w:color="auto"/>
              <w:right w:val="single" w:sz="4" w:space="0" w:color="auto"/>
            </w:tcBorders>
            <w:noWrap/>
            <w:vAlign w:val="center"/>
          </w:tcPr>
          <w:p w14:paraId="65D66F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2 688 020,77</w:t>
            </w:r>
          </w:p>
        </w:tc>
      </w:tr>
      <w:tr w:rsidR="00ED3EAC" w:rsidRPr="002210A4" w14:paraId="3AF455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80DD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FCF88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991 392,65</w:t>
            </w:r>
          </w:p>
        </w:tc>
        <w:tc>
          <w:tcPr>
            <w:tcW w:w="3773" w:type="dxa"/>
            <w:tcBorders>
              <w:top w:val="nil"/>
              <w:left w:val="nil"/>
              <w:bottom w:val="single" w:sz="4" w:space="0" w:color="auto"/>
              <w:right w:val="single" w:sz="4" w:space="0" w:color="auto"/>
            </w:tcBorders>
            <w:noWrap/>
            <w:vAlign w:val="center"/>
          </w:tcPr>
          <w:p w14:paraId="27C490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2 688 020,14</w:t>
            </w:r>
          </w:p>
        </w:tc>
      </w:tr>
      <w:tr w:rsidR="00ED3EAC" w:rsidRPr="002210A4" w14:paraId="25CC27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82E1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A1E79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991 390,80</w:t>
            </w:r>
          </w:p>
        </w:tc>
        <w:tc>
          <w:tcPr>
            <w:tcW w:w="3773" w:type="dxa"/>
            <w:tcBorders>
              <w:top w:val="nil"/>
              <w:left w:val="nil"/>
              <w:bottom w:val="single" w:sz="4" w:space="0" w:color="auto"/>
              <w:right w:val="single" w:sz="4" w:space="0" w:color="auto"/>
            </w:tcBorders>
            <w:noWrap/>
            <w:vAlign w:val="center"/>
          </w:tcPr>
          <w:p w14:paraId="1E28FF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2 688 024,66</w:t>
            </w:r>
          </w:p>
        </w:tc>
      </w:tr>
      <w:tr w:rsidR="00ED3EAC" w:rsidRPr="002210A4" w14:paraId="044C2D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152F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BBF8F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991 390,34</w:t>
            </w:r>
          </w:p>
        </w:tc>
        <w:tc>
          <w:tcPr>
            <w:tcW w:w="3773" w:type="dxa"/>
            <w:tcBorders>
              <w:top w:val="nil"/>
              <w:left w:val="nil"/>
              <w:bottom w:val="single" w:sz="4" w:space="0" w:color="auto"/>
              <w:right w:val="single" w:sz="4" w:space="0" w:color="auto"/>
            </w:tcBorders>
            <w:noWrap/>
            <w:vAlign w:val="center"/>
          </w:tcPr>
          <w:p w14:paraId="5EF551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2 688 024,46</w:t>
            </w:r>
          </w:p>
        </w:tc>
      </w:tr>
      <w:tr w:rsidR="00ED3EAC" w:rsidRPr="002210A4" w14:paraId="1EC066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85C8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C79C9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991 387,04</w:t>
            </w:r>
          </w:p>
        </w:tc>
        <w:tc>
          <w:tcPr>
            <w:tcW w:w="3773" w:type="dxa"/>
            <w:tcBorders>
              <w:top w:val="nil"/>
              <w:left w:val="nil"/>
              <w:bottom w:val="single" w:sz="4" w:space="0" w:color="auto"/>
              <w:right w:val="single" w:sz="4" w:space="0" w:color="auto"/>
            </w:tcBorders>
            <w:noWrap/>
            <w:vAlign w:val="center"/>
          </w:tcPr>
          <w:p w14:paraId="072482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2 688 023,08</w:t>
            </w:r>
          </w:p>
        </w:tc>
      </w:tr>
      <w:tr w:rsidR="00ED3EAC" w:rsidRPr="002210A4" w14:paraId="50D562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3ADE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B77E8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991 386,30</w:t>
            </w:r>
          </w:p>
        </w:tc>
        <w:tc>
          <w:tcPr>
            <w:tcW w:w="3773" w:type="dxa"/>
            <w:tcBorders>
              <w:top w:val="nil"/>
              <w:left w:val="nil"/>
              <w:bottom w:val="single" w:sz="4" w:space="0" w:color="auto"/>
              <w:right w:val="single" w:sz="4" w:space="0" w:color="auto"/>
            </w:tcBorders>
            <w:noWrap/>
            <w:vAlign w:val="center"/>
          </w:tcPr>
          <w:p w14:paraId="321453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2 688 022,76</w:t>
            </w:r>
          </w:p>
        </w:tc>
      </w:tr>
      <w:tr w:rsidR="00ED3EAC" w:rsidRPr="002210A4" w14:paraId="41D005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23FC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0A1C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991 381,75</w:t>
            </w:r>
          </w:p>
        </w:tc>
        <w:tc>
          <w:tcPr>
            <w:tcW w:w="3773" w:type="dxa"/>
            <w:tcBorders>
              <w:top w:val="nil"/>
              <w:left w:val="nil"/>
              <w:bottom w:val="single" w:sz="4" w:space="0" w:color="auto"/>
              <w:right w:val="single" w:sz="4" w:space="0" w:color="auto"/>
            </w:tcBorders>
            <w:noWrap/>
            <w:vAlign w:val="center"/>
          </w:tcPr>
          <w:p w14:paraId="09BA0E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2 688 021,05</w:t>
            </w:r>
          </w:p>
        </w:tc>
      </w:tr>
      <w:tr w:rsidR="00ED3EAC" w:rsidRPr="002210A4" w14:paraId="064DA7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7CCA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2697A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991 377,49</w:t>
            </w:r>
          </w:p>
        </w:tc>
        <w:tc>
          <w:tcPr>
            <w:tcW w:w="3773" w:type="dxa"/>
            <w:tcBorders>
              <w:top w:val="nil"/>
              <w:left w:val="nil"/>
              <w:bottom w:val="single" w:sz="4" w:space="0" w:color="auto"/>
              <w:right w:val="single" w:sz="4" w:space="0" w:color="auto"/>
            </w:tcBorders>
            <w:noWrap/>
            <w:vAlign w:val="center"/>
          </w:tcPr>
          <w:p w14:paraId="437F50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2 688 019,21</w:t>
            </w:r>
          </w:p>
        </w:tc>
      </w:tr>
      <w:tr w:rsidR="00ED3EAC" w:rsidRPr="002210A4" w14:paraId="66151D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242B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2B3CA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991 367,12</w:t>
            </w:r>
          </w:p>
        </w:tc>
        <w:tc>
          <w:tcPr>
            <w:tcW w:w="3773" w:type="dxa"/>
            <w:tcBorders>
              <w:top w:val="nil"/>
              <w:left w:val="nil"/>
              <w:bottom w:val="single" w:sz="4" w:space="0" w:color="auto"/>
              <w:right w:val="single" w:sz="4" w:space="0" w:color="auto"/>
            </w:tcBorders>
            <w:noWrap/>
            <w:vAlign w:val="center"/>
          </w:tcPr>
          <w:p w14:paraId="0678DF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2 688 015,25</w:t>
            </w:r>
          </w:p>
        </w:tc>
      </w:tr>
      <w:tr w:rsidR="00ED3EAC" w:rsidRPr="002210A4" w14:paraId="241AF7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16C50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B915C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991 368,42</w:t>
            </w:r>
          </w:p>
        </w:tc>
        <w:tc>
          <w:tcPr>
            <w:tcW w:w="3773" w:type="dxa"/>
            <w:tcBorders>
              <w:top w:val="nil"/>
              <w:left w:val="nil"/>
              <w:bottom w:val="single" w:sz="4" w:space="0" w:color="auto"/>
              <w:right w:val="single" w:sz="4" w:space="0" w:color="auto"/>
            </w:tcBorders>
            <w:noWrap/>
            <w:vAlign w:val="center"/>
          </w:tcPr>
          <w:p w14:paraId="029B8A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2 688 012,26</w:t>
            </w:r>
          </w:p>
        </w:tc>
      </w:tr>
      <w:tr w:rsidR="00ED3EAC" w:rsidRPr="002210A4" w14:paraId="567256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A348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812F3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991 379,67</w:t>
            </w:r>
          </w:p>
        </w:tc>
        <w:tc>
          <w:tcPr>
            <w:tcW w:w="3773" w:type="dxa"/>
            <w:tcBorders>
              <w:top w:val="nil"/>
              <w:left w:val="nil"/>
              <w:bottom w:val="single" w:sz="4" w:space="0" w:color="auto"/>
              <w:right w:val="single" w:sz="4" w:space="0" w:color="auto"/>
            </w:tcBorders>
            <w:noWrap/>
            <w:vAlign w:val="center"/>
          </w:tcPr>
          <w:p w14:paraId="1A269D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2 687 994,68</w:t>
            </w:r>
          </w:p>
        </w:tc>
      </w:tr>
      <w:tr w:rsidR="00ED3EAC" w:rsidRPr="002210A4" w14:paraId="2F1978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5E3F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9A959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991 384,43</w:t>
            </w:r>
          </w:p>
        </w:tc>
        <w:tc>
          <w:tcPr>
            <w:tcW w:w="3773" w:type="dxa"/>
            <w:tcBorders>
              <w:top w:val="nil"/>
              <w:left w:val="nil"/>
              <w:bottom w:val="single" w:sz="4" w:space="0" w:color="auto"/>
              <w:right w:val="single" w:sz="4" w:space="0" w:color="auto"/>
            </w:tcBorders>
            <w:noWrap/>
            <w:vAlign w:val="center"/>
          </w:tcPr>
          <w:p w14:paraId="20DBE6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2 687 986,04</w:t>
            </w:r>
          </w:p>
        </w:tc>
      </w:tr>
      <w:tr w:rsidR="00ED3EAC" w:rsidRPr="002210A4" w14:paraId="528E3D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225D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46B18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991 387,32</w:t>
            </w:r>
          </w:p>
        </w:tc>
        <w:tc>
          <w:tcPr>
            <w:tcW w:w="3773" w:type="dxa"/>
            <w:tcBorders>
              <w:top w:val="nil"/>
              <w:left w:val="nil"/>
              <w:bottom w:val="single" w:sz="4" w:space="0" w:color="auto"/>
              <w:right w:val="single" w:sz="4" w:space="0" w:color="auto"/>
            </w:tcBorders>
            <w:noWrap/>
            <w:vAlign w:val="center"/>
          </w:tcPr>
          <w:p w14:paraId="7B99B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2 687 980,64</w:t>
            </w:r>
          </w:p>
        </w:tc>
      </w:tr>
      <w:tr w:rsidR="00ED3EAC" w:rsidRPr="002210A4" w14:paraId="38D132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D843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4AA7C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991 388,67</w:t>
            </w:r>
          </w:p>
        </w:tc>
        <w:tc>
          <w:tcPr>
            <w:tcW w:w="3773" w:type="dxa"/>
            <w:tcBorders>
              <w:top w:val="nil"/>
              <w:left w:val="nil"/>
              <w:bottom w:val="single" w:sz="4" w:space="0" w:color="auto"/>
              <w:right w:val="single" w:sz="4" w:space="0" w:color="auto"/>
            </w:tcBorders>
            <w:noWrap/>
            <w:vAlign w:val="center"/>
          </w:tcPr>
          <w:p w14:paraId="5B6E7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2 687 978,09</w:t>
            </w:r>
          </w:p>
        </w:tc>
      </w:tr>
      <w:tr w:rsidR="00ED3EAC" w:rsidRPr="002210A4" w14:paraId="6D17BAE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C8A34C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ЗУ163</w:t>
            </w:r>
          </w:p>
        </w:tc>
      </w:tr>
      <w:tr w:rsidR="00ED3EAC" w:rsidRPr="002210A4" w14:paraId="27D572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6A90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D2A01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991 381,75</w:t>
            </w:r>
          </w:p>
        </w:tc>
        <w:tc>
          <w:tcPr>
            <w:tcW w:w="3773" w:type="dxa"/>
            <w:tcBorders>
              <w:top w:val="nil"/>
              <w:left w:val="nil"/>
              <w:bottom w:val="single" w:sz="4" w:space="0" w:color="auto"/>
              <w:right w:val="single" w:sz="4" w:space="0" w:color="auto"/>
            </w:tcBorders>
            <w:noWrap/>
            <w:vAlign w:val="center"/>
          </w:tcPr>
          <w:p w14:paraId="1F7D5F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2 688 021,05</w:t>
            </w:r>
          </w:p>
        </w:tc>
      </w:tr>
      <w:tr w:rsidR="00ED3EAC" w:rsidRPr="002210A4" w14:paraId="779468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84E8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FCF2B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991 379,37</w:t>
            </w:r>
          </w:p>
        </w:tc>
        <w:tc>
          <w:tcPr>
            <w:tcW w:w="3773" w:type="dxa"/>
            <w:tcBorders>
              <w:top w:val="nil"/>
              <w:left w:val="nil"/>
              <w:bottom w:val="single" w:sz="4" w:space="0" w:color="auto"/>
              <w:right w:val="single" w:sz="4" w:space="0" w:color="auto"/>
            </w:tcBorders>
            <w:noWrap/>
            <w:vAlign w:val="center"/>
          </w:tcPr>
          <w:p w14:paraId="49B674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2 688 026,54</w:t>
            </w:r>
          </w:p>
        </w:tc>
      </w:tr>
      <w:tr w:rsidR="00ED3EAC" w:rsidRPr="002210A4" w14:paraId="38440A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7AA5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3321B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991 378,24</w:t>
            </w:r>
          </w:p>
        </w:tc>
        <w:tc>
          <w:tcPr>
            <w:tcW w:w="3773" w:type="dxa"/>
            <w:tcBorders>
              <w:top w:val="nil"/>
              <w:left w:val="nil"/>
              <w:bottom w:val="single" w:sz="4" w:space="0" w:color="auto"/>
              <w:right w:val="single" w:sz="4" w:space="0" w:color="auto"/>
            </w:tcBorders>
            <w:noWrap/>
            <w:vAlign w:val="center"/>
          </w:tcPr>
          <w:p w14:paraId="144BB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2 688 027,75</w:t>
            </w:r>
          </w:p>
        </w:tc>
      </w:tr>
      <w:tr w:rsidR="00ED3EAC" w:rsidRPr="002210A4" w14:paraId="5E36B5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4E2A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2C77A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991 374,91</w:t>
            </w:r>
          </w:p>
        </w:tc>
        <w:tc>
          <w:tcPr>
            <w:tcW w:w="3773" w:type="dxa"/>
            <w:tcBorders>
              <w:top w:val="nil"/>
              <w:left w:val="nil"/>
              <w:bottom w:val="single" w:sz="4" w:space="0" w:color="auto"/>
              <w:right w:val="single" w:sz="4" w:space="0" w:color="auto"/>
            </w:tcBorders>
            <w:noWrap/>
            <w:vAlign w:val="center"/>
          </w:tcPr>
          <w:p w14:paraId="79C38E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2 688 034,63</w:t>
            </w:r>
          </w:p>
        </w:tc>
      </w:tr>
      <w:tr w:rsidR="00ED3EAC" w:rsidRPr="002210A4" w14:paraId="59CB0D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EE27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26D60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991 369,67</w:t>
            </w:r>
          </w:p>
        </w:tc>
        <w:tc>
          <w:tcPr>
            <w:tcW w:w="3773" w:type="dxa"/>
            <w:tcBorders>
              <w:top w:val="nil"/>
              <w:left w:val="nil"/>
              <w:bottom w:val="single" w:sz="4" w:space="0" w:color="auto"/>
              <w:right w:val="single" w:sz="4" w:space="0" w:color="auto"/>
            </w:tcBorders>
            <w:noWrap/>
            <w:vAlign w:val="center"/>
          </w:tcPr>
          <w:p w14:paraId="090D2E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2 688 045,84</w:t>
            </w:r>
          </w:p>
        </w:tc>
      </w:tr>
      <w:tr w:rsidR="00ED3EAC" w:rsidRPr="002210A4" w14:paraId="2CFFC8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CE08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430A4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991 362,06</w:t>
            </w:r>
          </w:p>
        </w:tc>
        <w:tc>
          <w:tcPr>
            <w:tcW w:w="3773" w:type="dxa"/>
            <w:tcBorders>
              <w:top w:val="nil"/>
              <w:left w:val="nil"/>
              <w:bottom w:val="single" w:sz="4" w:space="0" w:color="auto"/>
              <w:right w:val="single" w:sz="4" w:space="0" w:color="auto"/>
            </w:tcBorders>
            <w:noWrap/>
            <w:vAlign w:val="center"/>
          </w:tcPr>
          <w:p w14:paraId="19249F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2 688 064,07</w:t>
            </w:r>
          </w:p>
        </w:tc>
      </w:tr>
      <w:tr w:rsidR="00ED3EAC" w:rsidRPr="002210A4" w14:paraId="08CCD2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B50E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BF2FE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991 346,58</w:t>
            </w:r>
          </w:p>
        </w:tc>
        <w:tc>
          <w:tcPr>
            <w:tcW w:w="3773" w:type="dxa"/>
            <w:tcBorders>
              <w:top w:val="nil"/>
              <w:left w:val="nil"/>
              <w:bottom w:val="single" w:sz="4" w:space="0" w:color="auto"/>
              <w:right w:val="single" w:sz="4" w:space="0" w:color="auto"/>
            </w:tcBorders>
            <w:noWrap/>
            <w:vAlign w:val="center"/>
          </w:tcPr>
          <w:p w14:paraId="54096D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2 688 057,55</w:t>
            </w:r>
          </w:p>
        </w:tc>
      </w:tr>
      <w:tr w:rsidR="00ED3EAC" w:rsidRPr="002210A4" w14:paraId="089ABE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A9128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5394F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991 351,87</w:t>
            </w:r>
          </w:p>
        </w:tc>
        <w:tc>
          <w:tcPr>
            <w:tcW w:w="3773" w:type="dxa"/>
            <w:tcBorders>
              <w:top w:val="nil"/>
              <w:left w:val="nil"/>
              <w:bottom w:val="single" w:sz="4" w:space="0" w:color="auto"/>
              <w:right w:val="single" w:sz="4" w:space="0" w:color="auto"/>
            </w:tcBorders>
            <w:noWrap/>
            <w:vAlign w:val="center"/>
          </w:tcPr>
          <w:p w14:paraId="12B6C4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2 688 042,95</w:t>
            </w:r>
          </w:p>
        </w:tc>
      </w:tr>
      <w:tr w:rsidR="00ED3EAC" w:rsidRPr="002210A4" w14:paraId="453C58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7E94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A1D39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991 353,36</w:t>
            </w:r>
          </w:p>
        </w:tc>
        <w:tc>
          <w:tcPr>
            <w:tcW w:w="3773" w:type="dxa"/>
            <w:tcBorders>
              <w:top w:val="nil"/>
              <w:left w:val="nil"/>
              <w:bottom w:val="single" w:sz="4" w:space="0" w:color="auto"/>
              <w:right w:val="single" w:sz="4" w:space="0" w:color="auto"/>
            </w:tcBorders>
            <w:noWrap/>
            <w:vAlign w:val="center"/>
          </w:tcPr>
          <w:p w14:paraId="6E3012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2 688 043,54</w:t>
            </w:r>
          </w:p>
        </w:tc>
      </w:tr>
      <w:tr w:rsidR="00ED3EAC" w:rsidRPr="002210A4" w14:paraId="03057B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2EC3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81078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991 365,16</w:t>
            </w:r>
          </w:p>
        </w:tc>
        <w:tc>
          <w:tcPr>
            <w:tcW w:w="3773" w:type="dxa"/>
            <w:tcBorders>
              <w:top w:val="nil"/>
              <w:left w:val="nil"/>
              <w:bottom w:val="single" w:sz="4" w:space="0" w:color="auto"/>
              <w:right w:val="single" w:sz="4" w:space="0" w:color="auto"/>
            </w:tcBorders>
            <w:noWrap/>
            <w:vAlign w:val="center"/>
          </w:tcPr>
          <w:p w14:paraId="4AFDBB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2 688 015,12</w:t>
            </w:r>
          </w:p>
        </w:tc>
      </w:tr>
      <w:tr w:rsidR="00ED3EAC" w:rsidRPr="002210A4" w14:paraId="6E8630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5D54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B8BF4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991 367,12</w:t>
            </w:r>
          </w:p>
        </w:tc>
        <w:tc>
          <w:tcPr>
            <w:tcW w:w="3773" w:type="dxa"/>
            <w:tcBorders>
              <w:top w:val="nil"/>
              <w:left w:val="nil"/>
              <w:bottom w:val="single" w:sz="4" w:space="0" w:color="auto"/>
              <w:right w:val="single" w:sz="4" w:space="0" w:color="auto"/>
            </w:tcBorders>
            <w:noWrap/>
            <w:vAlign w:val="center"/>
          </w:tcPr>
          <w:p w14:paraId="131D85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2 688 015,25</w:t>
            </w:r>
          </w:p>
        </w:tc>
      </w:tr>
      <w:tr w:rsidR="00ED3EAC" w:rsidRPr="002210A4" w14:paraId="3337A6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FE62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61013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991 377,49</w:t>
            </w:r>
          </w:p>
        </w:tc>
        <w:tc>
          <w:tcPr>
            <w:tcW w:w="3773" w:type="dxa"/>
            <w:tcBorders>
              <w:top w:val="nil"/>
              <w:left w:val="nil"/>
              <w:bottom w:val="single" w:sz="4" w:space="0" w:color="auto"/>
              <w:right w:val="single" w:sz="4" w:space="0" w:color="auto"/>
            </w:tcBorders>
            <w:noWrap/>
            <w:vAlign w:val="center"/>
          </w:tcPr>
          <w:p w14:paraId="21BB8D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2 688 019,21</w:t>
            </w:r>
          </w:p>
        </w:tc>
      </w:tr>
      <w:tr w:rsidR="00ED3EAC" w:rsidRPr="002210A4" w14:paraId="51037A0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90BB3F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ЗУ164</w:t>
            </w:r>
          </w:p>
        </w:tc>
      </w:tr>
      <w:tr w:rsidR="00ED3EAC" w:rsidRPr="002210A4" w14:paraId="1298A9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6CFE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9737C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991 388,67</w:t>
            </w:r>
          </w:p>
        </w:tc>
        <w:tc>
          <w:tcPr>
            <w:tcW w:w="3773" w:type="dxa"/>
            <w:tcBorders>
              <w:top w:val="nil"/>
              <w:left w:val="nil"/>
              <w:bottom w:val="single" w:sz="4" w:space="0" w:color="auto"/>
              <w:right w:val="single" w:sz="4" w:space="0" w:color="auto"/>
            </w:tcBorders>
            <w:noWrap/>
            <w:vAlign w:val="center"/>
          </w:tcPr>
          <w:p w14:paraId="4E89AC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2 687 978,09</w:t>
            </w:r>
          </w:p>
        </w:tc>
      </w:tr>
      <w:tr w:rsidR="00ED3EAC" w:rsidRPr="002210A4" w14:paraId="4625EC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A6FA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1E7E1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991 387,32</w:t>
            </w:r>
          </w:p>
        </w:tc>
        <w:tc>
          <w:tcPr>
            <w:tcW w:w="3773" w:type="dxa"/>
            <w:tcBorders>
              <w:top w:val="nil"/>
              <w:left w:val="nil"/>
              <w:bottom w:val="single" w:sz="4" w:space="0" w:color="auto"/>
              <w:right w:val="single" w:sz="4" w:space="0" w:color="auto"/>
            </w:tcBorders>
            <w:noWrap/>
            <w:vAlign w:val="center"/>
          </w:tcPr>
          <w:p w14:paraId="67CD32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2 687 980,64</w:t>
            </w:r>
          </w:p>
        </w:tc>
      </w:tr>
      <w:tr w:rsidR="00ED3EAC" w:rsidRPr="002210A4" w14:paraId="2C42E0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F799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0CC70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991 384,43</w:t>
            </w:r>
          </w:p>
        </w:tc>
        <w:tc>
          <w:tcPr>
            <w:tcW w:w="3773" w:type="dxa"/>
            <w:tcBorders>
              <w:top w:val="nil"/>
              <w:left w:val="nil"/>
              <w:bottom w:val="single" w:sz="4" w:space="0" w:color="auto"/>
              <w:right w:val="single" w:sz="4" w:space="0" w:color="auto"/>
            </w:tcBorders>
            <w:noWrap/>
            <w:vAlign w:val="center"/>
          </w:tcPr>
          <w:p w14:paraId="2DFF0A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2 687 986,04</w:t>
            </w:r>
          </w:p>
        </w:tc>
      </w:tr>
      <w:tr w:rsidR="00ED3EAC" w:rsidRPr="002210A4" w14:paraId="728B77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AEBF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6FAFF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991 379,67</w:t>
            </w:r>
          </w:p>
        </w:tc>
        <w:tc>
          <w:tcPr>
            <w:tcW w:w="3773" w:type="dxa"/>
            <w:tcBorders>
              <w:top w:val="nil"/>
              <w:left w:val="nil"/>
              <w:bottom w:val="single" w:sz="4" w:space="0" w:color="auto"/>
              <w:right w:val="single" w:sz="4" w:space="0" w:color="auto"/>
            </w:tcBorders>
            <w:noWrap/>
            <w:vAlign w:val="center"/>
          </w:tcPr>
          <w:p w14:paraId="16165A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2 687 994,68</w:t>
            </w:r>
          </w:p>
        </w:tc>
      </w:tr>
      <w:tr w:rsidR="00ED3EAC" w:rsidRPr="002210A4" w14:paraId="0839E6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82C3C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29ECA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991 368,42</w:t>
            </w:r>
          </w:p>
        </w:tc>
        <w:tc>
          <w:tcPr>
            <w:tcW w:w="3773" w:type="dxa"/>
            <w:tcBorders>
              <w:top w:val="nil"/>
              <w:left w:val="nil"/>
              <w:bottom w:val="single" w:sz="4" w:space="0" w:color="auto"/>
              <w:right w:val="single" w:sz="4" w:space="0" w:color="auto"/>
            </w:tcBorders>
            <w:noWrap/>
            <w:vAlign w:val="center"/>
          </w:tcPr>
          <w:p w14:paraId="70D3CB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2 688 012,26</w:t>
            </w:r>
          </w:p>
        </w:tc>
      </w:tr>
      <w:tr w:rsidR="00ED3EAC" w:rsidRPr="002210A4" w14:paraId="7DCAFD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497BC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E1F34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991 367,12</w:t>
            </w:r>
          </w:p>
        </w:tc>
        <w:tc>
          <w:tcPr>
            <w:tcW w:w="3773" w:type="dxa"/>
            <w:tcBorders>
              <w:top w:val="nil"/>
              <w:left w:val="nil"/>
              <w:bottom w:val="single" w:sz="4" w:space="0" w:color="auto"/>
              <w:right w:val="single" w:sz="4" w:space="0" w:color="auto"/>
            </w:tcBorders>
            <w:noWrap/>
            <w:vAlign w:val="center"/>
          </w:tcPr>
          <w:p w14:paraId="5E33A1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2 688 015,25</w:t>
            </w:r>
          </w:p>
        </w:tc>
      </w:tr>
      <w:tr w:rsidR="00ED3EAC" w:rsidRPr="002210A4" w14:paraId="4E17D8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5F0F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CF1A3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991 365,16</w:t>
            </w:r>
          </w:p>
        </w:tc>
        <w:tc>
          <w:tcPr>
            <w:tcW w:w="3773" w:type="dxa"/>
            <w:tcBorders>
              <w:top w:val="nil"/>
              <w:left w:val="nil"/>
              <w:bottom w:val="single" w:sz="4" w:space="0" w:color="auto"/>
              <w:right w:val="single" w:sz="4" w:space="0" w:color="auto"/>
            </w:tcBorders>
            <w:noWrap/>
            <w:vAlign w:val="center"/>
          </w:tcPr>
          <w:p w14:paraId="4D22E0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2 688 015,12</w:t>
            </w:r>
          </w:p>
        </w:tc>
      </w:tr>
      <w:tr w:rsidR="00ED3EAC" w:rsidRPr="002210A4" w14:paraId="2C8945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E1CB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837CB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991 364,11</w:t>
            </w:r>
          </w:p>
        </w:tc>
        <w:tc>
          <w:tcPr>
            <w:tcW w:w="3773" w:type="dxa"/>
            <w:tcBorders>
              <w:top w:val="nil"/>
              <w:left w:val="nil"/>
              <w:bottom w:val="single" w:sz="4" w:space="0" w:color="auto"/>
              <w:right w:val="single" w:sz="4" w:space="0" w:color="auto"/>
            </w:tcBorders>
            <w:noWrap/>
            <w:vAlign w:val="center"/>
          </w:tcPr>
          <w:p w14:paraId="5F85D6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2 688 015,05</w:t>
            </w:r>
          </w:p>
        </w:tc>
      </w:tr>
      <w:tr w:rsidR="00ED3EAC" w:rsidRPr="002210A4" w14:paraId="7898ED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42B2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EC1CD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991 361,32</w:t>
            </w:r>
          </w:p>
        </w:tc>
        <w:tc>
          <w:tcPr>
            <w:tcW w:w="3773" w:type="dxa"/>
            <w:tcBorders>
              <w:top w:val="nil"/>
              <w:left w:val="nil"/>
              <w:bottom w:val="single" w:sz="4" w:space="0" w:color="auto"/>
              <w:right w:val="single" w:sz="4" w:space="0" w:color="auto"/>
            </w:tcBorders>
            <w:noWrap/>
            <w:vAlign w:val="center"/>
          </w:tcPr>
          <w:p w14:paraId="6BE2D8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2 688 013,91</w:t>
            </w:r>
          </w:p>
        </w:tc>
      </w:tr>
      <w:tr w:rsidR="00ED3EAC" w:rsidRPr="002210A4" w14:paraId="58B05C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CE1F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79E05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991 357,35</w:t>
            </w:r>
          </w:p>
        </w:tc>
        <w:tc>
          <w:tcPr>
            <w:tcW w:w="3773" w:type="dxa"/>
            <w:tcBorders>
              <w:top w:val="nil"/>
              <w:left w:val="nil"/>
              <w:bottom w:val="single" w:sz="4" w:space="0" w:color="auto"/>
              <w:right w:val="single" w:sz="4" w:space="0" w:color="auto"/>
            </w:tcBorders>
            <w:noWrap/>
            <w:vAlign w:val="center"/>
          </w:tcPr>
          <w:p w14:paraId="5440E5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2 688 012,30</w:t>
            </w:r>
          </w:p>
        </w:tc>
      </w:tr>
      <w:tr w:rsidR="00ED3EAC" w:rsidRPr="002210A4" w14:paraId="0E87BE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DD4D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4EA3B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991 356,22</w:t>
            </w:r>
          </w:p>
        </w:tc>
        <w:tc>
          <w:tcPr>
            <w:tcW w:w="3773" w:type="dxa"/>
            <w:tcBorders>
              <w:top w:val="nil"/>
              <w:left w:val="nil"/>
              <w:bottom w:val="single" w:sz="4" w:space="0" w:color="auto"/>
              <w:right w:val="single" w:sz="4" w:space="0" w:color="auto"/>
            </w:tcBorders>
            <w:noWrap/>
            <w:vAlign w:val="center"/>
          </w:tcPr>
          <w:p w14:paraId="68F15C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2 688 011,84</w:t>
            </w:r>
          </w:p>
        </w:tc>
      </w:tr>
      <w:tr w:rsidR="00ED3EAC" w:rsidRPr="002210A4" w14:paraId="4F347B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95C8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53553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991 367,04</w:t>
            </w:r>
          </w:p>
        </w:tc>
        <w:tc>
          <w:tcPr>
            <w:tcW w:w="3773" w:type="dxa"/>
            <w:tcBorders>
              <w:top w:val="nil"/>
              <w:left w:val="nil"/>
              <w:bottom w:val="single" w:sz="4" w:space="0" w:color="auto"/>
              <w:right w:val="single" w:sz="4" w:space="0" w:color="auto"/>
            </w:tcBorders>
            <w:noWrap/>
            <w:vAlign w:val="center"/>
          </w:tcPr>
          <w:p w14:paraId="19E3B2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2 687 984,22</w:t>
            </w:r>
          </w:p>
        </w:tc>
      </w:tr>
      <w:tr w:rsidR="00ED3EAC" w:rsidRPr="002210A4" w14:paraId="3CE48A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69C8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43061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991 369,04</w:t>
            </w:r>
          </w:p>
        </w:tc>
        <w:tc>
          <w:tcPr>
            <w:tcW w:w="3773" w:type="dxa"/>
            <w:tcBorders>
              <w:top w:val="nil"/>
              <w:left w:val="nil"/>
              <w:bottom w:val="single" w:sz="4" w:space="0" w:color="auto"/>
              <w:right w:val="single" w:sz="4" w:space="0" w:color="auto"/>
            </w:tcBorders>
            <w:noWrap/>
            <w:vAlign w:val="center"/>
          </w:tcPr>
          <w:p w14:paraId="1F2A82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2 687 985,19</w:t>
            </w:r>
          </w:p>
        </w:tc>
      </w:tr>
      <w:tr w:rsidR="00ED3EAC" w:rsidRPr="002210A4" w14:paraId="3F4F02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AFC3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FDDC5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991 372,69</w:t>
            </w:r>
          </w:p>
        </w:tc>
        <w:tc>
          <w:tcPr>
            <w:tcW w:w="3773" w:type="dxa"/>
            <w:tcBorders>
              <w:top w:val="nil"/>
              <w:left w:val="nil"/>
              <w:bottom w:val="single" w:sz="4" w:space="0" w:color="auto"/>
              <w:right w:val="single" w:sz="4" w:space="0" w:color="auto"/>
            </w:tcBorders>
            <w:noWrap/>
            <w:vAlign w:val="center"/>
          </w:tcPr>
          <w:p w14:paraId="39EC74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2 687 977,48</w:t>
            </w:r>
          </w:p>
        </w:tc>
      </w:tr>
      <w:tr w:rsidR="00ED3EAC" w:rsidRPr="002210A4" w14:paraId="245AF6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2BC7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B8E36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991 374,93</w:t>
            </w:r>
          </w:p>
        </w:tc>
        <w:tc>
          <w:tcPr>
            <w:tcW w:w="3773" w:type="dxa"/>
            <w:tcBorders>
              <w:top w:val="nil"/>
              <w:left w:val="nil"/>
              <w:bottom w:val="single" w:sz="4" w:space="0" w:color="auto"/>
              <w:right w:val="single" w:sz="4" w:space="0" w:color="auto"/>
            </w:tcBorders>
            <w:noWrap/>
            <w:vAlign w:val="center"/>
          </w:tcPr>
          <w:p w14:paraId="69C422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2 687 972,61</w:t>
            </w:r>
          </w:p>
        </w:tc>
      </w:tr>
      <w:tr w:rsidR="00ED3EAC" w:rsidRPr="002210A4" w14:paraId="68A4F0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807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92BC2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991 375,12</w:t>
            </w:r>
          </w:p>
        </w:tc>
        <w:tc>
          <w:tcPr>
            <w:tcW w:w="3773" w:type="dxa"/>
            <w:tcBorders>
              <w:top w:val="nil"/>
              <w:left w:val="nil"/>
              <w:bottom w:val="single" w:sz="4" w:space="0" w:color="auto"/>
              <w:right w:val="single" w:sz="4" w:space="0" w:color="auto"/>
            </w:tcBorders>
            <w:noWrap/>
            <w:vAlign w:val="center"/>
          </w:tcPr>
          <w:p w14:paraId="7ECBB9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2 687 972,23</w:t>
            </w:r>
          </w:p>
        </w:tc>
      </w:tr>
      <w:tr w:rsidR="00ED3EAC" w:rsidRPr="002210A4" w14:paraId="70AE48B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AB018A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ЗУ165</w:t>
            </w:r>
          </w:p>
        </w:tc>
      </w:tr>
      <w:tr w:rsidR="00ED3EAC" w:rsidRPr="002210A4" w14:paraId="3AA190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282E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591BF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991 365,16</w:t>
            </w:r>
          </w:p>
        </w:tc>
        <w:tc>
          <w:tcPr>
            <w:tcW w:w="3773" w:type="dxa"/>
            <w:tcBorders>
              <w:top w:val="nil"/>
              <w:left w:val="nil"/>
              <w:bottom w:val="single" w:sz="4" w:space="0" w:color="auto"/>
              <w:right w:val="single" w:sz="4" w:space="0" w:color="auto"/>
            </w:tcBorders>
            <w:noWrap/>
            <w:vAlign w:val="center"/>
          </w:tcPr>
          <w:p w14:paraId="036AFE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2 688 015,12</w:t>
            </w:r>
          </w:p>
        </w:tc>
      </w:tr>
      <w:tr w:rsidR="00ED3EAC" w:rsidRPr="002210A4" w14:paraId="00551F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3A96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9A0FF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991 353,36</w:t>
            </w:r>
          </w:p>
        </w:tc>
        <w:tc>
          <w:tcPr>
            <w:tcW w:w="3773" w:type="dxa"/>
            <w:tcBorders>
              <w:top w:val="nil"/>
              <w:left w:val="nil"/>
              <w:bottom w:val="single" w:sz="4" w:space="0" w:color="auto"/>
              <w:right w:val="single" w:sz="4" w:space="0" w:color="auto"/>
            </w:tcBorders>
            <w:noWrap/>
            <w:vAlign w:val="center"/>
          </w:tcPr>
          <w:p w14:paraId="1082AD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2 688 043,54</w:t>
            </w:r>
          </w:p>
        </w:tc>
      </w:tr>
      <w:tr w:rsidR="00ED3EAC" w:rsidRPr="002210A4" w14:paraId="5E507B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AC02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DF2DC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991 351,87</w:t>
            </w:r>
          </w:p>
        </w:tc>
        <w:tc>
          <w:tcPr>
            <w:tcW w:w="3773" w:type="dxa"/>
            <w:tcBorders>
              <w:top w:val="nil"/>
              <w:left w:val="nil"/>
              <w:bottom w:val="single" w:sz="4" w:space="0" w:color="auto"/>
              <w:right w:val="single" w:sz="4" w:space="0" w:color="auto"/>
            </w:tcBorders>
            <w:noWrap/>
            <w:vAlign w:val="center"/>
          </w:tcPr>
          <w:p w14:paraId="78FEB4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2 688 042,95</w:t>
            </w:r>
          </w:p>
        </w:tc>
      </w:tr>
      <w:tr w:rsidR="00ED3EAC" w:rsidRPr="002210A4" w14:paraId="544083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660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9D71D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991 346,58</w:t>
            </w:r>
          </w:p>
        </w:tc>
        <w:tc>
          <w:tcPr>
            <w:tcW w:w="3773" w:type="dxa"/>
            <w:tcBorders>
              <w:top w:val="nil"/>
              <w:left w:val="nil"/>
              <w:bottom w:val="single" w:sz="4" w:space="0" w:color="auto"/>
              <w:right w:val="single" w:sz="4" w:space="0" w:color="auto"/>
            </w:tcBorders>
            <w:noWrap/>
            <w:vAlign w:val="center"/>
          </w:tcPr>
          <w:p w14:paraId="6C820D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2 688 057,55</w:t>
            </w:r>
          </w:p>
        </w:tc>
      </w:tr>
      <w:tr w:rsidR="00ED3EAC" w:rsidRPr="002210A4" w14:paraId="0EDA73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1178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B4AC3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991 334,66</w:t>
            </w:r>
          </w:p>
        </w:tc>
        <w:tc>
          <w:tcPr>
            <w:tcW w:w="3773" w:type="dxa"/>
            <w:tcBorders>
              <w:top w:val="nil"/>
              <w:left w:val="nil"/>
              <w:bottom w:val="single" w:sz="4" w:space="0" w:color="auto"/>
              <w:right w:val="single" w:sz="4" w:space="0" w:color="auto"/>
            </w:tcBorders>
            <w:noWrap/>
            <w:vAlign w:val="center"/>
          </w:tcPr>
          <w:p w14:paraId="1E3C6A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2 688 052,44</w:t>
            </w:r>
          </w:p>
        </w:tc>
      </w:tr>
      <w:tr w:rsidR="00ED3EAC" w:rsidRPr="002210A4" w14:paraId="265FC8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954E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3E21E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991 340,46</w:t>
            </w:r>
          </w:p>
        </w:tc>
        <w:tc>
          <w:tcPr>
            <w:tcW w:w="3773" w:type="dxa"/>
            <w:tcBorders>
              <w:top w:val="nil"/>
              <w:left w:val="nil"/>
              <w:bottom w:val="single" w:sz="4" w:space="0" w:color="auto"/>
              <w:right w:val="single" w:sz="4" w:space="0" w:color="auto"/>
            </w:tcBorders>
            <w:noWrap/>
            <w:vAlign w:val="center"/>
          </w:tcPr>
          <w:p w14:paraId="64B8F3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2 688 038,42</w:t>
            </w:r>
          </w:p>
        </w:tc>
      </w:tr>
      <w:tr w:rsidR="00ED3EAC" w:rsidRPr="002210A4" w14:paraId="3CE445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9B0A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DF829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991 341,70</w:t>
            </w:r>
          </w:p>
        </w:tc>
        <w:tc>
          <w:tcPr>
            <w:tcW w:w="3773" w:type="dxa"/>
            <w:tcBorders>
              <w:top w:val="nil"/>
              <w:left w:val="nil"/>
              <w:bottom w:val="single" w:sz="4" w:space="0" w:color="auto"/>
              <w:right w:val="single" w:sz="4" w:space="0" w:color="auto"/>
            </w:tcBorders>
            <w:noWrap/>
            <w:vAlign w:val="center"/>
          </w:tcPr>
          <w:p w14:paraId="244D19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2 688 034,78</w:t>
            </w:r>
          </w:p>
        </w:tc>
      </w:tr>
      <w:tr w:rsidR="00ED3EAC" w:rsidRPr="002210A4" w14:paraId="0E4DAD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3F09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95282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991 342,17</w:t>
            </w:r>
          </w:p>
        </w:tc>
        <w:tc>
          <w:tcPr>
            <w:tcW w:w="3773" w:type="dxa"/>
            <w:tcBorders>
              <w:top w:val="nil"/>
              <w:left w:val="nil"/>
              <w:bottom w:val="single" w:sz="4" w:space="0" w:color="auto"/>
              <w:right w:val="single" w:sz="4" w:space="0" w:color="auto"/>
            </w:tcBorders>
            <w:noWrap/>
            <w:vAlign w:val="center"/>
          </w:tcPr>
          <w:p w14:paraId="2D5E1B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2 688 033,78</w:t>
            </w:r>
          </w:p>
        </w:tc>
      </w:tr>
      <w:tr w:rsidR="00ED3EAC" w:rsidRPr="002210A4" w14:paraId="2DC9D5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0545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658E4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991 344,62</w:t>
            </w:r>
          </w:p>
        </w:tc>
        <w:tc>
          <w:tcPr>
            <w:tcW w:w="3773" w:type="dxa"/>
            <w:tcBorders>
              <w:top w:val="nil"/>
              <w:left w:val="nil"/>
              <w:bottom w:val="single" w:sz="4" w:space="0" w:color="auto"/>
              <w:right w:val="single" w:sz="4" w:space="0" w:color="auto"/>
            </w:tcBorders>
            <w:noWrap/>
            <w:vAlign w:val="center"/>
          </w:tcPr>
          <w:p w14:paraId="5B42D3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2 688 025,93</w:t>
            </w:r>
          </w:p>
        </w:tc>
      </w:tr>
      <w:tr w:rsidR="00ED3EAC" w:rsidRPr="002210A4" w14:paraId="217690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1A74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8F16A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991 341,49</w:t>
            </w:r>
          </w:p>
        </w:tc>
        <w:tc>
          <w:tcPr>
            <w:tcW w:w="3773" w:type="dxa"/>
            <w:tcBorders>
              <w:top w:val="nil"/>
              <w:left w:val="nil"/>
              <w:bottom w:val="single" w:sz="4" w:space="0" w:color="auto"/>
              <w:right w:val="single" w:sz="4" w:space="0" w:color="auto"/>
            </w:tcBorders>
            <w:noWrap/>
            <w:vAlign w:val="center"/>
          </w:tcPr>
          <w:p w14:paraId="0092F9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2 688 024,71</w:t>
            </w:r>
          </w:p>
        </w:tc>
      </w:tr>
      <w:tr w:rsidR="00ED3EAC" w:rsidRPr="002210A4" w14:paraId="77A22C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802B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C0F7D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991 348,08</w:t>
            </w:r>
          </w:p>
        </w:tc>
        <w:tc>
          <w:tcPr>
            <w:tcW w:w="3773" w:type="dxa"/>
            <w:tcBorders>
              <w:top w:val="nil"/>
              <w:left w:val="nil"/>
              <w:bottom w:val="single" w:sz="4" w:space="0" w:color="auto"/>
              <w:right w:val="single" w:sz="4" w:space="0" w:color="auto"/>
            </w:tcBorders>
            <w:noWrap/>
            <w:vAlign w:val="center"/>
          </w:tcPr>
          <w:p w14:paraId="39547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2 688 008,32</w:t>
            </w:r>
          </w:p>
        </w:tc>
      </w:tr>
      <w:tr w:rsidR="00ED3EAC" w:rsidRPr="002210A4" w14:paraId="3E0A59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8631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E1318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991 348,56</w:t>
            </w:r>
          </w:p>
        </w:tc>
        <w:tc>
          <w:tcPr>
            <w:tcW w:w="3773" w:type="dxa"/>
            <w:tcBorders>
              <w:top w:val="nil"/>
              <w:left w:val="nil"/>
              <w:bottom w:val="single" w:sz="4" w:space="0" w:color="auto"/>
              <w:right w:val="single" w:sz="4" w:space="0" w:color="auto"/>
            </w:tcBorders>
            <w:noWrap/>
            <w:vAlign w:val="center"/>
          </w:tcPr>
          <w:p w14:paraId="6D9D13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2 688 008,53</w:t>
            </w:r>
          </w:p>
        </w:tc>
      </w:tr>
      <w:tr w:rsidR="00ED3EAC" w:rsidRPr="002210A4" w14:paraId="0456EC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0829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A1A1C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991 351,56</w:t>
            </w:r>
          </w:p>
        </w:tc>
        <w:tc>
          <w:tcPr>
            <w:tcW w:w="3773" w:type="dxa"/>
            <w:tcBorders>
              <w:top w:val="nil"/>
              <w:left w:val="nil"/>
              <w:bottom w:val="single" w:sz="4" w:space="0" w:color="auto"/>
              <w:right w:val="single" w:sz="4" w:space="0" w:color="auto"/>
            </w:tcBorders>
            <w:noWrap/>
            <w:vAlign w:val="center"/>
          </w:tcPr>
          <w:p w14:paraId="26BB8E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2 688 009,94</w:t>
            </w:r>
          </w:p>
        </w:tc>
      </w:tr>
      <w:tr w:rsidR="00ED3EAC" w:rsidRPr="002210A4" w14:paraId="172C5B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B59A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2FAB2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991 356,22</w:t>
            </w:r>
          </w:p>
        </w:tc>
        <w:tc>
          <w:tcPr>
            <w:tcW w:w="3773" w:type="dxa"/>
            <w:tcBorders>
              <w:top w:val="nil"/>
              <w:left w:val="nil"/>
              <w:bottom w:val="single" w:sz="4" w:space="0" w:color="auto"/>
              <w:right w:val="single" w:sz="4" w:space="0" w:color="auto"/>
            </w:tcBorders>
            <w:noWrap/>
            <w:vAlign w:val="center"/>
          </w:tcPr>
          <w:p w14:paraId="16996E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2 688 011,84</w:t>
            </w:r>
          </w:p>
        </w:tc>
      </w:tr>
      <w:tr w:rsidR="00ED3EAC" w:rsidRPr="002210A4" w14:paraId="6BC00C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CF61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7DC9F9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991 357,35</w:t>
            </w:r>
          </w:p>
        </w:tc>
        <w:tc>
          <w:tcPr>
            <w:tcW w:w="3773" w:type="dxa"/>
            <w:tcBorders>
              <w:top w:val="nil"/>
              <w:left w:val="nil"/>
              <w:bottom w:val="single" w:sz="4" w:space="0" w:color="auto"/>
              <w:right w:val="single" w:sz="4" w:space="0" w:color="auto"/>
            </w:tcBorders>
            <w:noWrap/>
            <w:vAlign w:val="center"/>
          </w:tcPr>
          <w:p w14:paraId="487280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2 688 012,30</w:t>
            </w:r>
          </w:p>
        </w:tc>
      </w:tr>
      <w:tr w:rsidR="00ED3EAC" w:rsidRPr="002210A4" w14:paraId="57A448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A0CA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08D55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991 361,32</w:t>
            </w:r>
          </w:p>
        </w:tc>
        <w:tc>
          <w:tcPr>
            <w:tcW w:w="3773" w:type="dxa"/>
            <w:tcBorders>
              <w:top w:val="nil"/>
              <w:left w:val="nil"/>
              <w:bottom w:val="single" w:sz="4" w:space="0" w:color="auto"/>
              <w:right w:val="single" w:sz="4" w:space="0" w:color="auto"/>
            </w:tcBorders>
            <w:noWrap/>
            <w:vAlign w:val="center"/>
          </w:tcPr>
          <w:p w14:paraId="5902B3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2 688 013,91</w:t>
            </w:r>
          </w:p>
        </w:tc>
      </w:tr>
      <w:tr w:rsidR="00ED3EAC" w:rsidRPr="002210A4" w14:paraId="4AE26C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8B33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7B4C35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991 364,11</w:t>
            </w:r>
          </w:p>
        </w:tc>
        <w:tc>
          <w:tcPr>
            <w:tcW w:w="3773" w:type="dxa"/>
            <w:tcBorders>
              <w:top w:val="nil"/>
              <w:left w:val="nil"/>
              <w:bottom w:val="single" w:sz="4" w:space="0" w:color="auto"/>
              <w:right w:val="single" w:sz="4" w:space="0" w:color="auto"/>
            </w:tcBorders>
            <w:noWrap/>
            <w:vAlign w:val="center"/>
          </w:tcPr>
          <w:p w14:paraId="35A660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2 688 015,05</w:t>
            </w:r>
          </w:p>
        </w:tc>
      </w:tr>
      <w:tr w:rsidR="00ED3EAC" w:rsidRPr="002210A4" w14:paraId="18AF749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B6EE76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ЗУ166</w:t>
            </w:r>
          </w:p>
        </w:tc>
      </w:tr>
      <w:tr w:rsidR="00ED3EAC" w:rsidRPr="002210A4" w14:paraId="4E99D4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18A4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26D1A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991 348,08</w:t>
            </w:r>
          </w:p>
        </w:tc>
        <w:tc>
          <w:tcPr>
            <w:tcW w:w="3773" w:type="dxa"/>
            <w:tcBorders>
              <w:top w:val="nil"/>
              <w:left w:val="nil"/>
              <w:bottom w:val="single" w:sz="4" w:space="0" w:color="auto"/>
              <w:right w:val="single" w:sz="4" w:space="0" w:color="auto"/>
            </w:tcBorders>
            <w:noWrap/>
            <w:vAlign w:val="center"/>
          </w:tcPr>
          <w:p w14:paraId="1E94D4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2 688 008,32</w:t>
            </w:r>
          </w:p>
        </w:tc>
      </w:tr>
      <w:tr w:rsidR="00ED3EAC" w:rsidRPr="002210A4" w14:paraId="24B4D0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891A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CD5F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991 341,49</w:t>
            </w:r>
          </w:p>
        </w:tc>
        <w:tc>
          <w:tcPr>
            <w:tcW w:w="3773" w:type="dxa"/>
            <w:tcBorders>
              <w:top w:val="nil"/>
              <w:left w:val="nil"/>
              <w:bottom w:val="single" w:sz="4" w:space="0" w:color="auto"/>
              <w:right w:val="single" w:sz="4" w:space="0" w:color="auto"/>
            </w:tcBorders>
            <w:noWrap/>
            <w:vAlign w:val="center"/>
          </w:tcPr>
          <w:p w14:paraId="67F7B3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2 688 024,71</w:t>
            </w:r>
          </w:p>
        </w:tc>
      </w:tr>
      <w:tr w:rsidR="00ED3EAC" w:rsidRPr="002210A4" w14:paraId="38CCF7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9FA6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2C238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991 344,62</w:t>
            </w:r>
          </w:p>
        </w:tc>
        <w:tc>
          <w:tcPr>
            <w:tcW w:w="3773" w:type="dxa"/>
            <w:tcBorders>
              <w:top w:val="nil"/>
              <w:left w:val="nil"/>
              <w:bottom w:val="single" w:sz="4" w:space="0" w:color="auto"/>
              <w:right w:val="single" w:sz="4" w:space="0" w:color="auto"/>
            </w:tcBorders>
            <w:noWrap/>
            <w:vAlign w:val="center"/>
          </w:tcPr>
          <w:p w14:paraId="0000C6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2 688 025,93</w:t>
            </w:r>
          </w:p>
        </w:tc>
      </w:tr>
      <w:tr w:rsidR="00ED3EAC" w:rsidRPr="002210A4" w14:paraId="31B575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33FD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7A231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991 342,17</w:t>
            </w:r>
          </w:p>
        </w:tc>
        <w:tc>
          <w:tcPr>
            <w:tcW w:w="3773" w:type="dxa"/>
            <w:tcBorders>
              <w:top w:val="nil"/>
              <w:left w:val="nil"/>
              <w:bottom w:val="single" w:sz="4" w:space="0" w:color="auto"/>
              <w:right w:val="single" w:sz="4" w:space="0" w:color="auto"/>
            </w:tcBorders>
            <w:noWrap/>
            <w:vAlign w:val="center"/>
          </w:tcPr>
          <w:p w14:paraId="1444E2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2 688 033,78</w:t>
            </w:r>
          </w:p>
        </w:tc>
      </w:tr>
      <w:tr w:rsidR="00ED3EAC" w:rsidRPr="002210A4" w14:paraId="1E4858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6A78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48FA4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991 341,70</w:t>
            </w:r>
          </w:p>
        </w:tc>
        <w:tc>
          <w:tcPr>
            <w:tcW w:w="3773" w:type="dxa"/>
            <w:tcBorders>
              <w:top w:val="nil"/>
              <w:left w:val="nil"/>
              <w:bottom w:val="single" w:sz="4" w:space="0" w:color="auto"/>
              <w:right w:val="single" w:sz="4" w:space="0" w:color="auto"/>
            </w:tcBorders>
            <w:noWrap/>
            <w:vAlign w:val="center"/>
          </w:tcPr>
          <w:p w14:paraId="3597DE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2 688 034,78</w:t>
            </w:r>
          </w:p>
        </w:tc>
      </w:tr>
      <w:tr w:rsidR="00ED3EAC" w:rsidRPr="002210A4" w14:paraId="0FA00C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789C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620ED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991 340,46</w:t>
            </w:r>
          </w:p>
        </w:tc>
        <w:tc>
          <w:tcPr>
            <w:tcW w:w="3773" w:type="dxa"/>
            <w:tcBorders>
              <w:top w:val="nil"/>
              <w:left w:val="nil"/>
              <w:bottom w:val="single" w:sz="4" w:space="0" w:color="auto"/>
              <w:right w:val="single" w:sz="4" w:space="0" w:color="auto"/>
            </w:tcBorders>
            <w:noWrap/>
            <w:vAlign w:val="center"/>
          </w:tcPr>
          <w:p w14:paraId="583F4D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2 688 038,42</w:t>
            </w:r>
          </w:p>
        </w:tc>
      </w:tr>
      <w:tr w:rsidR="00ED3EAC" w:rsidRPr="002210A4" w14:paraId="2B2DC8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0B59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0819B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991 334,66</w:t>
            </w:r>
          </w:p>
        </w:tc>
        <w:tc>
          <w:tcPr>
            <w:tcW w:w="3773" w:type="dxa"/>
            <w:tcBorders>
              <w:top w:val="nil"/>
              <w:left w:val="nil"/>
              <w:bottom w:val="single" w:sz="4" w:space="0" w:color="auto"/>
              <w:right w:val="single" w:sz="4" w:space="0" w:color="auto"/>
            </w:tcBorders>
            <w:noWrap/>
            <w:vAlign w:val="center"/>
          </w:tcPr>
          <w:p w14:paraId="372F43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2 688 052,44</w:t>
            </w:r>
          </w:p>
        </w:tc>
      </w:tr>
      <w:tr w:rsidR="00ED3EAC" w:rsidRPr="002210A4" w14:paraId="299D92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60C7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9C71B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991 313,88</w:t>
            </w:r>
          </w:p>
        </w:tc>
        <w:tc>
          <w:tcPr>
            <w:tcW w:w="3773" w:type="dxa"/>
            <w:tcBorders>
              <w:top w:val="nil"/>
              <w:left w:val="nil"/>
              <w:bottom w:val="single" w:sz="4" w:space="0" w:color="auto"/>
              <w:right w:val="single" w:sz="4" w:space="0" w:color="auto"/>
            </w:tcBorders>
            <w:noWrap/>
            <w:vAlign w:val="center"/>
          </w:tcPr>
          <w:p w14:paraId="06709F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2 688 044,58</w:t>
            </w:r>
          </w:p>
        </w:tc>
      </w:tr>
      <w:tr w:rsidR="00ED3EAC" w:rsidRPr="002210A4" w14:paraId="345C3B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F958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4BBE4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991 313,37</w:t>
            </w:r>
          </w:p>
        </w:tc>
        <w:tc>
          <w:tcPr>
            <w:tcW w:w="3773" w:type="dxa"/>
            <w:tcBorders>
              <w:top w:val="nil"/>
              <w:left w:val="nil"/>
              <w:bottom w:val="single" w:sz="4" w:space="0" w:color="auto"/>
              <w:right w:val="single" w:sz="4" w:space="0" w:color="auto"/>
            </w:tcBorders>
            <w:noWrap/>
            <w:vAlign w:val="center"/>
          </w:tcPr>
          <w:p w14:paraId="572B54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2 688 044,37</w:t>
            </w:r>
          </w:p>
        </w:tc>
      </w:tr>
      <w:tr w:rsidR="00ED3EAC" w:rsidRPr="002210A4" w14:paraId="678E79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5FADF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EA2BF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991 331,48</w:t>
            </w:r>
          </w:p>
        </w:tc>
        <w:tc>
          <w:tcPr>
            <w:tcW w:w="3773" w:type="dxa"/>
            <w:tcBorders>
              <w:top w:val="nil"/>
              <w:left w:val="nil"/>
              <w:bottom w:val="single" w:sz="4" w:space="0" w:color="auto"/>
              <w:right w:val="single" w:sz="4" w:space="0" w:color="auto"/>
            </w:tcBorders>
            <w:noWrap/>
            <w:vAlign w:val="center"/>
          </w:tcPr>
          <w:p w14:paraId="249447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2 688 001,13</w:t>
            </w:r>
          </w:p>
        </w:tc>
      </w:tr>
      <w:tr w:rsidR="00ED3EAC" w:rsidRPr="002210A4" w14:paraId="18431E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C909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E6C33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991 332,14</w:t>
            </w:r>
          </w:p>
        </w:tc>
        <w:tc>
          <w:tcPr>
            <w:tcW w:w="3773" w:type="dxa"/>
            <w:tcBorders>
              <w:top w:val="nil"/>
              <w:left w:val="nil"/>
              <w:bottom w:val="single" w:sz="4" w:space="0" w:color="auto"/>
              <w:right w:val="single" w:sz="4" w:space="0" w:color="auto"/>
            </w:tcBorders>
            <w:noWrap/>
            <w:vAlign w:val="center"/>
          </w:tcPr>
          <w:p w14:paraId="5810D1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2 688 001,44</w:t>
            </w:r>
          </w:p>
        </w:tc>
      </w:tr>
      <w:tr w:rsidR="00ED3EAC" w:rsidRPr="002210A4" w14:paraId="5CF80FC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1F05BA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ЗУ167</w:t>
            </w:r>
          </w:p>
        </w:tc>
      </w:tr>
      <w:tr w:rsidR="00ED3EAC" w:rsidRPr="002210A4" w14:paraId="411D12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81E2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8CA76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991 344,75</w:t>
            </w:r>
          </w:p>
        </w:tc>
        <w:tc>
          <w:tcPr>
            <w:tcW w:w="3773" w:type="dxa"/>
            <w:tcBorders>
              <w:top w:val="nil"/>
              <w:left w:val="nil"/>
              <w:bottom w:val="single" w:sz="4" w:space="0" w:color="auto"/>
              <w:right w:val="single" w:sz="4" w:space="0" w:color="auto"/>
            </w:tcBorders>
            <w:noWrap/>
            <w:vAlign w:val="center"/>
          </w:tcPr>
          <w:p w14:paraId="2A2DFB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2 687 962,60</w:t>
            </w:r>
          </w:p>
        </w:tc>
      </w:tr>
      <w:tr w:rsidR="00ED3EAC" w:rsidRPr="002210A4" w14:paraId="4750B4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48C1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93CBE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991 344,28</w:t>
            </w:r>
          </w:p>
        </w:tc>
        <w:tc>
          <w:tcPr>
            <w:tcW w:w="3773" w:type="dxa"/>
            <w:tcBorders>
              <w:top w:val="nil"/>
              <w:left w:val="nil"/>
              <w:bottom w:val="single" w:sz="4" w:space="0" w:color="auto"/>
              <w:right w:val="single" w:sz="4" w:space="0" w:color="auto"/>
            </w:tcBorders>
            <w:noWrap/>
            <w:vAlign w:val="center"/>
          </w:tcPr>
          <w:p w14:paraId="5A6DF4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2 687 964,64</w:t>
            </w:r>
          </w:p>
        </w:tc>
      </w:tr>
      <w:tr w:rsidR="00ED3EAC" w:rsidRPr="002210A4" w14:paraId="03EBF7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3773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059C0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991 330,24</w:t>
            </w:r>
          </w:p>
        </w:tc>
        <w:tc>
          <w:tcPr>
            <w:tcW w:w="3773" w:type="dxa"/>
            <w:tcBorders>
              <w:top w:val="nil"/>
              <w:left w:val="nil"/>
              <w:bottom w:val="single" w:sz="4" w:space="0" w:color="auto"/>
              <w:right w:val="single" w:sz="4" w:space="0" w:color="auto"/>
            </w:tcBorders>
            <w:noWrap/>
            <w:vAlign w:val="center"/>
          </w:tcPr>
          <w:p w14:paraId="7E46F9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2 688 000,55</w:t>
            </w:r>
          </w:p>
        </w:tc>
      </w:tr>
      <w:tr w:rsidR="00ED3EAC" w:rsidRPr="002210A4" w14:paraId="0F11EC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8521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45D9C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991 331,48</w:t>
            </w:r>
          </w:p>
        </w:tc>
        <w:tc>
          <w:tcPr>
            <w:tcW w:w="3773" w:type="dxa"/>
            <w:tcBorders>
              <w:top w:val="nil"/>
              <w:left w:val="nil"/>
              <w:bottom w:val="single" w:sz="4" w:space="0" w:color="auto"/>
              <w:right w:val="single" w:sz="4" w:space="0" w:color="auto"/>
            </w:tcBorders>
            <w:noWrap/>
            <w:vAlign w:val="center"/>
          </w:tcPr>
          <w:p w14:paraId="3641A2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2 688 001,13</w:t>
            </w:r>
          </w:p>
        </w:tc>
      </w:tr>
      <w:tr w:rsidR="00ED3EAC" w:rsidRPr="002210A4" w14:paraId="76B156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A21A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ED283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991 313,37</w:t>
            </w:r>
          </w:p>
        </w:tc>
        <w:tc>
          <w:tcPr>
            <w:tcW w:w="3773" w:type="dxa"/>
            <w:tcBorders>
              <w:top w:val="nil"/>
              <w:left w:val="nil"/>
              <w:bottom w:val="single" w:sz="4" w:space="0" w:color="auto"/>
              <w:right w:val="single" w:sz="4" w:space="0" w:color="auto"/>
            </w:tcBorders>
            <w:noWrap/>
            <w:vAlign w:val="center"/>
          </w:tcPr>
          <w:p w14:paraId="3D18AC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2 688 044,37</w:t>
            </w:r>
          </w:p>
        </w:tc>
      </w:tr>
      <w:tr w:rsidR="00ED3EAC" w:rsidRPr="002210A4" w14:paraId="03969B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5432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53483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991 311,46</w:t>
            </w:r>
          </w:p>
        </w:tc>
        <w:tc>
          <w:tcPr>
            <w:tcW w:w="3773" w:type="dxa"/>
            <w:tcBorders>
              <w:top w:val="nil"/>
              <w:left w:val="nil"/>
              <w:bottom w:val="single" w:sz="4" w:space="0" w:color="auto"/>
              <w:right w:val="single" w:sz="4" w:space="0" w:color="auto"/>
            </w:tcBorders>
            <w:noWrap/>
            <w:vAlign w:val="center"/>
          </w:tcPr>
          <w:p w14:paraId="1A9FE8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2 688 043,83</w:t>
            </w:r>
          </w:p>
        </w:tc>
      </w:tr>
      <w:tr w:rsidR="00ED3EAC" w:rsidRPr="002210A4" w14:paraId="0CD064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E700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00808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991 308,71</w:t>
            </w:r>
          </w:p>
        </w:tc>
        <w:tc>
          <w:tcPr>
            <w:tcW w:w="3773" w:type="dxa"/>
            <w:tcBorders>
              <w:top w:val="nil"/>
              <w:left w:val="nil"/>
              <w:bottom w:val="single" w:sz="4" w:space="0" w:color="auto"/>
              <w:right w:val="single" w:sz="4" w:space="0" w:color="auto"/>
            </w:tcBorders>
            <w:noWrap/>
            <w:vAlign w:val="center"/>
          </w:tcPr>
          <w:p w14:paraId="1F39F0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2 688 042,71</w:t>
            </w:r>
          </w:p>
        </w:tc>
      </w:tr>
      <w:tr w:rsidR="00ED3EAC" w:rsidRPr="002210A4" w14:paraId="463459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B2BF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163A1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991 301,10</w:t>
            </w:r>
          </w:p>
        </w:tc>
        <w:tc>
          <w:tcPr>
            <w:tcW w:w="3773" w:type="dxa"/>
            <w:tcBorders>
              <w:top w:val="nil"/>
              <w:left w:val="nil"/>
              <w:bottom w:val="single" w:sz="4" w:space="0" w:color="auto"/>
              <w:right w:val="single" w:sz="4" w:space="0" w:color="auto"/>
            </w:tcBorders>
            <w:noWrap/>
            <w:vAlign w:val="center"/>
          </w:tcPr>
          <w:p w14:paraId="562E38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2 688 039,32</w:t>
            </w:r>
          </w:p>
        </w:tc>
      </w:tr>
      <w:tr w:rsidR="00ED3EAC" w:rsidRPr="002210A4" w14:paraId="4F3944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6861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C7452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991 307,09</w:t>
            </w:r>
          </w:p>
        </w:tc>
        <w:tc>
          <w:tcPr>
            <w:tcW w:w="3773" w:type="dxa"/>
            <w:tcBorders>
              <w:top w:val="nil"/>
              <w:left w:val="nil"/>
              <w:bottom w:val="single" w:sz="4" w:space="0" w:color="auto"/>
              <w:right w:val="single" w:sz="4" w:space="0" w:color="auto"/>
            </w:tcBorders>
            <w:noWrap/>
            <w:vAlign w:val="center"/>
          </w:tcPr>
          <w:p w14:paraId="15A0A7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2 688 024,86</w:t>
            </w:r>
          </w:p>
        </w:tc>
      </w:tr>
      <w:tr w:rsidR="00ED3EAC" w:rsidRPr="002210A4" w14:paraId="504477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0E91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0E908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991 311,52</w:t>
            </w:r>
          </w:p>
        </w:tc>
        <w:tc>
          <w:tcPr>
            <w:tcW w:w="3773" w:type="dxa"/>
            <w:tcBorders>
              <w:top w:val="nil"/>
              <w:left w:val="nil"/>
              <w:bottom w:val="single" w:sz="4" w:space="0" w:color="auto"/>
              <w:right w:val="single" w:sz="4" w:space="0" w:color="auto"/>
            </w:tcBorders>
            <w:noWrap/>
            <w:vAlign w:val="center"/>
          </w:tcPr>
          <w:p w14:paraId="47061A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2 688 013,90</w:t>
            </w:r>
          </w:p>
        </w:tc>
      </w:tr>
      <w:tr w:rsidR="00ED3EAC" w:rsidRPr="002210A4" w14:paraId="65B9FC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B3DA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7C58B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991 318,01</w:t>
            </w:r>
          </w:p>
        </w:tc>
        <w:tc>
          <w:tcPr>
            <w:tcW w:w="3773" w:type="dxa"/>
            <w:tcBorders>
              <w:top w:val="nil"/>
              <w:left w:val="nil"/>
              <w:bottom w:val="single" w:sz="4" w:space="0" w:color="auto"/>
              <w:right w:val="single" w:sz="4" w:space="0" w:color="auto"/>
            </w:tcBorders>
            <w:noWrap/>
            <w:vAlign w:val="center"/>
          </w:tcPr>
          <w:p w14:paraId="608191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2 687 996,01</w:t>
            </w:r>
          </w:p>
        </w:tc>
      </w:tr>
      <w:tr w:rsidR="00ED3EAC" w:rsidRPr="002210A4" w14:paraId="6FD408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078E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BF300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991 327,95</w:t>
            </w:r>
          </w:p>
        </w:tc>
        <w:tc>
          <w:tcPr>
            <w:tcW w:w="3773" w:type="dxa"/>
            <w:tcBorders>
              <w:top w:val="nil"/>
              <w:left w:val="nil"/>
              <w:bottom w:val="single" w:sz="4" w:space="0" w:color="auto"/>
              <w:right w:val="single" w:sz="4" w:space="0" w:color="auto"/>
            </w:tcBorders>
            <w:noWrap/>
            <w:vAlign w:val="center"/>
          </w:tcPr>
          <w:p w14:paraId="147537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2 687 962,19</w:t>
            </w:r>
          </w:p>
        </w:tc>
      </w:tr>
      <w:tr w:rsidR="00ED3EAC" w:rsidRPr="002210A4" w14:paraId="79AEDF0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45345F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ЗУ168</w:t>
            </w:r>
          </w:p>
        </w:tc>
      </w:tr>
      <w:tr w:rsidR="00ED3EAC" w:rsidRPr="002210A4" w14:paraId="14D6D4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AEFD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83BA3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991 327,95</w:t>
            </w:r>
          </w:p>
        </w:tc>
        <w:tc>
          <w:tcPr>
            <w:tcW w:w="3773" w:type="dxa"/>
            <w:tcBorders>
              <w:top w:val="nil"/>
              <w:left w:val="nil"/>
              <w:bottom w:val="single" w:sz="4" w:space="0" w:color="auto"/>
              <w:right w:val="single" w:sz="4" w:space="0" w:color="auto"/>
            </w:tcBorders>
            <w:noWrap/>
            <w:vAlign w:val="center"/>
          </w:tcPr>
          <w:p w14:paraId="730B55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2 687 962,19</w:t>
            </w:r>
          </w:p>
        </w:tc>
      </w:tr>
      <w:tr w:rsidR="00ED3EAC" w:rsidRPr="002210A4" w14:paraId="1C1DBB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A085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93653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991 318,01</w:t>
            </w:r>
          </w:p>
        </w:tc>
        <w:tc>
          <w:tcPr>
            <w:tcW w:w="3773" w:type="dxa"/>
            <w:tcBorders>
              <w:top w:val="nil"/>
              <w:left w:val="nil"/>
              <w:bottom w:val="single" w:sz="4" w:space="0" w:color="auto"/>
              <w:right w:val="single" w:sz="4" w:space="0" w:color="auto"/>
            </w:tcBorders>
            <w:noWrap/>
            <w:vAlign w:val="center"/>
          </w:tcPr>
          <w:p w14:paraId="3428CB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2 687 996,01</w:t>
            </w:r>
          </w:p>
        </w:tc>
      </w:tr>
      <w:tr w:rsidR="00ED3EAC" w:rsidRPr="002210A4" w14:paraId="46D07A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AEF8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27334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991 311,52</w:t>
            </w:r>
          </w:p>
        </w:tc>
        <w:tc>
          <w:tcPr>
            <w:tcW w:w="3773" w:type="dxa"/>
            <w:tcBorders>
              <w:top w:val="nil"/>
              <w:left w:val="nil"/>
              <w:bottom w:val="single" w:sz="4" w:space="0" w:color="auto"/>
              <w:right w:val="single" w:sz="4" w:space="0" w:color="auto"/>
            </w:tcBorders>
            <w:noWrap/>
            <w:vAlign w:val="center"/>
          </w:tcPr>
          <w:p w14:paraId="58BF87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2 688 013,90</w:t>
            </w:r>
          </w:p>
        </w:tc>
      </w:tr>
      <w:tr w:rsidR="00ED3EAC" w:rsidRPr="002210A4" w14:paraId="11CABE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F97E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C81B4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991 307,09</w:t>
            </w:r>
          </w:p>
        </w:tc>
        <w:tc>
          <w:tcPr>
            <w:tcW w:w="3773" w:type="dxa"/>
            <w:tcBorders>
              <w:top w:val="nil"/>
              <w:left w:val="nil"/>
              <w:bottom w:val="single" w:sz="4" w:space="0" w:color="auto"/>
              <w:right w:val="single" w:sz="4" w:space="0" w:color="auto"/>
            </w:tcBorders>
            <w:noWrap/>
            <w:vAlign w:val="center"/>
          </w:tcPr>
          <w:p w14:paraId="46F721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2 688 024,86</w:t>
            </w:r>
          </w:p>
        </w:tc>
      </w:tr>
      <w:tr w:rsidR="00ED3EAC" w:rsidRPr="002210A4" w14:paraId="4EADD6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0299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0D78B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991 301,10</w:t>
            </w:r>
          </w:p>
        </w:tc>
        <w:tc>
          <w:tcPr>
            <w:tcW w:w="3773" w:type="dxa"/>
            <w:tcBorders>
              <w:top w:val="nil"/>
              <w:left w:val="nil"/>
              <w:bottom w:val="single" w:sz="4" w:space="0" w:color="auto"/>
              <w:right w:val="single" w:sz="4" w:space="0" w:color="auto"/>
            </w:tcBorders>
            <w:noWrap/>
            <w:vAlign w:val="center"/>
          </w:tcPr>
          <w:p w14:paraId="280B25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2 688 039,32</w:t>
            </w:r>
          </w:p>
        </w:tc>
      </w:tr>
      <w:tr w:rsidR="00ED3EAC" w:rsidRPr="002210A4" w14:paraId="7AFA4C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0782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1158C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991 288,34</w:t>
            </w:r>
          </w:p>
        </w:tc>
        <w:tc>
          <w:tcPr>
            <w:tcW w:w="3773" w:type="dxa"/>
            <w:tcBorders>
              <w:top w:val="nil"/>
              <w:left w:val="nil"/>
              <w:bottom w:val="single" w:sz="4" w:space="0" w:color="auto"/>
              <w:right w:val="single" w:sz="4" w:space="0" w:color="auto"/>
            </w:tcBorders>
            <w:noWrap/>
            <w:vAlign w:val="center"/>
          </w:tcPr>
          <w:p w14:paraId="32C2EC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2 688 033,74</w:t>
            </w:r>
          </w:p>
        </w:tc>
      </w:tr>
      <w:tr w:rsidR="00ED3EAC" w:rsidRPr="002210A4" w14:paraId="483219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461C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FCA0D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991 290,90</w:t>
            </w:r>
          </w:p>
        </w:tc>
        <w:tc>
          <w:tcPr>
            <w:tcW w:w="3773" w:type="dxa"/>
            <w:tcBorders>
              <w:top w:val="nil"/>
              <w:left w:val="nil"/>
              <w:bottom w:val="single" w:sz="4" w:space="0" w:color="auto"/>
              <w:right w:val="single" w:sz="4" w:space="0" w:color="auto"/>
            </w:tcBorders>
            <w:noWrap/>
            <w:vAlign w:val="center"/>
          </w:tcPr>
          <w:p w14:paraId="356A40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2 688 026,64</w:t>
            </w:r>
          </w:p>
        </w:tc>
      </w:tr>
      <w:tr w:rsidR="00ED3EAC" w:rsidRPr="002210A4" w14:paraId="1F6E3B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0CE8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B50F7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991 295,58</w:t>
            </w:r>
          </w:p>
        </w:tc>
        <w:tc>
          <w:tcPr>
            <w:tcW w:w="3773" w:type="dxa"/>
            <w:tcBorders>
              <w:top w:val="nil"/>
              <w:left w:val="nil"/>
              <w:bottom w:val="single" w:sz="4" w:space="0" w:color="auto"/>
              <w:right w:val="single" w:sz="4" w:space="0" w:color="auto"/>
            </w:tcBorders>
            <w:noWrap/>
            <w:vAlign w:val="center"/>
          </w:tcPr>
          <w:p w14:paraId="0C2C6D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2 688 013,86</w:t>
            </w:r>
          </w:p>
        </w:tc>
      </w:tr>
      <w:tr w:rsidR="00ED3EAC" w:rsidRPr="002210A4" w14:paraId="753D64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F035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440FA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991 299,47</w:t>
            </w:r>
          </w:p>
        </w:tc>
        <w:tc>
          <w:tcPr>
            <w:tcW w:w="3773" w:type="dxa"/>
            <w:tcBorders>
              <w:top w:val="nil"/>
              <w:left w:val="nil"/>
              <w:bottom w:val="single" w:sz="4" w:space="0" w:color="auto"/>
              <w:right w:val="single" w:sz="4" w:space="0" w:color="auto"/>
            </w:tcBorders>
            <w:noWrap/>
            <w:vAlign w:val="center"/>
          </w:tcPr>
          <w:p w14:paraId="3BD1A8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2 688 002,28</w:t>
            </w:r>
          </w:p>
        </w:tc>
      </w:tr>
      <w:tr w:rsidR="00ED3EAC" w:rsidRPr="002210A4" w14:paraId="5D1A92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426C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24C78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991 298,79</w:t>
            </w:r>
          </w:p>
        </w:tc>
        <w:tc>
          <w:tcPr>
            <w:tcW w:w="3773" w:type="dxa"/>
            <w:tcBorders>
              <w:top w:val="nil"/>
              <w:left w:val="nil"/>
              <w:bottom w:val="single" w:sz="4" w:space="0" w:color="auto"/>
              <w:right w:val="single" w:sz="4" w:space="0" w:color="auto"/>
            </w:tcBorders>
            <w:noWrap/>
            <w:vAlign w:val="center"/>
          </w:tcPr>
          <w:p w14:paraId="0AC906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2 688 002,01</w:t>
            </w:r>
          </w:p>
        </w:tc>
      </w:tr>
      <w:tr w:rsidR="00ED3EAC" w:rsidRPr="002210A4" w14:paraId="117100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7BB5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801DB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991 302,59</w:t>
            </w:r>
          </w:p>
        </w:tc>
        <w:tc>
          <w:tcPr>
            <w:tcW w:w="3773" w:type="dxa"/>
            <w:tcBorders>
              <w:top w:val="nil"/>
              <w:left w:val="nil"/>
              <w:bottom w:val="single" w:sz="4" w:space="0" w:color="auto"/>
              <w:right w:val="single" w:sz="4" w:space="0" w:color="auto"/>
            </w:tcBorders>
            <w:noWrap/>
            <w:vAlign w:val="center"/>
          </w:tcPr>
          <w:p w14:paraId="6A6074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2 687 990,11</w:t>
            </w:r>
          </w:p>
        </w:tc>
      </w:tr>
      <w:tr w:rsidR="00ED3EAC" w:rsidRPr="002210A4" w14:paraId="69EEB2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277F5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14E30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991 304,70</w:t>
            </w:r>
          </w:p>
        </w:tc>
        <w:tc>
          <w:tcPr>
            <w:tcW w:w="3773" w:type="dxa"/>
            <w:tcBorders>
              <w:top w:val="nil"/>
              <w:left w:val="nil"/>
              <w:bottom w:val="single" w:sz="4" w:space="0" w:color="auto"/>
              <w:right w:val="single" w:sz="4" w:space="0" w:color="auto"/>
            </w:tcBorders>
            <w:noWrap/>
            <w:vAlign w:val="center"/>
          </w:tcPr>
          <w:p w14:paraId="2FB911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2 687 984,15</w:t>
            </w:r>
          </w:p>
        </w:tc>
      </w:tr>
      <w:tr w:rsidR="00ED3EAC" w:rsidRPr="002210A4" w14:paraId="08DC92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4D9F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DDF59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991 305,54</w:t>
            </w:r>
          </w:p>
        </w:tc>
        <w:tc>
          <w:tcPr>
            <w:tcW w:w="3773" w:type="dxa"/>
            <w:tcBorders>
              <w:top w:val="nil"/>
              <w:left w:val="nil"/>
              <w:bottom w:val="single" w:sz="4" w:space="0" w:color="auto"/>
              <w:right w:val="single" w:sz="4" w:space="0" w:color="auto"/>
            </w:tcBorders>
            <w:noWrap/>
            <w:vAlign w:val="center"/>
          </w:tcPr>
          <w:p w14:paraId="4C8AEE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2 687 979,60</w:t>
            </w:r>
          </w:p>
        </w:tc>
      </w:tr>
      <w:tr w:rsidR="00ED3EAC" w:rsidRPr="002210A4" w14:paraId="677E1D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CFB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446EF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991 306,84</w:t>
            </w:r>
          </w:p>
        </w:tc>
        <w:tc>
          <w:tcPr>
            <w:tcW w:w="3773" w:type="dxa"/>
            <w:tcBorders>
              <w:top w:val="nil"/>
              <w:left w:val="nil"/>
              <w:bottom w:val="single" w:sz="4" w:space="0" w:color="auto"/>
              <w:right w:val="single" w:sz="4" w:space="0" w:color="auto"/>
            </w:tcBorders>
            <w:noWrap/>
            <w:vAlign w:val="center"/>
          </w:tcPr>
          <w:p w14:paraId="405066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2 687 973,88</w:t>
            </w:r>
          </w:p>
        </w:tc>
      </w:tr>
      <w:tr w:rsidR="00ED3EAC" w:rsidRPr="002210A4" w14:paraId="49286B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458B5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2FEFD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991 297,90</w:t>
            </w:r>
          </w:p>
        </w:tc>
        <w:tc>
          <w:tcPr>
            <w:tcW w:w="3773" w:type="dxa"/>
            <w:tcBorders>
              <w:top w:val="nil"/>
              <w:left w:val="nil"/>
              <w:bottom w:val="single" w:sz="4" w:space="0" w:color="auto"/>
              <w:right w:val="single" w:sz="4" w:space="0" w:color="auto"/>
            </w:tcBorders>
            <w:noWrap/>
            <w:vAlign w:val="center"/>
          </w:tcPr>
          <w:p w14:paraId="4B564F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2 687 970,35</w:t>
            </w:r>
          </w:p>
        </w:tc>
      </w:tr>
      <w:tr w:rsidR="00ED3EAC" w:rsidRPr="002210A4" w14:paraId="1CC13B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A4AA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E3CA4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991 298,68</w:t>
            </w:r>
          </w:p>
        </w:tc>
        <w:tc>
          <w:tcPr>
            <w:tcW w:w="3773" w:type="dxa"/>
            <w:tcBorders>
              <w:top w:val="nil"/>
              <w:left w:val="nil"/>
              <w:bottom w:val="single" w:sz="4" w:space="0" w:color="auto"/>
              <w:right w:val="single" w:sz="4" w:space="0" w:color="auto"/>
            </w:tcBorders>
            <w:noWrap/>
            <w:vAlign w:val="center"/>
          </w:tcPr>
          <w:p w14:paraId="778DFA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2 687 967,14</w:t>
            </w:r>
          </w:p>
        </w:tc>
      </w:tr>
      <w:tr w:rsidR="00ED3EAC" w:rsidRPr="002210A4" w14:paraId="106300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1549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17AF2B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991 300,06</w:t>
            </w:r>
          </w:p>
        </w:tc>
        <w:tc>
          <w:tcPr>
            <w:tcW w:w="3773" w:type="dxa"/>
            <w:tcBorders>
              <w:top w:val="nil"/>
              <w:left w:val="nil"/>
              <w:bottom w:val="single" w:sz="4" w:space="0" w:color="auto"/>
              <w:right w:val="single" w:sz="4" w:space="0" w:color="auto"/>
            </w:tcBorders>
            <w:noWrap/>
            <w:vAlign w:val="center"/>
          </w:tcPr>
          <w:p w14:paraId="362A50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2 687 961,52</w:t>
            </w:r>
          </w:p>
        </w:tc>
      </w:tr>
      <w:tr w:rsidR="00ED3EAC" w:rsidRPr="002210A4" w14:paraId="5AA3DC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24B4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8292A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991 304,88</w:t>
            </w:r>
          </w:p>
        </w:tc>
        <w:tc>
          <w:tcPr>
            <w:tcW w:w="3773" w:type="dxa"/>
            <w:tcBorders>
              <w:top w:val="nil"/>
              <w:left w:val="nil"/>
              <w:bottom w:val="single" w:sz="4" w:space="0" w:color="auto"/>
              <w:right w:val="single" w:sz="4" w:space="0" w:color="auto"/>
            </w:tcBorders>
            <w:noWrap/>
            <w:vAlign w:val="center"/>
          </w:tcPr>
          <w:p w14:paraId="1E4510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2 687 960,14</w:t>
            </w:r>
          </w:p>
        </w:tc>
      </w:tr>
      <w:tr w:rsidR="00ED3EAC" w:rsidRPr="002210A4" w14:paraId="3B2FC5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5F3B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6F70E7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991 316,09</w:t>
            </w:r>
          </w:p>
        </w:tc>
        <w:tc>
          <w:tcPr>
            <w:tcW w:w="3773" w:type="dxa"/>
            <w:tcBorders>
              <w:top w:val="nil"/>
              <w:left w:val="nil"/>
              <w:bottom w:val="single" w:sz="4" w:space="0" w:color="auto"/>
              <w:right w:val="single" w:sz="4" w:space="0" w:color="auto"/>
            </w:tcBorders>
            <w:noWrap/>
            <w:vAlign w:val="center"/>
          </w:tcPr>
          <w:p w14:paraId="5962B7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2 687 960,96</w:t>
            </w:r>
          </w:p>
        </w:tc>
      </w:tr>
      <w:tr w:rsidR="00ED3EAC" w:rsidRPr="002210A4" w14:paraId="1FFAD86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2BD372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ЗУ169</w:t>
            </w:r>
          </w:p>
        </w:tc>
      </w:tr>
      <w:tr w:rsidR="00ED3EAC" w:rsidRPr="002210A4" w14:paraId="77AB01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4D72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732C0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991 306,84</w:t>
            </w:r>
          </w:p>
        </w:tc>
        <w:tc>
          <w:tcPr>
            <w:tcW w:w="3773" w:type="dxa"/>
            <w:tcBorders>
              <w:top w:val="nil"/>
              <w:left w:val="nil"/>
              <w:bottom w:val="single" w:sz="4" w:space="0" w:color="auto"/>
              <w:right w:val="single" w:sz="4" w:space="0" w:color="auto"/>
            </w:tcBorders>
            <w:noWrap/>
            <w:vAlign w:val="center"/>
          </w:tcPr>
          <w:p w14:paraId="311116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2 687 973,88</w:t>
            </w:r>
          </w:p>
        </w:tc>
      </w:tr>
      <w:tr w:rsidR="00ED3EAC" w:rsidRPr="002210A4" w14:paraId="187ECF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6D5F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D0446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991 305,54</w:t>
            </w:r>
          </w:p>
        </w:tc>
        <w:tc>
          <w:tcPr>
            <w:tcW w:w="3773" w:type="dxa"/>
            <w:tcBorders>
              <w:top w:val="nil"/>
              <w:left w:val="nil"/>
              <w:bottom w:val="single" w:sz="4" w:space="0" w:color="auto"/>
              <w:right w:val="single" w:sz="4" w:space="0" w:color="auto"/>
            </w:tcBorders>
            <w:noWrap/>
            <w:vAlign w:val="center"/>
          </w:tcPr>
          <w:p w14:paraId="0821EC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2 687 979,60</w:t>
            </w:r>
          </w:p>
        </w:tc>
      </w:tr>
      <w:tr w:rsidR="00ED3EAC" w:rsidRPr="002210A4" w14:paraId="11B3F5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EA34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AF24F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991 304,70</w:t>
            </w:r>
          </w:p>
        </w:tc>
        <w:tc>
          <w:tcPr>
            <w:tcW w:w="3773" w:type="dxa"/>
            <w:tcBorders>
              <w:top w:val="nil"/>
              <w:left w:val="nil"/>
              <w:bottom w:val="single" w:sz="4" w:space="0" w:color="auto"/>
              <w:right w:val="single" w:sz="4" w:space="0" w:color="auto"/>
            </w:tcBorders>
            <w:noWrap/>
            <w:vAlign w:val="center"/>
          </w:tcPr>
          <w:p w14:paraId="1CE82A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2 687 984,15</w:t>
            </w:r>
          </w:p>
        </w:tc>
      </w:tr>
      <w:tr w:rsidR="00ED3EAC" w:rsidRPr="002210A4" w14:paraId="715DA8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DA36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1577A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991 302,59</w:t>
            </w:r>
          </w:p>
        </w:tc>
        <w:tc>
          <w:tcPr>
            <w:tcW w:w="3773" w:type="dxa"/>
            <w:tcBorders>
              <w:top w:val="nil"/>
              <w:left w:val="nil"/>
              <w:bottom w:val="single" w:sz="4" w:space="0" w:color="auto"/>
              <w:right w:val="single" w:sz="4" w:space="0" w:color="auto"/>
            </w:tcBorders>
            <w:noWrap/>
            <w:vAlign w:val="center"/>
          </w:tcPr>
          <w:p w14:paraId="0405E6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2 687 990,11</w:t>
            </w:r>
          </w:p>
        </w:tc>
      </w:tr>
      <w:tr w:rsidR="00ED3EAC" w:rsidRPr="002210A4" w14:paraId="6A80AB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0856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7FC9B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991 298,79</w:t>
            </w:r>
          </w:p>
        </w:tc>
        <w:tc>
          <w:tcPr>
            <w:tcW w:w="3773" w:type="dxa"/>
            <w:tcBorders>
              <w:top w:val="nil"/>
              <w:left w:val="nil"/>
              <w:bottom w:val="single" w:sz="4" w:space="0" w:color="auto"/>
              <w:right w:val="single" w:sz="4" w:space="0" w:color="auto"/>
            </w:tcBorders>
            <w:noWrap/>
            <w:vAlign w:val="center"/>
          </w:tcPr>
          <w:p w14:paraId="20E41E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2 688 002,01</w:t>
            </w:r>
          </w:p>
        </w:tc>
      </w:tr>
      <w:tr w:rsidR="00ED3EAC" w:rsidRPr="002210A4" w14:paraId="402FD1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3F1AB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0F0F5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991 299,47</w:t>
            </w:r>
          </w:p>
        </w:tc>
        <w:tc>
          <w:tcPr>
            <w:tcW w:w="3773" w:type="dxa"/>
            <w:tcBorders>
              <w:top w:val="nil"/>
              <w:left w:val="nil"/>
              <w:bottom w:val="single" w:sz="4" w:space="0" w:color="auto"/>
              <w:right w:val="single" w:sz="4" w:space="0" w:color="auto"/>
            </w:tcBorders>
            <w:noWrap/>
            <w:vAlign w:val="center"/>
          </w:tcPr>
          <w:p w14:paraId="7716C9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2 688 002,28</w:t>
            </w:r>
          </w:p>
        </w:tc>
      </w:tr>
      <w:tr w:rsidR="00ED3EAC" w:rsidRPr="002210A4" w14:paraId="6B9EF7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806B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ABA30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991 295,58</w:t>
            </w:r>
          </w:p>
        </w:tc>
        <w:tc>
          <w:tcPr>
            <w:tcW w:w="3773" w:type="dxa"/>
            <w:tcBorders>
              <w:top w:val="nil"/>
              <w:left w:val="nil"/>
              <w:bottom w:val="single" w:sz="4" w:space="0" w:color="auto"/>
              <w:right w:val="single" w:sz="4" w:space="0" w:color="auto"/>
            </w:tcBorders>
            <w:noWrap/>
            <w:vAlign w:val="center"/>
          </w:tcPr>
          <w:p w14:paraId="43F00F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2 688 013,86</w:t>
            </w:r>
          </w:p>
        </w:tc>
      </w:tr>
      <w:tr w:rsidR="00ED3EAC" w:rsidRPr="002210A4" w14:paraId="253A9C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86B0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6260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991 290,90</w:t>
            </w:r>
          </w:p>
        </w:tc>
        <w:tc>
          <w:tcPr>
            <w:tcW w:w="3773" w:type="dxa"/>
            <w:tcBorders>
              <w:top w:val="nil"/>
              <w:left w:val="nil"/>
              <w:bottom w:val="single" w:sz="4" w:space="0" w:color="auto"/>
              <w:right w:val="single" w:sz="4" w:space="0" w:color="auto"/>
            </w:tcBorders>
            <w:noWrap/>
            <w:vAlign w:val="center"/>
          </w:tcPr>
          <w:p w14:paraId="5AF93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2 688 026,64</w:t>
            </w:r>
          </w:p>
        </w:tc>
      </w:tr>
      <w:tr w:rsidR="00ED3EAC" w:rsidRPr="002210A4" w14:paraId="5EEA8C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8C3D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3334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991 288,34</w:t>
            </w:r>
          </w:p>
        </w:tc>
        <w:tc>
          <w:tcPr>
            <w:tcW w:w="3773" w:type="dxa"/>
            <w:tcBorders>
              <w:top w:val="nil"/>
              <w:left w:val="nil"/>
              <w:bottom w:val="single" w:sz="4" w:space="0" w:color="auto"/>
              <w:right w:val="single" w:sz="4" w:space="0" w:color="auto"/>
            </w:tcBorders>
            <w:noWrap/>
            <w:vAlign w:val="center"/>
          </w:tcPr>
          <w:p w14:paraId="012AB8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2 688 033,74</w:t>
            </w:r>
          </w:p>
        </w:tc>
      </w:tr>
      <w:tr w:rsidR="00ED3EAC" w:rsidRPr="002210A4" w14:paraId="554229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19CEA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41A6D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991 267,68</w:t>
            </w:r>
          </w:p>
        </w:tc>
        <w:tc>
          <w:tcPr>
            <w:tcW w:w="3773" w:type="dxa"/>
            <w:tcBorders>
              <w:top w:val="nil"/>
              <w:left w:val="nil"/>
              <w:bottom w:val="single" w:sz="4" w:space="0" w:color="auto"/>
              <w:right w:val="single" w:sz="4" w:space="0" w:color="auto"/>
            </w:tcBorders>
            <w:noWrap/>
            <w:vAlign w:val="center"/>
          </w:tcPr>
          <w:p w14:paraId="64EF8E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2 688 024,27</w:t>
            </w:r>
          </w:p>
        </w:tc>
      </w:tr>
      <w:tr w:rsidR="00ED3EAC" w:rsidRPr="002210A4" w14:paraId="4558B4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435B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1298E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991 272,28</w:t>
            </w:r>
          </w:p>
        </w:tc>
        <w:tc>
          <w:tcPr>
            <w:tcW w:w="3773" w:type="dxa"/>
            <w:tcBorders>
              <w:top w:val="nil"/>
              <w:left w:val="nil"/>
              <w:bottom w:val="single" w:sz="4" w:space="0" w:color="auto"/>
              <w:right w:val="single" w:sz="4" w:space="0" w:color="auto"/>
            </w:tcBorders>
            <w:noWrap/>
            <w:vAlign w:val="center"/>
          </w:tcPr>
          <w:p w14:paraId="723A65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2 688 012,91</w:t>
            </w:r>
          </w:p>
        </w:tc>
      </w:tr>
      <w:tr w:rsidR="00ED3EAC" w:rsidRPr="002210A4" w14:paraId="0AA400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14D1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4AABB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991 275,64</w:t>
            </w:r>
          </w:p>
        </w:tc>
        <w:tc>
          <w:tcPr>
            <w:tcW w:w="3773" w:type="dxa"/>
            <w:tcBorders>
              <w:top w:val="nil"/>
              <w:left w:val="nil"/>
              <w:bottom w:val="single" w:sz="4" w:space="0" w:color="auto"/>
              <w:right w:val="single" w:sz="4" w:space="0" w:color="auto"/>
            </w:tcBorders>
            <w:noWrap/>
            <w:vAlign w:val="center"/>
          </w:tcPr>
          <w:p w14:paraId="54EC5C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2 688 004,14</w:t>
            </w:r>
          </w:p>
        </w:tc>
      </w:tr>
      <w:tr w:rsidR="00ED3EAC" w:rsidRPr="002210A4" w14:paraId="3AC727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B001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B2CD6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991 276,89</w:t>
            </w:r>
          </w:p>
        </w:tc>
        <w:tc>
          <w:tcPr>
            <w:tcW w:w="3773" w:type="dxa"/>
            <w:tcBorders>
              <w:top w:val="nil"/>
              <w:left w:val="nil"/>
              <w:bottom w:val="single" w:sz="4" w:space="0" w:color="auto"/>
              <w:right w:val="single" w:sz="4" w:space="0" w:color="auto"/>
            </w:tcBorders>
            <w:noWrap/>
            <w:vAlign w:val="center"/>
          </w:tcPr>
          <w:p w14:paraId="523E4A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2 688 001,26</w:t>
            </w:r>
          </w:p>
        </w:tc>
      </w:tr>
      <w:tr w:rsidR="00ED3EAC" w:rsidRPr="002210A4" w14:paraId="4C296A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131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B5716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991 288,47</w:t>
            </w:r>
          </w:p>
        </w:tc>
        <w:tc>
          <w:tcPr>
            <w:tcW w:w="3773" w:type="dxa"/>
            <w:tcBorders>
              <w:top w:val="nil"/>
              <w:left w:val="nil"/>
              <w:bottom w:val="single" w:sz="4" w:space="0" w:color="auto"/>
              <w:right w:val="single" w:sz="4" w:space="0" w:color="auto"/>
            </w:tcBorders>
            <w:noWrap/>
            <w:vAlign w:val="center"/>
          </w:tcPr>
          <w:p w14:paraId="66F47B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2 687 974,64</w:t>
            </w:r>
          </w:p>
        </w:tc>
      </w:tr>
      <w:tr w:rsidR="00ED3EAC" w:rsidRPr="002210A4" w14:paraId="59F98D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EFE3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CECB5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991 290,38</w:t>
            </w:r>
          </w:p>
        </w:tc>
        <w:tc>
          <w:tcPr>
            <w:tcW w:w="3773" w:type="dxa"/>
            <w:tcBorders>
              <w:top w:val="nil"/>
              <w:left w:val="nil"/>
              <w:bottom w:val="single" w:sz="4" w:space="0" w:color="auto"/>
              <w:right w:val="single" w:sz="4" w:space="0" w:color="auto"/>
            </w:tcBorders>
            <w:noWrap/>
            <w:vAlign w:val="center"/>
          </w:tcPr>
          <w:p w14:paraId="4FE9DE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2 687 967,97</w:t>
            </w:r>
          </w:p>
        </w:tc>
      </w:tr>
      <w:tr w:rsidR="00ED3EAC" w:rsidRPr="002210A4" w14:paraId="106F83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C726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542B2E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991 297,90</w:t>
            </w:r>
          </w:p>
        </w:tc>
        <w:tc>
          <w:tcPr>
            <w:tcW w:w="3773" w:type="dxa"/>
            <w:tcBorders>
              <w:top w:val="nil"/>
              <w:left w:val="nil"/>
              <w:bottom w:val="single" w:sz="4" w:space="0" w:color="auto"/>
              <w:right w:val="single" w:sz="4" w:space="0" w:color="auto"/>
            </w:tcBorders>
            <w:noWrap/>
            <w:vAlign w:val="center"/>
          </w:tcPr>
          <w:p w14:paraId="17A0D7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2 687 970,35</w:t>
            </w:r>
          </w:p>
        </w:tc>
      </w:tr>
      <w:tr w:rsidR="00ED3EAC" w:rsidRPr="002210A4" w14:paraId="6B8A007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120347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ЗУ170</w:t>
            </w:r>
          </w:p>
        </w:tc>
      </w:tr>
      <w:tr w:rsidR="00ED3EAC" w:rsidRPr="002210A4" w14:paraId="0AEAB8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40AE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46F38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991 290,38</w:t>
            </w:r>
          </w:p>
        </w:tc>
        <w:tc>
          <w:tcPr>
            <w:tcW w:w="3773" w:type="dxa"/>
            <w:tcBorders>
              <w:top w:val="nil"/>
              <w:left w:val="nil"/>
              <w:bottom w:val="single" w:sz="4" w:space="0" w:color="auto"/>
              <w:right w:val="single" w:sz="4" w:space="0" w:color="auto"/>
            </w:tcBorders>
            <w:noWrap/>
            <w:vAlign w:val="center"/>
          </w:tcPr>
          <w:p w14:paraId="49D852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2 687 967,97</w:t>
            </w:r>
          </w:p>
        </w:tc>
      </w:tr>
      <w:tr w:rsidR="00ED3EAC" w:rsidRPr="002210A4" w14:paraId="5AE183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C488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3B495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991 288,47</w:t>
            </w:r>
          </w:p>
        </w:tc>
        <w:tc>
          <w:tcPr>
            <w:tcW w:w="3773" w:type="dxa"/>
            <w:tcBorders>
              <w:top w:val="nil"/>
              <w:left w:val="nil"/>
              <w:bottom w:val="single" w:sz="4" w:space="0" w:color="auto"/>
              <w:right w:val="single" w:sz="4" w:space="0" w:color="auto"/>
            </w:tcBorders>
            <w:noWrap/>
            <w:vAlign w:val="center"/>
          </w:tcPr>
          <w:p w14:paraId="31CE85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2 687 974,64</w:t>
            </w:r>
          </w:p>
        </w:tc>
      </w:tr>
      <w:tr w:rsidR="00ED3EAC" w:rsidRPr="002210A4" w14:paraId="0401ED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8D54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0EC1B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991 276,89</w:t>
            </w:r>
          </w:p>
        </w:tc>
        <w:tc>
          <w:tcPr>
            <w:tcW w:w="3773" w:type="dxa"/>
            <w:tcBorders>
              <w:top w:val="nil"/>
              <w:left w:val="nil"/>
              <w:bottom w:val="single" w:sz="4" w:space="0" w:color="auto"/>
              <w:right w:val="single" w:sz="4" w:space="0" w:color="auto"/>
            </w:tcBorders>
            <w:noWrap/>
            <w:vAlign w:val="center"/>
          </w:tcPr>
          <w:p w14:paraId="7CF2A7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2 688 001,26</w:t>
            </w:r>
          </w:p>
        </w:tc>
      </w:tr>
      <w:tr w:rsidR="00ED3EAC" w:rsidRPr="002210A4" w14:paraId="7110E4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F22E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DDBA6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991 255,98</w:t>
            </w:r>
          </w:p>
        </w:tc>
        <w:tc>
          <w:tcPr>
            <w:tcW w:w="3773" w:type="dxa"/>
            <w:tcBorders>
              <w:top w:val="nil"/>
              <w:left w:val="nil"/>
              <w:bottom w:val="single" w:sz="4" w:space="0" w:color="auto"/>
              <w:right w:val="single" w:sz="4" w:space="0" w:color="auto"/>
            </w:tcBorders>
            <w:noWrap/>
            <w:vAlign w:val="center"/>
          </w:tcPr>
          <w:p w14:paraId="4E8576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2 687 993,58</w:t>
            </w:r>
          </w:p>
        </w:tc>
      </w:tr>
      <w:tr w:rsidR="00ED3EAC" w:rsidRPr="002210A4" w14:paraId="79589C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2DAF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3AFC9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991 265,21</w:t>
            </w:r>
          </w:p>
        </w:tc>
        <w:tc>
          <w:tcPr>
            <w:tcW w:w="3773" w:type="dxa"/>
            <w:tcBorders>
              <w:top w:val="nil"/>
              <w:left w:val="nil"/>
              <w:bottom w:val="single" w:sz="4" w:space="0" w:color="auto"/>
              <w:right w:val="single" w:sz="4" w:space="0" w:color="auto"/>
            </w:tcBorders>
            <w:noWrap/>
            <w:vAlign w:val="center"/>
          </w:tcPr>
          <w:p w14:paraId="69D707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2 687 962,77</w:t>
            </w:r>
          </w:p>
        </w:tc>
      </w:tr>
      <w:tr w:rsidR="00ED3EAC" w:rsidRPr="002210A4" w14:paraId="3C5DDF8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7719B4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ЗУ171</w:t>
            </w:r>
          </w:p>
        </w:tc>
      </w:tr>
      <w:tr w:rsidR="00ED3EAC" w:rsidRPr="002210A4" w14:paraId="376B99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564D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1F01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991 252,05</w:t>
            </w:r>
          </w:p>
        </w:tc>
        <w:tc>
          <w:tcPr>
            <w:tcW w:w="3773" w:type="dxa"/>
            <w:tcBorders>
              <w:top w:val="nil"/>
              <w:left w:val="nil"/>
              <w:bottom w:val="single" w:sz="4" w:space="0" w:color="auto"/>
              <w:right w:val="single" w:sz="4" w:space="0" w:color="auto"/>
            </w:tcBorders>
            <w:noWrap/>
            <w:vAlign w:val="center"/>
          </w:tcPr>
          <w:p w14:paraId="123C89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2 687 961,64</w:t>
            </w:r>
          </w:p>
        </w:tc>
      </w:tr>
      <w:tr w:rsidR="00ED3EAC" w:rsidRPr="002210A4" w14:paraId="50E240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E5DC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E580B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991 244,18</w:t>
            </w:r>
          </w:p>
        </w:tc>
        <w:tc>
          <w:tcPr>
            <w:tcW w:w="3773" w:type="dxa"/>
            <w:tcBorders>
              <w:top w:val="nil"/>
              <w:left w:val="nil"/>
              <w:bottom w:val="single" w:sz="4" w:space="0" w:color="auto"/>
              <w:right w:val="single" w:sz="4" w:space="0" w:color="auto"/>
            </w:tcBorders>
            <w:noWrap/>
            <w:vAlign w:val="center"/>
          </w:tcPr>
          <w:p w14:paraId="22C093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2 687 994,43</w:t>
            </w:r>
          </w:p>
        </w:tc>
      </w:tr>
      <w:tr w:rsidR="00ED3EAC" w:rsidRPr="002210A4" w14:paraId="2CE4F0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DFFF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6629C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991 241,24</w:t>
            </w:r>
          </w:p>
        </w:tc>
        <w:tc>
          <w:tcPr>
            <w:tcW w:w="3773" w:type="dxa"/>
            <w:tcBorders>
              <w:top w:val="nil"/>
              <w:left w:val="nil"/>
              <w:bottom w:val="single" w:sz="4" w:space="0" w:color="auto"/>
              <w:right w:val="single" w:sz="4" w:space="0" w:color="auto"/>
            </w:tcBorders>
            <w:noWrap/>
            <w:vAlign w:val="center"/>
          </w:tcPr>
          <w:p w14:paraId="00252A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2 687 998,89</w:t>
            </w:r>
          </w:p>
        </w:tc>
      </w:tr>
      <w:tr w:rsidR="00ED3EAC" w:rsidRPr="002210A4" w14:paraId="48808E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E72F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122B7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991 220,12</w:t>
            </w:r>
          </w:p>
        </w:tc>
        <w:tc>
          <w:tcPr>
            <w:tcW w:w="3773" w:type="dxa"/>
            <w:tcBorders>
              <w:top w:val="nil"/>
              <w:left w:val="nil"/>
              <w:bottom w:val="single" w:sz="4" w:space="0" w:color="auto"/>
              <w:right w:val="single" w:sz="4" w:space="0" w:color="auto"/>
            </w:tcBorders>
            <w:noWrap/>
            <w:vAlign w:val="center"/>
          </w:tcPr>
          <w:p w14:paraId="5BF106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2 687 991,20</w:t>
            </w:r>
          </w:p>
        </w:tc>
      </w:tr>
      <w:tr w:rsidR="00ED3EAC" w:rsidRPr="002210A4" w14:paraId="55877A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DE6C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DFF7F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991 219,58</w:t>
            </w:r>
          </w:p>
        </w:tc>
        <w:tc>
          <w:tcPr>
            <w:tcW w:w="3773" w:type="dxa"/>
            <w:tcBorders>
              <w:top w:val="nil"/>
              <w:left w:val="nil"/>
              <w:bottom w:val="single" w:sz="4" w:space="0" w:color="auto"/>
              <w:right w:val="single" w:sz="4" w:space="0" w:color="auto"/>
            </w:tcBorders>
            <w:noWrap/>
            <w:vAlign w:val="center"/>
          </w:tcPr>
          <w:p w14:paraId="6DCC66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2 687 990,99</w:t>
            </w:r>
          </w:p>
        </w:tc>
      </w:tr>
      <w:tr w:rsidR="00ED3EAC" w:rsidRPr="002210A4" w14:paraId="0E3ACC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67F9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4D2F1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991 223,68</w:t>
            </w:r>
          </w:p>
        </w:tc>
        <w:tc>
          <w:tcPr>
            <w:tcW w:w="3773" w:type="dxa"/>
            <w:tcBorders>
              <w:top w:val="nil"/>
              <w:left w:val="nil"/>
              <w:bottom w:val="single" w:sz="4" w:space="0" w:color="auto"/>
              <w:right w:val="single" w:sz="4" w:space="0" w:color="auto"/>
            </w:tcBorders>
            <w:noWrap/>
            <w:vAlign w:val="center"/>
          </w:tcPr>
          <w:p w14:paraId="1B7C64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2 687 982,56</w:t>
            </w:r>
          </w:p>
        </w:tc>
      </w:tr>
      <w:tr w:rsidR="00ED3EAC" w:rsidRPr="002210A4" w14:paraId="3D3022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B694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77B96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991 223,03</w:t>
            </w:r>
          </w:p>
        </w:tc>
        <w:tc>
          <w:tcPr>
            <w:tcW w:w="3773" w:type="dxa"/>
            <w:tcBorders>
              <w:top w:val="nil"/>
              <w:left w:val="nil"/>
              <w:bottom w:val="single" w:sz="4" w:space="0" w:color="auto"/>
              <w:right w:val="single" w:sz="4" w:space="0" w:color="auto"/>
            </w:tcBorders>
            <w:noWrap/>
            <w:vAlign w:val="center"/>
          </w:tcPr>
          <w:p w14:paraId="5B5A95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2 687 982,44</w:t>
            </w:r>
          </w:p>
        </w:tc>
      </w:tr>
      <w:tr w:rsidR="00ED3EAC" w:rsidRPr="002210A4" w14:paraId="3C3E40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B1C9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17D1B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991 223,35</w:t>
            </w:r>
          </w:p>
        </w:tc>
        <w:tc>
          <w:tcPr>
            <w:tcW w:w="3773" w:type="dxa"/>
            <w:tcBorders>
              <w:top w:val="nil"/>
              <w:left w:val="nil"/>
              <w:bottom w:val="single" w:sz="4" w:space="0" w:color="auto"/>
              <w:right w:val="single" w:sz="4" w:space="0" w:color="auto"/>
            </w:tcBorders>
            <w:noWrap/>
            <w:vAlign w:val="center"/>
          </w:tcPr>
          <w:p w14:paraId="078960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2 687 980,57</w:t>
            </w:r>
          </w:p>
        </w:tc>
      </w:tr>
      <w:tr w:rsidR="00ED3EAC" w:rsidRPr="002210A4" w14:paraId="64D779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32EE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BE621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991 224,48</w:t>
            </w:r>
          </w:p>
        </w:tc>
        <w:tc>
          <w:tcPr>
            <w:tcW w:w="3773" w:type="dxa"/>
            <w:tcBorders>
              <w:top w:val="nil"/>
              <w:left w:val="nil"/>
              <w:bottom w:val="single" w:sz="4" w:space="0" w:color="auto"/>
              <w:right w:val="single" w:sz="4" w:space="0" w:color="auto"/>
            </w:tcBorders>
            <w:noWrap/>
            <w:vAlign w:val="center"/>
          </w:tcPr>
          <w:p w14:paraId="36A14B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2 687 980,79</w:t>
            </w:r>
          </w:p>
        </w:tc>
      </w:tr>
      <w:tr w:rsidR="00ED3EAC" w:rsidRPr="002210A4" w14:paraId="760033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5B1D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781C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991 233,33</w:t>
            </w:r>
          </w:p>
        </w:tc>
        <w:tc>
          <w:tcPr>
            <w:tcW w:w="3773" w:type="dxa"/>
            <w:tcBorders>
              <w:top w:val="nil"/>
              <w:left w:val="nil"/>
              <w:bottom w:val="single" w:sz="4" w:space="0" w:color="auto"/>
              <w:right w:val="single" w:sz="4" w:space="0" w:color="auto"/>
            </w:tcBorders>
            <w:noWrap/>
            <w:vAlign w:val="center"/>
          </w:tcPr>
          <w:p w14:paraId="47CBF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2 687 962,46</w:t>
            </w:r>
          </w:p>
        </w:tc>
      </w:tr>
      <w:tr w:rsidR="00ED3EAC" w:rsidRPr="002210A4" w14:paraId="742B63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C2BD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49F891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991 233,33</w:t>
            </w:r>
          </w:p>
        </w:tc>
        <w:tc>
          <w:tcPr>
            <w:tcW w:w="3773" w:type="dxa"/>
            <w:tcBorders>
              <w:top w:val="nil"/>
              <w:left w:val="nil"/>
              <w:bottom w:val="single" w:sz="4" w:space="0" w:color="auto"/>
              <w:right w:val="single" w:sz="4" w:space="0" w:color="auto"/>
            </w:tcBorders>
            <w:noWrap/>
            <w:vAlign w:val="center"/>
          </w:tcPr>
          <w:p w14:paraId="600328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2 687 962,46</w:t>
            </w:r>
          </w:p>
        </w:tc>
      </w:tr>
      <w:tr w:rsidR="00ED3EAC" w:rsidRPr="002210A4" w14:paraId="53ECA6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9EDA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C3BBA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991 238,96</w:t>
            </w:r>
          </w:p>
        </w:tc>
        <w:tc>
          <w:tcPr>
            <w:tcW w:w="3773" w:type="dxa"/>
            <w:tcBorders>
              <w:top w:val="nil"/>
              <w:left w:val="nil"/>
              <w:bottom w:val="single" w:sz="4" w:space="0" w:color="auto"/>
              <w:right w:val="single" w:sz="4" w:space="0" w:color="auto"/>
            </w:tcBorders>
            <w:noWrap/>
            <w:vAlign w:val="center"/>
          </w:tcPr>
          <w:p w14:paraId="2A7E8C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2 687 959,68</w:t>
            </w:r>
          </w:p>
        </w:tc>
      </w:tr>
      <w:tr w:rsidR="00ED3EAC" w:rsidRPr="002210A4" w14:paraId="4D88EF0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8CDE2F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ЗУ172</w:t>
            </w:r>
          </w:p>
        </w:tc>
      </w:tr>
      <w:tr w:rsidR="00ED3EAC" w:rsidRPr="002210A4" w14:paraId="006242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46BC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9B890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991 241,24</w:t>
            </w:r>
          </w:p>
        </w:tc>
        <w:tc>
          <w:tcPr>
            <w:tcW w:w="3773" w:type="dxa"/>
            <w:tcBorders>
              <w:top w:val="nil"/>
              <w:left w:val="nil"/>
              <w:bottom w:val="single" w:sz="4" w:space="0" w:color="auto"/>
              <w:right w:val="single" w:sz="4" w:space="0" w:color="auto"/>
            </w:tcBorders>
            <w:noWrap/>
            <w:vAlign w:val="center"/>
          </w:tcPr>
          <w:p w14:paraId="489E6A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2 687 998,89</w:t>
            </w:r>
          </w:p>
        </w:tc>
      </w:tr>
      <w:tr w:rsidR="00ED3EAC" w:rsidRPr="002210A4" w14:paraId="2A9D39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AA93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EF643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991 235,99</w:t>
            </w:r>
          </w:p>
        </w:tc>
        <w:tc>
          <w:tcPr>
            <w:tcW w:w="3773" w:type="dxa"/>
            <w:tcBorders>
              <w:top w:val="nil"/>
              <w:left w:val="nil"/>
              <w:bottom w:val="single" w:sz="4" w:space="0" w:color="auto"/>
              <w:right w:val="single" w:sz="4" w:space="0" w:color="auto"/>
            </w:tcBorders>
            <w:noWrap/>
            <w:vAlign w:val="center"/>
          </w:tcPr>
          <w:p w14:paraId="389797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2 688 013,52</w:t>
            </w:r>
          </w:p>
        </w:tc>
      </w:tr>
      <w:tr w:rsidR="00ED3EAC" w:rsidRPr="002210A4" w14:paraId="193518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B243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DDEEF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991 213,48</w:t>
            </w:r>
          </w:p>
        </w:tc>
        <w:tc>
          <w:tcPr>
            <w:tcW w:w="3773" w:type="dxa"/>
            <w:tcBorders>
              <w:top w:val="nil"/>
              <w:left w:val="nil"/>
              <w:bottom w:val="single" w:sz="4" w:space="0" w:color="auto"/>
              <w:right w:val="single" w:sz="4" w:space="0" w:color="auto"/>
            </w:tcBorders>
            <w:noWrap/>
            <w:vAlign w:val="center"/>
          </w:tcPr>
          <w:p w14:paraId="3CA822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2 688 004,69</w:t>
            </w:r>
          </w:p>
        </w:tc>
      </w:tr>
      <w:tr w:rsidR="00ED3EAC" w:rsidRPr="002210A4" w14:paraId="257611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F711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55D7D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991 217,50</w:t>
            </w:r>
          </w:p>
        </w:tc>
        <w:tc>
          <w:tcPr>
            <w:tcW w:w="3773" w:type="dxa"/>
            <w:tcBorders>
              <w:top w:val="nil"/>
              <w:left w:val="nil"/>
              <w:bottom w:val="single" w:sz="4" w:space="0" w:color="auto"/>
              <w:right w:val="single" w:sz="4" w:space="0" w:color="auto"/>
            </w:tcBorders>
            <w:noWrap/>
            <w:vAlign w:val="center"/>
          </w:tcPr>
          <w:p w14:paraId="5E98C2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2 687 995,27</w:t>
            </w:r>
          </w:p>
        </w:tc>
      </w:tr>
      <w:tr w:rsidR="00ED3EAC" w:rsidRPr="002210A4" w14:paraId="57C7A4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AC1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4EC4D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991 219,58</w:t>
            </w:r>
          </w:p>
        </w:tc>
        <w:tc>
          <w:tcPr>
            <w:tcW w:w="3773" w:type="dxa"/>
            <w:tcBorders>
              <w:top w:val="nil"/>
              <w:left w:val="nil"/>
              <w:bottom w:val="single" w:sz="4" w:space="0" w:color="auto"/>
              <w:right w:val="single" w:sz="4" w:space="0" w:color="auto"/>
            </w:tcBorders>
            <w:noWrap/>
            <w:vAlign w:val="center"/>
          </w:tcPr>
          <w:p w14:paraId="286578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2 687 990,99</w:t>
            </w:r>
          </w:p>
        </w:tc>
      </w:tr>
      <w:tr w:rsidR="00ED3EAC" w:rsidRPr="002210A4" w14:paraId="39542C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0894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145F1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991 220,12</w:t>
            </w:r>
          </w:p>
        </w:tc>
        <w:tc>
          <w:tcPr>
            <w:tcW w:w="3773" w:type="dxa"/>
            <w:tcBorders>
              <w:top w:val="nil"/>
              <w:left w:val="nil"/>
              <w:bottom w:val="single" w:sz="4" w:space="0" w:color="auto"/>
              <w:right w:val="single" w:sz="4" w:space="0" w:color="auto"/>
            </w:tcBorders>
            <w:noWrap/>
            <w:vAlign w:val="center"/>
          </w:tcPr>
          <w:p w14:paraId="534FD9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2 687 991,20</w:t>
            </w:r>
          </w:p>
        </w:tc>
      </w:tr>
      <w:tr w:rsidR="00ED3EAC" w:rsidRPr="002210A4" w14:paraId="3E5E1B4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D4D024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ЗУ173</w:t>
            </w:r>
          </w:p>
        </w:tc>
      </w:tr>
      <w:tr w:rsidR="00ED3EAC" w:rsidRPr="002210A4" w14:paraId="2D190B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48CA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29554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991 248,34</w:t>
            </w:r>
          </w:p>
        </w:tc>
        <w:tc>
          <w:tcPr>
            <w:tcW w:w="3773" w:type="dxa"/>
            <w:tcBorders>
              <w:top w:val="nil"/>
              <w:left w:val="nil"/>
              <w:bottom w:val="single" w:sz="4" w:space="0" w:color="auto"/>
              <w:right w:val="single" w:sz="4" w:space="0" w:color="auto"/>
            </w:tcBorders>
            <w:noWrap/>
            <w:vAlign w:val="center"/>
          </w:tcPr>
          <w:p w14:paraId="65E21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2 688 044,90</w:t>
            </w:r>
          </w:p>
        </w:tc>
      </w:tr>
      <w:tr w:rsidR="00ED3EAC" w:rsidRPr="002210A4" w14:paraId="330D03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D122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63819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991 239,15</w:t>
            </w:r>
          </w:p>
        </w:tc>
        <w:tc>
          <w:tcPr>
            <w:tcW w:w="3773" w:type="dxa"/>
            <w:tcBorders>
              <w:top w:val="nil"/>
              <w:left w:val="nil"/>
              <w:bottom w:val="single" w:sz="4" w:space="0" w:color="auto"/>
              <w:right w:val="single" w:sz="4" w:space="0" w:color="auto"/>
            </w:tcBorders>
            <w:noWrap/>
            <w:vAlign w:val="center"/>
          </w:tcPr>
          <w:p w14:paraId="4127E8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2 688 075,53</w:t>
            </w:r>
          </w:p>
        </w:tc>
      </w:tr>
      <w:tr w:rsidR="00ED3EAC" w:rsidRPr="002210A4" w14:paraId="553366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4863C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528AF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991 222,71</w:t>
            </w:r>
          </w:p>
        </w:tc>
        <w:tc>
          <w:tcPr>
            <w:tcW w:w="3773" w:type="dxa"/>
            <w:tcBorders>
              <w:top w:val="nil"/>
              <w:left w:val="nil"/>
              <w:bottom w:val="single" w:sz="4" w:space="0" w:color="auto"/>
              <w:right w:val="single" w:sz="4" w:space="0" w:color="auto"/>
            </w:tcBorders>
            <w:noWrap/>
            <w:vAlign w:val="center"/>
          </w:tcPr>
          <w:p w14:paraId="54E44B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2 688 069,24</w:t>
            </w:r>
          </w:p>
        </w:tc>
      </w:tr>
      <w:tr w:rsidR="00ED3EAC" w:rsidRPr="002210A4" w14:paraId="697530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ECFCE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1AFD2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991 234,93</w:t>
            </w:r>
          </w:p>
        </w:tc>
        <w:tc>
          <w:tcPr>
            <w:tcW w:w="3773" w:type="dxa"/>
            <w:tcBorders>
              <w:top w:val="nil"/>
              <w:left w:val="nil"/>
              <w:bottom w:val="single" w:sz="4" w:space="0" w:color="auto"/>
              <w:right w:val="single" w:sz="4" w:space="0" w:color="auto"/>
            </w:tcBorders>
            <w:noWrap/>
            <w:vAlign w:val="center"/>
          </w:tcPr>
          <w:p w14:paraId="413355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2 688 031,41</w:t>
            </w:r>
          </w:p>
        </w:tc>
      </w:tr>
      <w:tr w:rsidR="00ED3EAC" w:rsidRPr="002210A4" w14:paraId="32A330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C72E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74D0F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991 246,71</w:t>
            </w:r>
          </w:p>
        </w:tc>
        <w:tc>
          <w:tcPr>
            <w:tcW w:w="3773" w:type="dxa"/>
            <w:tcBorders>
              <w:top w:val="nil"/>
              <w:left w:val="nil"/>
              <w:bottom w:val="single" w:sz="4" w:space="0" w:color="auto"/>
              <w:right w:val="single" w:sz="4" w:space="0" w:color="auto"/>
            </w:tcBorders>
            <w:noWrap/>
            <w:vAlign w:val="center"/>
          </w:tcPr>
          <w:p w14:paraId="524EC3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2 688 035,65</w:t>
            </w:r>
          </w:p>
        </w:tc>
      </w:tr>
      <w:tr w:rsidR="00ED3EAC" w:rsidRPr="002210A4" w14:paraId="7F011F0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99407E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ЗУ174</w:t>
            </w:r>
          </w:p>
        </w:tc>
      </w:tr>
      <w:tr w:rsidR="00ED3EAC" w:rsidRPr="002210A4" w14:paraId="756A73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073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72B46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991 226,79</w:t>
            </w:r>
          </w:p>
        </w:tc>
        <w:tc>
          <w:tcPr>
            <w:tcW w:w="3773" w:type="dxa"/>
            <w:tcBorders>
              <w:top w:val="nil"/>
              <w:left w:val="nil"/>
              <w:bottom w:val="single" w:sz="4" w:space="0" w:color="auto"/>
              <w:right w:val="single" w:sz="4" w:space="0" w:color="auto"/>
            </w:tcBorders>
            <w:noWrap/>
            <w:vAlign w:val="center"/>
          </w:tcPr>
          <w:p w14:paraId="12377A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2 688 028,42</w:t>
            </w:r>
          </w:p>
        </w:tc>
      </w:tr>
      <w:tr w:rsidR="00ED3EAC" w:rsidRPr="002210A4" w14:paraId="5397DD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CC8D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562B7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991 215,06</w:t>
            </w:r>
          </w:p>
        </w:tc>
        <w:tc>
          <w:tcPr>
            <w:tcW w:w="3773" w:type="dxa"/>
            <w:tcBorders>
              <w:top w:val="nil"/>
              <w:left w:val="nil"/>
              <w:bottom w:val="single" w:sz="4" w:space="0" w:color="auto"/>
              <w:right w:val="single" w:sz="4" w:space="0" w:color="auto"/>
            </w:tcBorders>
            <w:noWrap/>
            <w:vAlign w:val="center"/>
          </w:tcPr>
          <w:p w14:paraId="271B0B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2 688 066,37</w:t>
            </w:r>
          </w:p>
        </w:tc>
      </w:tr>
      <w:tr w:rsidR="00ED3EAC" w:rsidRPr="002210A4" w14:paraId="756B5B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1541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E6FAB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991 181,45</w:t>
            </w:r>
          </w:p>
        </w:tc>
        <w:tc>
          <w:tcPr>
            <w:tcW w:w="3773" w:type="dxa"/>
            <w:tcBorders>
              <w:top w:val="nil"/>
              <w:left w:val="nil"/>
              <w:bottom w:val="single" w:sz="4" w:space="0" w:color="auto"/>
              <w:right w:val="single" w:sz="4" w:space="0" w:color="auto"/>
            </w:tcBorders>
            <w:noWrap/>
            <w:vAlign w:val="center"/>
          </w:tcPr>
          <w:p w14:paraId="5D1B25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2 688 054,34</w:t>
            </w:r>
          </w:p>
        </w:tc>
      </w:tr>
      <w:tr w:rsidR="00ED3EAC" w:rsidRPr="002210A4" w14:paraId="7F86FF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9A27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EFBC8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991 194,04</w:t>
            </w:r>
          </w:p>
        </w:tc>
        <w:tc>
          <w:tcPr>
            <w:tcW w:w="3773" w:type="dxa"/>
            <w:tcBorders>
              <w:top w:val="nil"/>
              <w:left w:val="nil"/>
              <w:bottom w:val="single" w:sz="4" w:space="0" w:color="auto"/>
              <w:right w:val="single" w:sz="4" w:space="0" w:color="auto"/>
            </w:tcBorders>
            <w:noWrap/>
            <w:vAlign w:val="center"/>
          </w:tcPr>
          <w:p w14:paraId="7C4509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2 688 016,36</w:t>
            </w:r>
          </w:p>
        </w:tc>
      </w:tr>
      <w:tr w:rsidR="00ED3EAC" w:rsidRPr="002210A4" w14:paraId="74FCC7F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8F548F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ЗУ175</w:t>
            </w:r>
          </w:p>
        </w:tc>
      </w:tr>
      <w:tr w:rsidR="00ED3EAC" w:rsidRPr="002210A4" w14:paraId="4482C9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90AE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97394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991 552,65</w:t>
            </w:r>
          </w:p>
        </w:tc>
        <w:tc>
          <w:tcPr>
            <w:tcW w:w="3773" w:type="dxa"/>
            <w:tcBorders>
              <w:top w:val="nil"/>
              <w:left w:val="nil"/>
              <w:bottom w:val="single" w:sz="4" w:space="0" w:color="auto"/>
              <w:right w:val="single" w:sz="4" w:space="0" w:color="auto"/>
            </w:tcBorders>
            <w:noWrap/>
            <w:vAlign w:val="center"/>
          </w:tcPr>
          <w:p w14:paraId="120E2A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2 688 043,01</w:t>
            </w:r>
          </w:p>
        </w:tc>
      </w:tr>
      <w:tr w:rsidR="00ED3EAC" w:rsidRPr="002210A4" w14:paraId="277B04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7FA7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44F4E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991 551,31</w:t>
            </w:r>
          </w:p>
        </w:tc>
        <w:tc>
          <w:tcPr>
            <w:tcW w:w="3773" w:type="dxa"/>
            <w:tcBorders>
              <w:top w:val="nil"/>
              <w:left w:val="nil"/>
              <w:bottom w:val="single" w:sz="4" w:space="0" w:color="auto"/>
              <w:right w:val="single" w:sz="4" w:space="0" w:color="auto"/>
            </w:tcBorders>
            <w:noWrap/>
            <w:vAlign w:val="center"/>
          </w:tcPr>
          <w:p w14:paraId="718F74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2 688 045,74</w:t>
            </w:r>
          </w:p>
        </w:tc>
      </w:tr>
      <w:tr w:rsidR="00ED3EAC" w:rsidRPr="002210A4" w14:paraId="5F1F9B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68C0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EBFF0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991 548,50</w:t>
            </w:r>
          </w:p>
        </w:tc>
        <w:tc>
          <w:tcPr>
            <w:tcW w:w="3773" w:type="dxa"/>
            <w:tcBorders>
              <w:top w:val="nil"/>
              <w:left w:val="nil"/>
              <w:bottom w:val="single" w:sz="4" w:space="0" w:color="auto"/>
              <w:right w:val="single" w:sz="4" w:space="0" w:color="auto"/>
            </w:tcBorders>
            <w:noWrap/>
            <w:vAlign w:val="center"/>
          </w:tcPr>
          <w:p w14:paraId="74864C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2 688 044,35</w:t>
            </w:r>
          </w:p>
        </w:tc>
      </w:tr>
      <w:tr w:rsidR="00ED3EAC" w:rsidRPr="002210A4" w14:paraId="2877F7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8B70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2705B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991 549,85</w:t>
            </w:r>
          </w:p>
        </w:tc>
        <w:tc>
          <w:tcPr>
            <w:tcW w:w="3773" w:type="dxa"/>
            <w:tcBorders>
              <w:top w:val="nil"/>
              <w:left w:val="nil"/>
              <w:bottom w:val="single" w:sz="4" w:space="0" w:color="auto"/>
              <w:right w:val="single" w:sz="4" w:space="0" w:color="auto"/>
            </w:tcBorders>
            <w:noWrap/>
            <w:vAlign w:val="center"/>
          </w:tcPr>
          <w:p w14:paraId="1B806A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2 688 041,64</w:t>
            </w:r>
          </w:p>
        </w:tc>
      </w:tr>
      <w:tr w:rsidR="00ED3EAC" w:rsidRPr="002210A4" w14:paraId="126B56A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D4F9DF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ЗУ176</w:t>
            </w:r>
          </w:p>
        </w:tc>
      </w:tr>
      <w:tr w:rsidR="00ED3EAC" w:rsidRPr="002210A4" w14:paraId="22802E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E759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853C7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991 567,11</w:t>
            </w:r>
          </w:p>
        </w:tc>
        <w:tc>
          <w:tcPr>
            <w:tcW w:w="3773" w:type="dxa"/>
            <w:tcBorders>
              <w:top w:val="nil"/>
              <w:left w:val="nil"/>
              <w:bottom w:val="single" w:sz="4" w:space="0" w:color="auto"/>
              <w:right w:val="single" w:sz="4" w:space="0" w:color="auto"/>
            </w:tcBorders>
            <w:noWrap/>
            <w:vAlign w:val="center"/>
          </w:tcPr>
          <w:p w14:paraId="211AF6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2 688 000,71</w:t>
            </w:r>
          </w:p>
        </w:tc>
      </w:tr>
      <w:tr w:rsidR="00ED3EAC" w:rsidRPr="002210A4" w14:paraId="141B94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7392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ED743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991 556,75</w:t>
            </w:r>
          </w:p>
        </w:tc>
        <w:tc>
          <w:tcPr>
            <w:tcW w:w="3773" w:type="dxa"/>
            <w:tcBorders>
              <w:top w:val="nil"/>
              <w:left w:val="nil"/>
              <w:bottom w:val="single" w:sz="4" w:space="0" w:color="auto"/>
              <w:right w:val="single" w:sz="4" w:space="0" w:color="auto"/>
            </w:tcBorders>
            <w:noWrap/>
            <w:vAlign w:val="center"/>
          </w:tcPr>
          <w:p w14:paraId="13508C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2 687 988,82</w:t>
            </w:r>
          </w:p>
        </w:tc>
      </w:tr>
      <w:tr w:rsidR="00ED3EAC" w:rsidRPr="002210A4" w14:paraId="3E0DA0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213C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3228D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991 554,64</w:t>
            </w:r>
          </w:p>
        </w:tc>
        <w:tc>
          <w:tcPr>
            <w:tcW w:w="3773" w:type="dxa"/>
            <w:tcBorders>
              <w:top w:val="nil"/>
              <w:left w:val="nil"/>
              <w:bottom w:val="single" w:sz="4" w:space="0" w:color="auto"/>
              <w:right w:val="single" w:sz="4" w:space="0" w:color="auto"/>
            </w:tcBorders>
            <w:noWrap/>
            <w:vAlign w:val="center"/>
          </w:tcPr>
          <w:p w14:paraId="0FAB69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2 687 986,96</w:t>
            </w:r>
          </w:p>
        </w:tc>
      </w:tr>
      <w:tr w:rsidR="00ED3EAC" w:rsidRPr="002210A4" w14:paraId="3CE487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C29C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408D1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991 556,75</w:t>
            </w:r>
          </w:p>
        </w:tc>
        <w:tc>
          <w:tcPr>
            <w:tcW w:w="3773" w:type="dxa"/>
            <w:tcBorders>
              <w:top w:val="nil"/>
              <w:left w:val="nil"/>
              <w:bottom w:val="single" w:sz="4" w:space="0" w:color="auto"/>
              <w:right w:val="single" w:sz="4" w:space="0" w:color="auto"/>
            </w:tcBorders>
            <w:noWrap/>
            <w:vAlign w:val="center"/>
          </w:tcPr>
          <w:p w14:paraId="4160E2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2 687 988,82</w:t>
            </w:r>
          </w:p>
        </w:tc>
      </w:tr>
      <w:tr w:rsidR="00ED3EAC" w:rsidRPr="002210A4" w14:paraId="0BED6D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2FEB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76AAD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991 567,11</w:t>
            </w:r>
          </w:p>
        </w:tc>
        <w:tc>
          <w:tcPr>
            <w:tcW w:w="3773" w:type="dxa"/>
            <w:tcBorders>
              <w:top w:val="nil"/>
              <w:left w:val="nil"/>
              <w:bottom w:val="single" w:sz="4" w:space="0" w:color="auto"/>
              <w:right w:val="single" w:sz="4" w:space="0" w:color="auto"/>
            </w:tcBorders>
            <w:noWrap/>
            <w:vAlign w:val="center"/>
          </w:tcPr>
          <w:p w14:paraId="72824D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2 688 000,71</w:t>
            </w:r>
          </w:p>
        </w:tc>
      </w:tr>
      <w:tr w:rsidR="00ED3EAC" w:rsidRPr="002210A4" w14:paraId="0838AF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8635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DB9A1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991 564,44</w:t>
            </w:r>
          </w:p>
        </w:tc>
        <w:tc>
          <w:tcPr>
            <w:tcW w:w="3773" w:type="dxa"/>
            <w:tcBorders>
              <w:top w:val="nil"/>
              <w:left w:val="nil"/>
              <w:bottom w:val="single" w:sz="4" w:space="0" w:color="auto"/>
              <w:right w:val="single" w:sz="4" w:space="0" w:color="auto"/>
            </w:tcBorders>
            <w:noWrap/>
            <w:vAlign w:val="center"/>
          </w:tcPr>
          <w:p w14:paraId="057583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2 688 004,25</w:t>
            </w:r>
          </w:p>
        </w:tc>
      </w:tr>
      <w:tr w:rsidR="00ED3EAC" w:rsidRPr="002210A4" w14:paraId="0CA7E7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C3C4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E4772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991 563,53</w:t>
            </w:r>
          </w:p>
        </w:tc>
        <w:tc>
          <w:tcPr>
            <w:tcW w:w="3773" w:type="dxa"/>
            <w:tcBorders>
              <w:top w:val="nil"/>
              <w:left w:val="nil"/>
              <w:bottom w:val="single" w:sz="4" w:space="0" w:color="auto"/>
              <w:right w:val="single" w:sz="4" w:space="0" w:color="auto"/>
            </w:tcBorders>
            <w:noWrap/>
            <w:vAlign w:val="center"/>
          </w:tcPr>
          <w:p w14:paraId="2600ED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2 688 003,57</w:t>
            </w:r>
          </w:p>
        </w:tc>
      </w:tr>
      <w:tr w:rsidR="00ED3EAC" w:rsidRPr="002210A4" w14:paraId="59DDE6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6A74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F08C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991 545,19</w:t>
            </w:r>
          </w:p>
        </w:tc>
        <w:tc>
          <w:tcPr>
            <w:tcW w:w="3773" w:type="dxa"/>
            <w:tcBorders>
              <w:top w:val="nil"/>
              <w:left w:val="nil"/>
              <w:bottom w:val="single" w:sz="4" w:space="0" w:color="auto"/>
              <w:right w:val="single" w:sz="4" w:space="0" w:color="auto"/>
            </w:tcBorders>
            <w:noWrap/>
            <w:vAlign w:val="center"/>
          </w:tcPr>
          <w:p w14:paraId="7F1EC0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2 688 041,21</w:t>
            </w:r>
          </w:p>
        </w:tc>
      </w:tr>
      <w:tr w:rsidR="00ED3EAC" w:rsidRPr="002210A4" w14:paraId="3397EF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F0DD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364C1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991 525,45</w:t>
            </w:r>
          </w:p>
        </w:tc>
        <w:tc>
          <w:tcPr>
            <w:tcW w:w="3773" w:type="dxa"/>
            <w:tcBorders>
              <w:top w:val="nil"/>
              <w:left w:val="nil"/>
              <w:bottom w:val="single" w:sz="4" w:space="0" w:color="auto"/>
              <w:right w:val="single" w:sz="4" w:space="0" w:color="auto"/>
            </w:tcBorders>
            <w:noWrap/>
            <w:vAlign w:val="center"/>
          </w:tcPr>
          <w:p w14:paraId="6B54E9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2 688 031,72</w:t>
            </w:r>
          </w:p>
        </w:tc>
      </w:tr>
      <w:tr w:rsidR="00ED3EAC" w:rsidRPr="002210A4" w14:paraId="268233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CD99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87F68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991 521,17</w:t>
            </w:r>
          </w:p>
        </w:tc>
        <w:tc>
          <w:tcPr>
            <w:tcW w:w="3773" w:type="dxa"/>
            <w:tcBorders>
              <w:top w:val="nil"/>
              <w:left w:val="nil"/>
              <w:bottom w:val="single" w:sz="4" w:space="0" w:color="auto"/>
              <w:right w:val="single" w:sz="4" w:space="0" w:color="auto"/>
            </w:tcBorders>
            <w:noWrap/>
            <w:vAlign w:val="center"/>
          </w:tcPr>
          <w:p w14:paraId="4AD9F4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2 688 029,67</w:t>
            </w:r>
          </w:p>
        </w:tc>
      </w:tr>
      <w:tr w:rsidR="00ED3EAC" w:rsidRPr="002210A4" w14:paraId="7EF132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F495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125E5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991 500,41</w:t>
            </w:r>
          </w:p>
        </w:tc>
        <w:tc>
          <w:tcPr>
            <w:tcW w:w="3773" w:type="dxa"/>
            <w:tcBorders>
              <w:top w:val="nil"/>
              <w:left w:val="nil"/>
              <w:bottom w:val="single" w:sz="4" w:space="0" w:color="auto"/>
              <w:right w:val="single" w:sz="4" w:space="0" w:color="auto"/>
            </w:tcBorders>
            <w:noWrap/>
            <w:vAlign w:val="center"/>
          </w:tcPr>
          <w:p w14:paraId="45E50B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2 688 019,69</w:t>
            </w:r>
          </w:p>
        </w:tc>
      </w:tr>
      <w:tr w:rsidR="00ED3EAC" w:rsidRPr="002210A4" w14:paraId="597DBE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1B97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B9434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991 516,64</w:t>
            </w:r>
          </w:p>
        </w:tc>
        <w:tc>
          <w:tcPr>
            <w:tcW w:w="3773" w:type="dxa"/>
            <w:tcBorders>
              <w:top w:val="nil"/>
              <w:left w:val="nil"/>
              <w:bottom w:val="single" w:sz="4" w:space="0" w:color="auto"/>
              <w:right w:val="single" w:sz="4" w:space="0" w:color="auto"/>
            </w:tcBorders>
            <w:noWrap/>
            <w:vAlign w:val="center"/>
          </w:tcPr>
          <w:p w14:paraId="2FA49F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2 687 989,26</w:t>
            </w:r>
          </w:p>
        </w:tc>
      </w:tr>
      <w:tr w:rsidR="00ED3EAC" w:rsidRPr="002210A4" w14:paraId="2F0E51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1172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05A80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991 522,87</w:t>
            </w:r>
          </w:p>
        </w:tc>
        <w:tc>
          <w:tcPr>
            <w:tcW w:w="3773" w:type="dxa"/>
            <w:tcBorders>
              <w:top w:val="nil"/>
              <w:left w:val="nil"/>
              <w:bottom w:val="single" w:sz="4" w:space="0" w:color="auto"/>
              <w:right w:val="single" w:sz="4" w:space="0" w:color="auto"/>
            </w:tcBorders>
            <w:noWrap/>
            <w:vAlign w:val="center"/>
          </w:tcPr>
          <w:p w14:paraId="0B113A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2 687 978,53</w:t>
            </w:r>
          </w:p>
        </w:tc>
      </w:tr>
      <w:tr w:rsidR="00ED3EAC" w:rsidRPr="002210A4" w14:paraId="3FD003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5450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4A5DC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991 525,98</w:t>
            </w:r>
          </w:p>
        </w:tc>
        <w:tc>
          <w:tcPr>
            <w:tcW w:w="3773" w:type="dxa"/>
            <w:tcBorders>
              <w:top w:val="nil"/>
              <w:left w:val="nil"/>
              <w:bottom w:val="single" w:sz="4" w:space="0" w:color="auto"/>
              <w:right w:val="single" w:sz="4" w:space="0" w:color="auto"/>
            </w:tcBorders>
            <w:noWrap/>
            <w:vAlign w:val="center"/>
          </w:tcPr>
          <w:p w14:paraId="4A1918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2 687 972,87</w:t>
            </w:r>
          </w:p>
        </w:tc>
      </w:tr>
      <w:tr w:rsidR="00ED3EAC" w:rsidRPr="002210A4" w14:paraId="5AF36C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1334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3DCCB7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991 530,54</w:t>
            </w:r>
          </w:p>
        </w:tc>
        <w:tc>
          <w:tcPr>
            <w:tcW w:w="3773" w:type="dxa"/>
            <w:tcBorders>
              <w:top w:val="nil"/>
              <w:left w:val="nil"/>
              <w:bottom w:val="single" w:sz="4" w:space="0" w:color="auto"/>
              <w:right w:val="single" w:sz="4" w:space="0" w:color="auto"/>
            </w:tcBorders>
            <w:noWrap/>
            <w:vAlign w:val="center"/>
          </w:tcPr>
          <w:p w14:paraId="71AED3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2 687 965,77</w:t>
            </w:r>
          </w:p>
        </w:tc>
      </w:tr>
      <w:tr w:rsidR="00ED3EAC" w:rsidRPr="002210A4" w14:paraId="262AE1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A39A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A7D09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991 538,69</w:t>
            </w:r>
          </w:p>
        </w:tc>
        <w:tc>
          <w:tcPr>
            <w:tcW w:w="3773" w:type="dxa"/>
            <w:tcBorders>
              <w:top w:val="nil"/>
              <w:left w:val="nil"/>
              <w:bottom w:val="single" w:sz="4" w:space="0" w:color="auto"/>
              <w:right w:val="single" w:sz="4" w:space="0" w:color="auto"/>
            </w:tcBorders>
            <w:noWrap/>
            <w:vAlign w:val="center"/>
          </w:tcPr>
          <w:p w14:paraId="59E7A1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2 687 972,94</w:t>
            </w:r>
          </w:p>
        </w:tc>
      </w:tr>
      <w:tr w:rsidR="00ED3EAC" w:rsidRPr="002210A4" w14:paraId="4555A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2426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43E981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991 554,64</w:t>
            </w:r>
          </w:p>
        </w:tc>
        <w:tc>
          <w:tcPr>
            <w:tcW w:w="3773" w:type="dxa"/>
            <w:tcBorders>
              <w:top w:val="nil"/>
              <w:left w:val="nil"/>
              <w:bottom w:val="single" w:sz="4" w:space="0" w:color="auto"/>
              <w:right w:val="single" w:sz="4" w:space="0" w:color="auto"/>
            </w:tcBorders>
            <w:noWrap/>
            <w:vAlign w:val="center"/>
          </w:tcPr>
          <w:p w14:paraId="7027E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2 687 986,96</w:t>
            </w:r>
          </w:p>
        </w:tc>
      </w:tr>
      <w:tr w:rsidR="00ED3EAC" w:rsidRPr="002210A4" w14:paraId="4BFE8E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AFC1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4EAA2C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991 556,75</w:t>
            </w:r>
          </w:p>
        </w:tc>
        <w:tc>
          <w:tcPr>
            <w:tcW w:w="3773" w:type="dxa"/>
            <w:tcBorders>
              <w:top w:val="nil"/>
              <w:left w:val="nil"/>
              <w:bottom w:val="single" w:sz="4" w:space="0" w:color="auto"/>
              <w:right w:val="single" w:sz="4" w:space="0" w:color="auto"/>
            </w:tcBorders>
            <w:noWrap/>
            <w:vAlign w:val="center"/>
          </w:tcPr>
          <w:p w14:paraId="717C63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2 687 988,82</w:t>
            </w:r>
          </w:p>
        </w:tc>
      </w:tr>
      <w:tr w:rsidR="00ED3EAC" w:rsidRPr="002210A4" w14:paraId="284E706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FACEEB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ЗУ177</w:t>
            </w:r>
          </w:p>
        </w:tc>
      </w:tr>
      <w:tr w:rsidR="00ED3EAC" w:rsidRPr="002210A4" w14:paraId="65C573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3B8A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B41AF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991 536,92</w:t>
            </w:r>
          </w:p>
        </w:tc>
        <w:tc>
          <w:tcPr>
            <w:tcW w:w="3773" w:type="dxa"/>
            <w:tcBorders>
              <w:top w:val="nil"/>
              <w:left w:val="nil"/>
              <w:bottom w:val="single" w:sz="4" w:space="0" w:color="auto"/>
              <w:right w:val="single" w:sz="4" w:space="0" w:color="auto"/>
            </w:tcBorders>
            <w:noWrap/>
            <w:vAlign w:val="center"/>
          </w:tcPr>
          <w:p w14:paraId="02006F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2 687 958,54</w:t>
            </w:r>
          </w:p>
        </w:tc>
      </w:tr>
      <w:tr w:rsidR="00ED3EAC" w:rsidRPr="002210A4" w14:paraId="09ED69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E373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AD04C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991 530,54</w:t>
            </w:r>
          </w:p>
        </w:tc>
        <w:tc>
          <w:tcPr>
            <w:tcW w:w="3773" w:type="dxa"/>
            <w:tcBorders>
              <w:top w:val="nil"/>
              <w:left w:val="nil"/>
              <w:bottom w:val="single" w:sz="4" w:space="0" w:color="auto"/>
              <w:right w:val="single" w:sz="4" w:space="0" w:color="auto"/>
            </w:tcBorders>
            <w:noWrap/>
            <w:vAlign w:val="center"/>
          </w:tcPr>
          <w:p w14:paraId="3417A3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2 687 965,77</w:t>
            </w:r>
          </w:p>
        </w:tc>
      </w:tr>
      <w:tr w:rsidR="00ED3EAC" w:rsidRPr="002210A4" w14:paraId="21C72A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E4D4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CCB0A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991 525,98</w:t>
            </w:r>
          </w:p>
        </w:tc>
        <w:tc>
          <w:tcPr>
            <w:tcW w:w="3773" w:type="dxa"/>
            <w:tcBorders>
              <w:top w:val="nil"/>
              <w:left w:val="nil"/>
              <w:bottom w:val="single" w:sz="4" w:space="0" w:color="auto"/>
              <w:right w:val="single" w:sz="4" w:space="0" w:color="auto"/>
            </w:tcBorders>
            <w:noWrap/>
            <w:vAlign w:val="center"/>
          </w:tcPr>
          <w:p w14:paraId="045DE9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2 687 972,87</w:t>
            </w:r>
          </w:p>
        </w:tc>
      </w:tr>
      <w:tr w:rsidR="00ED3EAC" w:rsidRPr="002210A4" w14:paraId="367186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BD2C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44FDC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991 522,87</w:t>
            </w:r>
          </w:p>
        </w:tc>
        <w:tc>
          <w:tcPr>
            <w:tcW w:w="3773" w:type="dxa"/>
            <w:tcBorders>
              <w:top w:val="nil"/>
              <w:left w:val="nil"/>
              <w:bottom w:val="single" w:sz="4" w:space="0" w:color="auto"/>
              <w:right w:val="single" w:sz="4" w:space="0" w:color="auto"/>
            </w:tcBorders>
            <w:noWrap/>
            <w:vAlign w:val="center"/>
          </w:tcPr>
          <w:p w14:paraId="26CD8B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2 687 978,53</w:t>
            </w:r>
          </w:p>
        </w:tc>
      </w:tr>
      <w:tr w:rsidR="00ED3EAC" w:rsidRPr="002210A4" w14:paraId="6CD38D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4120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9823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991 516,64</w:t>
            </w:r>
          </w:p>
        </w:tc>
        <w:tc>
          <w:tcPr>
            <w:tcW w:w="3773" w:type="dxa"/>
            <w:tcBorders>
              <w:top w:val="nil"/>
              <w:left w:val="nil"/>
              <w:bottom w:val="single" w:sz="4" w:space="0" w:color="auto"/>
              <w:right w:val="single" w:sz="4" w:space="0" w:color="auto"/>
            </w:tcBorders>
            <w:noWrap/>
            <w:vAlign w:val="center"/>
          </w:tcPr>
          <w:p w14:paraId="044BD9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2 687 989,26</w:t>
            </w:r>
          </w:p>
        </w:tc>
      </w:tr>
      <w:tr w:rsidR="00ED3EAC" w:rsidRPr="002210A4" w14:paraId="1AC915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E2EC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E846C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991 500,41</w:t>
            </w:r>
          </w:p>
        </w:tc>
        <w:tc>
          <w:tcPr>
            <w:tcW w:w="3773" w:type="dxa"/>
            <w:tcBorders>
              <w:top w:val="nil"/>
              <w:left w:val="nil"/>
              <w:bottom w:val="single" w:sz="4" w:space="0" w:color="auto"/>
              <w:right w:val="single" w:sz="4" w:space="0" w:color="auto"/>
            </w:tcBorders>
            <w:noWrap/>
            <w:vAlign w:val="center"/>
          </w:tcPr>
          <w:p w14:paraId="7953B1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2 688 019,69</w:t>
            </w:r>
          </w:p>
        </w:tc>
      </w:tr>
      <w:tr w:rsidR="00ED3EAC" w:rsidRPr="002210A4" w14:paraId="2E41D6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4612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E33AC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991 493,80</w:t>
            </w:r>
          </w:p>
        </w:tc>
        <w:tc>
          <w:tcPr>
            <w:tcW w:w="3773" w:type="dxa"/>
            <w:tcBorders>
              <w:top w:val="nil"/>
              <w:left w:val="nil"/>
              <w:bottom w:val="single" w:sz="4" w:space="0" w:color="auto"/>
              <w:right w:val="single" w:sz="4" w:space="0" w:color="auto"/>
            </w:tcBorders>
            <w:noWrap/>
            <w:vAlign w:val="center"/>
          </w:tcPr>
          <w:p w14:paraId="0F7248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2 688 016,25</w:t>
            </w:r>
          </w:p>
        </w:tc>
      </w:tr>
      <w:tr w:rsidR="00ED3EAC" w:rsidRPr="002210A4" w14:paraId="3373AC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BFD8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0DD8D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991 490,58</w:t>
            </w:r>
          </w:p>
        </w:tc>
        <w:tc>
          <w:tcPr>
            <w:tcW w:w="3773" w:type="dxa"/>
            <w:tcBorders>
              <w:top w:val="nil"/>
              <w:left w:val="nil"/>
              <w:bottom w:val="single" w:sz="4" w:space="0" w:color="auto"/>
              <w:right w:val="single" w:sz="4" w:space="0" w:color="auto"/>
            </w:tcBorders>
            <w:noWrap/>
            <w:vAlign w:val="center"/>
          </w:tcPr>
          <w:p w14:paraId="1E9ACB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2 688 014,61</w:t>
            </w:r>
          </w:p>
        </w:tc>
      </w:tr>
      <w:tr w:rsidR="00ED3EAC" w:rsidRPr="002210A4" w14:paraId="274A1D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B0F6F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B005B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991 482,95</w:t>
            </w:r>
          </w:p>
        </w:tc>
        <w:tc>
          <w:tcPr>
            <w:tcW w:w="3773" w:type="dxa"/>
            <w:tcBorders>
              <w:top w:val="nil"/>
              <w:left w:val="nil"/>
              <w:bottom w:val="single" w:sz="4" w:space="0" w:color="auto"/>
              <w:right w:val="single" w:sz="4" w:space="0" w:color="auto"/>
            </w:tcBorders>
            <w:noWrap/>
            <w:vAlign w:val="center"/>
          </w:tcPr>
          <w:p w14:paraId="37CF50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2 688 010,86</w:t>
            </w:r>
          </w:p>
        </w:tc>
      </w:tr>
      <w:tr w:rsidR="00ED3EAC" w:rsidRPr="002210A4" w14:paraId="5FA091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5F85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888BB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991 477,81</w:t>
            </w:r>
          </w:p>
        </w:tc>
        <w:tc>
          <w:tcPr>
            <w:tcW w:w="3773" w:type="dxa"/>
            <w:tcBorders>
              <w:top w:val="nil"/>
              <w:left w:val="nil"/>
              <w:bottom w:val="single" w:sz="4" w:space="0" w:color="auto"/>
              <w:right w:val="single" w:sz="4" w:space="0" w:color="auto"/>
            </w:tcBorders>
            <w:noWrap/>
            <w:vAlign w:val="center"/>
          </w:tcPr>
          <w:p w14:paraId="209A6E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2 688 008,39</w:t>
            </w:r>
          </w:p>
        </w:tc>
      </w:tr>
      <w:tr w:rsidR="00ED3EAC" w:rsidRPr="002210A4" w14:paraId="0DE46F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FB31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8B505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991 473,55</w:t>
            </w:r>
          </w:p>
        </w:tc>
        <w:tc>
          <w:tcPr>
            <w:tcW w:w="3773" w:type="dxa"/>
            <w:tcBorders>
              <w:top w:val="nil"/>
              <w:left w:val="nil"/>
              <w:bottom w:val="single" w:sz="4" w:space="0" w:color="auto"/>
              <w:right w:val="single" w:sz="4" w:space="0" w:color="auto"/>
            </w:tcBorders>
            <w:noWrap/>
            <w:vAlign w:val="center"/>
          </w:tcPr>
          <w:p w14:paraId="739A9F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2 688 006,32</w:t>
            </w:r>
          </w:p>
        </w:tc>
      </w:tr>
      <w:tr w:rsidR="00ED3EAC" w:rsidRPr="002210A4" w14:paraId="6E542D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8E93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BAFD8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991 474,01</w:t>
            </w:r>
          </w:p>
        </w:tc>
        <w:tc>
          <w:tcPr>
            <w:tcW w:w="3773" w:type="dxa"/>
            <w:tcBorders>
              <w:top w:val="nil"/>
              <w:left w:val="nil"/>
              <w:bottom w:val="single" w:sz="4" w:space="0" w:color="auto"/>
              <w:right w:val="single" w:sz="4" w:space="0" w:color="auto"/>
            </w:tcBorders>
            <w:noWrap/>
            <w:vAlign w:val="center"/>
          </w:tcPr>
          <w:p w14:paraId="541CC2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2 688 005,37</w:t>
            </w:r>
          </w:p>
        </w:tc>
      </w:tr>
      <w:tr w:rsidR="00ED3EAC" w:rsidRPr="002210A4" w14:paraId="588AAC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57AA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43DF5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991 471,80</w:t>
            </w:r>
          </w:p>
        </w:tc>
        <w:tc>
          <w:tcPr>
            <w:tcW w:w="3773" w:type="dxa"/>
            <w:tcBorders>
              <w:top w:val="nil"/>
              <w:left w:val="nil"/>
              <w:bottom w:val="single" w:sz="4" w:space="0" w:color="auto"/>
              <w:right w:val="single" w:sz="4" w:space="0" w:color="auto"/>
            </w:tcBorders>
            <w:noWrap/>
            <w:vAlign w:val="center"/>
          </w:tcPr>
          <w:p w14:paraId="0812E9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2 688 004,26</w:t>
            </w:r>
          </w:p>
        </w:tc>
      </w:tr>
      <w:tr w:rsidR="00ED3EAC" w:rsidRPr="002210A4" w14:paraId="618410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0BF8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53A79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991 471,29</w:t>
            </w:r>
          </w:p>
        </w:tc>
        <w:tc>
          <w:tcPr>
            <w:tcW w:w="3773" w:type="dxa"/>
            <w:tcBorders>
              <w:top w:val="nil"/>
              <w:left w:val="nil"/>
              <w:bottom w:val="single" w:sz="4" w:space="0" w:color="auto"/>
              <w:right w:val="single" w:sz="4" w:space="0" w:color="auto"/>
            </w:tcBorders>
            <w:noWrap/>
            <w:vAlign w:val="center"/>
          </w:tcPr>
          <w:p w14:paraId="5F628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2 688 005,21</w:t>
            </w:r>
          </w:p>
        </w:tc>
      </w:tr>
      <w:tr w:rsidR="00ED3EAC" w:rsidRPr="002210A4" w14:paraId="70362D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8A50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F2D07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991 453,63</w:t>
            </w:r>
          </w:p>
        </w:tc>
        <w:tc>
          <w:tcPr>
            <w:tcW w:w="3773" w:type="dxa"/>
            <w:tcBorders>
              <w:top w:val="nil"/>
              <w:left w:val="nil"/>
              <w:bottom w:val="single" w:sz="4" w:space="0" w:color="auto"/>
              <w:right w:val="single" w:sz="4" w:space="0" w:color="auto"/>
            </w:tcBorders>
            <w:noWrap/>
            <w:vAlign w:val="center"/>
          </w:tcPr>
          <w:p w14:paraId="6D7302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2 687 996,60</w:t>
            </w:r>
          </w:p>
        </w:tc>
      </w:tr>
      <w:tr w:rsidR="00ED3EAC" w:rsidRPr="002210A4" w14:paraId="15E214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7E28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7E886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991 450,05</w:t>
            </w:r>
          </w:p>
        </w:tc>
        <w:tc>
          <w:tcPr>
            <w:tcW w:w="3773" w:type="dxa"/>
            <w:tcBorders>
              <w:top w:val="nil"/>
              <w:left w:val="nil"/>
              <w:bottom w:val="single" w:sz="4" w:space="0" w:color="auto"/>
              <w:right w:val="single" w:sz="4" w:space="0" w:color="auto"/>
            </w:tcBorders>
            <w:noWrap/>
            <w:vAlign w:val="center"/>
          </w:tcPr>
          <w:p w14:paraId="1E7F54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2 687 994,92</w:t>
            </w:r>
          </w:p>
        </w:tc>
      </w:tr>
      <w:tr w:rsidR="00ED3EAC" w:rsidRPr="002210A4" w14:paraId="00CEFB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2DBD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7EDCC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991 448,54</w:t>
            </w:r>
          </w:p>
        </w:tc>
        <w:tc>
          <w:tcPr>
            <w:tcW w:w="3773" w:type="dxa"/>
            <w:tcBorders>
              <w:top w:val="nil"/>
              <w:left w:val="nil"/>
              <w:bottom w:val="single" w:sz="4" w:space="0" w:color="auto"/>
              <w:right w:val="single" w:sz="4" w:space="0" w:color="auto"/>
            </w:tcBorders>
            <w:noWrap/>
            <w:vAlign w:val="center"/>
          </w:tcPr>
          <w:p w14:paraId="772927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2 687 994,11</w:t>
            </w:r>
          </w:p>
        </w:tc>
      </w:tr>
      <w:tr w:rsidR="00ED3EAC" w:rsidRPr="002210A4" w14:paraId="605681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97EC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225836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991 449,77</w:t>
            </w:r>
          </w:p>
        </w:tc>
        <w:tc>
          <w:tcPr>
            <w:tcW w:w="3773" w:type="dxa"/>
            <w:tcBorders>
              <w:top w:val="nil"/>
              <w:left w:val="nil"/>
              <w:bottom w:val="single" w:sz="4" w:space="0" w:color="auto"/>
              <w:right w:val="single" w:sz="4" w:space="0" w:color="auto"/>
            </w:tcBorders>
            <w:noWrap/>
            <w:vAlign w:val="center"/>
          </w:tcPr>
          <w:p w14:paraId="2D2430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2 687 991,33</w:t>
            </w:r>
          </w:p>
        </w:tc>
      </w:tr>
      <w:tr w:rsidR="00ED3EAC" w:rsidRPr="002210A4" w14:paraId="0EEE12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BC36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5C91C6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991 453,31</w:t>
            </w:r>
          </w:p>
        </w:tc>
        <w:tc>
          <w:tcPr>
            <w:tcW w:w="3773" w:type="dxa"/>
            <w:tcBorders>
              <w:top w:val="nil"/>
              <w:left w:val="nil"/>
              <w:bottom w:val="single" w:sz="4" w:space="0" w:color="auto"/>
              <w:right w:val="single" w:sz="4" w:space="0" w:color="auto"/>
            </w:tcBorders>
            <w:noWrap/>
            <w:vAlign w:val="center"/>
          </w:tcPr>
          <w:p w14:paraId="5F8867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2 687 981,24</w:t>
            </w:r>
          </w:p>
        </w:tc>
      </w:tr>
      <w:tr w:rsidR="00ED3EAC" w:rsidRPr="002210A4" w14:paraId="0D35DB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4AF2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7C330C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991 454,85</w:t>
            </w:r>
          </w:p>
        </w:tc>
        <w:tc>
          <w:tcPr>
            <w:tcW w:w="3773" w:type="dxa"/>
            <w:tcBorders>
              <w:top w:val="nil"/>
              <w:left w:val="nil"/>
              <w:bottom w:val="single" w:sz="4" w:space="0" w:color="auto"/>
              <w:right w:val="single" w:sz="4" w:space="0" w:color="auto"/>
            </w:tcBorders>
            <w:noWrap/>
            <w:vAlign w:val="center"/>
          </w:tcPr>
          <w:p w14:paraId="4D7143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2 687 977,20</w:t>
            </w:r>
          </w:p>
        </w:tc>
      </w:tr>
      <w:tr w:rsidR="00ED3EAC" w:rsidRPr="002210A4" w14:paraId="06C605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3E7B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060750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991 456,66</w:t>
            </w:r>
          </w:p>
        </w:tc>
        <w:tc>
          <w:tcPr>
            <w:tcW w:w="3773" w:type="dxa"/>
            <w:tcBorders>
              <w:top w:val="nil"/>
              <w:left w:val="nil"/>
              <w:bottom w:val="single" w:sz="4" w:space="0" w:color="auto"/>
              <w:right w:val="single" w:sz="4" w:space="0" w:color="auto"/>
            </w:tcBorders>
            <w:noWrap/>
            <w:vAlign w:val="center"/>
          </w:tcPr>
          <w:p w14:paraId="61AEB7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2 687 971,45</w:t>
            </w:r>
          </w:p>
        </w:tc>
      </w:tr>
      <w:tr w:rsidR="00ED3EAC" w:rsidRPr="002210A4" w14:paraId="6FBE5F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C564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30AAE8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991 462,40</w:t>
            </w:r>
          </w:p>
        </w:tc>
        <w:tc>
          <w:tcPr>
            <w:tcW w:w="3773" w:type="dxa"/>
            <w:tcBorders>
              <w:top w:val="nil"/>
              <w:left w:val="nil"/>
              <w:bottom w:val="single" w:sz="4" w:space="0" w:color="auto"/>
              <w:right w:val="single" w:sz="4" w:space="0" w:color="auto"/>
            </w:tcBorders>
            <w:noWrap/>
            <w:vAlign w:val="center"/>
          </w:tcPr>
          <w:p w14:paraId="27B542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2 687 959,77</w:t>
            </w:r>
          </w:p>
        </w:tc>
      </w:tr>
      <w:tr w:rsidR="00ED3EAC" w:rsidRPr="002210A4" w14:paraId="32E4BB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67E9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2E6B17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991 464,38</w:t>
            </w:r>
          </w:p>
        </w:tc>
        <w:tc>
          <w:tcPr>
            <w:tcW w:w="3773" w:type="dxa"/>
            <w:tcBorders>
              <w:top w:val="nil"/>
              <w:left w:val="nil"/>
              <w:bottom w:val="single" w:sz="4" w:space="0" w:color="auto"/>
              <w:right w:val="single" w:sz="4" w:space="0" w:color="auto"/>
            </w:tcBorders>
            <w:noWrap/>
            <w:vAlign w:val="center"/>
          </w:tcPr>
          <w:p w14:paraId="5D5F7A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2 687 952,92</w:t>
            </w:r>
          </w:p>
        </w:tc>
      </w:tr>
      <w:tr w:rsidR="00ED3EAC" w:rsidRPr="002210A4" w14:paraId="04C215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0C99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5A722C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991 479,14</w:t>
            </w:r>
          </w:p>
        </w:tc>
        <w:tc>
          <w:tcPr>
            <w:tcW w:w="3773" w:type="dxa"/>
            <w:tcBorders>
              <w:top w:val="nil"/>
              <w:left w:val="nil"/>
              <w:bottom w:val="single" w:sz="4" w:space="0" w:color="auto"/>
              <w:right w:val="single" w:sz="4" w:space="0" w:color="auto"/>
            </w:tcBorders>
            <w:noWrap/>
            <w:vAlign w:val="center"/>
          </w:tcPr>
          <w:p w14:paraId="69267E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2 687 919,70</w:t>
            </w:r>
          </w:p>
        </w:tc>
      </w:tr>
      <w:tr w:rsidR="00ED3EAC" w:rsidRPr="002210A4" w14:paraId="73B07A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C480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25</w:t>
            </w:r>
          </w:p>
        </w:tc>
        <w:tc>
          <w:tcPr>
            <w:tcW w:w="4684" w:type="dxa"/>
            <w:tcBorders>
              <w:top w:val="nil"/>
              <w:left w:val="nil"/>
              <w:bottom w:val="single" w:sz="4" w:space="0" w:color="auto"/>
              <w:right w:val="single" w:sz="4" w:space="0" w:color="auto"/>
            </w:tcBorders>
            <w:noWrap/>
            <w:vAlign w:val="center"/>
          </w:tcPr>
          <w:p w14:paraId="217726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991 510,32</w:t>
            </w:r>
          </w:p>
        </w:tc>
        <w:tc>
          <w:tcPr>
            <w:tcW w:w="3773" w:type="dxa"/>
            <w:tcBorders>
              <w:top w:val="nil"/>
              <w:left w:val="nil"/>
              <w:bottom w:val="single" w:sz="4" w:space="0" w:color="auto"/>
              <w:right w:val="single" w:sz="4" w:space="0" w:color="auto"/>
            </w:tcBorders>
            <w:noWrap/>
            <w:vAlign w:val="center"/>
          </w:tcPr>
          <w:p w14:paraId="72F9C9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2 687 936,67</w:t>
            </w:r>
          </w:p>
        </w:tc>
      </w:tr>
      <w:tr w:rsidR="00ED3EAC" w:rsidRPr="002210A4" w14:paraId="78B45B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655ED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26</w:t>
            </w:r>
          </w:p>
        </w:tc>
        <w:tc>
          <w:tcPr>
            <w:tcW w:w="4684" w:type="dxa"/>
            <w:tcBorders>
              <w:top w:val="nil"/>
              <w:left w:val="nil"/>
              <w:bottom w:val="single" w:sz="4" w:space="0" w:color="auto"/>
              <w:right w:val="single" w:sz="4" w:space="0" w:color="auto"/>
            </w:tcBorders>
            <w:noWrap/>
            <w:vAlign w:val="center"/>
          </w:tcPr>
          <w:p w14:paraId="4FF495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991 520,58</w:t>
            </w:r>
          </w:p>
        </w:tc>
        <w:tc>
          <w:tcPr>
            <w:tcW w:w="3773" w:type="dxa"/>
            <w:tcBorders>
              <w:top w:val="nil"/>
              <w:left w:val="nil"/>
              <w:bottom w:val="single" w:sz="4" w:space="0" w:color="auto"/>
              <w:right w:val="single" w:sz="4" w:space="0" w:color="auto"/>
            </w:tcBorders>
            <w:noWrap/>
            <w:vAlign w:val="center"/>
          </w:tcPr>
          <w:p w14:paraId="75166F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2 687 943,34</w:t>
            </w:r>
          </w:p>
        </w:tc>
      </w:tr>
      <w:tr w:rsidR="00ED3EAC" w:rsidRPr="002210A4" w14:paraId="479699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2460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27</w:t>
            </w:r>
          </w:p>
        </w:tc>
        <w:tc>
          <w:tcPr>
            <w:tcW w:w="4684" w:type="dxa"/>
            <w:tcBorders>
              <w:top w:val="nil"/>
              <w:left w:val="nil"/>
              <w:bottom w:val="single" w:sz="4" w:space="0" w:color="auto"/>
              <w:right w:val="single" w:sz="4" w:space="0" w:color="auto"/>
            </w:tcBorders>
            <w:noWrap/>
            <w:vAlign w:val="center"/>
          </w:tcPr>
          <w:p w14:paraId="209525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991 527,53</w:t>
            </w:r>
          </w:p>
        </w:tc>
        <w:tc>
          <w:tcPr>
            <w:tcW w:w="3773" w:type="dxa"/>
            <w:tcBorders>
              <w:top w:val="nil"/>
              <w:left w:val="nil"/>
              <w:bottom w:val="single" w:sz="4" w:space="0" w:color="auto"/>
              <w:right w:val="single" w:sz="4" w:space="0" w:color="auto"/>
            </w:tcBorders>
            <w:noWrap/>
            <w:vAlign w:val="center"/>
          </w:tcPr>
          <w:p w14:paraId="14D4ED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2 687 948,06</w:t>
            </w:r>
          </w:p>
        </w:tc>
      </w:tr>
      <w:tr w:rsidR="00ED3EAC" w:rsidRPr="002210A4" w14:paraId="1ADF819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79499D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ЗУ178</w:t>
            </w:r>
          </w:p>
        </w:tc>
      </w:tr>
      <w:tr w:rsidR="00ED3EAC" w:rsidRPr="002210A4" w14:paraId="3D2927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7B2A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F1227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991 484,51</w:t>
            </w:r>
          </w:p>
        </w:tc>
        <w:tc>
          <w:tcPr>
            <w:tcW w:w="3773" w:type="dxa"/>
            <w:tcBorders>
              <w:top w:val="nil"/>
              <w:left w:val="nil"/>
              <w:bottom w:val="single" w:sz="4" w:space="0" w:color="auto"/>
              <w:right w:val="single" w:sz="4" w:space="0" w:color="auto"/>
            </w:tcBorders>
            <w:noWrap/>
            <w:vAlign w:val="center"/>
          </w:tcPr>
          <w:p w14:paraId="468A27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2 687 896,87</w:t>
            </w:r>
          </w:p>
        </w:tc>
      </w:tr>
      <w:tr w:rsidR="00ED3EAC" w:rsidRPr="002210A4" w14:paraId="0702F5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D1B3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DDC7B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991 479,48</w:t>
            </w:r>
          </w:p>
        </w:tc>
        <w:tc>
          <w:tcPr>
            <w:tcW w:w="3773" w:type="dxa"/>
            <w:tcBorders>
              <w:top w:val="nil"/>
              <w:left w:val="nil"/>
              <w:bottom w:val="single" w:sz="4" w:space="0" w:color="auto"/>
              <w:right w:val="single" w:sz="4" w:space="0" w:color="auto"/>
            </w:tcBorders>
            <w:noWrap/>
            <w:vAlign w:val="center"/>
          </w:tcPr>
          <w:p w14:paraId="0E7A5B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2 687 913,32</w:t>
            </w:r>
          </w:p>
        </w:tc>
      </w:tr>
      <w:tr w:rsidR="00ED3EAC" w:rsidRPr="002210A4" w14:paraId="323C6F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9801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D8838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991 479,14</w:t>
            </w:r>
          </w:p>
        </w:tc>
        <w:tc>
          <w:tcPr>
            <w:tcW w:w="3773" w:type="dxa"/>
            <w:tcBorders>
              <w:top w:val="nil"/>
              <w:left w:val="nil"/>
              <w:bottom w:val="single" w:sz="4" w:space="0" w:color="auto"/>
              <w:right w:val="single" w:sz="4" w:space="0" w:color="auto"/>
            </w:tcBorders>
            <w:noWrap/>
            <w:vAlign w:val="center"/>
          </w:tcPr>
          <w:p w14:paraId="2DE7D7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2 687 919,70</w:t>
            </w:r>
          </w:p>
        </w:tc>
      </w:tr>
      <w:tr w:rsidR="00ED3EAC" w:rsidRPr="002210A4" w14:paraId="64775E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8224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2B99F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991 464,38</w:t>
            </w:r>
          </w:p>
        </w:tc>
        <w:tc>
          <w:tcPr>
            <w:tcW w:w="3773" w:type="dxa"/>
            <w:tcBorders>
              <w:top w:val="nil"/>
              <w:left w:val="nil"/>
              <w:bottom w:val="single" w:sz="4" w:space="0" w:color="auto"/>
              <w:right w:val="single" w:sz="4" w:space="0" w:color="auto"/>
            </w:tcBorders>
            <w:noWrap/>
            <w:vAlign w:val="center"/>
          </w:tcPr>
          <w:p w14:paraId="662640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2 687 952,92</w:t>
            </w:r>
          </w:p>
        </w:tc>
      </w:tr>
      <w:tr w:rsidR="00ED3EAC" w:rsidRPr="002210A4" w14:paraId="4AE4AC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6787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8C35A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991 462,40</w:t>
            </w:r>
          </w:p>
        </w:tc>
        <w:tc>
          <w:tcPr>
            <w:tcW w:w="3773" w:type="dxa"/>
            <w:tcBorders>
              <w:top w:val="nil"/>
              <w:left w:val="nil"/>
              <w:bottom w:val="single" w:sz="4" w:space="0" w:color="auto"/>
              <w:right w:val="single" w:sz="4" w:space="0" w:color="auto"/>
            </w:tcBorders>
            <w:noWrap/>
            <w:vAlign w:val="center"/>
          </w:tcPr>
          <w:p w14:paraId="2962B5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2 687 959,77</w:t>
            </w:r>
          </w:p>
        </w:tc>
      </w:tr>
      <w:tr w:rsidR="00ED3EAC" w:rsidRPr="002210A4" w14:paraId="06C37E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C115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75D19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991 456,66</w:t>
            </w:r>
          </w:p>
        </w:tc>
        <w:tc>
          <w:tcPr>
            <w:tcW w:w="3773" w:type="dxa"/>
            <w:tcBorders>
              <w:top w:val="nil"/>
              <w:left w:val="nil"/>
              <w:bottom w:val="single" w:sz="4" w:space="0" w:color="auto"/>
              <w:right w:val="single" w:sz="4" w:space="0" w:color="auto"/>
            </w:tcBorders>
            <w:noWrap/>
            <w:vAlign w:val="center"/>
          </w:tcPr>
          <w:p w14:paraId="39B599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2 687 971,45</w:t>
            </w:r>
          </w:p>
        </w:tc>
      </w:tr>
      <w:tr w:rsidR="00ED3EAC" w:rsidRPr="002210A4" w14:paraId="06534B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D396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433D3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991 454,85</w:t>
            </w:r>
          </w:p>
        </w:tc>
        <w:tc>
          <w:tcPr>
            <w:tcW w:w="3773" w:type="dxa"/>
            <w:tcBorders>
              <w:top w:val="nil"/>
              <w:left w:val="nil"/>
              <w:bottom w:val="single" w:sz="4" w:space="0" w:color="auto"/>
              <w:right w:val="single" w:sz="4" w:space="0" w:color="auto"/>
            </w:tcBorders>
            <w:noWrap/>
            <w:vAlign w:val="center"/>
          </w:tcPr>
          <w:p w14:paraId="23476D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2 687 977,20</w:t>
            </w:r>
          </w:p>
        </w:tc>
      </w:tr>
      <w:tr w:rsidR="00ED3EAC" w:rsidRPr="002210A4" w14:paraId="4AF119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7F21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C3228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991 453,31</w:t>
            </w:r>
          </w:p>
        </w:tc>
        <w:tc>
          <w:tcPr>
            <w:tcW w:w="3773" w:type="dxa"/>
            <w:tcBorders>
              <w:top w:val="nil"/>
              <w:left w:val="nil"/>
              <w:bottom w:val="single" w:sz="4" w:space="0" w:color="auto"/>
              <w:right w:val="single" w:sz="4" w:space="0" w:color="auto"/>
            </w:tcBorders>
            <w:noWrap/>
            <w:vAlign w:val="center"/>
          </w:tcPr>
          <w:p w14:paraId="0B5B5C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2 687 981,24</w:t>
            </w:r>
          </w:p>
        </w:tc>
      </w:tr>
      <w:tr w:rsidR="00ED3EAC" w:rsidRPr="002210A4" w14:paraId="2949D8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7930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A44F3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991 449,77</w:t>
            </w:r>
          </w:p>
        </w:tc>
        <w:tc>
          <w:tcPr>
            <w:tcW w:w="3773" w:type="dxa"/>
            <w:tcBorders>
              <w:top w:val="nil"/>
              <w:left w:val="nil"/>
              <w:bottom w:val="single" w:sz="4" w:space="0" w:color="auto"/>
              <w:right w:val="single" w:sz="4" w:space="0" w:color="auto"/>
            </w:tcBorders>
            <w:noWrap/>
            <w:vAlign w:val="center"/>
          </w:tcPr>
          <w:p w14:paraId="323152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2 687 991,33</w:t>
            </w:r>
          </w:p>
        </w:tc>
      </w:tr>
      <w:tr w:rsidR="00ED3EAC" w:rsidRPr="002210A4" w14:paraId="34ABD6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350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155EC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991 448,54</w:t>
            </w:r>
          </w:p>
        </w:tc>
        <w:tc>
          <w:tcPr>
            <w:tcW w:w="3773" w:type="dxa"/>
            <w:tcBorders>
              <w:top w:val="nil"/>
              <w:left w:val="nil"/>
              <w:bottom w:val="single" w:sz="4" w:space="0" w:color="auto"/>
              <w:right w:val="single" w:sz="4" w:space="0" w:color="auto"/>
            </w:tcBorders>
            <w:noWrap/>
            <w:vAlign w:val="center"/>
          </w:tcPr>
          <w:p w14:paraId="3851C9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2 687 994,11</w:t>
            </w:r>
          </w:p>
        </w:tc>
      </w:tr>
      <w:tr w:rsidR="00ED3EAC" w:rsidRPr="002210A4" w14:paraId="64A161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5072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C5679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991 445,36</w:t>
            </w:r>
          </w:p>
        </w:tc>
        <w:tc>
          <w:tcPr>
            <w:tcW w:w="3773" w:type="dxa"/>
            <w:tcBorders>
              <w:top w:val="nil"/>
              <w:left w:val="nil"/>
              <w:bottom w:val="single" w:sz="4" w:space="0" w:color="auto"/>
              <w:right w:val="single" w:sz="4" w:space="0" w:color="auto"/>
            </w:tcBorders>
            <w:noWrap/>
            <w:vAlign w:val="center"/>
          </w:tcPr>
          <w:p w14:paraId="6C7521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2 687 992,72</w:t>
            </w:r>
          </w:p>
        </w:tc>
      </w:tr>
      <w:tr w:rsidR="00ED3EAC" w:rsidRPr="002210A4" w14:paraId="3F6ACC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2AE3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6E5774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991 431,85</w:t>
            </w:r>
          </w:p>
        </w:tc>
        <w:tc>
          <w:tcPr>
            <w:tcW w:w="3773" w:type="dxa"/>
            <w:tcBorders>
              <w:top w:val="nil"/>
              <w:left w:val="nil"/>
              <w:bottom w:val="single" w:sz="4" w:space="0" w:color="auto"/>
              <w:right w:val="single" w:sz="4" w:space="0" w:color="auto"/>
            </w:tcBorders>
            <w:noWrap/>
            <w:vAlign w:val="center"/>
          </w:tcPr>
          <w:p w14:paraId="2C1F14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2 687 986,61</w:t>
            </w:r>
          </w:p>
        </w:tc>
      </w:tr>
      <w:tr w:rsidR="00ED3EAC" w:rsidRPr="002210A4" w14:paraId="3D5F1C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308B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46084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991 437,66</w:t>
            </w:r>
          </w:p>
        </w:tc>
        <w:tc>
          <w:tcPr>
            <w:tcW w:w="3773" w:type="dxa"/>
            <w:tcBorders>
              <w:top w:val="nil"/>
              <w:left w:val="nil"/>
              <w:bottom w:val="single" w:sz="4" w:space="0" w:color="auto"/>
              <w:right w:val="single" w:sz="4" w:space="0" w:color="auto"/>
            </w:tcBorders>
            <w:noWrap/>
            <w:vAlign w:val="center"/>
          </w:tcPr>
          <w:p w14:paraId="05D452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2 687 974,09</w:t>
            </w:r>
          </w:p>
        </w:tc>
      </w:tr>
      <w:tr w:rsidR="00ED3EAC" w:rsidRPr="002210A4" w14:paraId="71B8EE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E728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30182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991 440,62</w:t>
            </w:r>
          </w:p>
        </w:tc>
        <w:tc>
          <w:tcPr>
            <w:tcW w:w="3773" w:type="dxa"/>
            <w:tcBorders>
              <w:top w:val="nil"/>
              <w:left w:val="nil"/>
              <w:bottom w:val="single" w:sz="4" w:space="0" w:color="auto"/>
              <w:right w:val="single" w:sz="4" w:space="0" w:color="auto"/>
            </w:tcBorders>
            <w:noWrap/>
            <w:vAlign w:val="center"/>
          </w:tcPr>
          <w:p w14:paraId="5BFF71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2 687 968,51</w:t>
            </w:r>
          </w:p>
        </w:tc>
      </w:tr>
      <w:tr w:rsidR="00ED3EAC" w:rsidRPr="002210A4" w14:paraId="5D3960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A5CA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194A30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991 439,33</w:t>
            </w:r>
          </w:p>
        </w:tc>
        <w:tc>
          <w:tcPr>
            <w:tcW w:w="3773" w:type="dxa"/>
            <w:tcBorders>
              <w:top w:val="nil"/>
              <w:left w:val="nil"/>
              <w:bottom w:val="single" w:sz="4" w:space="0" w:color="auto"/>
              <w:right w:val="single" w:sz="4" w:space="0" w:color="auto"/>
            </w:tcBorders>
            <w:noWrap/>
            <w:vAlign w:val="center"/>
          </w:tcPr>
          <w:p w14:paraId="4E4236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2 687 967,82</w:t>
            </w:r>
          </w:p>
        </w:tc>
      </w:tr>
      <w:tr w:rsidR="00ED3EAC" w:rsidRPr="002210A4" w14:paraId="737247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4152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4E0903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991 443,02</w:t>
            </w:r>
          </w:p>
        </w:tc>
        <w:tc>
          <w:tcPr>
            <w:tcW w:w="3773" w:type="dxa"/>
            <w:tcBorders>
              <w:top w:val="nil"/>
              <w:left w:val="nil"/>
              <w:bottom w:val="single" w:sz="4" w:space="0" w:color="auto"/>
              <w:right w:val="single" w:sz="4" w:space="0" w:color="auto"/>
            </w:tcBorders>
            <w:noWrap/>
            <w:vAlign w:val="center"/>
          </w:tcPr>
          <w:p w14:paraId="4ACE9D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2 687 961,33</w:t>
            </w:r>
          </w:p>
        </w:tc>
      </w:tr>
      <w:tr w:rsidR="00ED3EAC" w:rsidRPr="002210A4" w14:paraId="500F0A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3007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078D3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991 449,61</w:t>
            </w:r>
          </w:p>
        </w:tc>
        <w:tc>
          <w:tcPr>
            <w:tcW w:w="3773" w:type="dxa"/>
            <w:tcBorders>
              <w:top w:val="nil"/>
              <w:left w:val="nil"/>
              <w:bottom w:val="single" w:sz="4" w:space="0" w:color="auto"/>
              <w:right w:val="single" w:sz="4" w:space="0" w:color="auto"/>
            </w:tcBorders>
            <w:noWrap/>
            <w:vAlign w:val="center"/>
          </w:tcPr>
          <w:p w14:paraId="4F42C8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2 687 945,86</w:t>
            </w:r>
          </w:p>
        </w:tc>
      </w:tr>
      <w:tr w:rsidR="00ED3EAC" w:rsidRPr="002210A4" w14:paraId="7B0CBB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1E1A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9ECDF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991 451,90</w:t>
            </w:r>
          </w:p>
        </w:tc>
        <w:tc>
          <w:tcPr>
            <w:tcW w:w="3773" w:type="dxa"/>
            <w:tcBorders>
              <w:top w:val="nil"/>
              <w:left w:val="nil"/>
              <w:bottom w:val="single" w:sz="4" w:space="0" w:color="auto"/>
              <w:right w:val="single" w:sz="4" w:space="0" w:color="auto"/>
            </w:tcBorders>
            <w:noWrap/>
            <w:vAlign w:val="center"/>
          </w:tcPr>
          <w:p w14:paraId="6F3C65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2 687 939,53</w:t>
            </w:r>
          </w:p>
        </w:tc>
      </w:tr>
      <w:tr w:rsidR="00ED3EAC" w:rsidRPr="002210A4" w14:paraId="2B2A5A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74A1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3F519B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991 469,87</w:t>
            </w:r>
          </w:p>
        </w:tc>
        <w:tc>
          <w:tcPr>
            <w:tcW w:w="3773" w:type="dxa"/>
            <w:tcBorders>
              <w:top w:val="nil"/>
              <w:left w:val="nil"/>
              <w:bottom w:val="single" w:sz="4" w:space="0" w:color="auto"/>
              <w:right w:val="single" w:sz="4" w:space="0" w:color="auto"/>
            </w:tcBorders>
            <w:noWrap/>
            <w:vAlign w:val="center"/>
          </w:tcPr>
          <w:p w14:paraId="38C651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2 687 887,89</w:t>
            </w:r>
          </w:p>
        </w:tc>
      </w:tr>
      <w:tr w:rsidR="00ED3EAC" w:rsidRPr="002210A4" w14:paraId="318F533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2DFDF8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ЗУ179</w:t>
            </w:r>
          </w:p>
        </w:tc>
      </w:tr>
      <w:tr w:rsidR="00ED3EAC" w:rsidRPr="002210A4" w14:paraId="479D08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78A4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945C0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991 469,87</w:t>
            </w:r>
          </w:p>
        </w:tc>
        <w:tc>
          <w:tcPr>
            <w:tcW w:w="3773" w:type="dxa"/>
            <w:tcBorders>
              <w:top w:val="nil"/>
              <w:left w:val="nil"/>
              <w:bottom w:val="single" w:sz="4" w:space="0" w:color="auto"/>
              <w:right w:val="single" w:sz="4" w:space="0" w:color="auto"/>
            </w:tcBorders>
            <w:noWrap/>
            <w:vAlign w:val="center"/>
          </w:tcPr>
          <w:p w14:paraId="13FF63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2 687 887,89</w:t>
            </w:r>
          </w:p>
        </w:tc>
      </w:tr>
      <w:tr w:rsidR="00ED3EAC" w:rsidRPr="002210A4" w14:paraId="602B49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5A07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ED077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991 451,90</w:t>
            </w:r>
          </w:p>
        </w:tc>
        <w:tc>
          <w:tcPr>
            <w:tcW w:w="3773" w:type="dxa"/>
            <w:tcBorders>
              <w:top w:val="nil"/>
              <w:left w:val="nil"/>
              <w:bottom w:val="single" w:sz="4" w:space="0" w:color="auto"/>
              <w:right w:val="single" w:sz="4" w:space="0" w:color="auto"/>
            </w:tcBorders>
            <w:noWrap/>
            <w:vAlign w:val="center"/>
          </w:tcPr>
          <w:p w14:paraId="6E8ADC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2 687 939,53</w:t>
            </w:r>
          </w:p>
        </w:tc>
      </w:tr>
      <w:tr w:rsidR="00ED3EAC" w:rsidRPr="002210A4" w14:paraId="4EC889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A830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A5749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991 449,61</w:t>
            </w:r>
          </w:p>
        </w:tc>
        <w:tc>
          <w:tcPr>
            <w:tcW w:w="3773" w:type="dxa"/>
            <w:tcBorders>
              <w:top w:val="nil"/>
              <w:left w:val="nil"/>
              <w:bottom w:val="single" w:sz="4" w:space="0" w:color="auto"/>
              <w:right w:val="single" w:sz="4" w:space="0" w:color="auto"/>
            </w:tcBorders>
            <w:noWrap/>
            <w:vAlign w:val="center"/>
          </w:tcPr>
          <w:p w14:paraId="51AF57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2 687 945,86</w:t>
            </w:r>
          </w:p>
        </w:tc>
      </w:tr>
      <w:tr w:rsidR="00ED3EAC" w:rsidRPr="002210A4" w14:paraId="12E4BE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629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4A1B8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991 443,02</w:t>
            </w:r>
          </w:p>
        </w:tc>
        <w:tc>
          <w:tcPr>
            <w:tcW w:w="3773" w:type="dxa"/>
            <w:tcBorders>
              <w:top w:val="nil"/>
              <w:left w:val="nil"/>
              <w:bottom w:val="single" w:sz="4" w:space="0" w:color="auto"/>
              <w:right w:val="single" w:sz="4" w:space="0" w:color="auto"/>
            </w:tcBorders>
            <w:noWrap/>
            <w:vAlign w:val="center"/>
          </w:tcPr>
          <w:p w14:paraId="2B3106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2 687 961,33</w:t>
            </w:r>
          </w:p>
        </w:tc>
      </w:tr>
      <w:tr w:rsidR="00ED3EAC" w:rsidRPr="002210A4" w14:paraId="163C2D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7756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93572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991 439,33</w:t>
            </w:r>
          </w:p>
        </w:tc>
        <w:tc>
          <w:tcPr>
            <w:tcW w:w="3773" w:type="dxa"/>
            <w:tcBorders>
              <w:top w:val="nil"/>
              <w:left w:val="nil"/>
              <w:bottom w:val="single" w:sz="4" w:space="0" w:color="auto"/>
              <w:right w:val="single" w:sz="4" w:space="0" w:color="auto"/>
            </w:tcBorders>
            <w:noWrap/>
            <w:vAlign w:val="center"/>
          </w:tcPr>
          <w:p w14:paraId="527965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2 687 967,82</w:t>
            </w:r>
          </w:p>
        </w:tc>
      </w:tr>
      <w:tr w:rsidR="00ED3EAC" w:rsidRPr="002210A4" w14:paraId="39A824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B100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A5C6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991 440,62</w:t>
            </w:r>
          </w:p>
        </w:tc>
        <w:tc>
          <w:tcPr>
            <w:tcW w:w="3773" w:type="dxa"/>
            <w:tcBorders>
              <w:top w:val="nil"/>
              <w:left w:val="nil"/>
              <w:bottom w:val="single" w:sz="4" w:space="0" w:color="auto"/>
              <w:right w:val="single" w:sz="4" w:space="0" w:color="auto"/>
            </w:tcBorders>
            <w:noWrap/>
            <w:vAlign w:val="center"/>
          </w:tcPr>
          <w:p w14:paraId="3688D0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2 687 968,51</w:t>
            </w:r>
          </w:p>
        </w:tc>
      </w:tr>
      <w:tr w:rsidR="00ED3EAC" w:rsidRPr="002210A4" w14:paraId="3E6820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8BF7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EA940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991 437,66</w:t>
            </w:r>
          </w:p>
        </w:tc>
        <w:tc>
          <w:tcPr>
            <w:tcW w:w="3773" w:type="dxa"/>
            <w:tcBorders>
              <w:top w:val="nil"/>
              <w:left w:val="nil"/>
              <w:bottom w:val="single" w:sz="4" w:space="0" w:color="auto"/>
              <w:right w:val="single" w:sz="4" w:space="0" w:color="auto"/>
            </w:tcBorders>
            <w:noWrap/>
            <w:vAlign w:val="center"/>
          </w:tcPr>
          <w:p w14:paraId="4E195F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2 687 974,09</w:t>
            </w:r>
          </w:p>
        </w:tc>
      </w:tr>
      <w:tr w:rsidR="00ED3EAC" w:rsidRPr="002210A4" w14:paraId="637832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ABDB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B1939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991 431,85</w:t>
            </w:r>
          </w:p>
        </w:tc>
        <w:tc>
          <w:tcPr>
            <w:tcW w:w="3773" w:type="dxa"/>
            <w:tcBorders>
              <w:top w:val="nil"/>
              <w:left w:val="nil"/>
              <w:bottom w:val="single" w:sz="4" w:space="0" w:color="auto"/>
              <w:right w:val="single" w:sz="4" w:space="0" w:color="auto"/>
            </w:tcBorders>
            <w:noWrap/>
            <w:vAlign w:val="center"/>
          </w:tcPr>
          <w:p w14:paraId="21BCCF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2 687 986,61</w:t>
            </w:r>
          </w:p>
        </w:tc>
      </w:tr>
      <w:tr w:rsidR="00ED3EAC" w:rsidRPr="002210A4" w14:paraId="2E774B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2A05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81269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991 422,10</w:t>
            </w:r>
          </w:p>
        </w:tc>
        <w:tc>
          <w:tcPr>
            <w:tcW w:w="3773" w:type="dxa"/>
            <w:tcBorders>
              <w:top w:val="nil"/>
              <w:left w:val="nil"/>
              <w:bottom w:val="single" w:sz="4" w:space="0" w:color="auto"/>
              <w:right w:val="single" w:sz="4" w:space="0" w:color="auto"/>
            </w:tcBorders>
            <w:noWrap/>
            <w:vAlign w:val="center"/>
          </w:tcPr>
          <w:p w14:paraId="456AD4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2 687 982,14</w:t>
            </w:r>
          </w:p>
        </w:tc>
      </w:tr>
      <w:tr w:rsidR="00ED3EAC" w:rsidRPr="002210A4" w14:paraId="16F81F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9C6C6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8F75E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991 419,82</w:t>
            </w:r>
          </w:p>
        </w:tc>
        <w:tc>
          <w:tcPr>
            <w:tcW w:w="3773" w:type="dxa"/>
            <w:tcBorders>
              <w:top w:val="nil"/>
              <w:left w:val="nil"/>
              <w:bottom w:val="single" w:sz="4" w:space="0" w:color="auto"/>
              <w:right w:val="single" w:sz="4" w:space="0" w:color="auto"/>
            </w:tcBorders>
            <w:noWrap/>
            <w:vAlign w:val="center"/>
          </w:tcPr>
          <w:p w14:paraId="250048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2 687 981,11</w:t>
            </w:r>
          </w:p>
        </w:tc>
      </w:tr>
      <w:tr w:rsidR="00ED3EAC" w:rsidRPr="002210A4" w14:paraId="220E5C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E3FE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096EA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991 414,75</w:t>
            </w:r>
          </w:p>
        </w:tc>
        <w:tc>
          <w:tcPr>
            <w:tcW w:w="3773" w:type="dxa"/>
            <w:tcBorders>
              <w:top w:val="nil"/>
              <w:left w:val="nil"/>
              <w:bottom w:val="single" w:sz="4" w:space="0" w:color="auto"/>
              <w:right w:val="single" w:sz="4" w:space="0" w:color="auto"/>
            </w:tcBorders>
            <w:noWrap/>
            <w:vAlign w:val="center"/>
          </w:tcPr>
          <w:p w14:paraId="08B4FB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2 687 978,94</w:t>
            </w:r>
          </w:p>
        </w:tc>
      </w:tr>
      <w:tr w:rsidR="00ED3EAC" w:rsidRPr="002210A4" w14:paraId="342495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03A1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24BAA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991 425,60</w:t>
            </w:r>
          </w:p>
        </w:tc>
        <w:tc>
          <w:tcPr>
            <w:tcW w:w="3773" w:type="dxa"/>
            <w:tcBorders>
              <w:top w:val="nil"/>
              <w:left w:val="nil"/>
              <w:bottom w:val="single" w:sz="4" w:space="0" w:color="auto"/>
              <w:right w:val="single" w:sz="4" w:space="0" w:color="auto"/>
            </w:tcBorders>
            <w:noWrap/>
            <w:vAlign w:val="center"/>
          </w:tcPr>
          <w:p w14:paraId="3BD6A2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2 687 953,03</w:t>
            </w:r>
          </w:p>
        </w:tc>
      </w:tr>
      <w:tr w:rsidR="00ED3EAC" w:rsidRPr="002210A4" w14:paraId="31C92D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92397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6B2C1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991 435,21</w:t>
            </w:r>
          </w:p>
        </w:tc>
        <w:tc>
          <w:tcPr>
            <w:tcW w:w="3773" w:type="dxa"/>
            <w:tcBorders>
              <w:top w:val="nil"/>
              <w:left w:val="nil"/>
              <w:bottom w:val="single" w:sz="4" w:space="0" w:color="auto"/>
              <w:right w:val="single" w:sz="4" w:space="0" w:color="auto"/>
            </w:tcBorders>
            <w:noWrap/>
            <w:vAlign w:val="center"/>
          </w:tcPr>
          <w:p w14:paraId="22C670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2 687 927,01</w:t>
            </w:r>
          </w:p>
        </w:tc>
      </w:tr>
      <w:tr w:rsidR="00ED3EAC" w:rsidRPr="002210A4" w14:paraId="16FE62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E2B3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CFC05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991 447,19</w:t>
            </w:r>
          </w:p>
        </w:tc>
        <w:tc>
          <w:tcPr>
            <w:tcW w:w="3773" w:type="dxa"/>
            <w:tcBorders>
              <w:top w:val="nil"/>
              <w:left w:val="nil"/>
              <w:bottom w:val="single" w:sz="4" w:space="0" w:color="auto"/>
              <w:right w:val="single" w:sz="4" w:space="0" w:color="auto"/>
            </w:tcBorders>
            <w:noWrap/>
            <w:vAlign w:val="center"/>
          </w:tcPr>
          <w:p w14:paraId="7B5C17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2 687 889,28</w:t>
            </w:r>
          </w:p>
        </w:tc>
      </w:tr>
      <w:tr w:rsidR="00ED3EAC" w:rsidRPr="002210A4" w14:paraId="494C77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1BF3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35CCD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991 448,00</w:t>
            </w:r>
          </w:p>
        </w:tc>
        <w:tc>
          <w:tcPr>
            <w:tcW w:w="3773" w:type="dxa"/>
            <w:tcBorders>
              <w:top w:val="nil"/>
              <w:left w:val="nil"/>
              <w:bottom w:val="single" w:sz="4" w:space="0" w:color="auto"/>
              <w:right w:val="single" w:sz="4" w:space="0" w:color="auto"/>
            </w:tcBorders>
            <w:noWrap/>
            <w:vAlign w:val="center"/>
          </w:tcPr>
          <w:p w14:paraId="3A5426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2 687 884,28</w:t>
            </w:r>
          </w:p>
        </w:tc>
      </w:tr>
      <w:tr w:rsidR="00ED3EAC" w:rsidRPr="002210A4" w14:paraId="54F2EB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9D25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48A630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991 449,64</w:t>
            </w:r>
          </w:p>
        </w:tc>
        <w:tc>
          <w:tcPr>
            <w:tcW w:w="3773" w:type="dxa"/>
            <w:tcBorders>
              <w:top w:val="nil"/>
              <w:left w:val="nil"/>
              <w:bottom w:val="single" w:sz="4" w:space="0" w:color="auto"/>
              <w:right w:val="single" w:sz="4" w:space="0" w:color="auto"/>
            </w:tcBorders>
            <w:noWrap/>
            <w:vAlign w:val="center"/>
          </w:tcPr>
          <w:p w14:paraId="2A9298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2 687 879,36</w:t>
            </w:r>
          </w:p>
        </w:tc>
      </w:tr>
      <w:tr w:rsidR="00ED3EAC" w:rsidRPr="002210A4" w14:paraId="1EEC5E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4D19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6D716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991 451,72</w:t>
            </w:r>
          </w:p>
        </w:tc>
        <w:tc>
          <w:tcPr>
            <w:tcW w:w="3773" w:type="dxa"/>
            <w:tcBorders>
              <w:top w:val="nil"/>
              <w:left w:val="nil"/>
              <w:bottom w:val="single" w:sz="4" w:space="0" w:color="auto"/>
              <w:right w:val="single" w:sz="4" w:space="0" w:color="auto"/>
            </w:tcBorders>
            <w:noWrap/>
            <w:vAlign w:val="center"/>
          </w:tcPr>
          <w:p w14:paraId="1483CA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2 687 879,48</w:t>
            </w:r>
          </w:p>
        </w:tc>
      </w:tr>
      <w:tr w:rsidR="00ED3EAC" w:rsidRPr="002210A4" w14:paraId="3D8F77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FF6E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E4A31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991 456,55</w:t>
            </w:r>
          </w:p>
        </w:tc>
        <w:tc>
          <w:tcPr>
            <w:tcW w:w="3773" w:type="dxa"/>
            <w:tcBorders>
              <w:top w:val="nil"/>
              <w:left w:val="nil"/>
              <w:bottom w:val="single" w:sz="4" w:space="0" w:color="auto"/>
              <w:right w:val="single" w:sz="4" w:space="0" w:color="auto"/>
            </w:tcBorders>
            <w:noWrap/>
            <w:vAlign w:val="center"/>
          </w:tcPr>
          <w:p w14:paraId="1F69EC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2 687 880,35</w:t>
            </w:r>
          </w:p>
        </w:tc>
      </w:tr>
      <w:tr w:rsidR="00ED3EAC" w:rsidRPr="002210A4" w14:paraId="363467F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3E7FF2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ЗУ180</w:t>
            </w:r>
          </w:p>
        </w:tc>
      </w:tr>
      <w:tr w:rsidR="00ED3EAC" w:rsidRPr="002210A4" w14:paraId="4D765B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853E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9C26B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991 449,64</w:t>
            </w:r>
          </w:p>
        </w:tc>
        <w:tc>
          <w:tcPr>
            <w:tcW w:w="3773" w:type="dxa"/>
            <w:tcBorders>
              <w:top w:val="nil"/>
              <w:left w:val="nil"/>
              <w:bottom w:val="single" w:sz="4" w:space="0" w:color="auto"/>
              <w:right w:val="single" w:sz="4" w:space="0" w:color="auto"/>
            </w:tcBorders>
            <w:noWrap/>
            <w:vAlign w:val="center"/>
          </w:tcPr>
          <w:p w14:paraId="32ADB7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2 687 879,36</w:t>
            </w:r>
          </w:p>
        </w:tc>
      </w:tr>
      <w:tr w:rsidR="00ED3EAC" w:rsidRPr="002210A4" w14:paraId="12CFDC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B1F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FD346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991 448,00</w:t>
            </w:r>
          </w:p>
        </w:tc>
        <w:tc>
          <w:tcPr>
            <w:tcW w:w="3773" w:type="dxa"/>
            <w:tcBorders>
              <w:top w:val="nil"/>
              <w:left w:val="nil"/>
              <w:bottom w:val="single" w:sz="4" w:space="0" w:color="auto"/>
              <w:right w:val="single" w:sz="4" w:space="0" w:color="auto"/>
            </w:tcBorders>
            <w:noWrap/>
            <w:vAlign w:val="center"/>
          </w:tcPr>
          <w:p w14:paraId="7740F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2 687 884,28</w:t>
            </w:r>
          </w:p>
        </w:tc>
      </w:tr>
      <w:tr w:rsidR="00ED3EAC" w:rsidRPr="002210A4" w14:paraId="3C864E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5A5DE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4D1A5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991 447,19</w:t>
            </w:r>
          </w:p>
        </w:tc>
        <w:tc>
          <w:tcPr>
            <w:tcW w:w="3773" w:type="dxa"/>
            <w:tcBorders>
              <w:top w:val="nil"/>
              <w:left w:val="nil"/>
              <w:bottom w:val="single" w:sz="4" w:space="0" w:color="auto"/>
              <w:right w:val="single" w:sz="4" w:space="0" w:color="auto"/>
            </w:tcBorders>
            <w:noWrap/>
            <w:vAlign w:val="center"/>
          </w:tcPr>
          <w:p w14:paraId="59BCD6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2 687 889,28</w:t>
            </w:r>
          </w:p>
        </w:tc>
      </w:tr>
      <w:tr w:rsidR="00ED3EAC" w:rsidRPr="002210A4" w14:paraId="015C8A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812F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20064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991 435,21</w:t>
            </w:r>
          </w:p>
        </w:tc>
        <w:tc>
          <w:tcPr>
            <w:tcW w:w="3773" w:type="dxa"/>
            <w:tcBorders>
              <w:top w:val="nil"/>
              <w:left w:val="nil"/>
              <w:bottom w:val="single" w:sz="4" w:space="0" w:color="auto"/>
              <w:right w:val="single" w:sz="4" w:space="0" w:color="auto"/>
            </w:tcBorders>
            <w:noWrap/>
            <w:vAlign w:val="center"/>
          </w:tcPr>
          <w:p w14:paraId="642BDA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2 687 927,01</w:t>
            </w:r>
          </w:p>
        </w:tc>
      </w:tr>
      <w:tr w:rsidR="00ED3EAC" w:rsidRPr="002210A4" w14:paraId="465438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3344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7CC65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991 425,60</w:t>
            </w:r>
          </w:p>
        </w:tc>
        <w:tc>
          <w:tcPr>
            <w:tcW w:w="3773" w:type="dxa"/>
            <w:tcBorders>
              <w:top w:val="nil"/>
              <w:left w:val="nil"/>
              <w:bottom w:val="single" w:sz="4" w:space="0" w:color="auto"/>
              <w:right w:val="single" w:sz="4" w:space="0" w:color="auto"/>
            </w:tcBorders>
            <w:noWrap/>
            <w:vAlign w:val="center"/>
          </w:tcPr>
          <w:p w14:paraId="476344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2 687 953,03</w:t>
            </w:r>
          </w:p>
        </w:tc>
      </w:tr>
      <w:tr w:rsidR="00ED3EAC" w:rsidRPr="002210A4" w14:paraId="0B15B9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F93B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F689E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991 414,75</w:t>
            </w:r>
          </w:p>
        </w:tc>
        <w:tc>
          <w:tcPr>
            <w:tcW w:w="3773" w:type="dxa"/>
            <w:tcBorders>
              <w:top w:val="nil"/>
              <w:left w:val="nil"/>
              <w:bottom w:val="single" w:sz="4" w:space="0" w:color="auto"/>
              <w:right w:val="single" w:sz="4" w:space="0" w:color="auto"/>
            </w:tcBorders>
            <w:noWrap/>
            <w:vAlign w:val="center"/>
          </w:tcPr>
          <w:p w14:paraId="0BA319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2 687 978,94</w:t>
            </w:r>
          </w:p>
        </w:tc>
      </w:tr>
      <w:tr w:rsidR="00ED3EAC" w:rsidRPr="002210A4" w14:paraId="289232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8430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93818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991 414,75</w:t>
            </w:r>
          </w:p>
        </w:tc>
        <w:tc>
          <w:tcPr>
            <w:tcW w:w="3773" w:type="dxa"/>
            <w:tcBorders>
              <w:top w:val="nil"/>
              <w:left w:val="nil"/>
              <w:bottom w:val="single" w:sz="4" w:space="0" w:color="auto"/>
              <w:right w:val="single" w:sz="4" w:space="0" w:color="auto"/>
            </w:tcBorders>
            <w:noWrap/>
            <w:vAlign w:val="center"/>
          </w:tcPr>
          <w:p w14:paraId="781068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2 687 978,94</w:t>
            </w:r>
          </w:p>
        </w:tc>
      </w:tr>
      <w:tr w:rsidR="00ED3EAC" w:rsidRPr="002210A4" w14:paraId="5B9BCE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A48B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29552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991 411,10</w:t>
            </w:r>
          </w:p>
        </w:tc>
        <w:tc>
          <w:tcPr>
            <w:tcW w:w="3773" w:type="dxa"/>
            <w:tcBorders>
              <w:top w:val="nil"/>
              <w:left w:val="nil"/>
              <w:bottom w:val="single" w:sz="4" w:space="0" w:color="auto"/>
              <w:right w:val="single" w:sz="4" w:space="0" w:color="auto"/>
            </w:tcBorders>
            <w:noWrap/>
            <w:vAlign w:val="center"/>
          </w:tcPr>
          <w:p w14:paraId="758071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2 687 977,43</w:t>
            </w:r>
          </w:p>
        </w:tc>
      </w:tr>
      <w:tr w:rsidR="00ED3EAC" w:rsidRPr="002210A4" w14:paraId="6D14A5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49E6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520DA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991 396,36</w:t>
            </w:r>
          </w:p>
        </w:tc>
        <w:tc>
          <w:tcPr>
            <w:tcW w:w="3773" w:type="dxa"/>
            <w:tcBorders>
              <w:top w:val="nil"/>
              <w:left w:val="nil"/>
              <w:bottom w:val="single" w:sz="4" w:space="0" w:color="auto"/>
              <w:right w:val="single" w:sz="4" w:space="0" w:color="auto"/>
            </w:tcBorders>
            <w:noWrap/>
            <w:vAlign w:val="center"/>
          </w:tcPr>
          <w:p w14:paraId="18681C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2 687 970,40</w:t>
            </w:r>
          </w:p>
        </w:tc>
      </w:tr>
      <w:tr w:rsidR="00ED3EAC" w:rsidRPr="002210A4" w14:paraId="56CE8C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21D6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493EC4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991 400,79</w:t>
            </w:r>
          </w:p>
        </w:tc>
        <w:tc>
          <w:tcPr>
            <w:tcW w:w="3773" w:type="dxa"/>
            <w:tcBorders>
              <w:top w:val="nil"/>
              <w:left w:val="nil"/>
              <w:bottom w:val="single" w:sz="4" w:space="0" w:color="auto"/>
              <w:right w:val="single" w:sz="4" w:space="0" w:color="auto"/>
            </w:tcBorders>
            <w:noWrap/>
            <w:vAlign w:val="center"/>
          </w:tcPr>
          <w:p w14:paraId="08022E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2 687 960,25</w:t>
            </w:r>
          </w:p>
        </w:tc>
      </w:tr>
      <w:tr w:rsidR="00ED3EAC" w:rsidRPr="002210A4" w14:paraId="4EB30E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DE5A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9410E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991 415,65</w:t>
            </w:r>
          </w:p>
        </w:tc>
        <w:tc>
          <w:tcPr>
            <w:tcW w:w="3773" w:type="dxa"/>
            <w:tcBorders>
              <w:top w:val="nil"/>
              <w:left w:val="nil"/>
              <w:bottom w:val="single" w:sz="4" w:space="0" w:color="auto"/>
              <w:right w:val="single" w:sz="4" w:space="0" w:color="auto"/>
            </w:tcBorders>
            <w:noWrap/>
            <w:vAlign w:val="center"/>
          </w:tcPr>
          <w:p w14:paraId="1FDBCF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2 687 920,62</w:t>
            </w:r>
          </w:p>
        </w:tc>
      </w:tr>
      <w:tr w:rsidR="00ED3EAC" w:rsidRPr="002210A4" w14:paraId="1B4479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3791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CE562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991 429,91</w:t>
            </w:r>
          </w:p>
        </w:tc>
        <w:tc>
          <w:tcPr>
            <w:tcW w:w="3773" w:type="dxa"/>
            <w:tcBorders>
              <w:top w:val="nil"/>
              <w:left w:val="nil"/>
              <w:bottom w:val="single" w:sz="4" w:space="0" w:color="auto"/>
              <w:right w:val="single" w:sz="4" w:space="0" w:color="auto"/>
            </w:tcBorders>
            <w:noWrap/>
            <w:vAlign w:val="center"/>
          </w:tcPr>
          <w:p w14:paraId="67008D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2 687 882,49</w:t>
            </w:r>
          </w:p>
        </w:tc>
      </w:tr>
      <w:tr w:rsidR="00ED3EAC" w:rsidRPr="002210A4" w14:paraId="47A5BE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E6AA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82697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991 431,72</w:t>
            </w:r>
          </w:p>
        </w:tc>
        <w:tc>
          <w:tcPr>
            <w:tcW w:w="3773" w:type="dxa"/>
            <w:tcBorders>
              <w:top w:val="nil"/>
              <w:left w:val="nil"/>
              <w:bottom w:val="single" w:sz="4" w:space="0" w:color="auto"/>
              <w:right w:val="single" w:sz="4" w:space="0" w:color="auto"/>
            </w:tcBorders>
            <w:noWrap/>
            <w:vAlign w:val="center"/>
          </w:tcPr>
          <w:p w14:paraId="6B80CF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2 687 877,63</w:t>
            </w:r>
          </w:p>
        </w:tc>
      </w:tr>
      <w:tr w:rsidR="00ED3EAC" w:rsidRPr="002210A4" w14:paraId="2A4651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88A8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1A31B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991 436,94</w:t>
            </w:r>
          </w:p>
        </w:tc>
        <w:tc>
          <w:tcPr>
            <w:tcW w:w="3773" w:type="dxa"/>
            <w:tcBorders>
              <w:top w:val="nil"/>
              <w:left w:val="nil"/>
              <w:bottom w:val="single" w:sz="4" w:space="0" w:color="auto"/>
              <w:right w:val="single" w:sz="4" w:space="0" w:color="auto"/>
            </w:tcBorders>
            <w:noWrap/>
            <w:vAlign w:val="center"/>
          </w:tcPr>
          <w:p w14:paraId="496B09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2 687 877,66</w:t>
            </w:r>
          </w:p>
        </w:tc>
      </w:tr>
      <w:tr w:rsidR="00ED3EAC" w:rsidRPr="002210A4" w14:paraId="3B9F54F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6B7FE3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ЗУ181</w:t>
            </w:r>
          </w:p>
        </w:tc>
      </w:tr>
      <w:tr w:rsidR="00ED3EAC" w:rsidRPr="002210A4" w14:paraId="204273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8ABC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7600D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991 429,91</w:t>
            </w:r>
          </w:p>
        </w:tc>
        <w:tc>
          <w:tcPr>
            <w:tcW w:w="3773" w:type="dxa"/>
            <w:tcBorders>
              <w:top w:val="nil"/>
              <w:left w:val="nil"/>
              <w:bottom w:val="single" w:sz="4" w:space="0" w:color="auto"/>
              <w:right w:val="single" w:sz="4" w:space="0" w:color="auto"/>
            </w:tcBorders>
            <w:noWrap/>
            <w:vAlign w:val="center"/>
          </w:tcPr>
          <w:p w14:paraId="6AE9A3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2 687 882,49</w:t>
            </w:r>
          </w:p>
        </w:tc>
      </w:tr>
      <w:tr w:rsidR="00ED3EAC" w:rsidRPr="002210A4" w14:paraId="5E47C6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5F26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D476F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991 415,65</w:t>
            </w:r>
          </w:p>
        </w:tc>
        <w:tc>
          <w:tcPr>
            <w:tcW w:w="3773" w:type="dxa"/>
            <w:tcBorders>
              <w:top w:val="nil"/>
              <w:left w:val="nil"/>
              <w:bottom w:val="single" w:sz="4" w:space="0" w:color="auto"/>
              <w:right w:val="single" w:sz="4" w:space="0" w:color="auto"/>
            </w:tcBorders>
            <w:noWrap/>
            <w:vAlign w:val="center"/>
          </w:tcPr>
          <w:p w14:paraId="4896DA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2 687 920,62</w:t>
            </w:r>
          </w:p>
        </w:tc>
      </w:tr>
      <w:tr w:rsidR="00ED3EAC" w:rsidRPr="002210A4" w14:paraId="14435D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8A4F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F1E0F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991 398,18</w:t>
            </w:r>
          </w:p>
        </w:tc>
        <w:tc>
          <w:tcPr>
            <w:tcW w:w="3773" w:type="dxa"/>
            <w:tcBorders>
              <w:top w:val="nil"/>
              <w:left w:val="nil"/>
              <w:bottom w:val="single" w:sz="4" w:space="0" w:color="auto"/>
              <w:right w:val="single" w:sz="4" w:space="0" w:color="auto"/>
            </w:tcBorders>
            <w:noWrap/>
            <w:vAlign w:val="center"/>
          </w:tcPr>
          <w:p w14:paraId="0F3C38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2 687 914,58</w:t>
            </w:r>
          </w:p>
        </w:tc>
      </w:tr>
      <w:tr w:rsidR="00ED3EAC" w:rsidRPr="002210A4" w14:paraId="150765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772F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26827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991 398,64</w:t>
            </w:r>
          </w:p>
        </w:tc>
        <w:tc>
          <w:tcPr>
            <w:tcW w:w="3773" w:type="dxa"/>
            <w:tcBorders>
              <w:top w:val="nil"/>
              <w:left w:val="nil"/>
              <w:bottom w:val="single" w:sz="4" w:space="0" w:color="auto"/>
              <w:right w:val="single" w:sz="4" w:space="0" w:color="auto"/>
            </w:tcBorders>
            <w:noWrap/>
            <w:vAlign w:val="center"/>
          </w:tcPr>
          <w:p w14:paraId="60D2E0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2 687 911,62</w:t>
            </w:r>
          </w:p>
        </w:tc>
      </w:tr>
      <w:tr w:rsidR="00ED3EAC" w:rsidRPr="002210A4" w14:paraId="542B60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CCD1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79F9F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991 394,40</w:t>
            </w:r>
          </w:p>
        </w:tc>
        <w:tc>
          <w:tcPr>
            <w:tcW w:w="3773" w:type="dxa"/>
            <w:tcBorders>
              <w:top w:val="nil"/>
              <w:left w:val="nil"/>
              <w:bottom w:val="single" w:sz="4" w:space="0" w:color="auto"/>
              <w:right w:val="single" w:sz="4" w:space="0" w:color="auto"/>
            </w:tcBorders>
            <w:noWrap/>
            <w:vAlign w:val="center"/>
          </w:tcPr>
          <w:p w14:paraId="71BBFE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2 687 908,77</w:t>
            </w:r>
          </w:p>
        </w:tc>
      </w:tr>
      <w:tr w:rsidR="00ED3EAC" w:rsidRPr="002210A4" w14:paraId="376C58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14BC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9875F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991 391,43</w:t>
            </w:r>
          </w:p>
        </w:tc>
        <w:tc>
          <w:tcPr>
            <w:tcW w:w="3773" w:type="dxa"/>
            <w:tcBorders>
              <w:top w:val="nil"/>
              <w:left w:val="nil"/>
              <w:bottom w:val="single" w:sz="4" w:space="0" w:color="auto"/>
              <w:right w:val="single" w:sz="4" w:space="0" w:color="auto"/>
            </w:tcBorders>
            <w:noWrap/>
            <w:vAlign w:val="center"/>
          </w:tcPr>
          <w:p w14:paraId="5965F4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2 687 907,31</w:t>
            </w:r>
          </w:p>
        </w:tc>
      </w:tr>
      <w:tr w:rsidR="00ED3EAC" w:rsidRPr="002210A4" w14:paraId="77D895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7BAC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D8E69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991 375,70</w:t>
            </w:r>
          </w:p>
        </w:tc>
        <w:tc>
          <w:tcPr>
            <w:tcW w:w="3773" w:type="dxa"/>
            <w:tcBorders>
              <w:top w:val="nil"/>
              <w:left w:val="nil"/>
              <w:bottom w:val="single" w:sz="4" w:space="0" w:color="auto"/>
              <w:right w:val="single" w:sz="4" w:space="0" w:color="auto"/>
            </w:tcBorders>
            <w:noWrap/>
            <w:vAlign w:val="center"/>
          </w:tcPr>
          <w:p w14:paraId="0B8491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2 687 897,82</w:t>
            </w:r>
          </w:p>
        </w:tc>
      </w:tr>
      <w:tr w:rsidR="00ED3EAC" w:rsidRPr="002210A4" w14:paraId="26DD82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F4904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350DF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991 382,04</w:t>
            </w:r>
          </w:p>
        </w:tc>
        <w:tc>
          <w:tcPr>
            <w:tcW w:w="3773" w:type="dxa"/>
            <w:tcBorders>
              <w:top w:val="nil"/>
              <w:left w:val="nil"/>
              <w:bottom w:val="single" w:sz="4" w:space="0" w:color="auto"/>
              <w:right w:val="single" w:sz="4" w:space="0" w:color="auto"/>
            </w:tcBorders>
            <w:noWrap/>
            <w:vAlign w:val="center"/>
          </w:tcPr>
          <w:p w14:paraId="70A938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2 687 884,79</w:t>
            </w:r>
          </w:p>
        </w:tc>
      </w:tr>
      <w:tr w:rsidR="00ED3EAC" w:rsidRPr="002210A4" w14:paraId="12D342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F375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090158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991 390,89</w:t>
            </w:r>
          </w:p>
        </w:tc>
        <w:tc>
          <w:tcPr>
            <w:tcW w:w="3773" w:type="dxa"/>
            <w:tcBorders>
              <w:top w:val="nil"/>
              <w:left w:val="nil"/>
              <w:bottom w:val="single" w:sz="4" w:space="0" w:color="auto"/>
              <w:right w:val="single" w:sz="4" w:space="0" w:color="auto"/>
            </w:tcBorders>
            <w:noWrap/>
            <w:vAlign w:val="center"/>
          </w:tcPr>
          <w:p w14:paraId="13A743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2 687 878,09</w:t>
            </w:r>
          </w:p>
        </w:tc>
      </w:tr>
      <w:tr w:rsidR="00ED3EAC" w:rsidRPr="002210A4" w14:paraId="3BEB97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AE23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C996E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991 402,06</w:t>
            </w:r>
          </w:p>
        </w:tc>
        <w:tc>
          <w:tcPr>
            <w:tcW w:w="3773" w:type="dxa"/>
            <w:tcBorders>
              <w:top w:val="nil"/>
              <w:left w:val="nil"/>
              <w:bottom w:val="single" w:sz="4" w:space="0" w:color="auto"/>
              <w:right w:val="single" w:sz="4" w:space="0" w:color="auto"/>
            </w:tcBorders>
            <w:noWrap/>
            <w:vAlign w:val="center"/>
          </w:tcPr>
          <w:p w14:paraId="152808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2 687 877,73</w:t>
            </w:r>
          </w:p>
        </w:tc>
      </w:tr>
      <w:tr w:rsidR="00ED3EAC" w:rsidRPr="002210A4" w14:paraId="2A01CF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26EC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855E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991 423,03</w:t>
            </w:r>
          </w:p>
        </w:tc>
        <w:tc>
          <w:tcPr>
            <w:tcW w:w="3773" w:type="dxa"/>
            <w:tcBorders>
              <w:top w:val="nil"/>
              <w:left w:val="nil"/>
              <w:bottom w:val="single" w:sz="4" w:space="0" w:color="auto"/>
              <w:right w:val="single" w:sz="4" w:space="0" w:color="auto"/>
            </w:tcBorders>
            <w:noWrap/>
            <w:vAlign w:val="center"/>
          </w:tcPr>
          <w:p w14:paraId="4372E6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2 687 881,12</w:t>
            </w:r>
          </w:p>
        </w:tc>
      </w:tr>
      <w:tr w:rsidR="00ED3EAC" w:rsidRPr="002210A4" w14:paraId="545B95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77171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DBEC5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991 426,74</w:t>
            </w:r>
          </w:p>
        </w:tc>
        <w:tc>
          <w:tcPr>
            <w:tcW w:w="3773" w:type="dxa"/>
            <w:tcBorders>
              <w:top w:val="nil"/>
              <w:left w:val="nil"/>
              <w:bottom w:val="single" w:sz="4" w:space="0" w:color="auto"/>
              <w:right w:val="single" w:sz="4" w:space="0" w:color="auto"/>
            </w:tcBorders>
            <w:noWrap/>
            <w:vAlign w:val="center"/>
          </w:tcPr>
          <w:p w14:paraId="2A9FED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2 687 881,83</w:t>
            </w:r>
          </w:p>
        </w:tc>
      </w:tr>
      <w:tr w:rsidR="00ED3EAC" w:rsidRPr="002210A4" w14:paraId="69DA1BF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88E658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ЗУ182</w:t>
            </w:r>
          </w:p>
        </w:tc>
      </w:tr>
      <w:tr w:rsidR="00ED3EAC" w:rsidRPr="002210A4" w14:paraId="46E92C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700C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89009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991 392,99</w:t>
            </w:r>
          </w:p>
        </w:tc>
        <w:tc>
          <w:tcPr>
            <w:tcW w:w="3773" w:type="dxa"/>
            <w:tcBorders>
              <w:top w:val="nil"/>
              <w:left w:val="nil"/>
              <w:bottom w:val="single" w:sz="4" w:space="0" w:color="auto"/>
              <w:right w:val="single" w:sz="4" w:space="0" w:color="auto"/>
            </w:tcBorders>
            <w:noWrap/>
            <w:vAlign w:val="center"/>
          </w:tcPr>
          <w:p w14:paraId="08D0A2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2 687 917,12</w:t>
            </w:r>
          </w:p>
        </w:tc>
      </w:tr>
      <w:tr w:rsidR="00ED3EAC" w:rsidRPr="002210A4" w14:paraId="5248D3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6D3E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C040D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991 392,79</w:t>
            </w:r>
          </w:p>
        </w:tc>
        <w:tc>
          <w:tcPr>
            <w:tcW w:w="3773" w:type="dxa"/>
            <w:tcBorders>
              <w:top w:val="nil"/>
              <w:left w:val="nil"/>
              <w:bottom w:val="single" w:sz="4" w:space="0" w:color="auto"/>
              <w:right w:val="single" w:sz="4" w:space="0" w:color="auto"/>
            </w:tcBorders>
            <w:noWrap/>
            <w:vAlign w:val="center"/>
          </w:tcPr>
          <w:p w14:paraId="527AF6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2 687 921,48</w:t>
            </w:r>
          </w:p>
        </w:tc>
      </w:tr>
      <w:tr w:rsidR="00ED3EAC" w:rsidRPr="002210A4" w14:paraId="3B4064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D662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190D0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991 389,97</w:t>
            </w:r>
          </w:p>
        </w:tc>
        <w:tc>
          <w:tcPr>
            <w:tcW w:w="3773" w:type="dxa"/>
            <w:tcBorders>
              <w:top w:val="nil"/>
              <w:left w:val="nil"/>
              <w:bottom w:val="single" w:sz="4" w:space="0" w:color="auto"/>
              <w:right w:val="single" w:sz="4" w:space="0" w:color="auto"/>
            </w:tcBorders>
            <w:noWrap/>
            <w:vAlign w:val="center"/>
          </w:tcPr>
          <w:p w14:paraId="7B9918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2 687 930,41</w:t>
            </w:r>
          </w:p>
        </w:tc>
      </w:tr>
      <w:tr w:rsidR="00ED3EAC" w:rsidRPr="002210A4" w14:paraId="640981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524A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00128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991 384,83</w:t>
            </w:r>
          </w:p>
        </w:tc>
        <w:tc>
          <w:tcPr>
            <w:tcW w:w="3773" w:type="dxa"/>
            <w:tcBorders>
              <w:top w:val="nil"/>
              <w:left w:val="nil"/>
              <w:bottom w:val="single" w:sz="4" w:space="0" w:color="auto"/>
              <w:right w:val="single" w:sz="4" w:space="0" w:color="auto"/>
            </w:tcBorders>
            <w:noWrap/>
            <w:vAlign w:val="center"/>
          </w:tcPr>
          <w:p w14:paraId="277F91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2 687 945,76</w:t>
            </w:r>
          </w:p>
        </w:tc>
      </w:tr>
      <w:tr w:rsidR="00ED3EAC" w:rsidRPr="002210A4" w14:paraId="65DF5B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B31F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1D7BC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991 383,06</w:t>
            </w:r>
          </w:p>
        </w:tc>
        <w:tc>
          <w:tcPr>
            <w:tcW w:w="3773" w:type="dxa"/>
            <w:tcBorders>
              <w:top w:val="nil"/>
              <w:left w:val="nil"/>
              <w:bottom w:val="single" w:sz="4" w:space="0" w:color="auto"/>
              <w:right w:val="single" w:sz="4" w:space="0" w:color="auto"/>
            </w:tcBorders>
            <w:noWrap/>
            <w:vAlign w:val="center"/>
          </w:tcPr>
          <w:p w14:paraId="4C61FA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2 687 950,81</w:t>
            </w:r>
          </w:p>
        </w:tc>
      </w:tr>
      <w:tr w:rsidR="00ED3EAC" w:rsidRPr="002210A4" w14:paraId="244E17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B6A9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E96F7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991 381,13</w:t>
            </w:r>
          </w:p>
        </w:tc>
        <w:tc>
          <w:tcPr>
            <w:tcW w:w="3773" w:type="dxa"/>
            <w:tcBorders>
              <w:top w:val="nil"/>
              <w:left w:val="nil"/>
              <w:bottom w:val="single" w:sz="4" w:space="0" w:color="auto"/>
              <w:right w:val="single" w:sz="4" w:space="0" w:color="auto"/>
            </w:tcBorders>
            <w:noWrap/>
            <w:vAlign w:val="center"/>
          </w:tcPr>
          <w:p w14:paraId="709F24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2 687 956,42</w:t>
            </w:r>
          </w:p>
        </w:tc>
      </w:tr>
      <w:tr w:rsidR="00ED3EAC" w:rsidRPr="002210A4" w14:paraId="5E72A1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F6B3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D619D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991 378,79</w:t>
            </w:r>
          </w:p>
        </w:tc>
        <w:tc>
          <w:tcPr>
            <w:tcW w:w="3773" w:type="dxa"/>
            <w:tcBorders>
              <w:top w:val="nil"/>
              <w:left w:val="nil"/>
              <w:bottom w:val="single" w:sz="4" w:space="0" w:color="auto"/>
              <w:right w:val="single" w:sz="4" w:space="0" w:color="auto"/>
            </w:tcBorders>
            <w:noWrap/>
            <w:vAlign w:val="center"/>
          </w:tcPr>
          <w:p w14:paraId="14D8DB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2 687 961,75</w:t>
            </w:r>
          </w:p>
        </w:tc>
      </w:tr>
      <w:tr w:rsidR="00ED3EAC" w:rsidRPr="002210A4" w14:paraId="7EEE57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9EFC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44C14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991 375,46</w:t>
            </w:r>
          </w:p>
        </w:tc>
        <w:tc>
          <w:tcPr>
            <w:tcW w:w="3773" w:type="dxa"/>
            <w:tcBorders>
              <w:top w:val="nil"/>
              <w:left w:val="nil"/>
              <w:bottom w:val="single" w:sz="4" w:space="0" w:color="auto"/>
              <w:right w:val="single" w:sz="4" w:space="0" w:color="auto"/>
            </w:tcBorders>
            <w:noWrap/>
            <w:vAlign w:val="center"/>
          </w:tcPr>
          <w:p w14:paraId="55C4EE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2 687 960,38</w:t>
            </w:r>
          </w:p>
        </w:tc>
      </w:tr>
      <w:tr w:rsidR="00ED3EAC" w:rsidRPr="002210A4" w14:paraId="699A8C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9CA2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C0482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991 349,00</w:t>
            </w:r>
          </w:p>
        </w:tc>
        <w:tc>
          <w:tcPr>
            <w:tcW w:w="3773" w:type="dxa"/>
            <w:tcBorders>
              <w:top w:val="nil"/>
              <w:left w:val="nil"/>
              <w:bottom w:val="single" w:sz="4" w:space="0" w:color="auto"/>
              <w:right w:val="single" w:sz="4" w:space="0" w:color="auto"/>
            </w:tcBorders>
            <w:noWrap/>
            <w:vAlign w:val="center"/>
          </w:tcPr>
          <w:p w14:paraId="63FC85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2 687 948,22</w:t>
            </w:r>
          </w:p>
        </w:tc>
      </w:tr>
      <w:tr w:rsidR="00ED3EAC" w:rsidRPr="002210A4" w14:paraId="2568B0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057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305DA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991 346,40</w:t>
            </w:r>
          </w:p>
        </w:tc>
        <w:tc>
          <w:tcPr>
            <w:tcW w:w="3773" w:type="dxa"/>
            <w:tcBorders>
              <w:top w:val="nil"/>
              <w:left w:val="nil"/>
              <w:bottom w:val="single" w:sz="4" w:space="0" w:color="auto"/>
              <w:right w:val="single" w:sz="4" w:space="0" w:color="auto"/>
            </w:tcBorders>
            <w:noWrap/>
            <w:vAlign w:val="center"/>
          </w:tcPr>
          <w:p w14:paraId="02983C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2 687 947,14</w:t>
            </w:r>
          </w:p>
        </w:tc>
      </w:tr>
      <w:tr w:rsidR="00ED3EAC" w:rsidRPr="002210A4" w14:paraId="026456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3952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E20F2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991 343,99</w:t>
            </w:r>
          </w:p>
        </w:tc>
        <w:tc>
          <w:tcPr>
            <w:tcW w:w="3773" w:type="dxa"/>
            <w:tcBorders>
              <w:top w:val="nil"/>
              <w:left w:val="nil"/>
              <w:bottom w:val="single" w:sz="4" w:space="0" w:color="auto"/>
              <w:right w:val="single" w:sz="4" w:space="0" w:color="auto"/>
            </w:tcBorders>
            <w:noWrap/>
            <w:vAlign w:val="center"/>
          </w:tcPr>
          <w:p w14:paraId="50FFDA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2 687 939,82</w:t>
            </w:r>
          </w:p>
        </w:tc>
      </w:tr>
      <w:tr w:rsidR="00ED3EAC" w:rsidRPr="002210A4" w14:paraId="2890B3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51FF7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AC204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991 345,40</w:t>
            </w:r>
          </w:p>
        </w:tc>
        <w:tc>
          <w:tcPr>
            <w:tcW w:w="3773" w:type="dxa"/>
            <w:tcBorders>
              <w:top w:val="nil"/>
              <w:left w:val="nil"/>
              <w:bottom w:val="single" w:sz="4" w:space="0" w:color="auto"/>
              <w:right w:val="single" w:sz="4" w:space="0" w:color="auto"/>
            </w:tcBorders>
            <w:noWrap/>
            <w:vAlign w:val="center"/>
          </w:tcPr>
          <w:p w14:paraId="5042AA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2 687 932,00</w:t>
            </w:r>
          </w:p>
        </w:tc>
      </w:tr>
      <w:tr w:rsidR="00ED3EAC" w:rsidRPr="002210A4" w14:paraId="33FAC9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5331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CA035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991 346,64</w:t>
            </w:r>
          </w:p>
        </w:tc>
        <w:tc>
          <w:tcPr>
            <w:tcW w:w="3773" w:type="dxa"/>
            <w:tcBorders>
              <w:top w:val="nil"/>
              <w:left w:val="nil"/>
              <w:bottom w:val="single" w:sz="4" w:space="0" w:color="auto"/>
              <w:right w:val="single" w:sz="4" w:space="0" w:color="auto"/>
            </w:tcBorders>
            <w:noWrap/>
            <w:vAlign w:val="center"/>
          </w:tcPr>
          <w:p w14:paraId="09343C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2 687 924,01</w:t>
            </w:r>
          </w:p>
        </w:tc>
      </w:tr>
      <w:tr w:rsidR="00ED3EAC" w:rsidRPr="002210A4" w14:paraId="1AEC23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0527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BC95D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991 347,78</w:t>
            </w:r>
          </w:p>
        </w:tc>
        <w:tc>
          <w:tcPr>
            <w:tcW w:w="3773" w:type="dxa"/>
            <w:tcBorders>
              <w:top w:val="nil"/>
              <w:left w:val="nil"/>
              <w:bottom w:val="single" w:sz="4" w:space="0" w:color="auto"/>
              <w:right w:val="single" w:sz="4" w:space="0" w:color="auto"/>
            </w:tcBorders>
            <w:noWrap/>
            <w:vAlign w:val="center"/>
          </w:tcPr>
          <w:p w14:paraId="570FF9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2 687 918,33</w:t>
            </w:r>
          </w:p>
        </w:tc>
      </w:tr>
      <w:tr w:rsidR="00ED3EAC" w:rsidRPr="002210A4" w14:paraId="54DBD2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27F6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48172F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991 351,99</w:t>
            </w:r>
          </w:p>
        </w:tc>
        <w:tc>
          <w:tcPr>
            <w:tcW w:w="3773" w:type="dxa"/>
            <w:tcBorders>
              <w:top w:val="nil"/>
              <w:left w:val="nil"/>
              <w:bottom w:val="single" w:sz="4" w:space="0" w:color="auto"/>
              <w:right w:val="single" w:sz="4" w:space="0" w:color="auto"/>
            </w:tcBorders>
            <w:noWrap/>
            <w:vAlign w:val="center"/>
          </w:tcPr>
          <w:p w14:paraId="3C8EFF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2 687 907,84</w:t>
            </w:r>
          </w:p>
        </w:tc>
      </w:tr>
      <w:tr w:rsidR="00ED3EAC" w:rsidRPr="002210A4" w14:paraId="1212FA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232E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30B80A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991 358,66</w:t>
            </w:r>
          </w:p>
        </w:tc>
        <w:tc>
          <w:tcPr>
            <w:tcW w:w="3773" w:type="dxa"/>
            <w:tcBorders>
              <w:top w:val="nil"/>
              <w:left w:val="nil"/>
              <w:bottom w:val="single" w:sz="4" w:space="0" w:color="auto"/>
              <w:right w:val="single" w:sz="4" w:space="0" w:color="auto"/>
            </w:tcBorders>
            <w:noWrap/>
            <w:vAlign w:val="center"/>
          </w:tcPr>
          <w:p w14:paraId="1F8024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2 687 907,03</w:t>
            </w:r>
          </w:p>
        </w:tc>
      </w:tr>
      <w:tr w:rsidR="00ED3EAC" w:rsidRPr="002210A4" w14:paraId="31E16D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32B6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1D9FF9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991 368,59</w:t>
            </w:r>
          </w:p>
        </w:tc>
        <w:tc>
          <w:tcPr>
            <w:tcW w:w="3773" w:type="dxa"/>
            <w:tcBorders>
              <w:top w:val="nil"/>
              <w:left w:val="nil"/>
              <w:bottom w:val="single" w:sz="4" w:space="0" w:color="auto"/>
              <w:right w:val="single" w:sz="4" w:space="0" w:color="auto"/>
            </w:tcBorders>
            <w:noWrap/>
            <w:vAlign w:val="center"/>
          </w:tcPr>
          <w:p w14:paraId="1D21B9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2 687 902,49</w:t>
            </w:r>
          </w:p>
        </w:tc>
      </w:tr>
      <w:tr w:rsidR="00ED3EAC" w:rsidRPr="002210A4" w14:paraId="2A46D4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2BD5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1C9954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991 377,05</w:t>
            </w:r>
          </w:p>
        </w:tc>
        <w:tc>
          <w:tcPr>
            <w:tcW w:w="3773" w:type="dxa"/>
            <w:tcBorders>
              <w:top w:val="nil"/>
              <w:left w:val="nil"/>
              <w:bottom w:val="single" w:sz="4" w:space="0" w:color="auto"/>
              <w:right w:val="single" w:sz="4" w:space="0" w:color="auto"/>
            </w:tcBorders>
            <w:noWrap/>
            <w:vAlign w:val="center"/>
          </w:tcPr>
          <w:p w14:paraId="41385C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2 687 905,96</w:t>
            </w:r>
          </w:p>
        </w:tc>
      </w:tr>
      <w:tr w:rsidR="00ED3EAC" w:rsidRPr="002210A4" w14:paraId="7C328A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6057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5D0705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991 391,14</w:t>
            </w:r>
          </w:p>
        </w:tc>
        <w:tc>
          <w:tcPr>
            <w:tcW w:w="3773" w:type="dxa"/>
            <w:tcBorders>
              <w:top w:val="nil"/>
              <w:left w:val="nil"/>
              <w:bottom w:val="single" w:sz="4" w:space="0" w:color="auto"/>
              <w:right w:val="single" w:sz="4" w:space="0" w:color="auto"/>
            </w:tcBorders>
            <w:noWrap/>
            <w:vAlign w:val="center"/>
          </w:tcPr>
          <w:p w14:paraId="716CF6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2 687 914,04</w:t>
            </w:r>
          </w:p>
        </w:tc>
      </w:tr>
      <w:tr w:rsidR="00ED3EAC" w:rsidRPr="002210A4" w14:paraId="42102A1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9F9DFE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ЗУ183</w:t>
            </w:r>
          </w:p>
        </w:tc>
      </w:tr>
      <w:tr w:rsidR="00ED3EAC" w:rsidRPr="002210A4" w14:paraId="48CC3C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2B87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DFB11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991 351,99</w:t>
            </w:r>
          </w:p>
        </w:tc>
        <w:tc>
          <w:tcPr>
            <w:tcW w:w="3773" w:type="dxa"/>
            <w:tcBorders>
              <w:top w:val="nil"/>
              <w:left w:val="nil"/>
              <w:bottom w:val="single" w:sz="4" w:space="0" w:color="auto"/>
              <w:right w:val="single" w:sz="4" w:space="0" w:color="auto"/>
            </w:tcBorders>
            <w:noWrap/>
            <w:vAlign w:val="center"/>
          </w:tcPr>
          <w:p w14:paraId="23D54B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2 687 907,84</w:t>
            </w:r>
          </w:p>
        </w:tc>
      </w:tr>
      <w:tr w:rsidR="00ED3EAC" w:rsidRPr="002210A4" w14:paraId="62B2B6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294F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1E5C1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991 347,78</w:t>
            </w:r>
          </w:p>
        </w:tc>
        <w:tc>
          <w:tcPr>
            <w:tcW w:w="3773" w:type="dxa"/>
            <w:tcBorders>
              <w:top w:val="nil"/>
              <w:left w:val="nil"/>
              <w:bottom w:val="single" w:sz="4" w:space="0" w:color="auto"/>
              <w:right w:val="single" w:sz="4" w:space="0" w:color="auto"/>
            </w:tcBorders>
            <w:noWrap/>
            <w:vAlign w:val="center"/>
          </w:tcPr>
          <w:p w14:paraId="1647FC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2 687 918,33</w:t>
            </w:r>
          </w:p>
        </w:tc>
      </w:tr>
      <w:tr w:rsidR="00ED3EAC" w:rsidRPr="002210A4" w14:paraId="64543C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097D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014C8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991 346,64</w:t>
            </w:r>
          </w:p>
        </w:tc>
        <w:tc>
          <w:tcPr>
            <w:tcW w:w="3773" w:type="dxa"/>
            <w:tcBorders>
              <w:top w:val="nil"/>
              <w:left w:val="nil"/>
              <w:bottom w:val="single" w:sz="4" w:space="0" w:color="auto"/>
              <w:right w:val="single" w:sz="4" w:space="0" w:color="auto"/>
            </w:tcBorders>
            <w:noWrap/>
            <w:vAlign w:val="center"/>
          </w:tcPr>
          <w:p w14:paraId="6856C8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2 687 924,01</w:t>
            </w:r>
          </w:p>
        </w:tc>
      </w:tr>
      <w:tr w:rsidR="00ED3EAC" w:rsidRPr="002210A4" w14:paraId="79285A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B0C6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EB273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991 345,40</w:t>
            </w:r>
          </w:p>
        </w:tc>
        <w:tc>
          <w:tcPr>
            <w:tcW w:w="3773" w:type="dxa"/>
            <w:tcBorders>
              <w:top w:val="nil"/>
              <w:left w:val="nil"/>
              <w:bottom w:val="single" w:sz="4" w:space="0" w:color="auto"/>
              <w:right w:val="single" w:sz="4" w:space="0" w:color="auto"/>
            </w:tcBorders>
            <w:noWrap/>
            <w:vAlign w:val="center"/>
          </w:tcPr>
          <w:p w14:paraId="0F1023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2 687 932,00</w:t>
            </w:r>
          </w:p>
        </w:tc>
      </w:tr>
      <w:tr w:rsidR="00ED3EAC" w:rsidRPr="002210A4" w14:paraId="15D32C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2E870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FFE63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991 343,99</w:t>
            </w:r>
          </w:p>
        </w:tc>
        <w:tc>
          <w:tcPr>
            <w:tcW w:w="3773" w:type="dxa"/>
            <w:tcBorders>
              <w:top w:val="nil"/>
              <w:left w:val="nil"/>
              <w:bottom w:val="single" w:sz="4" w:space="0" w:color="auto"/>
              <w:right w:val="single" w:sz="4" w:space="0" w:color="auto"/>
            </w:tcBorders>
            <w:noWrap/>
            <w:vAlign w:val="center"/>
          </w:tcPr>
          <w:p w14:paraId="1D3503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2 687 939,82</w:t>
            </w:r>
          </w:p>
        </w:tc>
      </w:tr>
      <w:tr w:rsidR="00ED3EAC" w:rsidRPr="002210A4" w14:paraId="7E1315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5082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89ABA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991 346,40</w:t>
            </w:r>
          </w:p>
        </w:tc>
        <w:tc>
          <w:tcPr>
            <w:tcW w:w="3773" w:type="dxa"/>
            <w:tcBorders>
              <w:top w:val="nil"/>
              <w:left w:val="nil"/>
              <w:bottom w:val="single" w:sz="4" w:space="0" w:color="auto"/>
              <w:right w:val="single" w:sz="4" w:space="0" w:color="auto"/>
            </w:tcBorders>
            <w:noWrap/>
            <w:vAlign w:val="center"/>
          </w:tcPr>
          <w:p w14:paraId="12E1DE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2 687 947,14</w:t>
            </w:r>
          </w:p>
        </w:tc>
      </w:tr>
      <w:tr w:rsidR="00ED3EAC" w:rsidRPr="002210A4" w14:paraId="27391E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3E82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221752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991 345,35</w:t>
            </w:r>
          </w:p>
        </w:tc>
        <w:tc>
          <w:tcPr>
            <w:tcW w:w="3773" w:type="dxa"/>
            <w:tcBorders>
              <w:top w:val="nil"/>
              <w:left w:val="nil"/>
              <w:bottom w:val="single" w:sz="4" w:space="0" w:color="auto"/>
              <w:right w:val="single" w:sz="4" w:space="0" w:color="auto"/>
            </w:tcBorders>
            <w:noWrap/>
            <w:vAlign w:val="center"/>
          </w:tcPr>
          <w:p w14:paraId="73BFFC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2 687 950,67</w:t>
            </w:r>
          </w:p>
        </w:tc>
      </w:tr>
      <w:tr w:rsidR="00ED3EAC" w:rsidRPr="002210A4" w14:paraId="356C06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4F9B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9FC08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991 332,72</w:t>
            </w:r>
          </w:p>
        </w:tc>
        <w:tc>
          <w:tcPr>
            <w:tcW w:w="3773" w:type="dxa"/>
            <w:tcBorders>
              <w:top w:val="nil"/>
              <w:left w:val="nil"/>
              <w:bottom w:val="single" w:sz="4" w:space="0" w:color="auto"/>
              <w:right w:val="single" w:sz="4" w:space="0" w:color="auto"/>
            </w:tcBorders>
            <w:noWrap/>
            <w:vAlign w:val="center"/>
          </w:tcPr>
          <w:p w14:paraId="04DD35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2 687 951,14</w:t>
            </w:r>
          </w:p>
        </w:tc>
      </w:tr>
      <w:tr w:rsidR="00ED3EAC" w:rsidRPr="002210A4" w14:paraId="53FB51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E61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60738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991 319,42</w:t>
            </w:r>
          </w:p>
        </w:tc>
        <w:tc>
          <w:tcPr>
            <w:tcW w:w="3773" w:type="dxa"/>
            <w:tcBorders>
              <w:top w:val="nil"/>
              <w:left w:val="nil"/>
              <w:bottom w:val="single" w:sz="4" w:space="0" w:color="auto"/>
              <w:right w:val="single" w:sz="4" w:space="0" w:color="auto"/>
            </w:tcBorders>
            <w:noWrap/>
            <w:vAlign w:val="center"/>
          </w:tcPr>
          <w:p w14:paraId="4E0294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2 687 947,60</w:t>
            </w:r>
          </w:p>
        </w:tc>
      </w:tr>
      <w:tr w:rsidR="00ED3EAC" w:rsidRPr="002210A4" w14:paraId="648EA0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82A0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D60B3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991 323,46</w:t>
            </w:r>
          </w:p>
        </w:tc>
        <w:tc>
          <w:tcPr>
            <w:tcW w:w="3773" w:type="dxa"/>
            <w:tcBorders>
              <w:top w:val="nil"/>
              <w:left w:val="nil"/>
              <w:bottom w:val="single" w:sz="4" w:space="0" w:color="auto"/>
              <w:right w:val="single" w:sz="4" w:space="0" w:color="auto"/>
            </w:tcBorders>
            <w:noWrap/>
            <w:vAlign w:val="center"/>
          </w:tcPr>
          <w:p w14:paraId="51D49C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2 687 934,37</w:t>
            </w:r>
          </w:p>
        </w:tc>
      </w:tr>
      <w:tr w:rsidR="00ED3EAC" w:rsidRPr="002210A4" w14:paraId="27E144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A9BF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11B33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991 330,85</w:t>
            </w:r>
          </w:p>
        </w:tc>
        <w:tc>
          <w:tcPr>
            <w:tcW w:w="3773" w:type="dxa"/>
            <w:tcBorders>
              <w:top w:val="nil"/>
              <w:left w:val="nil"/>
              <w:bottom w:val="single" w:sz="4" w:space="0" w:color="auto"/>
              <w:right w:val="single" w:sz="4" w:space="0" w:color="auto"/>
            </w:tcBorders>
            <w:noWrap/>
            <w:vAlign w:val="center"/>
          </w:tcPr>
          <w:p w14:paraId="6B9E02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2 687 914,34</w:t>
            </w:r>
          </w:p>
        </w:tc>
      </w:tr>
      <w:tr w:rsidR="00ED3EAC" w:rsidRPr="002210A4" w14:paraId="74D294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066B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948C8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991 332,54</w:t>
            </w:r>
          </w:p>
        </w:tc>
        <w:tc>
          <w:tcPr>
            <w:tcW w:w="3773" w:type="dxa"/>
            <w:tcBorders>
              <w:top w:val="nil"/>
              <w:left w:val="nil"/>
              <w:bottom w:val="single" w:sz="4" w:space="0" w:color="auto"/>
              <w:right w:val="single" w:sz="4" w:space="0" w:color="auto"/>
            </w:tcBorders>
            <w:noWrap/>
            <w:vAlign w:val="center"/>
          </w:tcPr>
          <w:p w14:paraId="783DC5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2 687 906,70</w:t>
            </w:r>
          </w:p>
        </w:tc>
      </w:tr>
      <w:tr w:rsidR="00ED3EAC" w:rsidRPr="002210A4" w14:paraId="201405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8CD1C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2E58AA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991 331,91</w:t>
            </w:r>
          </w:p>
        </w:tc>
        <w:tc>
          <w:tcPr>
            <w:tcW w:w="3773" w:type="dxa"/>
            <w:tcBorders>
              <w:top w:val="nil"/>
              <w:left w:val="nil"/>
              <w:bottom w:val="single" w:sz="4" w:space="0" w:color="auto"/>
              <w:right w:val="single" w:sz="4" w:space="0" w:color="auto"/>
            </w:tcBorders>
            <w:noWrap/>
            <w:vAlign w:val="center"/>
          </w:tcPr>
          <w:p w14:paraId="1A8CA1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2 687 904,67</w:t>
            </w:r>
          </w:p>
        </w:tc>
      </w:tr>
      <w:tr w:rsidR="00ED3EAC" w:rsidRPr="002210A4" w14:paraId="6A3440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20D7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760780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991 347,83</w:t>
            </w:r>
          </w:p>
        </w:tc>
        <w:tc>
          <w:tcPr>
            <w:tcW w:w="3773" w:type="dxa"/>
            <w:tcBorders>
              <w:top w:val="nil"/>
              <w:left w:val="nil"/>
              <w:bottom w:val="single" w:sz="4" w:space="0" w:color="auto"/>
              <w:right w:val="single" w:sz="4" w:space="0" w:color="auto"/>
            </w:tcBorders>
            <w:noWrap/>
            <w:vAlign w:val="center"/>
          </w:tcPr>
          <w:p w14:paraId="18D2CD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2 687 908,32</w:t>
            </w:r>
          </w:p>
        </w:tc>
      </w:tr>
      <w:tr w:rsidR="00ED3EAC" w:rsidRPr="002210A4" w14:paraId="1340385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18B978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ЗУ184</w:t>
            </w:r>
          </w:p>
        </w:tc>
      </w:tr>
      <w:tr w:rsidR="00ED3EAC" w:rsidRPr="002210A4" w14:paraId="2A1B3E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BCFF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AAA37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991 678,78</w:t>
            </w:r>
          </w:p>
        </w:tc>
        <w:tc>
          <w:tcPr>
            <w:tcW w:w="3773" w:type="dxa"/>
            <w:tcBorders>
              <w:top w:val="nil"/>
              <w:left w:val="nil"/>
              <w:bottom w:val="single" w:sz="4" w:space="0" w:color="auto"/>
              <w:right w:val="single" w:sz="4" w:space="0" w:color="auto"/>
            </w:tcBorders>
            <w:noWrap/>
            <w:vAlign w:val="center"/>
          </w:tcPr>
          <w:p w14:paraId="1F0F54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2 688 008,78</w:t>
            </w:r>
          </w:p>
        </w:tc>
      </w:tr>
      <w:tr w:rsidR="00ED3EAC" w:rsidRPr="002210A4" w14:paraId="39DAC1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3487D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44B5D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991 601,81</w:t>
            </w:r>
          </w:p>
        </w:tc>
        <w:tc>
          <w:tcPr>
            <w:tcW w:w="3773" w:type="dxa"/>
            <w:tcBorders>
              <w:top w:val="nil"/>
              <w:left w:val="nil"/>
              <w:bottom w:val="single" w:sz="4" w:space="0" w:color="auto"/>
              <w:right w:val="single" w:sz="4" w:space="0" w:color="auto"/>
            </w:tcBorders>
            <w:noWrap/>
            <w:vAlign w:val="center"/>
          </w:tcPr>
          <w:p w14:paraId="3A5A6B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2 687 967,14</w:t>
            </w:r>
          </w:p>
        </w:tc>
      </w:tr>
      <w:tr w:rsidR="00ED3EAC" w:rsidRPr="002210A4" w14:paraId="34B9B1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49A7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C9B2F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991 563,98</w:t>
            </w:r>
          </w:p>
        </w:tc>
        <w:tc>
          <w:tcPr>
            <w:tcW w:w="3773" w:type="dxa"/>
            <w:tcBorders>
              <w:top w:val="nil"/>
              <w:left w:val="nil"/>
              <w:bottom w:val="single" w:sz="4" w:space="0" w:color="auto"/>
              <w:right w:val="single" w:sz="4" w:space="0" w:color="auto"/>
            </w:tcBorders>
            <w:noWrap/>
            <w:vAlign w:val="center"/>
          </w:tcPr>
          <w:p w14:paraId="488BC2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2 687 903,97</w:t>
            </w:r>
          </w:p>
        </w:tc>
      </w:tr>
      <w:tr w:rsidR="00ED3EAC" w:rsidRPr="002210A4" w14:paraId="4C58F1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E914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2C142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991 632,33</w:t>
            </w:r>
          </w:p>
        </w:tc>
        <w:tc>
          <w:tcPr>
            <w:tcW w:w="3773" w:type="dxa"/>
            <w:tcBorders>
              <w:top w:val="nil"/>
              <w:left w:val="nil"/>
              <w:bottom w:val="single" w:sz="4" w:space="0" w:color="auto"/>
              <w:right w:val="single" w:sz="4" w:space="0" w:color="auto"/>
            </w:tcBorders>
            <w:noWrap/>
            <w:vAlign w:val="center"/>
          </w:tcPr>
          <w:p w14:paraId="5B1B96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2 687 885,15</w:t>
            </w:r>
          </w:p>
        </w:tc>
      </w:tr>
      <w:tr w:rsidR="00ED3EAC" w:rsidRPr="002210A4" w14:paraId="3D9AA9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32C7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62E92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991 638,84</w:t>
            </w:r>
          </w:p>
        </w:tc>
        <w:tc>
          <w:tcPr>
            <w:tcW w:w="3773" w:type="dxa"/>
            <w:tcBorders>
              <w:top w:val="nil"/>
              <w:left w:val="nil"/>
              <w:bottom w:val="single" w:sz="4" w:space="0" w:color="auto"/>
              <w:right w:val="single" w:sz="4" w:space="0" w:color="auto"/>
            </w:tcBorders>
            <w:noWrap/>
            <w:vAlign w:val="center"/>
          </w:tcPr>
          <w:p w14:paraId="33B4E3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2 687 940,33</w:t>
            </w:r>
          </w:p>
        </w:tc>
      </w:tr>
      <w:tr w:rsidR="00ED3EAC" w:rsidRPr="002210A4" w14:paraId="0F5AE84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152C4F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ЗУ185</w:t>
            </w:r>
          </w:p>
        </w:tc>
      </w:tr>
      <w:tr w:rsidR="00ED3EAC" w:rsidRPr="002210A4" w14:paraId="34CFD8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8E06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CAE38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991 632,33</w:t>
            </w:r>
          </w:p>
        </w:tc>
        <w:tc>
          <w:tcPr>
            <w:tcW w:w="3773" w:type="dxa"/>
            <w:tcBorders>
              <w:top w:val="nil"/>
              <w:left w:val="nil"/>
              <w:bottom w:val="single" w:sz="4" w:space="0" w:color="auto"/>
              <w:right w:val="single" w:sz="4" w:space="0" w:color="auto"/>
            </w:tcBorders>
            <w:noWrap/>
            <w:vAlign w:val="center"/>
          </w:tcPr>
          <w:p w14:paraId="02C403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2 687 885,15</w:t>
            </w:r>
          </w:p>
        </w:tc>
      </w:tr>
      <w:tr w:rsidR="00ED3EAC" w:rsidRPr="002210A4" w14:paraId="056463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B46F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92EE1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991 563,98</w:t>
            </w:r>
          </w:p>
        </w:tc>
        <w:tc>
          <w:tcPr>
            <w:tcW w:w="3773" w:type="dxa"/>
            <w:tcBorders>
              <w:top w:val="nil"/>
              <w:left w:val="nil"/>
              <w:bottom w:val="single" w:sz="4" w:space="0" w:color="auto"/>
              <w:right w:val="single" w:sz="4" w:space="0" w:color="auto"/>
            </w:tcBorders>
            <w:noWrap/>
            <w:vAlign w:val="center"/>
          </w:tcPr>
          <w:p w14:paraId="5689F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2 687 903,97</w:t>
            </w:r>
          </w:p>
        </w:tc>
      </w:tr>
      <w:tr w:rsidR="00ED3EAC" w:rsidRPr="002210A4" w14:paraId="218995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39AD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AB8C9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991 561,55</w:t>
            </w:r>
          </w:p>
        </w:tc>
        <w:tc>
          <w:tcPr>
            <w:tcW w:w="3773" w:type="dxa"/>
            <w:tcBorders>
              <w:top w:val="nil"/>
              <w:left w:val="nil"/>
              <w:bottom w:val="single" w:sz="4" w:space="0" w:color="auto"/>
              <w:right w:val="single" w:sz="4" w:space="0" w:color="auto"/>
            </w:tcBorders>
            <w:noWrap/>
            <w:vAlign w:val="center"/>
          </w:tcPr>
          <w:p w14:paraId="1E1B89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2 687 882,01</w:t>
            </w:r>
          </w:p>
        </w:tc>
      </w:tr>
      <w:tr w:rsidR="00ED3EAC" w:rsidRPr="002210A4" w14:paraId="50F495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4428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FE2A4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991 584,65</w:t>
            </w:r>
          </w:p>
        </w:tc>
        <w:tc>
          <w:tcPr>
            <w:tcW w:w="3773" w:type="dxa"/>
            <w:tcBorders>
              <w:top w:val="nil"/>
              <w:left w:val="nil"/>
              <w:bottom w:val="single" w:sz="4" w:space="0" w:color="auto"/>
              <w:right w:val="single" w:sz="4" w:space="0" w:color="auto"/>
            </w:tcBorders>
            <w:noWrap/>
            <w:vAlign w:val="center"/>
          </w:tcPr>
          <w:p w14:paraId="64D16A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2 687 782,53</w:t>
            </w:r>
          </w:p>
        </w:tc>
      </w:tr>
      <w:tr w:rsidR="00ED3EAC" w:rsidRPr="002210A4" w14:paraId="7811A4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23C8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1C4D1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991 619,09</w:t>
            </w:r>
          </w:p>
        </w:tc>
        <w:tc>
          <w:tcPr>
            <w:tcW w:w="3773" w:type="dxa"/>
            <w:tcBorders>
              <w:top w:val="nil"/>
              <w:left w:val="nil"/>
              <w:bottom w:val="single" w:sz="4" w:space="0" w:color="auto"/>
              <w:right w:val="single" w:sz="4" w:space="0" w:color="auto"/>
            </w:tcBorders>
            <w:noWrap/>
            <w:vAlign w:val="center"/>
          </w:tcPr>
          <w:p w14:paraId="36ABCE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2 687 775,94</w:t>
            </w:r>
          </w:p>
        </w:tc>
      </w:tr>
      <w:tr w:rsidR="00ED3EAC" w:rsidRPr="002210A4" w14:paraId="3DD5DC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E99A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7EAA1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991 620,43</w:t>
            </w:r>
          </w:p>
        </w:tc>
        <w:tc>
          <w:tcPr>
            <w:tcW w:w="3773" w:type="dxa"/>
            <w:tcBorders>
              <w:top w:val="nil"/>
              <w:left w:val="nil"/>
              <w:bottom w:val="single" w:sz="4" w:space="0" w:color="auto"/>
              <w:right w:val="single" w:sz="4" w:space="0" w:color="auto"/>
            </w:tcBorders>
            <w:noWrap/>
            <w:vAlign w:val="center"/>
          </w:tcPr>
          <w:p w14:paraId="3F33B5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2 687 784,32</w:t>
            </w:r>
          </w:p>
        </w:tc>
      </w:tr>
      <w:tr w:rsidR="00ED3EAC" w:rsidRPr="002210A4" w14:paraId="1E41EA1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0711BB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ЗУ187</w:t>
            </w:r>
          </w:p>
        </w:tc>
      </w:tr>
      <w:tr w:rsidR="00ED3EAC" w:rsidRPr="002210A4" w14:paraId="0E9FF4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BF4D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3008D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991 603,76</w:t>
            </w:r>
          </w:p>
        </w:tc>
        <w:tc>
          <w:tcPr>
            <w:tcW w:w="3773" w:type="dxa"/>
            <w:tcBorders>
              <w:top w:val="nil"/>
              <w:left w:val="nil"/>
              <w:bottom w:val="single" w:sz="4" w:space="0" w:color="auto"/>
              <w:right w:val="single" w:sz="4" w:space="0" w:color="auto"/>
            </w:tcBorders>
            <w:noWrap/>
            <w:vAlign w:val="center"/>
          </w:tcPr>
          <w:p w14:paraId="474A76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2 687 698,58</w:t>
            </w:r>
          </w:p>
        </w:tc>
      </w:tr>
      <w:tr w:rsidR="00ED3EAC" w:rsidRPr="002210A4" w14:paraId="7191DD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773F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EC0EC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991 601,56</w:t>
            </w:r>
          </w:p>
        </w:tc>
        <w:tc>
          <w:tcPr>
            <w:tcW w:w="3773" w:type="dxa"/>
            <w:tcBorders>
              <w:top w:val="nil"/>
              <w:left w:val="nil"/>
              <w:bottom w:val="single" w:sz="4" w:space="0" w:color="auto"/>
              <w:right w:val="single" w:sz="4" w:space="0" w:color="auto"/>
            </w:tcBorders>
            <w:noWrap/>
            <w:vAlign w:val="center"/>
          </w:tcPr>
          <w:p w14:paraId="2A3295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2 687 707,15</w:t>
            </w:r>
          </w:p>
        </w:tc>
      </w:tr>
      <w:tr w:rsidR="00ED3EAC" w:rsidRPr="002210A4" w14:paraId="0D0832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DB1A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78785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991 599,72</w:t>
            </w:r>
          </w:p>
        </w:tc>
        <w:tc>
          <w:tcPr>
            <w:tcW w:w="3773" w:type="dxa"/>
            <w:tcBorders>
              <w:top w:val="nil"/>
              <w:left w:val="nil"/>
              <w:bottom w:val="single" w:sz="4" w:space="0" w:color="auto"/>
              <w:right w:val="single" w:sz="4" w:space="0" w:color="auto"/>
            </w:tcBorders>
            <w:noWrap/>
            <w:vAlign w:val="center"/>
          </w:tcPr>
          <w:p w14:paraId="75104A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2 687 716,85</w:t>
            </w:r>
          </w:p>
        </w:tc>
      </w:tr>
      <w:tr w:rsidR="00ED3EAC" w:rsidRPr="002210A4" w14:paraId="14D3C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8726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1EC5F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991 596,78</w:t>
            </w:r>
          </w:p>
        </w:tc>
        <w:tc>
          <w:tcPr>
            <w:tcW w:w="3773" w:type="dxa"/>
            <w:tcBorders>
              <w:top w:val="nil"/>
              <w:left w:val="nil"/>
              <w:bottom w:val="single" w:sz="4" w:space="0" w:color="auto"/>
              <w:right w:val="single" w:sz="4" w:space="0" w:color="auto"/>
            </w:tcBorders>
            <w:noWrap/>
            <w:vAlign w:val="center"/>
          </w:tcPr>
          <w:p w14:paraId="140B69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2 687 729,41</w:t>
            </w:r>
          </w:p>
        </w:tc>
      </w:tr>
      <w:tr w:rsidR="00ED3EAC" w:rsidRPr="002210A4" w14:paraId="1D78C3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413D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0CDEC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991 595,22</w:t>
            </w:r>
          </w:p>
        </w:tc>
        <w:tc>
          <w:tcPr>
            <w:tcW w:w="3773" w:type="dxa"/>
            <w:tcBorders>
              <w:top w:val="nil"/>
              <w:left w:val="nil"/>
              <w:bottom w:val="single" w:sz="4" w:space="0" w:color="auto"/>
              <w:right w:val="single" w:sz="4" w:space="0" w:color="auto"/>
            </w:tcBorders>
            <w:noWrap/>
            <w:vAlign w:val="center"/>
          </w:tcPr>
          <w:p w14:paraId="66E5EB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2 687 737,04</w:t>
            </w:r>
          </w:p>
        </w:tc>
      </w:tr>
      <w:tr w:rsidR="00ED3EAC" w:rsidRPr="002210A4" w14:paraId="774ED0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0104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B0961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991 593,83</w:t>
            </w:r>
          </w:p>
        </w:tc>
        <w:tc>
          <w:tcPr>
            <w:tcW w:w="3773" w:type="dxa"/>
            <w:tcBorders>
              <w:top w:val="nil"/>
              <w:left w:val="nil"/>
              <w:bottom w:val="single" w:sz="4" w:space="0" w:color="auto"/>
              <w:right w:val="single" w:sz="4" w:space="0" w:color="auto"/>
            </w:tcBorders>
            <w:noWrap/>
            <w:vAlign w:val="center"/>
          </w:tcPr>
          <w:p w14:paraId="61DD06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2 687 742,82</w:t>
            </w:r>
          </w:p>
        </w:tc>
      </w:tr>
      <w:tr w:rsidR="00ED3EAC" w:rsidRPr="002210A4" w14:paraId="2B515A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9F29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5FAE7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991 591,85</w:t>
            </w:r>
          </w:p>
        </w:tc>
        <w:tc>
          <w:tcPr>
            <w:tcW w:w="3773" w:type="dxa"/>
            <w:tcBorders>
              <w:top w:val="nil"/>
              <w:left w:val="nil"/>
              <w:bottom w:val="single" w:sz="4" w:space="0" w:color="auto"/>
              <w:right w:val="single" w:sz="4" w:space="0" w:color="auto"/>
            </w:tcBorders>
            <w:noWrap/>
            <w:vAlign w:val="center"/>
          </w:tcPr>
          <w:p w14:paraId="657DEF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2 687 750,91</w:t>
            </w:r>
          </w:p>
        </w:tc>
      </w:tr>
      <w:tr w:rsidR="00ED3EAC" w:rsidRPr="002210A4" w14:paraId="429BEC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1057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CEDE3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991 589,79</w:t>
            </w:r>
          </w:p>
        </w:tc>
        <w:tc>
          <w:tcPr>
            <w:tcW w:w="3773" w:type="dxa"/>
            <w:tcBorders>
              <w:top w:val="nil"/>
              <w:left w:val="nil"/>
              <w:bottom w:val="single" w:sz="4" w:space="0" w:color="auto"/>
              <w:right w:val="single" w:sz="4" w:space="0" w:color="auto"/>
            </w:tcBorders>
            <w:noWrap/>
            <w:vAlign w:val="center"/>
          </w:tcPr>
          <w:p w14:paraId="7D3A5A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2 687 757,99</w:t>
            </w:r>
          </w:p>
        </w:tc>
      </w:tr>
      <w:tr w:rsidR="00ED3EAC" w:rsidRPr="002210A4" w14:paraId="01829D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C6E2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2E3B6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991 585,39</w:t>
            </w:r>
          </w:p>
        </w:tc>
        <w:tc>
          <w:tcPr>
            <w:tcW w:w="3773" w:type="dxa"/>
            <w:tcBorders>
              <w:top w:val="nil"/>
              <w:left w:val="nil"/>
              <w:bottom w:val="single" w:sz="4" w:space="0" w:color="auto"/>
              <w:right w:val="single" w:sz="4" w:space="0" w:color="auto"/>
            </w:tcBorders>
            <w:noWrap/>
            <w:vAlign w:val="center"/>
          </w:tcPr>
          <w:p w14:paraId="04E5DE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2 687 762,52</w:t>
            </w:r>
          </w:p>
        </w:tc>
      </w:tr>
      <w:tr w:rsidR="00ED3EAC" w:rsidRPr="002210A4" w14:paraId="2793B9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DE99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8BB0A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991 562,45</w:t>
            </w:r>
          </w:p>
        </w:tc>
        <w:tc>
          <w:tcPr>
            <w:tcW w:w="3773" w:type="dxa"/>
            <w:tcBorders>
              <w:top w:val="nil"/>
              <w:left w:val="nil"/>
              <w:bottom w:val="single" w:sz="4" w:space="0" w:color="auto"/>
              <w:right w:val="single" w:sz="4" w:space="0" w:color="auto"/>
            </w:tcBorders>
            <w:noWrap/>
            <w:vAlign w:val="center"/>
          </w:tcPr>
          <w:p w14:paraId="5A8E7E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2 687 763,27</w:t>
            </w:r>
          </w:p>
        </w:tc>
      </w:tr>
      <w:tr w:rsidR="00ED3EAC" w:rsidRPr="002210A4" w14:paraId="36BB1A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31ED4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B6858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991 529,74</w:t>
            </w:r>
          </w:p>
        </w:tc>
        <w:tc>
          <w:tcPr>
            <w:tcW w:w="3773" w:type="dxa"/>
            <w:tcBorders>
              <w:top w:val="nil"/>
              <w:left w:val="nil"/>
              <w:bottom w:val="single" w:sz="4" w:space="0" w:color="auto"/>
              <w:right w:val="single" w:sz="4" w:space="0" w:color="auto"/>
            </w:tcBorders>
            <w:noWrap/>
            <w:vAlign w:val="center"/>
          </w:tcPr>
          <w:p w14:paraId="2D15C1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2 687 766,20</w:t>
            </w:r>
          </w:p>
        </w:tc>
      </w:tr>
      <w:tr w:rsidR="00ED3EAC" w:rsidRPr="002210A4" w14:paraId="40505D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00B4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D1832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991 519,51</w:t>
            </w:r>
          </w:p>
        </w:tc>
        <w:tc>
          <w:tcPr>
            <w:tcW w:w="3773" w:type="dxa"/>
            <w:tcBorders>
              <w:top w:val="nil"/>
              <w:left w:val="nil"/>
              <w:bottom w:val="single" w:sz="4" w:space="0" w:color="auto"/>
              <w:right w:val="single" w:sz="4" w:space="0" w:color="auto"/>
            </w:tcBorders>
            <w:noWrap/>
            <w:vAlign w:val="center"/>
          </w:tcPr>
          <w:p w14:paraId="745D74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2 687 764,53</w:t>
            </w:r>
          </w:p>
        </w:tc>
      </w:tr>
      <w:tr w:rsidR="00ED3EAC" w:rsidRPr="002210A4" w14:paraId="2A8696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2DE0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90E03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991 519,95</w:t>
            </w:r>
          </w:p>
        </w:tc>
        <w:tc>
          <w:tcPr>
            <w:tcW w:w="3773" w:type="dxa"/>
            <w:tcBorders>
              <w:top w:val="nil"/>
              <w:left w:val="nil"/>
              <w:bottom w:val="single" w:sz="4" w:space="0" w:color="auto"/>
              <w:right w:val="single" w:sz="4" w:space="0" w:color="auto"/>
            </w:tcBorders>
            <w:noWrap/>
            <w:vAlign w:val="center"/>
          </w:tcPr>
          <w:p w14:paraId="79BB89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2 687 761,77</w:t>
            </w:r>
          </w:p>
        </w:tc>
      </w:tr>
      <w:tr w:rsidR="00ED3EAC" w:rsidRPr="002210A4" w14:paraId="300198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4430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B1104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991 520,93</w:t>
            </w:r>
          </w:p>
        </w:tc>
        <w:tc>
          <w:tcPr>
            <w:tcW w:w="3773" w:type="dxa"/>
            <w:tcBorders>
              <w:top w:val="nil"/>
              <w:left w:val="nil"/>
              <w:bottom w:val="single" w:sz="4" w:space="0" w:color="auto"/>
              <w:right w:val="single" w:sz="4" w:space="0" w:color="auto"/>
            </w:tcBorders>
            <w:noWrap/>
            <w:vAlign w:val="center"/>
          </w:tcPr>
          <w:p w14:paraId="16E025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2 687 757,90</w:t>
            </w:r>
          </w:p>
        </w:tc>
      </w:tr>
      <w:tr w:rsidR="00ED3EAC" w:rsidRPr="002210A4" w14:paraId="311D86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4D3C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61C1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991 523,50</w:t>
            </w:r>
          </w:p>
        </w:tc>
        <w:tc>
          <w:tcPr>
            <w:tcW w:w="3773" w:type="dxa"/>
            <w:tcBorders>
              <w:top w:val="nil"/>
              <w:left w:val="nil"/>
              <w:bottom w:val="single" w:sz="4" w:space="0" w:color="auto"/>
              <w:right w:val="single" w:sz="4" w:space="0" w:color="auto"/>
            </w:tcBorders>
            <w:noWrap/>
            <w:vAlign w:val="center"/>
          </w:tcPr>
          <w:p w14:paraId="0EF6E7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2 687 747,66</w:t>
            </w:r>
          </w:p>
        </w:tc>
      </w:tr>
      <w:tr w:rsidR="00ED3EAC" w:rsidRPr="002210A4" w14:paraId="6DB990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B34A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7D4CF5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991 536,06</w:t>
            </w:r>
          </w:p>
        </w:tc>
        <w:tc>
          <w:tcPr>
            <w:tcW w:w="3773" w:type="dxa"/>
            <w:tcBorders>
              <w:top w:val="nil"/>
              <w:left w:val="nil"/>
              <w:bottom w:val="single" w:sz="4" w:space="0" w:color="auto"/>
              <w:right w:val="single" w:sz="4" w:space="0" w:color="auto"/>
            </w:tcBorders>
            <w:noWrap/>
            <w:vAlign w:val="center"/>
          </w:tcPr>
          <w:p w14:paraId="0C6A86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2 687 717,23</w:t>
            </w:r>
          </w:p>
        </w:tc>
      </w:tr>
      <w:tr w:rsidR="00ED3EAC" w:rsidRPr="002210A4" w14:paraId="4606CB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F84C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0A95E4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991 538,13</w:t>
            </w:r>
          </w:p>
        </w:tc>
        <w:tc>
          <w:tcPr>
            <w:tcW w:w="3773" w:type="dxa"/>
            <w:tcBorders>
              <w:top w:val="nil"/>
              <w:left w:val="nil"/>
              <w:bottom w:val="single" w:sz="4" w:space="0" w:color="auto"/>
              <w:right w:val="single" w:sz="4" w:space="0" w:color="auto"/>
            </w:tcBorders>
            <w:noWrap/>
            <w:vAlign w:val="center"/>
          </w:tcPr>
          <w:p w14:paraId="335E5C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2 687 711,96</w:t>
            </w:r>
          </w:p>
        </w:tc>
      </w:tr>
      <w:tr w:rsidR="00ED3EAC" w:rsidRPr="002210A4" w14:paraId="12786A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B6F5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3EFB73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991 541,51</w:t>
            </w:r>
          </w:p>
        </w:tc>
        <w:tc>
          <w:tcPr>
            <w:tcW w:w="3773" w:type="dxa"/>
            <w:tcBorders>
              <w:top w:val="nil"/>
              <w:left w:val="nil"/>
              <w:bottom w:val="single" w:sz="4" w:space="0" w:color="auto"/>
              <w:right w:val="single" w:sz="4" w:space="0" w:color="auto"/>
            </w:tcBorders>
            <w:noWrap/>
            <w:vAlign w:val="center"/>
          </w:tcPr>
          <w:p w14:paraId="4F97ED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2 687 713,42</w:t>
            </w:r>
          </w:p>
        </w:tc>
      </w:tr>
      <w:tr w:rsidR="00ED3EAC" w:rsidRPr="002210A4" w14:paraId="63649B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970F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2E2CBF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991 543,20</w:t>
            </w:r>
          </w:p>
        </w:tc>
        <w:tc>
          <w:tcPr>
            <w:tcW w:w="3773" w:type="dxa"/>
            <w:tcBorders>
              <w:top w:val="nil"/>
              <w:left w:val="nil"/>
              <w:bottom w:val="single" w:sz="4" w:space="0" w:color="auto"/>
              <w:right w:val="single" w:sz="4" w:space="0" w:color="auto"/>
            </w:tcBorders>
            <w:noWrap/>
            <w:vAlign w:val="center"/>
          </w:tcPr>
          <w:p w14:paraId="05BA9E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2 687 709,47</w:t>
            </w:r>
          </w:p>
        </w:tc>
      </w:tr>
      <w:tr w:rsidR="00ED3EAC" w:rsidRPr="002210A4" w14:paraId="378234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B201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38FF62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991 545,82</w:t>
            </w:r>
          </w:p>
        </w:tc>
        <w:tc>
          <w:tcPr>
            <w:tcW w:w="3773" w:type="dxa"/>
            <w:tcBorders>
              <w:top w:val="nil"/>
              <w:left w:val="nil"/>
              <w:bottom w:val="single" w:sz="4" w:space="0" w:color="auto"/>
              <w:right w:val="single" w:sz="4" w:space="0" w:color="auto"/>
            </w:tcBorders>
            <w:noWrap/>
            <w:vAlign w:val="center"/>
          </w:tcPr>
          <w:p w14:paraId="386C8D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2 687 701,83</w:t>
            </w:r>
          </w:p>
        </w:tc>
      </w:tr>
      <w:tr w:rsidR="00ED3EAC" w:rsidRPr="002210A4" w14:paraId="11B043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178DC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37A66A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991 549,10</w:t>
            </w:r>
          </w:p>
        </w:tc>
        <w:tc>
          <w:tcPr>
            <w:tcW w:w="3773" w:type="dxa"/>
            <w:tcBorders>
              <w:top w:val="nil"/>
              <w:left w:val="nil"/>
              <w:bottom w:val="single" w:sz="4" w:space="0" w:color="auto"/>
              <w:right w:val="single" w:sz="4" w:space="0" w:color="auto"/>
            </w:tcBorders>
            <w:noWrap/>
            <w:vAlign w:val="center"/>
          </w:tcPr>
          <w:p w14:paraId="06554E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2 687 689,71</w:t>
            </w:r>
          </w:p>
        </w:tc>
      </w:tr>
      <w:tr w:rsidR="00ED3EAC" w:rsidRPr="002210A4" w14:paraId="426DCC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1409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45C68D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991 552,68</w:t>
            </w:r>
          </w:p>
        </w:tc>
        <w:tc>
          <w:tcPr>
            <w:tcW w:w="3773" w:type="dxa"/>
            <w:tcBorders>
              <w:top w:val="nil"/>
              <w:left w:val="nil"/>
              <w:bottom w:val="single" w:sz="4" w:space="0" w:color="auto"/>
              <w:right w:val="single" w:sz="4" w:space="0" w:color="auto"/>
            </w:tcBorders>
            <w:noWrap/>
            <w:vAlign w:val="center"/>
          </w:tcPr>
          <w:p w14:paraId="6D21BD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2 687 678,16</w:t>
            </w:r>
          </w:p>
        </w:tc>
      </w:tr>
      <w:tr w:rsidR="00ED3EAC" w:rsidRPr="002210A4" w14:paraId="1F6DB7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390E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6CDDA7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991 571,88</w:t>
            </w:r>
          </w:p>
        </w:tc>
        <w:tc>
          <w:tcPr>
            <w:tcW w:w="3773" w:type="dxa"/>
            <w:tcBorders>
              <w:top w:val="nil"/>
              <w:left w:val="nil"/>
              <w:bottom w:val="single" w:sz="4" w:space="0" w:color="auto"/>
              <w:right w:val="single" w:sz="4" w:space="0" w:color="auto"/>
            </w:tcBorders>
            <w:noWrap/>
            <w:vAlign w:val="center"/>
          </w:tcPr>
          <w:p w14:paraId="0E604C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2 687 685,66</w:t>
            </w:r>
          </w:p>
        </w:tc>
      </w:tr>
      <w:tr w:rsidR="00ED3EAC" w:rsidRPr="002210A4" w14:paraId="5A87D4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1ACC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24</w:t>
            </w:r>
          </w:p>
        </w:tc>
        <w:tc>
          <w:tcPr>
            <w:tcW w:w="4684" w:type="dxa"/>
            <w:tcBorders>
              <w:top w:val="nil"/>
              <w:left w:val="nil"/>
              <w:bottom w:val="single" w:sz="4" w:space="0" w:color="auto"/>
              <w:right w:val="single" w:sz="4" w:space="0" w:color="auto"/>
            </w:tcBorders>
            <w:noWrap/>
            <w:vAlign w:val="center"/>
          </w:tcPr>
          <w:p w14:paraId="521651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991 590,94</w:t>
            </w:r>
          </w:p>
        </w:tc>
        <w:tc>
          <w:tcPr>
            <w:tcW w:w="3773" w:type="dxa"/>
            <w:tcBorders>
              <w:top w:val="nil"/>
              <w:left w:val="nil"/>
              <w:bottom w:val="single" w:sz="4" w:space="0" w:color="auto"/>
              <w:right w:val="single" w:sz="4" w:space="0" w:color="auto"/>
            </w:tcBorders>
            <w:noWrap/>
            <w:vAlign w:val="center"/>
          </w:tcPr>
          <w:p w14:paraId="3D2F4C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2 687 693,30</w:t>
            </w:r>
          </w:p>
        </w:tc>
      </w:tr>
      <w:tr w:rsidR="00ED3EAC" w:rsidRPr="002210A4" w14:paraId="131A08D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7FC3F6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ЗУ188</w:t>
            </w:r>
          </w:p>
        </w:tc>
      </w:tr>
      <w:tr w:rsidR="00ED3EAC" w:rsidRPr="002210A4" w14:paraId="6B9CBC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D234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344C4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991 552,68</w:t>
            </w:r>
          </w:p>
        </w:tc>
        <w:tc>
          <w:tcPr>
            <w:tcW w:w="3773" w:type="dxa"/>
            <w:tcBorders>
              <w:top w:val="nil"/>
              <w:left w:val="nil"/>
              <w:bottom w:val="single" w:sz="4" w:space="0" w:color="auto"/>
              <w:right w:val="single" w:sz="4" w:space="0" w:color="auto"/>
            </w:tcBorders>
            <w:noWrap/>
            <w:vAlign w:val="center"/>
          </w:tcPr>
          <w:p w14:paraId="603EFD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2 687 678,16</w:t>
            </w:r>
          </w:p>
        </w:tc>
      </w:tr>
      <w:tr w:rsidR="00ED3EAC" w:rsidRPr="002210A4" w14:paraId="180BAA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07D2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229C1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991 549,10</w:t>
            </w:r>
          </w:p>
        </w:tc>
        <w:tc>
          <w:tcPr>
            <w:tcW w:w="3773" w:type="dxa"/>
            <w:tcBorders>
              <w:top w:val="nil"/>
              <w:left w:val="nil"/>
              <w:bottom w:val="single" w:sz="4" w:space="0" w:color="auto"/>
              <w:right w:val="single" w:sz="4" w:space="0" w:color="auto"/>
            </w:tcBorders>
            <w:noWrap/>
            <w:vAlign w:val="center"/>
          </w:tcPr>
          <w:p w14:paraId="16F38A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2 687 689,71</w:t>
            </w:r>
          </w:p>
        </w:tc>
      </w:tr>
      <w:tr w:rsidR="00ED3EAC" w:rsidRPr="002210A4" w14:paraId="023F77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4B9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EA921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991 545,82</w:t>
            </w:r>
          </w:p>
        </w:tc>
        <w:tc>
          <w:tcPr>
            <w:tcW w:w="3773" w:type="dxa"/>
            <w:tcBorders>
              <w:top w:val="nil"/>
              <w:left w:val="nil"/>
              <w:bottom w:val="single" w:sz="4" w:space="0" w:color="auto"/>
              <w:right w:val="single" w:sz="4" w:space="0" w:color="auto"/>
            </w:tcBorders>
            <w:noWrap/>
            <w:vAlign w:val="center"/>
          </w:tcPr>
          <w:p w14:paraId="696C7E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2 687 701,83</w:t>
            </w:r>
          </w:p>
        </w:tc>
      </w:tr>
      <w:tr w:rsidR="00ED3EAC" w:rsidRPr="002210A4" w14:paraId="6AC85F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DD53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0CE9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991 543,20</w:t>
            </w:r>
          </w:p>
        </w:tc>
        <w:tc>
          <w:tcPr>
            <w:tcW w:w="3773" w:type="dxa"/>
            <w:tcBorders>
              <w:top w:val="nil"/>
              <w:left w:val="nil"/>
              <w:bottom w:val="single" w:sz="4" w:space="0" w:color="auto"/>
              <w:right w:val="single" w:sz="4" w:space="0" w:color="auto"/>
            </w:tcBorders>
            <w:noWrap/>
            <w:vAlign w:val="center"/>
          </w:tcPr>
          <w:p w14:paraId="704D91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2 687 709,47</w:t>
            </w:r>
          </w:p>
        </w:tc>
      </w:tr>
      <w:tr w:rsidR="00ED3EAC" w:rsidRPr="002210A4" w14:paraId="357A44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024D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75439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991 541,51</w:t>
            </w:r>
          </w:p>
        </w:tc>
        <w:tc>
          <w:tcPr>
            <w:tcW w:w="3773" w:type="dxa"/>
            <w:tcBorders>
              <w:top w:val="nil"/>
              <w:left w:val="nil"/>
              <w:bottom w:val="single" w:sz="4" w:space="0" w:color="auto"/>
              <w:right w:val="single" w:sz="4" w:space="0" w:color="auto"/>
            </w:tcBorders>
            <w:noWrap/>
            <w:vAlign w:val="center"/>
          </w:tcPr>
          <w:p w14:paraId="452EF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2 687 713,42</w:t>
            </w:r>
          </w:p>
        </w:tc>
      </w:tr>
      <w:tr w:rsidR="00ED3EAC" w:rsidRPr="002210A4" w14:paraId="259B52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96C5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934AC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991 538,13</w:t>
            </w:r>
          </w:p>
        </w:tc>
        <w:tc>
          <w:tcPr>
            <w:tcW w:w="3773" w:type="dxa"/>
            <w:tcBorders>
              <w:top w:val="nil"/>
              <w:left w:val="nil"/>
              <w:bottom w:val="single" w:sz="4" w:space="0" w:color="auto"/>
              <w:right w:val="single" w:sz="4" w:space="0" w:color="auto"/>
            </w:tcBorders>
            <w:noWrap/>
            <w:vAlign w:val="center"/>
          </w:tcPr>
          <w:p w14:paraId="24DBF6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2 687 711,96</w:t>
            </w:r>
          </w:p>
        </w:tc>
      </w:tr>
      <w:tr w:rsidR="00ED3EAC" w:rsidRPr="002210A4" w14:paraId="4C47E5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A6E8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83270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991 536,06</w:t>
            </w:r>
          </w:p>
        </w:tc>
        <w:tc>
          <w:tcPr>
            <w:tcW w:w="3773" w:type="dxa"/>
            <w:tcBorders>
              <w:top w:val="nil"/>
              <w:left w:val="nil"/>
              <w:bottom w:val="single" w:sz="4" w:space="0" w:color="auto"/>
              <w:right w:val="single" w:sz="4" w:space="0" w:color="auto"/>
            </w:tcBorders>
            <w:noWrap/>
            <w:vAlign w:val="center"/>
          </w:tcPr>
          <w:p w14:paraId="720F33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2 687 717,23</w:t>
            </w:r>
          </w:p>
        </w:tc>
      </w:tr>
      <w:tr w:rsidR="00ED3EAC" w:rsidRPr="002210A4" w14:paraId="153423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37DC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305D8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991 523,50</w:t>
            </w:r>
          </w:p>
        </w:tc>
        <w:tc>
          <w:tcPr>
            <w:tcW w:w="3773" w:type="dxa"/>
            <w:tcBorders>
              <w:top w:val="nil"/>
              <w:left w:val="nil"/>
              <w:bottom w:val="single" w:sz="4" w:space="0" w:color="auto"/>
              <w:right w:val="single" w:sz="4" w:space="0" w:color="auto"/>
            </w:tcBorders>
            <w:noWrap/>
            <w:vAlign w:val="center"/>
          </w:tcPr>
          <w:p w14:paraId="72507F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2 687 747,66</w:t>
            </w:r>
          </w:p>
        </w:tc>
      </w:tr>
      <w:tr w:rsidR="00ED3EAC" w:rsidRPr="002210A4" w14:paraId="1BB1EF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190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473E7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991 520,93</w:t>
            </w:r>
          </w:p>
        </w:tc>
        <w:tc>
          <w:tcPr>
            <w:tcW w:w="3773" w:type="dxa"/>
            <w:tcBorders>
              <w:top w:val="nil"/>
              <w:left w:val="nil"/>
              <w:bottom w:val="single" w:sz="4" w:space="0" w:color="auto"/>
              <w:right w:val="single" w:sz="4" w:space="0" w:color="auto"/>
            </w:tcBorders>
            <w:noWrap/>
            <w:vAlign w:val="center"/>
          </w:tcPr>
          <w:p w14:paraId="4D7BA6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2 687 757,90</w:t>
            </w:r>
          </w:p>
        </w:tc>
      </w:tr>
      <w:tr w:rsidR="00ED3EAC" w:rsidRPr="002210A4" w14:paraId="3BE2E3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3CFD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2CC69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991 519,95</w:t>
            </w:r>
          </w:p>
        </w:tc>
        <w:tc>
          <w:tcPr>
            <w:tcW w:w="3773" w:type="dxa"/>
            <w:tcBorders>
              <w:top w:val="nil"/>
              <w:left w:val="nil"/>
              <w:bottom w:val="single" w:sz="4" w:space="0" w:color="auto"/>
              <w:right w:val="single" w:sz="4" w:space="0" w:color="auto"/>
            </w:tcBorders>
            <w:noWrap/>
            <w:vAlign w:val="center"/>
          </w:tcPr>
          <w:p w14:paraId="76FBFB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2 687 761,77</w:t>
            </w:r>
          </w:p>
        </w:tc>
      </w:tr>
      <w:tr w:rsidR="00ED3EAC" w:rsidRPr="002210A4" w14:paraId="1A8562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36E7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74C9A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991 519,51</w:t>
            </w:r>
          </w:p>
        </w:tc>
        <w:tc>
          <w:tcPr>
            <w:tcW w:w="3773" w:type="dxa"/>
            <w:tcBorders>
              <w:top w:val="nil"/>
              <w:left w:val="nil"/>
              <w:bottom w:val="single" w:sz="4" w:space="0" w:color="auto"/>
              <w:right w:val="single" w:sz="4" w:space="0" w:color="auto"/>
            </w:tcBorders>
            <w:noWrap/>
            <w:vAlign w:val="center"/>
          </w:tcPr>
          <w:p w14:paraId="50BDC0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2 687 764,53</w:t>
            </w:r>
          </w:p>
        </w:tc>
      </w:tr>
      <w:tr w:rsidR="00ED3EAC" w:rsidRPr="002210A4" w14:paraId="72A1EF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337A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3FE8E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991 505,68</w:t>
            </w:r>
          </w:p>
        </w:tc>
        <w:tc>
          <w:tcPr>
            <w:tcW w:w="3773" w:type="dxa"/>
            <w:tcBorders>
              <w:top w:val="nil"/>
              <w:left w:val="nil"/>
              <w:bottom w:val="single" w:sz="4" w:space="0" w:color="auto"/>
              <w:right w:val="single" w:sz="4" w:space="0" w:color="auto"/>
            </w:tcBorders>
            <w:noWrap/>
            <w:vAlign w:val="center"/>
          </w:tcPr>
          <w:p w14:paraId="079ED0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2 687 762,64</w:t>
            </w:r>
          </w:p>
        </w:tc>
      </w:tr>
      <w:tr w:rsidR="00ED3EAC" w:rsidRPr="002210A4" w14:paraId="22B563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691A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0333E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991 494,57</w:t>
            </w:r>
          </w:p>
        </w:tc>
        <w:tc>
          <w:tcPr>
            <w:tcW w:w="3773" w:type="dxa"/>
            <w:tcBorders>
              <w:top w:val="nil"/>
              <w:left w:val="nil"/>
              <w:bottom w:val="single" w:sz="4" w:space="0" w:color="auto"/>
              <w:right w:val="single" w:sz="4" w:space="0" w:color="auto"/>
            </w:tcBorders>
            <w:noWrap/>
            <w:vAlign w:val="center"/>
          </w:tcPr>
          <w:p w14:paraId="28E98C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2 687 758,04</w:t>
            </w:r>
          </w:p>
        </w:tc>
      </w:tr>
      <w:tr w:rsidR="00ED3EAC" w:rsidRPr="002210A4" w14:paraId="0611BC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C10F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4085FF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991 483,43</w:t>
            </w:r>
          </w:p>
        </w:tc>
        <w:tc>
          <w:tcPr>
            <w:tcW w:w="3773" w:type="dxa"/>
            <w:tcBorders>
              <w:top w:val="nil"/>
              <w:left w:val="nil"/>
              <w:bottom w:val="single" w:sz="4" w:space="0" w:color="auto"/>
              <w:right w:val="single" w:sz="4" w:space="0" w:color="auto"/>
            </w:tcBorders>
            <w:noWrap/>
            <w:vAlign w:val="center"/>
          </w:tcPr>
          <w:p w14:paraId="6FA41D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2 687 753,21</w:t>
            </w:r>
          </w:p>
        </w:tc>
      </w:tr>
      <w:tr w:rsidR="00ED3EAC" w:rsidRPr="002210A4" w14:paraId="5304B1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765C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64CFBE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991 491,78</w:t>
            </w:r>
          </w:p>
        </w:tc>
        <w:tc>
          <w:tcPr>
            <w:tcW w:w="3773" w:type="dxa"/>
            <w:tcBorders>
              <w:top w:val="nil"/>
              <w:left w:val="nil"/>
              <w:bottom w:val="single" w:sz="4" w:space="0" w:color="auto"/>
              <w:right w:val="single" w:sz="4" w:space="0" w:color="auto"/>
            </w:tcBorders>
            <w:noWrap/>
            <w:vAlign w:val="center"/>
          </w:tcPr>
          <w:p w14:paraId="10C790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2 687 731,68</w:t>
            </w:r>
          </w:p>
        </w:tc>
      </w:tr>
      <w:tr w:rsidR="00ED3EAC" w:rsidRPr="002210A4" w14:paraId="29A4EB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2037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4D0B54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991 494,93</w:t>
            </w:r>
          </w:p>
        </w:tc>
        <w:tc>
          <w:tcPr>
            <w:tcW w:w="3773" w:type="dxa"/>
            <w:tcBorders>
              <w:top w:val="nil"/>
              <w:left w:val="nil"/>
              <w:bottom w:val="single" w:sz="4" w:space="0" w:color="auto"/>
              <w:right w:val="single" w:sz="4" w:space="0" w:color="auto"/>
            </w:tcBorders>
            <w:noWrap/>
            <w:vAlign w:val="center"/>
          </w:tcPr>
          <w:p w14:paraId="46A456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2 687 723,63</w:t>
            </w:r>
          </w:p>
        </w:tc>
      </w:tr>
      <w:tr w:rsidR="00ED3EAC" w:rsidRPr="002210A4" w14:paraId="02123E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DCDC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520D9F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991 497,58</w:t>
            </w:r>
          </w:p>
        </w:tc>
        <w:tc>
          <w:tcPr>
            <w:tcW w:w="3773" w:type="dxa"/>
            <w:tcBorders>
              <w:top w:val="nil"/>
              <w:left w:val="nil"/>
              <w:bottom w:val="single" w:sz="4" w:space="0" w:color="auto"/>
              <w:right w:val="single" w:sz="4" w:space="0" w:color="auto"/>
            </w:tcBorders>
            <w:noWrap/>
            <w:vAlign w:val="center"/>
          </w:tcPr>
          <w:p w14:paraId="6FAAAF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2 687 715,19</w:t>
            </w:r>
          </w:p>
        </w:tc>
      </w:tr>
      <w:tr w:rsidR="00ED3EAC" w:rsidRPr="002210A4" w14:paraId="7C895B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2F3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371B6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991 506,02</w:t>
            </w:r>
          </w:p>
        </w:tc>
        <w:tc>
          <w:tcPr>
            <w:tcW w:w="3773" w:type="dxa"/>
            <w:tcBorders>
              <w:top w:val="nil"/>
              <w:left w:val="nil"/>
              <w:bottom w:val="single" w:sz="4" w:space="0" w:color="auto"/>
              <w:right w:val="single" w:sz="4" w:space="0" w:color="auto"/>
            </w:tcBorders>
            <w:noWrap/>
            <w:vAlign w:val="center"/>
          </w:tcPr>
          <w:p w14:paraId="4C734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2 687 689,34</w:t>
            </w:r>
          </w:p>
        </w:tc>
      </w:tr>
      <w:tr w:rsidR="00ED3EAC" w:rsidRPr="002210A4" w14:paraId="0BCF6D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8CE59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04508B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991 510,16</w:t>
            </w:r>
          </w:p>
        </w:tc>
        <w:tc>
          <w:tcPr>
            <w:tcW w:w="3773" w:type="dxa"/>
            <w:tcBorders>
              <w:top w:val="nil"/>
              <w:left w:val="nil"/>
              <w:bottom w:val="single" w:sz="4" w:space="0" w:color="auto"/>
              <w:right w:val="single" w:sz="4" w:space="0" w:color="auto"/>
            </w:tcBorders>
            <w:noWrap/>
            <w:vAlign w:val="center"/>
          </w:tcPr>
          <w:p w14:paraId="20F255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2 687 677,42</w:t>
            </w:r>
          </w:p>
        </w:tc>
      </w:tr>
      <w:tr w:rsidR="00ED3EAC" w:rsidRPr="002210A4" w14:paraId="0F5729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A10D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50964C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991 512,80</w:t>
            </w:r>
          </w:p>
        </w:tc>
        <w:tc>
          <w:tcPr>
            <w:tcW w:w="3773" w:type="dxa"/>
            <w:tcBorders>
              <w:top w:val="nil"/>
              <w:left w:val="nil"/>
              <w:bottom w:val="single" w:sz="4" w:space="0" w:color="auto"/>
              <w:right w:val="single" w:sz="4" w:space="0" w:color="auto"/>
            </w:tcBorders>
            <w:noWrap/>
            <w:vAlign w:val="center"/>
          </w:tcPr>
          <w:p w14:paraId="30F3AD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2 687 669,46</w:t>
            </w:r>
          </w:p>
        </w:tc>
      </w:tr>
      <w:tr w:rsidR="00ED3EAC" w:rsidRPr="002210A4" w14:paraId="20F016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D7AE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764F8F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991 514,51</w:t>
            </w:r>
          </w:p>
        </w:tc>
        <w:tc>
          <w:tcPr>
            <w:tcW w:w="3773" w:type="dxa"/>
            <w:tcBorders>
              <w:top w:val="nil"/>
              <w:left w:val="nil"/>
              <w:bottom w:val="single" w:sz="4" w:space="0" w:color="auto"/>
              <w:right w:val="single" w:sz="4" w:space="0" w:color="auto"/>
            </w:tcBorders>
            <w:noWrap/>
            <w:vAlign w:val="center"/>
          </w:tcPr>
          <w:p w14:paraId="65419B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2 687 664,24</w:t>
            </w:r>
          </w:p>
        </w:tc>
      </w:tr>
      <w:tr w:rsidR="00ED3EAC" w:rsidRPr="002210A4" w14:paraId="195434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94FB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2F80D0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991 531,05</w:t>
            </w:r>
          </w:p>
        </w:tc>
        <w:tc>
          <w:tcPr>
            <w:tcW w:w="3773" w:type="dxa"/>
            <w:tcBorders>
              <w:top w:val="nil"/>
              <w:left w:val="nil"/>
              <w:bottom w:val="single" w:sz="4" w:space="0" w:color="auto"/>
              <w:right w:val="single" w:sz="4" w:space="0" w:color="auto"/>
            </w:tcBorders>
            <w:noWrap/>
            <w:vAlign w:val="center"/>
          </w:tcPr>
          <w:p w14:paraId="7BDE46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2 687 670,17</w:t>
            </w:r>
          </w:p>
        </w:tc>
      </w:tr>
      <w:tr w:rsidR="00ED3EAC" w:rsidRPr="002210A4" w14:paraId="232E1C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7053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23</w:t>
            </w:r>
          </w:p>
        </w:tc>
        <w:tc>
          <w:tcPr>
            <w:tcW w:w="4684" w:type="dxa"/>
            <w:tcBorders>
              <w:top w:val="nil"/>
              <w:left w:val="nil"/>
              <w:bottom w:val="single" w:sz="4" w:space="0" w:color="auto"/>
              <w:right w:val="single" w:sz="4" w:space="0" w:color="auto"/>
            </w:tcBorders>
            <w:noWrap/>
            <w:vAlign w:val="center"/>
          </w:tcPr>
          <w:p w14:paraId="463C2B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991 538,73</w:t>
            </w:r>
          </w:p>
        </w:tc>
        <w:tc>
          <w:tcPr>
            <w:tcW w:w="3773" w:type="dxa"/>
            <w:tcBorders>
              <w:top w:val="nil"/>
              <w:left w:val="nil"/>
              <w:bottom w:val="single" w:sz="4" w:space="0" w:color="auto"/>
              <w:right w:val="single" w:sz="4" w:space="0" w:color="auto"/>
            </w:tcBorders>
            <w:noWrap/>
            <w:vAlign w:val="center"/>
          </w:tcPr>
          <w:p w14:paraId="0D5F7C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2 687 673,17</w:t>
            </w:r>
          </w:p>
        </w:tc>
      </w:tr>
      <w:tr w:rsidR="00ED3EAC" w:rsidRPr="002210A4" w14:paraId="63F30D3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B19B2F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ЗУ189</w:t>
            </w:r>
          </w:p>
        </w:tc>
      </w:tr>
      <w:tr w:rsidR="00ED3EAC" w:rsidRPr="002210A4" w14:paraId="58F3E9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EB0E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BE551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991 512,80</w:t>
            </w:r>
          </w:p>
        </w:tc>
        <w:tc>
          <w:tcPr>
            <w:tcW w:w="3773" w:type="dxa"/>
            <w:tcBorders>
              <w:top w:val="nil"/>
              <w:left w:val="nil"/>
              <w:bottom w:val="single" w:sz="4" w:space="0" w:color="auto"/>
              <w:right w:val="single" w:sz="4" w:space="0" w:color="auto"/>
            </w:tcBorders>
            <w:noWrap/>
            <w:vAlign w:val="center"/>
          </w:tcPr>
          <w:p w14:paraId="176356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2 687 669,46</w:t>
            </w:r>
          </w:p>
        </w:tc>
      </w:tr>
      <w:tr w:rsidR="00ED3EAC" w:rsidRPr="002210A4" w14:paraId="2BC25B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4AE4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43E29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991 510,16</w:t>
            </w:r>
          </w:p>
        </w:tc>
        <w:tc>
          <w:tcPr>
            <w:tcW w:w="3773" w:type="dxa"/>
            <w:tcBorders>
              <w:top w:val="nil"/>
              <w:left w:val="nil"/>
              <w:bottom w:val="single" w:sz="4" w:space="0" w:color="auto"/>
              <w:right w:val="single" w:sz="4" w:space="0" w:color="auto"/>
            </w:tcBorders>
            <w:noWrap/>
            <w:vAlign w:val="center"/>
          </w:tcPr>
          <w:p w14:paraId="0FC24A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2 687 677,42</w:t>
            </w:r>
          </w:p>
        </w:tc>
      </w:tr>
      <w:tr w:rsidR="00ED3EAC" w:rsidRPr="002210A4" w14:paraId="09427D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3BC27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1A122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991 506,02</w:t>
            </w:r>
          </w:p>
        </w:tc>
        <w:tc>
          <w:tcPr>
            <w:tcW w:w="3773" w:type="dxa"/>
            <w:tcBorders>
              <w:top w:val="nil"/>
              <w:left w:val="nil"/>
              <w:bottom w:val="single" w:sz="4" w:space="0" w:color="auto"/>
              <w:right w:val="single" w:sz="4" w:space="0" w:color="auto"/>
            </w:tcBorders>
            <w:noWrap/>
            <w:vAlign w:val="center"/>
          </w:tcPr>
          <w:p w14:paraId="5DB87A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2 687 689,34</w:t>
            </w:r>
          </w:p>
        </w:tc>
      </w:tr>
      <w:tr w:rsidR="00ED3EAC" w:rsidRPr="002210A4" w14:paraId="681B2D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E55C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80D8F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991 497,58</w:t>
            </w:r>
          </w:p>
        </w:tc>
        <w:tc>
          <w:tcPr>
            <w:tcW w:w="3773" w:type="dxa"/>
            <w:tcBorders>
              <w:top w:val="nil"/>
              <w:left w:val="nil"/>
              <w:bottom w:val="single" w:sz="4" w:space="0" w:color="auto"/>
              <w:right w:val="single" w:sz="4" w:space="0" w:color="auto"/>
            </w:tcBorders>
            <w:noWrap/>
            <w:vAlign w:val="center"/>
          </w:tcPr>
          <w:p w14:paraId="7B3981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2 687 715,19</w:t>
            </w:r>
          </w:p>
        </w:tc>
      </w:tr>
      <w:tr w:rsidR="00ED3EAC" w:rsidRPr="002210A4" w14:paraId="7C3E0F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A773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415D3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991 494,93</w:t>
            </w:r>
          </w:p>
        </w:tc>
        <w:tc>
          <w:tcPr>
            <w:tcW w:w="3773" w:type="dxa"/>
            <w:tcBorders>
              <w:top w:val="nil"/>
              <w:left w:val="nil"/>
              <w:bottom w:val="single" w:sz="4" w:space="0" w:color="auto"/>
              <w:right w:val="single" w:sz="4" w:space="0" w:color="auto"/>
            </w:tcBorders>
            <w:noWrap/>
            <w:vAlign w:val="center"/>
          </w:tcPr>
          <w:p w14:paraId="445B43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2 687 723,63</w:t>
            </w:r>
          </w:p>
        </w:tc>
      </w:tr>
      <w:tr w:rsidR="00ED3EAC" w:rsidRPr="002210A4" w14:paraId="0FB4FB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E9E6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F40A9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991 491,78</w:t>
            </w:r>
          </w:p>
        </w:tc>
        <w:tc>
          <w:tcPr>
            <w:tcW w:w="3773" w:type="dxa"/>
            <w:tcBorders>
              <w:top w:val="nil"/>
              <w:left w:val="nil"/>
              <w:bottom w:val="single" w:sz="4" w:space="0" w:color="auto"/>
              <w:right w:val="single" w:sz="4" w:space="0" w:color="auto"/>
            </w:tcBorders>
            <w:noWrap/>
            <w:vAlign w:val="center"/>
          </w:tcPr>
          <w:p w14:paraId="1EBE90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2 687 731,68</w:t>
            </w:r>
          </w:p>
        </w:tc>
      </w:tr>
      <w:tr w:rsidR="00ED3EAC" w:rsidRPr="002210A4" w14:paraId="6BEB68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2154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2BE83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991 483,43</w:t>
            </w:r>
          </w:p>
        </w:tc>
        <w:tc>
          <w:tcPr>
            <w:tcW w:w="3773" w:type="dxa"/>
            <w:tcBorders>
              <w:top w:val="nil"/>
              <w:left w:val="nil"/>
              <w:bottom w:val="single" w:sz="4" w:space="0" w:color="auto"/>
              <w:right w:val="single" w:sz="4" w:space="0" w:color="auto"/>
            </w:tcBorders>
            <w:noWrap/>
            <w:vAlign w:val="center"/>
          </w:tcPr>
          <w:p w14:paraId="11C5CA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2 687 753,21</w:t>
            </w:r>
          </w:p>
        </w:tc>
      </w:tr>
      <w:tr w:rsidR="00ED3EAC" w:rsidRPr="002210A4" w14:paraId="0D1C89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06DD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F6B9E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991 474,33</w:t>
            </w:r>
          </w:p>
        </w:tc>
        <w:tc>
          <w:tcPr>
            <w:tcW w:w="3773" w:type="dxa"/>
            <w:tcBorders>
              <w:top w:val="nil"/>
              <w:left w:val="nil"/>
              <w:bottom w:val="single" w:sz="4" w:space="0" w:color="auto"/>
              <w:right w:val="single" w:sz="4" w:space="0" w:color="auto"/>
            </w:tcBorders>
            <w:noWrap/>
            <w:vAlign w:val="center"/>
          </w:tcPr>
          <w:p w14:paraId="1EB47C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2 687 749,54</w:t>
            </w:r>
          </w:p>
        </w:tc>
      </w:tr>
      <w:tr w:rsidR="00ED3EAC" w:rsidRPr="002210A4" w14:paraId="447339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E0E6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10718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991 462,25</w:t>
            </w:r>
          </w:p>
        </w:tc>
        <w:tc>
          <w:tcPr>
            <w:tcW w:w="3773" w:type="dxa"/>
            <w:tcBorders>
              <w:top w:val="nil"/>
              <w:left w:val="nil"/>
              <w:bottom w:val="single" w:sz="4" w:space="0" w:color="auto"/>
              <w:right w:val="single" w:sz="4" w:space="0" w:color="auto"/>
            </w:tcBorders>
            <w:noWrap/>
            <w:vAlign w:val="center"/>
          </w:tcPr>
          <w:p w14:paraId="483215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2 687 743,86</w:t>
            </w:r>
          </w:p>
        </w:tc>
      </w:tr>
      <w:tr w:rsidR="00ED3EAC" w:rsidRPr="002210A4" w14:paraId="1FC15D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7259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4EE56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991 441,78</w:t>
            </w:r>
          </w:p>
        </w:tc>
        <w:tc>
          <w:tcPr>
            <w:tcW w:w="3773" w:type="dxa"/>
            <w:tcBorders>
              <w:top w:val="nil"/>
              <w:left w:val="nil"/>
              <w:bottom w:val="single" w:sz="4" w:space="0" w:color="auto"/>
              <w:right w:val="single" w:sz="4" w:space="0" w:color="auto"/>
            </w:tcBorders>
            <w:noWrap/>
            <w:vAlign w:val="center"/>
          </w:tcPr>
          <w:p w14:paraId="666A86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2 687 728,83</w:t>
            </w:r>
          </w:p>
        </w:tc>
      </w:tr>
      <w:tr w:rsidR="00ED3EAC" w:rsidRPr="002210A4" w14:paraId="291CA3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3B55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74E1A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991 445,75</w:t>
            </w:r>
          </w:p>
        </w:tc>
        <w:tc>
          <w:tcPr>
            <w:tcW w:w="3773" w:type="dxa"/>
            <w:tcBorders>
              <w:top w:val="nil"/>
              <w:left w:val="nil"/>
              <w:bottom w:val="single" w:sz="4" w:space="0" w:color="auto"/>
              <w:right w:val="single" w:sz="4" w:space="0" w:color="auto"/>
            </w:tcBorders>
            <w:noWrap/>
            <w:vAlign w:val="center"/>
          </w:tcPr>
          <w:p w14:paraId="0A4C38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2 687 718,22</w:t>
            </w:r>
          </w:p>
        </w:tc>
      </w:tr>
      <w:tr w:rsidR="00ED3EAC" w:rsidRPr="002210A4" w14:paraId="4DE9B4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A82F8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134D1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991 461,72</w:t>
            </w:r>
          </w:p>
        </w:tc>
        <w:tc>
          <w:tcPr>
            <w:tcW w:w="3773" w:type="dxa"/>
            <w:tcBorders>
              <w:top w:val="nil"/>
              <w:left w:val="nil"/>
              <w:bottom w:val="single" w:sz="4" w:space="0" w:color="auto"/>
              <w:right w:val="single" w:sz="4" w:space="0" w:color="auto"/>
            </w:tcBorders>
            <w:noWrap/>
            <w:vAlign w:val="center"/>
          </w:tcPr>
          <w:p w14:paraId="524576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2 687 673,60</w:t>
            </w:r>
          </w:p>
        </w:tc>
      </w:tr>
      <w:tr w:rsidR="00ED3EAC" w:rsidRPr="002210A4" w14:paraId="47C36A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BBFC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BE06B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991 464,54</w:t>
            </w:r>
          </w:p>
        </w:tc>
        <w:tc>
          <w:tcPr>
            <w:tcW w:w="3773" w:type="dxa"/>
            <w:tcBorders>
              <w:top w:val="nil"/>
              <w:left w:val="nil"/>
              <w:bottom w:val="single" w:sz="4" w:space="0" w:color="auto"/>
              <w:right w:val="single" w:sz="4" w:space="0" w:color="auto"/>
            </w:tcBorders>
            <w:noWrap/>
            <w:vAlign w:val="center"/>
          </w:tcPr>
          <w:p w14:paraId="4B84FB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2 687 663,52</w:t>
            </w:r>
          </w:p>
        </w:tc>
      </w:tr>
      <w:tr w:rsidR="00ED3EAC" w:rsidRPr="002210A4" w14:paraId="0BFA3C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C96D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00736D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991 468,30</w:t>
            </w:r>
          </w:p>
        </w:tc>
        <w:tc>
          <w:tcPr>
            <w:tcW w:w="3773" w:type="dxa"/>
            <w:tcBorders>
              <w:top w:val="nil"/>
              <w:left w:val="nil"/>
              <w:bottom w:val="single" w:sz="4" w:space="0" w:color="auto"/>
              <w:right w:val="single" w:sz="4" w:space="0" w:color="auto"/>
            </w:tcBorders>
            <w:noWrap/>
            <w:vAlign w:val="center"/>
          </w:tcPr>
          <w:p w14:paraId="672B87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2 687 652,43</w:t>
            </w:r>
          </w:p>
        </w:tc>
      </w:tr>
      <w:tr w:rsidR="00ED3EAC" w:rsidRPr="002210A4" w14:paraId="6C8F0E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EC06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0ED06F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991 472,60</w:t>
            </w:r>
          </w:p>
        </w:tc>
        <w:tc>
          <w:tcPr>
            <w:tcW w:w="3773" w:type="dxa"/>
            <w:tcBorders>
              <w:top w:val="nil"/>
              <w:left w:val="nil"/>
              <w:bottom w:val="single" w:sz="4" w:space="0" w:color="auto"/>
              <w:right w:val="single" w:sz="4" w:space="0" w:color="auto"/>
            </w:tcBorders>
            <w:noWrap/>
            <w:vAlign w:val="center"/>
          </w:tcPr>
          <w:p w14:paraId="6D518C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2 687 654,04</w:t>
            </w:r>
          </w:p>
        </w:tc>
      </w:tr>
      <w:tr w:rsidR="00ED3EAC" w:rsidRPr="002210A4" w14:paraId="2A6202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3DB0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24B1ED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991 491,83</w:t>
            </w:r>
          </w:p>
        </w:tc>
        <w:tc>
          <w:tcPr>
            <w:tcW w:w="3773" w:type="dxa"/>
            <w:tcBorders>
              <w:top w:val="nil"/>
              <w:left w:val="nil"/>
              <w:bottom w:val="single" w:sz="4" w:space="0" w:color="auto"/>
              <w:right w:val="single" w:sz="4" w:space="0" w:color="auto"/>
            </w:tcBorders>
            <w:noWrap/>
            <w:vAlign w:val="center"/>
          </w:tcPr>
          <w:p w14:paraId="58E37D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2 687 661,31</w:t>
            </w:r>
          </w:p>
        </w:tc>
      </w:tr>
      <w:tr w:rsidR="00ED3EAC" w:rsidRPr="002210A4" w14:paraId="6BA56F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05C9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22161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991 509,91</w:t>
            </w:r>
          </w:p>
        </w:tc>
        <w:tc>
          <w:tcPr>
            <w:tcW w:w="3773" w:type="dxa"/>
            <w:tcBorders>
              <w:top w:val="nil"/>
              <w:left w:val="nil"/>
              <w:bottom w:val="single" w:sz="4" w:space="0" w:color="auto"/>
              <w:right w:val="single" w:sz="4" w:space="0" w:color="auto"/>
            </w:tcBorders>
            <w:noWrap/>
            <w:vAlign w:val="center"/>
          </w:tcPr>
          <w:p w14:paraId="45B92A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2 687 668,42</w:t>
            </w:r>
          </w:p>
        </w:tc>
      </w:tr>
      <w:tr w:rsidR="00ED3EAC" w:rsidRPr="002210A4" w14:paraId="0D4360B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4A51C8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ЗУ190</w:t>
            </w:r>
          </w:p>
        </w:tc>
      </w:tr>
      <w:tr w:rsidR="00ED3EAC" w:rsidRPr="002210A4" w14:paraId="3095F5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E172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FFABF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991 544,94</w:t>
            </w:r>
          </w:p>
        </w:tc>
        <w:tc>
          <w:tcPr>
            <w:tcW w:w="3773" w:type="dxa"/>
            <w:tcBorders>
              <w:top w:val="nil"/>
              <w:left w:val="nil"/>
              <w:bottom w:val="single" w:sz="4" w:space="0" w:color="auto"/>
              <w:right w:val="single" w:sz="4" w:space="0" w:color="auto"/>
            </w:tcBorders>
            <w:noWrap/>
            <w:vAlign w:val="center"/>
          </w:tcPr>
          <w:p w14:paraId="718FB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2 687 669,50</w:t>
            </w:r>
          </w:p>
        </w:tc>
      </w:tr>
      <w:tr w:rsidR="00ED3EAC" w:rsidRPr="002210A4" w14:paraId="53F0C2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E670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A6580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991 544,00</w:t>
            </w:r>
          </w:p>
        </w:tc>
        <w:tc>
          <w:tcPr>
            <w:tcW w:w="3773" w:type="dxa"/>
            <w:tcBorders>
              <w:top w:val="nil"/>
              <w:left w:val="nil"/>
              <w:bottom w:val="single" w:sz="4" w:space="0" w:color="auto"/>
              <w:right w:val="single" w:sz="4" w:space="0" w:color="auto"/>
            </w:tcBorders>
            <w:noWrap/>
            <w:vAlign w:val="center"/>
          </w:tcPr>
          <w:p w14:paraId="62FB0B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2 687 671,81</w:t>
            </w:r>
          </w:p>
        </w:tc>
      </w:tr>
      <w:tr w:rsidR="00ED3EAC" w:rsidRPr="002210A4" w14:paraId="50E37A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5D24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E57D8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991 541,71</w:t>
            </w:r>
          </w:p>
        </w:tc>
        <w:tc>
          <w:tcPr>
            <w:tcW w:w="3773" w:type="dxa"/>
            <w:tcBorders>
              <w:top w:val="nil"/>
              <w:left w:val="nil"/>
              <w:bottom w:val="single" w:sz="4" w:space="0" w:color="auto"/>
              <w:right w:val="single" w:sz="4" w:space="0" w:color="auto"/>
            </w:tcBorders>
            <w:noWrap/>
            <w:vAlign w:val="center"/>
          </w:tcPr>
          <w:p w14:paraId="1B095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2 687 670,87</w:t>
            </w:r>
          </w:p>
        </w:tc>
      </w:tr>
      <w:tr w:rsidR="00ED3EAC" w:rsidRPr="002210A4" w14:paraId="5A3ACD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D3484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18962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991 541,89</w:t>
            </w:r>
          </w:p>
        </w:tc>
        <w:tc>
          <w:tcPr>
            <w:tcW w:w="3773" w:type="dxa"/>
            <w:tcBorders>
              <w:top w:val="nil"/>
              <w:left w:val="nil"/>
              <w:bottom w:val="single" w:sz="4" w:space="0" w:color="auto"/>
              <w:right w:val="single" w:sz="4" w:space="0" w:color="auto"/>
            </w:tcBorders>
            <w:noWrap/>
            <w:vAlign w:val="center"/>
          </w:tcPr>
          <w:p w14:paraId="6E9B63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2 687 670,41</w:t>
            </w:r>
          </w:p>
        </w:tc>
      </w:tr>
      <w:tr w:rsidR="00ED3EAC" w:rsidRPr="002210A4" w14:paraId="636A9A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DF77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3F245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991 542,45</w:t>
            </w:r>
          </w:p>
        </w:tc>
        <w:tc>
          <w:tcPr>
            <w:tcW w:w="3773" w:type="dxa"/>
            <w:tcBorders>
              <w:top w:val="nil"/>
              <w:left w:val="nil"/>
              <w:bottom w:val="single" w:sz="4" w:space="0" w:color="auto"/>
              <w:right w:val="single" w:sz="4" w:space="0" w:color="auto"/>
            </w:tcBorders>
            <w:noWrap/>
            <w:vAlign w:val="center"/>
          </w:tcPr>
          <w:p w14:paraId="4071A8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2 687 669,01</w:t>
            </w:r>
          </w:p>
        </w:tc>
      </w:tr>
      <w:tr w:rsidR="00ED3EAC" w:rsidRPr="002210A4" w14:paraId="102632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BFFE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F9A63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991 542,62</w:t>
            </w:r>
          </w:p>
        </w:tc>
        <w:tc>
          <w:tcPr>
            <w:tcW w:w="3773" w:type="dxa"/>
            <w:tcBorders>
              <w:top w:val="nil"/>
              <w:left w:val="nil"/>
              <w:bottom w:val="single" w:sz="4" w:space="0" w:color="auto"/>
              <w:right w:val="single" w:sz="4" w:space="0" w:color="auto"/>
            </w:tcBorders>
            <w:noWrap/>
            <w:vAlign w:val="center"/>
          </w:tcPr>
          <w:p w14:paraId="40DD98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2 687 668,55</w:t>
            </w:r>
          </w:p>
        </w:tc>
      </w:tr>
      <w:tr w:rsidR="00ED3EAC" w:rsidRPr="002210A4" w14:paraId="7DDF299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476D53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ЗУ191</w:t>
            </w:r>
          </w:p>
        </w:tc>
      </w:tr>
      <w:tr w:rsidR="00ED3EAC" w:rsidRPr="002210A4" w14:paraId="1B3B51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4AD0E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23C3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991 468,30</w:t>
            </w:r>
          </w:p>
        </w:tc>
        <w:tc>
          <w:tcPr>
            <w:tcW w:w="3773" w:type="dxa"/>
            <w:tcBorders>
              <w:top w:val="nil"/>
              <w:left w:val="nil"/>
              <w:bottom w:val="single" w:sz="4" w:space="0" w:color="auto"/>
              <w:right w:val="single" w:sz="4" w:space="0" w:color="auto"/>
            </w:tcBorders>
            <w:noWrap/>
            <w:vAlign w:val="center"/>
          </w:tcPr>
          <w:p w14:paraId="6B3995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2 687 652,43</w:t>
            </w:r>
          </w:p>
        </w:tc>
      </w:tr>
      <w:tr w:rsidR="00ED3EAC" w:rsidRPr="002210A4" w14:paraId="7F6C80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AD49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BF548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991 464,54</w:t>
            </w:r>
          </w:p>
        </w:tc>
        <w:tc>
          <w:tcPr>
            <w:tcW w:w="3773" w:type="dxa"/>
            <w:tcBorders>
              <w:top w:val="nil"/>
              <w:left w:val="nil"/>
              <w:bottom w:val="single" w:sz="4" w:space="0" w:color="auto"/>
              <w:right w:val="single" w:sz="4" w:space="0" w:color="auto"/>
            </w:tcBorders>
            <w:noWrap/>
            <w:vAlign w:val="center"/>
          </w:tcPr>
          <w:p w14:paraId="5BF274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2 687 663,52</w:t>
            </w:r>
          </w:p>
        </w:tc>
      </w:tr>
      <w:tr w:rsidR="00ED3EAC" w:rsidRPr="002210A4" w14:paraId="1AF46A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8FA5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1D7EF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991 455,85</w:t>
            </w:r>
          </w:p>
        </w:tc>
        <w:tc>
          <w:tcPr>
            <w:tcW w:w="3773" w:type="dxa"/>
            <w:tcBorders>
              <w:top w:val="nil"/>
              <w:left w:val="nil"/>
              <w:bottom w:val="single" w:sz="4" w:space="0" w:color="auto"/>
              <w:right w:val="single" w:sz="4" w:space="0" w:color="auto"/>
            </w:tcBorders>
            <w:noWrap/>
            <w:vAlign w:val="center"/>
          </w:tcPr>
          <w:p w14:paraId="740265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2 687 660,49</w:t>
            </w:r>
          </w:p>
        </w:tc>
      </w:tr>
      <w:tr w:rsidR="00ED3EAC" w:rsidRPr="002210A4" w14:paraId="137145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9C77C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6AB1F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991 460,23</w:t>
            </w:r>
          </w:p>
        </w:tc>
        <w:tc>
          <w:tcPr>
            <w:tcW w:w="3773" w:type="dxa"/>
            <w:tcBorders>
              <w:top w:val="nil"/>
              <w:left w:val="nil"/>
              <w:bottom w:val="single" w:sz="4" w:space="0" w:color="auto"/>
              <w:right w:val="single" w:sz="4" w:space="0" w:color="auto"/>
            </w:tcBorders>
            <w:noWrap/>
            <w:vAlign w:val="center"/>
          </w:tcPr>
          <w:p w14:paraId="4DF38C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2 687 649,15</w:t>
            </w:r>
          </w:p>
        </w:tc>
      </w:tr>
      <w:tr w:rsidR="00ED3EAC" w:rsidRPr="002210A4" w14:paraId="694DB54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B7C441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ЗУ192</w:t>
            </w:r>
          </w:p>
        </w:tc>
      </w:tr>
      <w:tr w:rsidR="00ED3EAC" w:rsidRPr="002210A4" w14:paraId="7716F8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30F7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28A5F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991 438,34</w:t>
            </w:r>
          </w:p>
        </w:tc>
        <w:tc>
          <w:tcPr>
            <w:tcW w:w="3773" w:type="dxa"/>
            <w:tcBorders>
              <w:top w:val="nil"/>
              <w:left w:val="nil"/>
              <w:bottom w:val="single" w:sz="4" w:space="0" w:color="auto"/>
              <w:right w:val="single" w:sz="4" w:space="0" w:color="auto"/>
            </w:tcBorders>
            <w:noWrap/>
            <w:vAlign w:val="center"/>
          </w:tcPr>
          <w:p w14:paraId="318C8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2 687 640,86</w:t>
            </w:r>
          </w:p>
        </w:tc>
      </w:tr>
      <w:tr w:rsidR="00ED3EAC" w:rsidRPr="002210A4" w14:paraId="32601B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438C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564E2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991 434,75</w:t>
            </w:r>
          </w:p>
        </w:tc>
        <w:tc>
          <w:tcPr>
            <w:tcW w:w="3773" w:type="dxa"/>
            <w:tcBorders>
              <w:top w:val="nil"/>
              <w:left w:val="nil"/>
              <w:bottom w:val="single" w:sz="4" w:space="0" w:color="auto"/>
              <w:right w:val="single" w:sz="4" w:space="0" w:color="auto"/>
            </w:tcBorders>
            <w:noWrap/>
            <w:vAlign w:val="center"/>
          </w:tcPr>
          <w:p w14:paraId="0A5322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2 687 651,57</w:t>
            </w:r>
          </w:p>
        </w:tc>
      </w:tr>
      <w:tr w:rsidR="00ED3EAC" w:rsidRPr="002210A4" w14:paraId="187F34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FCF65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28404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991 438,01</w:t>
            </w:r>
          </w:p>
        </w:tc>
        <w:tc>
          <w:tcPr>
            <w:tcW w:w="3773" w:type="dxa"/>
            <w:tcBorders>
              <w:top w:val="nil"/>
              <w:left w:val="nil"/>
              <w:bottom w:val="single" w:sz="4" w:space="0" w:color="auto"/>
              <w:right w:val="single" w:sz="4" w:space="0" w:color="auto"/>
            </w:tcBorders>
            <w:noWrap/>
            <w:vAlign w:val="center"/>
          </w:tcPr>
          <w:p w14:paraId="3DAFB3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2 687 652,78</w:t>
            </w:r>
          </w:p>
        </w:tc>
      </w:tr>
      <w:tr w:rsidR="00ED3EAC" w:rsidRPr="002210A4" w14:paraId="7F1D9E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1462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0204F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991 436,78</w:t>
            </w:r>
          </w:p>
        </w:tc>
        <w:tc>
          <w:tcPr>
            <w:tcW w:w="3773" w:type="dxa"/>
            <w:tcBorders>
              <w:top w:val="nil"/>
              <w:left w:val="nil"/>
              <w:bottom w:val="single" w:sz="4" w:space="0" w:color="auto"/>
              <w:right w:val="single" w:sz="4" w:space="0" w:color="auto"/>
            </w:tcBorders>
            <w:noWrap/>
            <w:vAlign w:val="center"/>
          </w:tcPr>
          <w:p w14:paraId="129BD3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2 687 656,07</w:t>
            </w:r>
          </w:p>
        </w:tc>
      </w:tr>
      <w:tr w:rsidR="00ED3EAC" w:rsidRPr="002210A4" w14:paraId="3395B4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59AD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1629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991 434,31</w:t>
            </w:r>
          </w:p>
        </w:tc>
        <w:tc>
          <w:tcPr>
            <w:tcW w:w="3773" w:type="dxa"/>
            <w:tcBorders>
              <w:top w:val="nil"/>
              <w:left w:val="nil"/>
              <w:bottom w:val="single" w:sz="4" w:space="0" w:color="auto"/>
              <w:right w:val="single" w:sz="4" w:space="0" w:color="auto"/>
            </w:tcBorders>
            <w:noWrap/>
            <w:vAlign w:val="center"/>
          </w:tcPr>
          <w:p w14:paraId="7E3ADF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2 687 662,24</w:t>
            </w:r>
          </w:p>
        </w:tc>
      </w:tr>
      <w:tr w:rsidR="00ED3EAC" w:rsidRPr="002210A4" w14:paraId="7F207F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3DC5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9BE10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991 426,04</w:t>
            </w:r>
          </w:p>
        </w:tc>
        <w:tc>
          <w:tcPr>
            <w:tcW w:w="3773" w:type="dxa"/>
            <w:tcBorders>
              <w:top w:val="nil"/>
              <w:left w:val="nil"/>
              <w:bottom w:val="single" w:sz="4" w:space="0" w:color="auto"/>
              <w:right w:val="single" w:sz="4" w:space="0" w:color="auto"/>
            </w:tcBorders>
            <w:noWrap/>
            <w:vAlign w:val="center"/>
          </w:tcPr>
          <w:p w14:paraId="5B8E5A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2 687 683,71</w:t>
            </w:r>
          </w:p>
        </w:tc>
      </w:tr>
      <w:tr w:rsidR="00ED3EAC" w:rsidRPr="002210A4" w14:paraId="5E11C6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D103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98C75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991 420,78</w:t>
            </w:r>
          </w:p>
        </w:tc>
        <w:tc>
          <w:tcPr>
            <w:tcW w:w="3773" w:type="dxa"/>
            <w:tcBorders>
              <w:top w:val="nil"/>
              <w:left w:val="nil"/>
              <w:bottom w:val="single" w:sz="4" w:space="0" w:color="auto"/>
              <w:right w:val="single" w:sz="4" w:space="0" w:color="auto"/>
            </w:tcBorders>
            <w:noWrap/>
            <w:vAlign w:val="center"/>
          </w:tcPr>
          <w:p w14:paraId="3C9292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2 687 686,23</w:t>
            </w:r>
          </w:p>
        </w:tc>
      </w:tr>
      <w:tr w:rsidR="00ED3EAC" w:rsidRPr="002210A4" w14:paraId="65E396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ED53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DB16E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991 413,24</w:t>
            </w:r>
          </w:p>
        </w:tc>
        <w:tc>
          <w:tcPr>
            <w:tcW w:w="3773" w:type="dxa"/>
            <w:tcBorders>
              <w:top w:val="nil"/>
              <w:left w:val="nil"/>
              <w:bottom w:val="single" w:sz="4" w:space="0" w:color="auto"/>
              <w:right w:val="single" w:sz="4" w:space="0" w:color="auto"/>
            </w:tcBorders>
            <w:noWrap/>
            <w:vAlign w:val="center"/>
          </w:tcPr>
          <w:p w14:paraId="0AE3F2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2 687 683,64</w:t>
            </w:r>
          </w:p>
        </w:tc>
      </w:tr>
      <w:tr w:rsidR="00ED3EAC" w:rsidRPr="002210A4" w14:paraId="721C1A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153A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482A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991 408,25</w:t>
            </w:r>
          </w:p>
        </w:tc>
        <w:tc>
          <w:tcPr>
            <w:tcW w:w="3773" w:type="dxa"/>
            <w:tcBorders>
              <w:top w:val="nil"/>
              <w:left w:val="nil"/>
              <w:bottom w:val="single" w:sz="4" w:space="0" w:color="auto"/>
              <w:right w:val="single" w:sz="4" w:space="0" w:color="auto"/>
            </w:tcBorders>
            <w:noWrap/>
            <w:vAlign w:val="center"/>
          </w:tcPr>
          <w:p w14:paraId="12DAE1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2 687 681,83</w:t>
            </w:r>
          </w:p>
        </w:tc>
      </w:tr>
      <w:tr w:rsidR="00ED3EAC" w:rsidRPr="002210A4" w14:paraId="42CF0C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2AA8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E83F3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991 397,75</w:t>
            </w:r>
          </w:p>
        </w:tc>
        <w:tc>
          <w:tcPr>
            <w:tcW w:w="3773" w:type="dxa"/>
            <w:tcBorders>
              <w:top w:val="nil"/>
              <w:left w:val="nil"/>
              <w:bottom w:val="single" w:sz="4" w:space="0" w:color="auto"/>
              <w:right w:val="single" w:sz="4" w:space="0" w:color="auto"/>
            </w:tcBorders>
            <w:noWrap/>
            <w:vAlign w:val="center"/>
          </w:tcPr>
          <w:p w14:paraId="57145A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2 687 682,21</w:t>
            </w:r>
          </w:p>
        </w:tc>
      </w:tr>
      <w:tr w:rsidR="00ED3EAC" w:rsidRPr="002210A4" w14:paraId="31A116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0EF1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45733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991 392,35</w:t>
            </w:r>
          </w:p>
        </w:tc>
        <w:tc>
          <w:tcPr>
            <w:tcW w:w="3773" w:type="dxa"/>
            <w:tcBorders>
              <w:top w:val="nil"/>
              <w:left w:val="nil"/>
              <w:bottom w:val="single" w:sz="4" w:space="0" w:color="auto"/>
              <w:right w:val="single" w:sz="4" w:space="0" w:color="auto"/>
            </w:tcBorders>
            <w:noWrap/>
            <w:vAlign w:val="center"/>
          </w:tcPr>
          <w:p w14:paraId="204C7E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2 687 681,05</w:t>
            </w:r>
          </w:p>
        </w:tc>
      </w:tr>
      <w:tr w:rsidR="00ED3EAC" w:rsidRPr="002210A4" w14:paraId="0AE741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E687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25E078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991 391,61</w:t>
            </w:r>
          </w:p>
        </w:tc>
        <w:tc>
          <w:tcPr>
            <w:tcW w:w="3773" w:type="dxa"/>
            <w:tcBorders>
              <w:top w:val="nil"/>
              <w:left w:val="nil"/>
              <w:bottom w:val="single" w:sz="4" w:space="0" w:color="auto"/>
              <w:right w:val="single" w:sz="4" w:space="0" w:color="auto"/>
            </w:tcBorders>
            <w:noWrap/>
            <w:vAlign w:val="center"/>
          </w:tcPr>
          <w:p w14:paraId="2F73DC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2 687 682,84</w:t>
            </w:r>
          </w:p>
        </w:tc>
      </w:tr>
      <w:tr w:rsidR="00ED3EAC" w:rsidRPr="002210A4" w14:paraId="12425E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D82A8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53E5A2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991 386,61</w:t>
            </w:r>
          </w:p>
        </w:tc>
        <w:tc>
          <w:tcPr>
            <w:tcW w:w="3773" w:type="dxa"/>
            <w:tcBorders>
              <w:top w:val="nil"/>
              <w:left w:val="nil"/>
              <w:bottom w:val="single" w:sz="4" w:space="0" w:color="auto"/>
              <w:right w:val="single" w:sz="4" w:space="0" w:color="auto"/>
            </w:tcBorders>
            <w:noWrap/>
            <w:vAlign w:val="center"/>
          </w:tcPr>
          <w:p w14:paraId="2B9871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2 687 681,62</w:t>
            </w:r>
          </w:p>
        </w:tc>
      </w:tr>
      <w:tr w:rsidR="00ED3EAC" w:rsidRPr="002210A4" w14:paraId="13E34F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2C1F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2BFB2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991 374,56</w:t>
            </w:r>
          </w:p>
        </w:tc>
        <w:tc>
          <w:tcPr>
            <w:tcW w:w="3773" w:type="dxa"/>
            <w:tcBorders>
              <w:top w:val="nil"/>
              <w:left w:val="nil"/>
              <w:bottom w:val="single" w:sz="4" w:space="0" w:color="auto"/>
              <w:right w:val="single" w:sz="4" w:space="0" w:color="auto"/>
            </w:tcBorders>
            <w:noWrap/>
            <w:vAlign w:val="center"/>
          </w:tcPr>
          <w:p w14:paraId="5F2B1C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2 687 677,01</w:t>
            </w:r>
          </w:p>
        </w:tc>
      </w:tr>
      <w:tr w:rsidR="00ED3EAC" w:rsidRPr="002210A4" w14:paraId="65B448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7EB9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22A315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991 371,86</w:t>
            </w:r>
          </w:p>
        </w:tc>
        <w:tc>
          <w:tcPr>
            <w:tcW w:w="3773" w:type="dxa"/>
            <w:tcBorders>
              <w:top w:val="nil"/>
              <w:left w:val="nil"/>
              <w:bottom w:val="single" w:sz="4" w:space="0" w:color="auto"/>
              <w:right w:val="single" w:sz="4" w:space="0" w:color="auto"/>
            </w:tcBorders>
            <w:noWrap/>
            <w:vAlign w:val="center"/>
          </w:tcPr>
          <w:p w14:paraId="658621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2 687 676,02</w:t>
            </w:r>
          </w:p>
        </w:tc>
      </w:tr>
      <w:tr w:rsidR="00ED3EAC" w:rsidRPr="002210A4" w14:paraId="305723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566E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1ED03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991 365,81</w:t>
            </w:r>
          </w:p>
        </w:tc>
        <w:tc>
          <w:tcPr>
            <w:tcW w:w="3773" w:type="dxa"/>
            <w:tcBorders>
              <w:top w:val="nil"/>
              <w:left w:val="nil"/>
              <w:bottom w:val="single" w:sz="4" w:space="0" w:color="auto"/>
              <w:right w:val="single" w:sz="4" w:space="0" w:color="auto"/>
            </w:tcBorders>
            <w:noWrap/>
            <w:vAlign w:val="center"/>
          </w:tcPr>
          <w:p w14:paraId="340B4B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2 687 689,06</w:t>
            </w:r>
          </w:p>
        </w:tc>
      </w:tr>
      <w:tr w:rsidR="00ED3EAC" w:rsidRPr="002210A4" w14:paraId="1D02DB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E686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17</w:t>
            </w:r>
          </w:p>
        </w:tc>
        <w:tc>
          <w:tcPr>
            <w:tcW w:w="4684" w:type="dxa"/>
            <w:tcBorders>
              <w:top w:val="nil"/>
              <w:left w:val="nil"/>
              <w:bottom w:val="single" w:sz="4" w:space="0" w:color="auto"/>
              <w:right w:val="single" w:sz="4" w:space="0" w:color="auto"/>
            </w:tcBorders>
            <w:noWrap/>
            <w:vAlign w:val="center"/>
          </w:tcPr>
          <w:p w14:paraId="3BBA0C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991 357,26</w:t>
            </w:r>
          </w:p>
        </w:tc>
        <w:tc>
          <w:tcPr>
            <w:tcW w:w="3773" w:type="dxa"/>
            <w:tcBorders>
              <w:top w:val="nil"/>
              <w:left w:val="nil"/>
              <w:bottom w:val="single" w:sz="4" w:space="0" w:color="auto"/>
              <w:right w:val="single" w:sz="4" w:space="0" w:color="auto"/>
            </w:tcBorders>
            <w:noWrap/>
            <w:vAlign w:val="center"/>
          </w:tcPr>
          <w:p w14:paraId="6B6BAE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2 687 684,56</w:t>
            </w:r>
          </w:p>
        </w:tc>
      </w:tr>
      <w:tr w:rsidR="00ED3EAC" w:rsidRPr="002210A4" w14:paraId="26B67A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A070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18</w:t>
            </w:r>
          </w:p>
        </w:tc>
        <w:tc>
          <w:tcPr>
            <w:tcW w:w="4684" w:type="dxa"/>
            <w:tcBorders>
              <w:top w:val="nil"/>
              <w:left w:val="nil"/>
              <w:bottom w:val="single" w:sz="4" w:space="0" w:color="auto"/>
              <w:right w:val="single" w:sz="4" w:space="0" w:color="auto"/>
            </w:tcBorders>
            <w:noWrap/>
            <w:vAlign w:val="center"/>
          </w:tcPr>
          <w:p w14:paraId="52FFF6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991 365,54</w:t>
            </w:r>
          </w:p>
        </w:tc>
        <w:tc>
          <w:tcPr>
            <w:tcW w:w="3773" w:type="dxa"/>
            <w:tcBorders>
              <w:top w:val="nil"/>
              <w:left w:val="nil"/>
              <w:bottom w:val="single" w:sz="4" w:space="0" w:color="auto"/>
              <w:right w:val="single" w:sz="4" w:space="0" w:color="auto"/>
            </w:tcBorders>
            <w:noWrap/>
            <w:vAlign w:val="center"/>
          </w:tcPr>
          <w:p w14:paraId="409171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2 687 661,55</w:t>
            </w:r>
          </w:p>
        </w:tc>
      </w:tr>
      <w:tr w:rsidR="00ED3EAC" w:rsidRPr="002210A4" w14:paraId="7604EA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7689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19</w:t>
            </w:r>
          </w:p>
        </w:tc>
        <w:tc>
          <w:tcPr>
            <w:tcW w:w="4684" w:type="dxa"/>
            <w:tcBorders>
              <w:top w:val="nil"/>
              <w:left w:val="nil"/>
              <w:bottom w:val="single" w:sz="4" w:space="0" w:color="auto"/>
              <w:right w:val="single" w:sz="4" w:space="0" w:color="auto"/>
            </w:tcBorders>
            <w:noWrap/>
            <w:vAlign w:val="center"/>
          </w:tcPr>
          <w:p w14:paraId="7B8659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991 373,46</w:t>
            </w:r>
          </w:p>
        </w:tc>
        <w:tc>
          <w:tcPr>
            <w:tcW w:w="3773" w:type="dxa"/>
            <w:tcBorders>
              <w:top w:val="nil"/>
              <w:left w:val="nil"/>
              <w:bottom w:val="single" w:sz="4" w:space="0" w:color="auto"/>
              <w:right w:val="single" w:sz="4" w:space="0" w:color="auto"/>
            </w:tcBorders>
            <w:noWrap/>
            <w:vAlign w:val="center"/>
          </w:tcPr>
          <w:p w14:paraId="6C2582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2 687 643,88</w:t>
            </w:r>
          </w:p>
        </w:tc>
      </w:tr>
      <w:tr w:rsidR="00ED3EAC" w:rsidRPr="002210A4" w14:paraId="79C9B8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AC41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20</w:t>
            </w:r>
          </w:p>
        </w:tc>
        <w:tc>
          <w:tcPr>
            <w:tcW w:w="4684" w:type="dxa"/>
            <w:tcBorders>
              <w:top w:val="nil"/>
              <w:left w:val="nil"/>
              <w:bottom w:val="single" w:sz="4" w:space="0" w:color="auto"/>
              <w:right w:val="single" w:sz="4" w:space="0" w:color="auto"/>
            </w:tcBorders>
            <w:noWrap/>
            <w:vAlign w:val="center"/>
          </w:tcPr>
          <w:p w14:paraId="2C5E48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991 383,69</w:t>
            </w:r>
          </w:p>
        </w:tc>
        <w:tc>
          <w:tcPr>
            <w:tcW w:w="3773" w:type="dxa"/>
            <w:tcBorders>
              <w:top w:val="nil"/>
              <w:left w:val="nil"/>
              <w:bottom w:val="single" w:sz="4" w:space="0" w:color="auto"/>
              <w:right w:val="single" w:sz="4" w:space="0" w:color="auto"/>
            </w:tcBorders>
            <w:noWrap/>
            <w:vAlign w:val="center"/>
          </w:tcPr>
          <w:p w14:paraId="38218A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2 687 619,45</w:t>
            </w:r>
          </w:p>
        </w:tc>
      </w:tr>
      <w:tr w:rsidR="00ED3EAC" w:rsidRPr="002210A4" w14:paraId="606BC1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AC1C2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21</w:t>
            </w:r>
          </w:p>
        </w:tc>
        <w:tc>
          <w:tcPr>
            <w:tcW w:w="4684" w:type="dxa"/>
            <w:tcBorders>
              <w:top w:val="nil"/>
              <w:left w:val="nil"/>
              <w:bottom w:val="single" w:sz="4" w:space="0" w:color="auto"/>
              <w:right w:val="single" w:sz="4" w:space="0" w:color="auto"/>
            </w:tcBorders>
            <w:noWrap/>
            <w:vAlign w:val="center"/>
          </w:tcPr>
          <w:p w14:paraId="47C0AA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991 405,27</w:t>
            </w:r>
          </w:p>
        </w:tc>
        <w:tc>
          <w:tcPr>
            <w:tcW w:w="3773" w:type="dxa"/>
            <w:tcBorders>
              <w:top w:val="nil"/>
              <w:left w:val="nil"/>
              <w:bottom w:val="single" w:sz="4" w:space="0" w:color="auto"/>
              <w:right w:val="single" w:sz="4" w:space="0" w:color="auto"/>
            </w:tcBorders>
            <w:noWrap/>
            <w:vAlign w:val="center"/>
          </w:tcPr>
          <w:p w14:paraId="45581D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2 687 628,17</w:t>
            </w:r>
          </w:p>
        </w:tc>
      </w:tr>
      <w:tr w:rsidR="00ED3EAC" w:rsidRPr="002210A4" w14:paraId="094FEC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F196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22</w:t>
            </w:r>
          </w:p>
        </w:tc>
        <w:tc>
          <w:tcPr>
            <w:tcW w:w="4684" w:type="dxa"/>
            <w:tcBorders>
              <w:top w:val="nil"/>
              <w:left w:val="nil"/>
              <w:bottom w:val="single" w:sz="4" w:space="0" w:color="auto"/>
              <w:right w:val="single" w:sz="4" w:space="0" w:color="auto"/>
            </w:tcBorders>
            <w:noWrap/>
            <w:vAlign w:val="center"/>
          </w:tcPr>
          <w:p w14:paraId="6F198E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991 412,72</w:t>
            </w:r>
          </w:p>
        </w:tc>
        <w:tc>
          <w:tcPr>
            <w:tcW w:w="3773" w:type="dxa"/>
            <w:tcBorders>
              <w:top w:val="nil"/>
              <w:left w:val="nil"/>
              <w:bottom w:val="single" w:sz="4" w:space="0" w:color="auto"/>
              <w:right w:val="single" w:sz="4" w:space="0" w:color="auto"/>
            </w:tcBorders>
            <w:noWrap/>
            <w:vAlign w:val="center"/>
          </w:tcPr>
          <w:p w14:paraId="427B25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2 687 630,78</w:t>
            </w:r>
          </w:p>
        </w:tc>
      </w:tr>
      <w:tr w:rsidR="00ED3EAC" w:rsidRPr="002210A4" w14:paraId="193D528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A2A063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ЗУ193</w:t>
            </w:r>
          </w:p>
        </w:tc>
      </w:tr>
      <w:tr w:rsidR="00ED3EAC" w:rsidRPr="002210A4" w14:paraId="1C80D1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9504F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FECBA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991 402,71</w:t>
            </w:r>
          </w:p>
        </w:tc>
        <w:tc>
          <w:tcPr>
            <w:tcW w:w="3773" w:type="dxa"/>
            <w:tcBorders>
              <w:top w:val="nil"/>
              <w:left w:val="nil"/>
              <w:bottom w:val="single" w:sz="4" w:space="0" w:color="auto"/>
              <w:right w:val="single" w:sz="4" w:space="0" w:color="auto"/>
            </w:tcBorders>
            <w:noWrap/>
            <w:vAlign w:val="center"/>
          </w:tcPr>
          <w:p w14:paraId="47AEEB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2 687 620,36</w:t>
            </w:r>
          </w:p>
        </w:tc>
      </w:tr>
      <w:tr w:rsidR="00ED3EAC" w:rsidRPr="002210A4" w14:paraId="622F77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003E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56B1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991 401,85</w:t>
            </w:r>
          </w:p>
        </w:tc>
        <w:tc>
          <w:tcPr>
            <w:tcW w:w="3773" w:type="dxa"/>
            <w:tcBorders>
              <w:top w:val="nil"/>
              <w:left w:val="nil"/>
              <w:bottom w:val="single" w:sz="4" w:space="0" w:color="auto"/>
              <w:right w:val="single" w:sz="4" w:space="0" w:color="auto"/>
            </w:tcBorders>
            <w:noWrap/>
            <w:vAlign w:val="center"/>
          </w:tcPr>
          <w:p w14:paraId="37EB8A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2 687 622,72</w:t>
            </w:r>
          </w:p>
        </w:tc>
      </w:tr>
      <w:tr w:rsidR="00ED3EAC" w:rsidRPr="002210A4" w14:paraId="06AFB2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F9E5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AD45F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991 399,50</w:t>
            </w:r>
          </w:p>
        </w:tc>
        <w:tc>
          <w:tcPr>
            <w:tcW w:w="3773" w:type="dxa"/>
            <w:tcBorders>
              <w:top w:val="nil"/>
              <w:left w:val="nil"/>
              <w:bottom w:val="single" w:sz="4" w:space="0" w:color="auto"/>
              <w:right w:val="single" w:sz="4" w:space="0" w:color="auto"/>
            </w:tcBorders>
            <w:noWrap/>
            <w:vAlign w:val="center"/>
          </w:tcPr>
          <w:p w14:paraId="404DE0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2 687 621,86</w:t>
            </w:r>
          </w:p>
        </w:tc>
      </w:tr>
      <w:tr w:rsidR="00ED3EAC" w:rsidRPr="002210A4" w14:paraId="6A3233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5D82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754EC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991 400,37</w:t>
            </w:r>
          </w:p>
        </w:tc>
        <w:tc>
          <w:tcPr>
            <w:tcW w:w="3773" w:type="dxa"/>
            <w:tcBorders>
              <w:top w:val="nil"/>
              <w:left w:val="nil"/>
              <w:bottom w:val="single" w:sz="4" w:space="0" w:color="auto"/>
              <w:right w:val="single" w:sz="4" w:space="0" w:color="auto"/>
            </w:tcBorders>
            <w:noWrap/>
            <w:vAlign w:val="center"/>
          </w:tcPr>
          <w:p w14:paraId="7FF80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2 687 619,51</w:t>
            </w:r>
          </w:p>
        </w:tc>
      </w:tr>
      <w:tr w:rsidR="00ED3EAC" w:rsidRPr="002210A4" w14:paraId="1150AFF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2E39ED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ЗУ194</w:t>
            </w:r>
          </w:p>
        </w:tc>
      </w:tr>
      <w:tr w:rsidR="00ED3EAC" w:rsidRPr="002210A4" w14:paraId="177435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7B49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7C965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991 374,42</w:t>
            </w:r>
          </w:p>
        </w:tc>
        <w:tc>
          <w:tcPr>
            <w:tcW w:w="3773" w:type="dxa"/>
            <w:tcBorders>
              <w:top w:val="nil"/>
              <w:left w:val="nil"/>
              <w:bottom w:val="single" w:sz="4" w:space="0" w:color="auto"/>
              <w:right w:val="single" w:sz="4" w:space="0" w:color="auto"/>
            </w:tcBorders>
            <w:noWrap/>
            <w:vAlign w:val="center"/>
          </w:tcPr>
          <w:p w14:paraId="244F7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2 687 615,64</w:t>
            </w:r>
          </w:p>
        </w:tc>
      </w:tr>
      <w:tr w:rsidR="00ED3EAC" w:rsidRPr="002210A4" w14:paraId="101591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322A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F9F02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991 349,51</w:t>
            </w:r>
          </w:p>
        </w:tc>
        <w:tc>
          <w:tcPr>
            <w:tcW w:w="3773" w:type="dxa"/>
            <w:tcBorders>
              <w:top w:val="nil"/>
              <w:left w:val="nil"/>
              <w:bottom w:val="single" w:sz="4" w:space="0" w:color="auto"/>
              <w:right w:val="single" w:sz="4" w:space="0" w:color="auto"/>
            </w:tcBorders>
            <w:noWrap/>
            <w:vAlign w:val="center"/>
          </w:tcPr>
          <w:p w14:paraId="1234D6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2 687 674,54</w:t>
            </w:r>
          </w:p>
        </w:tc>
      </w:tr>
      <w:tr w:rsidR="00ED3EAC" w:rsidRPr="002210A4" w14:paraId="4E749B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73A4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D87A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991 316,59</w:t>
            </w:r>
          </w:p>
        </w:tc>
        <w:tc>
          <w:tcPr>
            <w:tcW w:w="3773" w:type="dxa"/>
            <w:tcBorders>
              <w:top w:val="nil"/>
              <w:left w:val="nil"/>
              <w:bottom w:val="single" w:sz="4" w:space="0" w:color="auto"/>
              <w:right w:val="single" w:sz="4" w:space="0" w:color="auto"/>
            </w:tcBorders>
            <w:noWrap/>
            <w:vAlign w:val="center"/>
          </w:tcPr>
          <w:p w14:paraId="18354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2 687 663,17</w:t>
            </w:r>
          </w:p>
        </w:tc>
      </w:tr>
      <w:tr w:rsidR="00ED3EAC" w:rsidRPr="002210A4" w14:paraId="076960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7D6D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8E9A9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991 319,74</w:t>
            </w:r>
          </w:p>
        </w:tc>
        <w:tc>
          <w:tcPr>
            <w:tcW w:w="3773" w:type="dxa"/>
            <w:tcBorders>
              <w:top w:val="nil"/>
              <w:left w:val="nil"/>
              <w:bottom w:val="single" w:sz="4" w:space="0" w:color="auto"/>
              <w:right w:val="single" w:sz="4" w:space="0" w:color="auto"/>
            </w:tcBorders>
            <w:noWrap/>
            <w:vAlign w:val="center"/>
          </w:tcPr>
          <w:p w14:paraId="67140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2 687 654,53</w:t>
            </w:r>
          </w:p>
        </w:tc>
      </w:tr>
      <w:tr w:rsidR="00ED3EAC" w:rsidRPr="002210A4" w14:paraId="3FE797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9F54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B7C11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991 320,48</w:t>
            </w:r>
          </w:p>
        </w:tc>
        <w:tc>
          <w:tcPr>
            <w:tcW w:w="3773" w:type="dxa"/>
            <w:tcBorders>
              <w:top w:val="nil"/>
              <w:left w:val="nil"/>
              <w:bottom w:val="single" w:sz="4" w:space="0" w:color="auto"/>
              <w:right w:val="single" w:sz="4" w:space="0" w:color="auto"/>
            </w:tcBorders>
            <w:noWrap/>
            <w:vAlign w:val="center"/>
          </w:tcPr>
          <w:p w14:paraId="51AB9E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2 687 651,70</w:t>
            </w:r>
          </w:p>
        </w:tc>
      </w:tr>
      <w:tr w:rsidR="00ED3EAC" w:rsidRPr="002210A4" w14:paraId="55E560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9C8C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ABB4C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991 333,53</w:t>
            </w:r>
          </w:p>
        </w:tc>
        <w:tc>
          <w:tcPr>
            <w:tcW w:w="3773" w:type="dxa"/>
            <w:tcBorders>
              <w:top w:val="nil"/>
              <w:left w:val="nil"/>
              <w:bottom w:val="single" w:sz="4" w:space="0" w:color="auto"/>
              <w:right w:val="single" w:sz="4" w:space="0" w:color="auto"/>
            </w:tcBorders>
            <w:noWrap/>
            <w:vAlign w:val="center"/>
          </w:tcPr>
          <w:p w14:paraId="3E72D1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2 687 612,36</w:t>
            </w:r>
          </w:p>
        </w:tc>
      </w:tr>
      <w:tr w:rsidR="00ED3EAC" w:rsidRPr="002210A4" w14:paraId="0A625E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C379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52944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991 337,63</w:t>
            </w:r>
          </w:p>
        </w:tc>
        <w:tc>
          <w:tcPr>
            <w:tcW w:w="3773" w:type="dxa"/>
            <w:tcBorders>
              <w:top w:val="nil"/>
              <w:left w:val="nil"/>
              <w:bottom w:val="single" w:sz="4" w:space="0" w:color="auto"/>
              <w:right w:val="single" w:sz="4" w:space="0" w:color="auto"/>
            </w:tcBorders>
            <w:noWrap/>
            <w:vAlign w:val="center"/>
          </w:tcPr>
          <w:p w14:paraId="4B294C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2 687 600,43</w:t>
            </w:r>
          </w:p>
        </w:tc>
      </w:tr>
      <w:tr w:rsidR="00ED3EAC" w:rsidRPr="002210A4" w14:paraId="569AFA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E0823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1F042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991 337,71</w:t>
            </w:r>
          </w:p>
        </w:tc>
        <w:tc>
          <w:tcPr>
            <w:tcW w:w="3773" w:type="dxa"/>
            <w:tcBorders>
              <w:top w:val="nil"/>
              <w:left w:val="nil"/>
              <w:bottom w:val="single" w:sz="4" w:space="0" w:color="auto"/>
              <w:right w:val="single" w:sz="4" w:space="0" w:color="auto"/>
            </w:tcBorders>
            <w:noWrap/>
            <w:vAlign w:val="center"/>
          </w:tcPr>
          <w:p w14:paraId="4940D0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2 687 600,05</w:t>
            </w:r>
          </w:p>
        </w:tc>
      </w:tr>
      <w:tr w:rsidR="00ED3EAC" w:rsidRPr="002210A4" w14:paraId="1F56A78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288A60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ЗУ195</w:t>
            </w:r>
          </w:p>
        </w:tc>
      </w:tr>
      <w:tr w:rsidR="00ED3EAC" w:rsidRPr="002210A4" w14:paraId="1DB58E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667E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90FC9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991 352,78</w:t>
            </w:r>
          </w:p>
        </w:tc>
        <w:tc>
          <w:tcPr>
            <w:tcW w:w="3773" w:type="dxa"/>
            <w:tcBorders>
              <w:top w:val="nil"/>
              <w:left w:val="nil"/>
              <w:bottom w:val="single" w:sz="4" w:space="0" w:color="auto"/>
              <w:right w:val="single" w:sz="4" w:space="0" w:color="auto"/>
            </w:tcBorders>
            <w:noWrap/>
            <w:vAlign w:val="center"/>
          </w:tcPr>
          <w:p w14:paraId="5DBC59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2 687 599,72</w:t>
            </w:r>
          </w:p>
        </w:tc>
      </w:tr>
      <w:tr w:rsidR="00ED3EAC" w:rsidRPr="002210A4" w14:paraId="394615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361EE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C4D73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991 351,96</w:t>
            </w:r>
          </w:p>
        </w:tc>
        <w:tc>
          <w:tcPr>
            <w:tcW w:w="3773" w:type="dxa"/>
            <w:tcBorders>
              <w:top w:val="nil"/>
              <w:left w:val="nil"/>
              <w:bottom w:val="single" w:sz="4" w:space="0" w:color="auto"/>
              <w:right w:val="single" w:sz="4" w:space="0" w:color="auto"/>
            </w:tcBorders>
            <w:noWrap/>
            <w:vAlign w:val="center"/>
          </w:tcPr>
          <w:p w14:paraId="1249EE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2 687 602,08</w:t>
            </w:r>
          </w:p>
        </w:tc>
      </w:tr>
      <w:tr w:rsidR="00ED3EAC" w:rsidRPr="002210A4" w14:paraId="12674C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CBF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E312F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991 349,60</w:t>
            </w:r>
          </w:p>
        </w:tc>
        <w:tc>
          <w:tcPr>
            <w:tcW w:w="3773" w:type="dxa"/>
            <w:tcBorders>
              <w:top w:val="nil"/>
              <w:left w:val="nil"/>
              <w:bottom w:val="single" w:sz="4" w:space="0" w:color="auto"/>
              <w:right w:val="single" w:sz="4" w:space="0" w:color="auto"/>
            </w:tcBorders>
            <w:noWrap/>
            <w:vAlign w:val="center"/>
          </w:tcPr>
          <w:p w14:paraId="0FF704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2 687 601,27</w:t>
            </w:r>
          </w:p>
        </w:tc>
      </w:tr>
      <w:tr w:rsidR="00ED3EAC" w:rsidRPr="002210A4" w14:paraId="45E15B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E10A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75F68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991 350,42</w:t>
            </w:r>
          </w:p>
        </w:tc>
        <w:tc>
          <w:tcPr>
            <w:tcW w:w="3773" w:type="dxa"/>
            <w:tcBorders>
              <w:top w:val="nil"/>
              <w:left w:val="nil"/>
              <w:bottom w:val="single" w:sz="4" w:space="0" w:color="auto"/>
              <w:right w:val="single" w:sz="4" w:space="0" w:color="auto"/>
            </w:tcBorders>
            <w:noWrap/>
            <w:vAlign w:val="center"/>
          </w:tcPr>
          <w:p w14:paraId="424400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2 687 598,90</w:t>
            </w:r>
          </w:p>
        </w:tc>
      </w:tr>
      <w:tr w:rsidR="00ED3EAC" w:rsidRPr="002210A4" w14:paraId="56136D0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172A43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ЗУ196</w:t>
            </w:r>
          </w:p>
        </w:tc>
      </w:tr>
      <w:tr w:rsidR="00ED3EAC" w:rsidRPr="002210A4" w14:paraId="48E660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4BBB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E6802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991 337,72</w:t>
            </w:r>
          </w:p>
        </w:tc>
        <w:tc>
          <w:tcPr>
            <w:tcW w:w="3773" w:type="dxa"/>
            <w:tcBorders>
              <w:top w:val="nil"/>
              <w:left w:val="nil"/>
              <w:bottom w:val="single" w:sz="4" w:space="0" w:color="auto"/>
              <w:right w:val="single" w:sz="4" w:space="0" w:color="auto"/>
            </w:tcBorders>
            <w:noWrap/>
            <w:vAlign w:val="center"/>
          </w:tcPr>
          <w:p w14:paraId="273575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2 687 599,96</w:t>
            </w:r>
          </w:p>
        </w:tc>
      </w:tr>
      <w:tr w:rsidR="00ED3EAC" w:rsidRPr="002210A4" w14:paraId="07633D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07D4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C792D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991 337,63</w:t>
            </w:r>
          </w:p>
        </w:tc>
        <w:tc>
          <w:tcPr>
            <w:tcW w:w="3773" w:type="dxa"/>
            <w:tcBorders>
              <w:top w:val="nil"/>
              <w:left w:val="nil"/>
              <w:bottom w:val="single" w:sz="4" w:space="0" w:color="auto"/>
              <w:right w:val="single" w:sz="4" w:space="0" w:color="auto"/>
            </w:tcBorders>
            <w:noWrap/>
            <w:vAlign w:val="center"/>
          </w:tcPr>
          <w:p w14:paraId="5FDEF4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2 687 600,43</w:t>
            </w:r>
          </w:p>
        </w:tc>
      </w:tr>
      <w:tr w:rsidR="00ED3EAC" w:rsidRPr="002210A4" w14:paraId="7EA5BF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3E6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32A1D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991 333,53</w:t>
            </w:r>
          </w:p>
        </w:tc>
        <w:tc>
          <w:tcPr>
            <w:tcW w:w="3773" w:type="dxa"/>
            <w:tcBorders>
              <w:top w:val="nil"/>
              <w:left w:val="nil"/>
              <w:bottom w:val="single" w:sz="4" w:space="0" w:color="auto"/>
              <w:right w:val="single" w:sz="4" w:space="0" w:color="auto"/>
            </w:tcBorders>
            <w:noWrap/>
            <w:vAlign w:val="center"/>
          </w:tcPr>
          <w:p w14:paraId="71CA72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2 687 612,36</w:t>
            </w:r>
          </w:p>
        </w:tc>
      </w:tr>
      <w:tr w:rsidR="00ED3EAC" w:rsidRPr="002210A4" w14:paraId="7DBBE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A456C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6A0D4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991 320,48</w:t>
            </w:r>
          </w:p>
        </w:tc>
        <w:tc>
          <w:tcPr>
            <w:tcW w:w="3773" w:type="dxa"/>
            <w:tcBorders>
              <w:top w:val="nil"/>
              <w:left w:val="nil"/>
              <w:bottom w:val="single" w:sz="4" w:space="0" w:color="auto"/>
              <w:right w:val="single" w:sz="4" w:space="0" w:color="auto"/>
            </w:tcBorders>
            <w:noWrap/>
            <w:vAlign w:val="center"/>
          </w:tcPr>
          <w:p w14:paraId="52F78B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2 687 651,70</w:t>
            </w:r>
          </w:p>
        </w:tc>
      </w:tr>
      <w:tr w:rsidR="00ED3EAC" w:rsidRPr="002210A4" w14:paraId="715C9C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550E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606F7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991 319,74</w:t>
            </w:r>
          </w:p>
        </w:tc>
        <w:tc>
          <w:tcPr>
            <w:tcW w:w="3773" w:type="dxa"/>
            <w:tcBorders>
              <w:top w:val="nil"/>
              <w:left w:val="nil"/>
              <w:bottom w:val="single" w:sz="4" w:space="0" w:color="auto"/>
              <w:right w:val="single" w:sz="4" w:space="0" w:color="auto"/>
            </w:tcBorders>
            <w:noWrap/>
            <w:vAlign w:val="center"/>
          </w:tcPr>
          <w:p w14:paraId="6456CF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2 687 654,53</w:t>
            </w:r>
          </w:p>
        </w:tc>
      </w:tr>
      <w:tr w:rsidR="00ED3EAC" w:rsidRPr="002210A4" w14:paraId="248034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E577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6351C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991 316,59</w:t>
            </w:r>
          </w:p>
        </w:tc>
        <w:tc>
          <w:tcPr>
            <w:tcW w:w="3773" w:type="dxa"/>
            <w:tcBorders>
              <w:top w:val="nil"/>
              <w:left w:val="nil"/>
              <w:bottom w:val="single" w:sz="4" w:space="0" w:color="auto"/>
              <w:right w:val="single" w:sz="4" w:space="0" w:color="auto"/>
            </w:tcBorders>
            <w:noWrap/>
            <w:vAlign w:val="center"/>
          </w:tcPr>
          <w:p w14:paraId="1E9711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2 687 663,17</w:t>
            </w:r>
          </w:p>
        </w:tc>
      </w:tr>
      <w:tr w:rsidR="00ED3EAC" w:rsidRPr="002210A4" w14:paraId="40A8E7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6373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3415D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991 310,98</w:t>
            </w:r>
          </w:p>
        </w:tc>
        <w:tc>
          <w:tcPr>
            <w:tcW w:w="3773" w:type="dxa"/>
            <w:tcBorders>
              <w:top w:val="nil"/>
              <w:left w:val="nil"/>
              <w:bottom w:val="single" w:sz="4" w:space="0" w:color="auto"/>
              <w:right w:val="single" w:sz="4" w:space="0" w:color="auto"/>
            </w:tcBorders>
            <w:noWrap/>
            <w:vAlign w:val="center"/>
          </w:tcPr>
          <w:p w14:paraId="6DB12A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2 687 661,26</w:t>
            </w:r>
          </w:p>
        </w:tc>
      </w:tr>
      <w:tr w:rsidR="00ED3EAC" w:rsidRPr="002210A4" w14:paraId="37DF52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CC0B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0E1DD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991 288,36</w:t>
            </w:r>
          </w:p>
        </w:tc>
        <w:tc>
          <w:tcPr>
            <w:tcW w:w="3773" w:type="dxa"/>
            <w:tcBorders>
              <w:top w:val="nil"/>
              <w:left w:val="nil"/>
              <w:bottom w:val="single" w:sz="4" w:space="0" w:color="auto"/>
              <w:right w:val="single" w:sz="4" w:space="0" w:color="auto"/>
            </w:tcBorders>
            <w:noWrap/>
            <w:vAlign w:val="center"/>
          </w:tcPr>
          <w:p w14:paraId="23F98E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2 687 653,67</w:t>
            </w:r>
          </w:p>
        </w:tc>
      </w:tr>
      <w:tr w:rsidR="00ED3EAC" w:rsidRPr="002210A4" w14:paraId="4060B0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6816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D4070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991 286,72</w:t>
            </w:r>
          </w:p>
        </w:tc>
        <w:tc>
          <w:tcPr>
            <w:tcW w:w="3773" w:type="dxa"/>
            <w:tcBorders>
              <w:top w:val="nil"/>
              <w:left w:val="nil"/>
              <w:bottom w:val="single" w:sz="4" w:space="0" w:color="auto"/>
              <w:right w:val="single" w:sz="4" w:space="0" w:color="auto"/>
            </w:tcBorders>
            <w:noWrap/>
            <w:vAlign w:val="center"/>
          </w:tcPr>
          <w:p w14:paraId="5C22DC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2 687 652,32</w:t>
            </w:r>
          </w:p>
        </w:tc>
      </w:tr>
      <w:tr w:rsidR="00ED3EAC" w:rsidRPr="002210A4" w14:paraId="42356D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6A4B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00DCC1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991 287,90</w:t>
            </w:r>
          </w:p>
        </w:tc>
        <w:tc>
          <w:tcPr>
            <w:tcW w:w="3773" w:type="dxa"/>
            <w:tcBorders>
              <w:top w:val="nil"/>
              <w:left w:val="nil"/>
              <w:bottom w:val="single" w:sz="4" w:space="0" w:color="auto"/>
              <w:right w:val="single" w:sz="4" w:space="0" w:color="auto"/>
            </w:tcBorders>
            <w:noWrap/>
            <w:vAlign w:val="center"/>
          </w:tcPr>
          <w:p w14:paraId="2FF0C1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2 687 646,24</w:t>
            </w:r>
          </w:p>
        </w:tc>
      </w:tr>
      <w:tr w:rsidR="00ED3EAC" w:rsidRPr="002210A4" w14:paraId="3E09DE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C56F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2F553A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991 300,88</w:t>
            </w:r>
          </w:p>
        </w:tc>
        <w:tc>
          <w:tcPr>
            <w:tcW w:w="3773" w:type="dxa"/>
            <w:tcBorders>
              <w:top w:val="nil"/>
              <w:left w:val="nil"/>
              <w:bottom w:val="single" w:sz="4" w:space="0" w:color="auto"/>
              <w:right w:val="single" w:sz="4" w:space="0" w:color="auto"/>
            </w:tcBorders>
            <w:noWrap/>
            <w:vAlign w:val="center"/>
          </w:tcPr>
          <w:p w14:paraId="73AC8F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2 687 608,25</w:t>
            </w:r>
          </w:p>
        </w:tc>
      </w:tr>
      <w:tr w:rsidR="00ED3EAC" w:rsidRPr="002210A4" w14:paraId="7D2BDF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9DDC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229F7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991 307,97</w:t>
            </w:r>
          </w:p>
        </w:tc>
        <w:tc>
          <w:tcPr>
            <w:tcW w:w="3773" w:type="dxa"/>
            <w:tcBorders>
              <w:top w:val="nil"/>
              <w:left w:val="nil"/>
              <w:bottom w:val="single" w:sz="4" w:space="0" w:color="auto"/>
              <w:right w:val="single" w:sz="4" w:space="0" w:color="auto"/>
            </w:tcBorders>
            <w:noWrap/>
            <w:vAlign w:val="center"/>
          </w:tcPr>
          <w:p w14:paraId="6F0711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2 687 588,95</w:t>
            </w:r>
          </w:p>
        </w:tc>
      </w:tr>
      <w:tr w:rsidR="00ED3EAC" w:rsidRPr="002210A4" w14:paraId="497ACD8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72D8CA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ЗУ197</w:t>
            </w:r>
          </w:p>
        </w:tc>
      </w:tr>
      <w:tr w:rsidR="00ED3EAC" w:rsidRPr="002210A4" w14:paraId="724927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2C41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7DED2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991 317,01</w:t>
            </w:r>
          </w:p>
        </w:tc>
        <w:tc>
          <w:tcPr>
            <w:tcW w:w="3773" w:type="dxa"/>
            <w:tcBorders>
              <w:top w:val="nil"/>
              <w:left w:val="nil"/>
              <w:bottom w:val="single" w:sz="4" w:space="0" w:color="auto"/>
              <w:right w:val="single" w:sz="4" w:space="0" w:color="auto"/>
            </w:tcBorders>
            <w:noWrap/>
            <w:vAlign w:val="center"/>
          </w:tcPr>
          <w:p w14:paraId="4A3F1D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2 687 585,20</w:t>
            </w:r>
          </w:p>
        </w:tc>
      </w:tr>
      <w:tr w:rsidR="00ED3EAC" w:rsidRPr="002210A4" w14:paraId="48C0BD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7B50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4C943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991 316,69</w:t>
            </w:r>
          </w:p>
        </w:tc>
        <w:tc>
          <w:tcPr>
            <w:tcW w:w="3773" w:type="dxa"/>
            <w:tcBorders>
              <w:top w:val="nil"/>
              <w:left w:val="nil"/>
              <w:bottom w:val="single" w:sz="4" w:space="0" w:color="auto"/>
              <w:right w:val="single" w:sz="4" w:space="0" w:color="auto"/>
            </w:tcBorders>
            <w:noWrap/>
            <w:vAlign w:val="center"/>
          </w:tcPr>
          <w:p w14:paraId="783FF5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2 687 586,17</w:t>
            </w:r>
          </w:p>
        </w:tc>
      </w:tr>
      <w:tr w:rsidR="00ED3EAC" w:rsidRPr="002210A4" w14:paraId="441126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242E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82BB3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991 316,19</w:t>
            </w:r>
          </w:p>
        </w:tc>
        <w:tc>
          <w:tcPr>
            <w:tcW w:w="3773" w:type="dxa"/>
            <w:tcBorders>
              <w:top w:val="nil"/>
              <w:left w:val="nil"/>
              <w:bottom w:val="single" w:sz="4" w:space="0" w:color="auto"/>
              <w:right w:val="single" w:sz="4" w:space="0" w:color="auto"/>
            </w:tcBorders>
            <w:noWrap/>
            <w:vAlign w:val="center"/>
          </w:tcPr>
          <w:p w14:paraId="3F8749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2 687 587,57</w:t>
            </w:r>
          </w:p>
        </w:tc>
      </w:tr>
      <w:tr w:rsidR="00ED3EAC" w:rsidRPr="002210A4" w14:paraId="458A79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0BC7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BFAA2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991 313,83</w:t>
            </w:r>
          </w:p>
        </w:tc>
        <w:tc>
          <w:tcPr>
            <w:tcW w:w="3773" w:type="dxa"/>
            <w:tcBorders>
              <w:top w:val="nil"/>
              <w:left w:val="nil"/>
              <w:bottom w:val="single" w:sz="4" w:space="0" w:color="auto"/>
              <w:right w:val="single" w:sz="4" w:space="0" w:color="auto"/>
            </w:tcBorders>
            <w:noWrap/>
            <w:vAlign w:val="center"/>
          </w:tcPr>
          <w:p w14:paraId="793371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2 687 586,76</w:t>
            </w:r>
          </w:p>
        </w:tc>
      </w:tr>
      <w:tr w:rsidR="00ED3EAC" w:rsidRPr="002210A4" w14:paraId="038A5C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70C5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D4875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991 314,64</w:t>
            </w:r>
          </w:p>
        </w:tc>
        <w:tc>
          <w:tcPr>
            <w:tcW w:w="3773" w:type="dxa"/>
            <w:tcBorders>
              <w:top w:val="nil"/>
              <w:left w:val="nil"/>
              <w:bottom w:val="single" w:sz="4" w:space="0" w:color="auto"/>
              <w:right w:val="single" w:sz="4" w:space="0" w:color="auto"/>
            </w:tcBorders>
            <w:noWrap/>
            <w:vAlign w:val="center"/>
          </w:tcPr>
          <w:p w14:paraId="1FC27E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2 687 584,39</w:t>
            </w:r>
          </w:p>
        </w:tc>
      </w:tr>
      <w:tr w:rsidR="00ED3EAC" w:rsidRPr="002210A4" w14:paraId="1EDBA33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E03B24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ЗУ198</w:t>
            </w:r>
          </w:p>
        </w:tc>
      </w:tr>
      <w:tr w:rsidR="00ED3EAC" w:rsidRPr="002210A4" w14:paraId="2582DF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104E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B975A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991 302,02</w:t>
            </w:r>
          </w:p>
        </w:tc>
        <w:tc>
          <w:tcPr>
            <w:tcW w:w="3773" w:type="dxa"/>
            <w:tcBorders>
              <w:top w:val="nil"/>
              <w:left w:val="nil"/>
              <w:bottom w:val="single" w:sz="4" w:space="0" w:color="auto"/>
              <w:right w:val="single" w:sz="4" w:space="0" w:color="auto"/>
            </w:tcBorders>
            <w:noWrap/>
            <w:vAlign w:val="center"/>
          </w:tcPr>
          <w:p w14:paraId="288230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2 687 600,11</w:t>
            </w:r>
          </w:p>
        </w:tc>
      </w:tr>
      <w:tr w:rsidR="00ED3EAC" w:rsidRPr="002210A4" w14:paraId="2A72F7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BB4A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42050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991 301,23</w:t>
            </w:r>
          </w:p>
        </w:tc>
        <w:tc>
          <w:tcPr>
            <w:tcW w:w="3773" w:type="dxa"/>
            <w:tcBorders>
              <w:top w:val="nil"/>
              <w:left w:val="nil"/>
              <w:bottom w:val="single" w:sz="4" w:space="0" w:color="auto"/>
              <w:right w:val="single" w:sz="4" w:space="0" w:color="auto"/>
            </w:tcBorders>
            <w:noWrap/>
            <w:vAlign w:val="center"/>
          </w:tcPr>
          <w:p w14:paraId="56AC48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2 687 602,49</w:t>
            </w:r>
          </w:p>
        </w:tc>
      </w:tr>
      <w:tr w:rsidR="00ED3EAC" w:rsidRPr="002210A4" w14:paraId="73888E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7EBDF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449BF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991 298,87</w:t>
            </w:r>
          </w:p>
        </w:tc>
        <w:tc>
          <w:tcPr>
            <w:tcW w:w="3773" w:type="dxa"/>
            <w:tcBorders>
              <w:top w:val="nil"/>
              <w:left w:val="nil"/>
              <w:bottom w:val="single" w:sz="4" w:space="0" w:color="auto"/>
              <w:right w:val="single" w:sz="4" w:space="0" w:color="auto"/>
            </w:tcBorders>
            <w:noWrap/>
            <w:vAlign w:val="center"/>
          </w:tcPr>
          <w:p w14:paraId="4C40F8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2 687 601,69</w:t>
            </w:r>
          </w:p>
        </w:tc>
      </w:tr>
      <w:tr w:rsidR="00ED3EAC" w:rsidRPr="002210A4" w14:paraId="456485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C131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694C7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991 299,66</w:t>
            </w:r>
          </w:p>
        </w:tc>
        <w:tc>
          <w:tcPr>
            <w:tcW w:w="3773" w:type="dxa"/>
            <w:tcBorders>
              <w:top w:val="nil"/>
              <w:left w:val="nil"/>
              <w:bottom w:val="single" w:sz="4" w:space="0" w:color="auto"/>
              <w:right w:val="single" w:sz="4" w:space="0" w:color="auto"/>
            </w:tcBorders>
            <w:noWrap/>
            <w:vAlign w:val="center"/>
          </w:tcPr>
          <w:p w14:paraId="14ACD4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2 687 599,32</w:t>
            </w:r>
          </w:p>
        </w:tc>
      </w:tr>
      <w:tr w:rsidR="00ED3EAC" w:rsidRPr="002210A4" w14:paraId="01EE525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C6B782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ЗУ199</w:t>
            </w:r>
          </w:p>
        </w:tc>
      </w:tr>
      <w:tr w:rsidR="00ED3EAC" w:rsidRPr="002210A4" w14:paraId="791F0E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DA38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4A870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991 296,31</w:t>
            </w:r>
          </w:p>
        </w:tc>
        <w:tc>
          <w:tcPr>
            <w:tcW w:w="3773" w:type="dxa"/>
            <w:tcBorders>
              <w:top w:val="nil"/>
              <w:left w:val="nil"/>
              <w:bottom w:val="single" w:sz="4" w:space="0" w:color="auto"/>
              <w:right w:val="single" w:sz="4" w:space="0" w:color="auto"/>
            </w:tcBorders>
            <w:noWrap/>
            <w:vAlign w:val="center"/>
          </w:tcPr>
          <w:p w14:paraId="4CF8A0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2 687 574,12</w:t>
            </w:r>
          </w:p>
        </w:tc>
      </w:tr>
      <w:tr w:rsidR="00ED3EAC" w:rsidRPr="002210A4" w14:paraId="54918C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79FB3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DA73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991 293,70</w:t>
            </w:r>
          </w:p>
        </w:tc>
        <w:tc>
          <w:tcPr>
            <w:tcW w:w="3773" w:type="dxa"/>
            <w:tcBorders>
              <w:top w:val="nil"/>
              <w:left w:val="nil"/>
              <w:bottom w:val="single" w:sz="4" w:space="0" w:color="auto"/>
              <w:right w:val="single" w:sz="4" w:space="0" w:color="auto"/>
            </w:tcBorders>
            <w:noWrap/>
            <w:vAlign w:val="center"/>
          </w:tcPr>
          <w:p w14:paraId="722A1C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2 687 579,59</w:t>
            </w:r>
          </w:p>
        </w:tc>
      </w:tr>
      <w:tr w:rsidR="00ED3EAC" w:rsidRPr="002210A4" w14:paraId="4C43F7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CB549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9793F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991 289,52</w:t>
            </w:r>
          </w:p>
        </w:tc>
        <w:tc>
          <w:tcPr>
            <w:tcW w:w="3773" w:type="dxa"/>
            <w:tcBorders>
              <w:top w:val="nil"/>
              <w:left w:val="nil"/>
              <w:bottom w:val="single" w:sz="4" w:space="0" w:color="auto"/>
              <w:right w:val="single" w:sz="4" w:space="0" w:color="auto"/>
            </w:tcBorders>
            <w:noWrap/>
            <w:vAlign w:val="center"/>
          </w:tcPr>
          <w:p w14:paraId="0B9773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2 687 577,67</w:t>
            </w:r>
          </w:p>
        </w:tc>
      </w:tr>
      <w:tr w:rsidR="00ED3EAC" w:rsidRPr="002210A4" w14:paraId="6674D4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6CF9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DAB3E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991 292,08</w:t>
            </w:r>
          </w:p>
        </w:tc>
        <w:tc>
          <w:tcPr>
            <w:tcW w:w="3773" w:type="dxa"/>
            <w:tcBorders>
              <w:top w:val="nil"/>
              <w:left w:val="nil"/>
              <w:bottom w:val="single" w:sz="4" w:space="0" w:color="auto"/>
              <w:right w:val="single" w:sz="4" w:space="0" w:color="auto"/>
            </w:tcBorders>
            <w:noWrap/>
            <w:vAlign w:val="center"/>
          </w:tcPr>
          <w:p w14:paraId="2D95CA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2 687 571,95</w:t>
            </w:r>
          </w:p>
        </w:tc>
      </w:tr>
      <w:tr w:rsidR="00ED3EAC" w:rsidRPr="002210A4" w14:paraId="7C62C00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AF7B83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ЗУ200</w:t>
            </w:r>
          </w:p>
        </w:tc>
      </w:tr>
      <w:tr w:rsidR="00ED3EAC" w:rsidRPr="002210A4" w14:paraId="0A01B9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6D2F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EC2FC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991 337,74</w:t>
            </w:r>
          </w:p>
        </w:tc>
        <w:tc>
          <w:tcPr>
            <w:tcW w:w="3773" w:type="dxa"/>
            <w:tcBorders>
              <w:top w:val="nil"/>
              <w:left w:val="nil"/>
              <w:bottom w:val="single" w:sz="4" w:space="0" w:color="auto"/>
              <w:right w:val="single" w:sz="4" w:space="0" w:color="auto"/>
            </w:tcBorders>
            <w:noWrap/>
            <w:vAlign w:val="center"/>
          </w:tcPr>
          <w:p w14:paraId="595E19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2 687 692,17</w:t>
            </w:r>
          </w:p>
        </w:tc>
      </w:tr>
      <w:tr w:rsidR="00ED3EAC" w:rsidRPr="002210A4" w14:paraId="018057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39DD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A068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991 318,71</w:t>
            </w:r>
          </w:p>
        </w:tc>
        <w:tc>
          <w:tcPr>
            <w:tcW w:w="3773" w:type="dxa"/>
            <w:tcBorders>
              <w:top w:val="nil"/>
              <w:left w:val="nil"/>
              <w:bottom w:val="single" w:sz="4" w:space="0" w:color="auto"/>
              <w:right w:val="single" w:sz="4" w:space="0" w:color="auto"/>
            </w:tcBorders>
            <w:noWrap/>
            <w:vAlign w:val="center"/>
          </w:tcPr>
          <w:p w14:paraId="169F8A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2 687 730,68</w:t>
            </w:r>
          </w:p>
        </w:tc>
      </w:tr>
      <w:tr w:rsidR="00ED3EAC" w:rsidRPr="002210A4" w14:paraId="277433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A547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6A3D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991 283,58</w:t>
            </w:r>
          </w:p>
        </w:tc>
        <w:tc>
          <w:tcPr>
            <w:tcW w:w="3773" w:type="dxa"/>
            <w:tcBorders>
              <w:top w:val="nil"/>
              <w:left w:val="nil"/>
              <w:bottom w:val="single" w:sz="4" w:space="0" w:color="auto"/>
              <w:right w:val="single" w:sz="4" w:space="0" w:color="auto"/>
            </w:tcBorders>
            <w:noWrap/>
            <w:vAlign w:val="center"/>
          </w:tcPr>
          <w:p w14:paraId="36C7BB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2 687 713,61</w:t>
            </w:r>
          </w:p>
        </w:tc>
      </w:tr>
      <w:tr w:rsidR="00ED3EAC" w:rsidRPr="002210A4" w14:paraId="4126A5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EF20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3C1B8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991 262,10</w:t>
            </w:r>
          </w:p>
        </w:tc>
        <w:tc>
          <w:tcPr>
            <w:tcW w:w="3773" w:type="dxa"/>
            <w:tcBorders>
              <w:top w:val="nil"/>
              <w:left w:val="nil"/>
              <w:bottom w:val="single" w:sz="4" w:space="0" w:color="auto"/>
              <w:right w:val="single" w:sz="4" w:space="0" w:color="auto"/>
            </w:tcBorders>
            <w:noWrap/>
            <w:vAlign w:val="center"/>
          </w:tcPr>
          <w:p w14:paraId="39CE79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2 687 704,69</w:t>
            </w:r>
          </w:p>
        </w:tc>
      </w:tr>
      <w:tr w:rsidR="00ED3EAC" w:rsidRPr="002210A4" w14:paraId="26AE50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BA17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81ACB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991 276,80</w:t>
            </w:r>
          </w:p>
        </w:tc>
        <w:tc>
          <w:tcPr>
            <w:tcW w:w="3773" w:type="dxa"/>
            <w:tcBorders>
              <w:top w:val="nil"/>
              <w:left w:val="nil"/>
              <w:bottom w:val="single" w:sz="4" w:space="0" w:color="auto"/>
              <w:right w:val="single" w:sz="4" w:space="0" w:color="auto"/>
            </w:tcBorders>
            <w:noWrap/>
            <w:vAlign w:val="center"/>
          </w:tcPr>
          <w:p w14:paraId="76F4C1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2 687 668,46</w:t>
            </w:r>
          </w:p>
        </w:tc>
      </w:tr>
      <w:tr w:rsidR="00ED3EAC" w:rsidRPr="002210A4" w14:paraId="7480FB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4536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23CC9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991 278,64</w:t>
            </w:r>
          </w:p>
        </w:tc>
        <w:tc>
          <w:tcPr>
            <w:tcW w:w="3773" w:type="dxa"/>
            <w:tcBorders>
              <w:top w:val="nil"/>
              <w:left w:val="nil"/>
              <w:bottom w:val="single" w:sz="4" w:space="0" w:color="auto"/>
              <w:right w:val="single" w:sz="4" w:space="0" w:color="auto"/>
            </w:tcBorders>
            <w:noWrap/>
            <w:vAlign w:val="center"/>
          </w:tcPr>
          <w:p w14:paraId="511382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2 687 663,93</w:t>
            </w:r>
          </w:p>
        </w:tc>
      </w:tr>
      <w:tr w:rsidR="00ED3EAC" w:rsidRPr="002210A4" w14:paraId="6662598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334A9C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ЗУ201</w:t>
            </w:r>
          </w:p>
        </w:tc>
      </w:tr>
      <w:tr w:rsidR="00ED3EAC" w:rsidRPr="002210A4" w14:paraId="1375A7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10DA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F8BAC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991 318,71</w:t>
            </w:r>
          </w:p>
        </w:tc>
        <w:tc>
          <w:tcPr>
            <w:tcW w:w="3773" w:type="dxa"/>
            <w:tcBorders>
              <w:top w:val="nil"/>
              <w:left w:val="nil"/>
              <w:bottom w:val="single" w:sz="4" w:space="0" w:color="auto"/>
              <w:right w:val="single" w:sz="4" w:space="0" w:color="auto"/>
            </w:tcBorders>
            <w:noWrap/>
            <w:vAlign w:val="center"/>
          </w:tcPr>
          <w:p w14:paraId="1C76C5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2 687 730,68</w:t>
            </w:r>
          </w:p>
        </w:tc>
      </w:tr>
      <w:tr w:rsidR="00ED3EAC" w:rsidRPr="002210A4" w14:paraId="11895B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B741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84969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991 302,19</w:t>
            </w:r>
          </w:p>
        </w:tc>
        <w:tc>
          <w:tcPr>
            <w:tcW w:w="3773" w:type="dxa"/>
            <w:tcBorders>
              <w:top w:val="nil"/>
              <w:left w:val="nil"/>
              <w:bottom w:val="single" w:sz="4" w:space="0" w:color="auto"/>
              <w:right w:val="single" w:sz="4" w:space="0" w:color="auto"/>
            </w:tcBorders>
            <w:noWrap/>
            <w:vAlign w:val="center"/>
          </w:tcPr>
          <w:p w14:paraId="436B96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2 687 766,46</w:t>
            </w:r>
          </w:p>
        </w:tc>
      </w:tr>
      <w:tr w:rsidR="00ED3EAC" w:rsidRPr="002210A4" w14:paraId="7E7C77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8875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71173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991 301,53</w:t>
            </w:r>
          </w:p>
        </w:tc>
        <w:tc>
          <w:tcPr>
            <w:tcW w:w="3773" w:type="dxa"/>
            <w:tcBorders>
              <w:top w:val="nil"/>
              <w:left w:val="nil"/>
              <w:bottom w:val="single" w:sz="4" w:space="0" w:color="auto"/>
              <w:right w:val="single" w:sz="4" w:space="0" w:color="auto"/>
            </w:tcBorders>
            <w:noWrap/>
            <w:vAlign w:val="center"/>
          </w:tcPr>
          <w:p w14:paraId="53910B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2 687 766,18</w:t>
            </w:r>
          </w:p>
        </w:tc>
      </w:tr>
      <w:tr w:rsidR="00ED3EAC" w:rsidRPr="002210A4" w14:paraId="2FC604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F4DC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7BDF9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991 301,08</w:t>
            </w:r>
          </w:p>
        </w:tc>
        <w:tc>
          <w:tcPr>
            <w:tcW w:w="3773" w:type="dxa"/>
            <w:tcBorders>
              <w:top w:val="nil"/>
              <w:left w:val="nil"/>
              <w:bottom w:val="single" w:sz="4" w:space="0" w:color="auto"/>
              <w:right w:val="single" w:sz="4" w:space="0" w:color="auto"/>
            </w:tcBorders>
            <w:noWrap/>
            <w:vAlign w:val="center"/>
          </w:tcPr>
          <w:p w14:paraId="2E2A8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2 687 765,99</w:t>
            </w:r>
          </w:p>
        </w:tc>
      </w:tr>
      <w:tr w:rsidR="00ED3EAC" w:rsidRPr="002210A4" w14:paraId="7CD8BF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B6320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AA963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991 245,86</w:t>
            </w:r>
          </w:p>
        </w:tc>
        <w:tc>
          <w:tcPr>
            <w:tcW w:w="3773" w:type="dxa"/>
            <w:tcBorders>
              <w:top w:val="nil"/>
              <w:left w:val="nil"/>
              <w:bottom w:val="single" w:sz="4" w:space="0" w:color="auto"/>
              <w:right w:val="single" w:sz="4" w:space="0" w:color="auto"/>
            </w:tcBorders>
            <w:noWrap/>
            <w:vAlign w:val="center"/>
          </w:tcPr>
          <w:p w14:paraId="6F647B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2 687 745,74</w:t>
            </w:r>
          </w:p>
        </w:tc>
      </w:tr>
      <w:tr w:rsidR="00ED3EAC" w:rsidRPr="002210A4" w14:paraId="457998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404A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773AA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991 260,29</w:t>
            </w:r>
          </w:p>
        </w:tc>
        <w:tc>
          <w:tcPr>
            <w:tcW w:w="3773" w:type="dxa"/>
            <w:tcBorders>
              <w:top w:val="nil"/>
              <w:left w:val="nil"/>
              <w:bottom w:val="single" w:sz="4" w:space="0" w:color="auto"/>
              <w:right w:val="single" w:sz="4" w:space="0" w:color="auto"/>
            </w:tcBorders>
            <w:noWrap/>
            <w:vAlign w:val="center"/>
          </w:tcPr>
          <w:p w14:paraId="4B6039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2 687 709,01</w:t>
            </w:r>
          </w:p>
        </w:tc>
      </w:tr>
      <w:tr w:rsidR="00ED3EAC" w:rsidRPr="002210A4" w14:paraId="7A2467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CA9C2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BD6AE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991 261,46</w:t>
            </w:r>
          </w:p>
        </w:tc>
        <w:tc>
          <w:tcPr>
            <w:tcW w:w="3773" w:type="dxa"/>
            <w:tcBorders>
              <w:top w:val="nil"/>
              <w:left w:val="nil"/>
              <w:bottom w:val="single" w:sz="4" w:space="0" w:color="auto"/>
              <w:right w:val="single" w:sz="4" w:space="0" w:color="auto"/>
            </w:tcBorders>
            <w:noWrap/>
            <w:vAlign w:val="center"/>
          </w:tcPr>
          <w:p w14:paraId="05E340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2 687 705,88</w:t>
            </w:r>
          </w:p>
        </w:tc>
      </w:tr>
      <w:tr w:rsidR="00ED3EAC" w:rsidRPr="002210A4" w14:paraId="0940DF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B50F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7A16DD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991 262,10</w:t>
            </w:r>
          </w:p>
        </w:tc>
        <w:tc>
          <w:tcPr>
            <w:tcW w:w="3773" w:type="dxa"/>
            <w:tcBorders>
              <w:top w:val="nil"/>
              <w:left w:val="nil"/>
              <w:bottom w:val="single" w:sz="4" w:space="0" w:color="auto"/>
              <w:right w:val="single" w:sz="4" w:space="0" w:color="auto"/>
            </w:tcBorders>
            <w:noWrap/>
            <w:vAlign w:val="center"/>
          </w:tcPr>
          <w:p w14:paraId="5A47A2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2 687 704,69</w:t>
            </w:r>
          </w:p>
        </w:tc>
      </w:tr>
      <w:tr w:rsidR="00ED3EAC" w:rsidRPr="002210A4" w14:paraId="2FC7A0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C216C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8EFEF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991 283,58</w:t>
            </w:r>
          </w:p>
        </w:tc>
        <w:tc>
          <w:tcPr>
            <w:tcW w:w="3773" w:type="dxa"/>
            <w:tcBorders>
              <w:top w:val="nil"/>
              <w:left w:val="nil"/>
              <w:bottom w:val="single" w:sz="4" w:space="0" w:color="auto"/>
              <w:right w:val="single" w:sz="4" w:space="0" w:color="auto"/>
            </w:tcBorders>
            <w:noWrap/>
            <w:vAlign w:val="center"/>
          </w:tcPr>
          <w:p w14:paraId="57BAAE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2 687 713,61</w:t>
            </w:r>
          </w:p>
        </w:tc>
      </w:tr>
      <w:tr w:rsidR="00ED3EAC" w:rsidRPr="002210A4" w14:paraId="1390B82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85BC49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ЗУ202</w:t>
            </w:r>
          </w:p>
        </w:tc>
      </w:tr>
      <w:tr w:rsidR="00ED3EAC" w:rsidRPr="002210A4" w14:paraId="67BDB8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F69D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D1144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991 301,53</w:t>
            </w:r>
          </w:p>
        </w:tc>
        <w:tc>
          <w:tcPr>
            <w:tcW w:w="3773" w:type="dxa"/>
            <w:tcBorders>
              <w:top w:val="nil"/>
              <w:left w:val="nil"/>
              <w:bottom w:val="single" w:sz="4" w:space="0" w:color="auto"/>
              <w:right w:val="single" w:sz="4" w:space="0" w:color="auto"/>
            </w:tcBorders>
            <w:noWrap/>
            <w:vAlign w:val="center"/>
          </w:tcPr>
          <w:p w14:paraId="7A77F9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2 687 766,18</w:t>
            </w:r>
          </w:p>
        </w:tc>
      </w:tr>
      <w:tr w:rsidR="00ED3EAC" w:rsidRPr="002210A4" w14:paraId="5B5CDF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498D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4CD1B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991 301,16</w:t>
            </w:r>
          </w:p>
        </w:tc>
        <w:tc>
          <w:tcPr>
            <w:tcW w:w="3773" w:type="dxa"/>
            <w:tcBorders>
              <w:top w:val="nil"/>
              <w:left w:val="nil"/>
              <w:bottom w:val="single" w:sz="4" w:space="0" w:color="auto"/>
              <w:right w:val="single" w:sz="4" w:space="0" w:color="auto"/>
            </w:tcBorders>
            <w:noWrap/>
            <w:vAlign w:val="center"/>
          </w:tcPr>
          <w:p w14:paraId="0B9E84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2 687 767,09</w:t>
            </w:r>
          </w:p>
        </w:tc>
      </w:tr>
      <w:tr w:rsidR="00ED3EAC" w:rsidRPr="002210A4" w14:paraId="72EFF9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FF54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2674C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991 300,67</w:t>
            </w:r>
          </w:p>
        </w:tc>
        <w:tc>
          <w:tcPr>
            <w:tcW w:w="3773" w:type="dxa"/>
            <w:tcBorders>
              <w:top w:val="nil"/>
              <w:left w:val="nil"/>
              <w:bottom w:val="single" w:sz="4" w:space="0" w:color="auto"/>
              <w:right w:val="single" w:sz="4" w:space="0" w:color="auto"/>
            </w:tcBorders>
            <w:noWrap/>
            <w:vAlign w:val="center"/>
          </w:tcPr>
          <w:p w14:paraId="6FF05B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2 687 768,54</w:t>
            </w:r>
          </w:p>
        </w:tc>
      </w:tr>
      <w:tr w:rsidR="00ED3EAC" w:rsidRPr="002210A4" w14:paraId="41D16F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40B7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CD10D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991 300,43</w:t>
            </w:r>
          </w:p>
        </w:tc>
        <w:tc>
          <w:tcPr>
            <w:tcW w:w="3773" w:type="dxa"/>
            <w:tcBorders>
              <w:top w:val="nil"/>
              <w:left w:val="nil"/>
              <w:bottom w:val="single" w:sz="4" w:space="0" w:color="auto"/>
              <w:right w:val="single" w:sz="4" w:space="0" w:color="auto"/>
            </w:tcBorders>
            <w:noWrap/>
            <w:vAlign w:val="center"/>
          </w:tcPr>
          <w:p w14:paraId="7AF91C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2 687 768,46</w:t>
            </w:r>
          </w:p>
        </w:tc>
      </w:tr>
      <w:tr w:rsidR="00ED3EAC" w:rsidRPr="002210A4" w14:paraId="6E1151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B096A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38FCA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991 299,56</w:t>
            </w:r>
          </w:p>
        </w:tc>
        <w:tc>
          <w:tcPr>
            <w:tcW w:w="3773" w:type="dxa"/>
            <w:tcBorders>
              <w:top w:val="nil"/>
              <w:left w:val="nil"/>
              <w:bottom w:val="single" w:sz="4" w:space="0" w:color="auto"/>
              <w:right w:val="single" w:sz="4" w:space="0" w:color="auto"/>
            </w:tcBorders>
            <w:noWrap/>
            <w:vAlign w:val="center"/>
          </w:tcPr>
          <w:p w14:paraId="3E4813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2 687 771,03</w:t>
            </w:r>
          </w:p>
        </w:tc>
      </w:tr>
      <w:tr w:rsidR="00ED3EAC" w:rsidRPr="002210A4" w14:paraId="01F35A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72027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5D52E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991 296,29</w:t>
            </w:r>
          </w:p>
        </w:tc>
        <w:tc>
          <w:tcPr>
            <w:tcW w:w="3773" w:type="dxa"/>
            <w:tcBorders>
              <w:top w:val="nil"/>
              <w:left w:val="nil"/>
              <w:bottom w:val="single" w:sz="4" w:space="0" w:color="auto"/>
              <w:right w:val="single" w:sz="4" w:space="0" w:color="auto"/>
            </w:tcBorders>
            <w:noWrap/>
            <w:vAlign w:val="center"/>
          </w:tcPr>
          <w:p w14:paraId="2E760D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2 687 779,00</w:t>
            </w:r>
          </w:p>
        </w:tc>
      </w:tr>
      <w:tr w:rsidR="00ED3EAC" w:rsidRPr="002210A4" w14:paraId="0DEEEB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F13B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14887E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991 291,94</w:t>
            </w:r>
          </w:p>
        </w:tc>
        <w:tc>
          <w:tcPr>
            <w:tcW w:w="3773" w:type="dxa"/>
            <w:tcBorders>
              <w:top w:val="nil"/>
              <w:left w:val="nil"/>
              <w:bottom w:val="single" w:sz="4" w:space="0" w:color="auto"/>
              <w:right w:val="single" w:sz="4" w:space="0" w:color="auto"/>
            </w:tcBorders>
            <w:noWrap/>
            <w:vAlign w:val="center"/>
          </w:tcPr>
          <w:p w14:paraId="5358BA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2 687 788,06</w:t>
            </w:r>
          </w:p>
        </w:tc>
      </w:tr>
      <w:tr w:rsidR="00ED3EAC" w:rsidRPr="002210A4" w14:paraId="2393E8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CB29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A16A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991 289,81</w:t>
            </w:r>
          </w:p>
        </w:tc>
        <w:tc>
          <w:tcPr>
            <w:tcW w:w="3773" w:type="dxa"/>
            <w:tcBorders>
              <w:top w:val="nil"/>
              <w:left w:val="nil"/>
              <w:bottom w:val="single" w:sz="4" w:space="0" w:color="auto"/>
              <w:right w:val="single" w:sz="4" w:space="0" w:color="auto"/>
            </w:tcBorders>
            <w:noWrap/>
            <w:vAlign w:val="center"/>
          </w:tcPr>
          <w:p w14:paraId="2199C7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2 687 792,40</w:t>
            </w:r>
          </w:p>
        </w:tc>
      </w:tr>
      <w:tr w:rsidR="00ED3EAC" w:rsidRPr="002210A4" w14:paraId="7CA678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542A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3E2A4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991 287,51</w:t>
            </w:r>
          </w:p>
        </w:tc>
        <w:tc>
          <w:tcPr>
            <w:tcW w:w="3773" w:type="dxa"/>
            <w:tcBorders>
              <w:top w:val="nil"/>
              <w:left w:val="nil"/>
              <w:bottom w:val="single" w:sz="4" w:space="0" w:color="auto"/>
              <w:right w:val="single" w:sz="4" w:space="0" w:color="auto"/>
            </w:tcBorders>
            <w:noWrap/>
            <w:vAlign w:val="center"/>
          </w:tcPr>
          <w:p w14:paraId="68CC31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2 687 797,11</w:t>
            </w:r>
          </w:p>
        </w:tc>
      </w:tr>
      <w:tr w:rsidR="00ED3EAC" w:rsidRPr="002210A4" w14:paraId="7F2617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7130F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66F2C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991 250,90</w:t>
            </w:r>
          </w:p>
        </w:tc>
        <w:tc>
          <w:tcPr>
            <w:tcW w:w="3773" w:type="dxa"/>
            <w:tcBorders>
              <w:top w:val="nil"/>
              <w:left w:val="nil"/>
              <w:bottom w:val="single" w:sz="4" w:space="0" w:color="auto"/>
              <w:right w:val="single" w:sz="4" w:space="0" w:color="auto"/>
            </w:tcBorders>
            <w:noWrap/>
            <w:vAlign w:val="center"/>
          </w:tcPr>
          <w:p w14:paraId="12165E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2 687 783,07</w:t>
            </w:r>
          </w:p>
        </w:tc>
      </w:tr>
      <w:tr w:rsidR="00ED3EAC" w:rsidRPr="002210A4" w14:paraId="3AD61B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6F61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130F10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991 234,29</w:t>
            </w:r>
          </w:p>
        </w:tc>
        <w:tc>
          <w:tcPr>
            <w:tcW w:w="3773" w:type="dxa"/>
            <w:tcBorders>
              <w:top w:val="nil"/>
              <w:left w:val="nil"/>
              <w:bottom w:val="single" w:sz="4" w:space="0" w:color="auto"/>
              <w:right w:val="single" w:sz="4" w:space="0" w:color="auto"/>
            </w:tcBorders>
            <w:noWrap/>
            <w:vAlign w:val="center"/>
          </w:tcPr>
          <w:p w14:paraId="44097B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2 687 776,64</w:t>
            </w:r>
          </w:p>
        </w:tc>
      </w:tr>
      <w:tr w:rsidR="00ED3EAC" w:rsidRPr="002210A4" w14:paraId="3E8E7F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F855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4BE333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991 245,86</w:t>
            </w:r>
          </w:p>
        </w:tc>
        <w:tc>
          <w:tcPr>
            <w:tcW w:w="3773" w:type="dxa"/>
            <w:tcBorders>
              <w:top w:val="nil"/>
              <w:left w:val="nil"/>
              <w:bottom w:val="single" w:sz="4" w:space="0" w:color="auto"/>
              <w:right w:val="single" w:sz="4" w:space="0" w:color="auto"/>
            </w:tcBorders>
            <w:noWrap/>
            <w:vAlign w:val="center"/>
          </w:tcPr>
          <w:p w14:paraId="6635F1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2 687 745,74</w:t>
            </w:r>
          </w:p>
        </w:tc>
      </w:tr>
      <w:tr w:rsidR="00ED3EAC" w:rsidRPr="002210A4" w14:paraId="54AFBF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B524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F4DCE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991 301,08</w:t>
            </w:r>
          </w:p>
        </w:tc>
        <w:tc>
          <w:tcPr>
            <w:tcW w:w="3773" w:type="dxa"/>
            <w:tcBorders>
              <w:top w:val="nil"/>
              <w:left w:val="nil"/>
              <w:bottom w:val="single" w:sz="4" w:space="0" w:color="auto"/>
              <w:right w:val="single" w:sz="4" w:space="0" w:color="auto"/>
            </w:tcBorders>
            <w:noWrap/>
            <w:vAlign w:val="center"/>
          </w:tcPr>
          <w:p w14:paraId="16F51E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2 687 765,99</w:t>
            </w:r>
          </w:p>
        </w:tc>
      </w:tr>
      <w:tr w:rsidR="00ED3EAC" w:rsidRPr="002210A4" w14:paraId="4026C59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551048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ЗУ203</w:t>
            </w:r>
          </w:p>
        </w:tc>
      </w:tr>
      <w:tr w:rsidR="00ED3EAC" w:rsidRPr="002210A4" w14:paraId="2FE9E9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7828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EC4D1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991 262,05</w:t>
            </w:r>
          </w:p>
        </w:tc>
        <w:tc>
          <w:tcPr>
            <w:tcW w:w="3773" w:type="dxa"/>
            <w:tcBorders>
              <w:top w:val="nil"/>
              <w:left w:val="nil"/>
              <w:bottom w:val="single" w:sz="4" w:space="0" w:color="auto"/>
              <w:right w:val="single" w:sz="4" w:space="0" w:color="auto"/>
            </w:tcBorders>
            <w:noWrap/>
            <w:vAlign w:val="center"/>
          </w:tcPr>
          <w:p w14:paraId="3F9771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2 687 696,08</w:t>
            </w:r>
          </w:p>
        </w:tc>
      </w:tr>
      <w:tr w:rsidR="00ED3EAC" w:rsidRPr="002210A4" w14:paraId="605CF2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BB67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F7B36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991 261,10</w:t>
            </w:r>
          </w:p>
        </w:tc>
        <w:tc>
          <w:tcPr>
            <w:tcW w:w="3773" w:type="dxa"/>
            <w:tcBorders>
              <w:top w:val="nil"/>
              <w:left w:val="nil"/>
              <w:bottom w:val="single" w:sz="4" w:space="0" w:color="auto"/>
              <w:right w:val="single" w:sz="4" w:space="0" w:color="auto"/>
            </w:tcBorders>
            <w:noWrap/>
            <w:vAlign w:val="center"/>
          </w:tcPr>
          <w:p w14:paraId="54EE9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2 687 698,39</w:t>
            </w:r>
          </w:p>
        </w:tc>
      </w:tr>
      <w:tr w:rsidR="00ED3EAC" w:rsidRPr="002210A4" w14:paraId="3BAD0F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C9C1E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F20B4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991 259,72</w:t>
            </w:r>
          </w:p>
        </w:tc>
        <w:tc>
          <w:tcPr>
            <w:tcW w:w="3773" w:type="dxa"/>
            <w:tcBorders>
              <w:top w:val="nil"/>
              <w:left w:val="nil"/>
              <w:bottom w:val="single" w:sz="4" w:space="0" w:color="auto"/>
              <w:right w:val="single" w:sz="4" w:space="0" w:color="auto"/>
            </w:tcBorders>
            <w:noWrap/>
            <w:vAlign w:val="center"/>
          </w:tcPr>
          <w:p w14:paraId="44A652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2 687 697,79</w:t>
            </w:r>
          </w:p>
        </w:tc>
      </w:tr>
      <w:tr w:rsidR="00ED3EAC" w:rsidRPr="002210A4" w14:paraId="0C762F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3C57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B069F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991 258,82</w:t>
            </w:r>
          </w:p>
        </w:tc>
        <w:tc>
          <w:tcPr>
            <w:tcW w:w="3773" w:type="dxa"/>
            <w:tcBorders>
              <w:top w:val="nil"/>
              <w:left w:val="nil"/>
              <w:bottom w:val="single" w:sz="4" w:space="0" w:color="auto"/>
              <w:right w:val="single" w:sz="4" w:space="0" w:color="auto"/>
            </w:tcBorders>
            <w:noWrap/>
            <w:vAlign w:val="center"/>
          </w:tcPr>
          <w:p w14:paraId="683320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2 687 697,37</w:t>
            </w:r>
          </w:p>
        </w:tc>
      </w:tr>
      <w:tr w:rsidR="00ED3EAC" w:rsidRPr="002210A4" w14:paraId="6A086F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0CEC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3D054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991 259,74</w:t>
            </w:r>
          </w:p>
        </w:tc>
        <w:tc>
          <w:tcPr>
            <w:tcW w:w="3773" w:type="dxa"/>
            <w:tcBorders>
              <w:top w:val="nil"/>
              <w:left w:val="nil"/>
              <w:bottom w:val="single" w:sz="4" w:space="0" w:color="auto"/>
              <w:right w:val="single" w:sz="4" w:space="0" w:color="auto"/>
            </w:tcBorders>
            <w:noWrap/>
            <w:vAlign w:val="center"/>
          </w:tcPr>
          <w:p w14:paraId="4A3839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2 687 695,13</w:t>
            </w:r>
          </w:p>
        </w:tc>
      </w:tr>
      <w:tr w:rsidR="00ED3EAC" w:rsidRPr="002210A4" w14:paraId="3323AEB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0BC4EB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86:02:0802001:1032</w:t>
            </w:r>
          </w:p>
        </w:tc>
      </w:tr>
      <w:tr w:rsidR="00ED3EAC" w:rsidRPr="002210A4" w14:paraId="6516F4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F2C18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DF82F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991 620,78</w:t>
            </w:r>
          </w:p>
        </w:tc>
        <w:tc>
          <w:tcPr>
            <w:tcW w:w="3773" w:type="dxa"/>
            <w:tcBorders>
              <w:top w:val="nil"/>
              <w:left w:val="nil"/>
              <w:bottom w:val="single" w:sz="4" w:space="0" w:color="auto"/>
              <w:right w:val="single" w:sz="4" w:space="0" w:color="auto"/>
            </w:tcBorders>
            <w:noWrap/>
            <w:vAlign w:val="center"/>
          </w:tcPr>
          <w:p w14:paraId="4554E6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2 687 610,95</w:t>
            </w:r>
          </w:p>
        </w:tc>
      </w:tr>
      <w:tr w:rsidR="00ED3EAC" w:rsidRPr="002210A4" w14:paraId="0C9258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A6F8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C9362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991 619,36</w:t>
            </w:r>
          </w:p>
        </w:tc>
        <w:tc>
          <w:tcPr>
            <w:tcW w:w="3773" w:type="dxa"/>
            <w:tcBorders>
              <w:top w:val="nil"/>
              <w:left w:val="nil"/>
              <w:bottom w:val="single" w:sz="4" w:space="0" w:color="auto"/>
              <w:right w:val="single" w:sz="4" w:space="0" w:color="auto"/>
            </w:tcBorders>
            <w:noWrap/>
            <w:vAlign w:val="center"/>
          </w:tcPr>
          <w:p w14:paraId="6D4509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2 687 619,13</w:t>
            </w:r>
          </w:p>
        </w:tc>
      </w:tr>
      <w:tr w:rsidR="00ED3EAC" w:rsidRPr="002210A4" w14:paraId="3A5D02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6BF1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91A63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991 611,94</w:t>
            </w:r>
          </w:p>
        </w:tc>
        <w:tc>
          <w:tcPr>
            <w:tcW w:w="3773" w:type="dxa"/>
            <w:tcBorders>
              <w:top w:val="nil"/>
              <w:left w:val="nil"/>
              <w:bottom w:val="single" w:sz="4" w:space="0" w:color="auto"/>
              <w:right w:val="single" w:sz="4" w:space="0" w:color="auto"/>
            </w:tcBorders>
            <w:noWrap/>
            <w:vAlign w:val="center"/>
          </w:tcPr>
          <w:p w14:paraId="046BE5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2 687 660,69</w:t>
            </w:r>
          </w:p>
        </w:tc>
      </w:tr>
      <w:tr w:rsidR="00ED3EAC" w:rsidRPr="002210A4" w14:paraId="3718DF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473E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12388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991 607,98</w:t>
            </w:r>
          </w:p>
        </w:tc>
        <w:tc>
          <w:tcPr>
            <w:tcW w:w="3773" w:type="dxa"/>
            <w:tcBorders>
              <w:top w:val="nil"/>
              <w:left w:val="nil"/>
              <w:bottom w:val="single" w:sz="4" w:space="0" w:color="auto"/>
              <w:right w:val="single" w:sz="4" w:space="0" w:color="auto"/>
            </w:tcBorders>
            <w:noWrap/>
            <w:vAlign w:val="center"/>
          </w:tcPr>
          <w:p w14:paraId="5B2F0D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2 687 677,99</w:t>
            </w:r>
          </w:p>
        </w:tc>
      </w:tr>
      <w:tr w:rsidR="00ED3EAC" w:rsidRPr="002210A4" w14:paraId="216977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3574F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DD42D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991 585,51</w:t>
            </w:r>
          </w:p>
        </w:tc>
        <w:tc>
          <w:tcPr>
            <w:tcW w:w="3773" w:type="dxa"/>
            <w:tcBorders>
              <w:top w:val="nil"/>
              <w:left w:val="nil"/>
              <w:bottom w:val="single" w:sz="4" w:space="0" w:color="auto"/>
              <w:right w:val="single" w:sz="4" w:space="0" w:color="auto"/>
            </w:tcBorders>
            <w:noWrap/>
            <w:vAlign w:val="center"/>
          </w:tcPr>
          <w:p w14:paraId="3FF47C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2 687 670,17</w:t>
            </w:r>
          </w:p>
        </w:tc>
      </w:tr>
      <w:tr w:rsidR="00ED3EAC" w:rsidRPr="002210A4" w14:paraId="22D91B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1196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BD48A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991 586,14</w:t>
            </w:r>
          </w:p>
        </w:tc>
        <w:tc>
          <w:tcPr>
            <w:tcW w:w="3773" w:type="dxa"/>
            <w:tcBorders>
              <w:top w:val="nil"/>
              <w:left w:val="nil"/>
              <w:bottom w:val="single" w:sz="4" w:space="0" w:color="auto"/>
              <w:right w:val="single" w:sz="4" w:space="0" w:color="auto"/>
            </w:tcBorders>
            <w:noWrap/>
            <w:vAlign w:val="center"/>
          </w:tcPr>
          <w:p w14:paraId="33DF91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2 687 668,14</w:t>
            </w:r>
          </w:p>
        </w:tc>
      </w:tr>
      <w:tr w:rsidR="00ED3EAC" w:rsidRPr="002210A4" w14:paraId="37C38C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F9CD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34EFC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991 586,60</w:t>
            </w:r>
          </w:p>
        </w:tc>
        <w:tc>
          <w:tcPr>
            <w:tcW w:w="3773" w:type="dxa"/>
            <w:tcBorders>
              <w:top w:val="nil"/>
              <w:left w:val="nil"/>
              <w:bottom w:val="single" w:sz="4" w:space="0" w:color="auto"/>
              <w:right w:val="single" w:sz="4" w:space="0" w:color="auto"/>
            </w:tcBorders>
            <w:noWrap/>
            <w:vAlign w:val="center"/>
          </w:tcPr>
          <w:p w14:paraId="382D2A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2 687 666,81</w:t>
            </w:r>
          </w:p>
        </w:tc>
      </w:tr>
      <w:tr w:rsidR="00ED3EAC" w:rsidRPr="002210A4" w14:paraId="168880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EB05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A352B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991 589,71</w:t>
            </w:r>
          </w:p>
        </w:tc>
        <w:tc>
          <w:tcPr>
            <w:tcW w:w="3773" w:type="dxa"/>
            <w:tcBorders>
              <w:top w:val="nil"/>
              <w:left w:val="nil"/>
              <w:bottom w:val="single" w:sz="4" w:space="0" w:color="auto"/>
              <w:right w:val="single" w:sz="4" w:space="0" w:color="auto"/>
            </w:tcBorders>
            <w:noWrap/>
            <w:vAlign w:val="center"/>
          </w:tcPr>
          <w:p w14:paraId="74D125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2 687 658,11</w:t>
            </w:r>
          </w:p>
        </w:tc>
      </w:tr>
      <w:tr w:rsidR="00ED3EAC" w:rsidRPr="002210A4" w14:paraId="2B7DCE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C7E0E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80B52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991 591,54</w:t>
            </w:r>
          </w:p>
        </w:tc>
        <w:tc>
          <w:tcPr>
            <w:tcW w:w="3773" w:type="dxa"/>
            <w:tcBorders>
              <w:top w:val="nil"/>
              <w:left w:val="nil"/>
              <w:bottom w:val="single" w:sz="4" w:space="0" w:color="auto"/>
              <w:right w:val="single" w:sz="4" w:space="0" w:color="auto"/>
            </w:tcBorders>
            <w:noWrap/>
            <w:vAlign w:val="center"/>
          </w:tcPr>
          <w:p w14:paraId="757884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2 687 649,29</w:t>
            </w:r>
          </w:p>
        </w:tc>
      </w:tr>
      <w:tr w:rsidR="00ED3EAC" w:rsidRPr="002210A4" w14:paraId="155BE8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568A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571AE8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991 593,03</w:t>
            </w:r>
          </w:p>
        </w:tc>
        <w:tc>
          <w:tcPr>
            <w:tcW w:w="3773" w:type="dxa"/>
            <w:tcBorders>
              <w:top w:val="nil"/>
              <w:left w:val="nil"/>
              <w:bottom w:val="single" w:sz="4" w:space="0" w:color="auto"/>
              <w:right w:val="single" w:sz="4" w:space="0" w:color="auto"/>
            </w:tcBorders>
            <w:noWrap/>
            <w:vAlign w:val="center"/>
          </w:tcPr>
          <w:p w14:paraId="3E63CA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2 687 644,59</w:t>
            </w:r>
          </w:p>
        </w:tc>
      </w:tr>
      <w:tr w:rsidR="00ED3EAC" w:rsidRPr="002210A4" w14:paraId="71DC96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ED1DA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0979D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991 595,44</w:t>
            </w:r>
          </w:p>
        </w:tc>
        <w:tc>
          <w:tcPr>
            <w:tcW w:w="3773" w:type="dxa"/>
            <w:tcBorders>
              <w:top w:val="nil"/>
              <w:left w:val="nil"/>
              <w:bottom w:val="single" w:sz="4" w:space="0" w:color="auto"/>
              <w:right w:val="single" w:sz="4" w:space="0" w:color="auto"/>
            </w:tcBorders>
            <w:noWrap/>
            <w:vAlign w:val="center"/>
          </w:tcPr>
          <w:p w14:paraId="5390B7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2 687 635,63</w:t>
            </w:r>
          </w:p>
        </w:tc>
      </w:tr>
      <w:tr w:rsidR="00ED3EAC" w:rsidRPr="002210A4" w14:paraId="3A0D06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8717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7A50E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991 600,00</w:t>
            </w:r>
          </w:p>
        </w:tc>
        <w:tc>
          <w:tcPr>
            <w:tcW w:w="3773" w:type="dxa"/>
            <w:tcBorders>
              <w:top w:val="nil"/>
              <w:left w:val="nil"/>
              <w:bottom w:val="single" w:sz="4" w:space="0" w:color="auto"/>
              <w:right w:val="single" w:sz="4" w:space="0" w:color="auto"/>
            </w:tcBorders>
            <w:noWrap/>
            <w:vAlign w:val="center"/>
          </w:tcPr>
          <w:p w14:paraId="122895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2 687 619,87</w:t>
            </w:r>
          </w:p>
        </w:tc>
      </w:tr>
      <w:tr w:rsidR="00ED3EAC" w:rsidRPr="002210A4" w14:paraId="4C0EE9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C724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12D0E9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991 604,08</w:t>
            </w:r>
          </w:p>
        </w:tc>
        <w:tc>
          <w:tcPr>
            <w:tcW w:w="3773" w:type="dxa"/>
            <w:tcBorders>
              <w:top w:val="nil"/>
              <w:left w:val="nil"/>
              <w:bottom w:val="single" w:sz="4" w:space="0" w:color="auto"/>
              <w:right w:val="single" w:sz="4" w:space="0" w:color="auto"/>
            </w:tcBorders>
            <w:noWrap/>
            <w:vAlign w:val="center"/>
          </w:tcPr>
          <w:p w14:paraId="738EE5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2 687 605,52</w:t>
            </w:r>
          </w:p>
        </w:tc>
      </w:tr>
      <w:tr w:rsidR="00ED3EAC" w:rsidRPr="002210A4" w14:paraId="214DB2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174B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5FC165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991 612,10</w:t>
            </w:r>
          </w:p>
        </w:tc>
        <w:tc>
          <w:tcPr>
            <w:tcW w:w="3773" w:type="dxa"/>
            <w:tcBorders>
              <w:top w:val="nil"/>
              <w:left w:val="nil"/>
              <w:bottom w:val="single" w:sz="4" w:space="0" w:color="auto"/>
              <w:right w:val="single" w:sz="4" w:space="0" w:color="auto"/>
            </w:tcBorders>
            <w:noWrap/>
            <w:vAlign w:val="center"/>
          </w:tcPr>
          <w:p w14:paraId="195D09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2 687 608,16</w:t>
            </w:r>
          </w:p>
        </w:tc>
      </w:tr>
      <w:tr w:rsidR="00ED3EAC" w:rsidRPr="002210A4" w14:paraId="3D320DB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CD7C87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ЗУ205</w:t>
            </w:r>
          </w:p>
        </w:tc>
      </w:tr>
      <w:tr w:rsidR="00ED3EAC" w:rsidRPr="002210A4" w14:paraId="199E04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44FD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5CA41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991 604,08</w:t>
            </w:r>
          </w:p>
        </w:tc>
        <w:tc>
          <w:tcPr>
            <w:tcW w:w="3773" w:type="dxa"/>
            <w:tcBorders>
              <w:top w:val="nil"/>
              <w:left w:val="nil"/>
              <w:bottom w:val="single" w:sz="4" w:space="0" w:color="auto"/>
              <w:right w:val="single" w:sz="4" w:space="0" w:color="auto"/>
            </w:tcBorders>
            <w:noWrap/>
            <w:vAlign w:val="center"/>
          </w:tcPr>
          <w:p w14:paraId="5B2E48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2 687 605,52</w:t>
            </w:r>
          </w:p>
        </w:tc>
      </w:tr>
      <w:tr w:rsidR="00ED3EAC" w:rsidRPr="002210A4" w14:paraId="2C29EA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11EB4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07B51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991 600,00</w:t>
            </w:r>
          </w:p>
        </w:tc>
        <w:tc>
          <w:tcPr>
            <w:tcW w:w="3773" w:type="dxa"/>
            <w:tcBorders>
              <w:top w:val="nil"/>
              <w:left w:val="nil"/>
              <w:bottom w:val="single" w:sz="4" w:space="0" w:color="auto"/>
              <w:right w:val="single" w:sz="4" w:space="0" w:color="auto"/>
            </w:tcBorders>
            <w:noWrap/>
            <w:vAlign w:val="center"/>
          </w:tcPr>
          <w:p w14:paraId="45FD94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2 687 619,87</w:t>
            </w:r>
          </w:p>
        </w:tc>
      </w:tr>
      <w:tr w:rsidR="00ED3EAC" w:rsidRPr="002210A4" w14:paraId="24C72D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1F72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48820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991 595,44</w:t>
            </w:r>
          </w:p>
        </w:tc>
        <w:tc>
          <w:tcPr>
            <w:tcW w:w="3773" w:type="dxa"/>
            <w:tcBorders>
              <w:top w:val="nil"/>
              <w:left w:val="nil"/>
              <w:bottom w:val="single" w:sz="4" w:space="0" w:color="auto"/>
              <w:right w:val="single" w:sz="4" w:space="0" w:color="auto"/>
            </w:tcBorders>
            <w:noWrap/>
            <w:vAlign w:val="center"/>
          </w:tcPr>
          <w:p w14:paraId="054435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2 687 635,63</w:t>
            </w:r>
          </w:p>
        </w:tc>
      </w:tr>
      <w:tr w:rsidR="00ED3EAC" w:rsidRPr="002210A4" w14:paraId="39C034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1EDD1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3149F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991 593,03</w:t>
            </w:r>
          </w:p>
        </w:tc>
        <w:tc>
          <w:tcPr>
            <w:tcW w:w="3773" w:type="dxa"/>
            <w:tcBorders>
              <w:top w:val="nil"/>
              <w:left w:val="nil"/>
              <w:bottom w:val="single" w:sz="4" w:space="0" w:color="auto"/>
              <w:right w:val="single" w:sz="4" w:space="0" w:color="auto"/>
            </w:tcBorders>
            <w:noWrap/>
            <w:vAlign w:val="center"/>
          </w:tcPr>
          <w:p w14:paraId="6927DF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2 687 644,59</w:t>
            </w:r>
          </w:p>
        </w:tc>
      </w:tr>
      <w:tr w:rsidR="00ED3EAC" w:rsidRPr="002210A4" w14:paraId="23BB4E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B290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65847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991 591,54</w:t>
            </w:r>
          </w:p>
        </w:tc>
        <w:tc>
          <w:tcPr>
            <w:tcW w:w="3773" w:type="dxa"/>
            <w:tcBorders>
              <w:top w:val="nil"/>
              <w:left w:val="nil"/>
              <w:bottom w:val="single" w:sz="4" w:space="0" w:color="auto"/>
              <w:right w:val="single" w:sz="4" w:space="0" w:color="auto"/>
            </w:tcBorders>
            <w:noWrap/>
            <w:vAlign w:val="center"/>
          </w:tcPr>
          <w:p w14:paraId="63B14B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2 687 649,29</w:t>
            </w:r>
          </w:p>
        </w:tc>
      </w:tr>
      <w:tr w:rsidR="00ED3EAC" w:rsidRPr="002210A4" w14:paraId="53DCD7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C0025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82746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991 589,71</w:t>
            </w:r>
          </w:p>
        </w:tc>
        <w:tc>
          <w:tcPr>
            <w:tcW w:w="3773" w:type="dxa"/>
            <w:tcBorders>
              <w:top w:val="nil"/>
              <w:left w:val="nil"/>
              <w:bottom w:val="single" w:sz="4" w:space="0" w:color="auto"/>
              <w:right w:val="single" w:sz="4" w:space="0" w:color="auto"/>
            </w:tcBorders>
            <w:noWrap/>
            <w:vAlign w:val="center"/>
          </w:tcPr>
          <w:p w14:paraId="75BC4C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2 687 658,11</w:t>
            </w:r>
          </w:p>
        </w:tc>
      </w:tr>
      <w:tr w:rsidR="00ED3EAC" w:rsidRPr="002210A4" w14:paraId="0995B4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36E7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75D29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991 586,60</w:t>
            </w:r>
          </w:p>
        </w:tc>
        <w:tc>
          <w:tcPr>
            <w:tcW w:w="3773" w:type="dxa"/>
            <w:tcBorders>
              <w:top w:val="nil"/>
              <w:left w:val="nil"/>
              <w:bottom w:val="single" w:sz="4" w:space="0" w:color="auto"/>
              <w:right w:val="single" w:sz="4" w:space="0" w:color="auto"/>
            </w:tcBorders>
            <w:noWrap/>
            <w:vAlign w:val="center"/>
          </w:tcPr>
          <w:p w14:paraId="1C126A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2 687 666,81</w:t>
            </w:r>
          </w:p>
        </w:tc>
      </w:tr>
      <w:tr w:rsidR="00ED3EAC" w:rsidRPr="002210A4" w14:paraId="485FBB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374B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769BC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991 586,14</w:t>
            </w:r>
          </w:p>
        </w:tc>
        <w:tc>
          <w:tcPr>
            <w:tcW w:w="3773" w:type="dxa"/>
            <w:tcBorders>
              <w:top w:val="nil"/>
              <w:left w:val="nil"/>
              <w:bottom w:val="single" w:sz="4" w:space="0" w:color="auto"/>
              <w:right w:val="single" w:sz="4" w:space="0" w:color="auto"/>
            </w:tcBorders>
            <w:noWrap/>
            <w:vAlign w:val="center"/>
          </w:tcPr>
          <w:p w14:paraId="4E7A64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2 687 668,14</w:t>
            </w:r>
          </w:p>
        </w:tc>
      </w:tr>
      <w:tr w:rsidR="00ED3EAC" w:rsidRPr="002210A4" w14:paraId="6F946C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A327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D205E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991 585,51</w:t>
            </w:r>
          </w:p>
        </w:tc>
        <w:tc>
          <w:tcPr>
            <w:tcW w:w="3773" w:type="dxa"/>
            <w:tcBorders>
              <w:top w:val="nil"/>
              <w:left w:val="nil"/>
              <w:bottom w:val="single" w:sz="4" w:space="0" w:color="auto"/>
              <w:right w:val="single" w:sz="4" w:space="0" w:color="auto"/>
            </w:tcBorders>
            <w:noWrap/>
            <w:vAlign w:val="center"/>
          </w:tcPr>
          <w:p w14:paraId="3DE75A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2 687 670,17</w:t>
            </w:r>
          </w:p>
        </w:tc>
      </w:tr>
      <w:tr w:rsidR="00ED3EAC" w:rsidRPr="002210A4" w14:paraId="19B453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24A2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483D4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991 566,01</w:t>
            </w:r>
          </w:p>
        </w:tc>
        <w:tc>
          <w:tcPr>
            <w:tcW w:w="3773" w:type="dxa"/>
            <w:tcBorders>
              <w:top w:val="nil"/>
              <w:left w:val="nil"/>
              <w:bottom w:val="single" w:sz="4" w:space="0" w:color="auto"/>
              <w:right w:val="single" w:sz="4" w:space="0" w:color="auto"/>
            </w:tcBorders>
            <w:noWrap/>
            <w:vAlign w:val="center"/>
          </w:tcPr>
          <w:p w14:paraId="208B43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2 687 663,75</w:t>
            </w:r>
          </w:p>
        </w:tc>
      </w:tr>
      <w:tr w:rsidR="00ED3EAC" w:rsidRPr="002210A4" w14:paraId="0AD6C4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FDF5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ACE2E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991 574,62</w:t>
            </w:r>
          </w:p>
        </w:tc>
        <w:tc>
          <w:tcPr>
            <w:tcW w:w="3773" w:type="dxa"/>
            <w:tcBorders>
              <w:top w:val="nil"/>
              <w:left w:val="nil"/>
              <w:bottom w:val="single" w:sz="4" w:space="0" w:color="auto"/>
              <w:right w:val="single" w:sz="4" w:space="0" w:color="auto"/>
            </w:tcBorders>
            <w:noWrap/>
            <w:vAlign w:val="center"/>
          </w:tcPr>
          <w:p w14:paraId="02EAF5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2 687 637,89</w:t>
            </w:r>
          </w:p>
        </w:tc>
      </w:tr>
      <w:tr w:rsidR="00ED3EAC" w:rsidRPr="002210A4" w14:paraId="46DA26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3D0A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7CD4B3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991 578,28</w:t>
            </w:r>
          </w:p>
        </w:tc>
        <w:tc>
          <w:tcPr>
            <w:tcW w:w="3773" w:type="dxa"/>
            <w:tcBorders>
              <w:top w:val="nil"/>
              <w:left w:val="nil"/>
              <w:bottom w:val="single" w:sz="4" w:space="0" w:color="auto"/>
              <w:right w:val="single" w:sz="4" w:space="0" w:color="auto"/>
            </w:tcBorders>
            <w:noWrap/>
            <w:vAlign w:val="center"/>
          </w:tcPr>
          <w:p w14:paraId="0700DA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2 687 626,85</w:t>
            </w:r>
          </w:p>
        </w:tc>
      </w:tr>
      <w:tr w:rsidR="00ED3EAC" w:rsidRPr="002210A4" w14:paraId="526256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FD6B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4A248B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991 584,85</w:t>
            </w:r>
          </w:p>
        </w:tc>
        <w:tc>
          <w:tcPr>
            <w:tcW w:w="3773" w:type="dxa"/>
            <w:tcBorders>
              <w:top w:val="nil"/>
              <w:left w:val="nil"/>
              <w:bottom w:val="single" w:sz="4" w:space="0" w:color="auto"/>
              <w:right w:val="single" w:sz="4" w:space="0" w:color="auto"/>
            </w:tcBorders>
            <w:noWrap/>
            <w:vAlign w:val="center"/>
          </w:tcPr>
          <w:p w14:paraId="771A98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2 687 606,12</w:t>
            </w:r>
          </w:p>
        </w:tc>
      </w:tr>
      <w:tr w:rsidR="00ED3EAC" w:rsidRPr="002210A4" w14:paraId="160B0E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AB2B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3EBB8D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991 586,75</w:t>
            </w:r>
          </w:p>
        </w:tc>
        <w:tc>
          <w:tcPr>
            <w:tcW w:w="3773" w:type="dxa"/>
            <w:tcBorders>
              <w:top w:val="nil"/>
              <w:left w:val="nil"/>
              <w:bottom w:val="single" w:sz="4" w:space="0" w:color="auto"/>
              <w:right w:val="single" w:sz="4" w:space="0" w:color="auto"/>
            </w:tcBorders>
            <w:noWrap/>
            <w:vAlign w:val="center"/>
          </w:tcPr>
          <w:p w14:paraId="3C2297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2 687 599,82</w:t>
            </w:r>
          </w:p>
        </w:tc>
      </w:tr>
      <w:tr w:rsidR="00ED3EAC" w:rsidRPr="002210A4" w14:paraId="273C7F8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12E45E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86:02:0802001:1035</w:t>
            </w:r>
          </w:p>
        </w:tc>
      </w:tr>
      <w:tr w:rsidR="00ED3EAC" w:rsidRPr="002210A4" w14:paraId="7DBE88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F5BC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C3C46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991 586,75</w:t>
            </w:r>
          </w:p>
        </w:tc>
        <w:tc>
          <w:tcPr>
            <w:tcW w:w="3773" w:type="dxa"/>
            <w:tcBorders>
              <w:top w:val="nil"/>
              <w:left w:val="nil"/>
              <w:bottom w:val="single" w:sz="4" w:space="0" w:color="auto"/>
              <w:right w:val="single" w:sz="4" w:space="0" w:color="auto"/>
            </w:tcBorders>
            <w:noWrap/>
            <w:vAlign w:val="center"/>
          </w:tcPr>
          <w:p w14:paraId="1F6EEE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2 687 599,82</w:t>
            </w:r>
          </w:p>
        </w:tc>
      </w:tr>
      <w:tr w:rsidR="00ED3EAC" w:rsidRPr="002210A4" w14:paraId="719677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8EE3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1ABB0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991 584,85</w:t>
            </w:r>
          </w:p>
        </w:tc>
        <w:tc>
          <w:tcPr>
            <w:tcW w:w="3773" w:type="dxa"/>
            <w:tcBorders>
              <w:top w:val="nil"/>
              <w:left w:val="nil"/>
              <w:bottom w:val="single" w:sz="4" w:space="0" w:color="auto"/>
              <w:right w:val="single" w:sz="4" w:space="0" w:color="auto"/>
            </w:tcBorders>
            <w:noWrap/>
            <w:vAlign w:val="center"/>
          </w:tcPr>
          <w:p w14:paraId="22960D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2 687 606,12</w:t>
            </w:r>
          </w:p>
        </w:tc>
      </w:tr>
      <w:tr w:rsidR="00ED3EAC" w:rsidRPr="002210A4" w14:paraId="3989A0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675D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C6C9C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991 578,28</w:t>
            </w:r>
          </w:p>
        </w:tc>
        <w:tc>
          <w:tcPr>
            <w:tcW w:w="3773" w:type="dxa"/>
            <w:tcBorders>
              <w:top w:val="nil"/>
              <w:left w:val="nil"/>
              <w:bottom w:val="single" w:sz="4" w:space="0" w:color="auto"/>
              <w:right w:val="single" w:sz="4" w:space="0" w:color="auto"/>
            </w:tcBorders>
            <w:noWrap/>
            <w:vAlign w:val="center"/>
          </w:tcPr>
          <w:p w14:paraId="6DAA4E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2 687 626,85</w:t>
            </w:r>
          </w:p>
        </w:tc>
      </w:tr>
      <w:tr w:rsidR="00ED3EAC" w:rsidRPr="002210A4" w14:paraId="05D99E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F197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23B92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991 574,62</w:t>
            </w:r>
          </w:p>
        </w:tc>
        <w:tc>
          <w:tcPr>
            <w:tcW w:w="3773" w:type="dxa"/>
            <w:tcBorders>
              <w:top w:val="nil"/>
              <w:left w:val="nil"/>
              <w:bottom w:val="single" w:sz="4" w:space="0" w:color="auto"/>
              <w:right w:val="single" w:sz="4" w:space="0" w:color="auto"/>
            </w:tcBorders>
            <w:noWrap/>
            <w:vAlign w:val="center"/>
          </w:tcPr>
          <w:p w14:paraId="627D8E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2 687 637,89</w:t>
            </w:r>
          </w:p>
        </w:tc>
      </w:tr>
      <w:tr w:rsidR="00ED3EAC" w:rsidRPr="002210A4" w14:paraId="2028F0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0D8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D99CD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991 566,01</w:t>
            </w:r>
          </w:p>
        </w:tc>
        <w:tc>
          <w:tcPr>
            <w:tcW w:w="3773" w:type="dxa"/>
            <w:tcBorders>
              <w:top w:val="nil"/>
              <w:left w:val="nil"/>
              <w:bottom w:val="single" w:sz="4" w:space="0" w:color="auto"/>
              <w:right w:val="single" w:sz="4" w:space="0" w:color="auto"/>
            </w:tcBorders>
            <w:noWrap/>
            <w:vAlign w:val="center"/>
          </w:tcPr>
          <w:p w14:paraId="307F56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2 687 663,75</w:t>
            </w:r>
          </w:p>
        </w:tc>
      </w:tr>
      <w:tr w:rsidR="00ED3EAC" w:rsidRPr="002210A4" w14:paraId="300E52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A74F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6A1FC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991 545,56</w:t>
            </w:r>
          </w:p>
        </w:tc>
        <w:tc>
          <w:tcPr>
            <w:tcW w:w="3773" w:type="dxa"/>
            <w:tcBorders>
              <w:top w:val="nil"/>
              <w:left w:val="nil"/>
              <w:bottom w:val="single" w:sz="4" w:space="0" w:color="auto"/>
              <w:right w:val="single" w:sz="4" w:space="0" w:color="auto"/>
            </w:tcBorders>
            <w:noWrap/>
            <w:vAlign w:val="center"/>
          </w:tcPr>
          <w:p w14:paraId="3F5EB9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2 687 656,76</w:t>
            </w:r>
          </w:p>
        </w:tc>
      </w:tr>
      <w:tr w:rsidR="00ED3EAC" w:rsidRPr="002210A4" w14:paraId="261921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75FC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95FBF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991 546,87</w:t>
            </w:r>
          </w:p>
        </w:tc>
        <w:tc>
          <w:tcPr>
            <w:tcW w:w="3773" w:type="dxa"/>
            <w:tcBorders>
              <w:top w:val="nil"/>
              <w:left w:val="nil"/>
              <w:bottom w:val="single" w:sz="4" w:space="0" w:color="auto"/>
              <w:right w:val="single" w:sz="4" w:space="0" w:color="auto"/>
            </w:tcBorders>
            <w:noWrap/>
            <w:vAlign w:val="center"/>
          </w:tcPr>
          <w:p w14:paraId="2939B6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2 687 653,06</w:t>
            </w:r>
          </w:p>
        </w:tc>
      </w:tr>
      <w:tr w:rsidR="00ED3EAC" w:rsidRPr="002210A4" w14:paraId="201EBE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20A5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87ECC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991 552,40</w:t>
            </w:r>
          </w:p>
        </w:tc>
        <w:tc>
          <w:tcPr>
            <w:tcW w:w="3773" w:type="dxa"/>
            <w:tcBorders>
              <w:top w:val="nil"/>
              <w:left w:val="nil"/>
              <w:bottom w:val="single" w:sz="4" w:space="0" w:color="auto"/>
              <w:right w:val="single" w:sz="4" w:space="0" w:color="auto"/>
            </w:tcBorders>
            <w:noWrap/>
            <w:vAlign w:val="center"/>
          </w:tcPr>
          <w:p w14:paraId="137C3C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2 687 634,30</w:t>
            </w:r>
          </w:p>
        </w:tc>
      </w:tr>
      <w:tr w:rsidR="00ED3EAC" w:rsidRPr="002210A4" w14:paraId="02D484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8501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47884C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991 558,70</w:t>
            </w:r>
          </w:p>
        </w:tc>
        <w:tc>
          <w:tcPr>
            <w:tcW w:w="3773" w:type="dxa"/>
            <w:tcBorders>
              <w:top w:val="nil"/>
              <w:left w:val="nil"/>
              <w:bottom w:val="single" w:sz="4" w:space="0" w:color="auto"/>
              <w:right w:val="single" w:sz="4" w:space="0" w:color="auto"/>
            </w:tcBorders>
            <w:noWrap/>
            <w:vAlign w:val="center"/>
          </w:tcPr>
          <w:p w14:paraId="52FE5A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2 687 612,82</w:t>
            </w:r>
          </w:p>
        </w:tc>
      </w:tr>
      <w:tr w:rsidR="00ED3EAC" w:rsidRPr="002210A4" w14:paraId="232878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DD74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3D79B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991 564,88</w:t>
            </w:r>
          </w:p>
        </w:tc>
        <w:tc>
          <w:tcPr>
            <w:tcW w:w="3773" w:type="dxa"/>
            <w:tcBorders>
              <w:top w:val="nil"/>
              <w:left w:val="nil"/>
              <w:bottom w:val="single" w:sz="4" w:space="0" w:color="auto"/>
              <w:right w:val="single" w:sz="4" w:space="0" w:color="auto"/>
            </w:tcBorders>
            <w:noWrap/>
            <w:vAlign w:val="center"/>
          </w:tcPr>
          <w:p w14:paraId="2167B8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2 687 591,94</w:t>
            </w:r>
          </w:p>
        </w:tc>
      </w:tr>
      <w:tr w:rsidR="00ED3EAC" w:rsidRPr="002210A4" w14:paraId="3BAA6A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9312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F46CD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991 586,08</w:t>
            </w:r>
          </w:p>
        </w:tc>
        <w:tc>
          <w:tcPr>
            <w:tcW w:w="3773" w:type="dxa"/>
            <w:tcBorders>
              <w:top w:val="nil"/>
              <w:left w:val="nil"/>
              <w:bottom w:val="single" w:sz="4" w:space="0" w:color="auto"/>
              <w:right w:val="single" w:sz="4" w:space="0" w:color="auto"/>
            </w:tcBorders>
            <w:noWrap/>
            <w:vAlign w:val="center"/>
          </w:tcPr>
          <w:p w14:paraId="1A39EF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2 687 599,63</w:t>
            </w:r>
          </w:p>
        </w:tc>
      </w:tr>
      <w:tr w:rsidR="00ED3EAC" w:rsidRPr="002210A4" w14:paraId="5BC0B6B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3B32C8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ЗУ207</w:t>
            </w:r>
          </w:p>
        </w:tc>
      </w:tr>
      <w:tr w:rsidR="00ED3EAC" w:rsidRPr="002210A4" w14:paraId="5892C8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2DC1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56808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991 564,88</w:t>
            </w:r>
          </w:p>
        </w:tc>
        <w:tc>
          <w:tcPr>
            <w:tcW w:w="3773" w:type="dxa"/>
            <w:tcBorders>
              <w:top w:val="nil"/>
              <w:left w:val="nil"/>
              <w:bottom w:val="single" w:sz="4" w:space="0" w:color="auto"/>
              <w:right w:val="single" w:sz="4" w:space="0" w:color="auto"/>
            </w:tcBorders>
            <w:noWrap/>
            <w:vAlign w:val="center"/>
          </w:tcPr>
          <w:p w14:paraId="331570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2 687 591,94</w:t>
            </w:r>
          </w:p>
        </w:tc>
      </w:tr>
      <w:tr w:rsidR="00ED3EAC" w:rsidRPr="002210A4" w14:paraId="0E5568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30CE0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55DCE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991 558,70</w:t>
            </w:r>
          </w:p>
        </w:tc>
        <w:tc>
          <w:tcPr>
            <w:tcW w:w="3773" w:type="dxa"/>
            <w:tcBorders>
              <w:top w:val="nil"/>
              <w:left w:val="nil"/>
              <w:bottom w:val="single" w:sz="4" w:space="0" w:color="auto"/>
              <w:right w:val="single" w:sz="4" w:space="0" w:color="auto"/>
            </w:tcBorders>
            <w:noWrap/>
            <w:vAlign w:val="center"/>
          </w:tcPr>
          <w:p w14:paraId="2AB574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2 687 612,82</w:t>
            </w:r>
          </w:p>
        </w:tc>
      </w:tr>
      <w:tr w:rsidR="00ED3EAC" w:rsidRPr="002210A4" w14:paraId="5324D0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9D5D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922BC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991 552,40</w:t>
            </w:r>
          </w:p>
        </w:tc>
        <w:tc>
          <w:tcPr>
            <w:tcW w:w="3773" w:type="dxa"/>
            <w:tcBorders>
              <w:top w:val="nil"/>
              <w:left w:val="nil"/>
              <w:bottom w:val="single" w:sz="4" w:space="0" w:color="auto"/>
              <w:right w:val="single" w:sz="4" w:space="0" w:color="auto"/>
            </w:tcBorders>
            <w:noWrap/>
            <w:vAlign w:val="center"/>
          </w:tcPr>
          <w:p w14:paraId="64956A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2 687 634,30</w:t>
            </w:r>
          </w:p>
        </w:tc>
      </w:tr>
      <w:tr w:rsidR="00ED3EAC" w:rsidRPr="002210A4" w14:paraId="204F5D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5FAA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F15F4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991 546,87</w:t>
            </w:r>
          </w:p>
        </w:tc>
        <w:tc>
          <w:tcPr>
            <w:tcW w:w="3773" w:type="dxa"/>
            <w:tcBorders>
              <w:top w:val="nil"/>
              <w:left w:val="nil"/>
              <w:bottom w:val="single" w:sz="4" w:space="0" w:color="auto"/>
              <w:right w:val="single" w:sz="4" w:space="0" w:color="auto"/>
            </w:tcBorders>
            <w:noWrap/>
            <w:vAlign w:val="center"/>
          </w:tcPr>
          <w:p w14:paraId="6847A9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2 687 653,06</w:t>
            </w:r>
          </w:p>
        </w:tc>
      </w:tr>
      <w:tr w:rsidR="00ED3EAC" w:rsidRPr="002210A4" w14:paraId="18FCA3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D4974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9BC9B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991 545,56</w:t>
            </w:r>
          </w:p>
        </w:tc>
        <w:tc>
          <w:tcPr>
            <w:tcW w:w="3773" w:type="dxa"/>
            <w:tcBorders>
              <w:top w:val="nil"/>
              <w:left w:val="nil"/>
              <w:bottom w:val="single" w:sz="4" w:space="0" w:color="auto"/>
              <w:right w:val="single" w:sz="4" w:space="0" w:color="auto"/>
            </w:tcBorders>
            <w:noWrap/>
            <w:vAlign w:val="center"/>
          </w:tcPr>
          <w:p w14:paraId="1396BD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2 687 656,76</w:t>
            </w:r>
          </w:p>
        </w:tc>
      </w:tr>
      <w:tr w:rsidR="00ED3EAC" w:rsidRPr="002210A4" w14:paraId="704B19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096A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74C11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991 524,99</w:t>
            </w:r>
          </w:p>
        </w:tc>
        <w:tc>
          <w:tcPr>
            <w:tcW w:w="3773" w:type="dxa"/>
            <w:tcBorders>
              <w:top w:val="nil"/>
              <w:left w:val="nil"/>
              <w:bottom w:val="single" w:sz="4" w:space="0" w:color="auto"/>
              <w:right w:val="single" w:sz="4" w:space="0" w:color="auto"/>
            </w:tcBorders>
            <w:noWrap/>
            <w:vAlign w:val="center"/>
          </w:tcPr>
          <w:p w14:paraId="5C3ECC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2 687 649,77</w:t>
            </w:r>
          </w:p>
        </w:tc>
      </w:tr>
      <w:tr w:rsidR="00ED3EAC" w:rsidRPr="002210A4" w14:paraId="026539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0D97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07969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991 525,13</w:t>
            </w:r>
          </w:p>
        </w:tc>
        <w:tc>
          <w:tcPr>
            <w:tcW w:w="3773" w:type="dxa"/>
            <w:tcBorders>
              <w:top w:val="nil"/>
              <w:left w:val="nil"/>
              <w:bottom w:val="single" w:sz="4" w:space="0" w:color="auto"/>
              <w:right w:val="single" w:sz="4" w:space="0" w:color="auto"/>
            </w:tcBorders>
            <w:noWrap/>
            <w:vAlign w:val="center"/>
          </w:tcPr>
          <w:p w14:paraId="4CC025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2 687 649,37</w:t>
            </w:r>
          </w:p>
        </w:tc>
      </w:tr>
      <w:tr w:rsidR="00ED3EAC" w:rsidRPr="002210A4" w14:paraId="086920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6064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D09B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991 534,20</w:t>
            </w:r>
          </w:p>
        </w:tc>
        <w:tc>
          <w:tcPr>
            <w:tcW w:w="3773" w:type="dxa"/>
            <w:tcBorders>
              <w:top w:val="nil"/>
              <w:left w:val="nil"/>
              <w:bottom w:val="single" w:sz="4" w:space="0" w:color="auto"/>
              <w:right w:val="single" w:sz="4" w:space="0" w:color="auto"/>
            </w:tcBorders>
            <w:noWrap/>
            <w:vAlign w:val="center"/>
          </w:tcPr>
          <w:p w14:paraId="497429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2 687 621,81</w:t>
            </w:r>
          </w:p>
        </w:tc>
      </w:tr>
      <w:tr w:rsidR="00ED3EAC" w:rsidRPr="002210A4" w14:paraId="27C9B7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0BD83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572B1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991 534,71</w:t>
            </w:r>
          </w:p>
        </w:tc>
        <w:tc>
          <w:tcPr>
            <w:tcW w:w="3773" w:type="dxa"/>
            <w:tcBorders>
              <w:top w:val="nil"/>
              <w:left w:val="nil"/>
              <w:bottom w:val="single" w:sz="4" w:space="0" w:color="auto"/>
              <w:right w:val="single" w:sz="4" w:space="0" w:color="auto"/>
            </w:tcBorders>
            <w:noWrap/>
            <w:vAlign w:val="center"/>
          </w:tcPr>
          <w:p w14:paraId="6C2022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2 687 620,00</w:t>
            </w:r>
          </w:p>
        </w:tc>
      </w:tr>
      <w:tr w:rsidR="00ED3EAC" w:rsidRPr="002210A4" w14:paraId="2AD945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7EA6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5D800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991 535,05</w:t>
            </w:r>
          </w:p>
        </w:tc>
        <w:tc>
          <w:tcPr>
            <w:tcW w:w="3773" w:type="dxa"/>
            <w:tcBorders>
              <w:top w:val="nil"/>
              <w:left w:val="nil"/>
              <w:bottom w:val="single" w:sz="4" w:space="0" w:color="auto"/>
              <w:right w:val="single" w:sz="4" w:space="0" w:color="auto"/>
            </w:tcBorders>
            <w:noWrap/>
            <w:vAlign w:val="center"/>
          </w:tcPr>
          <w:p w14:paraId="1A863C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2 687 619,41</w:t>
            </w:r>
          </w:p>
        </w:tc>
      </w:tr>
      <w:tr w:rsidR="00ED3EAC" w:rsidRPr="002210A4" w14:paraId="0F8A62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4D5BC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EC753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991 543,59</w:t>
            </w:r>
          </w:p>
        </w:tc>
        <w:tc>
          <w:tcPr>
            <w:tcW w:w="3773" w:type="dxa"/>
            <w:tcBorders>
              <w:top w:val="nil"/>
              <w:left w:val="nil"/>
              <w:bottom w:val="single" w:sz="4" w:space="0" w:color="auto"/>
              <w:right w:val="single" w:sz="4" w:space="0" w:color="auto"/>
            </w:tcBorders>
            <w:noWrap/>
            <w:vAlign w:val="center"/>
          </w:tcPr>
          <w:p w14:paraId="6FE3C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2 687 592,87</w:t>
            </w:r>
          </w:p>
        </w:tc>
      </w:tr>
      <w:tr w:rsidR="00ED3EAC" w:rsidRPr="002210A4" w14:paraId="12A3D2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018D1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58E7C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991 546,41</w:t>
            </w:r>
          </w:p>
        </w:tc>
        <w:tc>
          <w:tcPr>
            <w:tcW w:w="3773" w:type="dxa"/>
            <w:tcBorders>
              <w:top w:val="nil"/>
              <w:left w:val="nil"/>
              <w:bottom w:val="single" w:sz="4" w:space="0" w:color="auto"/>
              <w:right w:val="single" w:sz="4" w:space="0" w:color="auto"/>
            </w:tcBorders>
            <w:noWrap/>
            <w:vAlign w:val="center"/>
          </w:tcPr>
          <w:p w14:paraId="164290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2 687 584,94</w:t>
            </w:r>
          </w:p>
        </w:tc>
      </w:tr>
      <w:tr w:rsidR="00ED3EAC" w:rsidRPr="002210A4" w14:paraId="674B57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C19D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BC20D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991 557,09</w:t>
            </w:r>
          </w:p>
        </w:tc>
        <w:tc>
          <w:tcPr>
            <w:tcW w:w="3773" w:type="dxa"/>
            <w:tcBorders>
              <w:top w:val="nil"/>
              <w:left w:val="nil"/>
              <w:bottom w:val="single" w:sz="4" w:space="0" w:color="auto"/>
              <w:right w:val="single" w:sz="4" w:space="0" w:color="auto"/>
            </w:tcBorders>
            <w:noWrap/>
            <w:vAlign w:val="center"/>
          </w:tcPr>
          <w:p w14:paraId="0E90E2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2 687 589,12</w:t>
            </w:r>
          </w:p>
        </w:tc>
      </w:tr>
      <w:tr w:rsidR="00ED3EAC" w:rsidRPr="002210A4" w14:paraId="348850D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075068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ЗУ208</w:t>
            </w:r>
          </w:p>
        </w:tc>
      </w:tr>
      <w:tr w:rsidR="00ED3EAC" w:rsidRPr="002210A4" w14:paraId="249B31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9151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DF8D9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991 602,63</w:t>
            </w:r>
          </w:p>
        </w:tc>
        <w:tc>
          <w:tcPr>
            <w:tcW w:w="3773" w:type="dxa"/>
            <w:tcBorders>
              <w:top w:val="nil"/>
              <w:left w:val="nil"/>
              <w:bottom w:val="single" w:sz="4" w:space="0" w:color="auto"/>
              <w:right w:val="single" w:sz="4" w:space="0" w:color="auto"/>
            </w:tcBorders>
            <w:noWrap/>
            <w:vAlign w:val="center"/>
          </w:tcPr>
          <w:p w14:paraId="6ECF5F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2 687 541,05</w:t>
            </w:r>
          </w:p>
        </w:tc>
      </w:tr>
      <w:tr w:rsidR="00ED3EAC" w:rsidRPr="002210A4" w14:paraId="11411E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CEDE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B48DC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991 599,45</w:t>
            </w:r>
          </w:p>
        </w:tc>
        <w:tc>
          <w:tcPr>
            <w:tcW w:w="3773" w:type="dxa"/>
            <w:tcBorders>
              <w:top w:val="nil"/>
              <w:left w:val="nil"/>
              <w:bottom w:val="single" w:sz="4" w:space="0" w:color="auto"/>
              <w:right w:val="single" w:sz="4" w:space="0" w:color="auto"/>
            </w:tcBorders>
            <w:noWrap/>
            <w:vAlign w:val="center"/>
          </w:tcPr>
          <w:p w14:paraId="4552B6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2 687 553,40</w:t>
            </w:r>
          </w:p>
        </w:tc>
      </w:tr>
      <w:tr w:rsidR="00ED3EAC" w:rsidRPr="002210A4" w14:paraId="1ED2C0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29002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1F6BD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991 591,76</w:t>
            </w:r>
          </w:p>
        </w:tc>
        <w:tc>
          <w:tcPr>
            <w:tcW w:w="3773" w:type="dxa"/>
            <w:tcBorders>
              <w:top w:val="nil"/>
              <w:left w:val="nil"/>
              <w:bottom w:val="single" w:sz="4" w:space="0" w:color="auto"/>
              <w:right w:val="single" w:sz="4" w:space="0" w:color="auto"/>
            </w:tcBorders>
            <w:noWrap/>
            <w:vAlign w:val="center"/>
          </w:tcPr>
          <w:p w14:paraId="51DCCD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2 687 578,27</w:t>
            </w:r>
          </w:p>
        </w:tc>
      </w:tr>
      <w:tr w:rsidR="00ED3EAC" w:rsidRPr="002210A4" w14:paraId="2F84D3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3A40D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3D5B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991 587,58</w:t>
            </w:r>
          </w:p>
        </w:tc>
        <w:tc>
          <w:tcPr>
            <w:tcW w:w="3773" w:type="dxa"/>
            <w:tcBorders>
              <w:top w:val="nil"/>
              <w:left w:val="nil"/>
              <w:bottom w:val="single" w:sz="4" w:space="0" w:color="auto"/>
              <w:right w:val="single" w:sz="4" w:space="0" w:color="auto"/>
            </w:tcBorders>
            <w:noWrap/>
            <w:vAlign w:val="center"/>
          </w:tcPr>
          <w:p w14:paraId="47EB78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2 687 593,36</w:t>
            </w:r>
          </w:p>
        </w:tc>
      </w:tr>
      <w:tr w:rsidR="00ED3EAC" w:rsidRPr="002210A4" w14:paraId="3DB51C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A201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313F8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991 585,88</w:t>
            </w:r>
          </w:p>
        </w:tc>
        <w:tc>
          <w:tcPr>
            <w:tcW w:w="3773" w:type="dxa"/>
            <w:tcBorders>
              <w:top w:val="nil"/>
              <w:left w:val="nil"/>
              <w:bottom w:val="single" w:sz="4" w:space="0" w:color="auto"/>
              <w:right w:val="single" w:sz="4" w:space="0" w:color="auto"/>
            </w:tcBorders>
            <w:noWrap/>
            <w:vAlign w:val="center"/>
          </w:tcPr>
          <w:p w14:paraId="30335E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2 687 599,56</w:t>
            </w:r>
          </w:p>
        </w:tc>
      </w:tr>
      <w:tr w:rsidR="00ED3EAC" w:rsidRPr="002210A4" w14:paraId="6916EF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18B5A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6FE1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991 564,88</w:t>
            </w:r>
          </w:p>
        </w:tc>
        <w:tc>
          <w:tcPr>
            <w:tcW w:w="3773" w:type="dxa"/>
            <w:tcBorders>
              <w:top w:val="nil"/>
              <w:left w:val="nil"/>
              <w:bottom w:val="single" w:sz="4" w:space="0" w:color="auto"/>
              <w:right w:val="single" w:sz="4" w:space="0" w:color="auto"/>
            </w:tcBorders>
            <w:noWrap/>
            <w:vAlign w:val="center"/>
          </w:tcPr>
          <w:p w14:paraId="2DEFF1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2 687 591,94</w:t>
            </w:r>
          </w:p>
        </w:tc>
      </w:tr>
      <w:tr w:rsidR="00ED3EAC" w:rsidRPr="002210A4" w14:paraId="5DE270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E0C6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D1F18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991 557,09</w:t>
            </w:r>
          </w:p>
        </w:tc>
        <w:tc>
          <w:tcPr>
            <w:tcW w:w="3773" w:type="dxa"/>
            <w:tcBorders>
              <w:top w:val="nil"/>
              <w:left w:val="nil"/>
              <w:bottom w:val="single" w:sz="4" w:space="0" w:color="auto"/>
              <w:right w:val="single" w:sz="4" w:space="0" w:color="auto"/>
            </w:tcBorders>
            <w:noWrap/>
            <w:vAlign w:val="center"/>
          </w:tcPr>
          <w:p w14:paraId="0D06ED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2 687 589,12</w:t>
            </w:r>
          </w:p>
        </w:tc>
      </w:tr>
      <w:tr w:rsidR="00ED3EAC" w:rsidRPr="002210A4" w14:paraId="658641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F6F27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6C1E5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991 546,41</w:t>
            </w:r>
          </w:p>
        </w:tc>
        <w:tc>
          <w:tcPr>
            <w:tcW w:w="3773" w:type="dxa"/>
            <w:tcBorders>
              <w:top w:val="nil"/>
              <w:left w:val="nil"/>
              <w:bottom w:val="single" w:sz="4" w:space="0" w:color="auto"/>
              <w:right w:val="single" w:sz="4" w:space="0" w:color="auto"/>
            </w:tcBorders>
            <w:noWrap/>
            <w:vAlign w:val="center"/>
          </w:tcPr>
          <w:p w14:paraId="3780DC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2 687 584,94</w:t>
            </w:r>
          </w:p>
        </w:tc>
      </w:tr>
      <w:tr w:rsidR="00ED3EAC" w:rsidRPr="002210A4" w14:paraId="669947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88CB9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CF817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991 564,23</w:t>
            </w:r>
          </w:p>
        </w:tc>
        <w:tc>
          <w:tcPr>
            <w:tcW w:w="3773" w:type="dxa"/>
            <w:tcBorders>
              <w:top w:val="nil"/>
              <w:left w:val="nil"/>
              <w:bottom w:val="single" w:sz="4" w:space="0" w:color="auto"/>
              <w:right w:val="single" w:sz="4" w:space="0" w:color="auto"/>
            </w:tcBorders>
            <w:noWrap/>
            <w:vAlign w:val="center"/>
          </w:tcPr>
          <w:p w14:paraId="74B53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2 687 526,25</w:t>
            </w:r>
          </w:p>
        </w:tc>
      </w:tr>
      <w:tr w:rsidR="00ED3EAC" w:rsidRPr="002210A4" w14:paraId="3FDF64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5B05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3BE178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991 578,38</w:t>
            </w:r>
          </w:p>
        </w:tc>
        <w:tc>
          <w:tcPr>
            <w:tcW w:w="3773" w:type="dxa"/>
            <w:tcBorders>
              <w:top w:val="nil"/>
              <w:left w:val="nil"/>
              <w:bottom w:val="single" w:sz="4" w:space="0" w:color="auto"/>
              <w:right w:val="single" w:sz="4" w:space="0" w:color="auto"/>
            </w:tcBorders>
            <w:noWrap/>
            <w:vAlign w:val="center"/>
          </w:tcPr>
          <w:p w14:paraId="53DC27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2 687 531,81</w:t>
            </w:r>
          </w:p>
        </w:tc>
      </w:tr>
      <w:tr w:rsidR="00ED3EAC" w:rsidRPr="002210A4" w14:paraId="13101D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24CE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71121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991 596,94</w:t>
            </w:r>
          </w:p>
        </w:tc>
        <w:tc>
          <w:tcPr>
            <w:tcW w:w="3773" w:type="dxa"/>
            <w:tcBorders>
              <w:top w:val="nil"/>
              <w:left w:val="nil"/>
              <w:bottom w:val="single" w:sz="4" w:space="0" w:color="auto"/>
              <w:right w:val="single" w:sz="4" w:space="0" w:color="auto"/>
            </w:tcBorders>
            <w:noWrap/>
            <w:vAlign w:val="center"/>
          </w:tcPr>
          <w:p w14:paraId="272D61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2 687 539,10</w:t>
            </w:r>
          </w:p>
        </w:tc>
      </w:tr>
      <w:tr w:rsidR="00ED3EAC" w:rsidRPr="002210A4" w14:paraId="6CA912C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C5AA64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ЗУ209</w:t>
            </w:r>
          </w:p>
        </w:tc>
      </w:tr>
      <w:tr w:rsidR="00ED3EAC" w:rsidRPr="002210A4" w14:paraId="2B6CB2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42769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9CB98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991 564,23</w:t>
            </w:r>
          </w:p>
        </w:tc>
        <w:tc>
          <w:tcPr>
            <w:tcW w:w="3773" w:type="dxa"/>
            <w:tcBorders>
              <w:top w:val="nil"/>
              <w:left w:val="nil"/>
              <w:bottom w:val="single" w:sz="4" w:space="0" w:color="auto"/>
              <w:right w:val="single" w:sz="4" w:space="0" w:color="auto"/>
            </w:tcBorders>
            <w:noWrap/>
            <w:vAlign w:val="center"/>
          </w:tcPr>
          <w:p w14:paraId="42B4C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2 687 526,25</w:t>
            </w:r>
          </w:p>
        </w:tc>
      </w:tr>
      <w:tr w:rsidR="00ED3EAC" w:rsidRPr="002210A4" w14:paraId="25D0C6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0A000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EAEA5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991 546,41</w:t>
            </w:r>
          </w:p>
        </w:tc>
        <w:tc>
          <w:tcPr>
            <w:tcW w:w="3773" w:type="dxa"/>
            <w:tcBorders>
              <w:top w:val="nil"/>
              <w:left w:val="nil"/>
              <w:bottom w:val="single" w:sz="4" w:space="0" w:color="auto"/>
              <w:right w:val="single" w:sz="4" w:space="0" w:color="auto"/>
            </w:tcBorders>
            <w:noWrap/>
            <w:vAlign w:val="center"/>
          </w:tcPr>
          <w:p w14:paraId="5D0BB9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2 687 584,94</w:t>
            </w:r>
          </w:p>
        </w:tc>
      </w:tr>
      <w:tr w:rsidR="00ED3EAC" w:rsidRPr="002210A4" w14:paraId="1FDA92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5126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54CC1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991 509,85</w:t>
            </w:r>
          </w:p>
        </w:tc>
        <w:tc>
          <w:tcPr>
            <w:tcW w:w="3773" w:type="dxa"/>
            <w:tcBorders>
              <w:top w:val="nil"/>
              <w:left w:val="nil"/>
              <w:bottom w:val="single" w:sz="4" w:space="0" w:color="auto"/>
              <w:right w:val="single" w:sz="4" w:space="0" w:color="auto"/>
            </w:tcBorders>
            <w:noWrap/>
            <w:vAlign w:val="center"/>
          </w:tcPr>
          <w:p w14:paraId="0CB892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2 687 571,14</w:t>
            </w:r>
          </w:p>
        </w:tc>
      </w:tr>
      <w:tr w:rsidR="00ED3EAC" w:rsidRPr="002210A4" w14:paraId="336258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248ED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889D2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991 517,54</w:t>
            </w:r>
          </w:p>
        </w:tc>
        <w:tc>
          <w:tcPr>
            <w:tcW w:w="3773" w:type="dxa"/>
            <w:tcBorders>
              <w:top w:val="nil"/>
              <w:left w:val="nil"/>
              <w:bottom w:val="single" w:sz="4" w:space="0" w:color="auto"/>
              <w:right w:val="single" w:sz="4" w:space="0" w:color="auto"/>
            </w:tcBorders>
            <w:noWrap/>
            <w:vAlign w:val="center"/>
          </w:tcPr>
          <w:p w14:paraId="3A503D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2 687 542,33</w:t>
            </w:r>
          </w:p>
        </w:tc>
      </w:tr>
      <w:tr w:rsidR="00ED3EAC" w:rsidRPr="002210A4" w14:paraId="78F575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F27A5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74C19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991 521,20</w:t>
            </w:r>
          </w:p>
        </w:tc>
        <w:tc>
          <w:tcPr>
            <w:tcW w:w="3773" w:type="dxa"/>
            <w:tcBorders>
              <w:top w:val="nil"/>
              <w:left w:val="nil"/>
              <w:bottom w:val="single" w:sz="4" w:space="0" w:color="auto"/>
              <w:right w:val="single" w:sz="4" w:space="0" w:color="auto"/>
            </w:tcBorders>
            <w:noWrap/>
            <w:vAlign w:val="center"/>
          </w:tcPr>
          <w:p w14:paraId="5D8957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2 687 528,22</w:t>
            </w:r>
          </w:p>
        </w:tc>
      </w:tr>
      <w:tr w:rsidR="00ED3EAC" w:rsidRPr="002210A4" w14:paraId="0C1987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AE0C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F1736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991 524,15</w:t>
            </w:r>
          </w:p>
        </w:tc>
        <w:tc>
          <w:tcPr>
            <w:tcW w:w="3773" w:type="dxa"/>
            <w:tcBorders>
              <w:top w:val="nil"/>
              <w:left w:val="nil"/>
              <w:bottom w:val="single" w:sz="4" w:space="0" w:color="auto"/>
              <w:right w:val="single" w:sz="4" w:space="0" w:color="auto"/>
            </w:tcBorders>
            <w:noWrap/>
            <w:vAlign w:val="center"/>
          </w:tcPr>
          <w:p w14:paraId="18A4FA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2 687 515,09</w:t>
            </w:r>
          </w:p>
        </w:tc>
      </w:tr>
      <w:tr w:rsidR="00ED3EAC" w:rsidRPr="002210A4" w14:paraId="69E6BD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6C93F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42748B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991 525,47</w:t>
            </w:r>
          </w:p>
        </w:tc>
        <w:tc>
          <w:tcPr>
            <w:tcW w:w="3773" w:type="dxa"/>
            <w:tcBorders>
              <w:top w:val="nil"/>
              <w:left w:val="nil"/>
              <w:bottom w:val="single" w:sz="4" w:space="0" w:color="auto"/>
              <w:right w:val="single" w:sz="4" w:space="0" w:color="auto"/>
            </w:tcBorders>
            <w:noWrap/>
            <w:vAlign w:val="center"/>
          </w:tcPr>
          <w:p w14:paraId="0C2105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2 687 510,82</w:t>
            </w:r>
          </w:p>
        </w:tc>
      </w:tr>
      <w:tr w:rsidR="00ED3EAC" w:rsidRPr="002210A4" w14:paraId="4FDF9D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F6BE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BEC94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991 540,65</w:t>
            </w:r>
          </w:p>
        </w:tc>
        <w:tc>
          <w:tcPr>
            <w:tcW w:w="3773" w:type="dxa"/>
            <w:tcBorders>
              <w:top w:val="nil"/>
              <w:left w:val="nil"/>
              <w:bottom w:val="single" w:sz="4" w:space="0" w:color="auto"/>
              <w:right w:val="single" w:sz="4" w:space="0" w:color="auto"/>
            </w:tcBorders>
            <w:noWrap/>
            <w:vAlign w:val="center"/>
          </w:tcPr>
          <w:p w14:paraId="7E0CE5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2 687 516,86</w:t>
            </w:r>
          </w:p>
        </w:tc>
      </w:tr>
      <w:tr w:rsidR="00ED3EAC" w:rsidRPr="002210A4" w14:paraId="693354B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0A8723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ЗУ210</w:t>
            </w:r>
          </w:p>
        </w:tc>
      </w:tr>
      <w:tr w:rsidR="00ED3EAC" w:rsidRPr="002210A4" w14:paraId="0AAC00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46DAE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648E6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991 543,59</w:t>
            </w:r>
          </w:p>
        </w:tc>
        <w:tc>
          <w:tcPr>
            <w:tcW w:w="3773" w:type="dxa"/>
            <w:tcBorders>
              <w:top w:val="nil"/>
              <w:left w:val="nil"/>
              <w:bottom w:val="single" w:sz="4" w:space="0" w:color="auto"/>
              <w:right w:val="single" w:sz="4" w:space="0" w:color="auto"/>
            </w:tcBorders>
            <w:noWrap/>
            <w:vAlign w:val="center"/>
          </w:tcPr>
          <w:p w14:paraId="75D1BF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2 687 592,87</w:t>
            </w:r>
          </w:p>
        </w:tc>
      </w:tr>
      <w:tr w:rsidR="00ED3EAC" w:rsidRPr="002210A4" w14:paraId="30751A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AA12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E8908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991 535,05</w:t>
            </w:r>
          </w:p>
        </w:tc>
        <w:tc>
          <w:tcPr>
            <w:tcW w:w="3773" w:type="dxa"/>
            <w:tcBorders>
              <w:top w:val="nil"/>
              <w:left w:val="nil"/>
              <w:bottom w:val="single" w:sz="4" w:space="0" w:color="auto"/>
              <w:right w:val="single" w:sz="4" w:space="0" w:color="auto"/>
            </w:tcBorders>
            <w:noWrap/>
            <w:vAlign w:val="center"/>
          </w:tcPr>
          <w:p w14:paraId="5A0FEF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2 687 619,41</w:t>
            </w:r>
          </w:p>
        </w:tc>
      </w:tr>
      <w:tr w:rsidR="00ED3EAC" w:rsidRPr="002210A4" w14:paraId="53C279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9185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4B11E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991 534,71</w:t>
            </w:r>
          </w:p>
        </w:tc>
        <w:tc>
          <w:tcPr>
            <w:tcW w:w="3773" w:type="dxa"/>
            <w:tcBorders>
              <w:top w:val="nil"/>
              <w:left w:val="nil"/>
              <w:bottom w:val="single" w:sz="4" w:space="0" w:color="auto"/>
              <w:right w:val="single" w:sz="4" w:space="0" w:color="auto"/>
            </w:tcBorders>
            <w:noWrap/>
            <w:vAlign w:val="center"/>
          </w:tcPr>
          <w:p w14:paraId="59DB79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2 687 620,00</w:t>
            </w:r>
          </w:p>
        </w:tc>
      </w:tr>
      <w:tr w:rsidR="00ED3EAC" w:rsidRPr="002210A4" w14:paraId="08659A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B3323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39971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991 534,20</w:t>
            </w:r>
          </w:p>
        </w:tc>
        <w:tc>
          <w:tcPr>
            <w:tcW w:w="3773" w:type="dxa"/>
            <w:tcBorders>
              <w:top w:val="nil"/>
              <w:left w:val="nil"/>
              <w:bottom w:val="single" w:sz="4" w:space="0" w:color="auto"/>
              <w:right w:val="single" w:sz="4" w:space="0" w:color="auto"/>
            </w:tcBorders>
            <w:noWrap/>
            <w:vAlign w:val="center"/>
          </w:tcPr>
          <w:p w14:paraId="30AD6E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2 687 621,81</w:t>
            </w:r>
          </w:p>
        </w:tc>
      </w:tr>
      <w:tr w:rsidR="00ED3EAC" w:rsidRPr="002210A4" w14:paraId="415FA8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E091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E3F4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991 525,13</w:t>
            </w:r>
          </w:p>
        </w:tc>
        <w:tc>
          <w:tcPr>
            <w:tcW w:w="3773" w:type="dxa"/>
            <w:tcBorders>
              <w:top w:val="nil"/>
              <w:left w:val="nil"/>
              <w:bottom w:val="single" w:sz="4" w:space="0" w:color="auto"/>
              <w:right w:val="single" w:sz="4" w:space="0" w:color="auto"/>
            </w:tcBorders>
            <w:noWrap/>
            <w:vAlign w:val="center"/>
          </w:tcPr>
          <w:p w14:paraId="2CF155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2 687 649,37</w:t>
            </w:r>
          </w:p>
        </w:tc>
      </w:tr>
      <w:tr w:rsidR="00ED3EAC" w:rsidRPr="002210A4" w14:paraId="3A121D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DC92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1E094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991 521,10</w:t>
            </w:r>
          </w:p>
        </w:tc>
        <w:tc>
          <w:tcPr>
            <w:tcW w:w="3773" w:type="dxa"/>
            <w:tcBorders>
              <w:top w:val="nil"/>
              <w:left w:val="nil"/>
              <w:bottom w:val="single" w:sz="4" w:space="0" w:color="auto"/>
              <w:right w:val="single" w:sz="4" w:space="0" w:color="auto"/>
            </w:tcBorders>
            <w:noWrap/>
            <w:vAlign w:val="center"/>
          </w:tcPr>
          <w:p w14:paraId="7FBE13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2 687 647,85</w:t>
            </w:r>
          </w:p>
        </w:tc>
      </w:tr>
      <w:tr w:rsidR="00ED3EAC" w:rsidRPr="002210A4" w14:paraId="282103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1272A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2C51F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991 503,69</w:t>
            </w:r>
          </w:p>
        </w:tc>
        <w:tc>
          <w:tcPr>
            <w:tcW w:w="3773" w:type="dxa"/>
            <w:tcBorders>
              <w:top w:val="nil"/>
              <w:left w:val="nil"/>
              <w:bottom w:val="single" w:sz="4" w:space="0" w:color="auto"/>
              <w:right w:val="single" w:sz="4" w:space="0" w:color="auto"/>
            </w:tcBorders>
            <w:noWrap/>
            <w:vAlign w:val="center"/>
          </w:tcPr>
          <w:p w14:paraId="4F5919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2 687 642,28</w:t>
            </w:r>
          </w:p>
        </w:tc>
      </w:tr>
      <w:tr w:rsidR="00ED3EAC" w:rsidRPr="002210A4" w14:paraId="3DB8D6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93BB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F9E62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991 516,98</w:t>
            </w:r>
          </w:p>
        </w:tc>
        <w:tc>
          <w:tcPr>
            <w:tcW w:w="3773" w:type="dxa"/>
            <w:tcBorders>
              <w:top w:val="nil"/>
              <w:left w:val="nil"/>
              <w:bottom w:val="single" w:sz="4" w:space="0" w:color="auto"/>
              <w:right w:val="single" w:sz="4" w:space="0" w:color="auto"/>
            </w:tcBorders>
            <w:noWrap/>
            <w:vAlign w:val="center"/>
          </w:tcPr>
          <w:p w14:paraId="5A31A5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2 687 597,55</w:t>
            </w:r>
          </w:p>
        </w:tc>
      </w:tr>
      <w:tr w:rsidR="00ED3EAC" w:rsidRPr="002210A4" w14:paraId="628FC7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075B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03FF6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991 518,70</w:t>
            </w:r>
          </w:p>
        </w:tc>
        <w:tc>
          <w:tcPr>
            <w:tcW w:w="3773" w:type="dxa"/>
            <w:tcBorders>
              <w:top w:val="nil"/>
              <w:left w:val="nil"/>
              <w:bottom w:val="single" w:sz="4" w:space="0" w:color="auto"/>
              <w:right w:val="single" w:sz="4" w:space="0" w:color="auto"/>
            </w:tcBorders>
            <w:noWrap/>
            <w:vAlign w:val="center"/>
          </w:tcPr>
          <w:p w14:paraId="60CE39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2 687 597,96</w:t>
            </w:r>
          </w:p>
        </w:tc>
      </w:tr>
      <w:tr w:rsidR="00ED3EAC" w:rsidRPr="002210A4" w14:paraId="41D97C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E38E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4F1AF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991 522,76</w:t>
            </w:r>
          </w:p>
        </w:tc>
        <w:tc>
          <w:tcPr>
            <w:tcW w:w="3773" w:type="dxa"/>
            <w:tcBorders>
              <w:top w:val="nil"/>
              <w:left w:val="nil"/>
              <w:bottom w:val="single" w:sz="4" w:space="0" w:color="auto"/>
              <w:right w:val="single" w:sz="4" w:space="0" w:color="auto"/>
            </w:tcBorders>
            <w:noWrap/>
            <w:vAlign w:val="center"/>
          </w:tcPr>
          <w:p w14:paraId="76D419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2 687 585,51</w:t>
            </w:r>
          </w:p>
        </w:tc>
      </w:tr>
      <w:tr w:rsidR="00ED3EAC" w:rsidRPr="002210A4" w14:paraId="437B163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F7E832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ЗУ210</w:t>
            </w:r>
          </w:p>
        </w:tc>
      </w:tr>
      <w:tr w:rsidR="00ED3EAC" w:rsidRPr="002210A4" w14:paraId="26A9FF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10E12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69B4B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991 522,76</w:t>
            </w:r>
          </w:p>
        </w:tc>
        <w:tc>
          <w:tcPr>
            <w:tcW w:w="3773" w:type="dxa"/>
            <w:tcBorders>
              <w:top w:val="nil"/>
              <w:left w:val="nil"/>
              <w:bottom w:val="single" w:sz="4" w:space="0" w:color="auto"/>
              <w:right w:val="single" w:sz="4" w:space="0" w:color="auto"/>
            </w:tcBorders>
            <w:noWrap/>
            <w:vAlign w:val="center"/>
          </w:tcPr>
          <w:p w14:paraId="3EBE54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2 687 585,51</w:t>
            </w:r>
          </w:p>
        </w:tc>
      </w:tr>
      <w:tr w:rsidR="00ED3EAC" w:rsidRPr="002210A4" w14:paraId="5BCDDE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ABBC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16A1A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991 518,70</w:t>
            </w:r>
          </w:p>
        </w:tc>
        <w:tc>
          <w:tcPr>
            <w:tcW w:w="3773" w:type="dxa"/>
            <w:tcBorders>
              <w:top w:val="nil"/>
              <w:left w:val="nil"/>
              <w:bottom w:val="single" w:sz="4" w:space="0" w:color="auto"/>
              <w:right w:val="single" w:sz="4" w:space="0" w:color="auto"/>
            </w:tcBorders>
            <w:noWrap/>
            <w:vAlign w:val="center"/>
          </w:tcPr>
          <w:p w14:paraId="0E833D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2 687 597,96</w:t>
            </w:r>
          </w:p>
        </w:tc>
      </w:tr>
      <w:tr w:rsidR="00ED3EAC" w:rsidRPr="002210A4" w14:paraId="1B66ED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D627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9BE2E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991 516,98</w:t>
            </w:r>
          </w:p>
        </w:tc>
        <w:tc>
          <w:tcPr>
            <w:tcW w:w="3773" w:type="dxa"/>
            <w:tcBorders>
              <w:top w:val="nil"/>
              <w:left w:val="nil"/>
              <w:bottom w:val="single" w:sz="4" w:space="0" w:color="auto"/>
              <w:right w:val="single" w:sz="4" w:space="0" w:color="auto"/>
            </w:tcBorders>
            <w:noWrap/>
            <w:vAlign w:val="center"/>
          </w:tcPr>
          <w:p w14:paraId="200FDB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2 687 597,55</w:t>
            </w:r>
          </w:p>
        </w:tc>
      </w:tr>
      <w:tr w:rsidR="00ED3EAC" w:rsidRPr="002210A4" w14:paraId="6CF4AF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B4AD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C7A12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991 503,69</w:t>
            </w:r>
          </w:p>
        </w:tc>
        <w:tc>
          <w:tcPr>
            <w:tcW w:w="3773" w:type="dxa"/>
            <w:tcBorders>
              <w:top w:val="nil"/>
              <w:left w:val="nil"/>
              <w:bottom w:val="single" w:sz="4" w:space="0" w:color="auto"/>
              <w:right w:val="single" w:sz="4" w:space="0" w:color="auto"/>
            </w:tcBorders>
            <w:noWrap/>
            <w:vAlign w:val="center"/>
          </w:tcPr>
          <w:p w14:paraId="221A7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2 687 642,28</w:t>
            </w:r>
          </w:p>
        </w:tc>
      </w:tr>
      <w:tr w:rsidR="00ED3EAC" w:rsidRPr="002210A4" w14:paraId="5C0A16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0899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EF851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991 499,20</w:t>
            </w:r>
          </w:p>
        </w:tc>
        <w:tc>
          <w:tcPr>
            <w:tcW w:w="3773" w:type="dxa"/>
            <w:tcBorders>
              <w:top w:val="nil"/>
              <w:left w:val="nil"/>
              <w:bottom w:val="single" w:sz="4" w:space="0" w:color="auto"/>
              <w:right w:val="single" w:sz="4" w:space="0" w:color="auto"/>
            </w:tcBorders>
            <w:noWrap/>
            <w:vAlign w:val="center"/>
          </w:tcPr>
          <w:p w14:paraId="374B3A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2 687 640,85</w:t>
            </w:r>
          </w:p>
        </w:tc>
      </w:tr>
      <w:tr w:rsidR="00ED3EAC" w:rsidRPr="002210A4" w14:paraId="630CEE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190E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E4F7E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991 483,83</w:t>
            </w:r>
          </w:p>
        </w:tc>
        <w:tc>
          <w:tcPr>
            <w:tcW w:w="3773" w:type="dxa"/>
            <w:tcBorders>
              <w:top w:val="nil"/>
              <w:left w:val="nil"/>
              <w:bottom w:val="single" w:sz="4" w:space="0" w:color="auto"/>
              <w:right w:val="single" w:sz="4" w:space="0" w:color="auto"/>
            </w:tcBorders>
            <w:noWrap/>
            <w:vAlign w:val="center"/>
          </w:tcPr>
          <w:p w14:paraId="4ABD8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2 687 635,55</w:t>
            </w:r>
          </w:p>
        </w:tc>
      </w:tr>
      <w:tr w:rsidR="00ED3EAC" w:rsidRPr="002210A4" w14:paraId="3A24B3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1514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DCB0F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991 488,90</w:t>
            </w:r>
          </w:p>
        </w:tc>
        <w:tc>
          <w:tcPr>
            <w:tcW w:w="3773" w:type="dxa"/>
            <w:tcBorders>
              <w:top w:val="nil"/>
              <w:left w:val="nil"/>
              <w:bottom w:val="single" w:sz="4" w:space="0" w:color="auto"/>
              <w:right w:val="single" w:sz="4" w:space="0" w:color="auto"/>
            </w:tcBorders>
            <w:noWrap/>
            <w:vAlign w:val="center"/>
          </w:tcPr>
          <w:p w14:paraId="720B64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2 687 619,56</w:t>
            </w:r>
          </w:p>
        </w:tc>
      </w:tr>
      <w:tr w:rsidR="00ED3EAC" w:rsidRPr="002210A4" w14:paraId="439EC9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0AE8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1674EA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991 493,86</w:t>
            </w:r>
          </w:p>
        </w:tc>
        <w:tc>
          <w:tcPr>
            <w:tcW w:w="3773" w:type="dxa"/>
            <w:tcBorders>
              <w:top w:val="nil"/>
              <w:left w:val="nil"/>
              <w:bottom w:val="single" w:sz="4" w:space="0" w:color="auto"/>
              <w:right w:val="single" w:sz="4" w:space="0" w:color="auto"/>
            </w:tcBorders>
            <w:noWrap/>
            <w:vAlign w:val="center"/>
          </w:tcPr>
          <w:p w14:paraId="1E5BD2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2 687 603,71</w:t>
            </w:r>
          </w:p>
        </w:tc>
      </w:tr>
      <w:tr w:rsidR="00ED3EAC" w:rsidRPr="002210A4" w14:paraId="2A7774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401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1F9C0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991 493,53</w:t>
            </w:r>
          </w:p>
        </w:tc>
        <w:tc>
          <w:tcPr>
            <w:tcW w:w="3773" w:type="dxa"/>
            <w:tcBorders>
              <w:top w:val="nil"/>
              <w:left w:val="nil"/>
              <w:bottom w:val="single" w:sz="4" w:space="0" w:color="auto"/>
              <w:right w:val="single" w:sz="4" w:space="0" w:color="auto"/>
            </w:tcBorders>
            <w:noWrap/>
            <w:vAlign w:val="center"/>
          </w:tcPr>
          <w:p w14:paraId="156DA5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2 687 603,58</w:t>
            </w:r>
          </w:p>
        </w:tc>
      </w:tr>
      <w:tr w:rsidR="00ED3EAC" w:rsidRPr="002210A4" w14:paraId="482EE6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AB95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882D3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991 495,13</w:t>
            </w:r>
          </w:p>
        </w:tc>
        <w:tc>
          <w:tcPr>
            <w:tcW w:w="3773" w:type="dxa"/>
            <w:tcBorders>
              <w:top w:val="nil"/>
              <w:left w:val="nil"/>
              <w:bottom w:val="single" w:sz="4" w:space="0" w:color="auto"/>
              <w:right w:val="single" w:sz="4" w:space="0" w:color="auto"/>
            </w:tcBorders>
            <w:noWrap/>
            <w:vAlign w:val="center"/>
          </w:tcPr>
          <w:p w14:paraId="3E07B1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2 687 598,56</w:t>
            </w:r>
          </w:p>
        </w:tc>
      </w:tr>
      <w:tr w:rsidR="00ED3EAC" w:rsidRPr="002210A4" w14:paraId="4C8396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5A6EB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A564D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991 502,16</w:t>
            </w:r>
          </w:p>
        </w:tc>
        <w:tc>
          <w:tcPr>
            <w:tcW w:w="3773" w:type="dxa"/>
            <w:tcBorders>
              <w:top w:val="nil"/>
              <w:left w:val="nil"/>
              <w:bottom w:val="single" w:sz="4" w:space="0" w:color="auto"/>
              <w:right w:val="single" w:sz="4" w:space="0" w:color="auto"/>
            </w:tcBorders>
            <w:noWrap/>
            <w:vAlign w:val="center"/>
          </w:tcPr>
          <w:p w14:paraId="2BEA09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2 687 578,23</w:t>
            </w:r>
          </w:p>
        </w:tc>
      </w:tr>
      <w:tr w:rsidR="00ED3EAC" w:rsidRPr="002210A4" w14:paraId="1AC20A8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F2287D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ЗУ211</w:t>
            </w:r>
          </w:p>
        </w:tc>
      </w:tr>
      <w:tr w:rsidR="00ED3EAC" w:rsidRPr="002210A4" w14:paraId="7E70A9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1A217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2830F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991 525,47</w:t>
            </w:r>
          </w:p>
        </w:tc>
        <w:tc>
          <w:tcPr>
            <w:tcW w:w="3773" w:type="dxa"/>
            <w:tcBorders>
              <w:top w:val="nil"/>
              <w:left w:val="nil"/>
              <w:bottom w:val="single" w:sz="4" w:space="0" w:color="auto"/>
              <w:right w:val="single" w:sz="4" w:space="0" w:color="auto"/>
            </w:tcBorders>
            <w:noWrap/>
            <w:vAlign w:val="center"/>
          </w:tcPr>
          <w:p w14:paraId="78FC34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2 687 510,82</w:t>
            </w:r>
          </w:p>
        </w:tc>
      </w:tr>
      <w:tr w:rsidR="00ED3EAC" w:rsidRPr="002210A4" w14:paraId="308EEB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2B1C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7F171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991 524,15</w:t>
            </w:r>
          </w:p>
        </w:tc>
        <w:tc>
          <w:tcPr>
            <w:tcW w:w="3773" w:type="dxa"/>
            <w:tcBorders>
              <w:top w:val="nil"/>
              <w:left w:val="nil"/>
              <w:bottom w:val="single" w:sz="4" w:space="0" w:color="auto"/>
              <w:right w:val="single" w:sz="4" w:space="0" w:color="auto"/>
            </w:tcBorders>
            <w:noWrap/>
            <w:vAlign w:val="center"/>
          </w:tcPr>
          <w:p w14:paraId="348A16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2 687 515,09</w:t>
            </w:r>
          </w:p>
        </w:tc>
      </w:tr>
      <w:tr w:rsidR="00ED3EAC" w:rsidRPr="002210A4" w14:paraId="41C5B1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F1FD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F987B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991 521,20</w:t>
            </w:r>
          </w:p>
        </w:tc>
        <w:tc>
          <w:tcPr>
            <w:tcW w:w="3773" w:type="dxa"/>
            <w:tcBorders>
              <w:top w:val="nil"/>
              <w:left w:val="nil"/>
              <w:bottom w:val="single" w:sz="4" w:space="0" w:color="auto"/>
              <w:right w:val="single" w:sz="4" w:space="0" w:color="auto"/>
            </w:tcBorders>
            <w:noWrap/>
            <w:vAlign w:val="center"/>
          </w:tcPr>
          <w:p w14:paraId="77CAFF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2 687 528,22</w:t>
            </w:r>
          </w:p>
        </w:tc>
      </w:tr>
      <w:tr w:rsidR="00ED3EAC" w:rsidRPr="002210A4" w14:paraId="08C639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3FDF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5607F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991 517,54</w:t>
            </w:r>
          </w:p>
        </w:tc>
        <w:tc>
          <w:tcPr>
            <w:tcW w:w="3773" w:type="dxa"/>
            <w:tcBorders>
              <w:top w:val="nil"/>
              <w:left w:val="nil"/>
              <w:bottom w:val="single" w:sz="4" w:space="0" w:color="auto"/>
              <w:right w:val="single" w:sz="4" w:space="0" w:color="auto"/>
            </w:tcBorders>
            <w:noWrap/>
            <w:vAlign w:val="center"/>
          </w:tcPr>
          <w:p w14:paraId="020B5B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2 687 542,33</w:t>
            </w:r>
          </w:p>
        </w:tc>
      </w:tr>
      <w:tr w:rsidR="00ED3EAC" w:rsidRPr="002210A4" w14:paraId="6B3C42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94F4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86424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991 509,85</w:t>
            </w:r>
          </w:p>
        </w:tc>
        <w:tc>
          <w:tcPr>
            <w:tcW w:w="3773" w:type="dxa"/>
            <w:tcBorders>
              <w:top w:val="nil"/>
              <w:left w:val="nil"/>
              <w:bottom w:val="single" w:sz="4" w:space="0" w:color="auto"/>
              <w:right w:val="single" w:sz="4" w:space="0" w:color="auto"/>
            </w:tcBorders>
            <w:noWrap/>
            <w:vAlign w:val="center"/>
          </w:tcPr>
          <w:p w14:paraId="64CEC3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2 687 571,14</w:t>
            </w:r>
          </w:p>
        </w:tc>
      </w:tr>
      <w:tr w:rsidR="00ED3EAC" w:rsidRPr="002210A4" w14:paraId="6231F2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242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A5DD2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991 466,43</w:t>
            </w:r>
          </w:p>
        </w:tc>
        <w:tc>
          <w:tcPr>
            <w:tcW w:w="3773" w:type="dxa"/>
            <w:tcBorders>
              <w:top w:val="nil"/>
              <w:left w:val="nil"/>
              <w:bottom w:val="single" w:sz="4" w:space="0" w:color="auto"/>
              <w:right w:val="single" w:sz="4" w:space="0" w:color="auto"/>
            </w:tcBorders>
            <w:noWrap/>
            <w:vAlign w:val="center"/>
          </w:tcPr>
          <w:p w14:paraId="7C584A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2 687 555,02</w:t>
            </w:r>
          </w:p>
        </w:tc>
      </w:tr>
      <w:tr w:rsidR="00ED3EAC" w:rsidRPr="002210A4" w14:paraId="7A60F9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2EE1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E9915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991 477,39</w:t>
            </w:r>
          </w:p>
        </w:tc>
        <w:tc>
          <w:tcPr>
            <w:tcW w:w="3773" w:type="dxa"/>
            <w:tcBorders>
              <w:top w:val="nil"/>
              <w:left w:val="nil"/>
              <w:bottom w:val="single" w:sz="4" w:space="0" w:color="auto"/>
              <w:right w:val="single" w:sz="4" w:space="0" w:color="auto"/>
            </w:tcBorders>
            <w:noWrap/>
            <w:vAlign w:val="center"/>
          </w:tcPr>
          <w:p w14:paraId="01DC45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2 687 528,65</w:t>
            </w:r>
          </w:p>
        </w:tc>
      </w:tr>
      <w:tr w:rsidR="00ED3EAC" w:rsidRPr="002210A4" w14:paraId="01A92D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3F9B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24451E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991 489,28</w:t>
            </w:r>
          </w:p>
        </w:tc>
        <w:tc>
          <w:tcPr>
            <w:tcW w:w="3773" w:type="dxa"/>
            <w:tcBorders>
              <w:top w:val="nil"/>
              <w:left w:val="nil"/>
              <w:bottom w:val="single" w:sz="4" w:space="0" w:color="auto"/>
              <w:right w:val="single" w:sz="4" w:space="0" w:color="auto"/>
            </w:tcBorders>
            <w:noWrap/>
            <w:vAlign w:val="center"/>
          </w:tcPr>
          <w:p w14:paraId="0AAF49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2 687 497,91</w:t>
            </w:r>
          </w:p>
        </w:tc>
      </w:tr>
      <w:tr w:rsidR="00ED3EAC" w:rsidRPr="002210A4" w14:paraId="6F1AD7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44BE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324D3D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991 504,01</w:t>
            </w:r>
          </w:p>
        </w:tc>
        <w:tc>
          <w:tcPr>
            <w:tcW w:w="3773" w:type="dxa"/>
            <w:tcBorders>
              <w:top w:val="nil"/>
              <w:left w:val="nil"/>
              <w:bottom w:val="single" w:sz="4" w:space="0" w:color="auto"/>
              <w:right w:val="single" w:sz="4" w:space="0" w:color="auto"/>
            </w:tcBorders>
            <w:noWrap/>
            <w:vAlign w:val="center"/>
          </w:tcPr>
          <w:p w14:paraId="5841CB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2 687 503,13</w:t>
            </w:r>
          </w:p>
        </w:tc>
      </w:tr>
      <w:tr w:rsidR="00ED3EAC" w:rsidRPr="002210A4" w14:paraId="1D799C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C674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1F70CD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991 520,40</w:t>
            </w:r>
          </w:p>
        </w:tc>
        <w:tc>
          <w:tcPr>
            <w:tcW w:w="3773" w:type="dxa"/>
            <w:tcBorders>
              <w:top w:val="nil"/>
              <w:left w:val="nil"/>
              <w:bottom w:val="single" w:sz="4" w:space="0" w:color="auto"/>
              <w:right w:val="single" w:sz="4" w:space="0" w:color="auto"/>
            </w:tcBorders>
            <w:noWrap/>
            <w:vAlign w:val="center"/>
          </w:tcPr>
          <w:p w14:paraId="458BC1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2 687 508,74</w:t>
            </w:r>
          </w:p>
        </w:tc>
      </w:tr>
      <w:tr w:rsidR="00ED3EAC" w:rsidRPr="002210A4" w14:paraId="067E450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D7FAF8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ЗУ212</w:t>
            </w:r>
          </w:p>
        </w:tc>
      </w:tr>
      <w:tr w:rsidR="00ED3EAC" w:rsidRPr="002210A4" w14:paraId="643A78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2A2B9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DD69C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991 502,94</w:t>
            </w:r>
          </w:p>
        </w:tc>
        <w:tc>
          <w:tcPr>
            <w:tcW w:w="3773" w:type="dxa"/>
            <w:tcBorders>
              <w:top w:val="nil"/>
              <w:left w:val="nil"/>
              <w:bottom w:val="single" w:sz="4" w:space="0" w:color="auto"/>
              <w:right w:val="single" w:sz="4" w:space="0" w:color="auto"/>
            </w:tcBorders>
            <w:noWrap/>
            <w:vAlign w:val="center"/>
          </w:tcPr>
          <w:p w14:paraId="1D2D0C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2 687 575,63</w:t>
            </w:r>
          </w:p>
        </w:tc>
      </w:tr>
      <w:tr w:rsidR="00ED3EAC" w:rsidRPr="002210A4" w14:paraId="554067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4068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BE411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991 502,16</w:t>
            </w:r>
          </w:p>
        </w:tc>
        <w:tc>
          <w:tcPr>
            <w:tcW w:w="3773" w:type="dxa"/>
            <w:tcBorders>
              <w:top w:val="nil"/>
              <w:left w:val="nil"/>
              <w:bottom w:val="single" w:sz="4" w:space="0" w:color="auto"/>
              <w:right w:val="single" w:sz="4" w:space="0" w:color="auto"/>
            </w:tcBorders>
            <w:noWrap/>
            <w:vAlign w:val="center"/>
          </w:tcPr>
          <w:p w14:paraId="27752C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2 687 578,23</w:t>
            </w:r>
          </w:p>
        </w:tc>
      </w:tr>
      <w:tr w:rsidR="00ED3EAC" w:rsidRPr="002210A4" w14:paraId="123392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D64E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29B2C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991 495,13</w:t>
            </w:r>
          </w:p>
        </w:tc>
        <w:tc>
          <w:tcPr>
            <w:tcW w:w="3773" w:type="dxa"/>
            <w:tcBorders>
              <w:top w:val="nil"/>
              <w:left w:val="nil"/>
              <w:bottom w:val="single" w:sz="4" w:space="0" w:color="auto"/>
              <w:right w:val="single" w:sz="4" w:space="0" w:color="auto"/>
            </w:tcBorders>
            <w:noWrap/>
            <w:vAlign w:val="center"/>
          </w:tcPr>
          <w:p w14:paraId="65FF67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2 687 598,56</w:t>
            </w:r>
          </w:p>
        </w:tc>
      </w:tr>
      <w:tr w:rsidR="00ED3EAC" w:rsidRPr="002210A4" w14:paraId="65A953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97F1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328DF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991 493,53</w:t>
            </w:r>
          </w:p>
        </w:tc>
        <w:tc>
          <w:tcPr>
            <w:tcW w:w="3773" w:type="dxa"/>
            <w:tcBorders>
              <w:top w:val="nil"/>
              <w:left w:val="nil"/>
              <w:bottom w:val="single" w:sz="4" w:space="0" w:color="auto"/>
              <w:right w:val="single" w:sz="4" w:space="0" w:color="auto"/>
            </w:tcBorders>
            <w:noWrap/>
            <w:vAlign w:val="center"/>
          </w:tcPr>
          <w:p w14:paraId="3214DE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2 687 603,58</w:t>
            </w:r>
          </w:p>
        </w:tc>
      </w:tr>
      <w:tr w:rsidR="00ED3EAC" w:rsidRPr="002210A4" w14:paraId="5412E2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05B3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1C2CC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991 493,86</w:t>
            </w:r>
          </w:p>
        </w:tc>
        <w:tc>
          <w:tcPr>
            <w:tcW w:w="3773" w:type="dxa"/>
            <w:tcBorders>
              <w:top w:val="nil"/>
              <w:left w:val="nil"/>
              <w:bottom w:val="single" w:sz="4" w:space="0" w:color="auto"/>
              <w:right w:val="single" w:sz="4" w:space="0" w:color="auto"/>
            </w:tcBorders>
            <w:noWrap/>
            <w:vAlign w:val="center"/>
          </w:tcPr>
          <w:p w14:paraId="592DFB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2 687 603,71</w:t>
            </w:r>
          </w:p>
        </w:tc>
      </w:tr>
      <w:tr w:rsidR="00ED3EAC" w:rsidRPr="002210A4" w14:paraId="34B52D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82968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3D567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991 488,90</w:t>
            </w:r>
          </w:p>
        </w:tc>
        <w:tc>
          <w:tcPr>
            <w:tcW w:w="3773" w:type="dxa"/>
            <w:tcBorders>
              <w:top w:val="nil"/>
              <w:left w:val="nil"/>
              <w:bottom w:val="single" w:sz="4" w:space="0" w:color="auto"/>
              <w:right w:val="single" w:sz="4" w:space="0" w:color="auto"/>
            </w:tcBorders>
            <w:noWrap/>
            <w:vAlign w:val="center"/>
          </w:tcPr>
          <w:p w14:paraId="5CFEC4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2 687 619,56</w:t>
            </w:r>
          </w:p>
        </w:tc>
      </w:tr>
      <w:tr w:rsidR="00ED3EAC" w:rsidRPr="002210A4" w14:paraId="40F041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8D1F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1F9FB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991 483,83</w:t>
            </w:r>
          </w:p>
        </w:tc>
        <w:tc>
          <w:tcPr>
            <w:tcW w:w="3773" w:type="dxa"/>
            <w:tcBorders>
              <w:top w:val="nil"/>
              <w:left w:val="nil"/>
              <w:bottom w:val="single" w:sz="4" w:space="0" w:color="auto"/>
              <w:right w:val="single" w:sz="4" w:space="0" w:color="auto"/>
            </w:tcBorders>
            <w:noWrap/>
            <w:vAlign w:val="center"/>
          </w:tcPr>
          <w:p w14:paraId="5E320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2 687 635,55</w:t>
            </w:r>
          </w:p>
        </w:tc>
      </w:tr>
      <w:tr w:rsidR="00ED3EAC" w:rsidRPr="002210A4" w14:paraId="34F030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1E41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FB601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991 483,77</w:t>
            </w:r>
          </w:p>
        </w:tc>
        <w:tc>
          <w:tcPr>
            <w:tcW w:w="3773" w:type="dxa"/>
            <w:tcBorders>
              <w:top w:val="nil"/>
              <w:left w:val="nil"/>
              <w:bottom w:val="single" w:sz="4" w:space="0" w:color="auto"/>
              <w:right w:val="single" w:sz="4" w:space="0" w:color="auto"/>
            </w:tcBorders>
            <w:noWrap/>
            <w:vAlign w:val="center"/>
          </w:tcPr>
          <w:p w14:paraId="546B56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2 687 635,73</w:t>
            </w:r>
          </w:p>
        </w:tc>
      </w:tr>
      <w:tr w:rsidR="00ED3EAC" w:rsidRPr="002210A4" w14:paraId="4D389F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7905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26D068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991 442,96</w:t>
            </w:r>
          </w:p>
        </w:tc>
        <w:tc>
          <w:tcPr>
            <w:tcW w:w="3773" w:type="dxa"/>
            <w:tcBorders>
              <w:top w:val="nil"/>
              <w:left w:val="nil"/>
              <w:bottom w:val="single" w:sz="4" w:space="0" w:color="auto"/>
              <w:right w:val="single" w:sz="4" w:space="0" w:color="auto"/>
            </w:tcBorders>
            <w:noWrap/>
            <w:vAlign w:val="center"/>
          </w:tcPr>
          <w:p w14:paraId="2446DA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2 687 619,69</w:t>
            </w:r>
          </w:p>
        </w:tc>
      </w:tr>
      <w:tr w:rsidR="00ED3EAC" w:rsidRPr="002210A4" w14:paraId="74000D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5B97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24DC15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991 447,88</w:t>
            </w:r>
          </w:p>
        </w:tc>
        <w:tc>
          <w:tcPr>
            <w:tcW w:w="3773" w:type="dxa"/>
            <w:tcBorders>
              <w:top w:val="nil"/>
              <w:left w:val="nil"/>
              <w:bottom w:val="single" w:sz="4" w:space="0" w:color="auto"/>
              <w:right w:val="single" w:sz="4" w:space="0" w:color="auto"/>
            </w:tcBorders>
            <w:noWrap/>
            <w:vAlign w:val="center"/>
          </w:tcPr>
          <w:p w14:paraId="2A32A5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2 687 606,51</w:t>
            </w:r>
          </w:p>
        </w:tc>
      </w:tr>
      <w:tr w:rsidR="00ED3EAC" w:rsidRPr="002210A4" w14:paraId="63E139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08356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72F46C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991 454,31</w:t>
            </w:r>
          </w:p>
        </w:tc>
        <w:tc>
          <w:tcPr>
            <w:tcW w:w="3773" w:type="dxa"/>
            <w:tcBorders>
              <w:top w:val="nil"/>
              <w:left w:val="nil"/>
              <w:bottom w:val="single" w:sz="4" w:space="0" w:color="auto"/>
              <w:right w:val="single" w:sz="4" w:space="0" w:color="auto"/>
            </w:tcBorders>
            <w:noWrap/>
            <w:vAlign w:val="center"/>
          </w:tcPr>
          <w:p w14:paraId="25F284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2 687 589,51</w:t>
            </w:r>
          </w:p>
        </w:tc>
      </w:tr>
      <w:tr w:rsidR="00ED3EAC" w:rsidRPr="002210A4" w14:paraId="1B465B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6F99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E6213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991 456,01</w:t>
            </w:r>
          </w:p>
        </w:tc>
        <w:tc>
          <w:tcPr>
            <w:tcW w:w="3773" w:type="dxa"/>
            <w:tcBorders>
              <w:top w:val="nil"/>
              <w:left w:val="nil"/>
              <w:bottom w:val="single" w:sz="4" w:space="0" w:color="auto"/>
              <w:right w:val="single" w:sz="4" w:space="0" w:color="auto"/>
            </w:tcBorders>
            <w:noWrap/>
            <w:vAlign w:val="center"/>
          </w:tcPr>
          <w:p w14:paraId="33889E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2 687 584,83</w:t>
            </w:r>
          </w:p>
        </w:tc>
      </w:tr>
      <w:tr w:rsidR="00ED3EAC" w:rsidRPr="002210A4" w14:paraId="53C878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349A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7E08C7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991 456,33</w:t>
            </w:r>
          </w:p>
        </w:tc>
        <w:tc>
          <w:tcPr>
            <w:tcW w:w="3773" w:type="dxa"/>
            <w:tcBorders>
              <w:top w:val="nil"/>
              <w:left w:val="nil"/>
              <w:bottom w:val="single" w:sz="4" w:space="0" w:color="auto"/>
              <w:right w:val="single" w:sz="4" w:space="0" w:color="auto"/>
            </w:tcBorders>
            <w:noWrap/>
            <w:vAlign w:val="center"/>
          </w:tcPr>
          <w:p w14:paraId="31C7A9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2 687 585,02</w:t>
            </w:r>
          </w:p>
        </w:tc>
      </w:tr>
      <w:tr w:rsidR="00ED3EAC" w:rsidRPr="002210A4" w14:paraId="0E2D6F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C0DE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1E281D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991 456,77</w:t>
            </w:r>
          </w:p>
        </w:tc>
        <w:tc>
          <w:tcPr>
            <w:tcW w:w="3773" w:type="dxa"/>
            <w:tcBorders>
              <w:top w:val="nil"/>
              <w:left w:val="nil"/>
              <w:bottom w:val="single" w:sz="4" w:space="0" w:color="auto"/>
              <w:right w:val="single" w:sz="4" w:space="0" w:color="auto"/>
            </w:tcBorders>
            <w:noWrap/>
            <w:vAlign w:val="center"/>
          </w:tcPr>
          <w:p w14:paraId="03FCA4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2 687 583,42</w:t>
            </w:r>
          </w:p>
        </w:tc>
      </w:tr>
      <w:tr w:rsidR="00ED3EAC" w:rsidRPr="002210A4" w14:paraId="6537E0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1926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15</w:t>
            </w:r>
          </w:p>
        </w:tc>
        <w:tc>
          <w:tcPr>
            <w:tcW w:w="4684" w:type="dxa"/>
            <w:tcBorders>
              <w:top w:val="nil"/>
              <w:left w:val="nil"/>
              <w:bottom w:val="single" w:sz="4" w:space="0" w:color="auto"/>
              <w:right w:val="single" w:sz="4" w:space="0" w:color="auto"/>
            </w:tcBorders>
            <w:noWrap/>
            <w:vAlign w:val="center"/>
          </w:tcPr>
          <w:p w14:paraId="5FD999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991 464,13</w:t>
            </w:r>
          </w:p>
        </w:tc>
        <w:tc>
          <w:tcPr>
            <w:tcW w:w="3773" w:type="dxa"/>
            <w:tcBorders>
              <w:top w:val="nil"/>
              <w:left w:val="nil"/>
              <w:bottom w:val="single" w:sz="4" w:space="0" w:color="auto"/>
              <w:right w:val="single" w:sz="4" w:space="0" w:color="auto"/>
            </w:tcBorders>
            <w:noWrap/>
            <w:vAlign w:val="center"/>
          </w:tcPr>
          <w:p w14:paraId="39ED71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2 687 562,30</w:t>
            </w:r>
          </w:p>
        </w:tc>
      </w:tr>
      <w:tr w:rsidR="00ED3EAC" w:rsidRPr="002210A4" w14:paraId="73577A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AB39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16</w:t>
            </w:r>
          </w:p>
        </w:tc>
        <w:tc>
          <w:tcPr>
            <w:tcW w:w="4684" w:type="dxa"/>
            <w:tcBorders>
              <w:top w:val="nil"/>
              <w:left w:val="nil"/>
              <w:bottom w:val="single" w:sz="4" w:space="0" w:color="auto"/>
              <w:right w:val="single" w:sz="4" w:space="0" w:color="auto"/>
            </w:tcBorders>
            <w:noWrap/>
            <w:vAlign w:val="center"/>
          </w:tcPr>
          <w:p w14:paraId="62D74D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991 492,25</w:t>
            </w:r>
          </w:p>
        </w:tc>
        <w:tc>
          <w:tcPr>
            <w:tcW w:w="3773" w:type="dxa"/>
            <w:tcBorders>
              <w:top w:val="nil"/>
              <w:left w:val="nil"/>
              <w:bottom w:val="single" w:sz="4" w:space="0" w:color="auto"/>
              <w:right w:val="single" w:sz="4" w:space="0" w:color="auto"/>
            </w:tcBorders>
            <w:noWrap/>
            <w:vAlign w:val="center"/>
          </w:tcPr>
          <w:p w14:paraId="78BFDB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2 687 571,90</w:t>
            </w:r>
          </w:p>
        </w:tc>
      </w:tr>
      <w:tr w:rsidR="00ED3EAC" w:rsidRPr="002210A4" w14:paraId="36203C3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E0C3A2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86:02:0802001:588</w:t>
            </w:r>
          </w:p>
        </w:tc>
      </w:tr>
      <w:tr w:rsidR="00ED3EAC" w:rsidRPr="002210A4" w14:paraId="5471DE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B2030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12B44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991 489,28</w:t>
            </w:r>
          </w:p>
        </w:tc>
        <w:tc>
          <w:tcPr>
            <w:tcW w:w="3773" w:type="dxa"/>
            <w:tcBorders>
              <w:top w:val="nil"/>
              <w:left w:val="nil"/>
              <w:bottom w:val="single" w:sz="4" w:space="0" w:color="auto"/>
              <w:right w:val="single" w:sz="4" w:space="0" w:color="auto"/>
            </w:tcBorders>
            <w:noWrap/>
            <w:vAlign w:val="center"/>
          </w:tcPr>
          <w:p w14:paraId="74008E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2 687 497,91</w:t>
            </w:r>
          </w:p>
        </w:tc>
      </w:tr>
      <w:tr w:rsidR="00ED3EAC" w:rsidRPr="002210A4" w14:paraId="152079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6DFB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95DB3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991 477,39</w:t>
            </w:r>
          </w:p>
        </w:tc>
        <w:tc>
          <w:tcPr>
            <w:tcW w:w="3773" w:type="dxa"/>
            <w:tcBorders>
              <w:top w:val="nil"/>
              <w:left w:val="nil"/>
              <w:bottom w:val="single" w:sz="4" w:space="0" w:color="auto"/>
              <w:right w:val="single" w:sz="4" w:space="0" w:color="auto"/>
            </w:tcBorders>
            <w:noWrap/>
            <w:vAlign w:val="center"/>
          </w:tcPr>
          <w:p w14:paraId="0AAFCB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2 687 528,65</w:t>
            </w:r>
          </w:p>
        </w:tc>
      </w:tr>
      <w:tr w:rsidR="00ED3EAC" w:rsidRPr="002210A4" w14:paraId="09F44D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E3D8D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5024F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991 466,43</w:t>
            </w:r>
          </w:p>
        </w:tc>
        <w:tc>
          <w:tcPr>
            <w:tcW w:w="3773" w:type="dxa"/>
            <w:tcBorders>
              <w:top w:val="nil"/>
              <w:left w:val="nil"/>
              <w:bottom w:val="single" w:sz="4" w:space="0" w:color="auto"/>
              <w:right w:val="single" w:sz="4" w:space="0" w:color="auto"/>
            </w:tcBorders>
            <w:noWrap/>
            <w:vAlign w:val="center"/>
          </w:tcPr>
          <w:p w14:paraId="54B39F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2 687 555,02</w:t>
            </w:r>
          </w:p>
        </w:tc>
      </w:tr>
      <w:tr w:rsidR="00ED3EAC" w:rsidRPr="002210A4" w14:paraId="03BC68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3CEF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8B7EE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991 433,30</w:t>
            </w:r>
          </w:p>
        </w:tc>
        <w:tc>
          <w:tcPr>
            <w:tcW w:w="3773" w:type="dxa"/>
            <w:tcBorders>
              <w:top w:val="nil"/>
              <w:left w:val="nil"/>
              <w:bottom w:val="single" w:sz="4" w:space="0" w:color="auto"/>
              <w:right w:val="single" w:sz="4" w:space="0" w:color="auto"/>
            </w:tcBorders>
            <w:noWrap/>
            <w:vAlign w:val="center"/>
          </w:tcPr>
          <w:p w14:paraId="5351C9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2 687 542,33</w:t>
            </w:r>
          </w:p>
        </w:tc>
      </w:tr>
      <w:tr w:rsidR="00ED3EAC" w:rsidRPr="002210A4" w14:paraId="400EBD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03F9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97A71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991 455,30</w:t>
            </w:r>
          </w:p>
        </w:tc>
        <w:tc>
          <w:tcPr>
            <w:tcW w:w="3773" w:type="dxa"/>
            <w:tcBorders>
              <w:top w:val="nil"/>
              <w:left w:val="nil"/>
              <w:bottom w:val="single" w:sz="4" w:space="0" w:color="auto"/>
              <w:right w:val="single" w:sz="4" w:space="0" w:color="auto"/>
            </w:tcBorders>
            <w:noWrap/>
            <w:vAlign w:val="center"/>
          </w:tcPr>
          <w:p w14:paraId="595229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2 687 485,60</w:t>
            </w:r>
          </w:p>
        </w:tc>
      </w:tr>
      <w:tr w:rsidR="00ED3EAC" w:rsidRPr="002210A4" w14:paraId="53A6D0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8167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F5FFD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991 485,86</w:t>
            </w:r>
          </w:p>
        </w:tc>
        <w:tc>
          <w:tcPr>
            <w:tcW w:w="3773" w:type="dxa"/>
            <w:tcBorders>
              <w:top w:val="nil"/>
              <w:left w:val="nil"/>
              <w:bottom w:val="single" w:sz="4" w:space="0" w:color="auto"/>
              <w:right w:val="single" w:sz="4" w:space="0" w:color="auto"/>
            </w:tcBorders>
            <w:noWrap/>
            <w:vAlign w:val="center"/>
          </w:tcPr>
          <w:p w14:paraId="308404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2 687 496,47</w:t>
            </w:r>
          </w:p>
        </w:tc>
      </w:tr>
      <w:tr w:rsidR="00ED3EAC" w:rsidRPr="002210A4" w14:paraId="015CC2B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18E0B8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ЗУ214</w:t>
            </w:r>
          </w:p>
        </w:tc>
      </w:tr>
      <w:tr w:rsidR="00ED3EAC" w:rsidRPr="002210A4" w14:paraId="44DA27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A782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B530B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991 464,13</w:t>
            </w:r>
          </w:p>
        </w:tc>
        <w:tc>
          <w:tcPr>
            <w:tcW w:w="3773" w:type="dxa"/>
            <w:tcBorders>
              <w:top w:val="nil"/>
              <w:left w:val="nil"/>
              <w:bottom w:val="single" w:sz="4" w:space="0" w:color="auto"/>
              <w:right w:val="single" w:sz="4" w:space="0" w:color="auto"/>
            </w:tcBorders>
            <w:noWrap/>
            <w:vAlign w:val="center"/>
          </w:tcPr>
          <w:p w14:paraId="1BF5EE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2 687 562,30</w:t>
            </w:r>
          </w:p>
        </w:tc>
      </w:tr>
      <w:tr w:rsidR="00ED3EAC" w:rsidRPr="002210A4" w14:paraId="4E0AD9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3592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24EA1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991 456,77</w:t>
            </w:r>
          </w:p>
        </w:tc>
        <w:tc>
          <w:tcPr>
            <w:tcW w:w="3773" w:type="dxa"/>
            <w:tcBorders>
              <w:top w:val="nil"/>
              <w:left w:val="nil"/>
              <w:bottom w:val="single" w:sz="4" w:space="0" w:color="auto"/>
              <w:right w:val="single" w:sz="4" w:space="0" w:color="auto"/>
            </w:tcBorders>
            <w:noWrap/>
            <w:vAlign w:val="center"/>
          </w:tcPr>
          <w:p w14:paraId="3D85B8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2 687 583,42</w:t>
            </w:r>
          </w:p>
        </w:tc>
      </w:tr>
      <w:tr w:rsidR="00ED3EAC" w:rsidRPr="002210A4" w14:paraId="24ADEC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49F1F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CD433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991 456,33</w:t>
            </w:r>
          </w:p>
        </w:tc>
        <w:tc>
          <w:tcPr>
            <w:tcW w:w="3773" w:type="dxa"/>
            <w:tcBorders>
              <w:top w:val="nil"/>
              <w:left w:val="nil"/>
              <w:bottom w:val="single" w:sz="4" w:space="0" w:color="auto"/>
              <w:right w:val="single" w:sz="4" w:space="0" w:color="auto"/>
            </w:tcBorders>
            <w:noWrap/>
            <w:vAlign w:val="center"/>
          </w:tcPr>
          <w:p w14:paraId="53BA14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2 687 585,02</w:t>
            </w:r>
          </w:p>
        </w:tc>
      </w:tr>
      <w:tr w:rsidR="00ED3EAC" w:rsidRPr="002210A4" w14:paraId="41069E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538A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2F180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991 456,01</w:t>
            </w:r>
          </w:p>
        </w:tc>
        <w:tc>
          <w:tcPr>
            <w:tcW w:w="3773" w:type="dxa"/>
            <w:tcBorders>
              <w:top w:val="nil"/>
              <w:left w:val="nil"/>
              <w:bottom w:val="single" w:sz="4" w:space="0" w:color="auto"/>
              <w:right w:val="single" w:sz="4" w:space="0" w:color="auto"/>
            </w:tcBorders>
            <w:noWrap/>
            <w:vAlign w:val="center"/>
          </w:tcPr>
          <w:p w14:paraId="05E86F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2 687 584,83</w:t>
            </w:r>
          </w:p>
        </w:tc>
      </w:tr>
      <w:tr w:rsidR="00ED3EAC" w:rsidRPr="002210A4" w14:paraId="5FEE8A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F035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B38D4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991 454,31</w:t>
            </w:r>
          </w:p>
        </w:tc>
        <w:tc>
          <w:tcPr>
            <w:tcW w:w="3773" w:type="dxa"/>
            <w:tcBorders>
              <w:top w:val="nil"/>
              <w:left w:val="nil"/>
              <w:bottom w:val="single" w:sz="4" w:space="0" w:color="auto"/>
              <w:right w:val="single" w:sz="4" w:space="0" w:color="auto"/>
            </w:tcBorders>
            <w:noWrap/>
            <w:vAlign w:val="center"/>
          </w:tcPr>
          <w:p w14:paraId="2E2F19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2 687 589,51</w:t>
            </w:r>
          </w:p>
        </w:tc>
      </w:tr>
      <w:tr w:rsidR="00ED3EAC" w:rsidRPr="002210A4" w14:paraId="4DAEB2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4B6E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1EC91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991 447,88</w:t>
            </w:r>
          </w:p>
        </w:tc>
        <w:tc>
          <w:tcPr>
            <w:tcW w:w="3773" w:type="dxa"/>
            <w:tcBorders>
              <w:top w:val="nil"/>
              <w:left w:val="nil"/>
              <w:bottom w:val="single" w:sz="4" w:space="0" w:color="auto"/>
              <w:right w:val="single" w:sz="4" w:space="0" w:color="auto"/>
            </w:tcBorders>
            <w:noWrap/>
            <w:vAlign w:val="center"/>
          </w:tcPr>
          <w:p w14:paraId="5BA46B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2 687 606,51</w:t>
            </w:r>
          </w:p>
        </w:tc>
      </w:tr>
      <w:tr w:rsidR="00ED3EAC" w:rsidRPr="002210A4" w14:paraId="149E0A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FEAB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20AF8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991 442,96</w:t>
            </w:r>
          </w:p>
        </w:tc>
        <w:tc>
          <w:tcPr>
            <w:tcW w:w="3773" w:type="dxa"/>
            <w:tcBorders>
              <w:top w:val="nil"/>
              <w:left w:val="nil"/>
              <w:bottom w:val="single" w:sz="4" w:space="0" w:color="auto"/>
              <w:right w:val="single" w:sz="4" w:space="0" w:color="auto"/>
            </w:tcBorders>
            <w:noWrap/>
            <w:vAlign w:val="center"/>
          </w:tcPr>
          <w:p w14:paraId="59E3D6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2 687 619,69</w:t>
            </w:r>
          </w:p>
        </w:tc>
      </w:tr>
      <w:tr w:rsidR="00ED3EAC" w:rsidRPr="002210A4" w14:paraId="5561BD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F430D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C01C6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991 436,92</w:t>
            </w:r>
          </w:p>
        </w:tc>
        <w:tc>
          <w:tcPr>
            <w:tcW w:w="3773" w:type="dxa"/>
            <w:tcBorders>
              <w:top w:val="nil"/>
              <w:left w:val="nil"/>
              <w:bottom w:val="single" w:sz="4" w:space="0" w:color="auto"/>
              <w:right w:val="single" w:sz="4" w:space="0" w:color="auto"/>
            </w:tcBorders>
            <w:noWrap/>
            <w:vAlign w:val="center"/>
          </w:tcPr>
          <w:p w14:paraId="1B2AD6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2 687 617,34</w:t>
            </w:r>
          </w:p>
        </w:tc>
      </w:tr>
      <w:tr w:rsidR="00ED3EAC" w:rsidRPr="002210A4" w14:paraId="3147ED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AC2A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4D71F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991 425,02</w:t>
            </w:r>
          </w:p>
        </w:tc>
        <w:tc>
          <w:tcPr>
            <w:tcW w:w="3773" w:type="dxa"/>
            <w:tcBorders>
              <w:top w:val="nil"/>
              <w:left w:val="nil"/>
              <w:bottom w:val="single" w:sz="4" w:space="0" w:color="auto"/>
              <w:right w:val="single" w:sz="4" w:space="0" w:color="auto"/>
            </w:tcBorders>
            <w:noWrap/>
            <w:vAlign w:val="center"/>
          </w:tcPr>
          <w:p w14:paraId="2BD8A5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2 687 612,68</w:t>
            </w:r>
          </w:p>
        </w:tc>
      </w:tr>
      <w:tr w:rsidR="00ED3EAC" w:rsidRPr="002210A4" w14:paraId="506BA6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80667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BE869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991 424,35</w:t>
            </w:r>
          </w:p>
        </w:tc>
        <w:tc>
          <w:tcPr>
            <w:tcW w:w="3773" w:type="dxa"/>
            <w:tcBorders>
              <w:top w:val="nil"/>
              <w:left w:val="nil"/>
              <w:bottom w:val="single" w:sz="4" w:space="0" w:color="auto"/>
              <w:right w:val="single" w:sz="4" w:space="0" w:color="auto"/>
            </w:tcBorders>
            <w:noWrap/>
            <w:vAlign w:val="center"/>
          </w:tcPr>
          <w:p w14:paraId="4E2083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2 687 612,41</w:t>
            </w:r>
          </w:p>
        </w:tc>
      </w:tr>
      <w:tr w:rsidR="00ED3EAC" w:rsidRPr="002210A4" w14:paraId="6D1D30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E64F0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A73B0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991 419,99</w:t>
            </w:r>
          </w:p>
        </w:tc>
        <w:tc>
          <w:tcPr>
            <w:tcW w:w="3773" w:type="dxa"/>
            <w:tcBorders>
              <w:top w:val="nil"/>
              <w:left w:val="nil"/>
              <w:bottom w:val="single" w:sz="4" w:space="0" w:color="auto"/>
              <w:right w:val="single" w:sz="4" w:space="0" w:color="auto"/>
            </w:tcBorders>
            <w:noWrap/>
            <w:vAlign w:val="center"/>
          </w:tcPr>
          <w:p w14:paraId="0354F3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2 687 610,70</w:t>
            </w:r>
          </w:p>
        </w:tc>
      </w:tr>
      <w:tr w:rsidR="00ED3EAC" w:rsidRPr="002210A4" w14:paraId="469CC9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ED5E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145C0B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991 414,22</w:t>
            </w:r>
          </w:p>
        </w:tc>
        <w:tc>
          <w:tcPr>
            <w:tcW w:w="3773" w:type="dxa"/>
            <w:tcBorders>
              <w:top w:val="nil"/>
              <w:left w:val="nil"/>
              <w:bottom w:val="single" w:sz="4" w:space="0" w:color="auto"/>
              <w:right w:val="single" w:sz="4" w:space="0" w:color="auto"/>
            </w:tcBorders>
            <w:noWrap/>
            <w:vAlign w:val="center"/>
          </w:tcPr>
          <w:p w14:paraId="2A241D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2 687 608,48</w:t>
            </w:r>
          </w:p>
        </w:tc>
      </w:tr>
      <w:tr w:rsidR="00ED3EAC" w:rsidRPr="002210A4" w14:paraId="7C8A42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E20A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05A942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991 408,00</w:t>
            </w:r>
          </w:p>
        </w:tc>
        <w:tc>
          <w:tcPr>
            <w:tcW w:w="3773" w:type="dxa"/>
            <w:tcBorders>
              <w:top w:val="nil"/>
              <w:left w:val="nil"/>
              <w:bottom w:val="single" w:sz="4" w:space="0" w:color="auto"/>
              <w:right w:val="single" w:sz="4" w:space="0" w:color="auto"/>
            </w:tcBorders>
            <w:noWrap/>
            <w:vAlign w:val="center"/>
          </w:tcPr>
          <w:p w14:paraId="496D2D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2 687 605,98</w:t>
            </w:r>
          </w:p>
        </w:tc>
      </w:tr>
      <w:tr w:rsidR="00ED3EAC" w:rsidRPr="002210A4" w14:paraId="3FDBDD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2682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14</w:t>
            </w:r>
          </w:p>
        </w:tc>
        <w:tc>
          <w:tcPr>
            <w:tcW w:w="4684" w:type="dxa"/>
            <w:tcBorders>
              <w:top w:val="nil"/>
              <w:left w:val="nil"/>
              <w:bottom w:val="single" w:sz="4" w:space="0" w:color="auto"/>
              <w:right w:val="single" w:sz="4" w:space="0" w:color="auto"/>
            </w:tcBorders>
            <w:noWrap/>
            <w:vAlign w:val="center"/>
          </w:tcPr>
          <w:p w14:paraId="635F58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991 430,16</w:t>
            </w:r>
          </w:p>
        </w:tc>
        <w:tc>
          <w:tcPr>
            <w:tcW w:w="3773" w:type="dxa"/>
            <w:tcBorders>
              <w:top w:val="nil"/>
              <w:left w:val="nil"/>
              <w:bottom w:val="single" w:sz="4" w:space="0" w:color="auto"/>
              <w:right w:val="single" w:sz="4" w:space="0" w:color="auto"/>
            </w:tcBorders>
            <w:noWrap/>
            <w:vAlign w:val="center"/>
          </w:tcPr>
          <w:p w14:paraId="5BD971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2 687 550,29</w:t>
            </w:r>
          </w:p>
        </w:tc>
      </w:tr>
      <w:tr w:rsidR="00ED3EAC" w:rsidRPr="002210A4" w14:paraId="5A87D39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0C1EC0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ЗУ215</w:t>
            </w:r>
          </w:p>
        </w:tc>
      </w:tr>
      <w:tr w:rsidR="00ED3EAC" w:rsidRPr="002210A4" w14:paraId="3DB0AC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CCC0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4F9A3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991 424,00</w:t>
            </w:r>
          </w:p>
        </w:tc>
        <w:tc>
          <w:tcPr>
            <w:tcW w:w="3773" w:type="dxa"/>
            <w:tcBorders>
              <w:top w:val="nil"/>
              <w:left w:val="nil"/>
              <w:bottom w:val="single" w:sz="4" w:space="0" w:color="auto"/>
              <w:right w:val="single" w:sz="4" w:space="0" w:color="auto"/>
            </w:tcBorders>
            <w:noWrap/>
            <w:vAlign w:val="center"/>
          </w:tcPr>
          <w:p w14:paraId="2800B1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2 687 515,26</w:t>
            </w:r>
          </w:p>
        </w:tc>
      </w:tr>
      <w:tr w:rsidR="00ED3EAC" w:rsidRPr="002210A4" w14:paraId="213096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D8A33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AF986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991 410,98</w:t>
            </w:r>
          </w:p>
        </w:tc>
        <w:tc>
          <w:tcPr>
            <w:tcW w:w="3773" w:type="dxa"/>
            <w:tcBorders>
              <w:top w:val="nil"/>
              <w:left w:val="nil"/>
              <w:bottom w:val="single" w:sz="4" w:space="0" w:color="auto"/>
              <w:right w:val="single" w:sz="4" w:space="0" w:color="auto"/>
            </w:tcBorders>
            <w:noWrap/>
            <w:vAlign w:val="center"/>
          </w:tcPr>
          <w:p w14:paraId="11A27A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2 687 548,85</w:t>
            </w:r>
          </w:p>
        </w:tc>
      </w:tr>
      <w:tr w:rsidR="00ED3EAC" w:rsidRPr="002210A4" w14:paraId="0480BD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0477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659DE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991 408,81</w:t>
            </w:r>
          </w:p>
        </w:tc>
        <w:tc>
          <w:tcPr>
            <w:tcW w:w="3773" w:type="dxa"/>
            <w:tcBorders>
              <w:top w:val="nil"/>
              <w:left w:val="nil"/>
              <w:bottom w:val="single" w:sz="4" w:space="0" w:color="auto"/>
              <w:right w:val="single" w:sz="4" w:space="0" w:color="auto"/>
            </w:tcBorders>
            <w:noWrap/>
            <w:vAlign w:val="center"/>
          </w:tcPr>
          <w:p w14:paraId="60C1C3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2 687 553,86</w:t>
            </w:r>
          </w:p>
        </w:tc>
      </w:tr>
      <w:tr w:rsidR="00ED3EAC" w:rsidRPr="002210A4" w14:paraId="4C1090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EFDC6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1E76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991 369,99</w:t>
            </w:r>
          </w:p>
        </w:tc>
        <w:tc>
          <w:tcPr>
            <w:tcW w:w="3773" w:type="dxa"/>
            <w:tcBorders>
              <w:top w:val="nil"/>
              <w:left w:val="nil"/>
              <w:bottom w:val="single" w:sz="4" w:space="0" w:color="auto"/>
              <w:right w:val="single" w:sz="4" w:space="0" w:color="auto"/>
            </w:tcBorders>
            <w:noWrap/>
            <w:vAlign w:val="center"/>
          </w:tcPr>
          <w:p w14:paraId="061419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2 687 539,57</w:t>
            </w:r>
          </w:p>
        </w:tc>
      </w:tr>
      <w:tr w:rsidR="00ED3EAC" w:rsidRPr="002210A4" w14:paraId="70A64B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85A8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CA56E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991 384,49</w:t>
            </w:r>
          </w:p>
        </w:tc>
        <w:tc>
          <w:tcPr>
            <w:tcW w:w="3773" w:type="dxa"/>
            <w:tcBorders>
              <w:top w:val="nil"/>
              <w:left w:val="nil"/>
              <w:bottom w:val="single" w:sz="4" w:space="0" w:color="auto"/>
              <w:right w:val="single" w:sz="4" w:space="0" w:color="auto"/>
            </w:tcBorders>
            <w:noWrap/>
            <w:vAlign w:val="center"/>
          </w:tcPr>
          <w:p w14:paraId="0195F3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2 687 500,04</w:t>
            </w:r>
          </w:p>
        </w:tc>
      </w:tr>
      <w:tr w:rsidR="00ED3EAC" w:rsidRPr="002210A4" w14:paraId="7E0EE41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6ABF62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ЗУ216</w:t>
            </w:r>
          </w:p>
        </w:tc>
      </w:tr>
      <w:tr w:rsidR="00ED3EAC" w:rsidRPr="002210A4" w14:paraId="1F2430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517A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CC934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991 405,89</w:t>
            </w:r>
          </w:p>
        </w:tc>
        <w:tc>
          <w:tcPr>
            <w:tcW w:w="3773" w:type="dxa"/>
            <w:tcBorders>
              <w:top w:val="nil"/>
              <w:left w:val="nil"/>
              <w:bottom w:val="single" w:sz="4" w:space="0" w:color="auto"/>
              <w:right w:val="single" w:sz="4" w:space="0" w:color="auto"/>
            </w:tcBorders>
            <w:noWrap/>
            <w:vAlign w:val="center"/>
          </w:tcPr>
          <w:p w14:paraId="4DF084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2 687 560,54</w:t>
            </w:r>
          </w:p>
        </w:tc>
      </w:tr>
      <w:tr w:rsidR="00ED3EAC" w:rsidRPr="002210A4" w14:paraId="02532E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5BD7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06431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991 392,04</w:t>
            </w:r>
          </w:p>
        </w:tc>
        <w:tc>
          <w:tcPr>
            <w:tcW w:w="3773" w:type="dxa"/>
            <w:tcBorders>
              <w:top w:val="nil"/>
              <w:left w:val="nil"/>
              <w:bottom w:val="single" w:sz="4" w:space="0" w:color="auto"/>
              <w:right w:val="single" w:sz="4" w:space="0" w:color="auto"/>
            </w:tcBorders>
            <w:noWrap/>
            <w:vAlign w:val="center"/>
          </w:tcPr>
          <w:p w14:paraId="5ED3E7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2 687 599,83</w:t>
            </w:r>
          </w:p>
        </w:tc>
      </w:tr>
      <w:tr w:rsidR="00ED3EAC" w:rsidRPr="002210A4" w14:paraId="38FC12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3ACCE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6D284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991 375,10</w:t>
            </w:r>
          </w:p>
        </w:tc>
        <w:tc>
          <w:tcPr>
            <w:tcW w:w="3773" w:type="dxa"/>
            <w:tcBorders>
              <w:top w:val="nil"/>
              <w:left w:val="nil"/>
              <w:bottom w:val="single" w:sz="4" w:space="0" w:color="auto"/>
              <w:right w:val="single" w:sz="4" w:space="0" w:color="auto"/>
            </w:tcBorders>
            <w:noWrap/>
            <w:vAlign w:val="center"/>
          </w:tcPr>
          <w:p w14:paraId="552CF6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2 687 593,53</w:t>
            </w:r>
          </w:p>
        </w:tc>
      </w:tr>
      <w:tr w:rsidR="00ED3EAC" w:rsidRPr="002210A4" w14:paraId="055FA3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5EEC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9A009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991 371,95</w:t>
            </w:r>
          </w:p>
        </w:tc>
        <w:tc>
          <w:tcPr>
            <w:tcW w:w="3773" w:type="dxa"/>
            <w:tcBorders>
              <w:top w:val="nil"/>
              <w:left w:val="nil"/>
              <w:bottom w:val="single" w:sz="4" w:space="0" w:color="auto"/>
              <w:right w:val="single" w:sz="4" w:space="0" w:color="auto"/>
            </w:tcBorders>
            <w:noWrap/>
            <w:vAlign w:val="center"/>
          </w:tcPr>
          <w:p w14:paraId="5BA5DE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2 687 592,11</w:t>
            </w:r>
          </w:p>
        </w:tc>
      </w:tr>
      <w:tr w:rsidR="00ED3EAC" w:rsidRPr="002210A4" w14:paraId="47F4F5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FE02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BA979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991 353,34</w:t>
            </w:r>
          </w:p>
        </w:tc>
        <w:tc>
          <w:tcPr>
            <w:tcW w:w="3773" w:type="dxa"/>
            <w:tcBorders>
              <w:top w:val="nil"/>
              <w:left w:val="nil"/>
              <w:bottom w:val="single" w:sz="4" w:space="0" w:color="auto"/>
              <w:right w:val="single" w:sz="4" w:space="0" w:color="auto"/>
            </w:tcBorders>
            <w:noWrap/>
            <w:vAlign w:val="center"/>
          </w:tcPr>
          <w:p w14:paraId="5F973C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2 687 584,33</w:t>
            </w:r>
          </w:p>
        </w:tc>
      </w:tr>
      <w:tr w:rsidR="00ED3EAC" w:rsidRPr="002210A4" w14:paraId="5F5025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6F0E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E78EE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991 366,61</w:t>
            </w:r>
          </w:p>
        </w:tc>
        <w:tc>
          <w:tcPr>
            <w:tcW w:w="3773" w:type="dxa"/>
            <w:tcBorders>
              <w:top w:val="nil"/>
              <w:left w:val="nil"/>
              <w:bottom w:val="single" w:sz="4" w:space="0" w:color="auto"/>
              <w:right w:val="single" w:sz="4" w:space="0" w:color="auto"/>
            </w:tcBorders>
            <w:noWrap/>
            <w:vAlign w:val="center"/>
          </w:tcPr>
          <w:p w14:paraId="50621F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2 687 552,05</w:t>
            </w:r>
          </w:p>
        </w:tc>
      </w:tr>
      <w:tr w:rsidR="00ED3EAC" w:rsidRPr="002210A4" w14:paraId="1FBEA1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C13F2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0A079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991 369,60</w:t>
            </w:r>
          </w:p>
        </w:tc>
        <w:tc>
          <w:tcPr>
            <w:tcW w:w="3773" w:type="dxa"/>
            <w:tcBorders>
              <w:top w:val="nil"/>
              <w:left w:val="nil"/>
              <w:bottom w:val="single" w:sz="4" w:space="0" w:color="auto"/>
              <w:right w:val="single" w:sz="4" w:space="0" w:color="auto"/>
            </w:tcBorders>
            <w:noWrap/>
            <w:vAlign w:val="center"/>
          </w:tcPr>
          <w:p w14:paraId="17652E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2 687 545,92</w:t>
            </w:r>
          </w:p>
        </w:tc>
      </w:tr>
      <w:tr w:rsidR="00ED3EAC" w:rsidRPr="002210A4" w14:paraId="6EF55C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450A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6ADDA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991 396,24</w:t>
            </w:r>
          </w:p>
        </w:tc>
        <w:tc>
          <w:tcPr>
            <w:tcW w:w="3773" w:type="dxa"/>
            <w:tcBorders>
              <w:top w:val="nil"/>
              <w:left w:val="nil"/>
              <w:bottom w:val="single" w:sz="4" w:space="0" w:color="auto"/>
              <w:right w:val="single" w:sz="4" w:space="0" w:color="auto"/>
            </w:tcBorders>
            <w:noWrap/>
            <w:vAlign w:val="center"/>
          </w:tcPr>
          <w:p w14:paraId="169BB8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2 687 556,50</w:t>
            </w:r>
          </w:p>
        </w:tc>
      </w:tr>
      <w:tr w:rsidR="00ED3EAC" w:rsidRPr="002210A4" w14:paraId="3AEFF0F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5F5349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ЗУ217</w:t>
            </w:r>
          </w:p>
        </w:tc>
      </w:tr>
      <w:tr w:rsidR="00ED3EAC" w:rsidRPr="002210A4" w14:paraId="76846C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FBA7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E64BB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991 384,49</w:t>
            </w:r>
          </w:p>
        </w:tc>
        <w:tc>
          <w:tcPr>
            <w:tcW w:w="3773" w:type="dxa"/>
            <w:tcBorders>
              <w:top w:val="nil"/>
              <w:left w:val="nil"/>
              <w:bottom w:val="single" w:sz="4" w:space="0" w:color="auto"/>
              <w:right w:val="single" w:sz="4" w:space="0" w:color="auto"/>
            </w:tcBorders>
            <w:noWrap/>
            <w:vAlign w:val="center"/>
          </w:tcPr>
          <w:p w14:paraId="096EB0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2 687 500,04</w:t>
            </w:r>
          </w:p>
        </w:tc>
      </w:tr>
      <w:tr w:rsidR="00ED3EAC" w:rsidRPr="002210A4" w14:paraId="11428B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3B812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2D715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991 369,99</w:t>
            </w:r>
          </w:p>
        </w:tc>
        <w:tc>
          <w:tcPr>
            <w:tcW w:w="3773" w:type="dxa"/>
            <w:tcBorders>
              <w:top w:val="nil"/>
              <w:left w:val="nil"/>
              <w:bottom w:val="single" w:sz="4" w:space="0" w:color="auto"/>
              <w:right w:val="single" w:sz="4" w:space="0" w:color="auto"/>
            </w:tcBorders>
            <w:noWrap/>
            <w:vAlign w:val="center"/>
          </w:tcPr>
          <w:p w14:paraId="405829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2 687 539,57</w:t>
            </w:r>
          </w:p>
        </w:tc>
      </w:tr>
      <w:tr w:rsidR="00ED3EAC" w:rsidRPr="002210A4" w14:paraId="398562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F4C1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8B946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991 363,90</w:t>
            </w:r>
          </w:p>
        </w:tc>
        <w:tc>
          <w:tcPr>
            <w:tcW w:w="3773" w:type="dxa"/>
            <w:tcBorders>
              <w:top w:val="nil"/>
              <w:left w:val="nil"/>
              <w:bottom w:val="single" w:sz="4" w:space="0" w:color="auto"/>
              <w:right w:val="single" w:sz="4" w:space="0" w:color="auto"/>
            </w:tcBorders>
            <w:noWrap/>
            <w:vAlign w:val="center"/>
          </w:tcPr>
          <w:p w14:paraId="46CCCA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2 687 536,91</w:t>
            </w:r>
          </w:p>
        </w:tc>
      </w:tr>
      <w:tr w:rsidR="00ED3EAC" w:rsidRPr="002210A4" w14:paraId="0FBBAF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3282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5C87A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991 359,48</w:t>
            </w:r>
          </w:p>
        </w:tc>
        <w:tc>
          <w:tcPr>
            <w:tcW w:w="3773" w:type="dxa"/>
            <w:tcBorders>
              <w:top w:val="nil"/>
              <w:left w:val="nil"/>
              <w:bottom w:val="single" w:sz="4" w:space="0" w:color="auto"/>
              <w:right w:val="single" w:sz="4" w:space="0" w:color="auto"/>
            </w:tcBorders>
            <w:noWrap/>
            <w:vAlign w:val="center"/>
          </w:tcPr>
          <w:p w14:paraId="171806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2 687 535,50</w:t>
            </w:r>
          </w:p>
        </w:tc>
      </w:tr>
      <w:tr w:rsidR="00ED3EAC" w:rsidRPr="002210A4" w14:paraId="06FA56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3F562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ED84A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991 351,44</w:t>
            </w:r>
          </w:p>
        </w:tc>
        <w:tc>
          <w:tcPr>
            <w:tcW w:w="3773" w:type="dxa"/>
            <w:tcBorders>
              <w:top w:val="nil"/>
              <w:left w:val="nil"/>
              <w:bottom w:val="single" w:sz="4" w:space="0" w:color="auto"/>
              <w:right w:val="single" w:sz="4" w:space="0" w:color="auto"/>
            </w:tcBorders>
            <w:noWrap/>
            <w:vAlign w:val="center"/>
          </w:tcPr>
          <w:p w14:paraId="5AABAC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2 687 532,06</w:t>
            </w:r>
          </w:p>
        </w:tc>
      </w:tr>
      <w:tr w:rsidR="00ED3EAC" w:rsidRPr="002210A4" w14:paraId="61EB43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C51B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0BDD0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991 332,11</w:t>
            </w:r>
          </w:p>
        </w:tc>
        <w:tc>
          <w:tcPr>
            <w:tcW w:w="3773" w:type="dxa"/>
            <w:tcBorders>
              <w:top w:val="nil"/>
              <w:left w:val="nil"/>
              <w:bottom w:val="single" w:sz="4" w:space="0" w:color="auto"/>
              <w:right w:val="single" w:sz="4" w:space="0" w:color="auto"/>
            </w:tcBorders>
            <w:noWrap/>
            <w:vAlign w:val="center"/>
          </w:tcPr>
          <w:p w14:paraId="4D0207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2 687 525,02</w:t>
            </w:r>
          </w:p>
        </w:tc>
      </w:tr>
      <w:tr w:rsidR="00ED3EAC" w:rsidRPr="002210A4" w14:paraId="255942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79AB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BB598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991 341,06</w:t>
            </w:r>
          </w:p>
        </w:tc>
        <w:tc>
          <w:tcPr>
            <w:tcW w:w="3773" w:type="dxa"/>
            <w:tcBorders>
              <w:top w:val="nil"/>
              <w:left w:val="nil"/>
              <w:bottom w:val="single" w:sz="4" w:space="0" w:color="auto"/>
              <w:right w:val="single" w:sz="4" w:space="0" w:color="auto"/>
            </w:tcBorders>
            <w:noWrap/>
            <w:vAlign w:val="center"/>
          </w:tcPr>
          <w:p w14:paraId="30A782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2 687 499,05</w:t>
            </w:r>
          </w:p>
        </w:tc>
      </w:tr>
      <w:tr w:rsidR="00ED3EAC" w:rsidRPr="002210A4" w14:paraId="2115D8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490A7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923C4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991 342,02</w:t>
            </w:r>
          </w:p>
        </w:tc>
        <w:tc>
          <w:tcPr>
            <w:tcW w:w="3773" w:type="dxa"/>
            <w:tcBorders>
              <w:top w:val="nil"/>
              <w:left w:val="nil"/>
              <w:bottom w:val="single" w:sz="4" w:space="0" w:color="auto"/>
              <w:right w:val="single" w:sz="4" w:space="0" w:color="auto"/>
            </w:tcBorders>
            <w:noWrap/>
            <w:vAlign w:val="center"/>
          </w:tcPr>
          <w:p w14:paraId="7C45E9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2 687 496,21</w:t>
            </w:r>
          </w:p>
        </w:tc>
      </w:tr>
      <w:tr w:rsidR="00ED3EAC" w:rsidRPr="002210A4" w14:paraId="0C3544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2CA4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1A8AD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991 346,22</w:t>
            </w:r>
          </w:p>
        </w:tc>
        <w:tc>
          <w:tcPr>
            <w:tcW w:w="3773" w:type="dxa"/>
            <w:tcBorders>
              <w:top w:val="nil"/>
              <w:left w:val="nil"/>
              <w:bottom w:val="single" w:sz="4" w:space="0" w:color="auto"/>
              <w:right w:val="single" w:sz="4" w:space="0" w:color="auto"/>
            </w:tcBorders>
            <w:noWrap/>
            <w:vAlign w:val="center"/>
          </w:tcPr>
          <w:p w14:paraId="6F041F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2 687 484,00</w:t>
            </w:r>
          </w:p>
        </w:tc>
      </w:tr>
      <w:tr w:rsidR="00ED3EAC" w:rsidRPr="002210A4" w14:paraId="4CA418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9C4D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146AA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991 362,92</w:t>
            </w:r>
          </w:p>
        </w:tc>
        <w:tc>
          <w:tcPr>
            <w:tcW w:w="3773" w:type="dxa"/>
            <w:tcBorders>
              <w:top w:val="nil"/>
              <w:left w:val="nil"/>
              <w:bottom w:val="single" w:sz="4" w:space="0" w:color="auto"/>
              <w:right w:val="single" w:sz="4" w:space="0" w:color="auto"/>
            </w:tcBorders>
            <w:noWrap/>
            <w:vAlign w:val="center"/>
          </w:tcPr>
          <w:p w14:paraId="3F1611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2 687 491,11</w:t>
            </w:r>
          </w:p>
        </w:tc>
      </w:tr>
      <w:tr w:rsidR="00ED3EAC" w:rsidRPr="002210A4" w14:paraId="1281D3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59A89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0A5F4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991 371,05</w:t>
            </w:r>
          </w:p>
        </w:tc>
        <w:tc>
          <w:tcPr>
            <w:tcW w:w="3773" w:type="dxa"/>
            <w:tcBorders>
              <w:top w:val="nil"/>
              <w:left w:val="nil"/>
              <w:bottom w:val="single" w:sz="4" w:space="0" w:color="auto"/>
              <w:right w:val="single" w:sz="4" w:space="0" w:color="auto"/>
            </w:tcBorders>
            <w:noWrap/>
            <w:vAlign w:val="center"/>
          </w:tcPr>
          <w:p w14:paraId="5993B4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2 687 494,65</w:t>
            </w:r>
          </w:p>
        </w:tc>
      </w:tr>
      <w:tr w:rsidR="00ED3EAC" w:rsidRPr="002210A4" w14:paraId="3D5FD5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8C2C1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18354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991 373,53</w:t>
            </w:r>
          </w:p>
        </w:tc>
        <w:tc>
          <w:tcPr>
            <w:tcW w:w="3773" w:type="dxa"/>
            <w:tcBorders>
              <w:top w:val="nil"/>
              <w:left w:val="nil"/>
              <w:bottom w:val="single" w:sz="4" w:space="0" w:color="auto"/>
              <w:right w:val="single" w:sz="4" w:space="0" w:color="auto"/>
            </w:tcBorders>
            <w:noWrap/>
            <w:vAlign w:val="center"/>
          </w:tcPr>
          <w:p w14:paraId="16545C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2 687 495,56</w:t>
            </w:r>
          </w:p>
        </w:tc>
      </w:tr>
      <w:tr w:rsidR="00ED3EAC" w:rsidRPr="002210A4" w14:paraId="48F13F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8D81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6FB130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991 377,73</w:t>
            </w:r>
          </w:p>
        </w:tc>
        <w:tc>
          <w:tcPr>
            <w:tcW w:w="3773" w:type="dxa"/>
            <w:tcBorders>
              <w:top w:val="nil"/>
              <w:left w:val="nil"/>
              <w:bottom w:val="single" w:sz="4" w:space="0" w:color="auto"/>
              <w:right w:val="single" w:sz="4" w:space="0" w:color="auto"/>
            </w:tcBorders>
            <w:noWrap/>
            <w:vAlign w:val="center"/>
          </w:tcPr>
          <w:p w14:paraId="7B961D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2 687 497,43</w:t>
            </w:r>
          </w:p>
        </w:tc>
      </w:tr>
      <w:tr w:rsidR="00ED3EAC" w:rsidRPr="002210A4" w14:paraId="0B2DE0C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A10377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ЗУ218</w:t>
            </w:r>
          </w:p>
        </w:tc>
      </w:tr>
      <w:tr w:rsidR="00ED3EAC" w:rsidRPr="002210A4" w14:paraId="12F934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15CDE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188B7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991 369,60</w:t>
            </w:r>
          </w:p>
        </w:tc>
        <w:tc>
          <w:tcPr>
            <w:tcW w:w="3773" w:type="dxa"/>
            <w:tcBorders>
              <w:top w:val="nil"/>
              <w:left w:val="nil"/>
              <w:bottom w:val="single" w:sz="4" w:space="0" w:color="auto"/>
              <w:right w:val="single" w:sz="4" w:space="0" w:color="auto"/>
            </w:tcBorders>
            <w:noWrap/>
            <w:vAlign w:val="center"/>
          </w:tcPr>
          <w:p w14:paraId="64F7D6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2 687 545,92</w:t>
            </w:r>
          </w:p>
        </w:tc>
      </w:tr>
      <w:tr w:rsidR="00ED3EAC" w:rsidRPr="002210A4" w14:paraId="1BC175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6474A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1DD04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991 366,61</w:t>
            </w:r>
          </w:p>
        </w:tc>
        <w:tc>
          <w:tcPr>
            <w:tcW w:w="3773" w:type="dxa"/>
            <w:tcBorders>
              <w:top w:val="nil"/>
              <w:left w:val="nil"/>
              <w:bottom w:val="single" w:sz="4" w:space="0" w:color="auto"/>
              <w:right w:val="single" w:sz="4" w:space="0" w:color="auto"/>
            </w:tcBorders>
            <w:noWrap/>
            <w:vAlign w:val="center"/>
          </w:tcPr>
          <w:p w14:paraId="6703E6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2 687 552,05</w:t>
            </w:r>
          </w:p>
        </w:tc>
      </w:tr>
      <w:tr w:rsidR="00ED3EAC" w:rsidRPr="002210A4" w14:paraId="757BE8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BF66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4DEF6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991 353,34</w:t>
            </w:r>
          </w:p>
        </w:tc>
        <w:tc>
          <w:tcPr>
            <w:tcW w:w="3773" w:type="dxa"/>
            <w:tcBorders>
              <w:top w:val="nil"/>
              <w:left w:val="nil"/>
              <w:bottom w:val="single" w:sz="4" w:space="0" w:color="auto"/>
              <w:right w:val="single" w:sz="4" w:space="0" w:color="auto"/>
            </w:tcBorders>
            <w:noWrap/>
            <w:vAlign w:val="center"/>
          </w:tcPr>
          <w:p w14:paraId="68AAA4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2 687 584,33</w:t>
            </w:r>
          </w:p>
        </w:tc>
      </w:tr>
      <w:tr w:rsidR="00ED3EAC" w:rsidRPr="002210A4" w14:paraId="4DFDFA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9BC85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C608D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991 316,04</w:t>
            </w:r>
          </w:p>
        </w:tc>
        <w:tc>
          <w:tcPr>
            <w:tcW w:w="3773" w:type="dxa"/>
            <w:tcBorders>
              <w:top w:val="nil"/>
              <w:left w:val="nil"/>
              <w:bottom w:val="single" w:sz="4" w:space="0" w:color="auto"/>
              <w:right w:val="single" w:sz="4" w:space="0" w:color="auto"/>
            </w:tcBorders>
            <w:noWrap/>
            <w:vAlign w:val="center"/>
          </w:tcPr>
          <w:p w14:paraId="2F1EDC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2 687 569,81</w:t>
            </w:r>
          </w:p>
        </w:tc>
      </w:tr>
      <w:tr w:rsidR="00ED3EAC" w:rsidRPr="002210A4" w14:paraId="5017BA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6DF57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C6E0F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991 321,26</w:t>
            </w:r>
          </w:p>
        </w:tc>
        <w:tc>
          <w:tcPr>
            <w:tcW w:w="3773" w:type="dxa"/>
            <w:tcBorders>
              <w:top w:val="nil"/>
              <w:left w:val="nil"/>
              <w:bottom w:val="single" w:sz="4" w:space="0" w:color="auto"/>
              <w:right w:val="single" w:sz="4" w:space="0" w:color="auto"/>
            </w:tcBorders>
            <w:noWrap/>
            <w:vAlign w:val="center"/>
          </w:tcPr>
          <w:p w14:paraId="3563C8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2 687 554,41</w:t>
            </w:r>
          </w:p>
        </w:tc>
      </w:tr>
      <w:tr w:rsidR="00ED3EAC" w:rsidRPr="002210A4" w14:paraId="77BE0F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64EA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F82A0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991 323,54</w:t>
            </w:r>
          </w:p>
        </w:tc>
        <w:tc>
          <w:tcPr>
            <w:tcW w:w="3773" w:type="dxa"/>
            <w:tcBorders>
              <w:top w:val="nil"/>
              <w:left w:val="nil"/>
              <w:bottom w:val="single" w:sz="4" w:space="0" w:color="auto"/>
              <w:right w:val="single" w:sz="4" w:space="0" w:color="auto"/>
            </w:tcBorders>
            <w:noWrap/>
            <w:vAlign w:val="center"/>
          </w:tcPr>
          <w:p w14:paraId="015367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2 687 547,66</w:t>
            </w:r>
          </w:p>
        </w:tc>
      </w:tr>
      <w:tr w:rsidR="00ED3EAC" w:rsidRPr="002210A4" w14:paraId="2360F4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6FFF4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0A18F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991 329,52</w:t>
            </w:r>
          </w:p>
        </w:tc>
        <w:tc>
          <w:tcPr>
            <w:tcW w:w="3773" w:type="dxa"/>
            <w:tcBorders>
              <w:top w:val="nil"/>
              <w:left w:val="nil"/>
              <w:bottom w:val="single" w:sz="4" w:space="0" w:color="auto"/>
              <w:right w:val="single" w:sz="4" w:space="0" w:color="auto"/>
            </w:tcBorders>
            <w:noWrap/>
            <w:vAlign w:val="center"/>
          </w:tcPr>
          <w:p w14:paraId="610BF9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2 687 530,17</w:t>
            </w:r>
          </w:p>
        </w:tc>
      </w:tr>
      <w:tr w:rsidR="00ED3EAC" w:rsidRPr="002210A4" w14:paraId="2F1E3B1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9871AD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ЗУ219</w:t>
            </w:r>
          </w:p>
        </w:tc>
      </w:tr>
      <w:tr w:rsidR="00ED3EAC" w:rsidRPr="002210A4" w14:paraId="664B7F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CCF08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233BC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991 403,88</w:t>
            </w:r>
          </w:p>
        </w:tc>
        <w:tc>
          <w:tcPr>
            <w:tcW w:w="3773" w:type="dxa"/>
            <w:tcBorders>
              <w:top w:val="nil"/>
              <w:left w:val="nil"/>
              <w:bottom w:val="single" w:sz="4" w:space="0" w:color="auto"/>
              <w:right w:val="single" w:sz="4" w:space="0" w:color="auto"/>
            </w:tcBorders>
            <w:noWrap/>
            <w:vAlign w:val="center"/>
          </w:tcPr>
          <w:p w14:paraId="65D98E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2 687 444,33</w:t>
            </w:r>
          </w:p>
        </w:tc>
      </w:tr>
      <w:tr w:rsidR="00ED3EAC" w:rsidRPr="002210A4" w14:paraId="3AF5A9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57936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FBE04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991 399,57</w:t>
            </w:r>
          </w:p>
        </w:tc>
        <w:tc>
          <w:tcPr>
            <w:tcW w:w="3773" w:type="dxa"/>
            <w:tcBorders>
              <w:top w:val="nil"/>
              <w:left w:val="nil"/>
              <w:bottom w:val="single" w:sz="4" w:space="0" w:color="auto"/>
              <w:right w:val="single" w:sz="4" w:space="0" w:color="auto"/>
            </w:tcBorders>
            <w:noWrap/>
            <w:vAlign w:val="center"/>
          </w:tcPr>
          <w:p w14:paraId="27BA8E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2 687 457,45</w:t>
            </w:r>
          </w:p>
        </w:tc>
      </w:tr>
      <w:tr w:rsidR="00ED3EAC" w:rsidRPr="002210A4" w14:paraId="4B6BFF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6FF5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B2F2A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991 395,43</w:t>
            </w:r>
          </w:p>
        </w:tc>
        <w:tc>
          <w:tcPr>
            <w:tcW w:w="3773" w:type="dxa"/>
            <w:tcBorders>
              <w:top w:val="nil"/>
              <w:left w:val="nil"/>
              <w:bottom w:val="single" w:sz="4" w:space="0" w:color="auto"/>
              <w:right w:val="single" w:sz="4" w:space="0" w:color="auto"/>
            </w:tcBorders>
            <w:noWrap/>
            <w:vAlign w:val="center"/>
          </w:tcPr>
          <w:p w14:paraId="6B76E6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2 687 467,74</w:t>
            </w:r>
          </w:p>
        </w:tc>
      </w:tr>
      <w:tr w:rsidR="00ED3EAC" w:rsidRPr="002210A4" w14:paraId="3D799A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23074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FDC26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991 390,50</w:t>
            </w:r>
          </w:p>
        </w:tc>
        <w:tc>
          <w:tcPr>
            <w:tcW w:w="3773" w:type="dxa"/>
            <w:tcBorders>
              <w:top w:val="nil"/>
              <w:left w:val="nil"/>
              <w:bottom w:val="single" w:sz="4" w:space="0" w:color="auto"/>
              <w:right w:val="single" w:sz="4" w:space="0" w:color="auto"/>
            </w:tcBorders>
            <w:noWrap/>
            <w:vAlign w:val="center"/>
          </w:tcPr>
          <w:p w14:paraId="5BC8B2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2 687 482,73</w:t>
            </w:r>
          </w:p>
        </w:tc>
      </w:tr>
      <w:tr w:rsidR="00ED3EAC" w:rsidRPr="002210A4" w14:paraId="71F8CD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296D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94C67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991 390,02</w:t>
            </w:r>
          </w:p>
        </w:tc>
        <w:tc>
          <w:tcPr>
            <w:tcW w:w="3773" w:type="dxa"/>
            <w:tcBorders>
              <w:top w:val="nil"/>
              <w:left w:val="nil"/>
              <w:bottom w:val="single" w:sz="4" w:space="0" w:color="auto"/>
              <w:right w:val="single" w:sz="4" w:space="0" w:color="auto"/>
            </w:tcBorders>
            <w:noWrap/>
            <w:vAlign w:val="center"/>
          </w:tcPr>
          <w:p w14:paraId="431E06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2 687 484,01</w:t>
            </w:r>
          </w:p>
        </w:tc>
      </w:tr>
      <w:tr w:rsidR="00ED3EAC" w:rsidRPr="002210A4" w14:paraId="0EF235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F75D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5CD6A0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991 388,64</w:t>
            </w:r>
          </w:p>
        </w:tc>
        <w:tc>
          <w:tcPr>
            <w:tcW w:w="3773" w:type="dxa"/>
            <w:tcBorders>
              <w:top w:val="nil"/>
              <w:left w:val="nil"/>
              <w:bottom w:val="single" w:sz="4" w:space="0" w:color="auto"/>
              <w:right w:val="single" w:sz="4" w:space="0" w:color="auto"/>
            </w:tcBorders>
            <w:noWrap/>
            <w:vAlign w:val="center"/>
          </w:tcPr>
          <w:p w14:paraId="30DFA6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2 687 486,82</w:t>
            </w:r>
          </w:p>
        </w:tc>
      </w:tr>
      <w:tr w:rsidR="00ED3EAC" w:rsidRPr="002210A4" w14:paraId="14FE04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F409D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392962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991 350,46</w:t>
            </w:r>
          </w:p>
        </w:tc>
        <w:tc>
          <w:tcPr>
            <w:tcW w:w="3773" w:type="dxa"/>
            <w:tcBorders>
              <w:top w:val="nil"/>
              <w:left w:val="nil"/>
              <w:bottom w:val="single" w:sz="4" w:space="0" w:color="auto"/>
              <w:right w:val="single" w:sz="4" w:space="0" w:color="auto"/>
            </w:tcBorders>
            <w:noWrap/>
            <w:vAlign w:val="center"/>
          </w:tcPr>
          <w:p w14:paraId="03C418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2 687 471,23</w:t>
            </w:r>
          </w:p>
        </w:tc>
      </w:tr>
      <w:tr w:rsidR="00ED3EAC" w:rsidRPr="002210A4" w14:paraId="511FF4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086DB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E6537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991 364,61</w:t>
            </w:r>
          </w:p>
        </w:tc>
        <w:tc>
          <w:tcPr>
            <w:tcW w:w="3773" w:type="dxa"/>
            <w:tcBorders>
              <w:top w:val="nil"/>
              <w:left w:val="nil"/>
              <w:bottom w:val="single" w:sz="4" w:space="0" w:color="auto"/>
              <w:right w:val="single" w:sz="4" w:space="0" w:color="auto"/>
            </w:tcBorders>
            <w:noWrap/>
            <w:vAlign w:val="center"/>
          </w:tcPr>
          <w:p w14:paraId="5C1C9F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2 687 429,41</w:t>
            </w:r>
          </w:p>
        </w:tc>
      </w:tr>
      <w:tr w:rsidR="00ED3EAC" w:rsidRPr="002210A4" w14:paraId="436158F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1F8730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ЗУ220</w:t>
            </w:r>
          </w:p>
        </w:tc>
      </w:tr>
      <w:tr w:rsidR="00ED3EAC" w:rsidRPr="002210A4" w14:paraId="4F0128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9DCC0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8A8DE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991 360,35</w:t>
            </w:r>
          </w:p>
        </w:tc>
        <w:tc>
          <w:tcPr>
            <w:tcW w:w="3773" w:type="dxa"/>
            <w:tcBorders>
              <w:top w:val="nil"/>
              <w:left w:val="nil"/>
              <w:bottom w:val="single" w:sz="4" w:space="0" w:color="auto"/>
              <w:right w:val="single" w:sz="4" w:space="0" w:color="auto"/>
            </w:tcBorders>
            <w:noWrap/>
            <w:vAlign w:val="center"/>
          </w:tcPr>
          <w:p w14:paraId="715B19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2 687 404,56</w:t>
            </w:r>
          </w:p>
        </w:tc>
      </w:tr>
      <w:tr w:rsidR="00ED3EAC" w:rsidRPr="002210A4" w14:paraId="1CE398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88E5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0CCA8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991 350,13</w:t>
            </w:r>
          </w:p>
        </w:tc>
        <w:tc>
          <w:tcPr>
            <w:tcW w:w="3773" w:type="dxa"/>
            <w:tcBorders>
              <w:top w:val="nil"/>
              <w:left w:val="nil"/>
              <w:bottom w:val="single" w:sz="4" w:space="0" w:color="auto"/>
              <w:right w:val="single" w:sz="4" w:space="0" w:color="auto"/>
            </w:tcBorders>
            <w:noWrap/>
            <w:vAlign w:val="center"/>
          </w:tcPr>
          <w:p w14:paraId="767260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2 687 434,77</w:t>
            </w:r>
          </w:p>
        </w:tc>
      </w:tr>
      <w:tr w:rsidR="00ED3EAC" w:rsidRPr="002210A4" w14:paraId="45DA58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66B5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94C82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991 340,13</w:t>
            </w:r>
          </w:p>
        </w:tc>
        <w:tc>
          <w:tcPr>
            <w:tcW w:w="3773" w:type="dxa"/>
            <w:tcBorders>
              <w:top w:val="nil"/>
              <w:left w:val="nil"/>
              <w:bottom w:val="single" w:sz="4" w:space="0" w:color="auto"/>
              <w:right w:val="single" w:sz="4" w:space="0" w:color="auto"/>
            </w:tcBorders>
            <w:noWrap/>
            <w:vAlign w:val="center"/>
          </w:tcPr>
          <w:p w14:paraId="272EB4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2 687 431,65</w:t>
            </w:r>
          </w:p>
        </w:tc>
      </w:tr>
      <w:tr w:rsidR="00ED3EAC" w:rsidRPr="002210A4" w14:paraId="2564FF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7F9D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EBF7A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991 333,90</w:t>
            </w:r>
          </w:p>
        </w:tc>
        <w:tc>
          <w:tcPr>
            <w:tcW w:w="3773" w:type="dxa"/>
            <w:tcBorders>
              <w:top w:val="nil"/>
              <w:left w:val="nil"/>
              <w:bottom w:val="single" w:sz="4" w:space="0" w:color="auto"/>
              <w:right w:val="single" w:sz="4" w:space="0" w:color="auto"/>
            </w:tcBorders>
            <w:noWrap/>
            <w:vAlign w:val="center"/>
          </w:tcPr>
          <w:p w14:paraId="62BA6F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2 687 429,70</w:t>
            </w:r>
          </w:p>
        </w:tc>
      </w:tr>
      <w:tr w:rsidR="00ED3EAC" w:rsidRPr="002210A4" w14:paraId="69CBD4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AC113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A1C90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991 343,95</w:t>
            </w:r>
          </w:p>
        </w:tc>
        <w:tc>
          <w:tcPr>
            <w:tcW w:w="3773" w:type="dxa"/>
            <w:tcBorders>
              <w:top w:val="nil"/>
              <w:left w:val="nil"/>
              <w:bottom w:val="single" w:sz="4" w:space="0" w:color="auto"/>
              <w:right w:val="single" w:sz="4" w:space="0" w:color="auto"/>
            </w:tcBorders>
            <w:noWrap/>
            <w:vAlign w:val="center"/>
          </w:tcPr>
          <w:p w14:paraId="54E4D4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2 687 399,13</w:t>
            </w:r>
          </w:p>
        </w:tc>
      </w:tr>
      <w:tr w:rsidR="00ED3EAC" w:rsidRPr="002210A4" w14:paraId="2722B1B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BAC2C0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ЗУ221</w:t>
            </w:r>
          </w:p>
        </w:tc>
      </w:tr>
      <w:tr w:rsidR="00ED3EAC" w:rsidRPr="002210A4" w14:paraId="06CB64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0855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FC22D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991 420,45</w:t>
            </w:r>
          </w:p>
        </w:tc>
        <w:tc>
          <w:tcPr>
            <w:tcW w:w="3773" w:type="dxa"/>
            <w:tcBorders>
              <w:top w:val="nil"/>
              <w:left w:val="nil"/>
              <w:bottom w:val="single" w:sz="4" w:space="0" w:color="auto"/>
              <w:right w:val="single" w:sz="4" w:space="0" w:color="auto"/>
            </w:tcBorders>
            <w:noWrap/>
            <w:vAlign w:val="center"/>
          </w:tcPr>
          <w:p w14:paraId="675018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2 687 399,80</w:t>
            </w:r>
          </w:p>
        </w:tc>
      </w:tr>
      <w:tr w:rsidR="00ED3EAC" w:rsidRPr="002210A4" w14:paraId="07869E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E3ABD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044AF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991 413,16</w:t>
            </w:r>
          </w:p>
        </w:tc>
        <w:tc>
          <w:tcPr>
            <w:tcW w:w="3773" w:type="dxa"/>
            <w:tcBorders>
              <w:top w:val="nil"/>
              <w:left w:val="nil"/>
              <w:bottom w:val="single" w:sz="4" w:space="0" w:color="auto"/>
              <w:right w:val="single" w:sz="4" w:space="0" w:color="auto"/>
            </w:tcBorders>
            <w:noWrap/>
            <w:vAlign w:val="center"/>
          </w:tcPr>
          <w:p w14:paraId="36020B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2 687 420,11</w:t>
            </w:r>
          </w:p>
        </w:tc>
      </w:tr>
      <w:tr w:rsidR="00ED3EAC" w:rsidRPr="002210A4" w14:paraId="0F8F34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8125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F9B33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991 406,41</w:t>
            </w:r>
          </w:p>
        </w:tc>
        <w:tc>
          <w:tcPr>
            <w:tcW w:w="3773" w:type="dxa"/>
            <w:tcBorders>
              <w:top w:val="nil"/>
              <w:left w:val="nil"/>
              <w:bottom w:val="single" w:sz="4" w:space="0" w:color="auto"/>
              <w:right w:val="single" w:sz="4" w:space="0" w:color="auto"/>
            </w:tcBorders>
            <w:noWrap/>
            <w:vAlign w:val="center"/>
          </w:tcPr>
          <w:p w14:paraId="40015E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2 687 437,82</w:t>
            </w:r>
          </w:p>
        </w:tc>
      </w:tr>
      <w:tr w:rsidR="00ED3EAC" w:rsidRPr="002210A4" w14:paraId="55B9EB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D00E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FD045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991 367,02</w:t>
            </w:r>
          </w:p>
        </w:tc>
        <w:tc>
          <w:tcPr>
            <w:tcW w:w="3773" w:type="dxa"/>
            <w:tcBorders>
              <w:top w:val="nil"/>
              <w:left w:val="nil"/>
              <w:bottom w:val="single" w:sz="4" w:space="0" w:color="auto"/>
              <w:right w:val="single" w:sz="4" w:space="0" w:color="auto"/>
            </w:tcBorders>
            <w:noWrap/>
            <w:vAlign w:val="center"/>
          </w:tcPr>
          <w:p w14:paraId="5418C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2 687 422,11</w:t>
            </w:r>
          </w:p>
        </w:tc>
      </w:tr>
      <w:tr w:rsidR="00ED3EAC" w:rsidRPr="002210A4" w14:paraId="52C12E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8A37E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9904B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991 380,02</w:t>
            </w:r>
          </w:p>
        </w:tc>
        <w:tc>
          <w:tcPr>
            <w:tcW w:w="3773" w:type="dxa"/>
            <w:tcBorders>
              <w:top w:val="nil"/>
              <w:left w:val="nil"/>
              <w:bottom w:val="single" w:sz="4" w:space="0" w:color="auto"/>
              <w:right w:val="single" w:sz="4" w:space="0" w:color="auto"/>
            </w:tcBorders>
            <w:noWrap/>
            <w:vAlign w:val="center"/>
          </w:tcPr>
          <w:p w14:paraId="3FB9B7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2 687 382,49</w:t>
            </w:r>
          </w:p>
        </w:tc>
      </w:tr>
      <w:tr w:rsidR="00ED3EAC" w:rsidRPr="002210A4" w14:paraId="5102410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81FA4C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ЗУ222</w:t>
            </w:r>
          </w:p>
        </w:tc>
      </w:tr>
      <w:tr w:rsidR="00ED3EAC" w:rsidRPr="002210A4" w14:paraId="50CC1C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86CE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4AF5C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991 433,38</w:t>
            </w:r>
          </w:p>
        </w:tc>
        <w:tc>
          <w:tcPr>
            <w:tcW w:w="3773" w:type="dxa"/>
            <w:tcBorders>
              <w:top w:val="nil"/>
              <w:left w:val="nil"/>
              <w:bottom w:val="single" w:sz="4" w:space="0" w:color="auto"/>
              <w:right w:val="single" w:sz="4" w:space="0" w:color="auto"/>
            </w:tcBorders>
            <w:noWrap/>
            <w:vAlign w:val="center"/>
          </w:tcPr>
          <w:p w14:paraId="068253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2 687 362,69</w:t>
            </w:r>
          </w:p>
        </w:tc>
      </w:tr>
      <w:tr w:rsidR="00ED3EAC" w:rsidRPr="002210A4" w14:paraId="32B5A9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7A5A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DF027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991 432,44</w:t>
            </w:r>
          </w:p>
        </w:tc>
        <w:tc>
          <w:tcPr>
            <w:tcW w:w="3773" w:type="dxa"/>
            <w:tcBorders>
              <w:top w:val="nil"/>
              <w:left w:val="nil"/>
              <w:bottom w:val="single" w:sz="4" w:space="0" w:color="auto"/>
              <w:right w:val="single" w:sz="4" w:space="0" w:color="auto"/>
            </w:tcBorders>
            <w:noWrap/>
            <w:vAlign w:val="center"/>
          </w:tcPr>
          <w:p w14:paraId="511877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2 687 366,02</w:t>
            </w:r>
          </w:p>
        </w:tc>
      </w:tr>
      <w:tr w:rsidR="00ED3EAC" w:rsidRPr="002210A4" w14:paraId="1955BA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4F25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612D0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991 427,77</w:t>
            </w:r>
          </w:p>
        </w:tc>
        <w:tc>
          <w:tcPr>
            <w:tcW w:w="3773" w:type="dxa"/>
            <w:tcBorders>
              <w:top w:val="nil"/>
              <w:left w:val="nil"/>
              <w:bottom w:val="single" w:sz="4" w:space="0" w:color="auto"/>
              <w:right w:val="single" w:sz="4" w:space="0" w:color="auto"/>
            </w:tcBorders>
            <w:noWrap/>
            <w:vAlign w:val="center"/>
          </w:tcPr>
          <w:p w14:paraId="0AE8A0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2 687 382,62</w:t>
            </w:r>
          </w:p>
        </w:tc>
      </w:tr>
      <w:tr w:rsidR="00ED3EAC" w:rsidRPr="002210A4" w14:paraId="37E512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E0F7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9746D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991 424,07</w:t>
            </w:r>
          </w:p>
        </w:tc>
        <w:tc>
          <w:tcPr>
            <w:tcW w:w="3773" w:type="dxa"/>
            <w:tcBorders>
              <w:top w:val="nil"/>
              <w:left w:val="nil"/>
              <w:bottom w:val="single" w:sz="4" w:space="0" w:color="auto"/>
              <w:right w:val="single" w:sz="4" w:space="0" w:color="auto"/>
            </w:tcBorders>
            <w:noWrap/>
            <w:vAlign w:val="center"/>
          </w:tcPr>
          <w:p w14:paraId="428D0A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2 687 391,83</w:t>
            </w:r>
          </w:p>
        </w:tc>
      </w:tr>
      <w:tr w:rsidR="00ED3EAC" w:rsidRPr="002210A4" w14:paraId="7C4BEE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FCD38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34C49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991 423,26</w:t>
            </w:r>
          </w:p>
        </w:tc>
        <w:tc>
          <w:tcPr>
            <w:tcW w:w="3773" w:type="dxa"/>
            <w:tcBorders>
              <w:top w:val="nil"/>
              <w:left w:val="nil"/>
              <w:bottom w:val="single" w:sz="4" w:space="0" w:color="auto"/>
              <w:right w:val="single" w:sz="4" w:space="0" w:color="auto"/>
            </w:tcBorders>
            <w:noWrap/>
            <w:vAlign w:val="center"/>
          </w:tcPr>
          <w:p w14:paraId="40B509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2 687 393,32</w:t>
            </w:r>
          </w:p>
        </w:tc>
      </w:tr>
      <w:tr w:rsidR="00ED3EAC" w:rsidRPr="002210A4" w14:paraId="6A014F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0386D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A592D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991 420,45</w:t>
            </w:r>
          </w:p>
        </w:tc>
        <w:tc>
          <w:tcPr>
            <w:tcW w:w="3773" w:type="dxa"/>
            <w:tcBorders>
              <w:top w:val="nil"/>
              <w:left w:val="nil"/>
              <w:bottom w:val="single" w:sz="4" w:space="0" w:color="auto"/>
              <w:right w:val="single" w:sz="4" w:space="0" w:color="auto"/>
            </w:tcBorders>
            <w:noWrap/>
            <w:vAlign w:val="center"/>
          </w:tcPr>
          <w:p w14:paraId="1A3E7A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2 687 399,80</w:t>
            </w:r>
          </w:p>
        </w:tc>
      </w:tr>
      <w:tr w:rsidR="00ED3EAC" w:rsidRPr="002210A4" w14:paraId="3000C9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57549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454B4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991 380,02</w:t>
            </w:r>
          </w:p>
        </w:tc>
        <w:tc>
          <w:tcPr>
            <w:tcW w:w="3773" w:type="dxa"/>
            <w:tcBorders>
              <w:top w:val="nil"/>
              <w:left w:val="nil"/>
              <w:bottom w:val="single" w:sz="4" w:space="0" w:color="auto"/>
              <w:right w:val="single" w:sz="4" w:space="0" w:color="auto"/>
            </w:tcBorders>
            <w:noWrap/>
            <w:vAlign w:val="center"/>
          </w:tcPr>
          <w:p w14:paraId="209284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2 687 382,49</w:t>
            </w:r>
          </w:p>
        </w:tc>
      </w:tr>
      <w:tr w:rsidR="00ED3EAC" w:rsidRPr="002210A4" w14:paraId="4AF86E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37DB8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5EED9F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991 390,75</w:t>
            </w:r>
          </w:p>
        </w:tc>
        <w:tc>
          <w:tcPr>
            <w:tcW w:w="3773" w:type="dxa"/>
            <w:tcBorders>
              <w:top w:val="nil"/>
              <w:left w:val="nil"/>
              <w:bottom w:val="single" w:sz="4" w:space="0" w:color="auto"/>
              <w:right w:val="single" w:sz="4" w:space="0" w:color="auto"/>
            </w:tcBorders>
            <w:noWrap/>
            <w:vAlign w:val="center"/>
          </w:tcPr>
          <w:p w14:paraId="5D02A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2 687 349,79</w:t>
            </w:r>
          </w:p>
        </w:tc>
      </w:tr>
      <w:tr w:rsidR="00ED3EAC" w:rsidRPr="002210A4" w14:paraId="3F92DF5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7A4927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ЗУ223</w:t>
            </w:r>
          </w:p>
        </w:tc>
      </w:tr>
      <w:tr w:rsidR="00ED3EAC" w:rsidRPr="002210A4" w14:paraId="14D7E9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8E710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3931F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991 440,35</w:t>
            </w:r>
          </w:p>
        </w:tc>
        <w:tc>
          <w:tcPr>
            <w:tcW w:w="3773" w:type="dxa"/>
            <w:tcBorders>
              <w:top w:val="nil"/>
              <w:left w:val="nil"/>
              <w:bottom w:val="single" w:sz="4" w:space="0" w:color="auto"/>
              <w:right w:val="single" w:sz="4" w:space="0" w:color="auto"/>
            </w:tcBorders>
            <w:noWrap/>
            <w:vAlign w:val="center"/>
          </w:tcPr>
          <w:p w14:paraId="6E357B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2 687 338,02</w:t>
            </w:r>
          </w:p>
        </w:tc>
      </w:tr>
      <w:tr w:rsidR="00ED3EAC" w:rsidRPr="002210A4" w14:paraId="04E0A7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2AB0B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2CA0D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991 434,75</w:t>
            </w:r>
          </w:p>
        </w:tc>
        <w:tc>
          <w:tcPr>
            <w:tcW w:w="3773" w:type="dxa"/>
            <w:tcBorders>
              <w:top w:val="nil"/>
              <w:left w:val="nil"/>
              <w:bottom w:val="single" w:sz="4" w:space="0" w:color="auto"/>
              <w:right w:val="single" w:sz="4" w:space="0" w:color="auto"/>
            </w:tcBorders>
            <w:noWrap/>
            <w:vAlign w:val="center"/>
          </w:tcPr>
          <w:p w14:paraId="6C68A0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2 687 357,83</w:t>
            </w:r>
          </w:p>
        </w:tc>
      </w:tr>
      <w:tr w:rsidR="00ED3EAC" w:rsidRPr="002210A4" w14:paraId="6ACEE1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7E5BE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F97C8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991 433,38</w:t>
            </w:r>
          </w:p>
        </w:tc>
        <w:tc>
          <w:tcPr>
            <w:tcW w:w="3773" w:type="dxa"/>
            <w:tcBorders>
              <w:top w:val="nil"/>
              <w:left w:val="nil"/>
              <w:bottom w:val="single" w:sz="4" w:space="0" w:color="auto"/>
              <w:right w:val="single" w:sz="4" w:space="0" w:color="auto"/>
            </w:tcBorders>
            <w:noWrap/>
            <w:vAlign w:val="center"/>
          </w:tcPr>
          <w:p w14:paraId="3CE2FB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2 687 362,69</w:t>
            </w:r>
          </w:p>
        </w:tc>
      </w:tr>
      <w:tr w:rsidR="00ED3EAC" w:rsidRPr="002210A4" w14:paraId="3EFBF2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AC19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E554F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991 390,75</w:t>
            </w:r>
          </w:p>
        </w:tc>
        <w:tc>
          <w:tcPr>
            <w:tcW w:w="3773" w:type="dxa"/>
            <w:tcBorders>
              <w:top w:val="nil"/>
              <w:left w:val="nil"/>
              <w:bottom w:val="single" w:sz="4" w:space="0" w:color="auto"/>
              <w:right w:val="single" w:sz="4" w:space="0" w:color="auto"/>
            </w:tcBorders>
            <w:noWrap/>
            <w:vAlign w:val="center"/>
          </w:tcPr>
          <w:p w14:paraId="59C6E9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2 687 349,79</w:t>
            </w:r>
          </w:p>
        </w:tc>
      </w:tr>
      <w:tr w:rsidR="00ED3EAC" w:rsidRPr="002210A4" w14:paraId="3E2B4C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850F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5C25C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991 392,49</w:t>
            </w:r>
          </w:p>
        </w:tc>
        <w:tc>
          <w:tcPr>
            <w:tcW w:w="3773" w:type="dxa"/>
            <w:tcBorders>
              <w:top w:val="nil"/>
              <w:left w:val="nil"/>
              <w:bottom w:val="single" w:sz="4" w:space="0" w:color="auto"/>
              <w:right w:val="single" w:sz="4" w:space="0" w:color="auto"/>
            </w:tcBorders>
            <w:noWrap/>
            <w:vAlign w:val="center"/>
          </w:tcPr>
          <w:p w14:paraId="2C546E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2 687 344,48</w:t>
            </w:r>
          </w:p>
        </w:tc>
      </w:tr>
      <w:tr w:rsidR="00ED3EAC" w:rsidRPr="002210A4" w14:paraId="7B991E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291DA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A6462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991 398,83</w:t>
            </w:r>
          </w:p>
        </w:tc>
        <w:tc>
          <w:tcPr>
            <w:tcW w:w="3773" w:type="dxa"/>
            <w:tcBorders>
              <w:top w:val="nil"/>
              <w:left w:val="nil"/>
              <w:bottom w:val="single" w:sz="4" w:space="0" w:color="auto"/>
              <w:right w:val="single" w:sz="4" w:space="0" w:color="auto"/>
            </w:tcBorders>
            <w:noWrap/>
            <w:vAlign w:val="center"/>
          </w:tcPr>
          <w:p w14:paraId="682C03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2 687 325,17</w:t>
            </w:r>
          </w:p>
        </w:tc>
      </w:tr>
      <w:tr w:rsidR="00ED3EAC" w:rsidRPr="002210A4" w14:paraId="79DEDD4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C2BDD8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ЗУ224</w:t>
            </w:r>
          </w:p>
        </w:tc>
      </w:tr>
      <w:tr w:rsidR="00ED3EAC" w:rsidRPr="002210A4" w14:paraId="548AC5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DB1C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1F14B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991 476,61</w:t>
            </w:r>
          </w:p>
        </w:tc>
        <w:tc>
          <w:tcPr>
            <w:tcW w:w="3773" w:type="dxa"/>
            <w:tcBorders>
              <w:top w:val="nil"/>
              <w:left w:val="nil"/>
              <w:bottom w:val="single" w:sz="4" w:space="0" w:color="auto"/>
              <w:right w:val="single" w:sz="4" w:space="0" w:color="auto"/>
            </w:tcBorders>
            <w:noWrap/>
            <w:vAlign w:val="center"/>
          </w:tcPr>
          <w:p w14:paraId="50EDF9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2 687 380,46</w:t>
            </w:r>
          </w:p>
        </w:tc>
      </w:tr>
      <w:tr w:rsidR="00ED3EAC" w:rsidRPr="002210A4" w14:paraId="41C31A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BD0E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1DC42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991 472,85</w:t>
            </w:r>
          </w:p>
        </w:tc>
        <w:tc>
          <w:tcPr>
            <w:tcW w:w="3773" w:type="dxa"/>
            <w:tcBorders>
              <w:top w:val="nil"/>
              <w:left w:val="nil"/>
              <w:bottom w:val="single" w:sz="4" w:space="0" w:color="auto"/>
              <w:right w:val="single" w:sz="4" w:space="0" w:color="auto"/>
            </w:tcBorders>
            <w:noWrap/>
            <w:vAlign w:val="center"/>
          </w:tcPr>
          <w:p w14:paraId="29F89D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2 687 390,84</w:t>
            </w:r>
          </w:p>
        </w:tc>
      </w:tr>
      <w:tr w:rsidR="00ED3EAC" w:rsidRPr="002210A4" w14:paraId="2A7DFB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DA91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FFE99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991 471,55</w:t>
            </w:r>
          </w:p>
        </w:tc>
        <w:tc>
          <w:tcPr>
            <w:tcW w:w="3773" w:type="dxa"/>
            <w:tcBorders>
              <w:top w:val="nil"/>
              <w:left w:val="nil"/>
              <w:bottom w:val="single" w:sz="4" w:space="0" w:color="auto"/>
              <w:right w:val="single" w:sz="4" w:space="0" w:color="auto"/>
            </w:tcBorders>
            <w:noWrap/>
            <w:vAlign w:val="center"/>
          </w:tcPr>
          <w:p w14:paraId="655936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2 687 390,36</w:t>
            </w:r>
          </w:p>
        </w:tc>
      </w:tr>
      <w:tr w:rsidR="00ED3EAC" w:rsidRPr="002210A4" w14:paraId="0884F2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21BA5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2EF575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991 470,78</w:t>
            </w:r>
          </w:p>
        </w:tc>
        <w:tc>
          <w:tcPr>
            <w:tcW w:w="3773" w:type="dxa"/>
            <w:tcBorders>
              <w:top w:val="nil"/>
              <w:left w:val="nil"/>
              <w:bottom w:val="single" w:sz="4" w:space="0" w:color="auto"/>
              <w:right w:val="single" w:sz="4" w:space="0" w:color="auto"/>
            </w:tcBorders>
            <w:noWrap/>
            <w:vAlign w:val="center"/>
          </w:tcPr>
          <w:p w14:paraId="19A921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2 687 392,40</w:t>
            </w:r>
          </w:p>
        </w:tc>
      </w:tr>
      <w:tr w:rsidR="00ED3EAC" w:rsidRPr="002210A4" w14:paraId="00A9F0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6662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5D13A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991 472,07</w:t>
            </w:r>
          </w:p>
        </w:tc>
        <w:tc>
          <w:tcPr>
            <w:tcW w:w="3773" w:type="dxa"/>
            <w:tcBorders>
              <w:top w:val="nil"/>
              <w:left w:val="nil"/>
              <w:bottom w:val="single" w:sz="4" w:space="0" w:color="auto"/>
              <w:right w:val="single" w:sz="4" w:space="0" w:color="auto"/>
            </w:tcBorders>
            <w:noWrap/>
            <w:vAlign w:val="center"/>
          </w:tcPr>
          <w:p w14:paraId="06B59F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2 687 393,00</w:t>
            </w:r>
          </w:p>
        </w:tc>
      </w:tr>
      <w:tr w:rsidR="00ED3EAC" w:rsidRPr="002210A4" w14:paraId="7FD87E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0F65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876C3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991 466,00</w:t>
            </w:r>
          </w:p>
        </w:tc>
        <w:tc>
          <w:tcPr>
            <w:tcW w:w="3773" w:type="dxa"/>
            <w:tcBorders>
              <w:top w:val="nil"/>
              <w:left w:val="nil"/>
              <w:bottom w:val="single" w:sz="4" w:space="0" w:color="auto"/>
              <w:right w:val="single" w:sz="4" w:space="0" w:color="auto"/>
            </w:tcBorders>
            <w:noWrap/>
            <w:vAlign w:val="center"/>
          </w:tcPr>
          <w:p w14:paraId="7F47C8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2 687 409,72</w:t>
            </w:r>
          </w:p>
        </w:tc>
      </w:tr>
      <w:tr w:rsidR="00ED3EAC" w:rsidRPr="002210A4" w14:paraId="40EEE4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849D4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D9309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991 457,38</w:t>
            </w:r>
          </w:p>
        </w:tc>
        <w:tc>
          <w:tcPr>
            <w:tcW w:w="3773" w:type="dxa"/>
            <w:tcBorders>
              <w:top w:val="nil"/>
              <w:left w:val="nil"/>
              <w:bottom w:val="single" w:sz="4" w:space="0" w:color="auto"/>
              <w:right w:val="single" w:sz="4" w:space="0" w:color="auto"/>
            </w:tcBorders>
            <w:noWrap/>
            <w:vAlign w:val="center"/>
          </w:tcPr>
          <w:p w14:paraId="5CE464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2 687 406,30</w:t>
            </w:r>
          </w:p>
        </w:tc>
      </w:tr>
      <w:tr w:rsidR="00ED3EAC" w:rsidRPr="002210A4" w14:paraId="005FDC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D20F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09DF7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991 448,75</w:t>
            </w:r>
          </w:p>
        </w:tc>
        <w:tc>
          <w:tcPr>
            <w:tcW w:w="3773" w:type="dxa"/>
            <w:tcBorders>
              <w:top w:val="nil"/>
              <w:left w:val="nil"/>
              <w:bottom w:val="single" w:sz="4" w:space="0" w:color="auto"/>
              <w:right w:val="single" w:sz="4" w:space="0" w:color="auto"/>
            </w:tcBorders>
            <w:noWrap/>
            <w:vAlign w:val="center"/>
          </w:tcPr>
          <w:p w14:paraId="073E6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2 687 403,07</w:t>
            </w:r>
          </w:p>
        </w:tc>
      </w:tr>
      <w:tr w:rsidR="00ED3EAC" w:rsidRPr="002210A4" w14:paraId="6E7ECF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89F44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5F6D36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991 434,86</w:t>
            </w:r>
          </w:p>
        </w:tc>
        <w:tc>
          <w:tcPr>
            <w:tcW w:w="3773" w:type="dxa"/>
            <w:tcBorders>
              <w:top w:val="nil"/>
              <w:left w:val="nil"/>
              <w:bottom w:val="single" w:sz="4" w:space="0" w:color="auto"/>
              <w:right w:val="single" w:sz="4" w:space="0" w:color="auto"/>
            </w:tcBorders>
            <w:noWrap/>
            <w:vAlign w:val="center"/>
          </w:tcPr>
          <w:p w14:paraId="7BE07F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2 687 397,77</w:t>
            </w:r>
          </w:p>
        </w:tc>
      </w:tr>
      <w:tr w:rsidR="00ED3EAC" w:rsidRPr="002210A4" w14:paraId="4EF598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DA42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D3215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991 423,26</w:t>
            </w:r>
          </w:p>
        </w:tc>
        <w:tc>
          <w:tcPr>
            <w:tcW w:w="3773" w:type="dxa"/>
            <w:tcBorders>
              <w:top w:val="nil"/>
              <w:left w:val="nil"/>
              <w:bottom w:val="single" w:sz="4" w:space="0" w:color="auto"/>
              <w:right w:val="single" w:sz="4" w:space="0" w:color="auto"/>
            </w:tcBorders>
            <w:noWrap/>
            <w:vAlign w:val="center"/>
          </w:tcPr>
          <w:p w14:paraId="05775B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2 687 393,32</w:t>
            </w:r>
          </w:p>
        </w:tc>
      </w:tr>
      <w:tr w:rsidR="00ED3EAC" w:rsidRPr="002210A4" w14:paraId="01A48A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E1605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673A19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991 424,07</w:t>
            </w:r>
          </w:p>
        </w:tc>
        <w:tc>
          <w:tcPr>
            <w:tcW w:w="3773" w:type="dxa"/>
            <w:tcBorders>
              <w:top w:val="nil"/>
              <w:left w:val="nil"/>
              <w:bottom w:val="single" w:sz="4" w:space="0" w:color="auto"/>
              <w:right w:val="single" w:sz="4" w:space="0" w:color="auto"/>
            </w:tcBorders>
            <w:noWrap/>
            <w:vAlign w:val="center"/>
          </w:tcPr>
          <w:p w14:paraId="3ADE6A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2 687 391,83</w:t>
            </w:r>
          </w:p>
        </w:tc>
      </w:tr>
      <w:tr w:rsidR="00ED3EAC" w:rsidRPr="002210A4" w14:paraId="21C82A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62E4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0CE07C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991 427,77</w:t>
            </w:r>
          </w:p>
        </w:tc>
        <w:tc>
          <w:tcPr>
            <w:tcW w:w="3773" w:type="dxa"/>
            <w:tcBorders>
              <w:top w:val="nil"/>
              <w:left w:val="nil"/>
              <w:bottom w:val="single" w:sz="4" w:space="0" w:color="auto"/>
              <w:right w:val="single" w:sz="4" w:space="0" w:color="auto"/>
            </w:tcBorders>
            <w:noWrap/>
            <w:vAlign w:val="center"/>
          </w:tcPr>
          <w:p w14:paraId="1B0820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2 687 382,62</w:t>
            </w:r>
          </w:p>
        </w:tc>
      </w:tr>
      <w:tr w:rsidR="00ED3EAC" w:rsidRPr="002210A4" w14:paraId="59E9D5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2348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13</w:t>
            </w:r>
          </w:p>
        </w:tc>
        <w:tc>
          <w:tcPr>
            <w:tcW w:w="4684" w:type="dxa"/>
            <w:tcBorders>
              <w:top w:val="nil"/>
              <w:left w:val="nil"/>
              <w:bottom w:val="single" w:sz="4" w:space="0" w:color="auto"/>
              <w:right w:val="single" w:sz="4" w:space="0" w:color="auto"/>
            </w:tcBorders>
            <w:noWrap/>
            <w:vAlign w:val="center"/>
          </w:tcPr>
          <w:p w14:paraId="3F9413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991 432,44</w:t>
            </w:r>
          </w:p>
        </w:tc>
        <w:tc>
          <w:tcPr>
            <w:tcW w:w="3773" w:type="dxa"/>
            <w:tcBorders>
              <w:top w:val="nil"/>
              <w:left w:val="nil"/>
              <w:bottom w:val="single" w:sz="4" w:space="0" w:color="auto"/>
              <w:right w:val="single" w:sz="4" w:space="0" w:color="auto"/>
            </w:tcBorders>
            <w:noWrap/>
            <w:vAlign w:val="center"/>
          </w:tcPr>
          <w:p w14:paraId="2EB7BD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2 687 366,02</w:t>
            </w:r>
          </w:p>
        </w:tc>
      </w:tr>
      <w:tr w:rsidR="00ED3EAC" w:rsidRPr="002210A4" w14:paraId="10D0E45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AB870E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ЗУ225</w:t>
            </w:r>
          </w:p>
        </w:tc>
      </w:tr>
      <w:tr w:rsidR="00ED3EAC" w:rsidRPr="002210A4" w14:paraId="4EE955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D529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4AB1C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991 501,23</w:t>
            </w:r>
          </w:p>
        </w:tc>
        <w:tc>
          <w:tcPr>
            <w:tcW w:w="3773" w:type="dxa"/>
            <w:tcBorders>
              <w:top w:val="nil"/>
              <w:left w:val="nil"/>
              <w:bottom w:val="single" w:sz="4" w:space="0" w:color="auto"/>
              <w:right w:val="single" w:sz="4" w:space="0" w:color="auto"/>
            </w:tcBorders>
            <w:noWrap/>
            <w:vAlign w:val="center"/>
          </w:tcPr>
          <w:p w14:paraId="138420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2 687 301,42</w:t>
            </w:r>
          </w:p>
        </w:tc>
      </w:tr>
      <w:tr w:rsidR="00ED3EAC" w:rsidRPr="002210A4" w14:paraId="7C50D6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8F0F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343CE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991 486,95</w:t>
            </w:r>
          </w:p>
        </w:tc>
        <w:tc>
          <w:tcPr>
            <w:tcW w:w="3773" w:type="dxa"/>
            <w:tcBorders>
              <w:top w:val="nil"/>
              <w:left w:val="nil"/>
              <w:bottom w:val="single" w:sz="4" w:space="0" w:color="auto"/>
              <w:right w:val="single" w:sz="4" w:space="0" w:color="auto"/>
            </w:tcBorders>
            <w:noWrap/>
            <w:vAlign w:val="center"/>
          </w:tcPr>
          <w:p w14:paraId="6B677D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2 687 345,81</w:t>
            </w:r>
          </w:p>
        </w:tc>
      </w:tr>
      <w:tr w:rsidR="00ED3EAC" w:rsidRPr="002210A4" w14:paraId="72EF2E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4457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CCADB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991 441,70</w:t>
            </w:r>
          </w:p>
        </w:tc>
        <w:tc>
          <w:tcPr>
            <w:tcW w:w="3773" w:type="dxa"/>
            <w:tcBorders>
              <w:top w:val="nil"/>
              <w:left w:val="nil"/>
              <w:bottom w:val="single" w:sz="4" w:space="0" w:color="auto"/>
              <w:right w:val="single" w:sz="4" w:space="0" w:color="auto"/>
            </w:tcBorders>
            <w:noWrap/>
            <w:vAlign w:val="center"/>
          </w:tcPr>
          <w:p w14:paraId="5D647B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2 687 331,44</w:t>
            </w:r>
          </w:p>
        </w:tc>
      </w:tr>
      <w:tr w:rsidR="00ED3EAC" w:rsidRPr="002210A4" w14:paraId="01C2F5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CD92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585CE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991 447,67</w:t>
            </w:r>
          </w:p>
        </w:tc>
        <w:tc>
          <w:tcPr>
            <w:tcW w:w="3773" w:type="dxa"/>
            <w:tcBorders>
              <w:top w:val="nil"/>
              <w:left w:val="nil"/>
              <w:bottom w:val="single" w:sz="4" w:space="0" w:color="auto"/>
              <w:right w:val="single" w:sz="4" w:space="0" w:color="auto"/>
            </w:tcBorders>
            <w:noWrap/>
            <w:vAlign w:val="center"/>
          </w:tcPr>
          <w:p w14:paraId="0961A3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2 687 314,68</w:t>
            </w:r>
          </w:p>
        </w:tc>
      </w:tr>
      <w:tr w:rsidR="00ED3EAC" w:rsidRPr="002210A4" w14:paraId="10AE2C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5B92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705D1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991 451,61</w:t>
            </w:r>
          </w:p>
        </w:tc>
        <w:tc>
          <w:tcPr>
            <w:tcW w:w="3773" w:type="dxa"/>
            <w:tcBorders>
              <w:top w:val="nil"/>
              <w:left w:val="nil"/>
              <w:bottom w:val="single" w:sz="4" w:space="0" w:color="auto"/>
              <w:right w:val="single" w:sz="4" w:space="0" w:color="auto"/>
            </w:tcBorders>
            <w:noWrap/>
            <w:vAlign w:val="center"/>
          </w:tcPr>
          <w:p w14:paraId="65412E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2 687 301,18</w:t>
            </w:r>
          </w:p>
        </w:tc>
      </w:tr>
      <w:tr w:rsidR="00ED3EAC" w:rsidRPr="002210A4" w14:paraId="19899C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F84C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49890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991 455,77</w:t>
            </w:r>
          </w:p>
        </w:tc>
        <w:tc>
          <w:tcPr>
            <w:tcW w:w="3773" w:type="dxa"/>
            <w:tcBorders>
              <w:top w:val="nil"/>
              <w:left w:val="nil"/>
              <w:bottom w:val="single" w:sz="4" w:space="0" w:color="auto"/>
              <w:right w:val="single" w:sz="4" w:space="0" w:color="auto"/>
            </w:tcBorders>
            <w:noWrap/>
            <w:vAlign w:val="center"/>
          </w:tcPr>
          <w:p w14:paraId="2BE55F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2 687 286,04</w:t>
            </w:r>
          </w:p>
        </w:tc>
      </w:tr>
      <w:tr w:rsidR="00ED3EAC" w:rsidRPr="002210A4" w14:paraId="5334AEF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F3584C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ЗУ226</w:t>
            </w:r>
          </w:p>
        </w:tc>
      </w:tr>
      <w:tr w:rsidR="00ED3EAC" w:rsidRPr="002210A4" w14:paraId="3168F7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2A568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E45AC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991 455,77</w:t>
            </w:r>
          </w:p>
        </w:tc>
        <w:tc>
          <w:tcPr>
            <w:tcW w:w="3773" w:type="dxa"/>
            <w:tcBorders>
              <w:top w:val="nil"/>
              <w:left w:val="nil"/>
              <w:bottom w:val="single" w:sz="4" w:space="0" w:color="auto"/>
              <w:right w:val="single" w:sz="4" w:space="0" w:color="auto"/>
            </w:tcBorders>
            <w:noWrap/>
            <w:vAlign w:val="center"/>
          </w:tcPr>
          <w:p w14:paraId="71F079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2 687 286,04</w:t>
            </w:r>
          </w:p>
        </w:tc>
      </w:tr>
      <w:tr w:rsidR="00ED3EAC" w:rsidRPr="002210A4" w14:paraId="28DAC9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E6F76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1AE79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991 451,61</w:t>
            </w:r>
          </w:p>
        </w:tc>
        <w:tc>
          <w:tcPr>
            <w:tcW w:w="3773" w:type="dxa"/>
            <w:tcBorders>
              <w:top w:val="nil"/>
              <w:left w:val="nil"/>
              <w:bottom w:val="single" w:sz="4" w:space="0" w:color="auto"/>
              <w:right w:val="single" w:sz="4" w:space="0" w:color="auto"/>
            </w:tcBorders>
            <w:noWrap/>
            <w:vAlign w:val="center"/>
          </w:tcPr>
          <w:p w14:paraId="6D7E7E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2 687 301,18</w:t>
            </w:r>
          </w:p>
        </w:tc>
      </w:tr>
      <w:tr w:rsidR="00ED3EAC" w:rsidRPr="002210A4" w14:paraId="7B9B04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6BCE9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EE2A1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991 447,67</w:t>
            </w:r>
          </w:p>
        </w:tc>
        <w:tc>
          <w:tcPr>
            <w:tcW w:w="3773" w:type="dxa"/>
            <w:tcBorders>
              <w:top w:val="nil"/>
              <w:left w:val="nil"/>
              <w:bottom w:val="single" w:sz="4" w:space="0" w:color="auto"/>
              <w:right w:val="single" w:sz="4" w:space="0" w:color="auto"/>
            </w:tcBorders>
            <w:noWrap/>
            <w:vAlign w:val="center"/>
          </w:tcPr>
          <w:p w14:paraId="5765E8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2 687 314,68</w:t>
            </w:r>
          </w:p>
        </w:tc>
      </w:tr>
      <w:tr w:rsidR="00ED3EAC" w:rsidRPr="002210A4" w14:paraId="6785B1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0A12F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E86C9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991 441,70</w:t>
            </w:r>
          </w:p>
        </w:tc>
        <w:tc>
          <w:tcPr>
            <w:tcW w:w="3773" w:type="dxa"/>
            <w:tcBorders>
              <w:top w:val="nil"/>
              <w:left w:val="nil"/>
              <w:bottom w:val="single" w:sz="4" w:space="0" w:color="auto"/>
              <w:right w:val="single" w:sz="4" w:space="0" w:color="auto"/>
            </w:tcBorders>
            <w:noWrap/>
            <w:vAlign w:val="center"/>
          </w:tcPr>
          <w:p w14:paraId="43EFF4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2 687 331,44</w:t>
            </w:r>
          </w:p>
        </w:tc>
      </w:tr>
      <w:tr w:rsidR="00ED3EAC" w:rsidRPr="002210A4" w14:paraId="3D3B3E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FCDA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1553D5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991 401,09</w:t>
            </w:r>
          </w:p>
        </w:tc>
        <w:tc>
          <w:tcPr>
            <w:tcW w:w="3773" w:type="dxa"/>
            <w:tcBorders>
              <w:top w:val="nil"/>
              <w:left w:val="nil"/>
              <w:bottom w:val="single" w:sz="4" w:space="0" w:color="auto"/>
              <w:right w:val="single" w:sz="4" w:space="0" w:color="auto"/>
            </w:tcBorders>
            <w:noWrap/>
            <w:vAlign w:val="center"/>
          </w:tcPr>
          <w:p w14:paraId="4C2B89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2 687 317,82</w:t>
            </w:r>
          </w:p>
        </w:tc>
      </w:tr>
      <w:tr w:rsidR="00ED3EAC" w:rsidRPr="002210A4" w14:paraId="1DD7EB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D0C79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886B7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991 415,64</w:t>
            </w:r>
          </w:p>
        </w:tc>
        <w:tc>
          <w:tcPr>
            <w:tcW w:w="3773" w:type="dxa"/>
            <w:tcBorders>
              <w:top w:val="nil"/>
              <w:left w:val="nil"/>
              <w:bottom w:val="single" w:sz="4" w:space="0" w:color="auto"/>
              <w:right w:val="single" w:sz="4" w:space="0" w:color="auto"/>
            </w:tcBorders>
            <w:noWrap/>
            <w:vAlign w:val="center"/>
          </w:tcPr>
          <w:p w14:paraId="632BAE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2 687 277,84</w:t>
            </w:r>
          </w:p>
        </w:tc>
      </w:tr>
      <w:tr w:rsidR="00ED3EAC" w:rsidRPr="002210A4" w14:paraId="462B48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6C95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3ABF1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991 417,33</w:t>
            </w:r>
          </w:p>
        </w:tc>
        <w:tc>
          <w:tcPr>
            <w:tcW w:w="3773" w:type="dxa"/>
            <w:tcBorders>
              <w:top w:val="nil"/>
              <w:left w:val="nil"/>
              <w:bottom w:val="single" w:sz="4" w:space="0" w:color="auto"/>
              <w:right w:val="single" w:sz="4" w:space="0" w:color="auto"/>
            </w:tcBorders>
            <w:noWrap/>
            <w:vAlign w:val="center"/>
          </w:tcPr>
          <w:p w14:paraId="766CC7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2 687 273,08</w:t>
            </w:r>
          </w:p>
        </w:tc>
      </w:tr>
      <w:tr w:rsidR="00ED3EAC" w:rsidRPr="002210A4" w14:paraId="0E81D3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7C23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065CD2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991 421,46</w:t>
            </w:r>
          </w:p>
        </w:tc>
        <w:tc>
          <w:tcPr>
            <w:tcW w:w="3773" w:type="dxa"/>
            <w:tcBorders>
              <w:top w:val="nil"/>
              <w:left w:val="nil"/>
              <w:bottom w:val="single" w:sz="4" w:space="0" w:color="auto"/>
              <w:right w:val="single" w:sz="4" w:space="0" w:color="auto"/>
            </w:tcBorders>
            <w:noWrap/>
            <w:vAlign w:val="center"/>
          </w:tcPr>
          <w:p w14:paraId="31F7E7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2 687 274,67</w:t>
            </w:r>
          </w:p>
        </w:tc>
      </w:tr>
      <w:tr w:rsidR="00ED3EAC" w:rsidRPr="002210A4" w14:paraId="1A59558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59D307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ЗУ227</w:t>
            </w:r>
          </w:p>
        </w:tc>
      </w:tr>
      <w:tr w:rsidR="00ED3EAC" w:rsidRPr="002210A4" w14:paraId="6C9A87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3389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422F2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991 514,88</w:t>
            </w:r>
          </w:p>
        </w:tc>
        <w:tc>
          <w:tcPr>
            <w:tcW w:w="3773" w:type="dxa"/>
            <w:tcBorders>
              <w:top w:val="nil"/>
              <w:left w:val="nil"/>
              <w:bottom w:val="single" w:sz="4" w:space="0" w:color="auto"/>
              <w:right w:val="single" w:sz="4" w:space="0" w:color="auto"/>
            </w:tcBorders>
            <w:noWrap/>
            <w:vAlign w:val="center"/>
          </w:tcPr>
          <w:p w14:paraId="4BBEAA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2 687 245,56</w:t>
            </w:r>
          </w:p>
        </w:tc>
      </w:tr>
      <w:tr w:rsidR="00ED3EAC" w:rsidRPr="002210A4" w14:paraId="4BAA5F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52F1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C0D61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991 502,42</w:t>
            </w:r>
          </w:p>
        </w:tc>
        <w:tc>
          <w:tcPr>
            <w:tcW w:w="3773" w:type="dxa"/>
            <w:tcBorders>
              <w:top w:val="nil"/>
              <w:left w:val="nil"/>
              <w:bottom w:val="single" w:sz="4" w:space="0" w:color="auto"/>
              <w:right w:val="single" w:sz="4" w:space="0" w:color="auto"/>
            </w:tcBorders>
            <w:noWrap/>
            <w:vAlign w:val="center"/>
          </w:tcPr>
          <w:p w14:paraId="185D3A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2 687 287,84</w:t>
            </w:r>
          </w:p>
        </w:tc>
      </w:tr>
      <w:tr w:rsidR="00ED3EAC" w:rsidRPr="002210A4" w14:paraId="43EB03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1F982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11E0A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991 458,67</w:t>
            </w:r>
          </w:p>
        </w:tc>
        <w:tc>
          <w:tcPr>
            <w:tcW w:w="3773" w:type="dxa"/>
            <w:tcBorders>
              <w:top w:val="nil"/>
              <w:left w:val="nil"/>
              <w:bottom w:val="single" w:sz="4" w:space="0" w:color="auto"/>
              <w:right w:val="single" w:sz="4" w:space="0" w:color="auto"/>
            </w:tcBorders>
            <w:noWrap/>
            <w:vAlign w:val="center"/>
          </w:tcPr>
          <w:p w14:paraId="287C4E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2 687 274,14</w:t>
            </w:r>
          </w:p>
        </w:tc>
      </w:tr>
      <w:tr w:rsidR="00ED3EAC" w:rsidRPr="002210A4" w14:paraId="7C45EC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01798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5A0FE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991 471,57</w:t>
            </w:r>
          </w:p>
        </w:tc>
        <w:tc>
          <w:tcPr>
            <w:tcW w:w="3773" w:type="dxa"/>
            <w:tcBorders>
              <w:top w:val="nil"/>
              <w:left w:val="nil"/>
              <w:bottom w:val="single" w:sz="4" w:space="0" w:color="auto"/>
              <w:right w:val="single" w:sz="4" w:space="0" w:color="auto"/>
            </w:tcBorders>
            <w:noWrap/>
            <w:vAlign w:val="center"/>
          </w:tcPr>
          <w:p w14:paraId="5C59CE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2 687 232,99</w:t>
            </w:r>
          </w:p>
        </w:tc>
      </w:tr>
      <w:tr w:rsidR="00ED3EAC" w:rsidRPr="002210A4" w14:paraId="2673A01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17BD3A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ЗУ228</w:t>
            </w:r>
          </w:p>
        </w:tc>
      </w:tr>
      <w:tr w:rsidR="00ED3EAC" w:rsidRPr="002210A4" w14:paraId="5F7F2E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D12D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FCA98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991 471,57</w:t>
            </w:r>
          </w:p>
        </w:tc>
        <w:tc>
          <w:tcPr>
            <w:tcW w:w="3773" w:type="dxa"/>
            <w:tcBorders>
              <w:top w:val="nil"/>
              <w:left w:val="nil"/>
              <w:bottom w:val="single" w:sz="4" w:space="0" w:color="auto"/>
              <w:right w:val="single" w:sz="4" w:space="0" w:color="auto"/>
            </w:tcBorders>
            <w:noWrap/>
            <w:vAlign w:val="center"/>
          </w:tcPr>
          <w:p w14:paraId="5A3933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2 687 232,99</w:t>
            </w:r>
          </w:p>
        </w:tc>
      </w:tr>
      <w:tr w:rsidR="00ED3EAC" w:rsidRPr="002210A4" w14:paraId="28411A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3599A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C5516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991 458,67</w:t>
            </w:r>
          </w:p>
        </w:tc>
        <w:tc>
          <w:tcPr>
            <w:tcW w:w="3773" w:type="dxa"/>
            <w:tcBorders>
              <w:top w:val="nil"/>
              <w:left w:val="nil"/>
              <w:bottom w:val="single" w:sz="4" w:space="0" w:color="auto"/>
              <w:right w:val="single" w:sz="4" w:space="0" w:color="auto"/>
            </w:tcBorders>
            <w:noWrap/>
            <w:vAlign w:val="center"/>
          </w:tcPr>
          <w:p w14:paraId="6750F7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2 687 274,14</w:t>
            </w:r>
          </w:p>
        </w:tc>
      </w:tr>
      <w:tr w:rsidR="00ED3EAC" w:rsidRPr="002210A4" w14:paraId="445BEE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B0AB1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8A04F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991 422,04</w:t>
            </w:r>
          </w:p>
        </w:tc>
        <w:tc>
          <w:tcPr>
            <w:tcW w:w="3773" w:type="dxa"/>
            <w:tcBorders>
              <w:top w:val="nil"/>
              <w:left w:val="nil"/>
              <w:bottom w:val="single" w:sz="4" w:space="0" w:color="auto"/>
              <w:right w:val="single" w:sz="4" w:space="0" w:color="auto"/>
            </w:tcBorders>
            <w:noWrap/>
            <w:vAlign w:val="center"/>
          </w:tcPr>
          <w:p w14:paraId="690A1F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2 687 262,61</w:t>
            </w:r>
          </w:p>
        </w:tc>
      </w:tr>
      <w:tr w:rsidR="00ED3EAC" w:rsidRPr="002210A4" w14:paraId="733F66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C737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6B24C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991 425,92</w:t>
            </w:r>
          </w:p>
        </w:tc>
        <w:tc>
          <w:tcPr>
            <w:tcW w:w="3773" w:type="dxa"/>
            <w:tcBorders>
              <w:top w:val="nil"/>
              <w:left w:val="nil"/>
              <w:bottom w:val="single" w:sz="4" w:space="0" w:color="auto"/>
              <w:right w:val="single" w:sz="4" w:space="0" w:color="auto"/>
            </w:tcBorders>
            <w:noWrap/>
            <w:vAlign w:val="center"/>
          </w:tcPr>
          <w:p w14:paraId="512E2B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2 687 249,94</w:t>
            </w:r>
          </w:p>
        </w:tc>
      </w:tr>
      <w:tr w:rsidR="00ED3EAC" w:rsidRPr="002210A4" w14:paraId="076883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46C5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00AA6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991 468,39</w:t>
            </w:r>
          </w:p>
        </w:tc>
        <w:tc>
          <w:tcPr>
            <w:tcW w:w="3773" w:type="dxa"/>
            <w:tcBorders>
              <w:top w:val="nil"/>
              <w:left w:val="nil"/>
              <w:bottom w:val="single" w:sz="4" w:space="0" w:color="auto"/>
              <w:right w:val="single" w:sz="4" w:space="0" w:color="auto"/>
            </w:tcBorders>
            <w:noWrap/>
            <w:vAlign w:val="center"/>
          </w:tcPr>
          <w:p w14:paraId="43A762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2 687 233,02</w:t>
            </w:r>
          </w:p>
        </w:tc>
      </w:tr>
      <w:tr w:rsidR="00ED3EAC" w:rsidRPr="002210A4" w14:paraId="516EBAC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F963B5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ЗУ229</w:t>
            </w:r>
          </w:p>
        </w:tc>
      </w:tr>
      <w:tr w:rsidR="00ED3EAC" w:rsidRPr="002210A4" w14:paraId="35FBB8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00B6D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6733F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991 570,07</w:t>
            </w:r>
          </w:p>
        </w:tc>
        <w:tc>
          <w:tcPr>
            <w:tcW w:w="3773" w:type="dxa"/>
            <w:tcBorders>
              <w:top w:val="nil"/>
              <w:left w:val="nil"/>
              <w:bottom w:val="single" w:sz="4" w:space="0" w:color="auto"/>
              <w:right w:val="single" w:sz="4" w:space="0" w:color="auto"/>
            </w:tcBorders>
            <w:noWrap/>
            <w:vAlign w:val="center"/>
          </w:tcPr>
          <w:p w14:paraId="1E5ECD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2 687 260,04</w:t>
            </w:r>
          </w:p>
        </w:tc>
      </w:tr>
      <w:tr w:rsidR="00ED3EAC" w:rsidRPr="002210A4" w14:paraId="6BC6F7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F205E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3D97C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991 562,37</w:t>
            </w:r>
          </w:p>
        </w:tc>
        <w:tc>
          <w:tcPr>
            <w:tcW w:w="3773" w:type="dxa"/>
            <w:tcBorders>
              <w:top w:val="nil"/>
              <w:left w:val="nil"/>
              <w:bottom w:val="single" w:sz="4" w:space="0" w:color="auto"/>
              <w:right w:val="single" w:sz="4" w:space="0" w:color="auto"/>
            </w:tcBorders>
            <w:noWrap/>
            <w:vAlign w:val="center"/>
          </w:tcPr>
          <w:p w14:paraId="6993F2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2 687 329,58</w:t>
            </w:r>
          </w:p>
        </w:tc>
      </w:tr>
      <w:tr w:rsidR="00ED3EAC" w:rsidRPr="002210A4" w14:paraId="22C082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0AA4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2469D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991 553,43</w:t>
            </w:r>
          </w:p>
        </w:tc>
        <w:tc>
          <w:tcPr>
            <w:tcW w:w="3773" w:type="dxa"/>
            <w:tcBorders>
              <w:top w:val="nil"/>
              <w:left w:val="nil"/>
              <w:bottom w:val="single" w:sz="4" w:space="0" w:color="auto"/>
              <w:right w:val="single" w:sz="4" w:space="0" w:color="auto"/>
            </w:tcBorders>
            <w:noWrap/>
            <w:vAlign w:val="center"/>
          </w:tcPr>
          <w:p w14:paraId="1A0DE9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2 687 326,62</w:t>
            </w:r>
          </w:p>
        </w:tc>
      </w:tr>
      <w:tr w:rsidR="00ED3EAC" w:rsidRPr="002210A4" w14:paraId="7AA0C1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542C1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E2CB0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991 521,81</w:t>
            </w:r>
          </w:p>
        </w:tc>
        <w:tc>
          <w:tcPr>
            <w:tcW w:w="3773" w:type="dxa"/>
            <w:tcBorders>
              <w:top w:val="nil"/>
              <w:left w:val="nil"/>
              <w:bottom w:val="single" w:sz="4" w:space="0" w:color="auto"/>
              <w:right w:val="single" w:sz="4" w:space="0" w:color="auto"/>
            </w:tcBorders>
            <w:noWrap/>
            <w:vAlign w:val="center"/>
          </w:tcPr>
          <w:p w14:paraId="638183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2 687 313,28</w:t>
            </w:r>
          </w:p>
        </w:tc>
      </w:tr>
      <w:tr w:rsidR="00ED3EAC" w:rsidRPr="002210A4" w14:paraId="7653E0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346F3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6A9C1E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991 531,30</w:t>
            </w:r>
          </w:p>
        </w:tc>
        <w:tc>
          <w:tcPr>
            <w:tcW w:w="3773" w:type="dxa"/>
            <w:tcBorders>
              <w:top w:val="nil"/>
              <w:left w:val="nil"/>
              <w:bottom w:val="single" w:sz="4" w:space="0" w:color="auto"/>
              <w:right w:val="single" w:sz="4" w:space="0" w:color="auto"/>
            </w:tcBorders>
            <w:noWrap/>
            <w:vAlign w:val="center"/>
          </w:tcPr>
          <w:p w14:paraId="023996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2 687 268,94</w:t>
            </w:r>
          </w:p>
        </w:tc>
      </w:tr>
      <w:tr w:rsidR="00ED3EAC" w:rsidRPr="002210A4" w14:paraId="697FEE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CDC6B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134D73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991 536,30</w:t>
            </w:r>
          </w:p>
        </w:tc>
        <w:tc>
          <w:tcPr>
            <w:tcW w:w="3773" w:type="dxa"/>
            <w:tcBorders>
              <w:top w:val="nil"/>
              <w:left w:val="nil"/>
              <w:bottom w:val="single" w:sz="4" w:space="0" w:color="auto"/>
              <w:right w:val="single" w:sz="4" w:space="0" w:color="auto"/>
            </w:tcBorders>
            <w:noWrap/>
            <w:vAlign w:val="center"/>
          </w:tcPr>
          <w:p w14:paraId="1D6291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2 687 251,46</w:t>
            </w:r>
          </w:p>
        </w:tc>
      </w:tr>
      <w:tr w:rsidR="00ED3EAC" w:rsidRPr="002210A4" w14:paraId="4A726C8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BEEFD2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ЗУ230</w:t>
            </w:r>
          </w:p>
        </w:tc>
      </w:tr>
      <w:tr w:rsidR="00ED3EAC" w:rsidRPr="002210A4" w14:paraId="0B4560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BB3D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43927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991 529,39</w:t>
            </w:r>
          </w:p>
        </w:tc>
        <w:tc>
          <w:tcPr>
            <w:tcW w:w="3773" w:type="dxa"/>
            <w:tcBorders>
              <w:top w:val="nil"/>
              <w:left w:val="nil"/>
              <w:bottom w:val="single" w:sz="4" w:space="0" w:color="auto"/>
              <w:right w:val="single" w:sz="4" w:space="0" w:color="auto"/>
            </w:tcBorders>
            <w:noWrap/>
            <w:vAlign w:val="center"/>
          </w:tcPr>
          <w:p w14:paraId="1F9DFE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2 687 364,13</w:t>
            </w:r>
          </w:p>
        </w:tc>
      </w:tr>
      <w:tr w:rsidR="00ED3EAC" w:rsidRPr="002210A4" w14:paraId="5EB2D2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9DBB3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124AE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991 518,06</w:t>
            </w:r>
          </w:p>
        </w:tc>
        <w:tc>
          <w:tcPr>
            <w:tcW w:w="3773" w:type="dxa"/>
            <w:tcBorders>
              <w:top w:val="nil"/>
              <w:left w:val="nil"/>
              <w:bottom w:val="single" w:sz="4" w:space="0" w:color="auto"/>
              <w:right w:val="single" w:sz="4" w:space="0" w:color="auto"/>
            </w:tcBorders>
            <w:noWrap/>
            <w:vAlign w:val="center"/>
          </w:tcPr>
          <w:p w14:paraId="574A76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2 687 396,49</w:t>
            </w:r>
          </w:p>
        </w:tc>
      </w:tr>
      <w:tr w:rsidR="00ED3EAC" w:rsidRPr="002210A4" w14:paraId="5C4572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49B77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010A1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991 502,67</w:t>
            </w:r>
          </w:p>
        </w:tc>
        <w:tc>
          <w:tcPr>
            <w:tcW w:w="3773" w:type="dxa"/>
            <w:tcBorders>
              <w:top w:val="nil"/>
              <w:left w:val="nil"/>
              <w:bottom w:val="single" w:sz="4" w:space="0" w:color="auto"/>
              <w:right w:val="single" w:sz="4" w:space="0" w:color="auto"/>
            </w:tcBorders>
            <w:noWrap/>
            <w:vAlign w:val="center"/>
          </w:tcPr>
          <w:p w14:paraId="791957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2 687 391,64</w:t>
            </w:r>
          </w:p>
        </w:tc>
      </w:tr>
      <w:tr w:rsidR="00ED3EAC" w:rsidRPr="002210A4" w14:paraId="3A00DA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4271E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3192D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991 492,74</w:t>
            </w:r>
          </w:p>
        </w:tc>
        <w:tc>
          <w:tcPr>
            <w:tcW w:w="3773" w:type="dxa"/>
            <w:tcBorders>
              <w:top w:val="nil"/>
              <w:left w:val="nil"/>
              <w:bottom w:val="single" w:sz="4" w:space="0" w:color="auto"/>
              <w:right w:val="single" w:sz="4" w:space="0" w:color="auto"/>
            </w:tcBorders>
            <w:noWrap/>
            <w:vAlign w:val="center"/>
          </w:tcPr>
          <w:p w14:paraId="57F055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2 687 387,92</w:t>
            </w:r>
          </w:p>
        </w:tc>
      </w:tr>
      <w:tr w:rsidR="00ED3EAC" w:rsidRPr="002210A4" w14:paraId="2621C0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D76F9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CE11B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991 505,75</w:t>
            </w:r>
          </w:p>
        </w:tc>
        <w:tc>
          <w:tcPr>
            <w:tcW w:w="3773" w:type="dxa"/>
            <w:tcBorders>
              <w:top w:val="nil"/>
              <w:left w:val="nil"/>
              <w:bottom w:val="single" w:sz="4" w:space="0" w:color="auto"/>
              <w:right w:val="single" w:sz="4" w:space="0" w:color="auto"/>
            </w:tcBorders>
            <w:noWrap/>
            <w:vAlign w:val="center"/>
          </w:tcPr>
          <w:p w14:paraId="42D951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2 687 355,77</w:t>
            </w:r>
          </w:p>
        </w:tc>
      </w:tr>
      <w:tr w:rsidR="00ED3EAC" w:rsidRPr="002210A4" w14:paraId="411D1E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E9F18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4E3E7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991 524,79</w:t>
            </w:r>
          </w:p>
        </w:tc>
        <w:tc>
          <w:tcPr>
            <w:tcW w:w="3773" w:type="dxa"/>
            <w:tcBorders>
              <w:top w:val="nil"/>
              <w:left w:val="nil"/>
              <w:bottom w:val="single" w:sz="4" w:space="0" w:color="auto"/>
              <w:right w:val="single" w:sz="4" w:space="0" w:color="auto"/>
            </w:tcBorders>
            <w:noWrap/>
            <w:vAlign w:val="center"/>
          </w:tcPr>
          <w:p w14:paraId="162915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2 687 362,54</w:t>
            </w:r>
          </w:p>
        </w:tc>
      </w:tr>
      <w:tr w:rsidR="00ED3EAC" w:rsidRPr="002210A4" w14:paraId="64B7968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51BC09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ЗУ231</w:t>
            </w:r>
          </w:p>
        </w:tc>
      </w:tr>
      <w:tr w:rsidR="00ED3EAC" w:rsidRPr="002210A4" w14:paraId="1F0C56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168BB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5F9C6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991 550,65</w:t>
            </w:r>
          </w:p>
        </w:tc>
        <w:tc>
          <w:tcPr>
            <w:tcW w:w="3773" w:type="dxa"/>
            <w:tcBorders>
              <w:top w:val="nil"/>
              <w:left w:val="nil"/>
              <w:bottom w:val="single" w:sz="4" w:space="0" w:color="auto"/>
              <w:right w:val="single" w:sz="4" w:space="0" w:color="auto"/>
            </w:tcBorders>
            <w:noWrap/>
            <w:vAlign w:val="center"/>
          </w:tcPr>
          <w:p w14:paraId="3A3504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2 687 406,77</w:t>
            </w:r>
          </w:p>
        </w:tc>
      </w:tr>
      <w:tr w:rsidR="00ED3EAC" w:rsidRPr="002210A4" w14:paraId="3B09A5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57379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7FB71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991 543,30</w:t>
            </w:r>
          </w:p>
        </w:tc>
        <w:tc>
          <w:tcPr>
            <w:tcW w:w="3773" w:type="dxa"/>
            <w:tcBorders>
              <w:top w:val="nil"/>
              <w:left w:val="nil"/>
              <w:bottom w:val="single" w:sz="4" w:space="0" w:color="auto"/>
              <w:right w:val="single" w:sz="4" w:space="0" w:color="auto"/>
            </w:tcBorders>
            <w:noWrap/>
            <w:vAlign w:val="center"/>
          </w:tcPr>
          <w:p w14:paraId="7442A0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2 687 436,40</w:t>
            </w:r>
          </w:p>
        </w:tc>
      </w:tr>
      <w:tr w:rsidR="00ED3EAC" w:rsidRPr="002210A4" w14:paraId="68DA2E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1128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948A8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991 533,11</w:t>
            </w:r>
          </w:p>
        </w:tc>
        <w:tc>
          <w:tcPr>
            <w:tcW w:w="3773" w:type="dxa"/>
            <w:tcBorders>
              <w:top w:val="nil"/>
              <w:left w:val="nil"/>
              <w:bottom w:val="single" w:sz="4" w:space="0" w:color="auto"/>
              <w:right w:val="single" w:sz="4" w:space="0" w:color="auto"/>
            </w:tcBorders>
            <w:noWrap/>
            <w:vAlign w:val="center"/>
          </w:tcPr>
          <w:p w14:paraId="33874E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2 687 433,05</w:t>
            </w:r>
          </w:p>
        </w:tc>
      </w:tr>
      <w:tr w:rsidR="00ED3EAC" w:rsidRPr="002210A4" w14:paraId="2C4F9A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3CAD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3D663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991 517,97</w:t>
            </w:r>
          </w:p>
        </w:tc>
        <w:tc>
          <w:tcPr>
            <w:tcW w:w="3773" w:type="dxa"/>
            <w:tcBorders>
              <w:top w:val="nil"/>
              <w:left w:val="nil"/>
              <w:bottom w:val="single" w:sz="4" w:space="0" w:color="auto"/>
              <w:right w:val="single" w:sz="4" w:space="0" w:color="auto"/>
            </w:tcBorders>
            <w:noWrap/>
            <w:vAlign w:val="center"/>
          </w:tcPr>
          <w:p w14:paraId="62AD45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2 687 428,07</w:t>
            </w:r>
          </w:p>
        </w:tc>
      </w:tr>
      <w:tr w:rsidR="00ED3EAC" w:rsidRPr="002210A4" w14:paraId="161756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DAEB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D92BC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991 517,74</w:t>
            </w:r>
          </w:p>
        </w:tc>
        <w:tc>
          <w:tcPr>
            <w:tcW w:w="3773" w:type="dxa"/>
            <w:tcBorders>
              <w:top w:val="nil"/>
              <w:left w:val="nil"/>
              <w:bottom w:val="single" w:sz="4" w:space="0" w:color="auto"/>
              <w:right w:val="single" w:sz="4" w:space="0" w:color="auto"/>
            </w:tcBorders>
            <w:noWrap/>
            <w:vAlign w:val="center"/>
          </w:tcPr>
          <w:p w14:paraId="615F0A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2 687 427,70</w:t>
            </w:r>
          </w:p>
        </w:tc>
      </w:tr>
      <w:tr w:rsidR="00ED3EAC" w:rsidRPr="002210A4" w14:paraId="3A3BCD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5FCA5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DE16B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991 491,14</w:t>
            </w:r>
          </w:p>
        </w:tc>
        <w:tc>
          <w:tcPr>
            <w:tcW w:w="3773" w:type="dxa"/>
            <w:tcBorders>
              <w:top w:val="nil"/>
              <w:left w:val="nil"/>
              <w:bottom w:val="single" w:sz="4" w:space="0" w:color="auto"/>
              <w:right w:val="single" w:sz="4" w:space="0" w:color="auto"/>
            </w:tcBorders>
            <w:noWrap/>
            <w:vAlign w:val="center"/>
          </w:tcPr>
          <w:p w14:paraId="3BEAD0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2 687 419,02</w:t>
            </w:r>
          </w:p>
        </w:tc>
      </w:tr>
      <w:tr w:rsidR="00ED3EAC" w:rsidRPr="002210A4" w14:paraId="46F06F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3CE9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72D241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991 486,52</w:t>
            </w:r>
          </w:p>
        </w:tc>
        <w:tc>
          <w:tcPr>
            <w:tcW w:w="3773" w:type="dxa"/>
            <w:tcBorders>
              <w:top w:val="nil"/>
              <w:left w:val="nil"/>
              <w:bottom w:val="single" w:sz="4" w:space="0" w:color="auto"/>
              <w:right w:val="single" w:sz="4" w:space="0" w:color="auto"/>
            </w:tcBorders>
            <w:noWrap/>
            <w:vAlign w:val="center"/>
          </w:tcPr>
          <w:p w14:paraId="071836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2 687 417,38</w:t>
            </w:r>
          </w:p>
        </w:tc>
      </w:tr>
      <w:tr w:rsidR="00ED3EAC" w:rsidRPr="002210A4" w14:paraId="129A1F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04E2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DF394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991 481,94</w:t>
            </w:r>
          </w:p>
        </w:tc>
        <w:tc>
          <w:tcPr>
            <w:tcW w:w="3773" w:type="dxa"/>
            <w:tcBorders>
              <w:top w:val="nil"/>
              <w:left w:val="nil"/>
              <w:bottom w:val="single" w:sz="4" w:space="0" w:color="auto"/>
              <w:right w:val="single" w:sz="4" w:space="0" w:color="auto"/>
            </w:tcBorders>
            <w:noWrap/>
            <w:vAlign w:val="center"/>
          </w:tcPr>
          <w:p w14:paraId="349D5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2 687 415,68</w:t>
            </w:r>
          </w:p>
        </w:tc>
      </w:tr>
      <w:tr w:rsidR="00ED3EAC" w:rsidRPr="002210A4" w14:paraId="0A5412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A8506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7D2295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991 492,74</w:t>
            </w:r>
          </w:p>
        </w:tc>
        <w:tc>
          <w:tcPr>
            <w:tcW w:w="3773" w:type="dxa"/>
            <w:tcBorders>
              <w:top w:val="nil"/>
              <w:left w:val="nil"/>
              <w:bottom w:val="single" w:sz="4" w:space="0" w:color="auto"/>
              <w:right w:val="single" w:sz="4" w:space="0" w:color="auto"/>
            </w:tcBorders>
            <w:noWrap/>
            <w:vAlign w:val="center"/>
          </w:tcPr>
          <w:p w14:paraId="32C6A9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2 687 387,92</w:t>
            </w:r>
          </w:p>
        </w:tc>
      </w:tr>
      <w:tr w:rsidR="00ED3EAC" w:rsidRPr="002210A4" w14:paraId="67CA6B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57012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62D446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991 502,67</w:t>
            </w:r>
          </w:p>
        </w:tc>
        <w:tc>
          <w:tcPr>
            <w:tcW w:w="3773" w:type="dxa"/>
            <w:tcBorders>
              <w:top w:val="nil"/>
              <w:left w:val="nil"/>
              <w:bottom w:val="single" w:sz="4" w:space="0" w:color="auto"/>
              <w:right w:val="single" w:sz="4" w:space="0" w:color="auto"/>
            </w:tcBorders>
            <w:noWrap/>
            <w:vAlign w:val="center"/>
          </w:tcPr>
          <w:p w14:paraId="048E72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2 687 391,64</w:t>
            </w:r>
          </w:p>
        </w:tc>
      </w:tr>
      <w:tr w:rsidR="00ED3EAC" w:rsidRPr="002210A4" w14:paraId="684310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F0B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33E7DE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991 518,06</w:t>
            </w:r>
          </w:p>
        </w:tc>
        <w:tc>
          <w:tcPr>
            <w:tcW w:w="3773" w:type="dxa"/>
            <w:tcBorders>
              <w:top w:val="nil"/>
              <w:left w:val="nil"/>
              <w:bottom w:val="single" w:sz="4" w:space="0" w:color="auto"/>
              <w:right w:val="single" w:sz="4" w:space="0" w:color="auto"/>
            </w:tcBorders>
            <w:noWrap/>
            <w:vAlign w:val="center"/>
          </w:tcPr>
          <w:p w14:paraId="614327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2 687 396,49</w:t>
            </w:r>
          </w:p>
        </w:tc>
      </w:tr>
      <w:tr w:rsidR="00ED3EAC" w:rsidRPr="002210A4" w14:paraId="6C486B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E8D4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521EC4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991 542,91</w:t>
            </w:r>
          </w:p>
        </w:tc>
        <w:tc>
          <w:tcPr>
            <w:tcW w:w="3773" w:type="dxa"/>
            <w:tcBorders>
              <w:top w:val="nil"/>
              <w:left w:val="nil"/>
              <w:bottom w:val="single" w:sz="4" w:space="0" w:color="auto"/>
              <w:right w:val="single" w:sz="4" w:space="0" w:color="auto"/>
            </w:tcBorders>
            <w:noWrap/>
            <w:vAlign w:val="center"/>
          </w:tcPr>
          <w:p w14:paraId="015D1D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2 687 404,34</w:t>
            </w:r>
          </w:p>
        </w:tc>
      </w:tr>
      <w:tr w:rsidR="00ED3EAC" w:rsidRPr="002210A4" w14:paraId="5C2513C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13F156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w:t>
            </w:r>
            <w:r w:rsidRPr="002210A4">
              <w:rPr>
                <w:rFonts w:eastAsia="SimSun"/>
                <w:sz w:val="28"/>
                <w:szCs w:val="28"/>
              </w:rPr>
              <w:t xml:space="preserve"> </w:t>
            </w:r>
            <w:r w:rsidRPr="002210A4">
              <w:rPr>
                <w:rFonts w:eastAsia="SimSun"/>
                <w:b/>
                <w:color w:val="000000"/>
                <w:sz w:val="28"/>
                <w:szCs w:val="28"/>
              </w:rPr>
              <w:t>86:02:0802001:1360</w:t>
            </w:r>
          </w:p>
        </w:tc>
      </w:tr>
      <w:tr w:rsidR="00ED3EAC" w:rsidRPr="002210A4" w14:paraId="260A2F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74300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5625C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991 517,97</w:t>
            </w:r>
          </w:p>
        </w:tc>
        <w:tc>
          <w:tcPr>
            <w:tcW w:w="3773" w:type="dxa"/>
            <w:tcBorders>
              <w:top w:val="nil"/>
              <w:left w:val="nil"/>
              <w:bottom w:val="single" w:sz="4" w:space="0" w:color="auto"/>
              <w:right w:val="single" w:sz="4" w:space="0" w:color="auto"/>
            </w:tcBorders>
            <w:noWrap/>
            <w:vAlign w:val="center"/>
          </w:tcPr>
          <w:p w14:paraId="4974EF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2 687 428,07</w:t>
            </w:r>
          </w:p>
        </w:tc>
      </w:tr>
      <w:tr w:rsidR="00ED3EAC" w:rsidRPr="002210A4" w14:paraId="2EE7F3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BA16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0F55E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991 509,21</w:t>
            </w:r>
          </w:p>
        </w:tc>
        <w:tc>
          <w:tcPr>
            <w:tcW w:w="3773" w:type="dxa"/>
            <w:tcBorders>
              <w:top w:val="nil"/>
              <w:left w:val="nil"/>
              <w:bottom w:val="single" w:sz="4" w:space="0" w:color="auto"/>
              <w:right w:val="single" w:sz="4" w:space="0" w:color="auto"/>
            </w:tcBorders>
            <w:noWrap/>
            <w:vAlign w:val="center"/>
          </w:tcPr>
          <w:p w14:paraId="702DFA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2 687 452,11</w:t>
            </w:r>
          </w:p>
        </w:tc>
      </w:tr>
      <w:tr w:rsidR="00ED3EAC" w:rsidRPr="002210A4" w14:paraId="32A261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80D05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FC4B3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991 507,78</w:t>
            </w:r>
          </w:p>
        </w:tc>
        <w:tc>
          <w:tcPr>
            <w:tcW w:w="3773" w:type="dxa"/>
            <w:tcBorders>
              <w:top w:val="nil"/>
              <w:left w:val="nil"/>
              <w:bottom w:val="single" w:sz="4" w:space="0" w:color="auto"/>
              <w:right w:val="single" w:sz="4" w:space="0" w:color="auto"/>
            </w:tcBorders>
            <w:noWrap/>
            <w:vAlign w:val="center"/>
          </w:tcPr>
          <w:p w14:paraId="481D99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2 687 455,96</w:t>
            </w:r>
          </w:p>
        </w:tc>
      </w:tr>
      <w:tr w:rsidR="00ED3EAC" w:rsidRPr="002210A4" w14:paraId="7F38A2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8FF4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FAC87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991 489,92</w:t>
            </w:r>
          </w:p>
        </w:tc>
        <w:tc>
          <w:tcPr>
            <w:tcW w:w="3773" w:type="dxa"/>
            <w:tcBorders>
              <w:top w:val="nil"/>
              <w:left w:val="nil"/>
              <w:bottom w:val="single" w:sz="4" w:space="0" w:color="auto"/>
              <w:right w:val="single" w:sz="4" w:space="0" w:color="auto"/>
            </w:tcBorders>
            <w:noWrap/>
            <w:vAlign w:val="center"/>
          </w:tcPr>
          <w:p w14:paraId="38CF2E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2 687 449,44</w:t>
            </w:r>
          </w:p>
        </w:tc>
      </w:tr>
      <w:tr w:rsidR="00ED3EAC" w:rsidRPr="002210A4" w14:paraId="33B077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B337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87817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991 471,73</w:t>
            </w:r>
          </w:p>
        </w:tc>
        <w:tc>
          <w:tcPr>
            <w:tcW w:w="3773" w:type="dxa"/>
            <w:tcBorders>
              <w:top w:val="nil"/>
              <w:left w:val="nil"/>
              <w:bottom w:val="single" w:sz="4" w:space="0" w:color="auto"/>
              <w:right w:val="single" w:sz="4" w:space="0" w:color="auto"/>
            </w:tcBorders>
            <w:noWrap/>
            <w:vAlign w:val="center"/>
          </w:tcPr>
          <w:p w14:paraId="023483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2 687 442,16</w:t>
            </w:r>
          </w:p>
        </w:tc>
      </w:tr>
      <w:tr w:rsidR="00ED3EAC" w:rsidRPr="002210A4" w14:paraId="4EFD5C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EE26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23DD2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991 481,94</w:t>
            </w:r>
          </w:p>
        </w:tc>
        <w:tc>
          <w:tcPr>
            <w:tcW w:w="3773" w:type="dxa"/>
            <w:tcBorders>
              <w:top w:val="nil"/>
              <w:left w:val="nil"/>
              <w:bottom w:val="single" w:sz="4" w:space="0" w:color="auto"/>
              <w:right w:val="single" w:sz="4" w:space="0" w:color="auto"/>
            </w:tcBorders>
            <w:noWrap/>
            <w:vAlign w:val="center"/>
          </w:tcPr>
          <w:p w14:paraId="08CD81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2 687 415,68</w:t>
            </w:r>
          </w:p>
        </w:tc>
      </w:tr>
      <w:tr w:rsidR="00ED3EAC" w:rsidRPr="002210A4" w14:paraId="05FC42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E2BA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D0869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991 486,52</w:t>
            </w:r>
          </w:p>
        </w:tc>
        <w:tc>
          <w:tcPr>
            <w:tcW w:w="3773" w:type="dxa"/>
            <w:tcBorders>
              <w:top w:val="nil"/>
              <w:left w:val="nil"/>
              <w:bottom w:val="single" w:sz="4" w:space="0" w:color="auto"/>
              <w:right w:val="single" w:sz="4" w:space="0" w:color="auto"/>
            </w:tcBorders>
            <w:noWrap/>
            <w:vAlign w:val="center"/>
          </w:tcPr>
          <w:p w14:paraId="26BB99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2 687 417,38</w:t>
            </w:r>
          </w:p>
        </w:tc>
      </w:tr>
      <w:tr w:rsidR="00ED3EAC" w:rsidRPr="002210A4" w14:paraId="2FE09A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8861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400DC0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991 491,14</w:t>
            </w:r>
          </w:p>
        </w:tc>
        <w:tc>
          <w:tcPr>
            <w:tcW w:w="3773" w:type="dxa"/>
            <w:tcBorders>
              <w:top w:val="nil"/>
              <w:left w:val="nil"/>
              <w:bottom w:val="single" w:sz="4" w:space="0" w:color="auto"/>
              <w:right w:val="single" w:sz="4" w:space="0" w:color="auto"/>
            </w:tcBorders>
            <w:noWrap/>
            <w:vAlign w:val="center"/>
          </w:tcPr>
          <w:p w14:paraId="6A8C9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2 687 419,02</w:t>
            </w:r>
          </w:p>
        </w:tc>
      </w:tr>
      <w:tr w:rsidR="00ED3EAC" w:rsidRPr="002210A4" w14:paraId="72037B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8FF7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6C0C1A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991 517,74</w:t>
            </w:r>
          </w:p>
        </w:tc>
        <w:tc>
          <w:tcPr>
            <w:tcW w:w="3773" w:type="dxa"/>
            <w:tcBorders>
              <w:top w:val="nil"/>
              <w:left w:val="nil"/>
              <w:bottom w:val="single" w:sz="4" w:space="0" w:color="auto"/>
              <w:right w:val="single" w:sz="4" w:space="0" w:color="auto"/>
            </w:tcBorders>
            <w:noWrap/>
            <w:vAlign w:val="center"/>
          </w:tcPr>
          <w:p w14:paraId="27513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2 687 427,70</w:t>
            </w:r>
          </w:p>
        </w:tc>
      </w:tr>
      <w:tr w:rsidR="00ED3EAC" w:rsidRPr="002210A4" w14:paraId="18D463F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AB33A6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ЗУ233</w:t>
            </w:r>
          </w:p>
        </w:tc>
      </w:tr>
      <w:tr w:rsidR="00ED3EAC" w:rsidRPr="002210A4" w14:paraId="108BF4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0B35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415E9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991 508,62</w:t>
            </w:r>
          </w:p>
        </w:tc>
        <w:tc>
          <w:tcPr>
            <w:tcW w:w="3773" w:type="dxa"/>
            <w:tcBorders>
              <w:top w:val="nil"/>
              <w:left w:val="nil"/>
              <w:bottom w:val="single" w:sz="4" w:space="0" w:color="auto"/>
              <w:right w:val="single" w:sz="4" w:space="0" w:color="auto"/>
            </w:tcBorders>
            <w:noWrap/>
            <w:vAlign w:val="center"/>
          </w:tcPr>
          <w:p w14:paraId="0798EB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2 687 456,48</w:t>
            </w:r>
          </w:p>
        </w:tc>
      </w:tr>
      <w:tr w:rsidR="00ED3EAC" w:rsidRPr="002210A4" w14:paraId="7AA1F9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2B3A4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966A3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991 504,39</w:t>
            </w:r>
          </w:p>
        </w:tc>
        <w:tc>
          <w:tcPr>
            <w:tcW w:w="3773" w:type="dxa"/>
            <w:tcBorders>
              <w:top w:val="nil"/>
              <w:left w:val="nil"/>
              <w:bottom w:val="single" w:sz="4" w:space="0" w:color="auto"/>
              <w:right w:val="single" w:sz="4" w:space="0" w:color="auto"/>
            </w:tcBorders>
            <w:noWrap/>
            <w:vAlign w:val="center"/>
          </w:tcPr>
          <w:p w14:paraId="219F62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2 687 468,21</w:t>
            </w:r>
          </w:p>
        </w:tc>
      </w:tr>
      <w:tr w:rsidR="00ED3EAC" w:rsidRPr="002210A4" w14:paraId="36061C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ECBB0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ED0B3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991 497,81</w:t>
            </w:r>
          </w:p>
        </w:tc>
        <w:tc>
          <w:tcPr>
            <w:tcW w:w="3773" w:type="dxa"/>
            <w:tcBorders>
              <w:top w:val="nil"/>
              <w:left w:val="nil"/>
              <w:bottom w:val="single" w:sz="4" w:space="0" w:color="auto"/>
              <w:right w:val="single" w:sz="4" w:space="0" w:color="auto"/>
            </w:tcBorders>
            <w:noWrap/>
            <w:vAlign w:val="center"/>
          </w:tcPr>
          <w:p w14:paraId="678D62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2 687 482,37</w:t>
            </w:r>
          </w:p>
        </w:tc>
      </w:tr>
      <w:tr w:rsidR="00ED3EAC" w:rsidRPr="002210A4" w14:paraId="17FC49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78D05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CDCE0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991 461,53</w:t>
            </w:r>
          </w:p>
        </w:tc>
        <w:tc>
          <w:tcPr>
            <w:tcW w:w="3773" w:type="dxa"/>
            <w:tcBorders>
              <w:top w:val="nil"/>
              <w:left w:val="nil"/>
              <w:bottom w:val="single" w:sz="4" w:space="0" w:color="auto"/>
              <w:right w:val="single" w:sz="4" w:space="0" w:color="auto"/>
            </w:tcBorders>
            <w:noWrap/>
            <w:vAlign w:val="center"/>
          </w:tcPr>
          <w:p w14:paraId="70AC2B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2 687 468,34</w:t>
            </w:r>
          </w:p>
        </w:tc>
      </w:tr>
      <w:tr w:rsidR="00ED3EAC" w:rsidRPr="002210A4" w14:paraId="337BBF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98800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97492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991 466,14</w:t>
            </w:r>
          </w:p>
        </w:tc>
        <w:tc>
          <w:tcPr>
            <w:tcW w:w="3773" w:type="dxa"/>
            <w:tcBorders>
              <w:top w:val="nil"/>
              <w:left w:val="nil"/>
              <w:bottom w:val="single" w:sz="4" w:space="0" w:color="auto"/>
              <w:right w:val="single" w:sz="4" w:space="0" w:color="auto"/>
            </w:tcBorders>
            <w:noWrap/>
            <w:vAlign w:val="center"/>
          </w:tcPr>
          <w:p w14:paraId="782B62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2 687 456,39</w:t>
            </w:r>
          </w:p>
        </w:tc>
      </w:tr>
      <w:tr w:rsidR="00ED3EAC" w:rsidRPr="002210A4" w14:paraId="393243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62F35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81E85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991 471,73</w:t>
            </w:r>
          </w:p>
        </w:tc>
        <w:tc>
          <w:tcPr>
            <w:tcW w:w="3773" w:type="dxa"/>
            <w:tcBorders>
              <w:top w:val="nil"/>
              <w:left w:val="nil"/>
              <w:bottom w:val="single" w:sz="4" w:space="0" w:color="auto"/>
              <w:right w:val="single" w:sz="4" w:space="0" w:color="auto"/>
            </w:tcBorders>
            <w:noWrap/>
            <w:vAlign w:val="center"/>
          </w:tcPr>
          <w:p w14:paraId="55FF2B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2 687 442,16</w:t>
            </w:r>
          </w:p>
        </w:tc>
      </w:tr>
      <w:tr w:rsidR="00ED3EAC" w:rsidRPr="002210A4" w14:paraId="324AC9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4506F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6B2A5A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991 489,92</w:t>
            </w:r>
          </w:p>
        </w:tc>
        <w:tc>
          <w:tcPr>
            <w:tcW w:w="3773" w:type="dxa"/>
            <w:tcBorders>
              <w:top w:val="nil"/>
              <w:left w:val="nil"/>
              <w:bottom w:val="single" w:sz="4" w:space="0" w:color="auto"/>
              <w:right w:val="single" w:sz="4" w:space="0" w:color="auto"/>
            </w:tcBorders>
            <w:noWrap/>
            <w:vAlign w:val="center"/>
          </w:tcPr>
          <w:p w14:paraId="52E18F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2 687 449,44</w:t>
            </w:r>
          </w:p>
        </w:tc>
      </w:tr>
      <w:tr w:rsidR="00ED3EAC" w:rsidRPr="002210A4" w14:paraId="752173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2A1FE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D164B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991 507,78</w:t>
            </w:r>
          </w:p>
        </w:tc>
        <w:tc>
          <w:tcPr>
            <w:tcW w:w="3773" w:type="dxa"/>
            <w:tcBorders>
              <w:top w:val="nil"/>
              <w:left w:val="nil"/>
              <w:bottom w:val="single" w:sz="4" w:space="0" w:color="auto"/>
              <w:right w:val="single" w:sz="4" w:space="0" w:color="auto"/>
            </w:tcBorders>
            <w:noWrap/>
            <w:vAlign w:val="center"/>
          </w:tcPr>
          <w:p w14:paraId="1B5DB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2 687 455,96</w:t>
            </w:r>
          </w:p>
        </w:tc>
      </w:tr>
      <w:tr w:rsidR="00ED3EAC" w:rsidRPr="002210A4" w14:paraId="2532ADC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F51EE6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ЗУ234</w:t>
            </w:r>
          </w:p>
        </w:tc>
      </w:tr>
      <w:tr w:rsidR="00ED3EAC" w:rsidRPr="002210A4" w14:paraId="098850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4130B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3F5AC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991 544,38</w:t>
            </w:r>
          </w:p>
        </w:tc>
        <w:tc>
          <w:tcPr>
            <w:tcW w:w="3773" w:type="dxa"/>
            <w:tcBorders>
              <w:top w:val="nil"/>
              <w:left w:val="nil"/>
              <w:bottom w:val="single" w:sz="4" w:space="0" w:color="auto"/>
              <w:right w:val="single" w:sz="4" w:space="0" w:color="auto"/>
            </w:tcBorders>
            <w:noWrap/>
            <w:vAlign w:val="center"/>
          </w:tcPr>
          <w:p w14:paraId="32F203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2 687 463,09</w:t>
            </w:r>
          </w:p>
        </w:tc>
      </w:tr>
      <w:tr w:rsidR="00ED3EAC" w:rsidRPr="002210A4" w14:paraId="29A501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944C5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4D4175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991 543,08</w:t>
            </w:r>
          </w:p>
        </w:tc>
        <w:tc>
          <w:tcPr>
            <w:tcW w:w="3773" w:type="dxa"/>
            <w:tcBorders>
              <w:top w:val="nil"/>
              <w:left w:val="nil"/>
              <w:bottom w:val="single" w:sz="4" w:space="0" w:color="auto"/>
              <w:right w:val="single" w:sz="4" w:space="0" w:color="auto"/>
            </w:tcBorders>
            <w:noWrap/>
            <w:vAlign w:val="center"/>
          </w:tcPr>
          <w:p w14:paraId="634D5A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2 687 469,50</w:t>
            </w:r>
          </w:p>
        </w:tc>
      </w:tr>
      <w:tr w:rsidR="00ED3EAC" w:rsidRPr="002210A4" w14:paraId="7C7586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3B0E7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6A6DA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991 539,73</w:t>
            </w:r>
          </w:p>
        </w:tc>
        <w:tc>
          <w:tcPr>
            <w:tcW w:w="3773" w:type="dxa"/>
            <w:tcBorders>
              <w:top w:val="nil"/>
              <w:left w:val="nil"/>
              <w:bottom w:val="single" w:sz="4" w:space="0" w:color="auto"/>
              <w:right w:val="single" w:sz="4" w:space="0" w:color="auto"/>
            </w:tcBorders>
            <w:noWrap/>
            <w:vAlign w:val="center"/>
          </w:tcPr>
          <w:p w14:paraId="4A24AF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2 687 492,81</w:t>
            </w:r>
          </w:p>
        </w:tc>
      </w:tr>
      <w:tr w:rsidR="00ED3EAC" w:rsidRPr="002210A4" w14:paraId="56A367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ADFFC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53969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991 537,92</w:t>
            </w:r>
          </w:p>
        </w:tc>
        <w:tc>
          <w:tcPr>
            <w:tcW w:w="3773" w:type="dxa"/>
            <w:tcBorders>
              <w:top w:val="nil"/>
              <w:left w:val="nil"/>
              <w:bottom w:val="single" w:sz="4" w:space="0" w:color="auto"/>
              <w:right w:val="single" w:sz="4" w:space="0" w:color="auto"/>
            </w:tcBorders>
            <w:noWrap/>
            <w:vAlign w:val="center"/>
          </w:tcPr>
          <w:p w14:paraId="069329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2 687 498,49</w:t>
            </w:r>
          </w:p>
        </w:tc>
      </w:tr>
      <w:tr w:rsidR="00ED3EAC" w:rsidRPr="002210A4" w14:paraId="231E89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C969F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AF3E4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991 497,81</w:t>
            </w:r>
          </w:p>
        </w:tc>
        <w:tc>
          <w:tcPr>
            <w:tcW w:w="3773" w:type="dxa"/>
            <w:tcBorders>
              <w:top w:val="nil"/>
              <w:left w:val="nil"/>
              <w:bottom w:val="single" w:sz="4" w:space="0" w:color="auto"/>
              <w:right w:val="single" w:sz="4" w:space="0" w:color="auto"/>
            </w:tcBorders>
            <w:noWrap/>
            <w:vAlign w:val="center"/>
          </w:tcPr>
          <w:p w14:paraId="699F6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2 687 482,37</w:t>
            </w:r>
          </w:p>
        </w:tc>
      </w:tr>
      <w:tr w:rsidR="00ED3EAC" w:rsidRPr="002210A4" w14:paraId="7649BB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867CC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736ED4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991 504,39</w:t>
            </w:r>
          </w:p>
        </w:tc>
        <w:tc>
          <w:tcPr>
            <w:tcW w:w="3773" w:type="dxa"/>
            <w:tcBorders>
              <w:top w:val="nil"/>
              <w:left w:val="nil"/>
              <w:bottom w:val="single" w:sz="4" w:space="0" w:color="auto"/>
              <w:right w:val="single" w:sz="4" w:space="0" w:color="auto"/>
            </w:tcBorders>
            <w:noWrap/>
            <w:vAlign w:val="center"/>
          </w:tcPr>
          <w:p w14:paraId="7DD1D7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2 687 468,21</w:t>
            </w:r>
          </w:p>
        </w:tc>
      </w:tr>
      <w:tr w:rsidR="00ED3EAC" w:rsidRPr="002210A4" w14:paraId="7B0256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9C24F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52432B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991 508,62</w:t>
            </w:r>
          </w:p>
        </w:tc>
        <w:tc>
          <w:tcPr>
            <w:tcW w:w="3773" w:type="dxa"/>
            <w:tcBorders>
              <w:top w:val="nil"/>
              <w:left w:val="nil"/>
              <w:bottom w:val="single" w:sz="4" w:space="0" w:color="auto"/>
              <w:right w:val="single" w:sz="4" w:space="0" w:color="auto"/>
            </w:tcBorders>
            <w:noWrap/>
            <w:vAlign w:val="center"/>
          </w:tcPr>
          <w:p w14:paraId="75E55B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2 687 456,48</w:t>
            </w:r>
          </w:p>
        </w:tc>
      </w:tr>
      <w:tr w:rsidR="00ED3EAC" w:rsidRPr="002210A4" w14:paraId="0DA370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DE01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60799D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991 507,78</w:t>
            </w:r>
          </w:p>
        </w:tc>
        <w:tc>
          <w:tcPr>
            <w:tcW w:w="3773" w:type="dxa"/>
            <w:tcBorders>
              <w:top w:val="nil"/>
              <w:left w:val="nil"/>
              <w:bottom w:val="single" w:sz="4" w:space="0" w:color="auto"/>
              <w:right w:val="single" w:sz="4" w:space="0" w:color="auto"/>
            </w:tcBorders>
            <w:noWrap/>
            <w:vAlign w:val="center"/>
          </w:tcPr>
          <w:p w14:paraId="34A3DE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2 687 455,96</w:t>
            </w:r>
          </w:p>
        </w:tc>
      </w:tr>
      <w:tr w:rsidR="00ED3EAC" w:rsidRPr="002210A4" w14:paraId="6F12CB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2CAC9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9</w:t>
            </w:r>
          </w:p>
        </w:tc>
        <w:tc>
          <w:tcPr>
            <w:tcW w:w="4684" w:type="dxa"/>
            <w:tcBorders>
              <w:top w:val="nil"/>
              <w:left w:val="nil"/>
              <w:bottom w:val="single" w:sz="4" w:space="0" w:color="auto"/>
              <w:right w:val="single" w:sz="4" w:space="0" w:color="auto"/>
            </w:tcBorders>
            <w:noWrap/>
            <w:vAlign w:val="center"/>
          </w:tcPr>
          <w:p w14:paraId="16E5F7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991 509,21</w:t>
            </w:r>
          </w:p>
        </w:tc>
        <w:tc>
          <w:tcPr>
            <w:tcW w:w="3773" w:type="dxa"/>
            <w:tcBorders>
              <w:top w:val="nil"/>
              <w:left w:val="nil"/>
              <w:bottom w:val="single" w:sz="4" w:space="0" w:color="auto"/>
              <w:right w:val="single" w:sz="4" w:space="0" w:color="auto"/>
            </w:tcBorders>
            <w:noWrap/>
            <w:vAlign w:val="center"/>
          </w:tcPr>
          <w:p w14:paraId="0F529B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2 687 452,11</w:t>
            </w:r>
          </w:p>
        </w:tc>
      </w:tr>
      <w:tr w:rsidR="00ED3EAC" w:rsidRPr="002210A4" w14:paraId="6E8F15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173F1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10</w:t>
            </w:r>
          </w:p>
        </w:tc>
        <w:tc>
          <w:tcPr>
            <w:tcW w:w="4684" w:type="dxa"/>
            <w:tcBorders>
              <w:top w:val="nil"/>
              <w:left w:val="nil"/>
              <w:bottom w:val="single" w:sz="4" w:space="0" w:color="auto"/>
              <w:right w:val="single" w:sz="4" w:space="0" w:color="auto"/>
            </w:tcBorders>
            <w:noWrap/>
            <w:vAlign w:val="center"/>
          </w:tcPr>
          <w:p w14:paraId="79DCBD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991 517,97</w:t>
            </w:r>
          </w:p>
        </w:tc>
        <w:tc>
          <w:tcPr>
            <w:tcW w:w="3773" w:type="dxa"/>
            <w:tcBorders>
              <w:top w:val="nil"/>
              <w:left w:val="nil"/>
              <w:bottom w:val="single" w:sz="4" w:space="0" w:color="auto"/>
              <w:right w:val="single" w:sz="4" w:space="0" w:color="auto"/>
            </w:tcBorders>
            <w:noWrap/>
            <w:vAlign w:val="center"/>
          </w:tcPr>
          <w:p w14:paraId="246C6C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2 687 428,07</w:t>
            </w:r>
          </w:p>
        </w:tc>
      </w:tr>
      <w:tr w:rsidR="00ED3EAC" w:rsidRPr="002210A4" w14:paraId="29CA03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2979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11</w:t>
            </w:r>
          </w:p>
        </w:tc>
        <w:tc>
          <w:tcPr>
            <w:tcW w:w="4684" w:type="dxa"/>
            <w:tcBorders>
              <w:top w:val="nil"/>
              <w:left w:val="nil"/>
              <w:bottom w:val="single" w:sz="4" w:space="0" w:color="auto"/>
              <w:right w:val="single" w:sz="4" w:space="0" w:color="auto"/>
            </w:tcBorders>
            <w:noWrap/>
            <w:vAlign w:val="center"/>
          </w:tcPr>
          <w:p w14:paraId="0C2297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991 533,11</w:t>
            </w:r>
          </w:p>
        </w:tc>
        <w:tc>
          <w:tcPr>
            <w:tcW w:w="3773" w:type="dxa"/>
            <w:tcBorders>
              <w:top w:val="nil"/>
              <w:left w:val="nil"/>
              <w:bottom w:val="single" w:sz="4" w:space="0" w:color="auto"/>
              <w:right w:val="single" w:sz="4" w:space="0" w:color="auto"/>
            </w:tcBorders>
            <w:noWrap/>
            <w:vAlign w:val="center"/>
          </w:tcPr>
          <w:p w14:paraId="26085C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2 687 433,05</w:t>
            </w:r>
          </w:p>
        </w:tc>
      </w:tr>
      <w:tr w:rsidR="00ED3EAC" w:rsidRPr="002210A4" w14:paraId="33B189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FDDAA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12</w:t>
            </w:r>
          </w:p>
        </w:tc>
        <w:tc>
          <w:tcPr>
            <w:tcW w:w="4684" w:type="dxa"/>
            <w:tcBorders>
              <w:top w:val="nil"/>
              <w:left w:val="nil"/>
              <w:bottom w:val="single" w:sz="4" w:space="0" w:color="auto"/>
              <w:right w:val="single" w:sz="4" w:space="0" w:color="auto"/>
            </w:tcBorders>
            <w:noWrap/>
            <w:vAlign w:val="center"/>
          </w:tcPr>
          <w:p w14:paraId="36B97C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991 525,48</w:t>
            </w:r>
          </w:p>
        </w:tc>
        <w:tc>
          <w:tcPr>
            <w:tcW w:w="3773" w:type="dxa"/>
            <w:tcBorders>
              <w:top w:val="nil"/>
              <w:left w:val="nil"/>
              <w:bottom w:val="single" w:sz="4" w:space="0" w:color="auto"/>
              <w:right w:val="single" w:sz="4" w:space="0" w:color="auto"/>
            </w:tcBorders>
            <w:noWrap/>
            <w:vAlign w:val="center"/>
          </w:tcPr>
          <w:p w14:paraId="04DD2A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2 687 457,47</w:t>
            </w:r>
          </w:p>
        </w:tc>
      </w:tr>
      <w:tr w:rsidR="00ED3EAC" w:rsidRPr="002210A4" w14:paraId="3AEDD70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CEBBE3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ЗУ235</w:t>
            </w:r>
          </w:p>
        </w:tc>
      </w:tr>
      <w:tr w:rsidR="00ED3EAC" w:rsidRPr="002210A4" w14:paraId="7748CD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5F93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AA182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991 549,17</w:t>
            </w:r>
          </w:p>
        </w:tc>
        <w:tc>
          <w:tcPr>
            <w:tcW w:w="3773" w:type="dxa"/>
            <w:tcBorders>
              <w:top w:val="nil"/>
              <w:left w:val="nil"/>
              <w:bottom w:val="single" w:sz="4" w:space="0" w:color="auto"/>
              <w:right w:val="single" w:sz="4" w:space="0" w:color="auto"/>
            </w:tcBorders>
            <w:noWrap/>
            <w:vAlign w:val="center"/>
          </w:tcPr>
          <w:p w14:paraId="011755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2 687 438,21</w:t>
            </w:r>
          </w:p>
        </w:tc>
      </w:tr>
      <w:tr w:rsidR="00ED3EAC" w:rsidRPr="002210A4" w14:paraId="71BC65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F8D92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BAF1B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991 544,38</w:t>
            </w:r>
          </w:p>
        </w:tc>
        <w:tc>
          <w:tcPr>
            <w:tcW w:w="3773" w:type="dxa"/>
            <w:tcBorders>
              <w:top w:val="nil"/>
              <w:left w:val="nil"/>
              <w:bottom w:val="single" w:sz="4" w:space="0" w:color="auto"/>
              <w:right w:val="single" w:sz="4" w:space="0" w:color="auto"/>
            </w:tcBorders>
            <w:noWrap/>
            <w:vAlign w:val="center"/>
          </w:tcPr>
          <w:p w14:paraId="37AFE3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2 687 463,09</w:t>
            </w:r>
          </w:p>
        </w:tc>
      </w:tr>
      <w:tr w:rsidR="00ED3EAC" w:rsidRPr="002210A4" w14:paraId="1EC87B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7D0A6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4F04B5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991 525,48</w:t>
            </w:r>
          </w:p>
        </w:tc>
        <w:tc>
          <w:tcPr>
            <w:tcW w:w="3773" w:type="dxa"/>
            <w:tcBorders>
              <w:top w:val="nil"/>
              <w:left w:val="nil"/>
              <w:bottom w:val="single" w:sz="4" w:space="0" w:color="auto"/>
              <w:right w:val="single" w:sz="4" w:space="0" w:color="auto"/>
            </w:tcBorders>
            <w:noWrap/>
            <w:vAlign w:val="center"/>
          </w:tcPr>
          <w:p w14:paraId="02C37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2 687 457,47</w:t>
            </w:r>
          </w:p>
        </w:tc>
      </w:tr>
      <w:tr w:rsidR="00ED3EAC" w:rsidRPr="002210A4" w14:paraId="207830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8538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7E905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991 533,11</w:t>
            </w:r>
          </w:p>
        </w:tc>
        <w:tc>
          <w:tcPr>
            <w:tcW w:w="3773" w:type="dxa"/>
            <w:tcBorders>
              <w:top w:val="nil"/>
              <w:left w:val="nil"/>
              <w:bottom w:val="single" w:sz="4" w:space="0" w:color="auto"/>
              <w:right w:val="single" w:sz="4" w:space="0" w:color="auto"/>
            </w:tcBorders>
            <w:noWrap/>
            <w:vAlign w:val="center"/>
          </w:tcPr>
          <w:p w14:paraId="71929C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2 687 433,05</w:t>
            </w:r>
          </w:p>
        </w:tc>
      </w:tr>
      <w:tr w:rsidR="00ED3EAC" w:rsidRPr="002210A4" w14:paraId="613A51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DC14D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F178F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991 543,30</w:t>
            </w:r>
          </w:p>
        </w:tc>
        <w:tc>
          <w:tcPr>
            <w:tcW w:w="3773" w:type="dxa"/>
            <w:tcBorders>
              <w:top w:val="nil"/>
              <w:left w:val="nil"/>
              <w:bottom w:val="single" w:sz="4" w:space="0" w:color="auto"/>
              <w:right w:val="single" w:sz="4" w:space="0" w:color="auto"/>
            </w:tcBorders>
            <w:noWrap/>
            <w:vAlign w:val="center"/>
          </w:tcPr>
          <w:p w14:paraId="05DBE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2 687 436,40</w:t>
            </w:r>
          </w:p>
        </w:tc>
      </w:tr>
      <w:tr w:rsidR="00ED3EAC" w:rsidRPr="002210A4" w14:paraId="242EE95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566CF6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ЗУ236</w:t>
            </w:r>
          </w:p>
        </w:tc>
      </w:tr>
      <w:tr w:rsidR="00ED3EAC" w:rsidRPr="002210A4" w14:paraId="59458B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B9DF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3B6B3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991 632,05</w:t>
            </w:r>
          </w:p>
        </w:tc>
        <w:tc>
          <w:tcPr>
            <w:tcW w:w="3773" w:type="dxa"/>
            <w:tcBorders>
              <w:top w:val="nil"/>
              <w:left w:val="nil"/>
              <w:bottom w:val="single" w:sz="4" w:space="0" w:color="auto"/>
              <w:right w:val="single" w:sz="4" w:space="0" w:color="auto"/>
            </w:tcBorders>
            <w:noWrap/>
            <w:vAlign w:val="center"/>
          </w:tcPr>
          <w:p w14:paraId="6301D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2 687 278,78</w:t>
            </w:r>
          </w:p>
        </w:tc>
      </w:tr>
      <w:tr w:rsidR="00ED3EAC" w:rsidRPr="002210A4" w14:paraId="521550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17F29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DC1D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991 627,69</w:t>
            </w:r>
          </w:p>
        </w:tc>
        <w:tc>
          <w:tcPr>
            <w:tcW w:w="3773" w:type="dxa"/>
            <w:tcBorders>
              <w:top w:val="nil"/>
              <w:left w:val="nil"/>
              <w:bottom w:val="single" w:sz="4" w:space="0" w:color="auto"/>
              <w:right w:val="single" w:sz="4" w:space="0" w:color="auto"/>
            </w:tcBorders>
            <w:noWrap/>
            <w:vAlign w:val="center"/>
          </w:tcPr>
          <w:p w14:paraId="311A1E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2 687 317,98</w:t>
            </w:r>
          </w:p>
        </w:tc>
      </w:tr>
      <w:tr w:rsidR="00ED3EAC" w:rsidRPr="002210A4" w14:paraId="490223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9E0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3EB1A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991 583,79</w:t>
            </w:r>
          </w:p>
        </w:tc>
        <w:tc>
          <w:tcPr>
            <w:tcW w:w="3773" w:type="dxa"/>
            <w:tcBorders>
              <w:top w:val="nil"/>
              <w:left w:val="nil"/>
              <w:bottom w:val="single" w:sz="4" w:space="0" w:color="auto"/>
              <w:right w:val="single" w:sz="4" w:space="0" w:color="auto"/>
            </w:tcBorders>
            <w:noWrap/>
            <w:vAlign w:val="center"/>
          </w:tcPr>
          <w:p w14:paraId="1D7267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2 687 313,68</w:t>
            </w:r>
          </w:p>
        </w:tc>
      </w:tr>
      <w:tr w:rsidR="00ED3EAC" w:rsidRPr="002210A4" w14:paraId="61D30E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19235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96EB1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991 588,13</w:t>
            </w:r>
          </w:p>
        </w:tc>
        <w:tc>
          <w:tcPr>
            <w:tcW w:w="3773" w:type="dxa"/>
            <w:tcBorders>
              <w:top w:val="nil"/>
              <w:left w:val="nil"/>
              <w:bottom w:val="single" w:sz="4" w:space="0" w:color="auto"/>
              <w:right w:val="single" w:sz="4" w:space="0" w:color="auto"/>
            </w:tcBorders>
            <w:noWrap/>
            <w:vAlign w:val="center"/>
          </w:tcPr>
          <w:p w14:paraId="36A137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2 687 274,67</w:t>
            </w:r>
          </w:p>
        </w:tc>
      </w:tr>
      <w:tr w:rsidR="00ED3EAC" w:rsidRPr="002210A4" w14:paraId="5F7E34D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8EE0D3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ЗУ237</w:t>
            </w:r>
          </w:p>
        </w:tc>
      </w:tr>
      <w:tr w:rsidR="00ED3EAC" w:rsidRPr="002210A4" w14:paraId="7FAC06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BE4D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AAE7F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991 627,69</w:t>
            </w:r>
          </w:p>
        </w:tc>
        <w:tc>
          <w:tcPr>
            <w:tcW w:w="3773" w:type="dxa"/>
            <w:tcBorders>
              <w:top w:val="nil"/>
              <w:left w:val="nil"/>
              <w:bottom w:val="single" w:sz="4" w:space="0" w:color="auto"/>
              <w:right w:val="single" w:sz="4" w:space="0" w:color="auto"/>
            </w:tcBorders>
            <w:noWrap/>
            <w:vAlign w:val="center"/>
          </w:tcPr>
          <w:p w14:paraId="035F72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2 687 317,98</w:t>
            </w:r>
          </w:p>
        </w:tc>
      </w:tr>
      <w:tr w:rsidR="00ED3EAC" w:rsidRPr="002210A4" w14:paraId="3C3668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7516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7E3A0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991 623,29</w:t>
            </w:r>
          </w:p>
        </w:tc>
        <w:tc>
          <w:tcPr>
            <w:tcW w:w="3773" w:type="dxa"/>
            <w:tcBorders>
              <w:top w:val="nil"/>
              <w:left w:val="nil"/>
              <w:bottom w:val="single" w:sz="4" w:space="0" w:color="auto"/>
              <w:right w:val="single" w:sz="4" w:space="0" w:color="auto"/>
            </w:tcBorders>
            <w:noWrap/>
            <w:vAlign w:val="center"/>
          </w:tcPr>
          <w:p w14:paraId="729E41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2 687 357,57</w:t>
            </w:r>
          </w:p>
        </w:tc>
      </w:tr>
      <w:tr w:rsidR="00ED3EAC" w:rsidRPr="002210A4" w14:paraId="049EF6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5325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6D292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991 579,40</w:t>
            </w:r>
          </w:p>
        </w:tc>
        <w:tc>
          <w:tcPr>
            <w:tcW w:w="3773" w:type="dxa"/>
            <w:tcBorders>
              <w:top w:val="nil"/>
              <w:left w:val="nil"/>
              <w:bottom w:val="single" w:sz="4" w:space="0" w:color="auto"/>
              <w:right w:val="single" w:sz="4" w:space="0" w:color="auto"/>
            </w:tcBorders>
            <w:noWrap/>
            <w:vAlign w:val="center"/>
          </w:tcPr>
          <w:p w14:paraId="773D45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2 687 353,23</w:t>
            </w:r>
          </w:p>
        </w:tc>
      </w:tr>
      <w:tr w:rsidR="00ED3EAC" w:rsidRPr="002210A4" w14:paraId="7AFF04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7645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151D6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991 583,79</w:t>
            </w:r>
          </w:p>
        </w:tc>
        <w:tc>
          <w:tcPr>
            <w:tcW w:w="3773" w:type="dxa"/>
            <w:tcBorders>
              <w:top w:val="nil"/>
              <w:left w:val="nil"/>
              <w:bottom w:val="single" w:sz="4" w:space="0" w:color="auto"/>
              <w:right w:val="single" w:sz="4" w:space="0" w:color="auto"/>
            </w:tcBorders>
            <w:noWrap/>
            <w:vAlign w:val="center"/>
          </w:tcPr>
          <w:p w14:paraId="0BACB0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2 687 313,68</w:t>
            </w:r>
          </w:p>
        </w:tc>
      </w:tr>
      <w:tr w:rsidR="00ED3EAC" w:rsidRPr="002210A4" w14:paraId="27269B4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46A9017"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ЗУ238</w:t>
            </w:r>
          </w:p>
        </w:tc>
      </w:tr>
      <w:tr w:rsidR="00ED3EAC" w:rsidRPr="002210A4" w14:paraId="1F67D9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207D6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C7723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991 623,29</w:t>
            </w:r>
          </w:p>
        </w:tc>
        <w:tc>
          <w:tcPr>
            <w:tcW w:w="3773" w:type="dxa"/>
            <w:tcBorders>
              <w:top w:val="nil"/>
              <w:left w:val="nil"/>
              <w:bottom w:val="single" w:sz="4" w:space="0" w:color="auto"/>
              <w:right w:val="single" w:sz="4" w:space="0" w:color="auto"/>
            </w:tcBorders>
            <w:noWrap/>
            <w:vAlign w:val="center"/>
          </w:tcPr>
          <w:p w14:paraId="31979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2 687 357,57</w:t>
            </w:r>
          </w:p>
        </w:tc>
      </w:tr>
      <w:tr w:rsidR="00ED3EAC" w:rsidRPr="002210A4" w14:paraId="58274A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0024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681E7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991 619,09</w:t>
            </w:r>
          </w:p>
        </w:tc>
        <w:tc>
          <w:tcPr>
            <w:tcW w:w="3773" w:type="dxa"/>
            <w:tcBorders>
              <w:top w:val="nil"/>
              <w:left w:val="nil"/>
              <w:bottom w:val="single" w:sz="4" w:space="0" w:color="auto"/>
              <w:right w:val="single" w:sz="4" w:space="0" w:color="auto"/>
            </w:tcBorders>
            <w:noWrap/>
            <w:vAlign w:val="center"/>
          </w:tcPr>
          <w:p w14:paraId="109250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2 687 395,34</w:t>
            </w:r>
          </w:p>
        </w:tc>
      </w:tr>
      <w:tr w:rsidR="00ED3EAC" w:rsidRPr="002210A4" w14:paraId="693F62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551D4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A50F5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991 575,17</w:t>
            </w:r>
          </w:p>
        </w:tc>
        <w:tc>
          <w:tcPr>
            <w:tcW w:w="3773" w:type="dxa"/>
            <w:tcBorders>
              <w:top w:val="nil"/>
              <w:left w:val="nil"/>
              <w:bottom w:val="single" w:sz="4" w:space="0" w:color="auto"/>
              <w:right w:val="single" w:sz="4" w:space="0" w:color="auto"/>
            </w:tcBorders>
            <w:noWrap/>
            <w:vAlign w:val="center"/>
          </w:tcPr>
          <w:p w14:paraId="4EE604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2 687 391,23</w:t>
            </w:r>
          </w:p>
        </w:tc>
      </w:tr>
      <w:tr w:rsidR="00ED3EAC" w:rsidRPr="002210A4" w14:paraId="3486F0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C0021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41DDF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991 579,40</w:t>
            </w:r>
          </w:p>
        </w:tc>
        <w:tc>
          <w:tcPr>
            <w:tcW w:w="3773" w:type="dxa"/>
            <w:tcBorders>
              <w:top w:val="nil"/>
              <w:left w:val="nil"/>
              <w:bottom w:val="single" w:sz="4" w:space="0" w:color="auto"/>
              <w:right w:val="single" w:sz="4" w:space="0" w:color="auto"/>
            </w:tcBorders>
            <w:noWrap/>
            <w:vAlign w:val="center"/>
          </w:tcPr>
          <w:p w14:paraId="4921E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2 687 353,23</w:t>
            </w:r>
          </w:p>
        </w:tc>
      </w:tr>
      <w:tr w:rsidR="00ED3EAC" w:rsidRPr="002210A4" w14:paraId="2FF06A74"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7C5879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ЗУ239</w:t>
            </w:r>
          </w:p>
        </w:tc>
      </w:tr>
      <w:tr w:rsidR="00ED3EAC" w:rsidRPr="002210A4" w14:paraId="6D1384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30A4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623C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991 619,09</w:t>
            </w:r>
          </w:p>
        </w:tc>
        <w:tc>
          <w:tcPr>
            <w:tcW w:w="3773" w:type="dxa"/>
            <w:tcBorders>
              <w:top w:val="nil"/>
              <w:left w:val="nil"/>
              <w:bottom w:val="single" w:sz="4" w:space="0" w:color="auto"/>
              <w:right w:val="single" w:sz="4" w:space="0" w:color="auto"/>
            </w:tcBorders>
            <w:noWrap/>
            <w:vAlign w:val="center"/>
          </w:tcPr>
          <w:p w14:paraId="451C63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2 687 395,34</w:t>
            </w:r>
          </w:p>
        </w:tc>
      </w:tr>
      <w:tr w:rsidR="00ED3EAC" w:rsidRPr="002210A4" w14:paraId="2F84F8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D15C2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AC94E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991 614,62</w:t>
            </w:r>
          </w:p>
        </w:tc>
        <w:tc>
          <w:tcPr>
            <w:tcW w:w="3773" w:type="dxa"/>
            <w:tcBorders>
              <w:top w:val="nil"/>
              <w:left w:val="nil"/>
              <w:bottom w:val="single" w:sz="4" w:space="0" w:color="auto"/>
              <w:right w:val="single" w:sz="4" w:space="0" w:color="auto"/>
            </w:tcBorders>
            <w:noWrap/>
            <w:vAlign w:val="center"/>
          </w:tcPr>
          <w:p w14:paraId="37CC31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2 687 434,91</w:t>
            </w:r>
          </w:p>
        </w:tc>
      </w:tr>
      <w:tr w:rsidR="00ED3EAC" w:rsidRPr="002210A4" w14:paraId="0115F9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2C243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077665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991 570,81</w:t>
            </w:r>
          </w:p>
        </w:tc>
        <w:tc>
          <w:tcPr>
            <w:tcW w:w="3773" w:type="dxa"/>
            <w:tcBorders>
              <w:top w:val="nil"/>
              <w:left w:val="nil"/>
              <w:bottom w:val="single" w:sz="4" w:space="0" w:color="auto"/>
              <w:right w:val="single" w:sz="4" w:space="0" w:color="auto"/>
            </w:tcBorders>
            <w:noWrap/>
            <w:vAlign w:val="center"/>
          </w:tcPr>
          <w:p w14:paraId="643284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2 687 429,76</w:t>
            </w:r>
          </w:p>
        </w:tc>
      </w:tr>
      <w:tr w:rsidR="00ED3EAC" w:rsidRPr="002210A4" w14:paraId="1EB033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21440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E3C69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991 575,17</w:t>
            </w:r>
          </w:p>
        </w:tc>
        <w:tc>
          <w:tcPr>
            <w:tcW w:w="3773" w:type="dxa"/>
            <w:tcBorders>
              <w:top w:val="nil"/>
              <w:left w:val="nil"/>
              <w:bottom w:val="single" w:sz="4" w:space="0" w:color="auto"/>
              <w:right w:val="single" w:sz="4" w:space="0" w:color="auto"/>
            </w:tcBorders>
            <w:noWrap/>
            <w:vAlign w:val="center"/>
          </w:tcPr>
          <w:p w14:paraId="1EA799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2 687 391,23</w:t>
            </w:r>
          </w:p>
        </w:tc>
      </w:tr>
      <w:tr w:rsidR="00ED3EAC" w:rsidRPr="002210A4" w14:paraId="3ED26F8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8C3E91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ЗУ240</w:t>
            </w:r>
          </w:p>
        </w:tc>
      </w:tr>
      <w:tr w:rsidR="00ED3EAC" w:rsidRPr="002210A4" w14:paraId="784FBE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0D42C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9C83A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991 614,63</w:t>
            </w:r>
          </w:p>
        </w:tc>
        <w:tc>
          <w:tcPr>
            <w:tcW w:w="3773" w:type="dxa"/>
            <w:tcBorders>
              <w:top w:val="nil"/>
              <w:left w:val="nil"/>
              <w:bottom w:val="single" w:sz="4" w:space="0" w:color="auto"/>
              <w:right w:val="single" w:sz="4" w:space="0" w:color="auto"/>
            </w:tcBorders>
            <w:noWrap/>
            <w:vAlign w:val="center"/>
          </w:tcPr>
          <w:p w14:paraId="718437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2 687 434,91</w:t>
            </w:r>
          </w:p>
        </w:tc>
      </w:tr>
      <w:tr w:rsidR="00ED3EAC" w:rsidRPr="002210A4" w14:paraId="615BCE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519C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3F29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991 613,03</w:t>
            </w:r>
          </w:p>
        </w:tc>
        <w:tc>
          <w:tcPr>
            <w:tcW w:w="3773" w:type="dxa"/>
            <w:tcBorders>
              <w:top w:val="nil"/>
              <w:left w:val="nil"/>
              <w:bottom w:val="single" w:sz="4" w:space="0" w:color="auto"/>
              <w:right w:val="single" w:sz="4" w:space="0" w:color="auto"/>
            </w:tcBorders>
            <w:noWrap/>
            <w:vAlign w:val="center"/>
          </w:tcPr>
          <w:p w14:paraId="2D1D8A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2 687 445,89</w:t>
            </w:r>
          </w:p>
        </w:tc>
      </w:tr>
      <w:tr w:rsidR="00ED3EAC" w:rsidRPr="002210A4" w14:paraId="387EEE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FE9B3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794F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991 606,76</w:t>
            </w:r>
          </w:p>
        </w:tc>
        <w:tc>
          <w:tcPr>
            <w:tcW w:w="3773" w:type="dxa"/>
            <w:tcBorders>
              <w:top w:val="nil"/>
              <w:left w:val="nil"/>
              <w:bottom w:val="single" w:sz="4" w:space="0" w:color="auto"/>
              <w:right w:val="single" w:sz="4" w:space="0" w:color="auto"/>
            </w:tcBorders>
            <w:noWrap/>
            <w:vAlign w:val="center"/>
          </w:tcPr>
          <w:p w14:paraId="092055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2 687 474,74</w:t>
            </w:r>
          </w:p>
        </w:tc>
      </w:tr>
      <w:tr w:rsidR="00ED3EAC" w:rsidRPr="002210A4" w14:paraId="0B3D30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7F047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BDA6B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991 564,27</w:t>
            </w:r>
          </w:p>
        </w:tc>
        <w:tc>
          <w:tcPr>
            <w:tcW w:w="3773" w:type="dxa"/>
            <w:tcBorders>
              <w:top w:val="nil"/>
              <w:left w:val="nil"/>
              <w:bottom w:val="single" w:sz="4" w:space="0" w:color="auto"/>
              <w:right w:val="single" w:sz="4" w:space="0" w:color="auto"/>
            </w:tcBorders>
            <w:noWrap/>
            <w:vAlign w:val="center"/>
          </w:tcPr>
          <w:p w14:paraId="454F38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2 687 469,39</w:t>
            </w:r>
          </w:p>
        </w:tc>
      </w:tr>
      <w:tr w:rsidR="00ED3EAC" w:rsidRPr="002210A4" w14:paraId="108E5C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6E934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E13FB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991 570,81</w:t>
            </w:r>
          </w:p>
        </w:tc>
        <w:tc>
          <w:tcPr>
            <w:tcW w:w="3773" w:type="dxa"/>
            <w:tcBorders>
              <w:top w:val="nil"/>
              <w:left w:val="nil"/>
              <w:bottom w:val="single" w:sz="4" w:space="0" w:color="auto"/>
              <w:right w:val="single" w:sz="4" w:space="0" w:color="auto"/>
            </w:tcBorders>
            <w:noWrap/>
            <w:vAlign w:val="center"/>
          </w:tcPr>
          <w:p w14:paraId="1F941F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2 687 429,76</w:t>
            </w:r>
          </w:p>
        </w:tc>
      </w:tr>
      <w:tr w:rsidR="00ED3EAC" w:rsidRPr="002210A4" w14:paraId="1841DBC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08DBAB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ЗУ241</w:t>
            </w:r>
          </w:p>
        </w:tc>
      </w:tr>
      <w:tr w:rsidR="00ED3EAC" w:rsidRPr="002210A4" w14:paraId="114F46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99F39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A235A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991 606,76</w:t>
            </w:r>
          </w:p>
        </w:tc>
        <w:tc>
          <w:tcPr>
            <w:tcW w:w="3773" w:type="dxa"/>
            <w:tcBorders>
              <w:top w:val="nil"/>
              <w:left w:val="nil"/>
              <w:bottom w:val="single" w:sz="4" w:space="0" w:color="auto"/>
              <w:right w:val="single" w:sz="4" w:space="0" w:color="auto"/>
            </w:tcBorders>
            <w:noWrap/>
            <w:vAlign w:val="center"/>
          </w:tcPr>
          <w:p w14:paraId="395873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2 687 474,74</w:t>
            </w:r>
          </w:p>
        </w:tc>
      </w:tr>
      <w:tr w:rsidR="00ED3EAC" w:rsidRPr="002210A4" w14:paraId="1F2365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5261C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87E89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991 596,74</w:t>
            </w:r>
          </w:p>
        </w:tc>
        <w:tc>
          <w:tcPr>
            <w:tcW w:w="3773" w:type="dxa"/>
            <w:tcBorders>
              <w:top w:val="nil"/>
              <w:left w:val="nil"/>
              <w:bottom w:val="single" w:sz="4" w:space="0" w:color="auto"/>
              <w:right w:val="single" w:sz="4" w:space="0" w:color="auto"/>
            </w:tcBorders>
            <w:noWrap/>
            <w:vAlign w:val="center"/>
          </w:tcPr>
          <w:p w14:paraId="095BBB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2 687 520,88</w:t>
            </w:r>
          </w:p>
        </w:tc>
      </w:tr>
      <w:tr w:rsidR="00ED3EAC" w:rsidRPr="002210A4" w14:paraId="532E36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EFE9F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2DEF9E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991 557,87</w:t>
            </w:r>
          </w:p>
        </w:tc>
        <w:tc>
          <w:tcPr>
            <w:tcW w:w="3773" w:type="dxa"/>
            <w:tcBorders>
              <w:top w:val="nil"/>
              <w:left w:val="nil"/>
              <w:bottom w:val="single" w:sz="4" w:space="0" w:color="auto"/>
              <w:right w:val="single" w:sz="4" w:space="0" w:color="auto"/>
            </w:tcBorders>
            <w:noWrap/>
            <w:vAlign w:val="center"/>
          </w:tcPr>
          <w:p w14:paraId="5CAF7B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2 687 507,36</w:t>
            </w:r>
          </w:p>
        </w:tc>
      </w:tr>
      <w:tr w:rsidR="00ED3EAC" w:rsidRPr="002210A4" w14:paraId="2CCB22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E1451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324A7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991 564,27</w:t>
            </w:r>
          </w:p>
        </w:tc>
        <w:tc>
          <w:tcPr>
            <w:tcW w:w="3773" w:type="dxa"/>
            <w:tcBorders>
              <w:top w:val="nil"/>
              <w:left w:val="nil"/>
              <w:bottom w:val="single" w:sz="4" w:space="0" w:color="auto"/>
              <w:right w:val="single" w:sz="4" w:space="0" w:color="auto"/>
            </w:tcBorders>
            <w:noWrap/>
            <w:vAlign w:val="center"/>
          </w:tcPr>
          <w:p w14:paraId="0035D8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2 687 469,39</w:t>
            </w:r>
          </w:p>
        </w:tc>
      </w:tr>
      <w:tr w:rsidR="00ED3EAC" w:rsidRPr="002210A4" w14:paraId="73C4703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806465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ЗУ242</w:t>
            </w:r>
          </w:p>
        </w:tc>
      </w:tr>
      <w:tr w:rsidR="00ED3EAC" w:rsidRPr="002210A4" w14:paraId="4ACFC3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1198D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82146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991 569,22</w:t>
            </w:r>
          </w:p>
        </w:tc>
        <w:tc>
          <w:tcPr>
            <w:tcW w:w="3773" w:type="dxa"/>
            <w:tcBorders>
              <w:top w:val="nil"/>
              <w:left w:val="nil"/>
              <w:bottom w:val="single" w:sz="4" w:space="0" w:color="auto"/>
              <w:right w:val="single" w:sz="4" w:space="0" w:color="auto"/>
            </w:tcBorders>
            <w:noWrap/>
            <w:vAlign w:val="center"/>
          </w:tcPr>
          <w:p w14:paraId="7F8921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2 687 161,33</w:t>
            </w:r>
          </w:p>
        </w:tc>
      </w:tr>
      <w:tr w:rsidR="00ED3EAC" w:rsidRPr="002210A4" w14:paraId="48F729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8E72D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6D92B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991 558,89</w:t>
            </w:r>
          </w:p>
        </w:tc>
        <w:tc>
          <w:tcPr>
            <w:tcW w:w="3773" w:type="dxa"/>
            <w:tcBorders>
              <w:top w:val="nil"/>
              <w:left w:val="nil"/>
              <w:bottom w:val="single" w:sz="4" w:space="0" w:color="auto"/>
              <w:right w:val="single" w:sz="4" w:space="0" w:color="auto"/>
            </w:tcBorders>
            <w:noWrap/>
            <w:vAlign w:val="center"/>
          </w:tcPr>
          <w:p w14:paraId="4477F4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2 687 207,30</w:t>
            </w:r>
          </w:p>
        </w:tc>
      </w:tr>
      <w:tr w:rsidR="00ED3EAC" w:rsidRPr="002210A4" w14:paraId="05CCED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EEA3A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A080B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991 558,88</w:t>
            </w:r>
          </w:p>
        </w:tc>
        <w:tc>
          <w:tcPr>
            <w:tcW w:w="3773" w:type="dxa"/>
            <w:tcBorders>
              <w:top w:val="nil"/>
              <w:left w:val="nil"/>
              <w:bottom w:val="single" w:sz="4" w:space="0" w:color="auto"/>
              <w:right w:val="single" w:sz="4" w:space="0" w:color="auto"/>
            </w:tcBorders>
            <w:noWrap/>
            <w:vAlign w:val="center"/>
          </w:tcPr>
          <w:p w14:paraId="219C57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2 687 207,33</w:t>
            </w:r>
          </w:p>
        </w:tc>
      </w:tr>
      <w:tr w:rsidR="00ED3EAC" w:rsidRPr="002210A4" w14:paraId="278D61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CA9A8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495E4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991 542,47</w:t>
            </w:r>
          </w:p>
        </w:tc>
        <w:tc>
          <w:tcPr>
            <w:tcW w:w="3773" w:type="dxa"/>
            <w:tcBorders>
              <w:top w:val="nil"/>
              <w:left w:val="nil"/>
              <w:bottom w:val="single" w:sz="4" w:space="0" w:color="auto"/>
              <w:right w:val="single" w:sz="4" w:space="0" w:color="auto"/>
            </w:tcBorders>
            <w:noWrap/>
            <w:vAlign w:val="center"/>
          </w:tcPr>
          <w:p w14:paraId="357012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2 687 201,90</w:t>
            </w:r>
          </w:p>
        </w:tc>
      </w:tr>
      <w:tr w:rsidR="00ED3EAC" w:rsidRPr="002210A4" w14:paraId="5F935D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F13C7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42AAB7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991 535,64</w:t>
            </w:r>
          </w:p>
        </w:tc>
        <w:tc>
          <w:tcPr>
            <w:tcW w:w="3773" w:type="dxa"/>
            <w:tcBorders>
              <w:top w:val="nil"/>
              <w:left w:val="nil"/>
              <w:bottom w:val="single" w:sz="4" w:space="0" w:color="auto"/>
              <w:right w:val="single" w:sz="4" w:space="0" w:color="auto"/>
            </w:tcBorders>
            <w:noWrap/>
            <w:vAlign w:val="center"/>
          </w:tcPr>
          <w:p w14:paraId="2A56D0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2 687 201,16</w:t>
            </w:r>
          </w:p>
        </w:tc>
      </w:tr>
      <w:tr w:rsidR="00ED3EAC" w:rsidRPr="002210A4" w14:paraId="3FAAFC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8315B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6E59B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991 539,87</w:t>
            </w:r>
          </w:p>
        </w:tc>
        <w:tc>
          <w:tcPr>
            <w:tcW w:w="3773" w:type="dxa"/>
            <w:tcBorders>
              <w:top w:val="nil"/>
              <w:left w:val="nil"/>
              <w:bottom w:val="single" w:sz="4" w:space="0" w:color="auto"/>
              <w:right w:val="single" w:sz="4" w:space="0" w:color="auto"/>
            </w:tcBorders>
            <w:noWrap/>
            <w:vAlign w:val="center"/>
          </w:tcPr>
          <w:p w14:paraId="719D6E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2 687 158,24</w:t>
            </w:r>
          </w:p>
        </w:tc>
      </w:tr>
      <w:tr w:rsidR="00ED3EAC" w:rsidRPr="002210A4" w14:paraId="4A537D4B"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DAB2913"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ЗУ243</w:t>
            </w:r>
          </w:p>
        </w:tc>
      </w:tr>
      <w:tr w:rsidR="00ED3EAC" w:rsidRPr="002210A4" w14:paraId="7397A9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FA73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4627F3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991 578,63</w:t>
            </w:r>
          </w:p>
        </w:tc>
        <w:tc>
          <w:tcPr>
            <w:tcW w:w="3773" w:type="dxa"/>
            <w:tcBorders>
              <w:top w:val="nil"/>
              <w:left w:val="nil"/>
              <w:bottom w:val="single" w:sz="4" w:space="0" w:color="auto"/>
              <w:right w:val="single" w:sz="4" w:space="0" w:color="auto"/>
            </w:tcBorders>
            <w:noWrap/>
            <w:vAlign w:val="center"/>
          </w:tcPr>
          <w:p w14:paraId="05BB0A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2 687 119,48</w:t>
            </w:r>
          </w:p>
        </w:tc>
      </w:tr>
      <w:tr w:rsidR="00ED3EAC" w:rsidRPr="002210A4" w14:paraId="4DE10E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50B5E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F6043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991 569,22</w:t>
            </w:r>
          </w:p>
        </w:tc>
        <w:tc>
          <w:tcPr>
            <w:tcW w:w="3773" w:type="dxa"/>
            <w:tcBorders>
              <w:top w:val="nil"/>
              <w:left w:val="nil"/>
              <w:bottom w:val="single" w:sz="4" w:space="0" w:color="auto"/>
              <w:right w:val="single" w:sz="4" w:space="0" w:color="auto"/>
            </w:tcBorders>
            <w:noWrap/>
            <w:vAlign w:val="center"/>
          </w:tcPr>
          <w:p w14:paraId="0B04B0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2 687 161,33</w:t>
            </w:r>
          </w:p>
        </w:tc>
      </w:tr>
      <w:tr w:rsidR="00ED3EAC" w:rsidRPr="002210A4" w14:paraId="116DD8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E998D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598FD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991 539,87</w:t>
            </w:r>
          </w:p>
        </w:tc>
        <w:tc>
          <w:tcPr>
            <w:tcW w:w="3773" w:type="dxa"/>
            <w:tcBorders>
              <w:top w:val="nil"/>
              <w:left w:val="nil"/>
              <w:bottom w:val="single" w:sz="4" w:space="0" w:color="auto"/>
              <w:right w:val="single" w:sz="4" w:space="0" w:color="auto"/>
            </w:tcBorders>
            <w:noWrap/>
            <w:vAlign w:val="center"/>
          </w:tcPr>
          <w:p w14:paraId="2953DD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2 687 158,24</w:t>
            </w:r>
          </w:p>
        </w:tc>
      </w:tr>
      <w:tr w:rsidR="00ED3EAC" w:rsidRPr="002210A4" w14:paraId="1268C4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210FB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1564FB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991 544,81</w:t>
            </w:r>
          </w:p>
        </w:tc>
        <w:tc>
          <w:tcPr>
            <w:tcW w:w="3773" w:type="dxa"/>
            <w:tcBorders>
              <w:top w:val="nil"/>
              <w:left w:val="nil"/>
              <w:bottom w:val="single" w:sz="4" w:space="0" w:color="auto"/>
              <w:right w:val="single" w:sz="4" w:space="0" w:color="auto"/>
            </w:tcBorders>
            <w:noWrap/>
            <w:vAlign w:val="center"/>
          </w:tcPr>
          <w:p w14:paraId="5E021E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2 687 114,28</w:t>
            </w:r>
          </w:p>
        </w:tc>
      </w:tr>
      <w:tr w:rsidR="00ED3EAC" w:rsidRPr="002210A4" w14:paraId="5D023E9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583DFC3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ЗУ244</w:t>
            </w:r>
          </w:p>
        </w:tc>
      </w:tr>
      <w:tr w:rsidR="00ED3EAC" w:rsidRPr="002210A4" w14:paraId="48DEA3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2935C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A00C8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991 589,72</w:t>
            </w:r>
          </w:p>
        </w:tc>
        <w:tc>
          <w:tcPr>
            <w:tcW w:w="3773" w:type="dxa"/>
            <w:tcBorders>
              <w:top w:val="nil"/>
              <w:left w:val="nil"/>
              <w:bottom w:val="single" w:sz="4" w:space="0" w:color="auto"/>
              <w:right w:val="single" w:sz="4" w:space="0" w:color="auto"/>
            </w:tcBorders>
            <w:noWrap/>
            <w:vAlign w:val="center"/>
          </w:tcPr>
          <w:p w14:paraId="6B26C1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2 687 081,03</w:t>
            </w:r>
          </w:p>
        </w:tc>
      </w:tr>
      <w:tr w:rsidR="00ED3EAC" w:rsidRPr="002210A4" w14:paraId="5150D6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32CB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7AA46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991 578,63</w:t>
            </w:r>
          </w:p>
        </w:tc>
        <w:tc>
          <w:tcPr>
            <w:tcW w:w="3773" w:type="dxa"/>
            <w:tcBorders>
              <w:top w:val="nil"/>
              <w:left w:val="nil"/>
              <w:bottom w:val="single" w:sz="4" w:space="0" w:color="auto"/>
              <w:right w:val="single" w:sz="4" w:space="0" w:color="auto"/>
            </w:tcBorders>
            <w:noWrap/>
            <w:vAlign w:val="center"/>
          </w:tcPr>
          <w:p w14:paraId="3A6860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2 687 119,48</w:t>
            </w:r>
          </w:p>
        </w:tc>
      </w:tr>
      <w:tr w:rsidR="00ED3EAC" w:rsidRPr="002210A4" w14:paraId="704739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2F07C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84A63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991 544,81</w:t>
            </w:r>
          </w:p>
        </w:tc>
        <w:tc>
          <w:tcPr>
            <w:tcW w:w="3773" w:type="dxa"/>
            <w:tcBorders>
              <w:top w:val="nil"/>
              <w:left w:val="nil"/>
              <w:bottom w:val="single" w:sz="4" w:space="0" w:color="auto"/>
              <w:right w:val="single" w:sz="4" w:space="0" w:color="auto"/>
            </w:tcBorders>
            <w:noWrap/>
            <w:vAlign w:val="center"/>
          </w:tcPr>
          <w:p w14:paraId="78DA78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2 687 114,28</w:t>
            </w:r>
          </w:p>
        </w:tc>
      </w:tr>
      <w:tr w:rsidR="00ED3EAC" w:rsidRPr="002210A4" w14:paraId="247B10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7EA7A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0F2A1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991 548,43</w:t>
            </w:r>
          </w:p>
        </w:tc>
        <w:tc>
          <w:tcPr>
            <w:tcW w:w="3773" w:type="dxa"/>
            <w:tcBorders>
              <w:top w:val="nil"/>
              <w:left w:val="nil"/>
              <w:bottom w:val="single" w:sz="4" w:space="0" w:color="auto"/>
              <w:right w:val="single" w:sz="4" w:space="0" w:color="auto"/>
            </w:tcBorders>
            <w:noWrap/>
            <w:vAlign w:val="center"/>
          </w:tcPr>
          <w:p w14:paraId="071AA6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2 687 076,78</w:t>
            </w:r>
          </w:p>
        </w:tc>
      </w:tr>
      <w:tr w:rsidR="00ED3EAC" w:rsidRPr="002210A4" w14:paraId="7724B7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E29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5F81C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991 551,60</w:t>
            </w:r>
          </w:p>
        </w:tc>
        <w:tc>
          <w:tcPr>
            <w:tcW w:w="3773" w:type="dxa"/>
            <w:tcBorders>
              <w:top w:val="nil"/>
              <w:left w:val="nil"/>
              <w:bottom w:val="single" w:sz="4" w:space="0" w:color="auto"/>
              <w:right w:val="single" w:sz="4" w:space="0" w:color="auto"/>
            </w:tcBorders>
            <w:noWrap/>
            <w:vAlign w:val="center"/>
          </w:tcPr>
          <w:p w14:paraId="3A62B0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2 687 077,52</w:t>
            </w:r>
          </w:p>
        </w:tc>
      </w:tr>
      <w:tr w:rsidR="00ED3EAC" w:rsidRPr="002210A4" w14:paraId="39A141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9A071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6E0E63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991 553,15</w:t>
            </w:r>
          </w:p>
        </w:tc>
        <w:tc>
          <w:tcPr>
            <w:tcW w:w="3773" w:type="dxa"/>
            <w:tcBorders>
              <w:top w:val="nil"/>
              <w:left w:val="nil"/>
              <w:bottom w:val="single" w:sz="4" w:space="0" w:color="auto"/>
              <w:right w:val="single" w:sz="4" w:space="0" w:color="auto"/>
            </w:tcBorders>
            <w:noWrap/>
            <w:vAlign w:val="center"/>
          </w:tcPr>
          <w:p w14:paraId="391D71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2 687 071,90</w:t>
            </w:r>
          </w:p>
        </w:tc>
      </w:tr>
      <w:tr w:rsidR="00ED3EAC" w:rsidRPr="002210A4" w14:paraId="4FF9370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A52A7B8"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ЗУ245</w:t>
            </w:r>
          </w:p>
        </w:tc>
      </w:tr>
      <w:tr w:rsidR="00ED3EAC" w:rsidRPr="002210A4" w14:paraId="2E8406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BFF0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C711E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991 600,21</w:t>
            </w:r>
          </w:p>
        </w:tc>
        <w:tc>
          <w:tcPr>
            <w:tcW w:w="3773" w:type="dxa"/>
            <w:tcBorders>
              <w:top w:val="nil"/>
              <w:left w:val="nil"/>
              <w:bottom w:val="single" w:sz="4" w:space="0" w:color="auto"/>
              <w:right w:val="single" w:sz="4" w:space="0" w:color="auto"/>
            </w:tcBorders>
            <w:noWrap/>
            <w:vAlign w:val="center"/>
          </w:tcPr>
          <w:p w14:paraId="0AA9C8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2 687 049,89</w:t>
            </w:r>
          </w:p>
        </w:tc>
      </w:tr>
      <w:tr w:rsidR="00ED3EAC" w:rsidRPr="002210A4" w14:paraId="654435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E77C4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0978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991 589,72</w:t>
            </w:r>
          </w:p>
        </w:tc>
        <w:tc>
          <w:tcPr>
            <w:tcW w:w="3773" w:type="dxa"/>
            <w:tcBorders>
              <w:top w:val="nil"/>
              <w:left w:val="nil"/>
              <w:bottom w:val="single" w:sz="4" w:space="0" w:color="auto"/>
              <w:right w:val="single" w:sz="4" w:space="0" w:color="auto"/>
            </w:tcBorders>
            <w:noWrap/>
            <w:vAlign w:val="center"/>
          </w:tcPr>
          <w:p w14:paraId="30DB39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2 687 081,03</w:t>
            </w:r>
          </w:p>
        </w:tc>
      </w:tr>
      <w:tr w:rsidR="00ED3EAC" w:rsidRPr="002210A4" w14:paraId="44F6DD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D491A6"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69E43F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991 553,15</w:t>
            </w:r>
          </w:p>
        </w:tc>
        <w:tc>
          <w:tcPr>
            <w:tcW w:w="3773" w:type="dxa"/>
            <w:tcBorders>
              <w:top w:val="nil"/>
              <w:left w:val="nil"/>
              <w:bottom w:val="single" w:sz="4" w:space="0" w:color="auto"/>
              <w:right w:val="single" w:sz="4" w:space="0" w:color="auto"/>
            </w:tcBorders>
            <w:noWrap/>
            <w:vAlign w:val="center"/>
          </w:tcPr>
          <w:p w14:paraId="746AEC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2 687 071,90</w:t>
            </w:r>
          </w:p>
        </w:tc>
      </w:tr>
      <w:tr w:rsidR="00ED3EAC" w:rsidRPr="002210A4" w14:paraId="500939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9E0C9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356C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991 550,14</w:t>
            </w:r>
          </w:p>
        </w:tc>
        <w:tc>
          <w:tcPr>
            <w:tcW w:w="3773" w:type="dxa"/>
            <w:tcBorders>
              <w:top w:val="nil"/>
              <w:left w:val="nil"/>
              <w:bottom w:val="single" w:sz="4" w:space="0" w:color="auto"/>
              <w:right w:val="single" w:sz="4" w:space="0" w:color="auto"/>
            </w:tcBorders>
            <w:noWrap/>
            <w:vAlign w:val="center"/>
          </w:tcPr>
          <w:p w14:paraId="73BDB6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2 687 071,05</w:t>
            </w:r>
          </w:p>
        </w:tc>
      </w:tr>
      <w:tr w:rsidR="00ED3EAC" w:rsidRPr="002210A4" w14:paraId="2D9CD7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FDC2B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E2351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991 559,77</w:t>
            </w:r>
          </w:p>
        </w:tc>
        <w:tc>
          <w:tcPr>
            <w:tcW w:w="3773" w:type="dxa"/>
            <w:tcBorders>
              <w:top w:val="nil"/>
              <w:left w:val="nil"/>
              <w:bottom w:val="single" w:sz="4" w:space="0" w:color="auto"/>
              <w:right w:val="single" w:sz="4" w:space="0" w:color="auto"/>
            </w:tcBorders>
            <w:noWrap/>
            <w:vAlign w:val="center"/>
          </w:tcPr>
          <w:p w14:paraId="2BE93B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2 687 040,53</w:t>
            </w:r>
          </w:p>
        </w:tc>
      </w:tr>
      <w:tr w:rsidR="00ED3EAC" w:rsidRPr="002210A4" w14:paraId="5C6A6A93"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50BAFF6"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ЗУ246</w:t>
            </w:r>
          </w:p>
        </w:tc>
      </w:tr>
      <w:tr w:rsidR="00ED3EAC" w:rsidRPr="002210A4" w14:paraId="62D3B6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876D2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B7282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991 629,16</w:t>
            </w:r>
          </w:p>
        </w:tc>
        <w:tc>
          <w:tcPr>
            <w:tcW w:w="3773" w:type="dxa"/>
            <w:tcBorders>
              <w:top w:val="nil"/>
              <w:left w:val="nil"/>
              <w:bottom w:val="single" w:sz="4" w:space="0" w:color="auto"/>
              <w:right w:val="single" w:sz="4" w:space="0" w:color="auto"/>
            </w:tcBorders>
            <w:noWrap/>
            <w:vAlign w:val="center"/>
          </w:tcPr>
          <w:p w14:paraId="52F6D8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2 686 962,81</w:t>
            </w:r>
          </w:p>
        </w:tc>
      </w:tr>
      <w:tr w:rsidR="00ED3EAC" w:rsidRPr="002210A4" w14:paraId="6B8D23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0626C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5A0B7D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991 609,36</w:t>
            </w:r>
          </w:p>
        </w:tc>
        <w:tc>
          <w:tcPr>
            <w:tcW w:w="3773" w:type="dxa"/>
            <w:tcBorders>
              <w:top w:val="nil"/>
              <w:left w:val="nil"/>
              <w:bottom w:val="single" w:sz="4" w:space="0" w:color="auto"/>
              <w:right w:val="single" w:sz="4" w:space="0" w:color="auto"/>
            </w:tcBorders>
            <w:noWrap/>
            <w:vAlign w:val="center"/>
          </w:tcPr>
          <w:p w14:paraId="05D8DC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2 687 020,01</w:t>
            </w:r>
          </w:p>
        </w:tc>
      </w:tr>
      <w:tr w:rsidR="00ED3EAC" w:rsidRPr="002210A4" w14:paraId="738ED6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8A7C0B"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BC562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991 575,04</w:t>
            </w:r>
          </w:p>
        </w:tc>
        <w:tc>
          <w:tcPr>
            <w:tcW w:w="3773" w:type="dxa"/>
            <w:tcBorders>
              <w:top w:val="nil"/>
              <w:left w:val="nil"/>
              <w:bottom w:val="single" w:sz="4" w:space="0" w:color="auto"/>
              <w:right w:val="single" w:sz="4" w:space="0" w:color="auto"/>
            </w:tcBorders>
            <w:noWrap/>
            <w:vAlign w:val="center"/>
          </w:tcPr>
          <w:p w14:paraId="5E6569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2 687 010,51</w:t>
            </w:r>
          </w:p>
        </w:tc>
      </w:tr>
      <w:tr w:rsidR="00ED3EAC" w:rsidRPr="002210A4" w14:paraId="5FE18E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B5D74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600FDD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991 569,77</w:t>
            </w:r>
          </w:p>
        </w:tc>
        <w:tc>
          <w:tcPr>
            <w:tcW w:w="3773" w:type="dxa"/>
            <w:tcBorders>
              <w:top w:val="nil"/>
              <w:left w:val="nil"/>
              <w:bottom w:val="single" w:sz="4" w:space="0" w:color="auto"/>
              <w:right w:val="single" w:sz="4" w:space="0" w:color="auto"/>
            </w:tcBorders>
            <w:noWrap/>
            <w:vAlign w:val="center"/>
          </w:tcPr>
          <w:p w14:paraId="5BB593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2 687 009,52</w:t>
            </w:r>
          </w:p>
        </w:tc>
      </w:tr>
      <w:tr w:rsidR="00ED3EAC" w:rsidRPr="002210A4" w14:paraId="6350EE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36CCA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30563F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991 587,99</w:t>
            </w:r>
          </w:p>
        </w:tc>
        <w:tc>
          <w:tcPr>
            <w:tcW w:w="3773" w:type="dxa"/>
            <w:tcBorders>
              <w:top w:val="nil"/>
              <w:left w:val="nil"/>
              <w:bottom w:val="single" w:sz="4" w:space="0" w:color="auto"/>
              <w:right w:val="single" w:sz="4" w:space="0" w:color="auto"/>
            </w:tcBorders>
            <w:noWrap/>
            <w:vAlign w:val="center"/>
          </w:tcPr>
          <w:p w14:paraId="77DFE4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2 686 951,31</w:t>
            </w:r>
          </w:p>
        </w:tc>
      </w:tr>
      <w:tr w:rsidR="00ED3EAC" w:rsidRPr="002210A4" w14:paraId="0126FAE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2D71AA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ЗУ247</w:t>
            </w:r>
          </w:p>
        </w:tc>
      </w:tr>
      <w:tr w:rsidR="00ED3EAC" w:rsidRPr="002210A4" w14:paraId="6C8A23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73144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CDEBF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991 634,54</w:t>
            </w:r>
          </w:p>
        </w:tc>
        <w:tc>
          <w:tcPr>
            <w:tcW w:w="3773" w:type="dxa"/>
            <w:tcBorders>
              <w:top w:val="nil"/>
              <w:left w:val="nil"/>
              <w:bottom w:val="single" w:sz="4" w:space="0" w:color="auto"/>
              <w:right w:val="single" w:sz="4" w:space="0" w:color="auto"/>
            </w:tcBorders>
            <w:noWrap/>
            <w:vAlign w:val="center"/>
          </w:tcPr>
          <w:p w14:paraId="585C6B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2 686 944,24</w:t>
            </w:r>
          </w:p>
        </w:tc>
      </w:tr>
      <w:tr w:rsidR="00ED3EAC" w:rsidRPr="002210A4" w14:paraId="63042C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745B6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2CE341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991 629,16</w:t>
            </w:r>
          </w:p>
        </w:tc>
        <w:tc>
          <w:tcPr>
            <w:tcW w:w="3773" w:type="dxa"/>
            <w:tcBorders>
              <w:top w:val="nil"/>
              <w:left w:val="nil"/>
              <w:bottom w:val="single" w:sz="4" w:space="0" w:color="auto"/>
              <w:right w:val="single" w:sz="4" w:space="0" w:color="auto"/>
            </w:tcBorders>
            <w:noWrap/>
            <w:vAlign w:val="center"/>
          </w:tcPr>
          <w:p w14:paraId="254855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2 686 962,81</w:t>
            </w:r>
          </w:p>
        </w:tc>
      </w:tr>
      <w:tr w:rsidR="00ED3EAC" w:rsidRPr="002210A4" w14:paraId="230F17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27067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E2ECC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991 587,99</w:t>
            </w:r>
          </w:p>
        </w:tc>
        <w:tc>
          <w:tcPr>
            <w:tcW w:w="3773" w:type="dxa"/>
            <w:tcBorders>
              <w:top w:val="nil"/>
              <w:left w:val="nil"/>
              <w:bottom w:val="single" w:sz="4" w:space="0" w:color="auto"/>
              <w:right w:val="single" w:sz="4" w:space="0" w:color="auto"/>
            </w:tcBorders>
            <w:noWrap/>
            <w:vAlign w:val="center"/>
          </w:tcPr>
          <w:p w14:paraId="0478A2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2 686 951,31</w:t>
            </w:r>
          </w:p>
        </w:tc>
      </w:tr>
      <w:tr w:rsidR="00ED3EAC" w:rsidRPr="002210A4" w14:paraId="7E120E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F6BC8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8AA7C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991 605,02</w:t>
            </w:r>
          </w:p>
        </w:tc>
        <w:tc>
          <w:tcPr>
            <w:tcW w:w="3773" w:type="dxa"/>
            <w:tcBorders>
              <w:top w:val="nil"/>
              <w:left w:val="nil"/>
              <w:bottom w:val="single" w:sz="4" w:space="0" w:color="auto"/>
              <w:right w:val="single" w:sz="4" w:space="0" w:color="auto"/>
            </w:tcBorders>
            <w:noWrap/>
            <w:vAlign w:val="center"/>
          </w:tcPr>
          <w:p w14:paraId="1F6B9A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2 686 892,11</w:t>
            </w:r>
          </w:p>
        </w:tc>
      </w:tr>
      <w:tr w:rsidR="00ED3EAC" w:rsidRPr="002210A4" w14:paraId="254E46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B085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FF1BB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991 616,84</w:t>
            </w:r>
          </w:p>
        </w:tc>
        <w:tc>
          <w:tcPr>
            <w:tcW w:w="3773" w:type="dxa"/>
            <w:tcBorders>
              <w:top w:val="nil"/>
              <w:left w:val="nil"/>
              <w:bottom w:val="single" w:sz="4" w:space="0" w:color="auto"/>
              <w:right w:val="single" w:sz="4" w:space="0" w:color="auto"/>
            </w:tcBorders>
            <w:noWrap/>
            <w:vAlign w:val="center"/>
          </w:tcPr>
          <w:p w14:paraId="67A0F7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2 686 895,47</w:t>
            </w:r>
          </w:p>
        </w:tc>
      </w:tr>
      <w:tr w:rsidR="00ED3EAC" w:rsidRPr="002210A4" w14:paraId="649FC39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7034CA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ЗУ248</w:t>
            </w:r>
          </w:p>
        </w:tc>
      </w:tr>
      <w:tr w:rsidR="00ED3EAC" w:rsidRPr="002210A4" w14:paraId="7415F8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1F18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23EB6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991 493,11</w:t>
            </w:r>
          </w:p>
        </w:tc>
        <w:tc>
          <w:tcPr>
            <w:tcW w:w="3773" w:type="dxa"/>
            <w:tcBorders>
              <w:top w:val="nil"/>
              <w:left w:val="nil"/>
              <w:bottom w:val="single" w:sz="4" w:space="0" w:color="auto"/>
              <w:right w:val="single" w:sz="4" w:space="0" w:color="auto"/>
            </w:tcBorders>
            <w:noWrap/>
            <w:vAlign w:val="center"/>
          </w:tcPr>
          <w:p w14:paraId="1A0605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2 687 167,45</w:t>
            </w:r>
          </w:p>
        </w:tc>
      </w:tr>
      <w:tr w:rsidR="00ED3EAC" w:rsidRPr="002210A4" w14:paraId="242E30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DDAC4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82653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991 476,28</w:t>
            </w:r>
          </w:p>
        </w:tc>
        <w:tc>
          <w:tcPr>
            <w:tcW w:w="3773" w:type="dxa"/>
            <w:tcBorders>
              <w:top w:val="nil"/>
              <w:left w:val="nil"/>
              <w:bottom w:val="single" w:sz="4" w:space="0" w:color="auto"/>
              <w:right w:val="single" w:sz="4" w:space="0" w:color="auto"/>
            </w:tcBorders>
            <w:noWrap/>
            <w:vAlign w:val="center"/>
          </w:tcPr>
          <w:p w14:paraId="116D2B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2 687 215,15</w:t>
            </w:r>
          </w:p>
        </w:tc>
      </w:tr>
      <w:tr w:rsidR="00ED3EAC" w:rsidRPr="002210A4" w14:paraId="7C52B3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17AB3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6115D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991 467,90</w:t>
            </w:r>
          </w:p>
        </w:tc>
        <w:tc>
          <w:tcPr>
            <w:tcW w:w="3773" w:type="dxa"/>
            <w:tcBorders>
              <w:top w:val="nil"/>
              <w:left w:val="nil"/>
              <w:bottom w:val="single" w:sz="4" w:space="0" w:color="auto"/>
              <w:right w:val="single" w:sz="4" w:space="0" w:color="auto"/>
            </w:tcBorders>
            <w:noWrap/>
            <w:vAlign w:val="center"/>
          </w:tcPr>
          <w:p w14:paraId="1345EA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2 687 212,88</w:t>
            </w:r>
          </w:p>
        </w:tc>
      </w:tr>
      <w:tr w:rsidR="00ED3EAC" w:rsidRPr="002210A4" w14:paraId="7BE5E5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BF3B8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25BA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991 438,12</w:t>
            </w:r>
          </w:p>
        </w:tc>
        <w:tc>
          <w:tcPr>
            <w:tcW w:w="3773" w:type="dxa"/>
            <w:tcBorders>
              <w:top w:val="nil"/>
              <w:left w:val="nil"/>
              <w:bottom w:val="single" w:sz="4" w:space="0" w:color="auto"/>
              <w:right w:val="single" w:sz="4" w:space="0" w:color="auto"/>
            </w:tcBorders>
            <w:noWrap/>
            <w:vAlign w:val="center"/>
          </w:tcPr>
          <w:p w14:paraId="523FFD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2 687 202,13</w:t>
            </w:r>
          </w:p>
        </w:tc>
      </w:tr>
      <w:tr w:rsidR="00ED3EAC" w:rsidRPr="002210A4" w14:paraId="345EE1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7523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138C1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991 444,20</w:t>
            </w:r>
          </w:p>
        </w:tc>
        <w:tc>
          <w:tcPr>
            <w:tcW w:w="3773" w:type="dxa"/>
            <w:tcBorders>
              <w:top w:val="nil"/>
              <w:left w:val="nil"/>
              <w:bottom w:val="single" w:sz="4" w:space="0" w:color="auto"/>
              <w:right w:val="single" w:sz="4" w:space="0" w:color="auto"/>
            </w:tcBorders>
            <w:noWrap/>
            <w:vAlign w:val="center"/>
          </w:tcPr>
          <w:p w14:paraId="296F78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2 687 183,15</w:t>
            </w:r>
          </w:p>
        </w:tc>
      </w:tr>
      <w:tr w:rsidR="00ED3EAC" w:rsidRPr="002210A4" w14:paraId="55BB12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F229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031C16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991 455,83</w:t>
            </w:r>
          </w:p>
        </w:tc>
        <w:tc>
          <w:tcPr>
            <w:tcW w:w="3773" w:type="dxa"/>
            <w:tcBorders>
              <w:top w:val="nil"/>
              <w:left w:val="nil"/>
              <w:bottom w:val="single" w:sz="4" w:space="0" w:color="auto"/>
              <w:right w:val="single" w:sz="4" w:space="0" w:color="auto"/>
            </w:tcBorders>
            <w:noWrap/>
            <w:vAlign w:val="center"/>
          </w:tcPr>
          <w:p w14:paraId="679838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2 687 154,78</w:t>
            </w:r>
          </w:p>
        </w:tc>
      </w:tr>
      <w:tr w:rsidR="00ED3EAC" w:rsidRPr="002210A4" w14:paraId="10AE6340"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4CB920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ЗУ249</w:t>
            </w:r>
          </w:p>
        </w:tc>
      </w:tr>
      <w:tr w:rsidR="00ED3EAC" w:rsidRPr="002210A4" w14:paraId="5876AD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224B0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77A4BE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991 507,06</w:t>
            </w:r>
          </w:p>
        </w:tc>
        <w:tc>
          <w:tcPr>
            <w:tcW w:w="3773" w:type="dxa"/>
            <w:tcBorders>
              <w:top w:val="nil"/>
              <w:left w:val="nil"/>
              <w:bottom w:val="single" w:sz="4" w:space="0" w:color="auto"/>
              <w:right w:val="single" w:sz="4" w:space="0" w:color="auto"/>
            </w:tcBorders>
            <w:noWrap/>
            <w:vAlign w:val="center"/>
          </w:tcPr>
          <w:p w14:paraId="0621C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2 687 126,83</w:t>
            </w:r>
          </w:p>
        </w:tc>
      </w:tr>
      <w:tr w:rsidR="00ED3EAC" w:rsidRPr="002210A4" w14:paraId="094091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8FF2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14923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991 493,11</w:t>
            </w:r>
          </w:p>
        </w:tc>
        <w:tc>
          <w:tcPr>
            <w:tcW w:w="3773" w:type="dxa"/>
            <w:tcBorders>
              <w:top w:val="nil"/>
              <w:left w:val="nil"/>
              <w:bottom w:val="single" w:sz="4" w:space="0" w:color="auto"/>
              <w:right w:val="single" w:sz="4" w:space="0" w:color="auto"/>
            </w:tcBorders>
            <w:noWrap/>
            <w:vAlign w:val="center"/>
          </w:tcPr>
          <w:p w14:paraId="488DF6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2 687 167,45</w:t>
            </w:r>
          </w:p>
        </w:tc>
      </w:tr>
      <w:tr w:rsidR="00ED3EAC" w:rsidRPr="002210A4" w14:paraId="2F36CA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1A9C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0E8A7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991 455,83</w:t>
            </w:r>
          </w:p>
        </w:tc>
        <w:tc>
          <w:tcPr>
            <w:tcW w:w="3773" w:type="dxa"/>
            <w:tcBorders>
              <w:top w:val="nil"/>
              <w:left w:val="nil"/>
              <w:bottom w:val="single" w:sz="4" w:space="0" w:color="auto"/>
              <w:right w:val="single" w:sz="4" w:space="0" w:color="auto"/>
            </w:tcBorders>
            <w:noWrap/>
            <w:vAlign w:val="center"/>
          </w:tcPr>
          <w:p w14:paraId="087297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2 687 154,78</w:t>
            </w:r>
          </w:p>
        </w:tc>
      </w:tr>
      <w:tr w:rsidR="00ED3EAC" w:rsidRPr="002210A4" w14:paraId="0C139D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FE871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6922C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991 466,94</w:t>
            </w:r>
          </w:p>
        </w:tc>
        <w:tc>
          <w:tcPr>
            <w:tcW w:w="3773" w:type="dxa"/>
            <w:tcBorders>
              <w:top w:val="nil"/>
              <w:left w:val="nil"/>
              <w:bottom w:val="single" w:sz="4" w:space="0" w:color="auto"/>
              <w:right w:val="single" w:sz="4" w:space="0" w:color="auto"/>
            </w:tcBorders>
            <w:noWrap/>
            <w:vAlign w:val="center"/>
          </w:tcPr>
          <w:p w14:paraId="20D0FA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2 687 115,22</w:t>
            </w:r>
          </w:p>
        </w:tc>
      </w:tr>
      <w:tr w:rsidR="00ED3EAC" w:rsidRPr="002210A4" w14:paraId="6F03E4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8681D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E30F4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991 488,51</w:t>
            </w:r>
          </w:p>
        </w:tc>
        <w:tc>
          <w:tcPr>
            <w:tcW w:w="3773" w:type="dxa"/>
            <w:tcBorders>
              <w:top w:val="nil"/>
              <w:left w:val="nil"/>
              <w:bottom w:val="single" w:sz="4" w:space="0" w:color="auto"/>
              <w:right w:val="single" w:sz="4" w:space="0" w:color="auto"/>
            </w:tcBorders>
            <w:noWrap/>
            <w:vAlign w:val="center"/>
          </w:tcPr>
          <w:p w14:paraId="272FC7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2 687 126,50</w:t>
            </w:r>
          </w:p>
        </w:tc>
      </w:tr>
      <w:tr w:rsidR="00ED3EAC" w:rsidRPr="002210A4" w14:paraId="6FC019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673B3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2A56E2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991 490,54</w:t>
            </w:r>
          </w:p>
        </w:tc>
        <w:tc>
          <w:tcPr>
            <w:tcW w:w="3773" w:type="dxa"/>
            <w:tcBorders>
              <w:top w:val="nil"/>
              <w:left w:val="nil"/>
              <w:bottom w:val="single" w:sz="4" w:space="0" w:color="auto"/>
              <w:right w:val="single" w:sz="4" w:space="0" w:color="auto"/>
            </w:tcBorders>
            <w:noWrap/>
            <w:vAlign w:val="center"/>
          </w:tcPr>
          <w:p w14:paraId="623393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2 687 127,03</w:t>
            </w:r>
          </w:p>
        </w:tc>
      </w:tr>
      <w:tr w:rsidR="00ED3EAC" w:rsidRPr="002210A4" w14:paraId="01037F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ACF06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7</w:t>
            </w:r>
          </w:p>
        </w:tc>
        <w:tc>
          <w:tcPr>
            <w:tcW w:w="4684" w:type="dxa"/>
            <w:tcBorders>
              <w:top w:val="nil"/>
              <w:left w:val="nil"/>
              <w:bottom w:val="single" w:sz="4" w:space="0" w:color="auto"/>
              <w:right w:val="single" w:sz="4" w:space="0" w:color="auto"/>
            </w:tcBorders>
            <w:noWrap/>
            <w:vAlign w:val="center"/>
          </w:tcPr>
          <w:p w14:paraId="009067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991 492,49</w:t>
            </w:r>
          </w:p>
        </w:tc>
        <w:tc>
          <w:tcPr>
            <w:tcW w:w="3773" w:type="dxa"/>
            <w:tcBorders>
              <w:top w:val="nil"/>
              <w:left w:val="nil"/>
              <w:bottom w:val="single" w:sz="4" w:space="0" w:color="auto"/>
              <w:right w:val="single" w:sz="4" w:space="0" w:color="auto"/>
            </w:tcBorders>
            <w:noWrap/>
            <w:vAlign w:val="center"/>
          </w:tcPr>
          <w:p w14:paraId="3EEC0E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2 687 127,83</w:t>
            </w:r>
          </w:p>
        </w:tc>
      </w:tr>
      <w:tr w:rsidR="00ED3EAC" w:rsidRPr="002210A4" w14:paraId="301206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1BAF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8</w:t>
            </w:r>
          </w:p>
        </w:tc>
        <w:tc>
          <w:tcPr>
            <w:tcW w:w="4684" w:type="dxa"/>
            <w:tcBorders>
              <w:top w:val="nil"/>
              <w:left w:val="nil"/>
              <w:bottom w:val="single" w:sz="4" w:space="0" w:color="auto"/>
              <w:right w:val="single" w:sz="4" w:space="0" w:color="auto"/>
            </w:tcBorders>
            <w:noWrap/>
            <w:vAlign w:val="center"/>
          </w:tcPr>
          <w:p w14:paraId="3AAE4E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991 502,79</w:t>
            </w:r>
          </w:p>
        </w:tc>
        <w:tc>
          <w:tcPr>
            <w:tcW w:w="3773" w:type="dxa"/>
            <w:tcBorders>
              <w:top w:val="nil"/>
              <w:left w:val="nil"/>
              <w:bottom w:val="single" w:sz="4" w:space="0" w:color="auto"/>
              <w:right w:val="single" w:sz="4" w:space="0" w:color="auto"/>
            </w:tcBorders>
            <w:noWrap/>
            <w:vAlign w:val="center"/>
          </w:tcPr>
          <w:p w14:paraId="4C0D2A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2 687 126,13</w:t>
            </w:r>
          </w:p>
        </w:tc>
      </w:tr>
      <w:tr w:rsidR="00ED3EAC" w:rsidRPr="002210A4" w14:paraId="40F80F2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E93A39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ЗУ250</w:t>
            </w:r>
          </w:p>
        </w:tc>
      </w:tr>
      <w:tr w:rsidR="00ED3EAC" w:rsidRPr="002210A4" w14:paraId="5BC414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694A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6D4B4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991 547,88</w:t>
            </w:r>
          </w:p>
        </w:tc>
        <w:tc>
          <w:tcPr>
            <w:tcW w:w="3773" w:type="dxa"/>
            <w:tcBorders>
              <w:top w:val="nil"/>
              <w:left w:val="nil"/>
              <w:bottom w:val="single" w:sz="4" w:space="0" w:color="auto"/>
              <w:right w:val="single" w:sz="4" w:space="0" w:color="auto"/>
            </w:tcBorders>
            <w:noWrap/>
            <w:vAlign w:val="center"/>
          </w:tcPr>
          <w:p w14:paraId="7C4770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2 687 004,08</w:t>
            </w:r>
          </w:p>
        </w:tc>
      </w:tr>
      <w:tr w:rsidR="00ED3EAC" w:rsidRPr="002210A4" w14:paraId="53123A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8F71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63B4C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991 528,11</w:t>
            </w:r>
          </w:p>
        </w:tc>
        <w:tc>
          <w:tcPr>
            <w:tcW w:w="3773" w:type="dxa"/>
            <w:tcBorders>
              <w:top w:val="nil"/>
              <w:left w:val="nil"/>
              <w:bottom w:val="single" w:sz="4" w:space="0" w:color="auto"/>
              <w:right w:val="single" w:sz="4" w:space="0" w:color="auto"/>
            </w:tcBorders>
            <w:noWrap/>
            <w:vAlign w:val="center"/>
          </w:tcPr>
          <w:p w14:paraId="0C05BC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2 687 064,48</w:t>
            </w:r>
          </w:p>
        </w:tc>
      </w:tr>
      <w:tr w:rsidR="00ED3EAC" w:rsidRPr="002210A4" w14:paraId="421ADC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67E7B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630B4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991 488,10</w:t>
            </w:r>
          </w:p>
        </w:tc>
        <w:tc>
          <w:tcPr>
            <w:tcW w:w="3773" w:type="dxa"/>
            <w:tcBorders>
              <w:top w:val="nil"/>
              <w:left w:val="nil"/>
              <w:bottom w:val="single" w:sz="4" w:space="0" w:color="auto"/>
              <w:right w:val="single" w:sz="4" w:space="0" w:color="auto"/>
            </w:tcBorders>
            <w:noWrap/>
            <w:vAlign w:val="center"/>
          </w:tcPr>
          <w:p w14:paraId="658BD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2 687 055,10</w:t>
            </w:r>
          </w:p>
        </w:tc>
      </w:tr>
      <w:tr w:rsidR="00ED3EAC" w:rsidRPr="002210A4" w14:paraId="55243D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78746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771573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991 487,97</w:t>
            </w:r>
          </w:p>
        </w:tc>
        <w:tc>
          <w:tcPr>
            <w:tcW w:w="3773" w:type="dxa"/>
            <w:tcBorders>
              <w:top w:val="nil"/>
              <w:left w:val="nil"/>
              <w:bottom w:val="single" w:sz="4" w:space="0" w:color="auto"/>
              <w:right w:val="single" w:sz="4" w:space="0" w:color="auto"/>
            </w:tcBorders>
            <w:noWrap/>
            <w:vAlign w:val="center"/>
          </w:tcPr>
          <w:p w14:paraId="0D035D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2 687 055,47</w:t>
            </w:r>
          </w:p>
        </w:tc>
      </w:tr>
      <w:tr w:rsidR="00ED3EAC" w:rsidRPr="002210A4" w14:paraId="68B3E8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6A3A58"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084D2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991 486,27</w:t>
            </w:r>
          </w:p>
        </w:tc>
        <w:tc>
          <w:tcPr>
            <w:tcW w:w="3773" w:type="dxa"/>
            <w:tcBorders>
              <w:top w:val="nil"/>
              <w:left w:val="nil"/>
              <w:bottom w:val="single" w:sz="4" w:space="0" w:color="auto"/>
              <w:right w:val="single" w:sz="4" w:space="0" w:color="auto"/>
            </w:tcBorders>
            <w:noWrap/>
            <w:vAlign w:val="center"/>
          </w:tcPr>
          <w:p w14:paraId="12EB51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2 687 055,07</w:t>
            </w:r>
          </w:p>
        </w:tc>
      </w:tr>
      <w:tr w:rsidR="00ED3EAC" w:rsidRPr="002210A4" w14:paraId="12F987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EDBDD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3399DA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991 505,94</w:t>
            </w:r>
          </w:p>
        </w:tc>
        <w:tc>
          <w:tcPr>
            <w:tcW w:w="3773" w:type="dxa"/>
            <w:tcBorders>
              <w:top w:val="nil"/>
              <w:left w:val="nil"/>
              <w:bottom w:val="single" w:sz="4" w:space="0" w:color="auto"/>
              <w:right w:val="single" w:sz="4" w:space="0" w:color="auto"/>
            </w:tcBorders>
            <w:noWrap/>
            <w:vAlign w:val="center"/>
          </w:tcPr>
          <w:p w14:paraId="3060F7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2 686 992,25</w:t>
            </w:r>
          </w:p>
        </w:tc>
      </w:tr>
      <w:tr w:rsidR="00ED3EAC" w:rsidRPr="002210A4" w14:paraId="19D9267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9C65C8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ЗУ251</w:t>
            </w:r>
          </w:p>
        </w:tc>
      </w:tr>
      <w:tr w:rsidR="00ED3EAC" w:rsidRPr="002210A4" w14:paraId="4BB3B2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A5D1F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0674BA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991 562,91</w:t>
            </w:r>
          </w:p>
        </w:tc>
        <w:tc>
          <w:tcPr>
            <w:tcW w:w="3773" w:type="dxa"/>
            <w:tcBorders>
              <w:top w:val="nil"/>
              <w:left w:val="nil"/>
              <w:bottom w:val="single" w:sz="4" w:space="0" w:color="auto"/>
              <w:right w:val="single" w:sz="4" w:space="0" w:color="auto"/>
            </w:tcBorders>
            <w:noWrap/>
            <w:vAlign w:val="center"/>
          </w:tcPr>
          <w:p w14:paraId="472AB0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2 686 960,72</w:t>
            </w:r>
          </w:p>
        </w:tc>
      </w:tr>
      <w:tr w:rsidR="00ED3EAC" w:rsidRPr="002210A4" w14:paraId="5A7C4F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DAD577"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313C13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991 547,88</w:t>
            </w:r>
          </w:p>
        </w:tc>
        <w:tc>
          <w:tcPr>
            <w:tcW w:w="3773" w:type="dxa"/>
            <w:tcBorders>
              <w:top w:val="nil"/>
              <w:left w:val="nil"/>
              <w:bottom w:val="single" w:sz="4" w:space="0" w:color="auto"/>
              <w:right w:val="single" w:sz="4" w:space="0" w:color="auto"/>
            </w:tcBorders>
            <w:noWrap/>
            <w:vAlign w:val="center"/>
          </w:tcPr>
          <w:p w14:paraId="68CB4E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2 687 004,08</w:t>
            </w:r>
          </w:p>
        </w:tc>
      </w:tr>
      <w:tr w:rsidR="00ED3EAC" w:rsidRPr="002210A4" w14:paraId="0D0021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0CA5A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63D0D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991 505,94</w:t>
            </w:r>
          </w:p>
        </w:tc>
        <w:tc>
          <w:tcPr>
            <w:tcW w:w="3773" w:type="dxa"/>
            <w:tcBorders>
              <w:top w:val="nil"/>
              <w:left w:val="nil"/>
              <w:bottom w:val="single" w:sz="4" w:space="0" w:color="auto"/>
              <w:right w:val="single" w:sz="4" w:space="0" w:color="auto"/>
            </w:tcBorders>
            <w:noWrap/>
            <w:vAlign w:val="center"/>
          </w:tcPr>
          <w:p w14:paraId="1F2C99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2 686 992,25</w:t>
            </w:r>
          </w:p>
        </w:tc>
      </w:tr>
      <w:tr w:rsidR="00ED3EAC" w:rsidRPr="002210A4" w14:paraId="22DEC2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0CC2F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99FE0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991 518,69</w:t>
            </w:r>
          </w:p>
        </w:tc>
        <w:tc>
          <w:tcPr>
            <w:tcW w:w="3773" w:type="dxa"/>
            <w:tcBorders>
              <w:top w:val="nil"/>
              <w:left w:val="nil"/>
              <w:bottom w:val="single" w:sz="4" w:space="0" w:color="auto"/>
              <w:right w:val="single" w:sz="4" w:space="0" w:color="auto"/>
            </w:tcBorders>
            <w:noWrap/>
            <w:vAlign w:val="center"/>
          </w:tcPr>
          <w:p w14:paraId="65665B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2 686 953,23</w:t>
            </w:r>
          </w:p>
        </w:tc>
      </w:tr>
      <w:tr w:rsidR="00ED3EAC" w:rsidRPr="002210A4" w14:paraId="2B47BF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E39E3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753A88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991 544,24</w:t>
            </w:r>
          </w:p>
        </w:tc>
        <w:tc>
          <w:tcPr>
            <w:tcW w:w="3773" w:type="dxa"/>
            <w:tcBorders>
              <w:top w:val="nil"/>
              <w:left w:val="nil"/>
              <w:bottom w:val="single" w:sz="4" w:space="0" w:color="auto"/>
              <w:right w:val="single" w:sz="4" w:space="0" w:color="auto"/>
            </w:tcBorders>
            <w:noWrap/>
            <w:vAlign w:val="center"/>
          </w:tcPr>
          <w:p w14:paraId="619BA6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2 686 957,29</w:t>
            </w:r>
          </w:p>
        </w:tc>
      </w:tr>
      <w:tr w:rsidR="00ED3EAC" w:rsidRPr="002210A4" w14:paraId="03182D82"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A82B2F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ЗУ252</w:t>
            </w:r>
          </w:p>
        </w:tc>
      </w:tr>
      <w:tr w:rsidR="00ED3EAC" w:rsidRPr="002210A4" w14:paraId="58B249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96993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198177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991 584,75</w:t>
            </w:r>
          </w:p>
        </w:tc>
        <w:tc>
          <w:tcPr>
            <w:tcW w:w="3773" w:type="dxa"/>
            <w:tcBorders>
              <w:top w:val="nil"/>
              <w:left w:val="nil"/>
              <w:bottom w:val="single" w:sz="4" w:space="0" w:color="auto"/>
              <w:right w:val="single" w:sz="4" w:space="0" w:color="auto"/>
            </w:tcBorders>
            <w:noWrap/>
            <w:vAlign w:val="center"/>
          </w:tcPr>
          <w:p w14:paraId="16DDDE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2 686 882,26</w:t>
            </w:r>
          </w:p>
        </w:tc>
      </w:tr>
      <w:tr w:rsidR="00ED3EAC" w:rsidRPr="002210A4" w14:paraId="1C2027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C85D6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3B51D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991 568,93</w:t>
            </w:r>
          </w:p>
        </w:tc>
        <w:tc>
          <w:tcPr>
            <w:tcW w:w="3773" w:type="dxa"/>
            <w:tcBorders>
              <w:top w:val="nil"/>
              <w:left w:val="nil"/>
              <w:bottom w:val="single" w:sz="4" w:space="0" w:color="auto"/>
              <w:right w:val="single" w:sz="4" w:space="0" w:color="auto"/>
            </w:tcBorders>
            <w:noWrap/>
            <w:vAlign w:val="center"/>
          </w:tcPr>
          <w:p w14:paraId="562673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2 686 942,05</w:t>
            </w:r>
          </w:p>
        </w:tc>
      </w:tr>
      <w:tr w:rsidR="00ED3EAC" w:rsidRPr="002210A4" w14:paraId="041896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9678B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5FA2BE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991 526,21</w:t>
            </w:r>
          </w:p>
        </w:tc>
        <w:tc>
          <w:tcPr>
            <w:tcW w:w="3773" w:type="dxa"/>
            <w:tcBorders>
              <w:top w:val="nil"/>
              <w:left w:val="nil"/>
              <w:bottom w:val="single" w:sz="4" w:space="0" w:color="auto"/>
              <w:right w:val="single" w:sz="4" w:space="0" w:color="auto"/>
            </w:tcBorders>
            <w:noWrap/>
            <w:vAlign w:val="center"/>
          </w:tcPr>
          <w:p w14:paraId="0167BF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2 686 933,46</w:t>
            </w:r>
          </w:p>
        </w:tc>
      </w:tr>
      <w:tr w:rsidR="00ED3EAC" w:rsidRPr="002210A4" w14:paraId="0E6629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54C112"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547F9B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991 541,72</w:t>
            </w:r>
          </w:p>
        </w:tc>
        <w:tc>
          <w:tcPr>
            <w:tcW w:w="3773" w:type="dxa"/>
            <w:tcBorders>
              <w:top w:val="nil"/>
              <w:left w:val="nil"/>
              <w:bottom w:val="single" w:sz="4" w:space="0" w:color="auto"/>
              <w:right w:val="single" w:sz="4" w:space="0" w:color="auto"/>
            </w:tcBorders>
            <w:noWrap/>
            <w:vAlign w:val="center"/>
          </w:tcPr>
          <w:p w14:paraId="3E84F9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2 686 874,75</w:t>
            </w:r>
          </w:p>
        </w:tc>
      </w:tr>
      <w:tr w:rsidR="00ED3EAC" w:rsidRPr="002210A4" w14:paraId="0D47E0A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04C6192"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ЗУ253</w:t>
            </w:r>
          </w:p>
        </w:tc>
      </w:tr>
      <w:tr w:rsidR="00ED3EAC" w:rsidRPr="002210A4" w14:paraId="11B361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822C8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1F21D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991 122,51</w:t>
            </w:r>
          </w:p>
        </w:tc>
        <w:tc>
          <w:tcPr>
            <w:tcW w:w="3773" w:type="dxa"/>
            <w:tcBorders>
              <w:top w:val="nil"/>
              <w:left w:val="nil"/>
              <w:bottom w:val="single" w:sz="4" w:space="0" w:color="auto"/>
              <w:right w:val="single" w:sz="4" w:space="0" w:color="auto"/>
            </w:tcBorders>
            <w:noWrap/>
            <w:vAlign w:val="center"/>
          </w:tcPr>
          <w:p w14:paraId="306E47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2 687 902,51</w:t>
            </w:r>
          </w:p>
        </w:tc>
      </w:tr>
      <w:tr w:rsidR="00ED3EAC" w:rsidRPr="002210A4" w14:paraId="166889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BA1174"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623C53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991 110,21</w:t>
            </w:r>
          </w:p>
        </w:tc>
        <w:tc>
          <w:tcPr>
            <w:tcW w:w="3773" w:type="dxa"/>
            <w:tcBorders>
              <w:top w:val="nil"/>
              <w:left w:val="nil"/>
              <w:bottom w:val="single" w:sz="4" w:space="0" w:color="auto"/>
              <w:right w:val="single" w:sz="4" w:space="0" w:color="auto"/>
            </w:tcBorders>
            <w:noWrap/>
            <w:vAlign w:val="center"/>
          </w:tcPr>
          <w:p w14:paraId="3F540C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2 687 919,77</w:t>
            </w:r>
          </w:p>
        </w:tc>
      </w:tr>
      <w:tr w:rsidR="00ED3EAC" w:rsidRPr="002210A4" w14:paraId="3AC557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751DBD"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7F02A8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991 098,43</w:t>
            </w:r>
          </w:p>
        </w:tc>
        <w:tc>
          <w:tcPr>
            <w:tcW w:w="3773" w:type="dxa"/>
            <w:tcBorders>
              <w:top w:val="nil"/>
              <w:left w:val="nil"/>
              <w:bottom w:val="single" w:sz="4" w:space="0" w:color="auto"/>
              <w:right w:val="single" w:sz="4" w:space="0" w:color="auto"/>
            </w:tcBorders>
            <w:noWrap/>
            <w:vAlign w:val="center"/>
          </w:tcPr>
          <w:p w14:paraId="23FCF8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2 687 936,30</w:t>
            </w:r>
          </w:p>
        </w:tc>
      </w:tr>
      <w:tr w:rsidR="00ED3EAC" w:rsidRPr="002210A4" w14:paraId="7F56BD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C633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31A27D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991 065,65</w:t>
            </w:r>
          </w:p>
        </w:tc>
        <w:tc>
          <w:tcPr>
            <w:tcW w:w="3773" w:type="dxa"/>
            <w:tcBorders>
              <w:top w:val="nil"/>
              <w:left w:val="nil"/>
              <w:bottom w:val="single" w:sz="4" w:space="0" w:color="auto"/>
              <w:right w:val="single" w:sz="4" w:space="0" w:color="auto"/>
            </w:tcBorders>
            <w:noWrap/>
            <w:vAlign w:val="center"/>
          </w:tcPr>
          <w:p w14:paraId="41C00A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2 687 909,02</w:t>
            </w:r>
          </w:p>
        </w:tc>
      </w:tr>
      <w:tr w:rsidR="00ED3EAC" w:rsidRPr="002210A4" w14:paraId="48E498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BB446C"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543CC7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991 089,97</w:t>
            </w:r>
          </w:p>
        </w:tc>
        <w:tc>
          <w:tcPr>
            <w:tcW w:w="3773" w:type="dxa"/>
            <w:tcBorders>
              <w:top w:val="nil"/>
              <w:left w:val="nil"/>
              <w:bottom w:val="single" w:sz="4" w:space="0" w:color="auto"/>
              <w:right w:val="single" w:sz="4" w:space="0" w:color="auto"/>
            </w:tcBorders>
            <w:noWrap/>
            <w:vAlign w:val="center"/>
          </w:tcPr>
          <w:p w14:paraId="3ACC40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2 687 874,91</w:t>
            </w:r>
          </w:p>
        </w:tc>
      </w:tr>
      <w:tr w:rsidR="00ED3EAC" w:rsidRPr="002210A4" w14:paraId="0456755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4A9E22C"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ЗУ254</w:t>
            </w:r>
          </w:p>
        </w:tc>
      </w:tr>
      <w:tr w:rsidR="00ED3EAC" w:rsidRPr="002210A4" w14:paraId="64A1F8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E09620"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59EC05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991 073,68</w:t>
            </w:r>
          </w:p>
        </w:tc>
        <w:tc>
          <w:tcPr>
            <w:tcW w:w="3773" w:type="dxa"/>
            <w:tcBorders>
              <w:top w:val="nil"/>
              <w:left w:val="nil"/>
              <w:bottom w:val="single" w:sz="4" w:space="0" w:color="auto"/>
              <w:right w:val="single" w:sz="4" w:space="0" w:color="auto"/>
            </w:tcBorders>
            <w:noWrap/>
            <w:vAlign w:val="center"/>
          </w:tcPr>
          <w:p w14:paraId="4E95D1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2 687 870,88</w:t>
            </w:r>
          </w:p>
        </w:tc>
      </w:tr>
      <w:tr w:rsidR="00ED3EAC" w:rsidRPr="002210A4" w14:paraId="4AF070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BDF36A"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762FF1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991 049,80</w:t>
            </w:r>
          </w:p>
        </w:tc>
        <w:tc>
          <w:tcPr>
            <w:tcW w:w="3773" w:type="dxa"/>
            <w:tcBorders>
              <w:top w:val="nil"/>
              <w:left w:val="nil"/>
              <w:bottom w:val="single" w:sz="4" w:space="0" w:color="auto"/>
              <w:right w:val="single" w:sz="4" w:space="0" w:color="auto"/>
            </w:tcBorders>
            <w:noWrap/>
            <w:vAlign w:val="center"/>
          </w:tcPr>
          <w:p w14:paraId="28511D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2 687 904,34</w:t>
            </w:r>
          </w:p>
        </w:tc>
      </w:tr>
      <w:tr w:rsidR="00ED3EAC" w:rsidRPr="002210A4" w14:paraId="752E07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23441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34F79F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990 983,39</w:t>
            </w:r>
          </w:p>
        </w:tc>
        <w:tc>
          <w:tcPr>
            <w:tcW w:w="3773" w:type="dxa"/>
            <w:tcBorders>
              <w:top w:val="nil"/>
              <w:left w:val="nil"/>
              <w:bottom w:val="single" w:sz="4" w:space="0" w:color="auto"/>
              <w:right w:val="single" w:sz="4" w:space="0" w:color="auto"/>
            </w:tcBorders>
            <w:noWrap/>
            <w:vAlign w:val="center"/>
          </w:tcPr>
          <w:p w14:paraId="1AB036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2 687 856,94</w:t>
            </w:r>
          </w:p>
        </w:tc>
      </w:tr>
      <w:tr w:rsidR="00ED3EAC" w:rsidRPr="002210A4" w14:paraId="702A50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6270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0FA353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991 009,84</w:t>
            </w:r>
          </w:p>
        </w:tc>
        <w:tc>
          <w:tcPr>
            <w:tcW w:w="3773" w:type="dxa"/>
            <w:tcBorders>
              <w:top w:val="nil"/>
              <w:left w:val="nil"/>
              <w:bottom w:val="single" w:sz="4" w:space="0" w:color="auto"/>
              <w:right w:val="single" w:sz="4" w:space="0" w:color="auto"/>
            </w:tcBorders>
            <w:noWrap/>
            <w:vAlign w:val="center"/>
          </w:tcPr>
          <w:p w14:paraId="07CD75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2 687 810,01</w:t>
            </w:r>
          </w:p>
        </w:tc>
      </w:tr>
      <w:tr w:rsidR="00ED3EAC" w:rsidRPr="002210A4" w14:paraId="28CE83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655969"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5</w:t>
            </w:r>
          </w:p>
        </w:tc>
        <w:tc>
          <w:tcPr>
            <w:tcW w:w="4684" w:type="dxa"/>
            <w:tcBorders>
              <w:top w:val="nil"/>
              <w:left w:val="nil"/>
              <w:bottom w:val="single" w:sz="4" w:space="0" w:color="auto"/>
              <w:right w:val="single" w:sz="4" w:space="0" w:color="auto"/>
            </w:tcBorders>
            <w:noWrap/>
            <w:vAlign w:val="center"/>
          </w:tcPr>
          <w:p w14:paraId="2523C7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991 060,75</w:t>
            </w:r>
          </w:p>
        </w:tc>
        <w:tc>
          <w:tcPr>
            <w:tcW w:w="3773" w:type="dxa"/>
            <w:tcBorders>
              <w:top w:val="nil"/>
              <w:left w:val="nil"/>
              <w:bottom w:val="single" w:sz="4" w:space="0" w:color="auto"/>
              <w:right w:val="single" w:sz="4" w:space="0" w:color="auto"/>
            </w:tcBorders>
            <w:noWrap/>
            <w:vAlign w:val="center"/>
          </w:tcPr>
          <w:p w14:paraId="68B95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2 687 840,24</w:t>
            </w:r>
          </w:p>
        </w:tc>
      </w:tr>
      <w:tr w:rsidR="00ED3EAC" w:rsidRPr="002210A4" w14:paraId="5E3E72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A713A1"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6</w:t>
            </w:r>
          </w:p>
        </w:tc>
        <w:tc>
          <w:tcPr>
            <w:tcW w:w="4684" w:type="dxa"/>
            <w:tcBorders>
              <w:top w:val="nil"/>
              <w:left w:val="nil"/>
              <w:bottom w:val="single" w:sz="4" w:space="0" w:color="auto"/>
              <w:right w:val="single" w:sz="4" w:space="0" w:color="auto"/>
            </w:tcBorders>
            <w:noWrap/>
            <w:vAlign w:val="center"/>
          </w:tcPr>
          <w:p w14:paraId="45A8D1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991 065,02</w:t>
            </w:r>
          </w:p>
        </w:tc>
        <w:tc>
          <w:tcPr>
            <w:tcW w:w="3773" w:type="dxa"/>
            <w:tcBorders>
              <w:top w:val="nil"/>
              <w:left w:val="nil"/>
              <w:bottom w:val="single" w:sz="4" w:space="0" w:color="auto"/>
              <w:right w:val="single" w:sz="4" w:space="0" w:color="auto"/>
            </w:tcBorders>
            <w:noWrap/>
            <w:vAlign w:val="center"/>
          </w:tcPr>
          <w:p w14:paraId="78834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2 687 871,87</w:t>
            </w:r>
          </w:p>
        </w:tc>
      </w:tr>
      <w:tr w:rsidR="00ED3EAC" w:rsidRPr="002210A4" w14:paraId="43B0F36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CBE182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ЗУ255</w:t>
            </w:r>
          </w:p>
        </w:tc>
      </w:tr>
      <w:tr w:rsidR="00ED3EAC" w:rsidRPr="002210A4" w14:paraId="3A84A6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764D1E"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1</w:t>
            </w:r>
          </w:p>
        </w:tc>
        <w:tc>
          <w:tcPr>
            <w:tcW w:w="4684" w:type="dxa"/>
            <w:tcBorders>
              <w:top w:val="nil"/>
              <w:left w:val="nil"/>
              <w:bottom w:val="single" w:sz="4" w:space="0" w:color="auto"/>
              <w:right w:val="single" w:sz="4" w:space="0" w:color="auto"/>
            </w:tcBorders>
            <w:noWrap/>
            <w:vAlign w:val="center"/>
          </w:tcPr>
          <w:p w14:paraId="337979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990 891,84</w:t>
            </w:r>
          </w:p>
        </w:tc>
        <w:tc>
          <w:tcPr>
            <w:tcW w:w="3773" w:type="dxa"/>
            <w:tcBorders>
              <w:top w:val="nil"/>
              <w:left w:val="nil"/>
              <w:bottom w:val="single" w:sz="4" w:space="0" w:color="auto"/>
              <w:right w:val="single" w:sz="4" w:space="0" w:color="auto"/>
            </w:tcBorders>
            <w:noWrap/>
            <w:vAlign w:val="center"/>
          </w:tcPr>
          <w:p w14:paraId="5637EC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2 687 736,78</w:t>
            </w:r>
          </w:p>
        </w:tc>
      </w:tr>
      <w:tr w:rsidR="00ED3EAC" w:rsidRPr="002210A4" w14:paraId="351DAB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05ABBF"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2</w:t>
            </w:r>
          </w:p>
        </w:tc>
        <w:tc>
          <w:tcPr>
            <w:tcW w:w="4684" w:type="dxa"/>
            <w:tcBorders>
              <w:top w:val="nil"/>
              <w:left w:val="nil"/>
              <w:bottom w:val="single" w:sz="4" w:space="0" w:color="auto"/>
              <w:right w:val="single" w:sz="4" w:space="0" w:color="auto"/>
            </w:tcBorders>
            <w:noWrap/>
            <w:vAlign w:val="center"/>
          </w:tcPr>
          <w:p w14:paraId="0A9A6E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990 865,92</w:t>
            </w:r>
          </w:p>
        </w:tc>
        <w:tc>
          <w:tcPr>
            <w:tcW w:w="3773" w:type="dxa"/>
            <w:tcBorders>
              <w:top w:val="nil"/>
              <w:left w:val="nil"/>
              <w:bottom w:val="single" w:sz="4" w:space="0" w:color="auto"/>
              <w:right w:val="single" w:sz="4" w:space="0" w:color="auto"/>
            </w:tcBorders>
            <w:noWrap/>
            <w:vAlign w:val="center"/>
          </w:tcPr>
          <w:p w14:paraId="6187E3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2 687 773,08</w:t>
            </w:r>
          </w:p>
        </w:tc>
      </w:tr>
      <w:tr w:rsidR="00ED3EAC" w:rsidRPr="002210A4" w14:paraId="5C6D6F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4A6363"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3</w:t>
            </w:r>
          </w:p>
        </w:tc>
        <w:tc>
          <w:tcPr>
            <w:tcW w:w="4684" w:type="dxa"/>
            <w:tcBorders>
              <w:top w:val="nil"/>
              <w:left w:val="nil"/>
              <w:bottom w:val="single" w:sz="4" w:space="0" w:color="auto"/>
              <w:right w:val="single" w:sz="4" w:space="0" w:color="auto"/>
            </w:tcBorders>
            <w:noWrap/>
            <w:vAlign w:val="center"/>
          </w:tcPr>
          <w:p w14:paraId="16D3A4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990 827,79</w:t>
            </w:r>
          </w:p>
        </w:tc>
        <w:tc>
          <w:tcPr>
            <w:tcW w:w="3773" w:type="dxa"/>
            <w:tcBorders>
              <w:top w:val="nil"/>
              <w:left w:val="nil"/>
              <w:bottom w:val="single" w:sz="4" w:space="0" w:color="auto"/>
              <w:right w:val="single" w:sz="4" w:space="0" w:color="auto"/>
            </w:tcBorders>
            <w:noWrap/>
            <w:vAlign w:val="center"/>
          </w:tcPr>
          <w:p w14:paraId="506562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2 687 742,96</w:t>
            </w:r>
          </w:p>
        </w:tc>
      </w:tr>
      <w:tr w:rsidR="00ED3EAC" w:rsidRPr="002210A4" w14:paraId="33DB6E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5DF825" w14:textId="77777777" w:rsidR="00ED3EAC" w:rsidRPr="002210A4" w:rsidRDefault="00ED3EAC" w:rsidP="00ED3EAC">
            <w:pPr>
              <w:ind w:firstLine="0"/>
              <w:jc w:val="center"/>
              <w:rPr>
                <w:rFonts w:eastAsia="SimSun"/>
                <w:color w:val="000000"/>
                <w:sz w:val="28"/>
                <w:szCs w:val="28"/>
              </w:rPr>
            </w:pPr>
            <w:r w:rsidRPr="002210A4">
              <w:rPr>
                <w:rFonts w:eastAsia="SimSun"/>
                <w:color w:val="000000"/>
                <w:sz w:val="28"/>
                <w:szCs w:val="28"/>
              </w:rPr>
              <w:t>4</w:t>
            </w:r>
          </w:p>
        </w:tc>
        <w:tc>
          <w:tcPr>
            <w:tcW w:w="4684" w:type="dxa"/>
            <w:tcBorders>
              <w:top w:val="nil"/>
              <w:left w:val="nil"/>
              <w:bottom w:val="single" w:sz="4" w:space="0" w:color="auto"/>
              <w:right w:val="single" w:sz="4" w:space="0" w:color="auto"/>
            </w:tcBorders>
            <w:noWrap/>
            <w:vAlign w:val="center"/>
          </w:tcPr>
          <w:p w14:paraId="4905A7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990 852,49</w:t>
            </w:r>
          </w:p>
        </w:tc>
        <w:tc>
          <w:tcPr>
            <w:tcW w:w="3773" w:type="dxa"/>
            <w:tcBorders>
              <w:top w:val="nil"/>
              <w:left w:val="nil"/>
              <w:bottom w:val="single" w:sz="4" w:space="0" w:color="auto"/>
              <w:right w:val="single" w:sz="4" w:space="0" w:color="auto"/>
            </w:tcBorders>
            <w:noWrap/>
            <w:vAlign w:val="center"/>
          </w:tcPr>
          <w:p w14:paraId="79079B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2 687 707,96</w:t>
            </w:r>
          </w:p>
        </w:tc>
      </w:tr>
      <w:tr w:rsidR="00ED3EAC" w:rsidRPr="002210A4" w14:paraId="3BBBFF2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41F3189"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ЗУ256</w:t>
            </w:r>
          </w:p>
        </w:tc>
      </w:tr>
      <w:tr w:rsidR="00ED3EAC" w:rsidRPr="002210A4" w14:paraId="798297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395A3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51467C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992 841,43</w:t>
            </w:r>
          </w:p>
        </w:tc>
        <w:tc>
          <w:tcPr>
            <w:tcW w:w="3773" w:type="dxa"/>
            <w:tcBorders>
              <w:top w:val="nil"/>
              <w:left w:val="nil"/>
              <w:bottom w:val="single" w:sz="4" w:space="0" w:color="auto"/>
              <w:right w:val="single" w:sz="4" w:space="0" w:color="auto"/>
            </w:tcBorders>
            <w:noWrap/>
            <w:vAlign w:val="center"/>
          </w:tcPr>
          <w:p w14:paraId="1825B4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2 688 674,60</w:t>
            </w:r>
          </w:p>
        </w:tc>
      </w:tr>
      <w:tr w:rsidR="00ED3EAC" w:rsidRPr="002210A4" w14:paraId="0F85E8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FA3B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17CF33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992 839,04</w:t>
            </w:r>
          </w:p>
        </w:tc>
        <w:tc>
          <w:tcPr>
            <w:tcW w:w="3773" w:type="dxa"/>
            <w:tcBorders>
              <w:top w:val="nil"/>
              <w:left w:val="nil"/>
              <w:bottom w:val="single" w:sz="4" w:space="0" w:color="auto"/>
              <w:right w:val="single" w:sz="4" w:space="0" w:color="auto"/>
            </w:tcBorders>
            <w:noWrap/>
            <w:vAlign w:val="center"/>
          </w:tcPr>
          <w:p w14:paraId="03026F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2 688 680,18</w:t>
            </w:r>
          </w:p>
        </w:tc>
      </w:tr>
      <w:tr w:rsidR="00ED3EAC" w:rsidRPr="002210A4" w14:paraId="30A8AF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316E1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465A56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992 736,14</w:t>
            </w:r>
          </w:p>
        </w:tc>
        <w:tc>
          <w:tcPr>
            <w:tcW w:w="3773" w:type="dxa"/>
            <w:tcBorders>
              <w:top w:val="nil"/>
              <w:left w:val="nil"/>
              <w:bottom w:val="single" w:sz="4" w:space="0" w:color="auto"/>
              <w:right w:val="single" w:sz="4" w:space="0" w:color="auto"/>
            </w:tcBorders>
            <w:noWrap/>
            <w:vAlign w:val="center"/>
          </w:tcPr>
          <w:p w14:paraId="12ADCD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2 688 616,88</w:t>
            </w:r>
          </w:p>
        </w:tc>
      </w:tr>
      <w:tr w:rsidR="00ED3EAC" w:rsidRPr="002210A4" w14:paraId="7DFF18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5711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71519A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992 700,05</w:t>
            </w:r>
          </w:p>
        </w:tc>
        <w:tc>
          <w:tcPr>
            <w:tcW w:w="3773" w:type="dxa"/>
            <w:tcBorders>
              <w:top w:val="nil"/>
              <w:left w:val="nil"/>
              <w:bottom w:val="single" w:sz="4" w:space="0" w:color="auto"/>
              <w:right w:val="single" w:sz="4" w:space="0" w:color="auto"/>
            </w:tcBorders>
            <w:noWrap/>
            <w:vAlign w:val="center"/>
          </w:tcPr>
          <w:p w14:paraId="62980B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2 688 596,88</w:t>
            </w:r>
          </w:p>
        </w:tc>
      </w:tr>
      <w:tr w:rsidR="00ED3EAC" w:rsidRPr="002210A4" w14:paraId="2612C6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570F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2CE7D4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992 693,69</w:t>
            </w:r>
          </w:p>
        </w:tc>
        <w:tc>
          <w:tcPr>
            <w:tcW w:w="3773" w:type="dxa"/>
            <w:tcBorders>
              <w:top w:val="nil"/>
              <w:left w:val="nil"/>
              <w:bottom w:val="single" w:sz="4" w:space="0" w:color="auto"/>
              <w:right w:val="single" w:sz="4" w:space="0" w:color="auto"/>
            </w:tcBorders>
            <w:noWrap/>
            <w:vAlign w:val="center"/>
          </w:tcPr>
          <w:p w14:paraId="54DFBA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2 688 593,99</w:t>
            </w:r>
          </w:p>
        </w:tc>
      </w:tr>
      <w:tr w:rsidR="00ED3EAC" w:rsidRPr="002210A4" w14:paraId="57BE51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7A4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0C6C51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992 693,54</w:t>
            </w:r>
          </w:p>
        </w:tc>
        <w:tc>
          <w:tcPr>
            <w:tcW w:w="3773" w:type="dxa"/>
            <w:tcBorders>
              <w:top w:val="nil"/>
              <w:left w:val="nil"/>
              <w:bottom w:val="single" w:sz="4" w:space="0" w:color="auto"/>
              <w:right w:val="single" w:sz="4" w:space="0" w:color="auto"/>
            </w:tcBorders>
            <w:noWrap/>
            <w:vAlign w:val="center"/>
          </w:tcPr>
          <w:p w14:paraId="32789A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2 688 598,92</w:t>
            </w:r>
          </w:p>
        </w:tc>
      </w:tr>
      <w:tr w:rsidR="00ED3EAC" w:rsidRPr="002210A4" w14:paraId="3A5947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5280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6714A0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992 693,57</w:t>
            </w:r>
          </w:p>
        </w:tc>
        <w:tc>
          <w:tcPr>
            <w:tcW w:w="3773" w:type="dxa"/>
            <w:tcBorders>
              <w:top w:val="nil"/>
              <w:left w:val="nil"/>
              <w:bottom w:val="single" w:sz="4" w:space="0" w:color="auto"/>
              <w:right w:val="single" w:sz="4" w:space="0" w:color="auto"/>
            </w:tcBorders>
            <w:noWrap/>
            <w:vAlign w:val="center"/>
          </w:tcPr>
          <w:p w14:paraId="1D5E01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2 688 601,65</w:t>
            </w:r>
          </w:p>
        </w:tc>
      </w:tr>
      <w:tr w:rsidR="00ED3EAC" w:rsidRPr="002210A4" w14:paraId="3B91FB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0C4B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08BC82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992 693,70</w:t>
            </w:r>
          </w:p>
        </w:tc>
        <w:tc>
          <w:tcPr>
            <w:tcW w:w="3773" w:type="dxa"/>
            <w:tcBorders>
              <w:top w:val="nil"/>
              <w:left w:val="nil"/>
              <w:bottom w:val="single" w:sz="4" w:space="0" w:color="auto"/>
              <w:right w:val="single" w:sz="4" w:space="0" w:color="auto"/>
            </w:tcBorders>
            <w:noWrap/>
            <w:vAlign w:val="center"/>
          </w:tcPr>
          <w:p w14:paraId="42F492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2 688 613,75</w:t>
            </w:r>
          </w:p>
        </w:tc>
      </w:tr>
      <w:tr w:rsidR="00ED3EAC" w:rsidRPr="002210A4" w14:paraId="3F4659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7097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7C76B4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992 679,75</w:t>
            </w:r>
          </w:p>
        </w:tc>
        <w:tc>
          <w:tcPr>
            <w:tcW w:w="3773" w:type="dxa"/>
            <w:tcBorders>
              <w:top w:val="nil"/>
              <w:left w:val="nil"/>
              <w:bottom w:val="single" w:sz="4" w:space="0" w:color="auto"/>
              <w:right w:val="single" w:sz="4" w:space="0" w:color="auto"/>
            </w:tcBorders>
            <w:noWrap/>
            <w:vAlign w:val="center"/>
          </w:tcPr>
          <w:p w14:paraId="710747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2 688 607,31</w:t>
            </w:r>
          </w:p>
        </w:tc>
      </w:tr>
      <w:tr w:rsidR="00ED3EAC" w:rsidRPr="002210A4" w14:paraId="0FBAE9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ECA31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793A5D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992 666,96</w:t>
            </w:r>
          </w:p>
        </w:tc>
        <w:tc>
          <w:tcPr>
            <w:tcW w:w="3773" w:type="dxa"/>
            <w:tcBorders>
              <w:top w:val="nil"/>
              <w:left w:val="nil"/>
              <w:bottom w:val="single" w:sz="4" w:space="0" w:color="auto"/>
              <w:right w:val="single" w:sz="4" w:space="0" w:color="auto"/>
            </w:tcBorders>
            <w:noWrap/>
            <w:vAlign w:val="center"/>
          </w:tcPr>
          <w:p w14:paraId="4F0F0E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2 688 601,40</w:t>
            </w:r>
          </w:p>
        </w:tc>
      </w:tr>
      <w:tr w:rsidR="00ED3EAC" w:rsidRPr="002210A4" w14:paraId="694650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9778E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1E059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992 660,84</w:t>
            </w:r>
          </w:p>
        </w:tc>
        <w:tc>
          <w:tcPr>
            <w:tcW w:w="3773" w:type="dxa"/>
            <w:tcBorders>
              <w:top w:val="nil"/>
              <w:left w:val="nil"/>
              <w:bottom w:val="single" w:sz="4" w:space="0" w:color="auto"/>
              <w:right w:val="single" w:sz="4" w:space="0" w:color="auto"/>
            </w:tcBorders>
            <w:noWrap/>
            <w:vAlign w:val="center"/>
          </w:tcPr>
          <w:p w14:paraId="567533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2 688 598,57</w:t>
            </w:r>
          </w:p>
        </w:tc>
      </w:tr>
      <w:tr w:rsidR="00ED3EAC" w:rsidRPr="002210A4" w14:paraId="0CE32B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8B40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7E44AD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992 611,59</w:t>
            </w:r>
          </w:p>
        </w:tc>
        <w:tc>
          <w:tcPr>
            <w:tcW w:w="3773" w:type="dxa"/>
            <w:tcBorders>
              <w:top w:val="nil"/>
              <w:left w:val="nil"/>
              <w:bottom w:val="single" w:sz="4" w:space="0" w:color="auto"/>
              <w:right w:val="single" w:sz="4" w:space="0" w:color="auto"/>
            </w:tcBorders>
            <w:noWrap/>
            <w:vAlign w:val="center"/>
          </w:tcPr>
          <w:p w14:paraId="2BB9AB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2 688 575,22</w:t>
            </w:r>
          </w:p>
        </w:tc>
      </w:tr>
      <w:tr w:rsidR="00ED3EAC" w:rsidRPr="002210A4" w14:paraId="16BE3A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B11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17CB99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992 569,98</w:t>
            </w:r>
          </w:p>
        </w:tc>
        <w:tc>
          <w:tcPr>
            <w:tcW w:w="3773" w:type="dxa"/>
            <w:tcBorders>
              <w:top w:val="nil"/>
              <w:left w:val="nil"/>
              <w:bottom w:val="single" w:sz="4" w:space="0" w:color="auto"/>
              <w:right w:val="single" w:sz="4" w:space="0" w:color="auto"/>
            </w:tcBorders>
            <w:noWrap/>
            <w:vAlign w:val="center"/>
          </w:tcPr>
          <w:p w14:paraId="78D4CC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2 688 554,35</w:t>
            </w:r>
          </w:p>
        </w:tc>
      </w:tr>
      <w:tr w:rsidR="00ED3EAC" w:rsidRPr="002210A4" w14:paraId="42CD27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DE1A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559938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992 568,67</w:t>
            </w:r>
          </w:p>
        </w:tc>
        <w:tc>
          <w:tcPr>
            <w:tcW w:w="3773" w:type="dxa"/>
            <w:tcBorders>
              <w:top w:val="nil"/>
              <w:left w:val="nil"/>
              <w:bottom w:val="single" w:sz="4" w:space="0" w:color="auto"/>
              <w:right w:val="single" w:sz="4" w:space="0" w:color="auto"/>
            </w:tcBorders>
            <w:noWrap/>
            <w:vAlign w:val="center"/>
          </w:tcPr>
          <w:p w14:paraId="72264F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2 688 548,60</w:t>
            </w:r>
          </w:p>
        </w:tc>
      </w:tr>
      <w:tr w:rsidR="00ED3EAC" w:rsidRPr="002210A4" w14:paraId="396648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7EA02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3BD2B6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992 461,77</w:t>
            </w:r>
          </w:p>
        </w:tc>
        <w:tc>
          <w:tcPr>
            <w:tcW w:w="3773" w:type="dxa"/>
            <w:tcBorders>
              <w:top w:val="nil"/>
              <w:left w:val="nil"/>
              <w:bottom w:val="single" w:sz="4" w:space="0" w:color="auto"/>
              <w:right w:val="single" w:sz="4" w:space="0" w:color="auto"/>
            </w:tcBorders>
            <w:noWrap/>
            <w:vAlign w:val="center"/>
          </w:tcPr>
          <w:p w14:paraId="1DAAB8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2 688 502,99</w:t>
            </w:r>
          </w:p>
        </w:tc>
      </w:tr>
      <w:tr w:rsidR="00ED3EAC" w:rsidRPr="002210A4" w14:paraId="182C31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034A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2D5A21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992 369,89</w:t>
            </w:r>
          </w:p>
        </w:tc>
        <w:tc>
          <w:tcPr>
            <w:tcW w:w="3773" w:type="dxa"/>
            <w:tcBorders>
              <w:top w:val="nil"/>
              <w:left w:val="nil"/>
              <w:bottom w:val="single" w:sz="4" w:space="0" w:color="auto"/>
              <w:right w:val="single" w:sz="4" w:space="0" w:color="auto"/>
            </w:tcBorders>
            <w:noWrap/>
            <w:vAlign w:val="center"/>
          </w:tcPr>
          <w:p w14:paraId="75B768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2 688 463,78</w:t>
            </w:r>
          </w:p>
        </w:tc>
      </w:tr>
      <w:tr w:rsidR="00ED3EAC" w:rsidRPr="002210A4" w14:paraId="21A5C8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71C4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119D4C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992 336,19</w:t>
            </w:r>
          </w:p>
        </w:tc>
        <w:tc>
          <w:tcPr>
            <w:tcW w:w="3773" w:type="dxa"/>
            <w:tcBorders>
              <w:top w:val="nil"/>
              <w:left w:val="nil"/>
              <w:bottom w:val="single" w:sz="4" w:space="0" w:color="auto"/>
              <w:right w:val="single" w:sz="4" w:space="0" w:color="auto"/>
            </w:tcBorders>
            <w:noWrap/>
            <w:vAlign w:val="center"/>
          </w:tcPr>
          <w:p w14:paraId="5A8454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2 688 453,17</w:t>
            </w:r>
          </w:p>
        </w:tc>
      </w:tr>
      <w:tr w:rsidR="00ED3EAC" w:rsidRPr="002210A4" w14:paraId="73C38E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FB915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w:t>
            </w:r>
          </w:p>
        </w:tc>
        <w:tc>
          <w:tcPr>
            <w:tcW w:w="4684" w:type="dxa"/>
            <w:tcBorders>
              <w:top w:val="nil"/>
              <w:left w:val="nil"/>
              <w:bottom w:val="single" w:sz="4" w:space="0" w:color="auto"/>
              <w:right w:val="single" w:sz="4" w:space="0" w:color="auto"/>
            </w:tcBorders>
            <w:noWrap/>
            <w:vAlign w:val="center"/>
          </w:tcPr>
          <w:p w14:paraId="2103EA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992 274,57</w:t>
            </w:r>
          </w:p>
        </w:tc>
        <w:tc>
          <w:tcPr>
            <w:tcW w:w="3773" w:type="dxa"/>
            <w:tcBorders>
              <w:top w:val="nil"/>
              <w:left w:val="nil"/>
              <w:bottom w:val="single" w:sz="4" w:space="0" w:color="auto"/>
              <w:right w:val="single" w:sz="4" w:space="0" w:color="auto"/>
            </w:tcBorders>
            <w:noWrap/>
            <w:vAlign w:val="center"/>
          </w:tcPr>
          <w:p w14:paraId="2E50FB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2 688 441,85</w:t>
            </w:r>
          </w:p>
        </w:tc>
      </w:tr>
      <w:tr w:rsidR="00ED3EAC" w:rsidRPr="002210A4" w14:paraId="74B5A7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43A22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w:t>
            </w:r>
          </w:p>
        </w:tc>
        <w:tc>
          <w:tcPr>
            <w:tcW w:w="4684" w:type="dxa"/>
            <w:tcBorders>
              <w:top w:val="nil"/>
              <w:left w:val="nil"/>
              <w:bottom w:val="single" w:sz="4" w:space="0" w:color="auto"/>
              <w:right w:val="single" w:sz="4" w:space="0" w:color="auto"/>
            </w:tcBorders>
            <w:noWrap/>
            <w:vAlign w:val="center"/>
          </w:tcPr>
          <w:p w14:paraId="2DB0D9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992 259,52</w:t>
            </w:r>
          </w:p>
        </w:tc>
        <w:tc>
          <w:tcPr>
            <w:tcW w:w="3773" w:type="dxa"/>
            <w:tcBorders>
              <w:top w:val="nil"/>
              <w:left w:val="nil"/>
              <w:bottom w:val="single" w:sz="4" w:space="0" w:color="auto"/>
              <w:right w:val="single" w:sz="4" w:space="0" w:color="auto"/>
            </w:tcBorders>
            <w:noWrap/>
            <w:vAlign w:val="center"/>
          </w:tcPr>
          <w:p w14:paraId="749434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2 688 437,88</w:t>
            </w:r>
          </w:p>
        </w:tc>
      </w:tr>
      <w:tr w:rsidR="00ED3EAC" w:rsidRPr="002210A4" w14:paraId="7C420E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E379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w:t>
            </w:r>
          </w:p>
        </w:tc>
        <w:tc>
          <w:tcPr>
            <w:tcW w:w="4684" w:type="dxa"/>
            <w:tcBorders>
              <w:top w:val="nil"/>
              <w:left w:val="nil"/>
              <w:bottom w:val="single" w:sz="4" w:space="0" w:color="auto"/>
              <w:right w:val="single" w:sz="4" w:space="0" w:color="auto"/>
            </w:tcBorders>
            <w:noWrap/>
            <w:vAlign w:val="center"/>
          </w:tcPr>
          <w:p w14:paraId="6CB42D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992 255,71</w:t>
            </w:r>
          </w:p>
        </w:tc>
        <w:tc>
          <w:tcPr>
            <w:tcW w:w="3773" w:type="dxa"/>
            <w:tcBorders>
              <w:top w:val="nil"/>
              <w:left w:val="nil"/>
              <w:bottom w:val="single" w:sz="4" w:space="0" w:color="auto"/>
              <w:right w:val="single" w:sz="4" w:space="0" w:color="auto"/>
            </w:tcBorders>
            <w:noWrap/>
            <w:vAlign w:val="center"/>
          </w:tcPr>
          <w:p w14:paraId="574E91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2 688 448,06</w:t>
            </w:r>
          </w:p>
        </w:tc>
      </w:tr>
      <w:tr w:rsidR="00ED3EAC" w:rsidRPr="002210A4" w14:paraId="054079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272B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w:t>
            </w:r>
          </w:p>
        </w:tc>
        <w:tc>
          <w:tcPr>
            <w:tcW w:w="4684" w:type="dxa"/>
            <w:tcBorders>
              <w:top w:val="nil"/>
              <w:left w:val="nil"/>
              <w:bottom w:val="single" w:sz="4" w:space="0" w:color="auto"/>
              <w:right w:val="single" w:sz="4" w:space="0" w:color="auto"/>
            </w:tcBorders>
            <w:noWrap/>
            <w:vAlign w:val="center"/>
          </w:tcPr>
          <w:p w14:paraId="32B881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992 252,75</w:t>
            </w:r>
          </w:p>
        </w:tc>
        <w:tc>
          <w:tcPr>
            <w:tcW w:w="3773" w:type="dxa"/>
            <w:tcBorders>
              <w:top w:val="nil"/>
              <w:left w:val="nil"/>
              <w:bottom w:val="single" w:sz="4" w:space="0" w:color="auto"/>
              <w:right w:val="single" w:sz="4" w:space="0" w:color="auto"/>
            </w:tcBorders>
            <w:noWrap/>
            <w:vAlign w:val="center"/>
          </w:tcPr>
          <w:p w14:paraId="6B3FAF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2 688 447,14</w:t>
            </w:r>
          </w:p>
        </w:tc>
      </w:tr>
      <w:tr w:rsidR="00ED3EAC" w:rsidRPr="002210A4" w14:paraId="12A4D2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743D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w:t>
            </w:r>
          </w:p>
        </w:tc>
        <w:tc>
          <w:tcPr>
            <w:tcW w:w="4684" w:type="dxa"/>
            <w:tcBorders>
              <w:top w:val="nil"/>
              <w:left w:val="nil"/>
              <w:bottom w:val="single" w:sz="4" w:space="0" w:color="auto"/>
              <w:right w:val="single" w:sz="4" w:space="0" w:color="auto"/>
            </w:tcBorders>
            <w:noWrap/>
            <w:vAlign w:val="center"/>
          </w:tcPr>
          <w:p w14:paraId="2779BE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992 245,10</w:t>
            </w:r>
          </w:p>
        </w:tc>
        <w:tc>
          <w:tcPr>
            <w:tcW w:w="3773" w:type="dxa"/>
            <w:tcBorders>
              <w:top w:val="nil"/>
              <w:left w:val="nil"/>
              <w:bottom w:val="single" w:sz="4" w:space="0" w:color="auto"/>
              <w:right w:val="single" w:sz="4" w:space="0" w:color="auto"/>
            </w:tcBorders>
            <w:noWrap/>
            <w:vAlign w:val="center"/>
          </w:tcPr>
          <w:p w14:paraId="04963C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2 688 464,43</w:t>
            </w:r>
          </w:p>
        </w:tc>
      </w:tr>
      <w:tr w:rsidR="00ED3EAC" w:rsidRPr="002210A4" w14:paraId="5B3278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26F9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w:t>
            </w:r>
          </w:p>
        </w:tc>
        <w:tc>
          <w:tcPr>
            <w:tcW w:w="4684" w:type="dxa"/>
            <w:tcBorders>
              <w:top w:val="nil"/>
              <w:left w:val="nil"/>
              <w:bottom w:val="single" w:sz="4" w:space="0" w:color="auto"/>
              <w:right w:val="single" w:sz="4" w:space="0" w:color="auto"/>
            </w:tcBorders>
            <w:noWrap/>
            <w:vAlign w:val="center"/>
          </w:tcPr>
          <w:p w14:paraId="6A519F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992 242,97</w:t>
            </w:r>
          </w:p>
        </w:tc>
        <w:tc>
          <w:tcPr>
            <w:tcW w:w="3773" w:type="dxa"/>
            <w:tcBorders>
              <w:top w:val="nil"/>
              <w:left w:val="nil"/>
              <w:bottom w:val="single" w:sz="4" w:space="0" w:color="auto"/>
              <w:right w:val="single" w:sz="4" w:space="0" w:color="auto"/>
            </w:tcBorders>
            <w:noWrap/>
            <w:vAlign w:val="center"/>
          </w:tcPr>
          <w:p w14:paraId="584E9E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2 688 469,64</w:t>
            </w:r>
          </w:p>
        </w:tc>
      </w:tr>
      <w:tr w:rsidR="00ED3EAC" w:rsidRPr="002210A4" w14:paraId="4D4225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40FC2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w:t>
            </w:r>
          </w:p>
        </w:tc>
        <w:tc>
          <w:tcPr>
            <w:tcW w:w="4684" w:type="dxa"/>
            <w:tcBorders>
              <w:top w:val="nil"/>
              <w:left w:val="nil"/>
              <w:bottom w:val="single" w:sz="4" w:space="0" w:color="auto"/>
              <w:right w:val="single" w:sz="4" w:space="0" w:color="auto"/>
            </w:tcBorders>
            <w:noWrap/>
            <w:vAlign w:val="center"/>
          </w:tcPr>
          <w:p w14:paraId="6A153E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992 240,98</w:t>
            </w:r>
          </w:p>
        </w:tc>
        <w:tc>
          <w:tcPr>
            <w:tcW w:w="3773" w:type="dxa"/>
            <w:tcBorders>
              <w:top w:val="nil"/>
              <w:left w:val="nil"/>
              <w:bottom w:val="single" w:sz="4" w:space="0" w:color="auto"/>
              <w:right w:val="single" w:sz="4" w:space="0" w:color="auto"/>
            </w:tcBorders>
            <w:noWrap/>
            <w:vAlign w:val="center"/>
          </w:tcPr>
          <w:p w14:paraId="4BFD3E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2 688 477,12</w:t>
            </w:r>
          </w:p>
        </w:tc>
      </w:tr>
      <w:tr w:rsidR="00ED3EAC" w:rsidRPr="002210A4" w14:paraId="079B66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B21D3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w:t>
            </w:r>
          </w:p>
        </w:tc>
        <w:tc>
          <w:tcPr>
            <w:tcW w:w="4684" w:type="dxa"/>
            <w:tcBorders>
              <w:top w:val="nil"/>
              <w:left w:val="nil"/>
              <w:bottom w:val="single" w:sz="4" w:space="0" w:color="auto"/>
              <w:right w:val="single" w:sz="4" w:space="0" w:color="auto"/>
            </w:tcBorders>
            <w:noWrap/>
            <w:vAlign w:val="center"/>
          </w:tcPr>
          <w:p w14:paraId="3516BF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992 144,26</w:t>
            </w:r>
          </w:p>
        </w:tc>
        <w:tc>
          <w:tcPr>
            <w:tcW w:w="3773" w:type="dxa"/>
            <w:tcBorders>
              <w:top w:val="nil"/>
              <w:left w:val="nil"/>
              <w:bottom w:val="single" w:sz="4" w:space="0" w:color="auto"/>
              <w:right w:val="single" w:sz="4" w:space="0" w:color="auto"/>
            </w:tcBorders>
            <w:noWrap/>
            <w:vAlign w:val="center"/>
          </w:tcPr>
          <w:p w14:paraId="44B24F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2 688 433,95</w:t>
            </w:r>
          </w:p>
        </w:tc>
      </w:tr>
      <w:tr w:rsidR="00ED3EAC" w:rsidRPr="002210A4" w14:paraId="4DD64B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CA1D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w:t>
            </w:r>
          </w:p>
        </w:tc>
        <w:tc>
          <w:tcPr>
            <w:tcW w:w="4684" w:type="dxa"/>
            <w:tcBorders>
              <w:top w:val="nil"/>
              <w:left w:val="nil"/>
              <w:bottom w:val="single" w:sz="4" w:space="0" w:color="auto"/>
              <w:right w:val="single" w:sz="4" w:space="0" w:color="auto"/>
            </w:tcBorders>
            <w:noWrap/>
            <w:vAlign w:val="center"/>
          </w:tcPr>
          <w:p w14:paraId="37CDFC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992 146,37</w:t>
            </w:r>
          </w:p>
        </w:tc>
        <w:tc>
          <w:tcPr>
            <w:tcW w:w="3773" w:type="dxa"/>
            <w:tcBorders>
              <w:top w:val="nil"/>
              <w:left w:val="nil"/>
              <w:bottom w:val="single" w:sz="4" w:space="0" w:color="auto"/>
              <w:right w:val="single" w:sz="4" w:space="0" w:color="auto"/>
            </w:tcBorders>
            <w:noWrap/>
            <w:vAlign w:val="center"/>
          </w:tcPr>
          <w:p w14:paraId="744D20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2 688 429,00</w:t>
            </w:r>
          </w:p>
        </w:tc>
      </w:tr>
      <w:tr w:rsidR="00ED3EAC" w:rsidRPr="002210A4" w14:paraId="215459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224D5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w:t>
            </w:r>
          </w:p>
        </w:tc>
        <w:tc>
          <w:tcPr>
            <w:tcW w:w="4684" w:type="dxa"/>
            <w:tcBorders>
              <w:top w:val="nil"/>
              <w:left w:val="nil"/>
              <w:bottom w:val="single" w:sz="4" w:space="0" w:color="auto"/>
              <w:right w:val="single" w:sz="4" w:space="0" w:color="auto"/>
            </w:tcBorders>
            <w:noWrap/>
            <w:vAlign w:val="center"/>
          </w:tcPr>
          <w:p w14:paraId="0BFD06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992 148,74</w:t>
            </w:r>
          </w:p>
        </w:tc>
        <w:tc>
          <w:tcPr>
            <w:tcW w:w="3773" w:type="dxa"/>
            <w:tcBorders>
              <w:top w:val="nil"/>
              <w:left w:val="nil"/>
              <w:bottom w:val="single" w:sz="4" w:space="0" w:color="auto"/>
              <w:right w:val="single" w:sz="4" w:space="0" w:color="auto"/>
            </w:tcBorders>
            <w:noWrap/>
            <w:vAlign w:val="center"/>
          </w:tcPr>
          <w:p w14:paraId="050163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2 688 424,47</w:t>
            </w:r>
          </w:p>
        </w:tc>
      </w:tr>
      <w:tr w:rsidR="00ED3EAC" w:rsidRPr="002210A4" w14:paraId="3805B7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09082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w:t>
            </w:r>
          </w:p>
        </w:tc>
        <w:tc>
          <w:tcPr>
            <w:tcW w:w="4684" w:type="dxa"/>
            <w:tcBorders>
              <w:top w:val="nil"/>
              <w:left w:val="nil"/>
              <w:bottom w:val="single" w:sz="4" w:space="0" w:color="auto"/>
              <w:right w:val="single" w:sz="4" w:space="0" w:color="auto"/>
            </w:tcBorders>
            <w:noWrap/>
            <w:vAlign w:val="center"/>
          </w:tcPr>
          <w:p w14:paraId="418A53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992 151,55</w:t>
            </w:r>
          </w:p>
        </w:tc>
        <w:tc>
          <w:tcPr>
            <w:tcW w:w="3773" w:type="dxa"/>
            <w:tcBorders>
              <w:top w:val="nil"/>
              <w:left w:val="nil"/>
              <w:bottom w:val="single" w:sz="4" w:space="0" w:color="auto"/>
              <w:right w:val="single" w:sz="4" w:space="0" w:color="auto"/>
            </w:tcBorders>
            <w:noWrap/>
            <w:vAlign w:val="center"/>
          </w:tcPr>
          <w:p w14:paraId="72B22A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2 688 425,87</w:t>
            </w:r>
          </w:p>
        </w:tc>
      </w:tr>
      <w:tr w:rsidR="00ED3EAC" w:rsidRPr="002210A4" w14:paraId="5F4161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56FE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w:t>
            </w:r>
          </w:p>
        </w:tc>
        <w:tc>
          <w:tcPr>
            <w:tcW w:w="4684" w:type="dxa"/>
            <w:tcBorders>
              <w:top w:val="nil"/>
              <w:left w:val="nil"/>
              <w:bottom w:val="single" w:sz="4" w:space="0" w:color="auto"/>
              <w:right w:val="single" w:sz="4" w:space="0" w:color="auto"/>
            </w:tcBorders>
            <w:noWrap/>
            <w:vAlign w:val="center"/>
          </w:tcPr>
          <w:p w14:paraId="7A7B32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992 154,61</w:t>
            </w:r>
          </w:p>
        </w:tc>
        <w:tc>
          <w:tcPr>
            <w:tcW w:w="3773" w:type="dxa"/>
            <w:tcBorders>
              <w:top w:val="nil"/>
              <w:left w:val="nil"/>
              <w:bottom w:val="single" w:sz="4" w:space="0" w:color="auto"/>
              <w:right w:val="single" w:sz="4" w:space="0" w:color="auto"/>
            </w:tcBorders>
            <w:noWrap/>
            <w:vAlign w:val="center"/>
          </w:tcPr>
          <w:p w14:paraId="633E1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2 688 418,69</w:t>
            </w:r>
          </w:p>
        </w:tc>
      </w:tr>
      <w:tr w:rsidR="00ED3EAC" w:rsidRPr="002210A4" w14:paraId="1CBF08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39ACC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w:t>
            </w:r>
          </w:p>
        </w:tc>
        <w:tc>
          <w:tcPr>
            <w:tcW w:w="4684" w:type="dxa"/>
            <w:tcBorders>
              <w:top w:val="nil"/>
              <w:left w:val="nil"/>
              <w:bottom w:val="single" w:sz="4" w:space="0" w:color="auto"/>
              <w:right w:val="single" w:sz="4" w:space="0" w:color="auto"/>
            </w:tcBorders>
            <w:noWrap/>
            <w:vAlign w:val="center"/>
          </w:tcPr>
          <w:p w14:paraId="41A709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992 151,80</w:t>
            </w:r>
          </w:p>
        </w:tc>
        <w:tc>
          <w:tcPr>
            <w:tcW w:w="3773" w:type="dxa"/>
            <w:tcBorders>
              <w:top w:val="nil"/>
              <w:left w:val="nil"/>
              <w:bottom w:val="single" w:sz="4" w:space="0" w:color="auto"/>
              <w:right w:val="single" w:sz="4" w:space="0" w:color="auto"/>
            </w:tcBorders>
            <w:noWrap/>
            <w:vAlign w:val="center"/>
          </w:tcPr>
          <w:p w14:paraId="40306C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2 688 417,29</w:t>
            </w:r>
          </w:p>
        </w:tc>
      </w:tr>
      <w:tr w:rsidR="00ED3EAC" w:rsidRPr="002210A4" w14:paraId="277764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AC36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w:t>
            </w:r>
          </w:p>
        </w:tc>
        <w:tc>
          <w:tcPr>
            <w:tcW w:w="4684" w:type="dxa"/>
            <w:tcBorders>
              <w:top w:val="nil"/>
              <w:left w:val="nil"/>
              <w:bottom w:val="single" w:sz="4" w:space="0" w:color="auto"/>
              <w:right w:val="single" w:sz="4" w:space="0" w:color="auto"/>
            </w:tcBorders>
            <w:noWrap/>
            <w:vAlign w:val="center"/>
          </w:tcPr>
          <w:p w14:paraId="54C6B3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992 154,68</w:t>
            </w:r>
          </w:p>
        </w:tc>
        <w:tc>
          <w:tcPr>
            <w:tcW w:w="3773" w:type="dxa"/>
            <w:tcBorders>
              <w:top w:val="nil"/>
              <w:left w:val="nil"/>
              <w:bottom w:val="single" w:sz="4" w:space="0" w:color="auto"/>
              <w:right w:val="single" w:sz="4" w:space="0" w:color="auto"/>
            </w:tcBorders>
            <w:noWrap/>
            <w:vAlign w:val="center"/>
          </w:tcPr>
          <w:p w14:paraId="65EF46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2 688 411,09</w:t>
            </w:r>
          </w:p>
        </w:tc>
      </w:tr>
      <w:tr w:rsidR="00ED3EAC" w:rsidRPr="002210A4" w14:paraId="5C353D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62829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w:t>
            </w:r>
          </w:p>
        </w:tc>
        <w:tc>
          <w:tcPr>
            <w:tcW w:w="4684" w:type="dxa"/>
            <w:tcBorders>
              <w:top w:val="nil"/>
              <w:left w:val="nil"/>
              <w:bottom w:val="single" w:sz="4" w:space="0" w:color="auto"/>
              <w:right w:val="single" w:sz="4" w:space="0" w:color="auto"/>
            </w:tcBorders>
            <w:noWrap/>
            <w:vAlign w:val="center"/>
          </w:tcPr>
          <w:p w14:paraId="203868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992 147,52</w:t>
            </w:r>
          </w:p>
        </w:tc>
        <w:tc>
          <w:tcPr>
            <w:tcW w:w="3773" w:type="dxa"/>
            <w:tcBorders>
              <w:top w:val="nil"/>
              <w:left w:val="nil"/>
              <w:bottom w:val="single" w:sz="4" w:space="0" w:color="auto"/>
              <w:right w:val="single" w:sz="4" w:space="0" w:color="auto"/>
            </w:tcBorders>
            <w:noWrap/>
            <w:vAlign w:val="center"/>
          </w:tcPr>
          <w:p w14:paraId="2F1BE5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2 688 407,88</w:t>
            </w:r>
          </w:p>
        </w:tc>
      </w:tr>
      <w:tr w:rsidR="00ED3EAC" w:rsidRPr="002210A4" w14:paraId="0E9FBC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7CC5E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w:t>
            </w:r>
          </w:p>
        </w:tc>
        <w:tc>
          <w:tcPr>
            <w:tcW w:w="4684" w:type="dxa"/>
            <w:tcBorders>
              <w:top w:val="nil"/>
              <w:left w:val="nil"/>
              <w:bottom w:val="single" w:sz="4" w:space="0" w:color="auto"/>
              <w:right w:val="single" w:sz="4" w:space="0" w:color="auto"/>
            </w:tcBorders>
            <w:noWrap/>
            <w:vAlign w:val="center"/>
          </w:tcPr>
          <w:p w14:paraId="2AC010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992 148,67</w:t>
            </w:r>
          </w:p>
        </w:tc>
        <w:tc>
          <w:tcPr>
            <w:tcW w:w="3773" w:type="dxa"/>
            <w:tcBorders>
              <w:top w:val="nil"/>
              <w:left w:val="nil"/>
              <w:bottom w:val="single" w:sz="4" w:space="0" w:color="auto"/>
              <w:right w:val="single" w:sz="4" w:space="0" w:color="auto"/>
            </w:tcBorders>
            <w:noWrap/>
            <w:vAlign w:val="center"/>
          </w:tcPr>
          <w:p w14:paraId="254978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2 688 405,92</w:t>
            </w:r>
          </w:p>
        </w:tc>
      </w:tr>
      <w:tr w:rsidR="00ED3EAC" w:rsidRPr="002210A4" w14:paraId="718FA6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1B93F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w:t>
            </w:r>
          </w:p>
        </w:tc>
        <w:tc>
          <w:tcPr>
            <w:tcW w:w="4684" w:type="dxa"/>
            <w:tcBorders>
              <w:top w:val="nil"/>
              <w:left w:val="nil"/>
              <w:bottom w:val="single" w:sz="4" w:space="0" w:color="auto"/>
              <w:right w:val="single" w:sz="4" w:space="0" w:color="auto"/>
            </w:tcBorders>
            <w:noWrap/>
            <w:vAlign w:val="center"/>
          </w:tcPr>
          <w:p w14:paraId="3A08AB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992 124,63</w:t>
            </w:r>
          </w:p>
        </w:tc>
        <w:tc>
          <w:tcPr>
            <w:tcW w:w="3773" w:type="dxa"/>
            <w:tcBorders>
              <w:top w:val="nil"/>
              <w:left w:val="nil"/>
              <w:bottom w:val="single" w:sz="4" w:space="0" w:color="auto"/>
              <w:right w:val="single" w:sz="4" w:space="0" w:color="auto"/>
            </w:tcBorders>
            <w:noWrap/>
            <w:vAlign w:val="center"/>
          </w:tcPr>
          <w:p w14:paraId="799C05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2 688 395,75</w:t>
            </w:r>
          </w:p>
        </w:tc>
      </w:tr>
      <w:tr w:rsidR="00ED3EAC" w:rsidRPr="002210A4" w14:paraId="6742EC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FC40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w:t>
            </w:r>
          </w:p>
        </w:tc>
        <w:tc>
          <w:tcPr>
            <w:tcW w:w="4684" w:type="dxa"/>
            <w:tcBorders>
              <w:top w:val="nil"/>
              <w:left w:val="nil"/>
              <w:bottom w:val="single" w:sz="4" w:space="0" w:color="auto"/>
              <w:right w:val="single" w:sz="4" w:space="0" w:color="auto"/>
            </w:tcBorders>
            <w:noWrap/>
            <w:vAlign w:val="center"/>
          </w:tcPr>
          <w:p w14:paraId="1E3DB6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992 112,66</w:t>
            </w:r>
          </w:p>
        </w:tc>
        <w:tc>
          <w:tcPr>
            <w:tcW w:w="3773" w:type="dxa"/>
            <w:tcBorders>
              <w:top w:val="nil"/>
              <w:left w:val="nil"/>
              <w:bottom w:val="single" w:sz="4" w:space="0" w:color="auto"/>
              <w:right w:val="single" w:sz="4" w:space="0" w:color="auto"/>
            </w:tcBorders>
            <w:noWrap/>
            <w:vAlign w:val="center"/>
          </w:tcPr>
          <w:p w14:paraId="409320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2 688 391,46</w:t>
            </w:r>
          </w:p>
        </w:tc>
      </w:tr>
      <w:tr w:rsidR="00ED3EAC" w:rsidRPr="002210A4" w14:paraId="52044D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7D4B1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w:t>
            </w:r>
          </w:p>
        </w:tc>
        <w:tc>
          <w:tcPr>
            <w:tcW w:w="4684" w:type="dxa"/>
            <w:tcBorders>
              <w:top w:val="nil"/>
              <w:left w:val="nil"/>
              <w:bottom w:val="single" w:sz="4" w:space="0" w:color="auto"/>
              <w:right w:val="single" w:sz="4" w:space="0" w:color="auto"/>
            </w:tcBorders>
            <w:noWrap/>
            <w:vAlign w:val="center"/>
          </w:tcPr>
          <w:p w14:paraId="1AB565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992 103,70</w:t>
            </w:r>
          </w:p>
        </w:tc>
        <w:tc>
          <w:tcPr>
            <w:tcW w:w="3773" w:type="dxa"/>
            <w:tcBorders>
              <w:top w:val="nil"/>
              <w:left w:val="nil"/>
              <w:bottom w:val="single" w:sz="4" w:space="0" w:color="auto"/>
              <w:right w:val="single" w:sz="4" w:space="0" w:color="auto"/>
            </w:tcBorders>
            <w:noWrap/>
            <w:vAlign w:val="center"/>
          </w:tcPr>
          <w:p w14:paraId="3C02C9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2 688 388,83</w:t>
            </w:r>
          </w:p>
        </w:tc>
      </w:tr>
      <w:tr w:rsidR="00ED3EAC" w:rsidRPr="002210A4" w14:paraId="13FAE2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26E8B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w:t>
            </w:r>
          </w:p>
        </w:tc>
        <w:tc>
          <w:tcPr>
            <w:tcW w:w="4684" w:type="dxa"/>
            <w:tcBorders>
              <w:top w:val="nil"/>
              <w:left w:val="nil"/>
              <w:bottom w:val="single" w:sz="4" w:space="0" w:color="auto"/>
              <w:right w:val="single" w:sz="4" w:space="0" w:color="auto"/>
            </w:tcBorders>
            <w:noWrap/>
            <w:vAlign w:val="center"/>
          </w:tcPr>
          <w:p w14:paraId="11BB3A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992 103,02</w:t>
            </w:r>
          </w:p>
        </w:tc>
        <w:tc>
          <w:tcPr>
            <w:tcW w:w="3773" w:type="dxa"/>
            <w:tcBorders>
              <w:top w:val="nil"/>
              <w:left w:val="nil"/>
              <w:bottom w:val="single" w:sz="4" w:space="0" w:color="auto"/>
              <w:right w:val="single" w:sz="4" w:space="0" w:color="auto"/>
            </w:tcBorders>
            <w:noWrap/>
            <w:vAlign w:val="center"/>
          </w:tcPr>
          <w:p w14:paraId="56AF09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2 688 388,60</w:t>
            </w:r>
          </w:p>
        </w:tc>
      </w:tr>
      <w:tr w:rsidR="00ED3EAC" w:rsidRPr="002210A4" w14:paraId="390FF0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D623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w:t>
            </w:r>
          </w:p>
        </w:tc>
        <w:tc>
          <w:tcPr>
            <w:tcW w:w="4684" w:type="dxa"/>
            <w:tcBorders>
              <w:top w:val="nil"/>
              <w:left w:val="nil"/>
              <w:bottom w:val="single" w:sz="4" w:space="0" w:color="auto"/>
              <w:right w:val="single" w:sz="4" w:space="0" w:color="auto"/>
            </w:tcBorders>
            <w:noWrap/>
            <w:vAlign w:val="center"/>
          </w:tcPr>
          <w:p w14:paraId="242DB7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992 102,46</w:t>
            </w:r>
          </w:p>
        </w:tc>
        <w:tc>
          <w:tcPr>
            <w:tcW w:w="3773" w:type="dxa"/>
            <w:tcBorders>
              <w:top w:val="nil"/>
              <w:left w:val="nil"/>
              <w:bottom w:val="single" w:sz="4" w:space="0" w:color="auto"/>
              <w:right w:val="single" w:sz="4" w:space="0" w:color="auto"/>
            </w:tcBorders>
            <w:noWrap/>
            <w:vAlign w:val="center"/>
          </w:tcPr>
          <w:p w14:paraId="08E0F4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2 688 388,40</w:t>
            </w:r>
          </w:p>
        </w:tc>
      </w:tr>
      <w:tr w:rsidR="00ED3EAC" w:rsidRPr="002210A4" w14:paraId="4DA862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815B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w:t>
            </w:r>
          </w:p>
        </w:tc>
        <w:tc>
          <w:tcPr>
            <w:tcW w:w="4684" w:type="dxa"/>
            <w:tcBorders>
              <w:top w:val="nil"/>
              <w:left w:val="nil"/>
              <w:bottom w:val="single" w:sz="4" w:space="0" w:color="auto"/>
              <w:right w:val="single" w:sz="4" w:space="0" w:color="auto"/>
            </w:tcBorders>
            <w:noWrap/>
            <w:vAlign w:val="center"/>
          </w:tcPr>
          <w:p w14:paraId="04AEDE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992 096,08</w:t>
            </w:r>
          </w:p>
        </w:tc>
        <w:tc>
          <w:tcPr>
            <w:tcW w:w="3773" w:type="dxa"/>
            <w:tcBorders>
              <w:top w:val="nil"/>
              <w:left w:val="nil"/>
              <w:bottom w:val="single" w:sz="4" w:space="0" w:color="auto"/>
              <w:right w:val="single" w:sz="4" w:space="0" w:color="auto"/>
            </w:tcBorders>
            <w:noWrap/>
            <w:vAlign w:val="center"/>
          </w:tcPr>
          <w:p w14:paraId="439F34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2 688 386,31</w:t>
            </w:r>
          </w:p>
        </w:tc>
      </w:tr>
      <w:tr w:rsidR="00ED3EAC" w:rsidRPr="002210A4" w14:paraId="775A76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D966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w:t>
            </w:r>
          </w:p>
        </w:tc>
        <w:tc>
          <w:tcPr>
            <w:tcW w:w="4684" w:type="dxa"/>
            <w:tcBorders>
              <w:top w:val="nil"/>
              <w:left w:val="nil"/>
              <w:bottom w:val="single" w:sz="4" w:space="0" w:color="auto"/>
              <w:right w:val="single" w:sz="4" w:space="0" w:color="auto"/>
            </w:tcBorders>
            <w:noWrap/>
            <w:vAlign w:val="center"/>
          </w:tcPr>
          <w:p w14:paraId="623989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992 080,87</w:t>
            </w:r>
          </w:p>
        </w:tc>
        <w:tc>
          <w:tcPr>
            <w:tcW w:w="3773" w:type="dxa"/>
            <w:tcBorders>
              <w:top w:val="nil"/>
              <w:left w:val="nil"/>
              <w:bottom w:val="single" w:sz="4" w:space="0" w:color="auto"/>
              <w:right w:val="single" w:sz="4" w:space="0" w:color="auto"/>
            </w:tcBorders>
            <w:noWrap/>
            <w:vAlign w:val="center"/>
          </w:tcPr>
          <w:p w14:paraId="544BB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2 688 381,42</w:t>
            </w:r>
          </w:p>
        </w:tc>
      </w:tr>
      <w:tr w:rsidR="00ED3EAC" w:rsidRPr="002210A4" w14:paraId="78A384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8451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w:t>
            </w:r>
          </w:p>
        </w:tc>
        <w:tc>
          <w:tcPr>
            <w:tcW w:w="4684" w:type="dxa"/>
            <w:tcBorders>
              <w:top w:val="nil"/>
              <w:left w:val="nil"/>
              <w:bottom w:val="single" w:sz="4" w:space="0" w:color="auto"/>
              <w:right w:val="single" w:sz="4" w:space="0" w:color="auto"/>
            </w:tcBorders>
            <w:noWrap/>
            <w:vAlign w:val="center"/>
          </w:tcPr>
          <w:p w14:paraId="4345E2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992 053,75</w:t>
            </w:r>
          </w:p>
        </w:tc>
        <w:tc>
          <w:tcPr>
            <w:tcW w:w="3773" w:type="dxa"/>
            <w:tcBorders>
              <w:top w:val="nil"/>
              <w:left w:val="nil"/>
              <w:bottom w:val="single" w:sz="4" w:space="0" w:color="auto"/>
              <w:right w:val="single" w:sz="4" w:space="0" w:color="auto"/>
            </w:tcBorders>
            <w:noWrap/>
            <w:vAlign w:val="center"/>
          </w:tcPr>
          <w:p w14:paraId="6AFFF6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2 688 372,54</w:t>
            </w:r>
          </w:p>
        </w:tc>
      </w:tr>
      <w:tr w:rsidR="00ED3EAC" w:rsidRPr="002210A4" w14:paraId="0E2AA4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23C78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w:t>
            </w:r>
          </w:p>
        </w:tc>
        <w:tc>
          <w:tcPr>
            <w:tcW w:w="4684" w:type="dxa"/>
            <w:tcBorders>
              <w:top w:val="nil"/>
              <w:left w:val="nil"/>
              <w:bottom w:val="single" w:sz="4" w:space="0" w:color="auto"/>
              <w:right w:val="single" w:sz="4" w:space="0" w:color="auto"/>
            </w:tcBorders>
            <w:noWrap/>
            <w:vAlign w:val="center"/>
          </w:tcPr>
          <w:p w14:paraId="5BA9E1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992 043,72</w:t>
            </w:r>
          </w:p>
        </w:tc>
        <w:tc>
          <w:tcPr>
            <w:tcW w:w="3773" w:type="dxa"/>
            <w:tcBorders>
              <w:top w:val="nil"/>
              <w:left w:val="nil"/>
              <w:bottom w:val="single" w:sz="4" w:space="0" w:color="auto"/>
              <w:right w:val="single" w:sz="4" w:space="0" w:color="auto"/>
            </w:tcBorders>
            <w:noWrap/>
            <w:vAlign w:val="center"/>
          </w:tcPr>
          <w:p w14:paraId="1F334D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2 688 400,59</w:t>
            </w:r>
          </w:p>
        </w:tc>
      </w:tr>
      <w:tr w:rsidR="00ED3EAC" w:rsidRPr="002210A4" w14:paraId="6ECB80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E6345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w:t>
            </w:r>
          </w:p>
        </w:tc>
        <w:tc>
          <w:tcPr>
            <w:tcW w:w="4684" w:type="dxa"/>
            <w:tcBorders>
              <w:top w:val="nil"/>
              <w:left w:val="nil"/>
              <w:bottom w:val="single" w:sz="4" w:space="0" w:color="auto"/>
              <w:right w:val="single" w:sz="4" w:space="0" w:color="auto"/>
            </w:tcBorders>
            <w:noWrap/>
            <w:vAlign w:val="center"/>
          </w:tcPr>
          <w:p w14:paraId="5E72BE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992 037,70</w:t>
            </w:r>
          </w:p>
        </w:tc>
        <w:tc>
          <w:tcPr>
            <w:tcW w:w="3773" w:type="dxa"/>
            <w:tcBorders>
              <w:top w:val="nil"/>
              <w:left w:val="nil"/>
              <w:bottom w:val="single" w:sz="4" w:space="0" w:color="auto"/>
              <w:right w:val="single" w:sz="4" w:space="0" w:color="auto"/>
            </w:tcBorders>
            <w:noWrap/>
            <w:vAlign w:val="center"/>
          </w:tcPr>
          <w:p w14:paraId="730701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2 688 403,71</w:t>
            </w:r>
          </w:p>
        </w:tc>
      </w:tr>
      <w:tr w:rsidR="00ED3EAC" w:rsidRPr="002210A4" w14:paraId="53514A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0538F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w:t>
            </w:r>
          </w:p>
        </w:tc>
        <w:tc>
          <w:tcPr>
            <w:tcW w:w="4684" w:type="dxa"/>
            <w:tcBorders>
              <w:top w:val="nil"/>
              <w:left w:val="nil"/>
              <w:bottom w:val="single" w:sz="4" w:space="0" w:color="auto"/>
              <w:right w:val="single" w:sz="4" w:space="0" w:color="auto"/>
            </w:tcBorders>
            <w:noWrap/>
            <w:vAlign w:val="center"/>
          </w:tcPr>
          <w:p w14:paraId="33679B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992 043,54</w:t>
            </w:r>
          </w:p>
        </w:tc>
        <w:tc>
          <w:tcPr>
            <w:tcW w:w="3773" w:type="dxa"/>
            <w:tcBorders>
              <w:top w:val="nil"/>
              <w:left w:val="nil"/>
              <w:bottom w:val="single" w:sz="4" w:space="0" w:color="auto"/>
              <w:right w:val="single" w:sz="4" w:space="0" w:color="auto"/>
            </w:tcBorders>
            <w:noWrap/>
            <w:vAlign w:val="center"/>
          </w:tcPr>
          <w:p w14:paraId="28B8C4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2 688 390,43</w:t>
            </w:r>
          </w:p>
        </w:tc>
      </w:tr>
      <w:tr w:rsidR="00ED3EAC" w:rsidRPr="002210A4" w14:paraId="2B3494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9A2A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w:t>
            </w:r>
          </w:p>
        </w:tc>
        <w:tc>
          <w:tcPr>
            <w:tcW w:w="4684" w:type="dxa"/>
            <w:tcBorders>
              <w:top w:val="nil"/>
              <w:left w:val="nil"/>
              <w:bottom w:val="single" w:sz="4" w:space="0" w:color="auto"/>
              <w:right w:val="single" w:sz="4" w:space="0" w:color="auto"/>
            </w:tcBorders>
            <w:noWrap/>
            <w:vAlign w:val="center"/>
          </w:tcPr>
          <w:p w14:paraId="655991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992 046,55</w:t>
            </w:r>
          </w:p>
        </w:tc>
        <w:tc>
          <w:tcPr>
            <w:tcW w:w="3773" w:type="dxa"/>
            <w:tcBorders>
              <w:top w:val="nil"/>
              <w:left w:val="nil"/>
              <w:bottom w:val="single" w:sz="4" w:space="0" w:color="auto"/>
              <w:right w:val="single" w:sz="4" w:space="0" w:color="auto"/>
            </w:tcBorders>
            <w:noWrap/>
            <w:vAlign w:val="center"/>
          </w:tcPr>
          <w:p w14:paraId="38262A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2 688 382,70</w:t>
            </w:r>
          </w:p>
        </w:tc>
      </w:tr>
      <w:tr w:rsidR="00ED3EAC" w:rsidRPr="002210A4" w14:paraId="02E390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3DFE0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w:t>
            </w:r>
          </w:p>
        </w:tc>
        <w:tc>
          <w:tcPr>
            <w:tcW w:w="4684" w:type="dxa"/>
            <w:tcBorders>
              <w:top w:val="nil"/>
              <w:left w:val="nil"/>
              <w:bottom w:val="single" w:sz="4" w:space="0" w:color="auto"/>
              <w:right w:val="single" w:sz="4" w:space="0" w:color="auto"/>
            </w:tcBorders>
            <w:noWrap/>
            <w:vAlign w:val="center"/>
          </w:tcPr>
          <w:p w14:paraId="34462B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992 049,89</w:t>
            </w:r>
          </w:p>
        </w:tc>
        <w:tc>
          <w:tcPr>
            <w:tcW w:w="3773" w:type="dxa"/>
            <w:tcBorders>
              <w:top w:val="nil"/>
              <w:left w:val="nil"/>
              <w:bottom w:val="single" w:sz="4" w:space="0" w:color="auto"/>
              <w:right w:val="single" w:sz="4" w:space="0" w:color="auto"/>
            </w:tcBorders>
            <w:noWrap/>
            <w:vAlign w:val="center"/>
          </w:tcPr>
          <w:p w14:paraId="02F818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2 688 371,74</w:t>
            </w:r>
          </w:p>
        </w:tc>
      </w:tr>
      <w:tr w:rsidR="00ED3EAC" w:rsidRPr="002210A4" w14:paraId="663397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3CC1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w:t>
            </w:r>
          </w:p>
        </w:tc>
        <w:tc>
          <w:tcPr>
            <w:tcW w:w="4684" w:type="dxa"/>
            <w:tcBorders>
              <w:top w:val="nil"/>
              <w:left w:val="nil"/>
              <w:bottom w:val="single" w:sz="4" w:space="0" w:color="auto"/>
              <w:right w:val="single" w:sz="4" w:space="0" w:color="auto"/>
            </w:tcBorders>
            <w:noWrap/>
            <w:vAlign w:val="center"/>
          </w:tcPr>
          <w:p w14:paraId="08E49C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992 029,67</w:t>
            </w:r>
          </w:p>
        </w:tc>
        <w:tc>
          <w:tcPr>
            <w:tcW w:w="3773" w:type="dxa"/>
            <w:tcBorders>
              <w:top w:val="nil"/>
              <w:left w:val="nil"/>
              <w:bottom w:val="single" w:sz="4" w:space="0" w:color="auto"/>
              <w:right w:val="single" w:sz="4" w:space="0" w:color="auto"/>
            </w:tcBorders>
            <w:noWrap/>
            <w:vAlign w:val="center"/>
          </w:tcPr>
          <w:p w14:paraId="455B9A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2 688 364,90</w:t>
            </w:r>
          </w:p>
        </w:tc>
      </w:tr>
      <w:tr w:rsidR="00ED3EAC" w:rsidRPr="002210A4" w14:paraId="20FBDA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4B1B8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w:t>
            </w:r>
          </w:p>
        </w:tc>
        <w:tc>
          <w:tcPr>
            <w:tcW w:w="4684" w:type="dxa"/>
            <w:tcBorders>
              <w:top w:val="nil"/>
              <w:left w:val="nil"/>
              <w:bottom w:val="single" w:sz="4" w:space="0" w:color="auto"/>
              <w:right w:val="single" w:sz="4" w:space="0" w:color="auto"/>
            </w:tcBorders>
            <w:noWrap/>
            <w:vAlign w:val="center"/>
          </w:tcPr>
          <w:p w14:paraId="306CC3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992 027,06</w:t>
            </w:r>
          </w:p>
        </w:tc>
        <w:tc>
          <w:tcPr>
            <w:tcW w:w="3773" w:type="dxa"/>
            <w:tcBorders>
              <w:top w:val="nil"/>
              <w:left w:val="nil"/>
              <w:bottom w:val="single" w:sz="4" w:space="0" w:color="auto"/>
              <w:right w:val="single" w:sz="4" w:space="0" w:color="auto"/>
            </w:tcBorders>
            <w:noWrap/>
            <w:vAlign w:val="center"/>
          </w:tcPr>
          <w:p w14:paraId="579C44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2 688 364,02</w:t>
            </w:r>
          </w:p>
        </w:tc>
      </w:tr>
      <w:tr w:rsidR="00ED3EAC" w:rsidRPr="002210A4" w14:paraId="2711B6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030CA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w:t>
            </w:r>
          </w:p>
        </w:tc>
        <w:tc>
          <w:tcPr>
            <w:tcW w:w="4684" w:type="dxa"/>
            <w:tcBorders>
              <w:top w:val="nil"/>
              <w:left w:val="nil"/>
              <w:bottom w:val="single" w:sz="4" w:space="0" w:color="auto"/>
              <w:right w:val="single" w:sz="4" w:space="0" w:color="auto"/>
            </w:tcBorders>
            <w:noWrap/>
            <w:vAlign w:val="center"/>
          </w:tcPr>
          <w:p w14:paraId="050A33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992 018,64</w:t>
            </w:r>
          </w:p>
        </w:tc>
        <w:tc>
          <w:tcPr>
            <w:tcW w:w="3773" w:type="dxa"/>
            <w:tcBorders>
              <w:top w:val="nil"/>
              <w:left w:val="nil"/>
              <w:bottom w:val="single" w:sz="4" w:space="0" w:color="auto"/>
              <w:right w:val="single" w:sz="4" w:space="0" w:color="auto"/>
            </w:tcBorders>
            <w:noWrap/>
            <w:vAlign w:val="center"/>
          </w:tcPr>
          <w:p w14:paraId="73628E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2 688 361,06</w:t>
            </w:r>
          </w:p>
        </w:tc>
      </w:tr>
      <w:tr w:rsidR="00ED3EAC" w:rsidRPr="002210A4" w14:paraId="79EDB3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901A2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w:t>
            </w:r>
          </w:p>
        </w:tc>
        <w:tc>
          <w:tcPr>
            <w:tcW w:w="4684" w:type="dxa"/>
            <w:tcBorders>
              <w:top w:val="nil"/>
              <w:left w:val="nil"/>
              <w:bottom w:val="single" w:sz="4" w:space="0" w:color="auto"/>
              <w:right w:val="single" w:sz="4" w:space="0" w:color="auto"/>
            </w:tcBorders>
            <w:noWrap/>
            <w:vAlign w:val="center"/>
          </w:tcPr>
          <w:p w14:paraId="4C496B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992 014,52</w:t>
            </w:r>
          </w:p>
        </w:tc>
        <w:tc>
          <w:tcPr>
            <w:tcW w:w="3773" w:type="dxa"/>
            <w:tcBorders>
              <w:top w:val="nil"/>
              <w:left w:val="nil"/>
              <w:bottom w:val="single" w:sz="4" w:space="0" w:color="auto"/>
              <w:right w:val="single" w:sz="4" w:space="0" w:color="auto"/>
            </w:tcBorders>
            <w:noWrap/>
            <w:vAlign w:val="center"/>
          </w:tcPr>
          <w:p w14:paraId="37BA1C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2 688 370,17</w:t>
            </w:r>
          </w:p>
        </w:tc>
      </w:tr>
      <w:tr w:rsidR="00ED3EAC" w:rsidRPr="002210A4" w14:paraId="77DCFF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18FA8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w:t>
            </w:r>
          </w:p>
        </w:tc>
        <w:tc>
          <w:tcPr>
            <w:tcW w:w="4684" w:type="dxa"/>
            <w:tcBorders>
              <w:top w:val="nil"/>
              <w:left w:val="nil"/>
              <w:bottom w:val="single" w:sz="4" w:space="0" w:color="auto"/>
              <w:right w:val="single" w:sz="4" w:space="0" w:color="auto"/>
            </w:tcBorders>
            <w:noWrap/>
            <w:vAlign w:val="center"/>
          </w:tcPr>
          <w:p w14:paraId="6C4FC2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992 005,45</w:t>
            </w:r>
          </w:p>
        </w:tc>
        <w:tc>
          <w:tcPr>
            <w:tcW w:w="3773" w:type="dxa"/>
            <w:tcBorders>
              <w:top w:val="nil"/>
              <w:left w:val="nil"/>
              <w:bottom w:val="single" w:sz="4" w:space="0" w:color="auto"/>
              <w:right w:val="single" w:sz="4" w:space="0" w:color="auto"/>
            </w:tcBorders>
            <w:noWrap/>
            <w:vAlign w:val="center"/>
          </w:tcPr>
          <w:p w14:paraId="4AD8BD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2 688 385,50</w:t>
            </w:r>
          </w:p>
        </w:tc>
      </w:tr>
      <w:tr w:rsidR="00ED3EAC" w:rsidRPr="002210A4" w14:paraId="7D7A1C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51CA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w:t>
            </w:r>
          </w:p>
        </w:tc>
        <w:tc>
          <w:tcPr>
            <w:tcW w:w="4684" w:type="dxa"/>
            <w:tcBorders>
              <w:top w:val="nil"/>
              <w:left w:val="nil"/>
              <w:bottom w:val="single" w:sz="4" w:space="0" w:color="auto"/>
              <w:right w:val="single" w:sz="4" w:space="0" w:color="auto"/>
            </w:tcBorders>
            <w:noWrap/>
            <w:vAlign w:val="center"/>
          </w:tcPr>
          <w:p w14:paraId="00D880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992 004,11</w:t>
            </w:r>
          </w:p>
        </w:tc>
        <w:tc>
          <w:tcPr>
            <w:tcW w:w="3773" w:type="dxa"/>
            <w:tcBorders>
              <w:top w:val="nil"/>
              <w:left w:val="nil"/>
              <w:bottom w:val="single" w:sz="4" w:space="0" w:color="auto"/>
              <w:right w:val="single" w:sz="4" w:space="0" w:color="auto"/>
            </w:tcBorders>
            <w:noWrap/>
            <w:vAlign w:val="center"/>
          </w:tcPr>
          <w:p w14:paraId="0CC85B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2 688 388,33</w:t>
            </w:r>
          </w:p>
        </w:tc>
      </w:tr>
      <w:tr w:rsidR="00ED3EAC" w:rsidRPr="002210A4" w14:paraId="5BB49F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9BF56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w:t>
            </w:r>
          </w:p>
        </w:tc>
        <w:tc>
          <w:tcPr>
            <w:tcW w:w="4684" w:type="dxa"/>
            <w:tcBorders>
              <w:top w:val="nil"/>
              <w:left w:val="nil"/>
              <w:bottom w:val="single" w:sz="4" w:space="0" w:color="auto"/>
              <w:right w:val="single" w:sz="4" w:space="0" w:color="auto"/>
            </w:tcBorders>
            <w:noWrap/>
            <w:vAlign w:val="center"/>
          </w:tcPr>
          <w:p w14:paraId="0A230A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992 004,68</w:t>
            </w:r>
          </w:p>
        </w:tc>
        <w:tc>
          <w:tcPr>
            <w:tcW w:w="3773" w:type="dxa"/>
            <w:tcBorders>
              <w:top w:val="nil"/>
              <w:left w:val="nil"/>
              <w:bottom w:val="single" w:sz="4" w:space="0" w:color="auto"/>
              <w:right w:val="single" w:sz="4" w:space="0" w:color="auto"/>
            </w:tcBorders>
            <w:noWrap/>
            <w:vAlign w:val="center"/>
          </w:tcPr>
          <w:p w14:paraId="7D630B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2 688 388,66</w:t>
            </w:r>
          </w:p>
        </w:tc>
      </w:tr>
      <w:tr w:rsidR="00ED3EAC" w:rsidRPr="002210A4" w14:paraId="536945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5F68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w:t>
            </w:r>
          </w:p>
        </w:tc>
        <w:tc>
          <w:tcPr>
            <w:tcW w:w="4684" w:type="dxa"/>
            <w:tcBorders>
              <w:top w:val="nil"/>
              <w:left w:val="nil"/>
              <w:bottom w:val="single" w:sz="4" w:space="0" w:color="auto"/>
              <w:right w:val="single" w:sz="4" w:space="0" w:color="auto"/>
            </w:tcBorders>
            <w:noWrap/>
            <w:vAlign w:val="center"/>
          </w:tcPr>
          <w:p w14:paraId="562876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992 002,40</w:t>
            </w:r>
          </w:p>
        </w:tc>
        <w:tc>
          <w:tcPr>
            <w:tcW w:w="3773" w:type="dxa"/>
            <w:tcBorders>
              <w:top w:val="nil"/>
              <w:left w:val="nil"/>
              <w:bottom w:val="single" w:sz="4" w:space="0" w:color="auto"/>
              <w:right w:val="single" w:sz="4" w:space="0" w:color="auto"/>
            </w:tcBorders>
            <w:noWrap/>
            <w:vAlign w:val="center"/>
          </w:tcPr>
          <w:p w14:paraId="696143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2 688 392,66</w:t>
            </w:r>
          </w:p>
        </w:tc>
      </w:tr>
      <w:tr w:rsidR="00ED3EAC" w:rsidRPr="002210A4" w14:paraId="2AEB9C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9769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w:t>
            </w:r>
          </w:p>
        </w:tc>
        <w:tc>
          <w:tcPr>
            <w:tcW w:w="4684" w:type="dxa"/>
            <w:tcBorders>
              <w:top w:val="nil"/>
              <w:left w:val="nil"/>
              <w:bottom w:val="single" w:sz="4" w:space="0" w:color="auto"/>
              <w:right w:val="single" w:sz="4" w:space="0" w:color="auto"/>
            </w:tcBorders>
            <w:noWrap/>
            <w:vAlign w:val="center"/>
          </w:tcPr>
          <w:p w14:paraId="68365F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991 972,36</w:t>
            </w:r>
          </w:p>
        </w:tc>
        <w:tc>
          <w:tcPr>
            <w:tcW w:w="3773" w:type="dxa"/>
            <w:tcBorders>
              <w:top w:val="nil"/>
              <w:left w:val="nil"/>
              <w:bottom w:val="single" w:sz="4" w:space="0" w:color="auto"/>
              <w:right w:val="single" w:sz="4" w:space="0" w:color="auto"/>
            </w:tcBorders>
            <w:noWrap/>
            <w:vAlign w:val="center"/>
          </w:tcPr>
          <w:p w14:paraId="08F144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2 688 383,99</w:t>
            </w:r>
          </w:p>
        </w:tc>
      </w:tr>
      <w:tr w:rsidR="00ED3EAC" w:rsidRPr="002210A4" w14:paraId="34EE8F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E4141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w:t>
            </w:r>
          </w:p>
        </w:tc>
        <w:tc>
          <w:tcPr>
            <w:tcW w:w="4684" w:type="dxa"/>
            <w:tcBorders>
              <w:top w:val="nil"/>
              <w:left w:val="nil"/>
              <w:bottom w:val="single" w:sz="4" w:space="0" w:color="auto"/>
              <w:right w:val="single" w:sz="4" w:space="0" w:color="auto"/>
            </w:tcBorders>
            <w:noWrap/>
            <w:vAlign w:val="center"/>
          </w:tcPr>
          <w:p w14:paraId="67E2B2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991 986,72</w:t>
            </w:r>
          </w:p>
        </w:tc>
        <w:tc>
          <w:tcPr>
            <w:tcW w:w="3773" w:type="dxa"/>
            <w:tcBorders>
              <w:top w:val="nil"/>
              <w:left w:val="nil"/>
              <w:bottom w:val="single" w:sz="4" w:space="0" w:color="auto"/>
              <w:right w:val="single" w:sz="4" w:space="0" w:color="auto"/>
            </w:tcBorders>
            <w:noWrap/>
            <w:vAlign w:val="center"/>
          </w:tcPr>
          <w:p w14:paraId="7EEBBE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2 688 348,74</w:t>
            </w:r>
          </w:p>
        </w:tc>
      </w:tr>
      <w:tr w:rsidR="00ED3EAC" w:rsidRPr="002210A4" w14:paraId="497F34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01B4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w:t>
            </w:r>
          </w:p>
        </w:tc>
        <w:tc>
          <w:tcPr>
            <w:tcW w:w="4684" w:type="dxa"/>
            <w:tcBorders>
              <w:top w:val="nil"/>
              <w:left w:val="nil"/>
              <w:bottom w:val="single" w:sz="4" w:space="0" w:color="auto"/>
              <w:right w:val="single" w:sz="4" w:space="0" w:color="auto"/>
            </w:tcBorders>
            <w:noWrap/>
            <w:vAlign w:val="center"/>
          </w:tcPr>
          <w:p w14:paraId="3F8977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991 955,18</w:t>
            </w:r>
          </w:p>
        </w:tc>
        <w:tc>
          <w:tcPr>
            <w:tcW w:w="3773" w:type="dxa"/>
            <w:tcBorders>
              <w:top w:val="nil"/>
              <w:left w:val="nil"/>
              <w:bottom w:val="single" w:sz="4" w:space="0" w:color="auto"/>
              <w:right w:val="single" w:sz="4" w:space="0" w:color="auto"/>
            </w:tcBorders>
            <w:noWrap/>
            <w:vAlign w:val="center"/>
          </w:tcPr>
          <w:p w14:paraId="17B658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2 688 335,51</w:t>
            </w:r>
          </w:p>
        </w:tc>
      </w:tr>
      <w:tr w:rsidR="00ED3EAC" w:rsidRPr="002210A4" w14:paraId="0A6DCE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0A09E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w:t>
            </w:r>
          </w:p>
        </w:tc>
        <w:tc>
          <w:tcPr>
            <w:tcW w:w="4684" w:type="dxa"/>
            <w:tcBorders>
              <w:top w:val="nil"/>
              <w:left w:val="nil"/>
              <w:bottom w:val="single" w:sz="4" w:space="0" w:color="auto"/>
              <w:right w:val="single" w:sz="4" w:space="0" w:color="auto"/>
            </w:tcBorders>
            <w:noWrap/>
            <w:vAlign w:val="center"/>
          </w:tcPr>
          <w:p w14:paraId="0C2A4B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991 920,15</w:t>
            </w:r>
          </w:p>
        </w:tc>
        <w:tc>
          <w:tcPr>
            <w:tcW w:w="3773" w:type="dxa"/>
            <w:tcBorders>
              <w:top w:val="nil"/>
              <w:left w:val="nil"/>
              <w:bottom w:val="single" w:sz="4" w:space="0" w:color="auto"/>
              <w:right w:val="single" w:sz="4" w:space="0" w:color="auto"/>
            </w:tcBorders>
            <w:noWrap/>
            <w:vAlign w:val="center"/>
          </w:tcPr>
          <w:p w14:paraId="4DA693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2 688 320,47</w:t>
            </w:r>
          </w:p>
        </w:tc>
      </w:tr>
      <w:tr w:rsidR="00ED3EAC" w:rsidRPr="002210A4" w14:paraId="3CD66E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BB9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w:t>
            </w:r>
          </w:p>
        </w:tc>
        <w:tc>
          <w:tcPr>
            <w:tcW w:w="4684" w:type="dxa"/>
            <w:tcBorders>
              <w:top w:val="nil"/>
              <w:left w:val="nil"/>
              <w:bottom w:val="single" w:sz="4" w:space="0" w:color="auto"/>
              <w:right w:val="single" w:sz="4" w:space="0" w:color="auto"/>
            </w:tcBorders>
            <w:noWrap/>
            <w:vAlign w:val="center"/>
          </w:tcPr>
          <w:p w14:paraId="5854F7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991 899,84</w:t>
            </w:r>
          </w:p>
        </w:tc>
        <w:tc>
          <w:tcPr>
            <w:tcW w:w="3773" w:type="dxa"/>
            <w:tcBorders>
              <w:top w:val="nil"/>
              <w:left w:val="nil"/>
              <w:bottom w:val="single" w:sz="4" w:space="0" w:color="auto"/>
              <w:right w:val="single" w:sz="4" w:space="0" w:color="auto"/>
            </w:tcBorders>
            <w:noWrap/>
            <w:vAlign w:val="center"/>
          </w:tcPr>
          <w:p w14:paraId="4E9ECA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2 688 310,99</w:t>
            </w:r>
          </w:p>
        </w:tc>
      </w:tr>
      <w:tr w:rsidR="00ED3EAC" w:rsidRPr="002210A4" w14:paraId="1ADB36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4B3A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w:t>
            </w:r>
          </w:p>
        </w:tc>
        <w:tc>
          <w:tcPr>
            <w:tcW w:w="4684" w:type="dxa"/>
            <w:tcBorders>
              <w:top w:val="nil"/>
              <w:left w:val="nil"/>
              <w:bottom w:val="single" w:sz="4" w:space="0" w:color="auto"/>
              <w:right w:val="single" w:sz="4" w:space="0" w:color="auto"/>
            </w:tcBorders>
            <w:noWrap/>
            <w:vAlign w:val="center"/>
          </w:tcPr>
          <w:p w14:paraId="260A9D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991 894,00</w:t>
            </w:r>
          </w:p>
        </w:tc>
        <w:tc>
          <w:tcPr>
            <w:tcW w:w="3773" w:type="dxa"/>
            <w:tcBorders>
              <w:top w:val="nil"/>
              <w:left w:val="nil"/>
              <w:bottom w:val="single" w:sz="4" w:space="0" w:color="auto"/>
              <w:right w:val="single" w:sz="4" w:space="0" w:color="auto"/>
            </w:tcBorders>
            <w:noWrap/>
            <w:vAlign w:val="center"/>
          </w:tcPr>
          <w:p w14:paraId="004966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2 688 308,34</w:t>
            </w:r>
          </w:p>
        </w:tc>
      </w:tr>
      <w:tr w:rsidR="00ED3EAC" w:rsidRPr="002210A4" w14:paraId="7211A5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B8CDA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w:t>
            </w:r>
          </w:p>
        </w:tc>
        <w:tc>
          <w:tcPr>
            <w:tcW w:w="4684" w:type="dxa"/>
            <w:tcBorders>
              <w:top w:val="nil"/>
              <w:left w:val="nil"/>
              <w:bottom w:val="single" w:sz="4" w:space="0" w:color="auto"/>
              <w:right w:val="single" w:sz="4" w:space="0" w:color="auto"/>
            </w:tcBorders>
            <w:noWrap/>
            <w:vAlign w:val="center"/>
          </w:tcPr>
          <w:p w14:paraId="5AB59D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991 880,01</w:t>
            </w:r>
          </w:p>
        </w:tc>
        <w:tc>
          <w:tcPr>
            <w:tcW w:w="3773" w:type="dxa"/>
            <w:tcBorders>
              <w:top w:val="nil"/>
              <w:left w:val="nil"/>
              <w:bottom w:val="single" w:sz="4" w:space="0" w:color="auto"/>
              <w:right w:val="single" w:sz="4" w:space="0" w:color="auto"/>
            </w:tcBorders>
            <w:noWrap/>
            <w:vAlign w:val="center"/>
          </w:tcPr>
          <w:p w14:paraId="047405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2 688 302,22</w:t>
            </w:r>
          </w:p>
        </w:tc>
      </w:tr>
      <w:tr w:rsidR="00ED3EAC" w:rsidRPr="002210A4" w14:paraId="591F8C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13BF3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w:t>
            </w:r>
          </w:p>
        </w:tc>
        <w:tc>
          <w:tcPr>
            <w:tcW w:w="4684" w:type="dxa"/>
            <w:tcBorders>
              <w:top w:val="nil"/>
              <w:left w:val="nil"/>
              <w:bottom w:val="single" w:sz="4" w:space="0" w:color="auto"/>
              <w:right w:val="single" w:sz="4" w:space="0" w:color="auto"/>
            </w:tcBorders>
            <w:noWrap/>
            <w:vAlign w:val="center"/>
          </w:tcPr>
          <w:p w14:paraId="529B44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991 864,06</w:t>
            </w:r>
          </w:p>
        </w:tc>
        <w:tc>
          <w:tcPr>
            <w:tcW w:w="3773" w:type="dxa"/>
            <w:tcBorders>
              <w:top w:val="nil"/>
              <w:left w:val="nil"/>
              <w:bottom w:val="single" w:sz="4" w:space="0" w:color="auto"/>
              <w:right w:val="single" w:sz="4" w:space="0" w:color="auto"/>
            </w:tcBorders>
            <w:noWrap/>
            <w:vAlign w:val="center"/>
          </w:tcPr>
          <w:p w14:paraId="29A279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2 688 295,85</w:t>
            </w:r>
          </w:p>
        </w:tc>
      </w:tr>
      <w:tr w:rsidR="00ED3EAC" w:rsidRPr="002210A4" w14:paraId="213736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6DDEE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w:t>
            </w:r>
          </w:p>
        </w:tc>
        <w:tc>
          <w:tcPr>
            <w:tcW w:w="4684" w:type="dxa"/>
            <w:tcBorders>
              <w:top w:val="nil"/>
              <w:left w:val="nil"/>
              <w:bottom w:val="single" w:sz="4" w:space="0" w:color="auto"/>
              <w:right w:val="single" w:sz="4" w:space="0" w:color="auto"/>
            </w:tcBorders>
            <w:noWrap/>
            <w:vAlign w:val="center"/>
          </w:tcPr>
          <w:p w14:paraId="540CFA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991 845,82</w:t>
            </w:r>
          </w:p>
        </w:tc>
        <w:tc>
          <w:tcPr>
            <w:tcW w:w="3773" w:type="dxa"/>
            <w:tcBorders>
              <w:top w:val="nil"/>
              <w:left w:val="nil"/>
              <w:bottom w:val="single" w:sz="4" w:space="0" w:color="auto"/>
              <w:right w:val="single" w:sz="4" w:space="0" w:color="auto"/>
            </w:tcBorders>
            <w:noWrap/>
            <w:vAlign w:val="center"/>
          </w:tcPr>
          <w:p w14:paraId="1105A9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2 688 288,19</w:t>
            </w:r>
          </w:p>
        </w:tc>
      </w:tr>
      <w:tr w:rsidR="00ED3EAC" w:rsidRPr="002210A4" w14:paraId="017648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43024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w:t>
            </w:r>
          </w:p>
        </w:tc>
        <w:tc>
          <w:tcPr>
            <w:tcW w:w="4684" w:type="dxa"/>
            <w:tcBorders>
              <w:top w:val="nil"/>
              <w:left w:val="nil"/>
              <w:bottom w:val="single" w:sz="4" w:space="0" w:color="auto"/>
              <w:right w:val="single" w:sz="4" w:space="0" w:color="auto"/>
            </w:tcBorders>
            <w:noWrap/>
            <w:vAlign w:val="center"/>
          </w:tcPr>
          <w:p w14:paraId="4BBC4C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991 816,56</w:t>
            </w:r>
          </w:p>
        </w:tc>
        <w:tc>
          <w:tcPr>
            <w:tcW w:w="3773" w:type="dxa"/>
            <w:tcBorders>
              <w:top w:val="nil"/>
              <w:left w:val="nil"/>
              <w:bottom w:val="single" w:sz="4" w:space="0" w:color="auto"/>
              <w:right w:val="single" w:sz="4" w:space="0" w:color="auto"/>
            </w:tcBorders>
            <w:noWrap/>
            <w:vAlign w:val="center"/>
          </w:tcPr>
          <w:p w14:paraId="11DDB5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2 688 276,36</w:t>
            </w:r>
          </w:p>
        </w:tc>
      </w:tr>
      <w:tr w:rsidR="00ED3EAC" w:rsidRPr="002210A4" w14:paraId="171B8E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C9100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w:t>
            </w:r>
          </w:p>
        </w:tc>
        <w:tc>
          <w:tcPr>
            <w:tcW w:w="4684" w:type="dxa"/>
            <w:tcBorders>
              <w:top w:val="nil"/>
              <w:left w:val="nil"/>
              <w:bottom w:val="single" w:sz="4" w:space="0" w:color="auto"/>
              <w:right w:val="single" w:sz="4" w:space="0" w:color="auto"/>
            </w:tcBorders>
            <w:noWrap/>
            <w:vAlign w:val="center"/>
          </w:tcPr>
          <w:p w14:paraId="0977A9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991 792,29</w:t>
            </w:r>
          </w:p>
        </w:tc>
        <w:tc>
          <w:tcPr>
            <w:tcW w:w="3773" w:type="dxa"/>
            <w:tcBorders>
              <w:top w:val="nil"/>
              <w:left w:val="nil"/>
              <w:bottom w:val="single" w:sz="4" w:space="0" w:color="auto"/>
              <w:right w:val="single" w:sz="4" w:space="0" w:color="auto"/>
            </w:tcBorders>
            <w:noWrap/>
            <w:vAlign w:val="center"/>
          </w:tcPr>
          <w:p w14:paraId="4EA47B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2 688 266,24</w:t>
            </w:r>
          </w:p>
        </w:tc>
      </w:tr>
      <w:tr w:rsidR="00ED3EAC" w:rsidRPr="002210A4" w14:paraId="358593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3E81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w:t>
            </w:r>
          </w:p>
        </w:tc>
        <w:tc>
          <w:tcPr>
            <w:tcW w:w="4684" w:type="dxa"/>
            <w:tcBorders>
              <w:top w:val="nil"/>
              <w:left w:val="nil"/>
              <w:bottom w:val="single" w:sz="4" w:space="0" w:color="auto"/>
              <w:right w:val="single" w:sz="4" w:space="0" w:color="auto"/>
            </w:tcBorders>
            <w:noWrap/>
            <w:vAlign w:val="center"/>
          </w:tcPr>
          <w:p w14:paraId="53F844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991 776,42</w:t>
            </w:r>
          </w:p>
        </w:tc>
        <w:tc>
          <w:tcPr>
            <w:tcW w:w="3773" w:type="dxa"/>
            <w:tcBorders>
              <w:top w:val="nil"/>
              <w:left w:val="nil"/>
              <w:bottom w:val="single" w:sz="4" w:space="0" w:color="auto"/>
              <w:right w:val="single" w:sz="4" w:space="0" w:color="auto"/>
            </w:tcBorders>
            <w:noWrap/>
            <w:vAlign w:val="center"/>
          </w:tcPr>
          <w:p w14:paraId="766255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2 688 259,54</w:t>
            </w:r>
          </w:p>
        </w:tc>
      </w:tr>
      <w:tr w:rsidR="00ED3EAC" w:rsidRPr="002210A4" w14:paraId="4D1B82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6EB12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w:t>
            </w:r>
          </w:p>
        </w:tc>
        <w:tc>
          <w:tcPr>
            <w:tcW w:w="4684" w:type="dxa"/>
            <w:tcBorders>
              <w:top w:val="nil"/>
              <w:left w:val="nil"/>
              <w:bottom w:val="single" w:sz="4" w:space="0" w:color="auto"/>
              <w:right w:val="single" w:sz="4" w:space="0" w:color="auto"/>
            </w:tcBorders>
            <w:noWrap/>
            <w:vAlign w:val="center"/>
          </w:tcPr>
          <w:p w14:paraId="118DFF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991 772,19</w:t>
            </w:r>
          </w:p>
        </w:tc>
        <w:tc>
          <w:tcPr>
            <w:tcW w:w="3773" w:type="dxa"/>
            <w:tcBorders>
              <w:top w:val="nil"/>
              <w:left w:val="nil"/>
              <w:bottom w:val="single" w:sz="4" w:space="0" w:color="auto"/>
              <w:right w:val="single" w:sz="4" w:space="0" w:color="auto"/>
            </w:tcBorders>
            <w:noWrap/>
            <w:vAlign w:val="center"/>
          </w:tcPr>
          <w:p w14:paraId="0F871A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2 688 256,89</w:t>
            </w:r>
          </w:p>
        </w:tc>
      </w:tr>
      <w:tr w:rsidR="00ED3EAC" w:rsidRPr="002210A4" w14:paraId="3A5FC0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6E829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w:t>
            </w:r>
          </w:p>
        </w:tc>
        <w:tc>
          <w:tcPr>
            <w:tcW w:w="4684" w:type="dxa"/>
            <w:tcBorders>
              <w:top w:val="nil"/>
              <w:left w:val="nil"/>
              <w:bottom w:val="single" w:sz="4" w:space="0" w:color="auto"/>
              <w:right w:val="single" w:sz="4" w:space="0" w:color="auto"/>
            </w:tcBorders>
            <w:noWrap/>
            <w:vAlign w:val="center"/>
          </w:tcPr>
          <w:p w14:paraId="3194FE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991 758,41</w:t>
            </w:r>
          </w:p>
        </w:tc>
        <w:tc>
          <w:tcPr>
            <w:tcW w:w="3773" w:type="dxa"/>
            <w:tcBorders>
              <w:top w:val="nil"/>
              <w:left w:val="nil"/>
              <w:bottom w:val="single" w:sz="4" w:space="0" w:color="auto"/>
              <w:right w:val="single" w:sz="4" w:space="0" w:color="auto"/>
            </w:tcBorders>
            <w:noWrap/>
            <w:vAlign w:val="center"/>
          </w:tcPr>
          <w:p w14:paraId="3C0582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2 688 250,87</w:t>
            </w:r>
          </w:p>
        </w:tc>
      </w:tr>
      <w:tr w:rsidR="00ED3EAC" w:rsidRPr="002210A4" w14:paraId="03F726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604C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w:t>
            </w:r>
          </w:p>
        </w:tc>
        <w:tc>
          <w:tcPr>
            <w:tcW w:w="4684" w:type="dxa"/>
            <w:tcBorders>
              <w:top w:val="nil"/>
              <w:left w:val="nil"/>
              <w:bottom w:val="single" w:sz="4" w:space="0" w:color="auto"/>
              <w:right w:val="single" w:sz="4" w:space="0" w:color="auto"/>
            </w:tcBorders>
            <w:noWrap/>
            <w:vAlign w:val="center"/>
          </w:tcPr>
          <w:p w14:paraId="375128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991 742,07</w:t>
            </w:r>
          </w:p>
        </w:tc>
        <w:tc>
          <w:tcPr>
            <w:tcW w:w="3773" w:type="dxa"/>
            <w:tcBorders>
              <w:top w:val="nil"/>
              <w:left w:val="nil"/>
              <w:bottom w:val="single" w:sz="4" w:space="0" w:color="auto"/>
              <w:right w:val="single" w:sz="4" w:space="0" w:color="auto"/>
            </w:tcBorders>
            <w:noWrap/>
            <w:vAlign w:val="center"/>
          </w:tcPr>
          <w:p w14:paraId="3F92F6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2 688 244,15</w:t>
            </w:r>
          </w:p>
        </w:tc>
      </w:tr>
      <w:tr w:rsidR="00ED3EAC" w:rsidRPr="002210A4" w14:paraId="219BEA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9454C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w:t>
            </w:r>
          </w:p>
        </w:tc>
        <w:tc>
          <w:tcPr>
            <w:tcW w:w="4684" w:type="dxa"/>
            <w:tcBorders>
              <w:top w:val="nil"/>
              <w:left w:val="nil"/>
              <w:bottom w:val="single" w:sz="4" w:space="0" w:color="auto"/>
              <w:right w:val="single" w:sz="4" w:space="0" w:color="auto"/>
            </w:tcBorders>
            <w:noWrap/>
            <w:vAlign w:val="center"/>
          </w:tcPr>
          <w:p w14:paraId="44862A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991 728,79</w:t>
            </w:r>
          </w:p>
        </w:tc>
        <w:tc>
          <w:tcPr>
            <w:tcW w:w="3773" w:type="dxa"/>
            <w:tcBorders>
              <w:top w:val="nil"/>
              <w:left w:val="nil"/>
              <w:bottom w:val="single" w:sz="4" w:space="0" w:color="auto"/>
              <w:right w:val="single" w:sz="4" w:space="0" w:color="auto"/>
            </w:tcBorders>
            <w:noWrap/>
            <w:vAlign w:val="center"/>
          </w:tcPr>
          <w:p w14:paraId="6A06CA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2 688 239,26</w:t>
            </w:r>
          </w:p>
        </w:tc>
      </w:tr>
      <w:tr w:rsidR="00ED3EAC" w:rsidRPr="002210A4" w14:paraId="18F35E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9090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w:t>
            </w:r>
          </w:p>
        </w:tc>
        <w:tc>
          <w:tcPr>
            <w:tcW w:w="4684" w:type="dxa"/>
            <w:tcBorders>
              <w:top w:val="nil"/>
              <w:left w:val="nil"/>
              <w:bottom w:val="single" w:sz="4" w:space="0" w:color="auto"/>
              <w:right w:val="single" w:sz="4" w:space="0" w:color="auto"/>
            </w:tcBorders>
            <w:noWrap/>
            <w:vAlign w:val="center"/>
          </w:tcPr>
          <w:p w14:paraId="4603F8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991 723,80</w:t>
            </w:r>
          </w:p>
        </w:tc>
        <w:tc>
          <w:tcPr>
            <w:tcW w:w="3773" w:type="dxa"/>
            <w:tcBorders>
              <w:top w:val="nil"/>
              <w:left w:val="nil"/>
              <w:bottom w:val="single" w:sz="4" w:space="0" w:color="auto"/>
              <w:right w:val="single" w:sz="4" w:space="0" w:color="auto"/>
            </w:tcBorders>
            <w:noWrap/>
            <w:vAlign w:val="center"/>
          </w:tcPr>
          <w:p w14:paraId="215019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2 688 237,62</w:t>
            </w:r>
          </w:p>
        </w:tc>
      </w:tr>
      <w:tr w:rsidR="00ED3EAC" w:rsidRPr="002210A4" w14:paraId="04DD58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7A2C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w:t>
            </w:r>
          </w:p>
        </w:tc>
        <w:tc>
          <w:tcPr>
            <w:tcW w:w="4684" w:type="dxa"/>
            <w:tcBorders>
              <w:top w:val="nil"/>
              <w:left w:val="nil"/>
              <w:bottom w:val="single" w:sz="4" w:space="0" w:color="auto"/>
              <w:right w:val="single" w:sz="4" w:space="0" w:color="auto"/>
            </w:tcBorders>
            <w:noWrap/>
            <w:vAlign w:val="center"/>
          </w:tcPr>
          <w:p w14:paraId="290B01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991 723,24</w:t>
            </w:r>
          </w:p>
        </w:tc>
        <w:tc>
          <w:tcPr>
            <w:tcW w:w="3773" w:type="dxa"/>
            <w:tcBorders>
              <w:top w:val="nil"/>
              <w:left w:val="nil"/>
              <w:bottom w:val="single" w:sz="4" w:space="0" w:color="auto"/>
              <w:right w:val="single" w:sz="4" w:space="0" w:color="auto"/>
            </w:tcBorders>
            <w:noWrap/>
            <w:vAlign w:val="center"/>
          </w:tcPr>
          <w:p w14:paraId="265779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2 688 237,34</w:t>
            </w:r>
          </w:p>
        </w:tc>
      </w:tr>
      <w:tr w:rsidR="00ED3EAC" w:rsidRPr="002210A4" w14:paraId="5BE7EF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88C7A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w:t>
            </w:r>
          </w:p>
        </w:tc>
        <w:tc>
          <w:tcPr>
            <w:tcW w:w="4684" w:type="dxa"/>
            <w:tcBorders>
              <w:top w:val="nil"/>
              <w:left w:val="nil"/>
              <w:bottom w:val="single" w:sz="4" w:space="0" w:color="auto"/>
              <w:right w:val="single" w:sz="4" w:space="0" w:color="auto"/>
            </w:tcBorders>
            <w:noWrap/>
            <w:vAlign w:val="center"/>
          </w:tcPr>
          <w:p w14:paraId="2C609A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991 706,59</w:t>
            </w:r>
          </w:p>
        </w:tc>
        <w:tc>
          <w:tcPr>
            <w:tcW w:w="3773" w:type="dxa"/>
            <w:tcBorders>
              <w:top w:val="nil"/>
              <w:left w:val="nil"/>
              <w:bottom w:val="single" w:sz="4" w:space="0" w:color="auto"/>
              <w:right w:val="single" w:sz="4" w:space="0" w:color="auto"/>
            </w:tcBorders>
            <w:noWrap/>
            <w:vAlign w:val="center"/>
          </w:tcPr>
          <w:p w14:paraId="111E8B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2 688 229,84</w:t>
            </w:r>
          </w:p>
        </w:tc>
      </w:tr>
      <w:tr w:rsidR="00ED3EAC" w:rsidRPr="002210A4" w14:paraId="4E798D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DEE23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w:t>
            </w:r>
          </w:p>
        </w:tc>
        <w:tc>
          <w:tcPr>
            <w:tcW w:w="4684" w:type="dxa"/>
            <w:tcBorders>
              <w:top w:val="nil"/>
              <w:left w:val="nil"/>
              <w:bottom w:val="single" w:sz="4" w:space="0" w:color="auto"/>
              <w:right w:val="single" w:sz="4" w:space="0" w:color="auto"/>
            </w:tcBorders>
            <w:noWrap/>
            <w:vAlign w:val="center"/>
          </w:tcPr>
          <w:p w14:paraId="609A7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991 699,32</w:t>
            </w:r>
          </w:p>
        </w:tc>
        <w:tc>
          <w:tcPr>
            <w:tcW w:w="3773" w:type="dxa"/>
            <w:tcBorders>
              <w:top w:val="nil"/>
              <w:left w:val="nil"/>
              <w:bottom w:val="single" w:sz="4" w:space="0" w:color="auto"/>
              <w:right w:val="single" w:sz="4" w:space="0" w:color="auto"/>
            </w:tcBorders>
            <w:noWrap/>
            <w:vAlign w:val="center"/>
          </w:tcPr>
          <w:p w14:paraId="1FE5D0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2 688 226,84</w:t>
            </w:r>
          </w:p>
        </w:tc>
      </w:tr>
      <w:tr w:rsidR="00ED3EAC" w:rsidRPr="002210A4" w14:paraId="016CD7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2EF3E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w:t>
            </w:r>
          </w:p>
        </w:tc>
        <w:tc>
          <w:tcPr>
            <w:tcW w:w="4684" w:type="dxa"/>
            <w:tcBorders>
              <w:top w:val="nil"/>
              <w:left w:val="nil"/>
              <w:bottom w:val="single" w:sz="4" w:space="0" w:color="auto"/>
              <w:right w:val="single" w:sz="4" w:space="0" w:color="auto"/>
            </w:tcBorders>
            <w:noWrap/>
            <w:vAlign w:val="center"/>
          </w:tcPr>
          <w:p w14:paraId="2C4ED2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991 694,70</w:t>
            </w:r>
          </w:p>
        </w:tc>
        <w:tc>
          <w:tcPr>
            <w:tcW w:w="3773" w:type="dxa"/>
            <w:tcBorders>
              <w:top w:val="nil"/>
              <w:left w:val="nil"/>
              <w:bottom w:val="single" w:sz="4" w:space="0" w:color="auto"/>
              <w:right w:val="single" w:sz="4" w:space="0" w:color="auto"/>
            </w:tcBorders>
            <w:noWrap/>
            <w:vAlign w:val="center"/>
          </w:tcPr>
          <w:p w14:paraId="66FFE1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2 688 224,62</w:t>
            </w:r>
          </w:p>
        </w:tc>
      </w:tr>
      <w:tr w:rsidR="00ED3EAC" w:rsidRPr="002210A4" w14:paraId="7705EF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8B974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w:t>
            </w:r>
          </w:p>
        </w:tc>
        <w:tc>
          <w:tcPr>
            <w:tcW w:w="4684" w:type="dxa"/>
            <w:tcBorders>
              <w:top w:val="nil"/>
              <w:left w:val="nil"/>
              <w:bottom w:val="single" w:sz="4" w:space="0" w:color="auto"/>
              <w:right w:val="single" w:sz="4" w:space="0" w:color="auto"/>
            </w:tcBorders>
            <w:noWrap/>
            <w:vAlign w:val="center"/>
          </w:tcPr>
          <w:p w14:paraId="513792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991 677,46</w:t>
            </w:r>
          </w:p>
        </w:tc>
        <w:tc>
          <w:tcPr>
            <w:tcW w:w="3773" w:type="dxa"/>
            <w:tcBorders>
              <w:top w:val="nil"/>
              <w:left w:val="nil"/>
              <w:bottom w:val="single" w:sz="4" w:space="0" w:color="auto"/>
              <w:right w:val="single" w:sz="4" w:space="0" w:color="auto"/>
            </w:tcBorders>
            <w:noWrap/>
            <w:vAlign w:val="center"/>
          </w:tcPr>
          <w:p w14:paraId="5C0997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2 688 217,43</w:t>
            </w:r>
          </w:p>
        </w:tc>
      </w:tr>
      <w:tr w:rsidR="00ED3EAC" w:rsidRPr="002210A4" w14:paraId="6A0E58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BB3D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w:t>
            </w:r>
          </w:p>
        </w:tc>
        <w:tc>
          <w:tcPr>
            <w:tcW w:w="4684" w:type="dxa"/>
            <w:tcBorders>
              <w:top w:val="nil"/>
              <w:left w:val="nil"/>
              <w:bottom w:val="single" w:sz="4" w:space="0" w:color="auto"/>
              <w:right w:val="single" w:sz="4" w:space="0" w:color="auto"/>
            </w:tcBorders>
            <w:noWrap/>
            <w:vAlign w:val="center"/>
          </w:tcPr>
          <w:p w14:paraId="5F3675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991 665,77</w:t>
            </w:r>
          </w:p>
        </w:tc>
        <w:tc>
          <w:tcPr>
            <w:tcW w:w="3773" w:type="dxa"/>
            <w:tcBorders>
              <w:top w:val="nil"/>
              <w:left w:val="nil"/>
              <w:bottom w:val="single" w:sz="4" w:space="0" w:color="auto"/>
              <w:right w:val="single" w:sz="4" w:space="0" w:color="auto"/>
            </w:tcBorders>
            <w:noWrap/>
            <w:vAlign w:val="center"/>
          </w:tcPr>
          <w:p w14:paraId="475384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2 688 212,51</w:t>
            </w:r>
          </w:p>
        </w:tc>
      </w:tr>
      <w:tr w:rsidR="00ED3EAC" w:rsidRPr="002210A4" w14:paraId="030846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67C1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w:t>
            </w:r>
          </w:p>
        </w:tc>
        <w:tc>
          <w:tcPr>
            <w:tcW w:w="4684" w:type="dxa"/>
            <w:tcBorders>
              <w:top w:val="nil"/>
              <w:left w:val="nil"/>
              <w:bottom w:val="single" w:sz="4" w:space="0" w:color="auto"/>
              <w:right w:val="single" w:sz="4" w:space="0" w:color="auto"/>
            </w:tcBorders>
            <w:noWrap/>
            <w:vAlign w:val="center"/>
          </w:tcPr>
          <w:p w14:paraId="7E89B3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991 651,81</w:t>
            </w:r>
          </w:p>
        </w:tc>
        <w:tc>
          <w:tcPr>
            <w:tcW w:w="3773" w:type="dxa"/>
            <w:tcBorders>
              <w:top w:val="nil"/>
              <w:left w:val="nil"/>
              <w:bottom w:val="single" w:sz="4" w:space="0" w:color="auto"/>
              <w:right w:val="single" w:sz="4" w:space="0" w:color="auto"/>
            </w:tcBorders>
            <w:noWrap/>
            <w:vAlign w:val="center"/>
          </w:tcPr>
          <w:p w14:paraId="03AC46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2 688 207,06</w:t>
            </w:r>
          </w:p>
        </w:tc>
      </w:tr>
      <w:tr w:rsidR="00ED3EAC" w:rsidRPr="002210A4" w14:paraId="1111C4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7BE3C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w:t>
            </w:r>
          </w:p>
        </w:tc>
        <w:tc>
          <w:tcPr>
            <w:tcW w:w="4684" w:type="dxa"/>
            <w:tcBorders>
              <w:top w:val="nil"/>
              <w:left w:val="nil"/>
              <w:bottom w:val="single" w:sz="4" w:space="0" w:color="auto"/>
              <w:right w:val="single" w:sz="4" w:space="0" w:color="auto"/>
            </w:tcBorders>
            <w:noWrap/>
            <w:vAlign w:val="center"/>
          </w:tcPr>
          <w:p w14:paraId="7EDF5E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991 626,89</w:t>
            </w:r>
          </w:p>
        </w:tc>
        <w:tc>
          <w:tcPr>
            <w:tcW w:w="3773" w:type="dxa"/>
            <w:tcBorders>
              <w:top w:val="nil"/>
              <w:left w:val="nil"/>
              <w:bottom w:val="single" w:sz="4" w:space="0" w:color="auto"/>
              <w:right w:val="single" w:sz="4" w:space="0" w:color="auto"/>
            </w:tcBorders>
            <w:noWrap/>
            <w:vAlign w:val="center"/>
          </w:tcPr>
          <w:p w14:paraId="5A47D7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2 688 196,82</w:t>
            </w:r>
          </w:p>
        </w:tc>
      </w:tr>
      <w:tr w:rsidR="00ED3EAC" w:rsidRPr="002210A4" w14:paraId="459314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A08E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w:t>
            </w:r>
          </w:p>
        </w:tc>
        <w:tc>
          <w:tcPr>
            <w:tcW w:w="4684" w:type="dxa"/>
            <w:tcBorders>
              <w:top w:val="nil"/>
              <w:left w:val="nil"/>
              <w:bottom w:val="single" w:sz="4" w:space="0" w:color="auto"/>
              <w:right w:val="single" w:sz="4" w:space="0" w:color="auto"/>
            </w:tcBorders>
            <w:noWrap/>
            <w:vAlign w:val="center"/>
          </w:tcPr>
          <w:p w14:paraId="377570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991 613,49</w:t>
            </w:r>
          </w:p>
        </w:tc>
        <w:tc>
          <w:tcPr>
            <w:tcW w:w="3773" w:type="dxa"/>
            <w:tcBorders>
              <w:top w:val="nil"/>
              <w:left w:val="nil"/>
              <w:bottom w:val="single" w:sz="4" w:space="0" w:color="auto"/>
              <w:right w:val="single" w:sz="4" w:space="0" w:color="auto"/>
            </w:tcBorders>
            <w:noWrap/>
            <w:vAlign w:val="center"/>
          </w:tcPr>
          <w:p w14:paraId="2F6B61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2 688 190,94</w:t>
            </w:r>
          </w:p>
        </w:tc>
      </w:tr>
      <w:tr w:rsidR="00ED3EAC" w:rsidRPr="002210A4" w14:paraId="13DD78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98235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w:t>
            </w:r>
          </w:p>
        </w:tc>
        <w:tc>
          <w:tcPr>
            <w:tcW w:w="4684" w:type="dxa"/>
            <w:tcBorders>
              <w:top w:val="nil"/>
              <w:left w:val="nil"/>
              <w:bottom w:val="single" w:sz="4" w:space="0" w:color="auto"/>
              <w:right w:val="single" w:sz="4" w:space="0" w:color="auto"/>
            </w:tcBorders>
            <w:noWrap/>
            <w:vAlign w:val="center"/>
          </w:tcPr>
          <w:p w14:paraId="0591AC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991 590,69</w:t>
            </w:r>
          </w:p>
        </w:tc>
        <w:tc>
          <w:tcPr>
            <w:tcW w:w="3773" w:type="dxa"/>
            <w:tcBorders>
              <w:top w:val="nil"/>
              <w:left w:val="nil"/>
              <w:bottom w:val="single" w:sz="4" w:space="0" w:color="auto"/>
              <w:right w:val="single" w:sz="4" w:space="0" w:color="auto"/>
            </w:tcBorders>
            <w:noWrap/>
            <w:vAlign w:val="center"/>
          </w:tcPr>
          <w:p w14:paraId="40979F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2 688 180,82</w:t>
            </w:r>
          </w:p>
        </w:tc>
      </w:tr>
      <w:tr w:rsidR="00ED3EAC" w:rsidRPr="002210A4" w14:paraId="7B3F32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5DA5C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w:t>
            </w:r>
          </w:p>
        </w:tc>
        <w:tc>
          <w:tcPr>
            <w:tcW w:w="4684" w:type="dxa"/>
            <w:tcBorders>
              <w:top w:val="nil"/>
              <w:left w:val="nil"/>
              <w:bottom w:val="single" w:sz="4" w:space="0" w:color="auto"/>
              <w:right w:val="single" w:sz="4" w:space="0" w:color="auto"/>
            </w:tcBorders>
            <w:noWrap/>
            <w:vAlign w:val="center"/>
          </w:tcPr>
          <w:p w14:paraId="4DAC86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991 583,80</w:t>
            </w:r>
          </w:p>
        </w:tc>
        <w:tc>
          <w:tcPr>
            <w:tcW w:w="3773" w:type="dxa"/>
            <w:tcBorders>
              <w:top w:val="nil"/>
              <w:left w:val="nil"/>
              <w:bottom w:val="single" w:sz="4" w:space="0" w:color="auto"/>
              <w:right w:val="single" w:sz="4" w:space="0" w:color="auto"/>
            </w:tcBorders>
            <w:noWrap/>
            <w:vAlign w:val="center"/>
          </w:tcPr>
          <w:p w14:paraId="6EC0F3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2 688 178,58</w:t>
            </w:r>
          </w:p>
        </w:tc>
      </w:tr>
      <w:tr w:rsidR="00ED3EAC" w:rsidRPr="002210A4" w14:paraId="526C6C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829C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w:t>
            </w:r>
          </w:p>
        </w:tc>
        <w:tc>
          <w:tcPr>
            <w:tcW w:w="4684" w:type="dxa"/>
            <w:tcBorders>
              <w:top w:val="nil"/>
              <w:left w:val="nil"/>
              <w:bottom w:val="single" w:sz="4" w:space="0" w:color="auto"/>
              <w:right w:val="single" w:sz="4" w:space="0" w:color="auto"/>
            </w:tcBorders>
            <w:noWrap/>
            <w:vAlign w:val="center"/>
          </w:tcPr>
          <w:p w14:paraId="27B694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991 580,73</w:t>
            </w:r>
          </w:p>
        </w:tc>
        <w:tc>
          <w:tcPr>
            <w:tcW w:w="3773" w:type="dxa"/>
            <w:tcBorders>
              <w:top w:val="nil"/>
              <w:left w:val="nil"/>
              <w:bottom w:val="single" w:sz="4" w:space="0" w:color="auto"/>
              <w:right w:val="single" w:sz="4" w:space="0" w:color="auto"/>
            </w:tcBorders>
            <w:noWrap/>
            <w:vAlign w:val="center"/>
          </w:tcPr>
          <w:p w14:paraId="2269DD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2 688 177,26</w:t>
            </w:r>
          </w:p>
        </w:tc>
      </w:tr>
      <w:tr w:rsidR="00ED3EAC" w:rsidRPr="002210A4" w14:paraId="0A86D4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9CCFE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w:t>
            </w:r>
          </w:p>
        </w:tc>
        <w:tc>
          <w:tcPr>
            <w:tcW w:w="4684" w:type="dxa"/>
            <w:tcBorders>
              <w:top w:val="nil"/>
              <w:left w:val="nil"/>
              <w:bottom w:val="single" w:sz="4" w:space="0" w:color="auto"/>
              <w:right w:val="single" w:sz="4" w:space="0" w:color="auto"/>
            </w:tcBorders>
            <w:noWrap/>
            <w:vAlign w:val="center"/>
          </w:tcPr>
          <w:p w14:paraId="2EE126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991 576,66</w:t>
            </w:r>
          </w:p>
        </w:tc>
        <w:tc>
          <w:tcPr>
            <w:tcW w:w="3773" w:type="dxa"/>
            <w:tcBorders>
              <w:top w:val="nil"/>
              <w:left w:val="nil"/>
              <w:bottom w:val="single" w:sz="4" w:space="0" w:color="auto"/>
              <w:right w:val="single" w:sz="4" w:space="0" w:color="auto"/>
            </w:tcBorders>
            <w:noWrap/>
            <w:vAlign w:val="center"/>
          </w:tcPr>
          <w:p w14:paraId="0E9BCF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2 688 175,84</w:t>
            </w:r>
          </w:p>
        </w:tc>
      </w:tr>
      <w:tr w:rsidR="00ED3EAC" w:rsidRPr="002210A4" w14:paraId="478934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84F1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w:t>
            </w:r>
          </w:p>
        </w:tc>
        <w:tc>
          <w:tcPr>
            <w:tcW w:w="4684" w:type="dxa"/>
            <w:tcBorders>
              <w:top w:val="nil"/>
              <w:left w:val="nil"/>
              <w:bottom w:val="single" w:sz="4" w:space="0" w:color="auto"/>
              <w:right w:val="single" w:sz="4" w:space="0" w:color="auto"/>
            </w:tcBorders>
            <w:noWrap/>
            <w:vAlign w:val="center"/>
          </w:tcPr>
          <w:p w14:paraId="1424F0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991 572,34</w:t>
            </w:r>
          </w:p>
        </w:tc>
        <w:tc>
          <w:tcPr>
            <w:tcW w:w="3773" w:type="dxa"/>
            <w:tcBorders>
              <w:top w:val="nil"/>
              <w:left w:val="nil"/>
              <w:bottom w:val="single" w:sz="4" w:space="0" w:color="auto"/>
              <w:right w:val="single" w:sz="4" w:space="0" w:color="auto"/>
            </w:tcBorders>
            <w:noWrap/>
            <w:vAlign w:val="center"/>
          </w:tcPr>
          <w:p w14:paraId="681D4F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2 688 174,31</w:t>
            </w:r>
          </w:p>
        </w:tc>
      </w:tr>
      <w:tr w:rsidR="00ED3EAC" w:rsidRPr="002210A4" w14:paraId="469D7F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BD0F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w:t>
            </w:r>
          </w:p>
        </w:tc>
        <w:tc>
          <w:tcPr>
            <w:tcW w:w="4684" w:type="dxa"/>
            <w:tcBorders>
              <w:top w:val="nil"/>
              <w:left w:val="nil"/>
              <w:bottom w:val="single" w:sz="4" w:space="0" w:color="auto"/>
              <w:right w:val="single" w:sz="4" w:space="0" w:color="auto"/>
            </w:tcBorders>
            <w:noWrap/>
            <w:vAlign w:val="center"/>
          </w:tcPr>
          <w:p w14:paraId="7116A9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991 569,10</w:t>
            </w:r>
          </w:p>
        </w:tc>
        <w:tc>
          <w:tcPr>
            <w:tcW w:w="3773" w:type="dxa"/>
            <w:tcBorders>
              <w:top w:val="nil"/>
              <w:left w:val="nil"/>
              <w:bottom w:val="single" w:sz="4" w:space="0" w:color="auto"/>
              <w:right w:val="single" w:sz="4" w:space="0" w:color="auto"/>
            </w:tcBorders>
            <w:noWrap/>
            <w:vAlign w:val="center"/>
          </w:tcPr>
          <w:p w14:paraId="0D7E70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2 688 172,60</w:t>
            </w:r>
          </w:p>
        </w:tc>
      </w:tr>
      <w:tr w:rsidR="00ED3EAC" w:rsidRPr="002210A4" w14:paraId="072697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336C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w:t>
            </w:r>
          </w:p>
        </w:tc>
        <w:tc>
          <w:tcPr>
            <w:tcW w:w="4684" w:type="dxa"/>
            <w:tcBorders>
              <w:top w:val="nil"/>
              <w:left w:val="nil"/>
              <w:bottom w:val="single" w:sz="4" w:space="0" w:color="auto"/>
              <w:right w:val="single" w:sz="4" w:space="0" w:color="auto"/>
            </w:tcBorders>
            <w:noWrap/>
            <w:vAlign w:val="center"/>
          </w:tcPr>
          <w:p w14:paraId="06E235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991 565,32</w:t>
            </w:r>
          </w:p>
        </w:tc>
        <w:tc>
          <w:tcPr>
            <w:tcW w:w="3773" w:type="dxa"/>
            <w:tcBorders>
              <w:top w:val="nil"/>
              <w:left w:val="nil"/>
              <w:bottom w:val="single" w:sz="4" w:space="0" w:color="auto"/>
              <w:right w:val="single" w:sz="4" w:space="0" w:color="auto"/>
            </w:tcBorders>
            <w:noWrap/>
            <w:vAlign w:val="center"/>
          </w:tcPr>
          <w:p w14:paraId="2F2DB2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2 688 170,86</w:t>
            </w:r>
          </w:p>
        </w:tc>
      </w:tr>
      <w:tr w:rsidR="00ED3EAC" w:rsidRPr="002210A4" w14:paraId="44C662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7C7A9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w:t>
            </w:r>
          </w:p>
        </w:tc>
        <w:tc>
          <w:tcPr>
            <w:tcW w:w="4684" w:type="dxa"/>
            <w:tcBorders>
              <w:top w:val="nil"/>
              <w:left w:val="nil"/>
              <w:bottom w:val="single" w:sz="4" w:space="0" w:color="auto"/>
              <w:right w:val="single" w:sz="4" w:space="0" w:color="auto"/>
            </w:tcBorders>
            <w:noWrap/>
            <w:vAlign w:val="center"/>
          </w:tcPr>
          <w:p w14:paraId="387738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991 537,54</w:t>
            </w:r>
          </w:p>
        </w:tc>
        <w:tc>
          <w:tcPr>
            <w:tcW w:w="3773" w:type="dxa"/>
            <w:tcBorders>
              <w:top w:val="nil"/>
              <w:left w:val="nil"/>
              <w:bottom w:val="single" w:sz="4" w:space="0" w:color="auto"/>
              <w:right w:val="single" w:sz="4" w:space="0" w:color="auto"/>
            </w:tcBorders>
            <w:noWrap/>
            <w:vAlign w:val="center"/>
          </w:tcPr>
          <w:p w14:paraId="50BEDA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2 688 159,10</w:t>
            </w:r>
          </w:p>
        </w:tc>
      </w:tr>
      <w:tr w:rsidR="00ED3EAC" w:rsidRPr="002210A4" w14:paraId="006237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C803E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w:t>
            </w:r>
          </w:p>
        </w:tc>
        <w:tc>
          <w:tcPr>
            <w:tcW w:w="4684" w:type="dxa"/>
            <w:tcBorders>
              <w:top w:val="nil"/>
              <w:left w:val="nil"/>
              <w:bottom w:val="single" w:sz="4" w:space="0" w:color="auto"/>
              <w:right w:val="single" w:sz="4" w:space="0" w:color="auto"/>
            </w:tcBorders>
            <w:noWrap/>
            <w:vAlign w:val="center"/>
          </w:tcPr>
          <w:p w14:paraId="594A4A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991 525,61</w:t>
            </w:r>
          </w:p>
        </w:tc>
        <w:tc>
          <w:tcPr>
            <w:tcW w:w="3773" w:type="dxa"/>
            <w:tcBorders>
              <w:top w:val="nil"/>
              <w:left w:val="nil"/>
              <w:bottom w:val="single" w:sz="4" w:space="0" w:color="auto"/>
              <w:right w:val="single" w:sz="4" w:space="0" w:color="auto"/>
            </w:tcBorders>
            <w:noWrap/>
            <w:vAlign w:val="center"/>
          </w:tcPr>
          <w:p w14:paraId="121310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2 688 154,55</w:t>
            </w:r>
          </w:p>
        </w:tc>
      </w:tr>
      <w:tr w:rsidR="00ED3EAC" w:rsidRPr="002210A4" w14:paraId="480933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E58C4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w:t>
            </w:r>
          </w:p>
        </w:tc>
        <w:tc>
          <w:tcPr>
            <w:tcW w:w="4684" w:type="dxa"/>
            <w:tcBorders>
              <w:top w:val="nil"/>
              <w:left w:val="nil"/>
              <w:bottom w:val="single" w:sz="4" w:space="0" w:color="auto"/>
              <w:right w:val="single" w:sz="4" w:space="0" w:color="auto"/>
            </w:tcBorders>
            <w:noWrap/>
            <w:vAlign w:val="center"/>
          </w:tcPr>
          <w:p w14:paraId="4B42D1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991 515,00</w:t>
            </w:r>
          </w:p>
        </w:tc>
        <w:tc>
          <w:tcPr>
            <w:tcW w:w="3773" w:type="dxa"/>
            <w:tcBorders>
              <w:top w:val="nil"/>
              <w:left w:val="nil"/>
              <w:bottom w:val="single" w:sz="4" w:space="0" w:color="auto"/>
              <w:right w:val="single" w:sz="4" w:space="0" w:color="auto"/>
            </w:tcBorders>
            <w:noWrap/>
            <w:vAlign w:val="center"/>
          </w:tcPr>
          <w:p w14:paraId="5D6007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2 688 150,21</w:t>
            </w:r>
          </w:p>
        </w:tc>
      </w:tr>
      <w:tr w:rsidR="00ED3EAC" w:rsidRPr="002210A4" w14:paraId="317BBD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03758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w:t>
            </w:r>
          </w:p>
        </w:tc>
        <w:tc>
          <w:tcPr>
            <w:tcW w:w="4684" w:type="dxa"/>
            <w:tcBorders>
              <w:top w:val="nil"/>
              <w:left w:val="nil"/>
              <w:bottom w:val="single" w:sz="4" w:space="0" w:color="auto"/>
              <w:right w:val="single" w:sz="4" w:space="0" w:color="auto"/>
            </w:tcBorders>
            <w:noWrap/>
            <w:vAlign w:val="center"/>
          </w:tcPr>
          <w:p w14:paraId="33C0D5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991 511,26</w:t>
            </w:r>
          </w:p>
        </w:tc>
        <w:tc>
          <w:tcPr>
            <w:tcW w:w="3773" w:type="dxa"/>
            <w:tcBorders>
              <w:top w:val="nil"/>
              <w:left w:val="nil"/>
              <w:bottom w:val="single" w:sz="4" w:space="0" w:color="auto"/>
              <w:right w:val="single" w:sz="4" w:space="0" w:color="auto"/>
            </w:tcBorders>
            <w:noWrap/>
            <w:vAlign w:val="center"/>
          </w:tcPr>
          <w:p w14:paraId="07DC82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2 688 147,88</w:t>
            </w:r>
          </w:p>
        </w:tc>
      </w:tr>
      <w:tr w:rsidR="00ED3EAC" w:rsidRPr="002210A4" w14:paraId="3C26CF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2E966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w:t>
            </w:r>
          </w:p>
        </w:tc>
        <w:tc>
          <w:tcPr>
            <w:tcW w:w="4684" w:type="dxa"/>
            <w:tcBorders>
              <w:top w:val="nil"/>
              <w:left w:val="nil"/>
              <w:bottom w:val="single" w:sz="4" w:space="0" w:color="auto"/>
              <w:right w:val="single" w:sz="4" w:space="0" w:color="auto"/>
            </w:tcBorders>
            <w:noWrap/>
            <w:vAlign w:val="center"/>
          </w:tcPr>
          <w:p w14:paraId="5D4BE6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991 492,67</w:t>
            </w:r>
          </w:p>
        </w:tc>
        <w:tc>
          <w:tcPr>
            <w:tcW w:w="3773" w:type="dxa"/>
            <w:tcBorders>
              <w:top w:val="nil"/>
              <w:left w:val="nil"/>
              <w:bottom w:val="single" w:sz="4" w:space="0" w:color="auto"/>
              <w:right w:val="single" w:sz="4" w:space="0" w:color="auto"/>
            </w:tcBorders>
            <w:noWrap/>
            <w:vAlign w:val="center"/>
          </w:tcPr>
          <w:p w14:paraId="43DE24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2 688 140,10</w:t>
            </w:r>
          </w:p>
        </w:tc>
      </w:tr>
      <w:tr w:rsidR="00ED3EAC" w:rsidRPr="002210A4" w14:paraId="6E6114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E493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w:t>
            </w:r>
          </w:p>
        </w:tc>
        <w:tc>
          <w:tcPr>
            <w:tcW w:w="4684" w:type="dxa"/>
            <w:tcBorders>
              <w:top w:val="nil"/>
              <w:left w:val="nil"/>
              <w:bottom w:val="single" w:sz="4" w:space="0" w:color="auto"/>
              <w:right w:val="single" w:sz="4" w:space="0" w:color="auto"/>
            </w:tcBorders>
            <w:noWrap/>
            <w:vAlign w:val="center"/>
          </w:tcPr>
          <w:p w14:paraId="570DD5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991 469,12</w:t>
            </w:r>
          </w:p>
        </w:tc>
        <w:tc>
          <w:tcPr>
            <w:tcW w:w="3773" w:type="dxa"/>
            <w:tcBorders>
              <w:top w:val="nil"/>
              <w:left w:val="nil"/>
              <w:bottom w:val="single" w:sz="4" w:space="0" w:color="auto"/>
              <w:right w:val="single" w:sz="4" w:space="0" w:color="auto"/>
            </w:tcBorders>
            <w:noWrap/>
            <w:vAlign w:val="center"/>
          </w:tcPr>
          <w:p w14:paraId="48B54D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2 688 130,40</w:t>
            </w:r>
          </w:p>
        </w:tc>
      </w:tr>
      <w:tr w:rsidR="00ED3EAC" w:rsidRPr="002210A4" w14:paraId="4951AE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5FF99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w:t>
            </w:r>
          </w:p>
        </w:tc>
        <w:tc>
          <w:tcPr>
            <w:tcW w:w="4684" w:type="dxa"/>
            <w:tcBorders>
              <w:top w:val="nil"/>
              <w:left w:val="nil"/>
              <w:bottom w:val="single" w:sz="4" w:space="0" w:color="auto"/>
              <w:right w:val="single" w:sz="4" w:space="0" w:color="auto"/>
            </w:tcBorders>
            <w:noWrap/>
            <w:vAlign w:val="center"/>
          </w:tcPr>
          <w:p w14:paraId="05F6DE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991 445,67</w:t>
            </w:r>
          </w:p>
        </w:tc>
        <w:tc>
          <w:tcPr>
            <w:tcW w:w="3773" w:type="dxa"/>
            <w:tcBorders>
              <w:top w:val="nil"/>
              <w:left w:val="nil"/>
              <w:bottom w:val="single" w:sz="4" w:space="0" w:color="auto"/>
              <w:right w:val="single" w:sz="4" w:space="0" w:color="auto"/>
            </w:tcBorders>
            <w:noWrap/>
            <w:vAlign w:val="center"/>
          </w:tcPr>
          <w:p w14:paraId="6ACCAE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2 688 120,25</w:t>
            </w:r>
          </w:p>
        </w:tc>
      </w:tr>
      <w:tr w:rsidR="00ED3EAC" w:rsidRPr="002210A4" w14:paraId="1E25BE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9A2C5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w:t>
            </w:r>
          </w:p>
        </w:tc>
        <w:tc>
          <w:tcPr>
            <w:tcW w:w="4684" w:type="dxa"/>
            <w:tcBorders>
              <w:top w:val="nil"/>
              <w:left w:val="nil"/>
              <w:bottom w:val="single" w:sz="4" w:space="0" w:color="auto"/>
              <w:right w:val="single" w:sz="4" w:space="0" w:color="auto"/>
            </w:tcBorders>
            <w:noWrap/>
            <w:vAlign w:val="center"/>
          </w:tcPr>
          <w:p w14:paraId="7EA35B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991 444,50</w:t>
            </w:r>
          </w:p>
        </w:tc>
        <w:tc>
          <w:tcPr>
            <w:tcW w:w="3773" w:type="dxa"/>
            <w:tcBorders>
              <w:top w:val="nil"/>
              <w:left w:val="nil"/>
              <w:bottom w:val="single" w:sz="4" w:space="0" w:color="auto"/>
              <w:right w:val="single" w:sz="4" w:space="0" w:color="auto"/>
            </w:tcBorders>
            <w:noWrap/>
            <w:vAlign w:val="center"/>
          </w:tcPr>
          <w:p w14:paraId="5BF9ED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2 688 119,86</w:t>
            </w:r>
          </w:p>
        </w:tc>
      </w:tr>
      <w:tr w:rsidR="00ED3EAC" w:rsidRPr="002210A4" w14:paraId="7A7D81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F6D3A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w:t>
            </w:r>
          </w:p>
        </w:tc>
        <w:tc>
          <w:tcPr>
            <w:tcW w:w="4684" w:type="dxa"/>
            <w:tcBorders>
              <w:top w:val="nil"/>
              <w:left w:val="nil"/>
              <w:bottom w:val="single" w:sz="4" w:space="0" w:color="auto"/>
              <w:right w:val="single" w:sz="4" w:space="0" w:color="auto"/>
            </w:tcBorders>
            <w:noWrap/>
            <w:vAlign w:val="center"/>
          </w:tcPr>
          <w:p w14:paraId="202181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991 443,93</w:t>
            </w:r>
          </w:p>
        </w:tc>
        <w:tc>
          <w:tcPr>
            <w:tcW w:w="3773" w:type="dxa"/>
            <w:tcBorders>
              <w:top w:val="nil"/>
              <w:left w:val="nil"/>
              <w:bottom w:val="single" w:sz="4" w:space="0" w:color="auto"/>
              <w:right w:val="single" w:sz="4" w:space="0" w:color="auto"/>
            </w:tcBorders>
            <w:noWrap/>
            <w:vAlign w:val="center"/>
          </w:tcPr>
          <w:p w14:paraId="407F9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2 688 119,62</w:t>
            </w:r>
          </w:p>
        </w:tc>
      </w:tr>
      <w:tr w:rsidR="00ED3EAC" w:rsidRPr="002210A4" w14:paraId="74C8C8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E76D1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w:t>
            </w:r>
          </w:p>
        </w:tc>
        <w:tc>
          <w:tcPr>
            <w:tcW w:w="4684" w:type="dxa"/>
            <w:tcBorders>
              <w:top w:val="nil"/>
              <w:left w:val="nil"/>
              <w:bottom w:val="single" w:sz="4" w:space="0" w:color="auto"/>
              <w:right w:val="single" w:sz="4" w:space="0" w:color="auto"/>
            </w:tcBorders>
            <w:noWrap/>
            <w:vAlign w:val="center"/>
          </w:tcPr>
          <w:p w14:paraId="385079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991 442,19</w:t>
            </w:r>
          </w:p>
        </w:tc>
        <w:tc>
          <w:tcPr>
            <w:tcW w:w="3773" w:type="dxa"/>
            <w:tcBorders>
              <w:top w:val="nil"/>
              <w:left w:val="nil"/>
              <w:bottom w:val="single" w:sz="4" w:space="0" w:color="auto"/>
              <w:right w:val="single" w:sz="4" w:space="0" w:color="auto"/>
            </w:tcBorders>
            <w:noWrap/>
            <w:vAlign w:val="center"/>
          </w:tcPr>
          <w:p w14:paraId="024A3B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2 688 118,88</w:t>
            </w:r>
          </w:p>
        </w:tc>
      </w:tr>
      <w:tr w:rsidR="00ED3EAC" w:rsidRPr="002210A4" w14:paraId="28EA92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C3A19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w:t>
            </w:r>
          </w:p>
        </w:tc>
        <w:tc>
          <w:tcPr>
            <w:tcW w:w="4684" w:type="dxa"/>
            <w:tcBorders>
              <w:top w:val="nil"/>
              <w:left w:val="nil"/>
              <w:bottom w:val="single" w:sz="4" w:space="0" w:color="auto"/>
              <w:right w:val="single" w:sz="4" w:space="0" w:color="auto"/>
            </w:tcBorders>
            <w:noWrap/>
            <w:vAlign w:val="center"/>
          </w:tcPr>
          <w:p w14:paraId="4D1B2E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991 441,51</w:t>
            </w:r>
          </w:p>
        </w:tc>
        <w:tc>
          <w:tcPr>
            <w:tcW w:w="3773" w:type="dxa"/>
            <w:tcBorders>
              <w:top w:val="nil"/>
              <w:left w:val="nil"/>
              <w:bottom w:val="single" w:sz="4" w:space="0" w:color="auto"/>
              <w:right w:val="single" w:sz="4" w:space="0" w:color="auto"/>
            </w:tcBorders>
            <w:noWrap/>
            <w:vAlign w:val="center"/>
          </w:tcPr>
          <w:p w14:paraId="26C9D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2 688 118,59</w:t>
            </w:r>
          </w:p>
        </w:tc>
      </w:tr>
      <w:tr w:rsidR="00ED3EAC" w:rsidRPr="002210A4" w14:paraId="273249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F135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w:t>
            </w:r>
          </w:p>
        </w:tc>
        <w:tc>
          <w:tcPr>
            <w:tcW w:w="4684" w:type="dxa"/>
            <w:tcBorders>
              <w:top w:val="nil"/>
              <w:left w:val="nil"/>
              <w:bottom w:val="single" w:sz="4" w:space="0" w:color="auto"/>
              <w:right w:val="single" w:sz="4" w:space="0" w:color="auto"/>
            </w:tcBorders>
            <w:noWrap/>
            <w:vAlign w:val="center"/>
          </w:tcPr>
          <w:p w14:paraId="45A599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991 439,02</w:t>
            </w:r>
          </w:p>
        </w:tc>
        <w:tc>
          <w:tcPr>
            <w:tcW w:w="3773" w:type="dxa"/>
            <w:tcBorders>
              <w:top w:val="nil"/>
              <w:left w:val="nil"/>
              <w:bottom w:val="single" w:sz="4" w:space="0" w:color="auto"/>
              <w:right w:val="single" w:sz="4" w:space="0" w:color="auto"/>
            </w:tcBorders>
            <w:noWrap/>
            <w:vAlign w:val="center"/>
          </w:tcPr>
          <w:p w14:paraId="7D0440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2 688 117,52</w:t>
            </w:r>
          </w:p>
        </w:tc>
      </w:tr>
      <w:tr w:rsidR="00ED3EAC" w:rsidRPr="002210A4" w14:paraId="62D245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2A2D1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w:t>
            </w:r>
          </w:p>
        </w:tc>
        <w:tc>
          <w:tcPr>
            <w:tcW w:w="4684" w:type="dxa"/>
            <w:tcBorders>
              <w:top w:val="nil"/>
              <w:left w:val="nil"/>
              <w:bottom w:val="single" w:sz="4" w:space="0" w:color="auto"/>
              <w:right w:val="single" w:sz="4" w:space="0" w:color="auto"/>
            </w:tcBorders>
            <w:noWrap/>
            <w:vAlign w:val="center"/>
          </w:tcPr>
          <w:p w14:paraId="201118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991 429,12</w:t>
            </w:r>
          </w:p>
        </w:tc>
        <w:tc>
          <w:tcPr>
            <w:tcW w:w="3773" w:type="dxa"/>
            <w:tcBorders>
              <w:top w:val="nil"/>
              <w:left w:val="nil"/>
              <w:bottom w:val="single" w:sz="4" w:space="0" w:color="auto"/>
              <w:right w:val="single" w:sz="4" w:space="0" w:color="auto"/>
            </w:tcBorders>
            <w:noWrap/>
            <w:vAlign w:val="center"/>
          </w:tcPr>
          <w:p w14:paraId="4AD4DA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2 688 113,33</w:t>
            </w:r>
          </w:p>
        </w:tc>
      </w:tr>
      <w:tr w:rsidR="00ED3EAC" w:rsidRPr="002210A4" w14:paraId="09E876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C1CC6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w:t>
            </w:r>
          </w:p>
        </w:tc>
        <w:tc>
          <w:tcPr>
            <w:tcW w:w="4684" w:type="dxa"/>
            <w:tcBorders>
              <w:top w:val="nil"/>
              <w:left w:val="nil"/>
              <w:bottom w:val="single" w:sz="4" w:space="0" w:color="auto"/>
              <w:right w:val="single" w:sz="4" w:space="0" w:color="auto"/>
            </w:tcBorders>
            <w:noWrap/>
            <w:vAlign w:val="center"/>
          </w:tcPr>
          <w:p w14:paraId="20CBFB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991 427,14</w:t>
            </w:r>
          </w:p>
        </w:tc>
        <w:tc>
          <w:tcPr>
            <w:tcW w:w="3773" w:type="dxa"/>
            <w:tcBorders>
              <w:top w:val="nil"/>
              <w:left w:val="nil"/>
              <w:bottom w:val="single" w:sz="4" w:space="0" w:color="auto"/>
              <w:right w:val="single" w:sz="4" w:space="0" w:color="auto"/>
            </w:tcBorders>
            <w:noWrap/>
            <w:vAlign w:val="center"/>
          </w:tcPr>
          <w:p w14:paraId="4C7043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2 688 112,60</w:t>
            </w:r>
          </w:p>
        </w:tc>
      </w:tr>
      <w:tr w:rsidR="00ED3EAC" w:rsidRPr="002210A4" w14:paraId="627180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26ABA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w:t>
            </w:r>
          </w:p>
        </w:tc>
        <w:tc>
          <w:tcPr>
            <w:tcW w:w="4684" w:type="dxa"/>
            <w:tcBorders>
              <w:top w:val="nil"/>
              <w:left w:val="nil"/>
              <w:bottom w:val="single" w:sz="4" w:space="0" w:color="auto"/>
              <w:right w:val="single" w:sz="4" w:space="0" w:color="auto"/>
            </w:tcBorders>
            <w:noWrap/>
            <w:vAlign w:val="center"/>
          </w:tcPr>
          <w:p w14:paraId="0492F0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991 421,79</w:t>
            </w:r>
          </w:p>
        </w:tc>
        <w:tc>
          <w:tcPr>
            <w:tcW w:w="3773" w:type="dxa"/>
            <w:tcBorders>
              <w:top w:val="nil"/>
              <w:left w:val="nil"/>
              <w:bottom w:val="single" w:sz="4" w:space="0" w:color="auto"/>
              <w:right w:val="single" w:sz="4" w:space="0" w:color="auto"/>
            </w:tcBorders>
            <w:noWrap/>
            <w:vAlign w:val="center"/>
          </w:tcPr>
          <w:p w14:paraId="143222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2 688 110,40</w:t>
            </w:r>
          </w:p>
        </w:tc>
      </w:tr>
      <w:tr w:rsidR="00ED3EAC" w:rsidRPr="002210A4" w14:paraId="16B82E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657C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w:t>
            </w:r>
          </w:p>
        </w:tc>
        <w:tc>
          <w:tcPr>
            <w:tcW w:w="4684" w:type="dxa"/>
            <w:tcBorders>
              <w:top w:val="nil"/>
              <w:left w:val="nil"/>
              <w:bottom w:val="single" w:sz="4" w:space="0" w:color="auto"/>
              <w:right w:val="single" w:sz="4" w:space="0" w:color="auto"/>
            </w:tcBorders>
            <w:noWrap/>
            <w:vAlign w:val="center"/>
          </w:tcPr>
          <w:p w14:paraId="4B7754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991 418,16</w:t>
            </w:r>
          </w:p>
        </w:tc>
        <w:tc>
          <w:tcPr>
            <w:tcW w:w="3773" w:type="dxa"/>
            <w:tcBorders>
              <w:top w:val="nil"/>
              <w:left w:val="nil"/>
              <w:bottom w:val="single" w:sz="4" w:space="0" w:color="auto"/>
              <w:right w:val="single" w:sz="4" w:space="0" w:color="auto"/>
            </w:tcBorders>
            <w:noWrap/>
            <w:vAlign w:val="center"/>
          </w:tcPr>
          <w:p w14:paraId="3BED39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2 688 108,65</w:t>
            </w:r>
          </w:p>
        </w:tc>
      </w:tr>
      <w:tr w:rsidR="00ED3EAC" w:rsidRPr="002210A4" w14:paraId="6AC703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D117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w:t>
            </w:r>
          </w:p>
        </w:tc>
        <w:tc>
          <w:tcPr>
            <w:tcW w:w="4684" w:type="dxa"/>
            <w:tcBorders>
              <w:top w:val="nil"/>
              <w:left w:val="nil"/>
              <w:bottom w:val="single" w:sz="4" w:space="0" w:color="auto"/>
              <w:right w:val="single" w:sz="4" w:space="0" w:color="auto"/>
            </w:tcBorders>
            <w:noWrap/>
            <w:vAlign w:val="center"/>
          </w:tcPr>
          <w:p w14:paraId="1A88BD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991 413,76</w:t>
            </w:r>
          </w:p>
        </w:tc>
        <w:tc>
          <w:tcPr>
            <w:tcW w:w="3773" w:type="dxa"/>
            <w:tcBorders>
              <w:top w:val="nil"/>
              <w:left w:val="nil"/>
              <w:bottom w:val="single" w:sz="4" w:space="0" w:color="auto"/>
              <w:right w:val="single" w:sz="4" w:space="0" w:color="auto"/>
            </w:tcBorders>
            <w:noWrap/>
            <w:vAlign w:val="center"/>
          </w:tcPr>
          <w:p w14:paraId="0AD00E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2 688 106,90</w:t>
            </w:r>
          </w:p>
        </w:tc>
      </w:tr>
      <w:tr w:rsidR="00ED3EAC" w:rsidRPr="002210A4" w14:paraId="3E27BC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F082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w:t>
            </w:r>
          </w:p>
        </w:tc>
        <w:tc>
          <w:tcPr>
            <w:tcW w:w="4684" w:type="dxa"/>
            <w:tcBorders>
              <w:top w:val="nil"/>
              <w:left w:val="nil"/>
              <w:bottom w:val="single" w:sz="4" w:space="0" w:color="auto"/>
              <w:right w:val="single" w:sz="4" w:space="0" w:color="auto"/>
            </w:tcBorders>
            <w:noWrap/>
            <w:vAlign w:val="center"/>
          </w:tcPr>
          <w:p w14:paraId="78CAA1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991 401,63</w:t>
            </w:r>
          </w:p>
        </w:tc>
        <w:tc>
          <w:tcPr>
            <w:tcW w:w="3773" w:type="dxa"/>
            <w:tcBorders>
              <w:top w:val="nil"/>
              <w:left w:val="nil"/>
              <w:bottom w:val="single" w:sz="4" w:space="0" w:color="auto"/>
              <w:right w:val="single" w:sz="4" w:space="0" w:color="auto"/>
            </w:tcBorders>
            <w:noWrap/>
            <w:vAlign w:val="center"/>
          </w:tcPr>
          <w:p w14:paraId="10AFAA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2 688 101,69</w:t>
            </w:r>
          </w:p>
        </w:tc>
      </w:tr>
      <w:tr w:rsidR="00ED3EAC" w:rsidRPr="002210A4" w14:paraId="602D82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70B6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w:t>
            </w:r>
          </w:p>
        </w:tc>
        <w:tc>
          <w:tcPr>
            <w:tcW w:w="4684" w:type="dxa"/>
            <w:tcBorders>
              <w:top w:val="nil"/>
              <w:left w:val="nil"/>
              <w:bottom w:val="single" w:sz="4" w:space="0" w:color="auto"/>
              <w:right w:val="single" w:sz="4" w:space="0" w:color="auto"/>
            </w:tcBorders>
            <w:noWrap/>
            <w:vAlign w:val="center"/>
          </w:tcPr>
          <w:p w14:paraId="201F2A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991 398,63</w:t>
            </w:r>
          </w:p>
        </w:tc>
        <w:tc>
          <w:tcPr>
            <w:tcW w:w="3773" w:type="dxa"/>
            <w:tcBorders>
              <w:top w:val="nil"/>
              <w:left w:val="nil"/>
              <w:bottom w:val="single" w:sz="4" w:space="0" w:color="auto"/>
              <w:right w:val="single" w:sz="4" w:space="0" w:color="auto"/>
            </w:tcBorders>
            <w:noWrap/>
            <w:vAlign w:val="center"/>
          </w:tcPr>
          <w:p w14:paraId="66AB99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2 688 100,41</w:t>
            </w:r>
          </w:p>
        </w:tc>
      </w:tr>
      <w:tr w:rsidR="00ED3EAC" w:rsidRPr="002210A4" w14:paraId="29380C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E799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w:t>
            </w:r>
          </w:p>
        </w:tc>
        <w:tc>
          <w:tcPr>
            <w:tcW w:w="4684" w:type="dxa"/>
            <w:tcBorders>
              <w:top w:val="nil"/>
              <w:left w:val="nil"/>
              <w:bottom w:val="single" w:sz="4" w:space="0" w:color="auto"/>
              <w:right w:val="single" w:sz="4" w:space="0" w:color="auto"/>
            </w:tcBorders>
            <w:noWrap/>
            <w:vAlign w:val="center"/>
          </w:tcPr>
          <w:p w14:paraId="6BF18F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991 395,12</w:t>
            </w:r>
          </w:p>
        </w:tc>
        <w:tc>
          <w:tcPr>
            <w:tcW w:w="3773" w:type="dxa"/>
            <w:tcBorders>
              <w:top w:val="nil"/>
              <w:left w:val="nil"/>
              <w:bottom w:val="single" w:sz="4" w:space="0" w:color="auto"/>
              <w:right w:val="single" w:sz="4" w:space="0" w:color="auto"/>
            </w:tcBorders>
            <w:noWrap/>
            <w:vAlign w:val="center"/>
          </w:tcPr>
          <w:p w14:paraId="2D1211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2 688 099,10</w:t>
            </w:r>
          </w:p>
        </w:tc>
      </w:tr>
      <w:tr w:rsidR="00ED3EAC" w:rsidRPr="002210A4" w14:paraId="7C9939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4F6E8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w:t>
            </w:r>
          </w:p>
        </w:tc>
        <w:tc>
          <w:tcPr>
            <w:tcW w:w="4684" w:type="dxa"/>
            <w:tcBorders>
              <w:top w:val="nil"/>
              <w:left w:val="nil"/>
              <w:bottom w:val="single" w:sz="4" w:space="0" w:color="auto"/>
              <w:right w:val="single" w:sz="4" w:space="0" w:color="auto"/>
            </w:tcBorders>
            <w:noWrap/>
            <w:vAlign w:val="center"/>
          </w:tcPr>
          <w:p w14:paraId="105141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991 391,15</w:t>
            </w:r>
          </w:p>
        </w:tc>
        <w:tc>
          <w:tcPr>
            <w:tcW w:w="3773" w:type="dxa"/>
            <w:tcBorders>
              <w:top w:val="nil"/>
              <w:left w:val="nil"/>
              <w:bottom w:val="single" w:sz="4" w:space="0" w:color="auto"/>
              <w:right w:val="single" w:sz="4" w:space="0" w:color="auto"/>
            </w:tcBorders>
            <w:noWrap/>
            <w:vAlign w:val="center"/>
          </w:tcPr>
          <w:p w14:paraId="18407A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2 688 097,18</w:t>
            </w:r>
          </w:p>
        </w:tc>
      </w:tr>
      <w:tr w:rsidR="00ED3EAC" w:rsidRPr="002210A4" w14:paraId="522F8B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3DA9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w:t>
            </w:r>
          </w:p>
        </w:tc>
        <w:tc>
          <w:tcPr>
            <w:tcW w:w="4684" w:type="dxa"/>
            <w:tcBorders>
              <w:top w:val="nil"/>
              <w:left w:val="nil"/>
              <w:bottom w:val="single" w:sz="4" w:space="0" w:color="auto"/>
              <w:right w:val="single" w:sz="4" w:space="0" w:color="auto"/>
            </w:tcBorders>
            <w:noWrap/>
            <w:vAlign w:val="center"/>
          </w:tcPr>
          <w:p w14:paraId="61AAB9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991 374,29</w:t>
            </w:r>
          </w:p>
        </w:tc>
        <w:tc>
          <w:tcPr>
            <w:tcW w:w="3773" w:type="dxa"/>
            <w:tcBorders>
              <w:top w:val="nil"/>
              <w:left w:val="nil"/>
              <w:bottom w:val="single" w:sz="4" w:space="0" w:color="auto"/>
              <w:right w:val="single" w:sz="4" w:space="0" w:color="auto"/>
            </w:tcBorders>
            <w:noWrap/>
            <w:vAlign w:val="center"/>
          </w:tcPr>
          <w:p w14:paraId="6DA446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2 688 090,01</w:t>
            </w:r>
          </w:p>
        </w:tc>
      </w:tr>
      <w:tr w:rsidR="00ED3EAC" w:rsidRPr="002210A4" w14:paraId="463C2F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1547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w:t>
            </w:r>
          </w:p>
        </w:tc>
        <w:tc>
          <w:tcPr>
            <w:tcW w:w="4684" w:type="dxa"/>
            <w:tcBorders>
              <w:top w:val="nil"/>
              <w:left w:val="nil"/>
              <w:bottom w:val="single" w:sz="4" w:space="0" w:color="auto"/>
              <w:right w:val="single" w:sz="4" w:space="0" w:color="auto"/>
            </w:tcBorders>
            <w:noWrap/>
            <w:vAlign w:val="center"/>
          </w:tcPr>
          <w:p w14:paraId="1C74E9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991 363,21</w:t>
            </w:r>
          </w:p>
        </w:tc>
        <w:tc>
          <w:tcPr>
            <w:tcW w:w="3773" w:type="dxa"/>
            <w:tcBorders>
              <w:top w:val="nil"/>
              <w:left w:val="nil"/>
              <w:bottom w:val="single" w:sz="4" w:space="0" w:color="auto"/>
              <w:right w:val="single" w:sz="4" w:space="0" w:color="auto"/>
            </w:tcBorders>
            <w:noWrap/>
            <w:vAlign w:val="center"/>
          </w:tcPr>
          <w:p w14:paraId="4C391D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2 688 085,02</w:t>
            </w:r>
          </w:p>
        </w:tc>
      </w:tr>
      <w:tr w:rsidR="00ED3EAC" w:rsidRPr="002210A4" w14:paraId="5BE245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F66D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w:t>
            </w:r>
          </w:p>
        </w:tc>
        <w:tc>
          <w:tcPr>
            <w:tcW w:w="4684" w:type="dxa"/>
            <w:tcBorders>
              <w:top w:val="nil"/>
              <w:left w:val="nil"/>
              <w:bottom w:val="single" w:sz="4" w:space="0" w:color="auto"/>
              <w:right w:val="single" w:sz="4" w:space="0" w:color="auto"/>
            </w:tcBorders>
            <w:noWrap/>
            <w:vAlign w:val="center"/>
          </w:tcPr>
          <w:p w14:paraId="41CE16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991 356,77</w:t>
            </w:r>
          </w:p>
        </w:tc>
        <w:tc>
          <w:tcPr>
            <w:tcW w:w="3773" w:type="dxa"/>
            <w:tcBorders>
              <w:top w:val="nil"/>
              <w:left w:val="nil"/>
              <w:bottom w:val="single" w:sz="4" w:space="0" w:color="auto"/>
              <w:right w:val="single" w:sz="4" w:space="0" w:color="auto"/>
            </w:tcBorders>
            <w:noWrap/>
            <w:vAlign w:val="center"/>
          </w:tcPr>
          <w:p w14:paraId="1A44C9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2 688 082,60</w:t>
            </w:r>
          </w:p>
        </w:tc>
      </w:tr>
      <w:tr w:rsidR="00ED3EAC" w:rsidRPr="002210A4" w14:paraId="06F6CD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02A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w:t>
            </w:r>
          </w:p>
        </w:tc>
        <w:tc>
          <w:tcPr>
            <w:tcW w:w="4684" w:type="dxa"/>
            <w:tcBorders>
              <w:top w:val="nil"/>
              <w:left w:val="nil"/>
              <w:bottom w:val="single" w:sz="4" w:space="0" w:color="auto"/>
              <w:right w:val="single" w:sz="4" w:space="0" w:color="auto"/>
            </w:tcBorders>
            <w:noWrap/>
            <w:vAlign w:val="center"/>
          </w:tcPr>
          <w:p w14:paraId="3FCB4B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991 345,40</w:t>
            </w:r>
          </w:p>
        </w:tc>
        <w:tc>
          <w:tcPr>
            <w:tcW w:w="3773" w:type="dxa"/>
            <w:tcBorders>
              <w:top w:val="nil"/>
              <w:left w:val="nil"/>
              <w:bottom w:val="single" w:sz="4" w:space="0" w:color="auto"/>
              <w:right w:val="single" w:sz="4" w:space="0" w:color="auto"/>
            </w:tcBorders>
            <w:noWrap/>
            <w:vAlign w:val="center"/>
          </w:tcPr>
          <w:p w14:paraId="75277D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2 688 077,75</w:t>
            </w:r>
          </w:p>
        </w:tc>
      </w:tr>
      <w:tr w:rsidR="00ED3EAC" w:rsidRPr="002210A4" w14:paraId="4AEA59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2707B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w:t>
            </w:r>
          </w:p>
        </w:tc>
        <w:tc>
          <w:tcPr>
            <w:tcW w:w="4684" w:type="dxa"/>
            <w:tcBorders>
              <w:top w:val="nil"/>
              <w:left w:val="nil"/>
              <w:bottom w:val="single" w:sz="4" w:space="0" w:color="auto"/>
              <w:right w:val="single" w:sz="4" w:space="0" w:color="auto"/>
            </w:tcBorders>
            <w:noWrap/>
            <w:vAlign w:val="center"/>
          </w:tcPr>
          <w:p w14:paraId="05606E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991 329,03</w:t>
            </w:r>
          </w:p>
        </w:tc>
        <w:tc>
          <w:tcPr>
            <w:tcW w:w="3773" w:type="dxa"/>
            <w:tcBorders>
              <w:top w:val="nil"/>
              <w:left w:val="nil"/>
              <w:bottom w:val="single" w:sz="4" w:space="0" w:color="auto"/>
              <w:right w:val="single" w:sz="4" w:space="0" w:color="auto"/>
            </w:tcBorders>
            <w:noWrap/>
            <w:vAlign w:val="center"/>
          </w:tcPr>
          <w:p w14:paraId="5F689A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2 688 071,24</w:t>
            </w:r>
          </w:p>
        </w:tc>
      </w:tr>
      <w:tr w:rsidR="00ED3EAC" w:rsidRPr="002210A4" w14:paraId="76589C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7D7A3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w:t>
            </w:r>
          </w:p>
        </w:tc>
        <w:tc>
          <w:tcPr>
            <w:tcW w:w="4684" w:type="dxa"/>
            <w:tcBorders>
              <w:top w:val="nil"/>
              <w:left w:val="nil"/>
              <w:bottom w:val="single" w:sz="4" w:space="0" w:color="auto"/>
              <w:right w:val="single" w:sz="4" w:space="0" w:color="auto"/>
            </w:tcBorders>
            <w:noWrap/>
            <w:vAlign w:val="center"/>
          </w:tcPr>
          <w:p w14:paraId="37C551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991 310,86</w:t>
            </w:r>
          </w:p>
        </w:tc>
        <w:tc>
          <w:tcPr>
            <w:tcW w:w="3773" w:type="dxa"/>
            <w:tcBorders>
              <w:top w:val="nil"/>
              <w:left w:val="nil"/>
              <w:bottom w:val="single" w:sz="4" w:space="0" w:color="auto"/>
              <w:right w:val="single" w:sz="4" w:space="0" w:color="auto"/>
            </w:tcBorders>
            <w:noWrap/>
            <w:vAlign w:val="center"/>
          </w:tcPr>
          <w:p w14:paraId="27C973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2 688 063,51</w:t>
            </w:r>
          </w:p>
        </w:tc>
      </w:tr>
      <w:tr w:rsidR="00ED3EAC" w:rsidRPr="002210A4" w14:paraId="09FF6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6E15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115</w:t>
            </w:r>
          </w:p>
        </w:tc>
        <w:tc>
          <w:tcPr>
            <w:tcW w:w="4684" w:type="dxa"/>
            <w:tcBorders>
              <w:top w:val="nil"/>
              <w:left w:val="nil"/>
              <w:bottom w:val="single" w:sz="4" w:space="0" w:color="auto"/>
              <w:right w:val="single" w:sz="4" w:space="0" w:color="auto"/>
            </w:tcBorders>
            <w:noWrap/>
            <w:vAlign w:val="center"/>
          </w:tcPr>
          <w:p w14:paraId="5A3594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991 287,51</w:t>
            </w:r>
          </w:p>
        </w:tc>
        <w:tc>
          <w:tcPr>
            <w:tcW w:w="3773" w:type="dxa"/>
            <w:tcBorders>
              <w:top w:val="nil"/>
              <w:left w:val="nil"/>
              <w:bottom w:val="single" w:sz="4" w:space="0" w:color="auto"/>
              <w:right w:val="single" w:sz="4" w:space="0" w:color="auto"/>
            </w:tcBorders>
            <w:noWrap/>
            <w:vAlign w:val="center"/>
          </w:tcPr>
          <w:p w14:paraId="54883F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2 688 053,58</w:t>
            </w:r>
          </w:p>
        </w:tc>
      </w:tr>
      <w:tr w:rsidR="00ED3EAC" w:rsidRPr="002210A4" w14:paraId="0B12B8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DA4C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116</w:t>
            </w:r>
          </w:p>
        </w:tc>
        <w:tc>
          <w:tcPr>
            <w:tcW w:w="4684" w:type="dxa"/>
            <w:tcBorders>
              <w:top w:val="nil"/>
              <w:left w:val="nil"/>
              <w:bottom w:val="single" w:sz="4" w:space="0" w:color="auto"/>
              <w:right w:val="single" w:sz="4" w:space="0" w:color="auto"/>
            </w:tcBorders>
            <w:noWrap/>
            <w:vAlign w:val="center"/>
          </w:tcPr>
          <w:p w14:paraId="42C1A7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991 262,02</w:t>
            </w:r>
          </w:p>
        </w:tc>
        <w:tc>
          <w:tcPr>
            <w:tcW w:w="3773" w:type="dxa"/>
            <w:tcBorders>
              <w:top w:val="nil"/>
              <w:left w:val="nil"/>
              <w:bottom w:val="single" w:sz="4" w:space="0" w:color="auto"/>
              <w:right w:val="single" w:sz="4" w:space="0" w:color="auto"/>
            </w:tcBorders>
            <w:noWrap/>
            <w:vAlign w:val="center"/>
          </w:tcPr>
          <w:p w14:paraId="1A56B2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2 688 041,77</w:t>
            </w:r>
          </w:p>
        </w:tc>
      </w:tr>
      <w:tr w:rsidR="00ED3EAC" w:rsidRPr="002210A4" w14:paraId="418488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2E6C7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117</w:t>
            </w:r>
          </w:p>
        </w:tc>
        <w:tc>
          <w:tcPr>
            <w:tcW w:w="4684" w:type="dxa"/>
            <w:tcBorders>
              <w:top w:val="nil"/>
              <w:left w:val="nil"/>
              <w:bottom w:val="single" w:sz="4" w:space="0" w:color="auto"/>
              <w:right w:val="single" w:sz="4" w:space="0" w:color="auto"/>
            </w:tcBorders>
            <w:noWrap/>
            <w:vAlign w:val="center"/>
          </w:tcPr>
          <w:p w14:paraId="58038D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991 246,71</w:t>
            </w:r>
          </w:p>
        </w:tc>
        <w:tc>
          <w:tcPr>
            <w:tcW w:w="3773" w:type="dxa"/>
            <w:tcBorders>
              <w:top w:val="nil"/>
              <w:left w:val="nil"/>
              <w:bottom w:val="single" w:sz="4" w:space="0" w:color="auto"/>
              <w:right w:val="single" w:sz="4" w:space="0" w:color="auto"/>
            </w:tcBorders>
            <w:noWrap/>
            <w:vAlign w:val="center"/>
          </w:tcPr>
          <w:p w14:paraId="1B4F05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2 688 035,65</w:t>
            </w:r>
          </w:p>
        </w:tc>
      </w:tr>
      <w:tr w:rsidR="00ED3EAC" w:rsidRPr="002210A4" w14:paraId="7A11DB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84A51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118</w:t>
            </w:r>
          </w:p>
        </w:tc>
        <w:tc>
          <w:tcPr>
            <w:tcW w:w="4684" w:type="dxa"/>
            <w:tcBorders>
              <w:top w:val="nil"/>
              <w:left w:val="nil"/>
              <w:bottom w:val="single" w:sz="4" w:space="0" w:color="auto"/>
              <w:right w:val="single" w:sz="4" w:space="0" w:color="auto"/>
            </w:tcBorders>
            <w:noWrap/>
            <w:vAlign w:val="center"/>
          </w:tcPr>
          <w:p w14:paraId="3FBE2C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991 234,93</w:t>
            </w:r>
          </w:p>
        </w:tc>
        <w:tc>
          <w:tcPr>
            <w:tcW w:w="3773" w:type="dxa"/>
            <w:tcBorders>
              <w:top w:val="nil"/>
              <w:left w:val="nil"/>
              <w:bottom w:val="single" w:sz="4" w:space="0" w:color="auto"/>
              <w:right w:val="single" w:sz="4" w:space="0" w:color="auto"/>
            </w:tcBorders>
            <w:noWrap/>
            <w:vAlign w:val="center"/>
          </w:tcPr>
          <w:p w14:paraId="7DBA95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2 688 031,41</w:t>
            </w:r>
          </w:p>
        </w:tc>
      </w:tr>
      <w:tr w:rsidR="00ED3EAC" w:rsidRPr="002210A4" w14:paraId="598439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23503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119</w:t>
            </w:r>
          </w:p>
        </w:tc>
        <w:tc>
          <w:tcPr>
            <w:tcW w:w="4684" w:type="dxa"/>
            <w:tcBorders>
              <w:top w:val="nil"/>
              <w:left w:val="nil"/>
              <w:bottom w:val="single" w:sz="4" w:space="0" w:color="auto"/>
              <w:right w:val="single" w:sz="4" w:space="0" w:color="auto"/>
            </w:tcBorders>
            <w:noWrap/>
            <w:vAlign w:val="center"/>
          </w:tcPr>
          <w:p w14:paraId="57C9CF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991 230,95</w:t>
            </w:r>
          </w:p>
        </w:tc>
        <w:tc>
          <w:tcPr>
            <w:tcW w:w="3773" w:type="dxa"/>
            <w:tcBorders>
              <w:top w:val="nil"/>
              <w:left w:val="nil"/>
              <w:bottom w:val="single" w:sz="4" w:space="0" w:color="auto"/>
              <w:right w:val="single" w:sz="4" w:space="0" w:color="auto"/>
            </w:tcBorders>
            <w:noWrap/>
            <w:vAlign w:val="center"/>
          </w:tcPr>
          <w:p w14:paraId="743613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2 688 029,95</w:t>
            </w:r>
          </w:p>
        </w:tc>
      </w:tr>
      <w:tr w:rsidR="00ED3EAC" w:rsidRPr="002210A4" w14:paraId="25F3B6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A379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120</w:t>
            </w:r>
          </w:p>
        </w:tc>
        <w:tc>
          <w:tcPr>
            <w:tcW w:w="4684" w:type="dxa"/>
            <w:tcBorders>
              <w:top w:val="nil"/>
              <w:left w:val="nil"/>
              <w:bottom w:val="single" w:sz="4" w:space="0" w:color="auto"/>
              <w:right w:val="single" w:sz="4" w:space="0" w:color="auto"/>
            </w:tcBorders>
            <w:noWrap/>
            <w:vAlign w:val="center"/>
          </w:tcPr>
          <w:p w14:paraId="5A7458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991 226,79</w:t>
            </w:r>
          </w:p>
        </w:tc>
        <w:tc>
          <w:tcPr>
            <w:tcW w:w="3773" w:type="dxa"/>
            <w:tcBorders>
              <w:top w:val="nil"/>
              <w:left w:val="nil"/>
              <w:bottom w:val="single" w:sz="4" w:space="0" w:color="auto"/>
              <w:right w:val="single" w:sz="4" w:space="0" w:color="auto"/>
            </w:tcBorders>
            <w:noWrap/>
            <w:vAlign w:val="center"/>
          </w:tcPr>
          <w:p w14:paraId="3C6C68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2 688 028,42</w:t>
            </w:r>
          </w:p>
        </w:tc>
      </w:tr>
      <w:tr w:rsidR="00ED3EAC" w:rsidRPr="002210A4" w14:paraId="2C6222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A3849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121</w:t>
            </w:r>
          </w:p>
        </w:tc>
        <w:tc>
          <w:tcPr>
            <w:tcW w:w="4684" w:type="dxa"/>
            <w:tcBorders>
              <w:top w:val="nil"/>
              <w:left w:val="nil"/>
              <w:bottom w:val="single" w:sz="4" w:space="0" w:color="auto"/>
              <w:right w:val="single" w:sz="4" w:space="0" w:color="auto"/>
            </w:tcBorders>
            <w:noWrap/>
            <w:vAlign w:val="center"/>
          </w:tcPr>
          <w:p w14:paraId="4922C9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991 194,04</w:t>
            </w:r>
          </w:p>
        </w:tc>
        <w:tc>
          <w:tcPr>
            <w:tcW w:w="3773" w:type="dxa"/>
            <w:tcBorders>
              <w:top w:val="nil"/>
              <w:left w:val="nil"/>
              <w:bottom w:val="single" w:sz="4" w:space="0" w:color="auto"/>
              <w:right w:val="single" w:sz="4" w:space="0" w:color="auto"/>
            </w:tcBorders>
            <w:noWrap/>
            <w:vAlign w:val="center"/>
          </w:tcPr>
          <w:p w14:paraId="568AF8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2 688 016,36</w:t>
            </w:r>
          </w:p>
        </w:tc>
      </w:tr>
      <w:tr w:rsidR="00ED3EAC" w:rsidRPr="002210A4" w14:paraId="737072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D899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122</w:t>
            </w:r>
          </w:p>
        </w:tc>
        <w:tc>
          <w:tcPr>
            <w:tcW w:w="4684" w:type="dxa"/>
            <w:tcBorders>
              <w:top w:val="nil"/>
              <w:left w:val="nil"/>
              <w:bottom w:val="single" w:sz="4" w:space="0" w:color="auto"/>
              <w:right w:val="single" w:sz="4" w:space="0" w:color="auto"/>
            </w:tcBorders>
            <w:noWrap/>
            <w:vAlign w:val="center"/>
          </w:tcPr>
          <w:p w14:paraId="4F91BA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991 177,99</w:t>
            </w:r>
          </w:p>
        </w:tc>
        <w:tc>
          <w:tcPr>
            <w:tcW w:w="3773" w:type="dxa"/>
            <w:tcBorders>
              <w:top w:val="nil"/>
              <w:left w:val="nil"/>
              <w:bottom w:val="single" w:sz="4" w:space="0" w:color="auto"/>
              <w:right w:val="single" w:sz="4" w:space="0" w:color="auto"/>
            </w:tcBorders>
            <w:noWrap/>
            <w:vAlign w:val="center"/>
          </w:tcPr>
          <w:p w14:paraId="24A89B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2 688 013,71</w:t>
            </w:r>
          </w:p>
        </w:tc>
      </w:tr>
      <w:tr w:rsidR="00ED3EAC" w:rsidRPr="002210A4" w14:paraId="43E4B8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D47E3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123</w:t>
            </w:r>
          </w:p>
        </w:tc>
        <w:tc>
          <w:tcPr>
            <w:tcW w:w="4684" w:type="dxa"/>
            <w:tcBorders>
              <w:top w:val="nil"/>
              <w:left w:val="nil"/>
              <w:bottom w:val="single" w:sz="4" w:space="0" w:color="auto"/>
              <w:right w:val="single" w:sz="4" w:space="0" w:color="auto"/>
            </w:tcBorders>
            <w:noWrap/>
            <w:vAlign w:val="center"/>
          </w:tcPr>
          <w:p w14:paraId="61FA08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991 156,59</w:t>
            </w:r>
          </w:p>
        </w:tc>
        <w:tc>
          <w:tcPr>
            <w:tcW w:w="3773" w:type="dxa"/>
            <w:tcBorders>
              <w:top w:val="nil"/>
              <w:left w:val="nil"/>
              <w:bottom w:val="single" w:sz="4" w:space="0" w:color="auto"/>
              <w:right w:val="single" w:sz="4" w:space="0" w:color="auto"/>
            </w:tcBorders>
            <w:noWrap/>
            <w:vAlign w:val="center"/>
          </w:tcPr>
          <w:p w14:paraId="502203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2 688 004,02</w:t>
            </w:r>
          </w:p>
        </w:tc>
      </w:tr>
      <w:tr w:rsidR="00ED3EAC" w:rsidRPr="002210A4" w14:paraId="60CD99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795F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124</w:t>
            </w:r>
          </w:p>
        </w:tc>
        <w:tc>
          <w:tcPr>
            <w:tcW w:w="4684" w:type="dxa"/>
            <w:tcBorders>
              <w:top w:val="nil"/>
              <w:left w:val="nil"/>
              <w:bottom w:val="single" w:sz="4" w:space="0" w:color="auto"/>
              <w:right w:val="single" w:sz="4" w:space="0" w:color="auto"/>
            </w:tcBorders>
            <w:noWrap/>
            <w:vAlign w:val="center"/>
          </w:tcPr>
          <w:p w14:paraId="2346EA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991 112,33</w:t>
            </w:r>
          </w:p>
        </w:tc>
        <w:tc>
          <w:tcPr>
            <w:tcW w:w="3773" w:type="dxa"/>
            <w:tcBorders>
              <w:top w:val="nil"/>
              <w:left w:val="nil"/>
              <w:bottom w:val="single" w:sz="4" w:space="0" w:color="auto"/>
              <w:right w:val="single" w:sz="4" w:space="0" w:color="auto"/>
            </w:tcBorders>
            <w:noWrap/>
            <w:vAlign w:val="center"/>
          </w:tcPr>
          <w:p w14:paraId="729532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2 687 981,39</w:t>
            </w:r>
          </w:p>
        </w:tc>
      </w:tr>
      <w:tr w:rsidR="00ED3EAC" w:rsidRPr="002210A4" w14:paraId="67D4BA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9468B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125</w:t>
            </w:r>
          </w:p>
        </w:tc>
        <w:tc>
          <w:tcPr>
            <w:tcW w:w="4684" w:type="dxa"/>
            <w:tcBorders>
              <w:top w:val="nil"/>
              <w:left w:val="nil"/>
              <w:bottom w:val="single" w:sz="4" w:space="0" w:color="auto"/>
              <w:right w:val="single" w:sz="4" w:space="0" w:color="auto"/>
            </w:tcBorders>
            <w:noWrap/>
            <w:vAlign w:val="center"/>
          </w:tcPr>
          <w:p w14:paraId="3A81D5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991 094,14</w:t>
            </w:r>
          </w:p>
        </w:tc>
        <w:tc>
          <w:tcPr>
            <w:tcW w:w="3773" w:type="dxa"/>
            <w:tcBorders>
              <w:top w:val="nil"/>
              <w:left w:val="nil"/>
              <w:bottom w:val="single" w:sz="4" w:space="0" w:color="auto"/>
              <w:right w:val="single" w:sz="4" w:space="0" w:color="auto"/>
            </w:tcBorders>
            <w:noWrap/>
            <w:vAlign w:val="center"/>
          </w:tcPr>
          <w:p w14:paraId="21DAF4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2 687 972,27</w:t>
            </w:r>
          </w:p>
        </w:tc>
      </w:tr>
      <w:tr w:rsidR="00ED3EAC" w:rsidRPr="002210A4" w14:paraId="7FEA58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0A88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126</w:t>
            </w:r>
          </w:p>
        </w:tc>
        <w:tc>
          <w:tcPr>
            <w:tcW w:w="4684" w:type="dxa"/>
            <w:tcBorders>
              <w:top w:val="nil"/>
              <w:left w:val="nil"/>
              <w:bottom w:val="single" w:sz="4" w:space="0" w:color="auto"/>
              <w:right w:val="single" w:sz="4" w:space="0" w:color="auto"/>
            </w:tcBorders>
            <w:noWrap/>
            <w:vAlign w:val="center"/>
          </w:tcPr>
          <w:p w14:paraId="1A2317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990 860,32</w:t>
            </w:r>
          </w:p>
        </w:tc>
        <w:tc>
          <w:tcPr>
            <w:tcW w:w="3773" w:type="dxa"/>
            <w:tcBorders>
              <w:top w:val="nil"/>
              <w:left w:val="nil"/>
              <w:bottom w:val="single" w:sz="4" w:space="0" w:color="auto"/>
              <w:right w:val="single" w:sz="4" w:space="0" w:color="auto"/>
            </w:tcBorders>
            <w:noWrap/>
            <w:vAlign w:val="center"/>
          </w:tcPr>
          <w:p w14:paraId="4F3A05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2 687 806,17</w:t>
            </w:r>
          </w:p>
        </w:tc>
      </w:tr>
      <w:tr w:rsidR="00ED3EAC" w:rsidRPr="002210A4" w14:paraId="067F22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4E43C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127</w:t>
            </w:r>
          </w:p>
        </w:tc>
        <w:tc>
          <w:tcPr>
            <w:tcW w:w="4684" w:type="dxa"/>
            <w:tcBorders>
              <w:top w:val="nil"/>
              <w:left w:val="nil"/>
              <w:bottom w:val="single" w:sz="4" w:space="0" w:color="auto"/>
              <w:right w:val="single" w:sz="4" w:space="0" w:color="auto"/>
            </w:tcBorders>
            <w:noWrap/>
            <w:vAlign w:val="center"/>
          </w:tcPr>
          <w:p w14:paraId="418C0E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990 792,86</w:t>
            </w:r>
          </w:p>
        </w:tc>
        <w:tc>
          <w:tcPr>
            <w:tcW w:w="3773" w:type="dxa"/>
            <w:tcBorders>
              <w:top w:val="nil"/>
              <w:left w:val="nil"/>
              <w:bottom w:val="single" w:sz="4" w:space="0" w:color="auto"/>
              <w:right w:val="single" w:sz="4" w:space="0" w:color="auto"/>
            </w:tcBorders>
            <w:noWrap/>
            <w:vAlign w:val="center"/>
          </w:tcPr>
          <w:p w14:paraId="350E73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2 687 754,19</w:t>
            </w:r>
          </w:p>
        </w:tc>
      </w:tr>
      <w:tr w:rsidR="00ED3EAC" w:rsidRPr="002210A4" w14:paraId="38A89D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20E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128</w:t>
            </w:r>
          </w:p>
        </w:tc>
        <w:tc>
          <w:tcPr>
            <w:tcW w:w="4684" w:type="dxa"/>
            <w:tcBorders>
              <w:top w:val="nil"/>
              <w:left w:val="nil"/>
              <w:bottom w:val="single" w:sz="4" w:space="0" w:color="auto"/>
              <w:right w:val="single" w:sz="4" w:space="0" w:color="auto"/>
            </w:tcBorders>
            <w:noWrap/>
            <w:vAlign w:val="center"/>
          </w:tcPr>
          <w:p w14:paraId="0ACC91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990 793,48</w:t>
            </w:r>
          </w:p>
        </w:tc>
        <w:tc>
          <w:tcPr>
            <w:tcW w:w="3773" w:type="dxa"/>
            <w:tcBorders>
              <w:top w:val="nil"/>
              <w:left w:val="nil"/>
              <w:bottom w:val="single" w:sz="4" w:space="0" w:color="auto"/>
              <w:right w:val="single" w:sz="4" w:space="0" w:color="auto"/>
            </w:tcBorders>
            <w:noWrap/>
            <w:vAlign w:val="center"/>
          </w:tcPr>
          <w:p w14:paraId="64EECF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2 687 747,39</w:t>
            </w:r>
          </w:p>
        </w:tc>
      </w:tr>
      <w:tr w:rsidR="00ED3EAC" w:rsidRPr="002210A4" w14:paraId="6A12AD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A9B0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129</w:t>
            </w:r>
          </w:p>
        </w:tc>
        <w:tc>
          <w:tcPr>
            <w:tcW w:w="4684" w:type="dxa"/>
            <w:tcBorders>
              <w:top w:val="nil"/>
              <w:left w:val="nil"/>
              <w:bottom w:val="single" w:sz="4" w:space="0" w:color="auto"/>
              <w:right w:val="single" w:sz="4" w:space="0" w:color="auto"/>
            </w:tcBorders>
            <w:noWrap/>
            <w:vAlign w:val="center"/>
          </w:tcPr>
          <w:p w14:paraId="03F76F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990 794,98</w:t>
            </w:r>
          </w:p>
        </w:tc>
        <w:tc>
          <w:tcPr>
            <w:tcW w:w="3773" w:type="dxa"/>
            <w:tcBorders>
              <w:top w:val="nil"/>
              <w:left w:val="nil"/>
              <w:bottom w:val="single" w:sz="4" w:space="0" w:color="auto"/>
              <w:right w:val="single" w:sz="4" w:space="0" w:color="auto"/>
            </w:tcBorders>
            <w:noWrap/>
            <w:vAlign w:val="center"/>
          </w:tcPr>
          <w:p w14:paraId="468B53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2 687 730,86</w:t>
            </w:r>
          </w:p>
        </w:tc>
      </w:tr>
      <w:tr w:rsidR="00ED3EAC" w:rsidRPr="002210A4" w14:paraId="1C5F8A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9DE6A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130</w:t>
            </w:r>
          </w:p>
        </w:tc>
        <w:tc>
          <w:tcPr>
            <w:tcW w:w="4684" w:type="dxa"/>
            <w:tcBorders>
              <w:top w:val="nil"/>
              <w:left w:val="nil"/>
              <w:bottom w:val="single" w:sz="4" w:space="0" w:color="auto"/>
              <w:right w:val="single" w:sz="4" w:space="0" w:color="auto"/>
            </w:tcBorders>
            <w:noWrap/>
            <w:vAlign w:val="center"/>
          </w:tcPr>
          <w:p w14:paraId="69A61A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990 796,08</w:t>
            </w:r>
          </w:p>
        </w:tc>
        <w:tc>
          <w:tcPr>
            <w:tcW w:w="3773" w:type="dxa"/>
            <w:tcBorders>
              <w:top w:val="nil"/>
              <w:left w:val="nil"/>
              <w:bottom w:val="single" w:sz="4" w:space="0" w:color="auto"/>
              <w:right w:val="single" w:sz="4" w:space="0" w:color="auto"/>
            </w:tcBorders>
            <w:noWrap/>
            <w:vAlign w:val="center"/>
          </w:tcPr>
          <w:p w14:paraId="244594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2 687 718,78</w:t>
            </w:r>
          </w:p>
        </w:tc>
      </w:tr>
      <w:tr w:rsidR="00ED3EAC" w:rsidRPr="002210A4" w14:paraId="5B2245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402FD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131</w:t>
            </w:r>
          </w:p>
        </w:tc>
        <w:tc>
          <w:tcPr>
            <w:tcW w:w="4684" w:type="dxa"/>
            <w:tcBorders>
              <w:top w:val="nil"/>
              <w:left w:val="nil"/>
              <w:bottom w:val="single" w:sz="4" w:space="0" w:color="auto"/>
              <w:right w:val="single" w:sz="4" w:space="0" w:color="auto"/>
            </w:tcBorders>
            <w:noWrap/>
            <w:vAlign w:val="center"/>
          </w:tcPr>
          <w:p w14:paraId="71778B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990 827,79</w:t>
            </w:r>
          </w:p>
        </w:tc>
        <w:tc>
          <w:tcPr>
            <w:tcW w:w="3773" w:type="dxa"/>
            <w:tcBorders>
              <w:top w:val="nil"/>
              <w:left w:val="nil"/>
              <w:bottom w:val="single" w:sz="4" w:space="0" w:color="auto"/>
              <w:right w:val="single" w:sz="4" w:space="0" w:color="auto"/>
            </w:tcBorders>
            <w:noWrap/>
            <w:vAlign w:val="center"/>
          </w:tcPr>
          <w:p w14:paraId="122972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2 687 742,96</w:t>
            </w:r>
          </w:p>
        </w:tc>
      </w:tr>
      <w:tr w:rsidR="00ED3EAC" w:rsidRPr="002210A4" w14:paraId="4C2287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BEC4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132</w:t>
            </w:r>
          </w:p>
        </w:tc>
        <w:tc>
          <w:tcPr>
            <w:tcW w:w="4684" w:type="dxa"/>
            <w:tcBorders>
              <w:top w:val="nil"/>
              <w:left w:val="nil"/>
              <w:bottom w:val="single" w:sz="4" w:space="0" w:color="auto"/>
              <w:right w:val="single" w:sz="4" w:space="0" w:color="auto"/>
            </w:tcBorders>
            <w:noWrap/>
            <w:vAlign w:val="center"/>
          </w:tcPr>
          <w:p w14:paraId="4D8B3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990 865,92</w:t>
            </w:r>
          </w:p>
        </w:tc>
        <w:tc>
          <w:tcPr>
            <w:tcW w:w="3773" w:type="dxa"/>
            <w:tcBorders>
              <w:top w:val="nil"/>
              <w:left w:val="nil"/>
              <w:bottom w:val="single" w:sz="4" w:space="0" w:color="auto"/>
              <w:right w:val="single" w:sz="4" w:space="0" w:color="auto"/>
            </w:tcBorders>
            <w:noWrap/>
            <w:vAlign w:val="center"/>
          </w:tcPr>
          <w:p w14:paraId="70501A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2 687 773,08</w:t>
            </w:r>
          </w:p>
        </w:tc>
      </w:tr>
      <w:tr w:rsidR="00ED3EAC" w:rsidRPr="002210A4" w14:paraId="79C9B9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AB26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133</w:t>
            </w:r>
          </w:p>
        </w:tc>
        <w:tc>
          <w:tcPr>
            <w:tcW w:w="4684" w:type="dxa"/>
            <w:tcBorders>
              <w:top w:val="nil"/>
              <w:left w:val="nil"/>
              <w:bottom w:val="single" w:sz="4" w:space="0" w:color="auto"/>
              <w:right w:val="single" w:sz="4" w:space="0" w:color="auto"/>
            </w:tcBorders>
            <w:noWrap/>
            <w:vAlign w:val="center"/>
          </w:tcPr>
          <w:p w14:paraId="3802E2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990 926,84</w:t>
            </w:r>
          </w:p>
        </w:tc>
        <w:tc>
          <w:tcPr>
            <w:tcW w:w="3773" w:type="dxa"/>
            <w:tcBorders>
              <w:top w:val="nil"/>
              <w:left w:val="nil"/>
              <w:bottom w:val="single" w:sz="4" w:space="0" w:color="auto"/>
              <w:right w:val="single" w:sz="4" w:space="0" w:color="auto"/>
            </w:tcBorders>
            <w:noWrap/>
            <w:vAlign w:val="center"/>
          </w:tcPr>
          <w:p w14:paraId="61C912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2 687 816,68</w:t>
            </w:r>
          </w:p>
        </w:tc>
      </w:tr>
      <w:tr w:rsidR="00ED3EAC" w:rsidRPr="002210A4" w14:paraId="058385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E62B4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134</w:t>
            </w:r>
          </w:p>
        </w:tc>
        <w:tc>
          <w:tcPr>
            <w:tcW w:w="4684" w:type="dxa"/>
            <w:tcBorders>
              <w:top w:val="nil"/>
              <w:left w:val="nil"/>
              <w:bottom w:val="single" w:sz="4" w:space="0" w:color="auto"/>
              <w:right w:val="single" w:sz="4" w:space="0" w:color="auto"/>
            </w:tcBorders>
            <w:noWrap/>
            <w:vAlign w:val="center"/>
          </w:tcPr>
          <w:p w14:paraId="7B17D4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990 932,24</w:t>
            </w:r>
          </w:p>
        </w:tc>
        <w:tc>
          <w:tcPr>
            <w:tcW w:w="3773" w:type="dxa"/>
            <w:tcBorders>
              <w:top w:val="nil"/>
              <w:left w:val="nil"/>
              <w:bottom w:val="single" w:sz="4" w:space="0" w:color="auto"/>
              <w:right w:val="single" w:sz="4" w:space="0" w:color="auto"/>
            </w:tcBorders>
            <w:noWrap/>
            <w:vAlign w:val="center"/>
          </w:tcPr>
          <w:p w14:paraId="5C4606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2 687 767,20</w:t>
            </w:r>
          </w:p>
        </w:tc>
      </w:tr>
      <w:tr w:rsidR="00ED3EAC" w:rsidRPr="002210A4" w14:paraId="4CD79E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AC8C8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135</w:t>
            </w:r>
          </w:p>
        </w:tc>
        <w:tc>
          <w:tcPr>
            <w:tcW w:w="4684" w:type="dxa"/>
            <w:tcBorders>
              <w:top w:val="nil"/>
              <w:left w:val="nil"/>
              <w:bottom w:val="single" w:sz="4" w:space="0" w:color="auto"/>
              <w:right w:val="single" w:sz="4" w:space="0" w:color="auto"/>
            </w:tcBorders>
            <w:noWrap/>
            <w:vAlign w:val="center"/>
          </w:tcPr>
          <w:p w14:paraId="7396E2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990 946,29</w:t>
            </w:r>
          </w:p>
        </w:tc>
        <w:tc>
          <w:tcPr>
            <w:tcW w:w="3773" w:type="dxa"/>
            <w:tcBorders>
              <w:top w:val="nil"/>
              <w:left w:val="nil"/>
              <w:bottom w:val="single" w:sz="4" w:space="0" w:color="auto"/>
              <w:right w:val="single" w:sz="4" w:space="0" w:color="auto"/>
            </w:tcBorders>
            <w:noWrap/>
            <w:vAlign w:val="center"/>
          </w:tcPr>
          <w:p w14:paraId="7E8EF1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2 687 768,25</w:t>
            </w:r>
          </w:p>
        </w:tc>
      </w:tr>
      <w:tr w:rsidR="00ED3EAC" w:rsidRPr="002210A4" w14:paraId="601FD2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DB05B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136</w:t>
            </w:r>
          </w:p>
        </w:tc>
        <w:tc>
          <w:tcPr>
            <w:tcW w:w="4684" w:type="dxa"/>
            <w:tcBorders>
              <w:top w:val="nil"/>
              <w:left w:val="nil"/>
              <w:bottom w:val="single" w:sz="4" w:space="0" w:color="auto"/>
              <w:right w:val="single" w:sz="4" w:space="0" w:color="auto"/>
            </w:tcBorders>
            <w:noWrap/>
            <w:vAlign w:val="center"/>
          </w:tcPr>
          <w:p w14:paraId="1B7775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990 941,07</w:t>
            </w:r>
          </w:p>
        </w:tc>
        <w:tc>
          <w:tcPr>
            <w:tcW w:w="3773" w:type="dxa"/>
            <w:tcBorders>
              <w:top w:val="nil"/>
              <w:left w:val="nil"/>
              <w:bottom w:val="single" w:sz="4" w:space="0" w:color="auto"/>
              <w:right w:val="single" w:sz="4" w:space="0" w:color="auto"/>
            </w:tcBorders>
            <w:noWrap/>
            <w:vAlign w:val="center"/>
          </w:tcPr>
          <w:p w14:paraId="50F4F3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2 687 826,81</w:t>
            </w:r>
          </w:p>
        </w:tc>
      </w:tr>
      <w:tr w:rsidR="00ED3EAC" w:rsidRPr="002210A4" w14:paraId="4E60F2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CE704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137</w:t>
            </w:r>
          </w:p>
        </w:tc>
        <w:tc>
          <w:tcPr>
            <w:tcW w:w="4684" w:type="dxa"/>
            <w:tcBorders>
              <w:top w:val="nil"/>
              <w:left w:val="nil"/>
              <w:bottom w:val="single" w:sz="4" w:space="0" w:color="auto"/>
              <w:right w:val="single" w:sz="4" w:space="0" w:color="auto"/>
            </w:tcBorders>
            <w:noWrap/>
            <w:vAlign w:val="center"/>
          </w:tcPr>
          <w:p w14:paraId="6DB6E1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991 049,80</w:t>
            </w:r>
          </w:p>
        </w:tc>
        <w:tc>
          <w:tcPr>
            <w:tcW w:w="3773" w:type="dxa"/>
            <w:tcBorders>
              <w:top w:val="nil"/>
              <w:left w:val="nil"/>
              <w:bottom w:val="single" w:sz="4" w:space="0" w:color="auto"/>
              <w:right w:val="single" w:sz="4" w:space="0" w:color="auto"/>
            </w:tcBorders>
            <w:noWrap/>
            <w:vAlign w:val="center"/>
          </w:tcPr>
          <w:p w14:paraId="1BFCDA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2 687 904,34</w:t>
            </w:r>
          </w:p>
        </w:tc>
      </w:tr>
      <w:tr w:rsidR="00ED3EAC" w:rsidRPr="002210A4" w14:paraId="0F4687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4066E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138</w:t>
            </w:r>
          </w:p>
        </w:tc>
        <w:tc>
          <w:tcPr>
            <w:tcW w:w="4684" w:type="dxa"/>
            <w:tcBorders>
              <w:top w:val="nil"/>
              <w:left w:val="nil"/>
              <w:bottom w:val="single" w:sz="4" w:space="0" w:color="auto"/>
              <w:right w:val="single" w:sz="4" w:space="0" w:color="auto"/>
            </w:tcBorders>
            <w:noWrap/>
            <w:vAlign w:val="center"/>
          </w:tcPr>
          <w:p w14:paraId="59B7C3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991 098,43</w:t>
            </w:r>
          </w:p>
        </w:tc>
        <w:tc>
          <w:tcPr>
            <w:tcW w:w="3773" w:type="dxa"/>
            <w:tcBorders>
              <w:top w:val="nil"/>
              <w:left w:val="nil"/>
              <w:bottom w:val="single" w:sz="4" w:space="0" w:color="auto"/>
              <w:right w:val="single" w:sz="4" w:space="0" w:color="auto"/>
            </w:tcBorders>
            <w:noWrap/>
            <w:vAlign w:val="center"/>
          </w:tcPr>
          <w:p w14:paraId="79D584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2 687 936,30</w:t>
            </w:r>
          </w:p>
        </w:tc>
      </w:tr>
      <w:tr w:rsidR="00ED3EAC" w:rsidRPr="002210A4" w14:paraId="0E350B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C7C4D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139</w:t>
            </w:r>
          </w:p>
        </w:tc>
        <w:tc>
          <w:tcPr>
            <w:tcW w:w="4684" w:type="dxa"/>
            <w:tcBorders>
              <w:top w:val="nil"/>
              <w:left w:val="nil"/>
              <w:bottom w:val="single" w:sz="4" w:space="0" w:color="auto"/>
              <w:right w:val="single" w:sz="4" w:space="0" w:color="auto"/>
            </w:tcBorders>
            <w:noWrap/>
            <w:vAlign w:val="center"/>
          </w:tcPr>
          <w:p w14:paraId="4DD803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991 144,28</w:t>
            </w:r>
          </w:p>
        </w:tc>
        <w:tc>
          <w:tcPr>
            <w:tcW w:w="3773" w:type="dxa"/>
            <w:tcBorders>
              <w:top w:val="nil"/>
              <w:left w:val="nil"/>
              <w:bottom w:val="single" w:sz="4" w:space="0" w:color="auto"/>
              <w:right w:val="single" w:sz="4" w:space="0" w:color="auto"/>
            </w:tcBorders>
            <w:noWrap/>
            <w:vAlign w:val="center"/>
          </w:tcPr>
          <w:p w14:paraId="730E7F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2 687 962,47</w:t>
            </w:r>
          </w:p>
        </w:tc>
      </w:tr>
      <w:tr w:rsidR="00ED3EAC" w:rsidRPr="002210A4" w14:paraId="3B8F43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F99A8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140</w:t>
            </w:r>
          </w:p>
        </w:tc>
        <w:tc>
          <w:tcPr>
            <w:tcW w:w="4684" w:type="dxa"/>
            <w:tcBorders>
              <w:top w:val="nil"/>
              <w:left w:val="nil"/>
              <w:bottom w:val="single" w:sz="4" w:space="0" w:color="auto"/>
              <w:right w:val="single" w:sz="4" w:space="0" w:color="auto"/>
            </w:tcBorders>
            <w:noWrap/>
            <w:vAlign w:val="center"/>
          </w:tcPr>
          <w:p w14:paraId="39AA12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991 217,50</w:t>
            </w:r>
          </w:p>
        </w:tc>
        <w:tc>
          <w:tcPr>
            <w:tcW w:w="3773" w:type="dxa"/>
            <w:tcBorders>
              <w:top w:val="nil"/>
              <w:left w:val="nil"/>
              <w:bottom w:val="single" w:sz="4" w:space="0" w:color="auto"/>
              <w:right w:val="single" w:sz="4" w:space="0" w:color="auto"/>
            </w:tcBorders>
            <w:noWrap/>
            <w:vAlign w:val="center"/>
          </w:tcPr>
          <w:p w14:paraId="4C88EA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2 687 995,27</w:t>
            </w:r>
          </w:p>
        </w:tc>
      </w:tr>
      <w:tr w:rsidR="00ED3EAC" w:rsidRPr="002210A4" w14:paraId="37ACC2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293C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141</w:t>
            </w:r>
          </w:p>
        </w:tc>
        <w:tc>
          <w:tcPr>
            <w:tcW w:w="4684" w:type="dxa"/>
            <w:tcBorders>
              <w:top w:val="nil"/>
              <w:left w:val="nil"/>
              <w:bottom w:val="single" w:sz="4" w:space="0" w:color="auto"/>
              <w:right w:val="single" w:sz="4" w:space="0" w:color="auto"/>
            </w:tcBorders>
            <w:noWrap/>
            <w:vAlign w:val="center"/>
          </w:tcPr>
          <w:p w14:paraId="0307E3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991 213,48</w:t>
            </w:r>
          </w:p>
        </w:tc>
        <w:tc>
          <w:tcPr>
            <w:tcW w:w="3773" w:type="dxa"/>
            <w:tcBorders>
              <w:top w:val="nil"/>
              <w:left w:val="nil"/>
              <w:bottom w:val="single" w:sz="4" w:space="0" w:color="auto"/>
              <w:right w:val="single" w:sz="4" w:space="0" w:color="auto"/>
            </w:tcBorders>
            <w:noWrap/>
            <w:vAlign w:val="center"/>
          </w:tcPr>
          <w:p w14:paraId="60BFC3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2 688 004,69</w:t>
            </w:r>
          </w:p>
        </w:tc>
      </w:tr>
      <w:tr w:rsidR="00ED3EAC" w:rsidRPr="002210A4" w14:paraId="353EED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B3C59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142</w:t>
            </w:r>
          </w:p>
        </w:tc>
        <w:tc>
          <w:tcPr>
            <w:tcW w:w="4684" w:type="dxa"/>
            <w:tcBorders>
              <w:top w:val="nil"/>
              <w:left w:val="nil"/>
              <w:bottom w:val="single" w:sz="4" w:space="0" w:color="auto"/>
              <w:right w:val="single" w:sz="4" w:space="0" w:color="auto"/>
            </w:tcBorders>
            <w:noWrap/>
            <w:vAlign w:val="center"/>
          </w:tcPr>
          <w:p w14:paraId="00B15F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991 235,99</w:t>
            </w:r>
          </w:p>
        </w:tc>
        <w:tc>
          <w:tcPr>
            <w:tcW w:w="3773" w:type="dxa"/>
            <w:tcBorders>
              <w:top w:val="nil"/>
              <w:left w:val="nil"/>
              <w:bottom w:val="single" w:sz="4" w:space="0" w:color="auto"/>
              <w:right w:val="single" w:sz="4" w:space="0" w:color="auto"/>
            </w:tcBorders>
            <w:noWrap/>
            <w:vAlign w:val="center"/>
          </w:tcPr>
          <w:p w14:paraId="2FB7B2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2 688 013,52</w:t>
            </w:r>
          </w:p>
        </w:tc>
      </w:tr>
      <w:tr w:rsidR="00ED3EAC" w:rsidRPr="002210A4" w14:paraId="78A573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1B54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143</w:t>
            </w:r>
          </w:p>
        </w:tc>
        <w:tc>
          <w:tcPr>
            <w:tcW w:w="4684" w:type="dxa"/>
            <w:tcBorders>
              <w:top w:val="nil"/>
              <w:left w:val="nil"/>
              <w:bottom w:val="single" w:sz="4" w:space="0" w:color="auto"/>
              <w:right w:val="single" w:sz="4" w:space="0" w:color="auto"/>
            </w:tcBorders>
            <w:noWrap/>
            <w:vAlign w:val="center"/>
          </w:tcPr>
          <w:p w14:paraId="157374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991 241,24</w:t>
            </w:r>
          </w:p>
        </w:tc>
        <w:tc>
          <w:tcPr>
            <w:tcW w:w="3773" w:type="dxa"/>
            <w:tcBorders>
              <w:top w:val="nil"/>
              <w:left w:val="nil"/>
              <w:bottom w:val="single" w:sz="4" w:space="0" w:color="auto"/>
              <w:right w:val="single" w:sz="4" w:space="0" w:color="auto"/>
            </w:tcBorders>
            <w:noWrap/>
            <w:vAlign w:val="center"/>
          </w:tcPr>
          <w:p w14:paraId="094D61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2 687 998,89</w:t>
            </w:r>
          </w:p>
        </w:tc>
      </w:tr>
      <w:tr w:rsidR="00ED3EAC" w:rsidRPr="002210A4" w14:paraId="405F13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5E6E3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144</w:t>
            </w:r>
          </w:p>
        </w:tc>
        <w:tc>
          <w:tcPr>
            <w:tcW w:w="4684" w:type="dxa"/>
            <w:tcBorders>
              <w:top w:val="nil"/>
              <w:left w:val="nil"/>
              <w:bottom w:val="single" w:sz="4" w:space="0" w:color="auto"/>
              <w:right w:val="single" w:sz="4" w:space="0" w:color="auto"/>
            </w:tcBorders>
            <w:noWrap/>
            <w:vAlign w:val="center"/>
          </w:tcPr>
          <w:p w14:paraId="07B844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991 244,18</w:t>
            </w:r>
          </w:p>
        </w:tc>
        <w:tc>
          <w:tcPr>
            <w:tcW w:w="3773" w:type="dxa"/>
            <w:tcBorders>
              <w:top w:val="nil"/>
              <w:left w:val="nil"/>
              <w:bottom w:val="single" w:sz="4" w:space="0" w:color="auto"/>
              <w:right w:val="single" w:sz="4" w:space="0" w:color="auto"/>
            </w:tcBorders>
            <w:noWrap/>
            <w:vAlign w:val="center"/>
          </w:tcPr>
          <w:p w14:paraId="432D6A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2 687 994,43</w:t>
            </w:r>
          </w:p>
        </w:tc>
      </w:tr>
      <w:tr w:rsidR="00ED3EAC" w:rsidRPr="002210A4" w14:paraId="42A7C5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6C83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145</w:t>
            </w:r>
          </w:p>
        </w:tc>
        <w:tc>
          <w:tcPr>
            <w:tcW w:w="4684" w:type="dxa"/>
            <w:tcBorders>
              <w:top w:val="nil"/>
              <w:left w:val="nil"/>
              <w:bottom w:val="single" w:sz="4" w:space="0" w:color="auto"/>
              <w:right w:val="single" w:sz="4" w:space="0" w:color="auto"/>
            </w:tcBorders>
            <w:noWrap/>
            <w:vAlign w:val="center"/>
          </w:tcPr>
          <w:p w14:paraId="50040B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991 252,05</w:t>
            </w:r>
          </w:p>
        </w:tc>
        <w:tc>
          <w:tcPr>
            <w:tcW w:w="3773" w:type="dxa"/>
            <w:tcBorders>
              <w:top w:val="nil"/>
              <w:left w:val="nil"/>
              <w:bottom w:val="single" w:sz="4" w:space="0" w:color="auto"/>
              <w:right w:val="single" w:sz="4" w:space="0" w:color="auto"/>
            </w:tcBorders>
            <w:noWrap/>
            <w:vAlign w:val="center"/>
          </w:tcPr>
          <w:p w14:paraId="464AE7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2 687 961,64</w:t>
            </w:r>
          </w:p>
        </w:tc>
      </w:tr>
      <w:tr w:rsidR="00ED3EAC" w:rsidRPr="002210A4" w14:paraId="6B6045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AC2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146</w:t>
            </w:r>
          </w:p>
        </w:tc>
        <w:tc>
          <w:tcPr>
            <w:tcW w:w="4684" w:type="dxa"/>
            <w:tcBorders>
              <w:top w:val="nil"/>
              <w:left w:val="nil"/>
              <w:bottom w:val="single" w:sz="4" w:space="0" w:color="auto"/>
              <w:right w:val="single" w:sz="4" w:space="0" w:color="auto"/>
            </w:tcBorders>
            <w:noWrap/>
            <w:vAlign w:val="center"/>
          </w:tcPr>
          <w:p w14:paraId="0420C3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991 238,96</w:t>
            </w:r>
          </w:p>
        </w:tc>
        <w:tc>
          <w:tcPr>
            <w:tcW w:w="3773" w:type="dxa"/>
            <w:tcBorders>
              <w:top w:val="nil"/>
              <w:left w:val="nil"/>
              <w:bottom w:val="single" w:sz="4" w:space="0" w:color="auto"/>
              <w:right w:val="single" w:sz="4" w:space="0" w:color="auto"/>
            </w:tcBorders>
            <w:noWrap/>
            <w:vAlign w:val="center"/>
          </w:tcPr>
          <w:p w14:paraId="7804CE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2 687 959,68</w:t>
            </w:r>
          </w:p>
        </w:tc>
      </w:tr>
      <w:tr w:rsidR="00ED3EAC" w:rsidRPr="002210A4" w14:paraId="28E680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6739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147</w:t>
            </w:r>
          </w:p>
        </w:tc>
        <w:tc>
          <w:tcPr>
            <w:tcW w:w="4684" w:type="dxa"/>
            <w:tcBorders>
              <w:top w:val="nil"/>
              <w:left w:val="nil"/>
              <w:bottom w:val="single" w:sz="4" w:space="0" w:color="auto"/>
              <w:right w:val="single" w:sz="4" w:space="0" w:color="auto"/>
            </w:tcBorders>
            <w:noWrap/>
            <w:vAlign w:val="center"/>
          </w:tcPr>
          <w:p w14:paraId="7E249A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991 233,33</w:t>
            </w:r>
          </w:p>
        </w:tc>
        <w:tc>
          <w:tcPr>
            <w:tcW w:w="3773" w:type="dxa"/>
            <w:tcBorders>
              <w:top w:val="nil"/>
              <w:left w:val="nil"/>
              <w:bottom w:val="single" w:sz="4" w:space="0" w:color="auto"/>
              <w:right w:val="single" w:sz="4" w:space="0" w:color="auto"/>
            </w:tcBorders>
            <w:noWrap/>
            <w:vAlign w:val="center"/>
          </w:tcPr>
          <w:p w14:paraId="5D47DC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2 687 962,46</w:t>
            </w:r>
          </w:p>
        </w:tc>
      </w:tr>
      <w:tr w:rsidR="00ED3EAC" w:rsidRPr="002210A4" w14:paraId="19A488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E6DF5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148</w:t>
            </w:r>
          </w:p>
        </w:tc>
        <w:tc>
          <w:tcPr>
            <w:tcW w:w="4684" w:type="dxa"/>
            <w:tcBorders>
              <w:top w:val="nil"/>
              <w:left w:val="nil"/>
              <w:bottom w:val="single" w:sz="4" w:space="0" w:color="auto"/>
              <w:right w:val="single" w:sz="4" w:space="0" w:color="auto"/>
            </w:tcBorders>
            <w:noWrap/>
            <w:vAlign w:val="center"/>
          </w:tcPr>
          <w:p w14:paraId="0D128A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991 178,15</w:t>
            </w:r>
          </w:p>
        </w:tc>
        <w:tc>
          <w:tcPr>
            <w:tcW w:w="3773" w:type="dxa"/>
            <w:tcBorders>
              <w:top w:val="nil"/>
              <w:left w:val="nil"/>
              <w:bottom w:val="single" w:sz="4" w:space="0" w:color="auto"/>
              <w:right w:val="single" w:sz="4" w:space="0" w:color="auto"/>
            </w:tcBorders>
            <w:noWrap/>
            <w:vAlign w:val="center"/>
          </w:tcPr>
          <w:p w14:paraId="1B5B53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2 687 948,39</w:t>
            </w:r>
          </w:p>
        </w:tc>
      </w:tr>
      <w:tr w:rsidR="00ED3EAC" w:rsidRPr="002210A4" w14:paraId="6DC1EC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12B33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149</w:t>
            </w:r>
          </w:p>
        </w:tc>
        <w:tc>
          <w:tcPr>
            <w:tcW w:w="4684" w:type="dxa"/>
            <w:tcBorders>
              <w:top w:val="nil"/>
              <w:left w:val="nil"/>
              <w:bottom w:val="single" w:sz="4" w:space="0" w:color="auto"/>
              <w:right w:val="single" w:sz="4" w:space="0" w:color="auto"/>
            </w:tcBorders>
            <w:noWrap/>
            <w:vAlign w:val="center"/>
          </w:tcPr>
          <w:p w14:paraId="6072E5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991 154,34</w:t>
            </w:r>
          </w:p>
        </w:tc>
        <w:tc>
          <w:tcPr>
            <w:tcW w:w="3773" w:type="dxa"/>
            <w:tcBorders>
              <w:top w:val="nil"/>
              <w:left w:val="nil"/>
              <w:bottom w:val="single" w:sz="4" w:space="0" w:color="auto"/>
              <w:right w:val="single" w:sz="4" w:space="0" w:color="auto"/>
            </w:tcBorders>
            <w:noWrap/>
            <w:vAlign w:val="center"/>
          </w:tcPr>
          <w:p w14:paraId="32D699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2 687 942,28</w:t>
            </w:r>
          </w:p>
        </w:tc>
      </w:tr>
      <w:tr w:rsidR="00ED3EAC" w:rsidRPr="002210A4" w14:paraId="1C7697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881F0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150</w:t>
            </w:r>
          </w:p>
        </w:tc>
        <w:tc>
          <w:tcPr>
            <w:tcW w:w="4684" w:type="dxa"/>
            <w:tcBorders>
              <w:top w:val="nil"/>
              <w:left w:val="nil"/>
              <w:bottom w:val="single" w:sz="4" w:space="0" w:color="auto"/>
              <w:right w:val="single" w:sz="4" w:space="0" w:color="auto"/>
            </w:tcBorders>
            <w:noWrap/>
            <w:vAlign w:val="center"/>
          </w:tcPr>
          <w:p w14:paraId="581B5E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991 145,55</w:t>
            </w:r>
          </w:p>
        </w:tc>
        <w:tc>
          <w:tcPr>
            <w:tcW w:w="3773" w:type="dxa"/>
            <w:tcBorders>
              <w:top w:val="nil"/>
              <w:left w:val="nil"/>
              <w:bottom w:val="single" w:sz="4" w:space="0" w:color="auto"/>
              <w:right w:val="single" w:sz="4" w:space="0" w:color="auto"/>
            </w:tcBorders>
            <w:noWrap/>
            <w:vAlign w:val="center"/>
          </w:tcPr>
          <w:p w14:paraId="2CF70B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2 687 932,91</w:t>
            </w:r>
          </w:p>
        </w:tc>
      </w:tr>
      <w:tr w:rsidR="00ED3EAC" w:rsidRPr="002210A4" w14:paraId="69141F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AC294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151</w:t>
            </w:r>
          </w:p>
        </w:tc>
        <w:tc>
          <w:tcPr>
            <w:tcW w:w="4684" w:type="dxa"/>
            <w:tcBorders>
              <w:top w:val="nil"/>
              <w:left w:val="nil"/>
              <w:bottom w:val="single" w:sz="4" w:space="0" w:color="auto"/>
              <w:right w:val="single" w:sz="4" w:space="0" w:color="auto"/>
            </w:tcBorders>
            <w:noWrap/>
            <w:vAlign w:val="center"/>
          </w:tcPr>
          <w:p w14:paraId="43B7C9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991 145,54</w:t>
            </w:r>
          </w:p>
        </w:tc>
        <w:tc>
          <w:tcPr>
            <w:tcW w:w="3773" w:type="dxa"/>
            <w:tcBorders>
              <w:top w:val="nil"/>
              <w:left w:val="nil"/>
              <w:bottom w:val="single" w:sz="4" w:space="0" w:color="auto"/>
              <w:right w:val="single" w:sz="4" w:space="0" w:color="auto"/>
            </w:tcBorders>
            <w:noWrap/>
            <w:vAlign w:val="center"/>
          </w:tcPr>
          <w:p w14:paraId="7CB93A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2 687 932,90</w:t>
            </w:r>
          </w:p>
        </w:tc>
      </w:tr>
      <w:tr w:rsidR="00ED3EAC" w:rsidRPr="002210A4" w14:paraId="38C05E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0B5A6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152</w:t>
            </w:r>
          </w:p>
        </w:tc>
        <w:tc>
          <w:tcPr>
            <w:tcW w:w="4684" w:type="dxa"/>
            <w:tcBorders>
              <w:top w:val="nil"/>
              <w:left w:val="nil"/>
              <w:bottom w:val="single" w:sz="4" w:space="0" w:color="auto"/>
              <w:right w:val="single" w:sz="4" w:space="0" w:color="auto"/>
            </w:tcBorders>
            <w:noWrap/>
            <w:vAlign w:val="center"/>
          </w:tcPr>
          <w:p w14:paraId="02974C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991 142,64</w:t>
            </w:r>
          </w:p>
        </w:tc>
        <w:tc>
          <w:tcPr>
            <w:tcW w:w="3773" w:type="dxa"/>
            <w:tcBorders>
              <w:top w:val="nil"/>
              <w:left w:val="nil"/>
              <w:bottom w:val="single" w:sz="4" w:space="0" w:color="auto"/>
              <w:right w:val="single" w:sz="4" w:space="0" w:color="auto"/>
            </w:tcBorders>
            <w:noWrap/>
            <w:vAlign w:val="center"/>
          </w:tcPr>
          <w:p w14:paraId="016272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2 687 929,81</w:t>
            </w:r>
          </w:p>
        </w:tc>
      </w:tr>
      <w:tr w:rsidR="00ED3EAC" w:rsidRPr="002210A4" w14:paraId="63B575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F882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153</w:t>
            </w:r>
          </w:p>
        </w:tc>
        <w:tc>
          <w:tcPr>
            <w:tcW w:w="4684" w:type="dxa"/>
            <w:tcBorders>
              <w:top w:val="nil"/>
              <w:left w:val="nil"/>
              <w:bottom w:val="single" w:sz="4" w:space="0" w:color="auto"/>
              <w:right w:val="single" w:sz="4" w:space="0" w:color="auto"/>
            </w:tcBorders>
            <w:noWrap/>
            <w:vAlign w:val="center"/>
          </w:tcPr>
          <w:p w14:paraId="46A933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991 165,36</w:t>
            </w:r>
          </w:p>
        </w:tc>
        <w:tc>
          <w:tcPr>
            <w:tcW w:w="3773" w:type="dxa"/>
            <w:tcBorders>
              <w:top w:val="nil"/>
              <w:left w:val="nil"/>
              <w:bottom w:val="single" w:sz="4" w:space="0" w:color="auto"/>
              <w:right w:val="single" w:sz="4" w:space="0" w:color="auto"/>
            </w:tcBorders>
            <w:noWrap/>
            <w:vAlign w:val="center"/>
          </w:tcPr>
          <w:p w14:paraId="642111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2 687 887,07</w:t>
            </w:r>
          </w:p>
        </w:tc>
      </w:tr>
      <w:tr w:rsidR="00ED3EAC" w:rsidRPr="002210A4" w14:paraId="5DBE36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7396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154</w:t>
            </w:r>
          </w:p>
        </w:tc>
        <w:tc>
          <w:tcPr>
            <w:tcW w:w="4684" w:type="dxa"/>
            <w:tcBorders>
              <w:top w:val="nil"/>
              <w:left w:val="nil"/>
              <w:bottom w:val="single" w:sz="4" w:space="0" w:color="auto"/>
              <w:right w:val="single" w:sz="4" w:space="0" w:color="auto"/>
            </w:tcBorders>
            <w:noWrap/>
            <w:vAlign w:val="center"/>
          </w:tcPr>
          <w:p w14:paraId="446E06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991 202,77</w:t>
            </w:r>
          </w:p>
        </w:tc>
        <w:tc>
          <w:tcPr>
            <w:tcW w:w="3773" w:type="dxa"/>
            <w:tcBorders>
              <w:top w:val="nil"/>
              <w:left w:val="nil"/>
              <w:bottom w:val="single" w:sz="4" w:space="0" w:color="auto"/>
              <w:right w:val="single" w:sz="4" w:space="0" w:color="auto"/>
            </w:tcBorders>
            <w:noWrap/>
            <w:vAlign w:val="center"/>
          </w:tcPr>
          <w:p w14:paraId="4BFA55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2 687 804,68</w:t>
            </w:r>
          </w:p>
        </w:tc>
      </w:tr>
      <w:tr w:rsidR="00ED3EAC" w:rsidRPr="002210A4" w14:paraId="12905B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3E37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155</w:t>
            </w:r>
          </w:p>
        </w:tc>
        <w:tc>
          <w:tcPr>
            <w:tcW w:w="4684" w:type="dxa"/>
            <w:tcBorders>
              <w:top w:val="nil"/>
              <w:left w:val="nil"/>
              <w:bottom w:val="single" w:sz="4" w:space="0" w:color="auto"/>
              <w:right w:val="single" w:sz="4" w:space="0" w:color="auto"/>
            </w:tcBorders>
            <w:noWrap/>
            <w:vAlign w:val="center"/>
          </w:tcPr>
          <w:p w14:paraId="1EDA6F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991 261,58</w:t>
            </w:r>
          </w:p>
        </w:tc>
        <w:tc>
          <w:tcPr>
            <w:tcW w:w="3773" w:type="dxa"/>
            <w:tcBorders>
              <w:top w:val="nil"/>
              <w:left w:val="nil"/>
              <w:bottom w:val="single" w:sz="4" w:space="0" w:color="auto"/>
              <w:right w:val="single" w:sz="4" w:space="0" w:color="auto"/>
            </w:tcBorders>
            <w:noWrap/>
            <w:vAlign w:val="center"/>
          </w:tcPr>
          <w:p w14:paraId="3CE75A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2 687 653,58</w:t>
            </w:r>
          </w:p>
        </w:tc>
      </w:tr>
      <w:tr w:rsidR="00ED3EAC" w:rsidRPr="002210A4" w14:paraId="59400C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1128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156</w:t>
            </w:r>
          </w:p>
        </w:tc>
        <w:tc>
          <w:tcPr>
            <w:tcW w:w="4684" w:type="dxa"/>
            <w:tcBorders>
              <w:top w:val="nil"/>
              <w:left w:val="nil"/>
              <w:bottom w:val="single" w:sz="4" w:space="0" w:color="auto"/>
              <w:right w:val="single" w:sz="4" w:space="0" w:color="auto"/>
            </w:tcBorders>
            <w:noWrap/>
            <w:vAlign w:val="center"/>
          </w:tcPr>
          <w:p w14:paraId="78464C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991 340,13</w:t>
            </w:r>
          </w:p>
        </w:tc>
        <w:tc>
          <w:tcPr>
            <w:tcW w:w="3773" w:type="dxa"/>
            <w:tcBorders>
              <w:top w:val="nil"/>
              <w:left w:val="nil"/>
              <w:bottom w:val="single" w:sz="4" w:space="0" w:color="auto"/>
              <w:right w:val="single" w:sz="4" w:space="0" w:color="auto"/>
            </w:tcBorders>
            <w:noWrap/>
            <w:vAlign w:val="center"/>
          </w:tcPr>
          <w:p w14:paraId="3BF5A1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2 687 431,65</w:t>
            </w:r>
          </w:p>
        </w:tc>
      </w:tr>
      <w:tr w:rsidR="00ED3EAC" w:rsidRPr="002210A4" w14:paraId="45558D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3BB6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157</w:t>
            </w:r>
          </w:p>
        </w:tc>
        <w:tc>
          <w:tcPr>
            <w:tcW w:w="4684" w:type="dxa"/>
            <w:tcBorders>
              <w:top w:val="nil"/>
              <w:left w:val="nil"/>
              <w:bottom w:val="single" w:sz="4" w:space="0" w:color="auto"/>
              <w:right w:val="single" w:sz="4" w:space="0" w:color="auto"/>
            </w:tcBorders>
            <w:noWrap/>
            <w:vAlign w:val="center"/>
          </w:tcPr>
          <w:p w14:paraId="52C25E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991 350,13</w:t>
            </w:r>
          </w:p>
        </w:tc>
        <w:tc>
          <w:tcPr>
            <w:tcW w:w="3773" w:type="dxa"/>
            <w:tcBorders>
              <w:top w:val="nil"/>
              <w:left w:val="nil"/>
              <w:bottom w:val="single" w:sz="4" w:space="0" w:color="auto"/>
              <w:right w:val="single" w:sz="4" w:space="0" w:color="auto"/>
            </w:tcBorders>
            <w:noWrap/>
            <w:vAlign w:val="center"/>
          </w:tcPr>
          <w:p w14:paraId="05AFD3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2 687 434,77</w:t>
            </w:r>
          </w:p>
        </w:tc>
      </w:tr>
      <w:tr w:rsidR="00ED3EAC" w:rsidRPr="002210A4" w14:paraId="1DE51F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3140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158</w:t>
            </w:r>
          </w:p>
        </w:tc>
        <w:tc>
          <w:tcPr>
            <w:tcW w:w="4684" w:type="dxa"/>
            <w:tcBorders>
              <w:top w:val="nil"/>
              <w:left w:val="nil"/>
              <w:bottom w:val="single" w:sz="4" w:space="0" w:color="auto"/>
              <w:right w:val="single" w:sz="4" w:space="0" w:color="auto"/>
            </w:tcBorders>
            <w:noWrap/>
            <w:vAlign w:val="center"/>
          </w:tcPr>
          <w:p w14:paraId="4287B5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991 360,35</w:t>
            </w:r>
          </w:p>
        </w:tc>
        <w:tc>
          <w:tcPr>
            <w:tcW w:w="3773" w:type="dxa"/>
            <w:tcBorders>
              <w:top w:val="nil"/>
              <w:left w:val="nil"/>
              <w:bottom w:val="single" w:sz="4" w:space="0" w:color="auto"/>
              <w:right w:val="single" w:sz="4" w:space="0" w:color="auto"/>
            </w:tcBorders>
            <w:noWrap/>
            <w:vAlign w:val="center"/>
          </w:tcPr>
          <w:p w14:paraId="6B5458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2 687 404,56</w:t>
            </w:r>
          </w:p>
        </w:tc>
      </w:tr>
      <w:tr w:rsidR="00ED3EAC" w:rsidRPr="002210A4" w14:paraId="56515C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EAD9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159</w:t>
            </w:r>
          </w:p>
        </w:tc>
        <w:tc>
          <w:tcPr>
            <w:tcW w:w="4684" w:type="dxa"/>
            <w:tcBorders>
              <w:top w:val="nil"/>
              <w:left w:val="nil"/>
              <w:bottom w:val="single" w:sz="4" w:space="0" w:color="auto"/>
              <w:right w:val="single" w:sz="4" w:space="0" w:color="auto"/>
            </w:tcBorders>
            <w:noWrap/>
            <w:vAlign w:val="center"/>
          </w:tcPr>
          <w:p w14:paraId="3A5621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991 350,83</w:t>
            </w:r>
          </w:p>
        </w:tc>
        <w:tc>
          <w:tcPr>
            <w:tcW w:w="3773" w:type="dxa"/>
            <w:tcBorders>
              <w:top w:val="nil"/>
              <w:left w:val="nil"/>
              <w:bottom w:val="single" w:sz="4" w:space="0" w:color="auto"/>
              <w:right w:val="single" w:sz="4" w:space="0" w:color="auto"/>
            </w:tcBorders>
            <w:noWrap/>
            <w:vAlign w:val="center"/>
          </w:tcPr>
          <w:p w14:paraId="155E1B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2 687 401,41</w:t>
            </w:r>
          </w:p>
        </w:tc>
      </w:tr>
      <w:tr w:rsidR="00ED3EAC" w:rsidRPr="002210A4" w14:paraId="2DA133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466B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160</w:t>
            </w:r>
          </w:p>
        </w:tc>
        <w:tc>
          <w:tcPr>
            <w:tcW w:w="4684" w:type="dxa"/>
            <w:tcBorders>
              <w:top w:val="nil"/>
              <w:left w:val="nil"/>
              <w:bottom w:val="single" w:sz="4" w:space="0" w:color="auto"/>
              <w:right w:val="single" w:sz="4" w:space="0" w:color="auto"/>
            </w:tcBorders>
            <w:noWrap/>
            <w:vAlign w:val="center"/>
          </w:tcPr>
          <w:p w14:paraId="4A846D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991 393,66</w:t>
            </w:r>
          </w:p>
        </w:tc>
        <w:tc>
          <w:tcPr>
            <w:tcW w:w="3773" w:type="dxa"/>
            <w:tcBorders>
              <w:top w:val="nil"/>
              <w:left w:val="nil"/>
              <w:bottom w:val="single" w:sz="4" w:space="0" w:color="auto"/>
              <w:right w:val="single" w:sz="4" w:space="0" w:color="auto"/>
            </w:tcBorders>
            <w:noWrap/>
            <w:vAlign w:val="center"/>
          </w:tcPr>
          <w:p w14:paraId="55580A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2 687 280,41</w:t>
            </w:r>
          </w:p>
        </w:tc>
      </w:tr>
      <w:tr w:rsidR="00ED3EAC" w:rsidRPr="002210A4" w14:paraId="1E82F8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4A477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161</w:t>
            </w:r>
          </w:p>
        </w:tc>
        <w:tc>
          <w:tcPr>
            <w:tcW w:w="4684" w:type="dxa"/>
            <w:tcBorders>
              <w:top w:val="nil"/>
              <w:left w:val="nil"/>
              <w:bottom w:val="single" w:sz="4" w:space="0" w:color="auto"/>
              <w:right w:val="single" w:sz="4" w:space="0" w:color="auto"/>
            </w:tcBorders>
            <w:noWrap/>
            <w:vAlign w:val="center"/>
          </w:tcPr>
          <w:p w14:paraId="68A401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991 375,61</w:t>
            </w:r>
          </w:p>
        </w:tc>
        <w:tc>
          <w:tcPr>
            <w:tcW w:w="3773" w:type="dxa"/>
            <w:tcBorders>
              <w:top w:val="nil"/>
              <w:left w:val="nil"/>
              <w:bottom w:val="single" w:sz="4" w:space="0" w:color="auto"/>
              <w:right w:val="single" w:sz="4" w:space="0" w:color="auto"/>
            </w:tcBorders>
            <w:noWrap/>
            <w:vAlign w:val="center"/>
          </w:tcPr>
          <w:p w14:paraId="76E086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2 687 274,37</w:t>
            </w:r>
          </w:p>
        </w:tc>
      </w:tr>
      <w:tr w:rsidR="00ED3EAC" w:rsidRPr="002210A4" w14:paraId="31C1FC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8C384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162</w:t>
            </w:r>
          </w:p>
        </w:tc>
        <w:tc>
          <w:tcPr>
            <w:tcW w:w="4684" w:type="dxa"/>
            <w:tcBorders>
              <w:top w:val="nil"/>
              <w:left w:val="nil"/>
              <w:bottom w:val="single" w:sz="4" w:space="0" w:color="auto"/>
              <w:right w:val="single" w:sz="4" w:space="0" w:color="auto"/>
            </w:tcBorders>
            <w:noWrap/>
            <w:vAlign w:val="center"/>
          </w:tcPr>
          <w:p w14:paraId="1B5703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991 435,85</w:t>
            </w:r>
          </w:p>
        </w:tc>
        <w:tc>
          <w:tcPr>
            <w:tcW w:w="3773" w:type="dxa"/>
            <w:tcBorders>
              <w:top w:val="nil"/>
              <w:left w:val="nil"/>
              <w:bottom w:val="single" w:sz="4" w:space="0" w:color="auto"/>
              <w:right w:val="single" w:sz="4" w:space="0" w:color="auto"/>
            </w:tcBorders>
            <w:noWrap/>
            <w:vAlign w:val="center"/>
          </w:tcPr>
          <w:p w14:paraId="742104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2 687 100,35</w:t>
            </w:r>
          </w:p>
        </w:tc>
      </w:tr>
      <w:tr w:rsidR="00ED3EAC" w:rsidRPr="002210A4" w14:paraId="4379D2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4EE3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163</w:t>
            </w:r>
          </w:p>
        </w:tc>
        <w:tc>
          <w:tcPr>
            <w:tcW w:w="4684" w:type="dxa"/>
            <w:tcBorders>
              <w:top w:val="nil"/>
              <w:left w:val="nil"/>
              <w:bottom w:val="single" w:sz="4" w:space="0" w:color="auto"/>
              <w:right w:val="single" w:sz="4" w:space="0" w:color="auto"/>
            </w:tcBorders>
            <w:noWrap/>
            <w:vAlign w:val="center"/>
          </w:tcPr>
          <w:p w14:paraId="4462BA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991 473,72</w:t>
            </w:r>
          </w:p>
        </w:tc>
        <w:tc>
          <w:tcPr>
            <w:tcW w:w="3773" w:type="dxa"/>
            <w:tcBorders>
              <w:top w:val="nil"/>
              <w:left w:val="nil"/>
              <w:bottom w:val="single" w:sz="4" w:space="0" w:color="auto"/>
              <w:right w:val="single" w:sz="4" w:space="0" w:color="auto"/>
            </w:tcBorders>
            <w:noWrap/>
            <w:vAlign w:val="center"/>
          </w:tcPr>
          <w:p w14:paraId="1A978F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2 686 946,80</w:t>
            </w:r>
          </w:p>
        </w:tc>
      </w:tr>
      <w:tr w:rsidR="00ED3EAC" w:rsidRPr="002210A4" w14:paraId="080393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9E18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164</w:t>
            </w:r>
          </w:p>
        </w:tc>
        <w:tc>
          <w:tcPr>
            <w:tcW w:w="4684" w:type="dxa"/>
            <w:tcBorders>
              <w:top w:val="nil"/>
              <w:left w:val="nil"/>
              <w:bottom w:val="single" w:sz="4" w:space="0" w:color="auto"/>
              <w:right w:val="single" w:sz="4" w:space="0" w:color="auto"/>
            </w:tcBorders>
            <w:noWrap/>
            <w:vAlign w:val="center"/>
          </w:tcPr>
          <w:p w14:paraId="531DF1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991 484,60</w:t>
            </w:r>
          </w:p>
        </w:tc>
        <w:tc>
          <w:tcPr>
            <w:tcW w:w="3773" w:type="dxa"/>
            <w:tcBorders>
              <w:top w:val="nil"/>
              <w:left w:val="nil"/>
              <w:bottom w:val="single" w:sz="4" w:space="0" w:color="auto"/>
              <w:right w:val="single" w:sz="4" w:space="0" w:color="auto"/>
            </w:tcBorders>
            <w:noWrap/>
            <w:vAlign w:val="center"/>
          </w:tcPr>
          <w:p w14:paraId="3ECAE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2 686 890,01</w:t>
            </w:r>
          </w:p>
        </w:tc>
      </w:tr>
      <w:tr w:rsidR="00ED3EAC" w:rsidRPr="002210A4" w14:paraId="0AAA96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4B95D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165</w:t>
            </w:r>
          </w:p>
        </w:tc>
        <w:tc>
          <w:tcPr>
            <w:tcW w:w="4684" w:type="dxa"/>
            <w:tcBorders>
              <w:top w:val="nil"/>
              <w:left w:val="nil"/>
              <w:bottom w:val="single" w:sz="4" w:space="0" w:color="auto"/>
              <w:right w:val="single" w:sz="4" w:space="0" w:color="auto"/>
            </w:tcBorders>
            <w:noWrap/>
            <w:vAlign w:val="center"/>
          </w:tcPr>
          <w:p w14:paraId="4AC13B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991 515,21</w:t>
            </w:r>
          </w:p>
        </w:tc>
        <w:tc>
          <w:tcPr>
            <w:tcW w:w="3773" w:type="dxa"/>
            <w:tcBorders>
              <w:top w:val="nil"/>
              <w:left w:val="nil"/>
              <w:bottom w:val="single" w:sz="4" w:space="0" w:color="auto"/>
              <w:right w:val="single" w:sz="4" w:space="0" w:color="auto"/>
            </w:tcBorders>
            <w:noWrap/>
            <w:vAlign w:val="center"/>
          </w:tcPr>
          <w:p w14:paraId="721AD6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2 686 710,72</w:t>
            </w:r>
          </w:p>
        </w:tc>
      </w:tr>
      <w:tr w:rsidR="00ED3EAC" w:rsidRPr="002210A4" w14:paraId="15AF24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6026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166</w:t>
            </w:r>
          </w:p>
        </w:tc>
        <w:tc>
          <w:tcPr>
            <w:tcW w:w="4684" w:type="dxa"/>
            <w:tcBorders>
              <w:top w:val="nil"/>
              <w:left w:val="nil"/>
              <w:bottom w:val="single" w:sz="4" w:space="0" w:color="auto"/>
              <w:right w:val="single" w:sz="4" w:space="0" w:color="auto"/>
            </w:tcBorders>
            <w:noWrap/>
            <w:vAlign w:val="center"/>
          </w:tcPr>
          <w:p w14:paraId="7CBF46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991 530,92</w:t>
            </w:r>
          </w:p>
        </w:tc>
        <w:tc>
          <w:tcPr>
            <w:tcW w:w="3773" w:type="dxa"/>
            <w:tcBorders>
              <w:top w:val="nil"/>
              <w:left w:val="nil"/>
              <w:bottom w:val="single" w:sz="4" w:space="0" w:color="auto"/>
              <w:right w:val="single" w:sz="4" w:space="0" w:color="auto"/>
            </w:tcBorders>
            <w:noWrap/>
            <w:vAlign w:val="center"/>
          </w:tcPr>
          <w:p w14:paraId="510707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2 686 715,09</w:t>
            </w:r>
          </w:p>
        </w:tc>
      </w:tr>
      <w:tr w:rsidR="00ED3EAC" w:rsidRPr="002210A4" w14:paraId="4FEA51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07113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167</w:t>
            </w:r>
          </w:p>
        </w:tc>
        <w:tc>
          <w:tcPr>
            <w:tcW w:w="4684" w:type="dxa"/>
            <w:tcBorders>
              <w:top w:val="nil"/>
              <w:left w:val="nil"/>
              <w:bottom w:val="single" w:sz="4" w:space="0" w:color="auto"/>
              <w:right w:val="single" w:sz="4" w:space="0" w:color="auto"/>
            </w:tcBorders>
            <w:noWrap/>
            <w:vAlign w:val="center"/>
          </w:tcPr>
          <w:p w14:paraId="592B52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991 531,63</w:t>
            </w:r>
          </w:p>
        </w:tc>
        <w:tc>
          <w:tcPr>
            <w:tcW w:w="3773" w:type="dxa"/>
            <w:tcBorders>
              <w:top w:val="nil"/>
              <w:left w:val="nil"/>
              <w:bottom w:val="single" w:sz="4" w:space="0" w:color="auto"/>
              <w:right w:val="single" w:sz="4" w:space="0" w:color="auto"/>
            </w:tcBorders>
            <w:noWrap/>
            <w:vAlign w:val="center"/>
          </w:tcPr>
          <w:p w14:paraId="6DF7A1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2 686 728,30</w:t>
            </w:r>
          </w:p>
        </w:tc>
      </w:tr>
      <w:tr w:rsidR="00ED3EAC" w:rsidRPr="002210A4" w14:paraId="028F0F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53FC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168</w:t>
            </w:r>
          </w:p>
        </w:tc>
        <w:tc>
          <w:tcPr>
            <w:tcW w:w="4684" w:type="dxa"/>
            <w:tcBorders>
              <w:top w:val="nil"/>
              <w:left w:val="nil"/>
              <w:bottom w:val="single" w:sz="4" w:space="0" w:color="auto"/>
              <w:right w:val="single" w:sz="4" w:space="0" w:color="auto"/>
            </w:tcBorders>
            <w:noWrap/>
            <w:vAlign w:val="center"/>
          </w:tcPr>
          <w:p w14:paraId="101548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991 522,87</w:t>
            </w:r>
          </w:p>
        </w:tc>
        <w:tc>
          <w:tcPr>
            <w:tcW w:w="3773" w:type="dxa"/>
            <w:tcBorders>
              <w:top w:val="nil"/>
              <w:left w:val="nil"/>
              <w:bottom w:val="single" w:sz="4" w:space="0" w:color="auto"/>
              <w:right w:val="single" w:sz="4" w:space="0" w:color="auto"/>
            </w:tcBorders>
            <w:noWrap/>
            <w:vAlign w:val="center"/>
          </w:tcPr>
          <w:p w14:paraId="1B8CC5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2 686 762,25</w:t>
            </w:r>
          </w:p>
        </w:tc>
      </w:tr>
      <w:tr w:rsidR="00ED3EAC" w:rsidRPr="002210A4" w14:paraId="1C2A83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4D547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169</w:t>
            </w:r>
          </w:p>
        </w:tc>
        <w:tc>
          <w:tcPr>
            <w:tcW w:w="4684" w:type="dxa"/>
            <w:tcBorders>
              <w:top w:val="nil"/>
              <w:left w:val="nil"/>
              <w:bottom w:val="single" w:sz="4" w:space="0" w:color="auto"/>
              <w:right w:val="single" w:sz="4" w:space="0" w:color="auto"/>
            </w:tcBorders>
            <w:noWrap/>
            <w:vAlign w:val="center"/>
          </w:tcPr>
          <w:p w14:paraId="42ADAE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991 506,57</w:t>
            </w:r>
          </w:p>
        </w:tc>
        <w:tc>
          <w:tcPr>
            <w:tcW w:w="3773" w:type="dxa"/>
            <w:tcBorders>
              <w:top w:val="nil"/>
              <w:left w:val="nil"/>
              <w:bottom w:val="single" w:sz="4" w:space="0" w:color="auto"/>
              <w:right w:val="single" w:sz="4" w:space="0" w:color="auto"/>
            </w:tcBorders>
            <w:noWrap/>
            <w:vAlign w:val="center"/>
          </w:tcPr>
          <w:p w14:paraId="1C12E6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2 686 846,38</w:t>
            </w:r>
          </w:p>
        </w:tc>
      </w:tr>
      <w:tr w:rsidR="00ED3EAC" w:rsidRPr="002210A4" w14:paraId="5F1690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03B1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170</w:t>
            </w:r>
          </w:p>
        </w:tc>
        <w:tc>
          <w:tcPr>
            <w:tcW w:w="4684" w:type="dxa"/>
            <w:tcBorders>
              <w:top w:val="nil"/>
              <w:left w:val="nil"/>
              <w:bottom w:val="single" w:sz="4" w:space="0" w:color="auto"/>
              <w:right w:val="single" w:sz="4" w:space="0" w:color="auto"/>
            </w:tcBorders>
            <w:noWrap/>
            <w:vAlign w:val="center"/>
          </w:tcPr>
          <w:p w14:paraId="76ADDF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991 588,94</w:t>
            </w:r>
          </w:p>
        </w:tc>
        <w:tc>
          <w:tcPr>
            <w:tcW w:w="3773" w:type="dxa"/>
            <w:tcBorders>
              <w:top w:val="nil"/>
              <w:left w:val="nil"/>
              <w:bottom w:val="single" w:sz="4" w:space="0" w:color="auto"/>
              <w:right w:val="single" w:sz="4" w:space="0" w:color="auto"/>
            </w:tcBorders>
            <w:noWrap/>
            <w:vAlign w:val="center"/>
          </w:tcPr>
          <w:p w14:paraId="0768EB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2 686 863,29</w:t>
            </w:r>
          </w:p>
        </w:tc>
      </w:tr>
      <w:tr w:rsidR="00ED3EAC" w:rsidRPr="002210A4" w14:paraId="3BAFBE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B287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171</w:t>
            </w:r>
          </w:p>
        </w:tc>
        <w:tc>
          <w:tcPr>
            <w:tcW w:w="4684" w:type="dxa"/>
            <w:tcBorders>
              <w:top w:val="nil"/>
              <w:left w:val="nil"/>
              <w:bottom w:val="single" w:sz="4" w:space="0" w:color="auto"/>
              <w:right w:val="single" w:sz="4" w:space="0" w:color="auto"/>
            </w:tcBorders>
            <w:noWrap/>
            <w:vAlign w:val="center"/>
          </w:tcPr>
          <w:p w14:paraId="7F1521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991 632,15</w:t>
            </w:r>
          </w:p>
        </w:tc>
        <w:tc>
          <w:tcPr>
            <w:tcW w:w="3773" w:type="dxa"/>
            <w:tcBorders>
              <w:top w:val="nil"/>
              <w:left w:val="nil"/>
              <w:bottom w:val="single" w:sz="4" w:space="0" w:color="auto"/>
              <w:right w:val="single" w:sz="4" w:space="0" w:color="auto"/>
            </w:tcBorders>
            <w:noWrap/>
            <w:vAlign w:val="center"/>
          </w:tcPr>
          <w:p w14:paraId="68A5CC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2 686 879,03</w:t>
            </w:r>
          </w:p>
        </w:tc>
      </w:tr>
      <w:tr w:rsidR="00ED3EAC" w:rsidRPr="002210A4" w14:paraId="763D4D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18EFC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172</w:t>
            </w:r>
          </w:p>
        </w:tc>
        <w:tc>
          <w:tcPr>
            <w:tcW w:w="4684" w:type="dxa"/>
            <w:tcBorders>
              <w:top w:val="nil"/>
              <w:left w:val="nil"/>
              <w:bottom w:val="single" w:sz="4" w:space="0" w:color="auto"/>
              <w:right w:val="single" w:sz="4" w:space="0" w:color="auto"/>
            </w:tcBorders>
            <w:noWrap/>
            <w:vAlign w:val="center"/>
          </w:tcPr>
          <w:p w14:paraId="37B451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991 670,96</w:t>
            </w:r>
          </w:p>
        </w:tc>
        <w:tc>
          <w:tcPr>
            <w:tcW w:w="3773" w:type="dxa"/>
            <w:tcBorders>
              <w:top w:val="nil"/>
              <w:left w:val="nil"/>
              <w:bottom w:val="single" w:sz="4" w:space="0" w:color="auto"/>
              <w:right w:val="single" w:sz="4" w:space="0" w:color="auto"/>
            </w:tcBorders>
            <w:noWrap/>
            <w:vAlign w:val="center"/>
          </w:tcPr>
          <w:p w14:paraId="1B9D22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2 686 985,94</w:t>
            </w:r>
          </w:p>
        </w:tc>
      </w:tr>
      <w:tr w:rsidR="00ED3EAC" w:rsidRPr="002210A4" w14:paraId="3798C3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E5BF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173</w:t>
            </w:r>
          </w:p>
        </w:tc>
        <w:tc>
          <w:tcPr>
            <w:tcW w:w="4684" w:type="dxa"/>
            <w:tcBorders>
              <w:top w:val="nil"/>
              <w:left w:val="nil"/>
              <w:bottom w:val="single" w:sz="4" w:space="0" w:color="auto"/>
              <w:right w:val="single" w:sz="4" w:space="0" w:color="auto"/>
            </w:tcBorders>
            <w:noWrap/>
            <w:vAlign w:val="center"/>
          </w:tcPr>
          <w:p w14:paraId="10FCBE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991 595,29</w:t>
            </w:r>
          </w:p>
        </w:tc>
        <w:tc>
          <w:tcPr>
            <w:tcW w:w="3773" w:type="dxa"/>
            <w:tcBorders>
              <w:top w:val="nil"/>
              <w:left w:val="nil"/>
              <w:bottom w:val="single" w:sz="4" w:space="0" w:color="auto"/>
              <w:right w:val="single" w:sz="4" w:space="0" w:color="auto"/>
            </w:tcBorders>
            <w:noWrap/>
            <w:vAlign w:val="center"/>
          </w:tcPr>
          <w:p w14:paraId="4B1675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2 687 216,76</w:t>
            </w:r>
          </w:p>
        </w:tc>
      </w:tr>
      <w:tr w:rsidR="00ED3EAC" w:rsidRPr="002210A4" w14:paraId="3F8D7A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97259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174</w:t>
            </w:r>
          </w:p>
        </w:tc>
        <w:tc>
          <w:tcPr>
            <w:tcW w:w="4684" w:type="dxa"/>
            <w:tcBorders>
              <w:top w:val="nil"/>
              <w:left w:val="nil"/>
              <w:bottom w:val="single" w:sz="4" w:space="0" w:color="auto"/>
              <w:right w:val="single" w:sz="4" w:space="0" w:color="auto"/>
            </w:tcBorders>
            <w:noWrap/>
            <w:vAlign w:val="center"/>
          </w:tcPr>
          <w:p w14:paraId="138969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991 588,13</w:t>
            </w:r>
          </w:p>
        </w:tc>
        <w:tc>
          <w:tcPr>
            <w:tcW w:w="3773" w:type="dxa"/>
            <w:tcBorders>
              <w:top w:val="nil"/>
              <w:left w:val="nil"/>
              <w:bottom w:val="single" w:sz="4" w:space="0" w:color="auto"/>
              <w:right w:val="single" w:sz="4" w:space="0" w:color="auto"/>
            </w:tcBorders>
            <w:noWrap/>
            <w:vAlign w:val="center"/>
          </w:tcPr>
          <w:p w14:paraId="19B13D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2 687 274,67</w:t>
            </w:r>
          </w:p>
        </w:tc>
      </w:tr>
      <w:tr w:rsidR="00ED3EAC" w:rsidRPr="002210A4" w14:paraId="7F47E4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AFB0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175</w:t>
            </w:r>
          </w:p>
        </w:tc>
        <w:tc>
          <w:tcPr>
            <w:tcW w:w="4684" w:type="dxa"/>
            <w:tcBorders>
              <w:top w:val="nil"/>
              <w:left w:val="nil"/>
              <w:bottom w:val="single" w:sz="4" w:space="0" w:color="auto"/>
              <w:right w:val="single" w:sz="4" w:space="0" w:color="auto"/>
            </w:tcBorders>
            <w:noWrap/>
            <w:vAlign w:val="center"/>
          </w:tcPr>
          <w:p w14:paraId="3C1D8E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991 583,79</w:t>
            </w:r>
          </w:p>
        </w:tc>
        <w:tc>
          <w:tcPr>
            <w:tcW w:w="3773" w:type="dxa"/>
            <w:tcBorders>
              <w:top w:val="nil"/>
              <w:left w:val="nil"/>
              <w:bottom w:val="single" w:sz="4" w:space="0" w:color="auto"/>
              <w:right w:val="single" w:sz="4" w:space="0" w:color="auto"/>
            </w:tcBorders>
            <w:noWrap/>
            <w:vAlign w:val="center"/>
          </w:tcPr>
          <w:p w14:paraId="54E20E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2 687 313,68</w:t>
            </w:r>
          </w:p>
        </w:tc>
      </w:tr>
      <w:tr w:rsidR="00ED3EAC" w:rsidRPr="002210A4" w14:paraId="555AF4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0342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176</w:t>
            </w:r>
          </w:p>
        </w:tc>
        <w:tc>
          <w:tcPr>
            <w:tcW w:w="4684" w:type="dxa"/>
            <w:tcBorders>
              <w:top w:val="nil"/>
              <w:left w:val="nil"/>
              <w:bottom w:val="single" w:sz="4" w:space="0" w:color="auto"/>
              <w:right w:val="single" w:sz="4" w:space="0" w:color="auto"/>
            </w:tcBorders>
            <w:noWrap/>
            <w:vAlign w:val="center"/>
          </w:tcPr>
          <w:p w14:paraId="0C1522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991 579,40</w:t>
            </w:r>
          </w:p>
        </w:tc>
        <w:tc>
          <w:tcPr>
            <w:tcW w:w="3773" w:type="dxa"/>
            <w:tcBorders>
              <w:top w:val="nil"/>
              <w:left w:val="nil"/>
              <w:bottom w:val="single" w:sz="4" w:space="0" w:color="auto"/>
              <w:right w:val="single" w:sz="4" w:space="0" w:color="auto"/>
            </w:tcBorders>
            <w:noWrap/>
            <w:vAlign w:val="center"/>
          </w:tcPr>
          <w:p w14:paraId="21DA78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2 687 353,23</w:t>
            </w:r>
          </w:p>
        </w:tc>
      </w:tr>
      <w:tr w:rsidR="00ED3EAC" w:rsidRPr="002210A4" w14:paraId="7ABF56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6579C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177</w:t>
            </w:r>
          </w:p>
        </w:tc>
        <w:tc>
          <w:tcPr>
            <w:tcW w:w="4684" w:type="dxa"/>
            <w:tcBorders>
              <w:top w:val="nil"/>
              <w:left w:val="nil"/>
              <w:bottom w:val="single" w:sz="4" w:space="0" w:color="auto"/>
              <w:right w:val="single" w:sz="4" w:space="0" w:color="auto"/>
            </w:tcBorders>
            <w:noWrap/>
            <w:vAlign w:val="center"/>
          </w:tcPr>
          <w:p w14:paraId="58FDA0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991 575,17</w:t>
            </w:r>
          </w:p>
        </w:tc>
        <w:tc>
          <w:tcPr>
            <w:tcW w:w="3773" w:type="dxa"/>
            <w:tcBorders>
              <w:top w:val="nil"/>
              <w:left w:val="nil"/>
              <w:bottom w:val="single" w:sz="4" w:space="0" w:color="auto"/>
              <w:right w:val="single" w:sz="4" w:space="0" w:color="auto"/>
            </w:tcBorders>
            <w:noWrap/>
            <w:vAlign w:val="center"/>
          </w:tcPr>
          <w:p w14:paraId="1515A7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2 687 391,23</w:t>
            </w:r>
          </w:p>
        </w:tc>
      </w:tr>
      <w:tr w:rsidR="00ED3EAC" w:rsidRPr="002210A4" w14:paraId="2490B8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7150D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178</w:t>
            </w:r>
          </w:p>
        </w:tc>
        <w:tc>
          <w:tcPr>
            <w:tcW w:w="4684" w:type="dxa"/>
            <w:tcBorders>
              <w:top w:val="nil"/>
              <w:left w:val="nil"/>
              <w:bottom w:val="single" w:sz="4" w:space="0" w:color="auto"/>
              <w:right w:val="single" w:sz="4" w:space="0" w:color="auto"/>
            </w:tcBorders>
            <w:noWrap/>
            <w:vAlign w:val="center"/>
          </w:tcPr>
          <w:p w14:paraId="2B37DA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991 570,81</w:t>
            </w:r>
          </w:p>
        </w:tc>
        <w:tc>
          <w:tcPr>
            <w:tcW w:w="3773" w:type="dxa"/>
            <w:tcBorders>
              <w:top w:val="nil"/>
              <w:left w:val="nil"/>
              <w:bottom w:val="single" w:sz="4" w:space="0" w:color="auto"/>
              <w:right w:val="single" w:sz="4" w:space="0" w:color="auto"/>
            </w:tcBorders>
            <w:noWrap/>
            <w:vAlign w:val="center"/>
          </w:tcPr>
          <w:p w14:paraId="18D453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2 687 429,76</w:t>
            </w:r>
          </w:p>
        </w:tc>
      </w:tr>
      <w:tr w:rsidR="00ED3EAC" w:rsidRPr="002210A4" w14:paraId="3E9076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F129C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179</w:t>
            </w:r>
          </w:p>
        </w:tc>
        <w:tc>
          <w:tcPr>
            <w:tcW w:w="4684" w:type="dxa"/>
            <w:tcBorders>
              <w:top w:val="nil"/>
              <w:left w:val="nil"/>
              <w:bottom w:val="single" w:sz="4" w:space="0" w:color="auto"/>
              <w:right w:val="single" w:sz="4" w:space="0" w:color="auto"/>
            </w:tcBorders>
            <w:noWrap/>
            <w:vAlign w:val="center"/>
          </w:tcPr>
          <w:p w14:paraId="64DBAD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991 564,27</w:t>
            </w:r>
          </w:p>
        </w:tc>
        <w:tc>
          <w:tcPr>
            <w:tcW w:w="3773" w:type="dxa"/>
            <w:tcBorders>
              <w:top w:val="nil"/>
              <w:left w:val="nil"/>
              <w:bottom w:val="single" w:sz="4" w:space="0" w:color="auto"/>
              <w:right w:val="single" w:sz="4" w:space="0" w:color="auto"/>
            </w:tcBorders>
            <w:noWrap/>
            <w:vAlign w:val="center"/>
          </w:tcPr>
          <w:p w14:paraId="5AAD1F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2 687 469,39</w:t>
            </w:r>
          </w:p>
        </w:tc>
      </w:tr>
      <w:tr w:rsidR="00ED3EAC" w:rsidRPr="002210A4" w14:paraId="7C2F00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0EBA7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180</w:t>
            </w:r>
          </w:p>
        </w:tc>
        <w:tc>
          <w:tcPr>
            <w:tcW w:w="4684" w:type="dxa"/>
            <w:tcBorders>
              <w:top w:val="nil"/>
              <w:left w:val="nil"/>
              <w:bottom w:val="single" w:sz="4" w:space="0" w:color="auto"/>
              <w:right w:val="single" w:sz="4" w:space="0" w:color="auto"/>
            </w:tcBorders>
            <w:noWrap/>
            <w:vAlign w:val="center"/>
          </w:tcPr>
          <w:p w14:paraId="1B14B2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991 557,87</w:t>
            </w:r>
          </w:p>
        </w:tc>
        <w:tc>
          <w:tcPr>
            <w:tcW w:w="3773" w:type="dxa"/>
            <w:tcBorders>
              <w:top w:val="nil"/>
              <w:left w:val="nil"/>
              <w:bottom w:val="single" w:sz="4" w:space="0" w:color="auto"/>
              <w:right w:val="single" w:sz="4" w:space="0" w:color="auto"/>
            </w:tcBorders>
            <w:noWrap/>
            <w:vAlign w:val="center"/>
          </w:tcPr>
          <w:p w14:paraId="0416DD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2 687 507,36</w:t>
            </w:r>
          </w:p>
        </w:tc>
      </w:tr>
      <w:tr w:rsidR="00ED3EAC" w:rsidRPr="002210A4" w14:paraId="4AE7ED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29845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181</w:t>
            </w:r>
          </w:p>
        </w:tc>
        <w:tc>
          <w:tcPr>
            <w:tcW w:w="4684" w:type="dxa"/>
            <w:tcBorders>
              <w:top w:val="nil"/>
              <w:left w:val="nil"/>
              <w:bottom w:val="single" w:sz="4" w:space="0" w:color="auto"/>
              <w:right w:val="single" w:sz="4" w:space="0" w:color="auto"/>
            </w:tcBorders>
            <w:noWrap/>
            <w:vAlign w:val="center"/>
          </w:tcPr>
          <w:p w14:paraId="7DC70F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991 596,74</w:t>
            </w:r>
          </w:p>
        </w:tc>
        <w:tc>
          <w:tcPr>
            <w:tcW w:w="3773" w:type="dxa"/>
            <w:tcBorders>
              <w:top w:val="nil"/>
              <w:left w:val="nil"/>
              <w:bottom w:val="single" w:sz="4" w:space="0" w:color="auto"/>
              <w:right w:val="single" w:sz="4" w:space="0" w:color="auto"/>
            </w:tcBorders>
            <w:noWrap/>
            <w:vAlign w:val="center"/>
          </w:tcPr>
          <w:p w14:paraId="58B5A0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2 687 520,88</w:t>
            </w:r>
          </w:p>
        </w:tc>
      </w:tr>
      <w:tr w:rsidR="00ED3EAC" w:rsidRPr="002210A4" w14:paraId="63BAD5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87D9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182</w:t>
            </w:r>
          </w:p>
        </w:tc>
        <w:tc>
          <w:tcPr>
            <w:tcW w:w="4684" w:type="dxa"/>
            <w:tcBorders>
              <w:top w:val="nil"/>
              <w:left w:val="nil"/>
              <w:bottom w:val="single" w:sz="4" w:space="0" w:color="auto"/>
              <w:right w:val="single" w:sz="4" w:space="0" w:color="auto"/>
            </w:tcBorders>
            <w:noWrap/>
            <w:vAlign w:val="center"/>
          </w:tcPr>
          <w:p w14:paraId="7C9E8A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991 595,68</w:t>
            </w:r>
          </w:p>
        </w:tc>
        <w:tc>
          <w:tcPr>
            <w:tcW w:w="3773" w:type="dxa"/>
            <w:tcBorders>
              <w:top w:val="nil"/>
              <w:left w:val="nil"/>
              <w:bottom w:val="single" w:sz="4" w:space="0" w:color="auto"/>
              <w:right w:val="single" w:sz="4" w:space="0" w:color="auto"/>
            </w:tcBorders>
            <w:noWrap/>
            <w:vAlign w:val="center"/>
          </w:tcPr>
          <w:p w14:paraId="69224B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2 687 525,75</w:t>
            </w:r>
          </w:p>
        </w:tc>
      </w:tr>
      <w:tr w:rsidR="00ED3EAC" w:rsidRPr="002210A4" w14:paraId="72F21E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9483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183</w:t>
            </w:r>
          </w:p>
        </w:tc>
        <w:tc>
          <w:tcPr>
            <w:tcW w:w="4684" w:type="dxa"/>
            <w:tcBorders>
              <w:top w:val="nil"/>
              <w:left w:val="nil"/>
              <w:bottom w:val="single" w:sz="4" w:space="0" w:color="auto"/>
              <w:right w:val="single" w:sz="4" w:space="0" w:color="auto"/>
            </w:tcBorders>
            <w:noWrap/>
            <w:vAlign w:val="center"/>
          </w:tcPr>
          <w:p w14:paraId="098EFB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991 595,68</w:t>
            </w:r>
          </w:p>
        </w:tc>
        <w:tc>
          <w:tcPr>
            <w:tcW w:w="3773" w:type="dxa"/>
            <w:tcBorders>
              <w:top w:val="nil"/>
              <w:left w:val="nil"/>
              <w:bottom w:val="single" w:sz="4" w:space="0" w:color="auto"/>
              <w:right w:val="single" w:sz="4" w:space="0" w:color="auto"/>
            </w:tcBorders>
            <w:noWrap/>
            <w:vAlign w:val="center"/>
          </w:tcPr>
          <w:p w14:paraId="4D4F36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2 687 526,44</w:t>
            </w:r>
          </w:p>
        </w:tc>
      </w:tr>
      <w:tr w:rsidR="00ED3EAC" w:rsidRPr="002210A4" w14:paraId="3220E6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94C4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184</w:t>
            </w:r>
          </w:p>
        </w:tc>
        <w:tc>
          <w:tcPr>
            <w:tcW w:w="4684" w:type="dxa"/>
            <w:tcBorders>
              <w:top w:val="nil"/>
              <w:left w:val="nil"/>
              <w:bottom w:val="single" w:sz="4" w:space="0" w:color="auto"/>
              <w:right w:val="single" w:sz="4" w:space="0" w:color="auto"/>
            </w:tcBorders>
            <w:noWrap/>
            <w:vAlign w:val="center"/>
          </w:tcPr>
          <w:p w14:paraId="5F3E03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991 601,39</w:t>
            </w:r>
          </w:p>
        </w:tc>
        <w:tc>
          <w:tcPr>
            <w:tcW w:w="3773" w:type="dxa"/>
            <w:tcBorders>
              <w:top w:val="nil"/>
              <w:left w:val="nil"/>
              <w:bottom w:val="single" w:sz="4" w:space="0" w:color="auto"/>
              <w:right w:val="single" w:sz="4" w:space="0" w:color="auto"/>
            </w:tcBorders>
            <w:noWrap/>
            <w:vAlign w:val="center"/>
          </w:tcPr>
          <w:p w14:paraId="691DAA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2 687 528,63</w:t>
            </w:r>
          </w:p>
        </w:tc>
      </w:tr>
      <w:tr w:rsidR="00ED3EAC" w:rsidRPr="002210A4" w14:paraId="118ED9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413F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185</w:t>
            </w:r>
          </w:p>
        </w:tc>
        <w:tc>
          <w:tcPr>
            <w:tcW w:w="4684" w:type="dxa"/>
            <w:tcBorders>
              <w:top w:val="nil"/>
              <w:left w:val="nil"/>
              <w:bottom w:val="single" w:sz="4" w:space="0" w:color="auto"/>
              <w:right w:val="single" w:sz="4" w:space="0" w:color="auto"/>
            </w:tcBorders>
            <w:noWrap/>
            <w:vAlign w:val="center"/>
          </w:tcPr>
          <w:p w14:paraId="693F0B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991 611,74</w:t>
            </w:r>
          </w:p>
        </w:tc>
        <w:tc>
          <w:tcPr>
            <w:tcW w:w="3773" w:type="dxa"/>
            <w:tcBorders>
              <w:top w:val="nil"/>
              <w:left w:val="nil"/>
              <w:bottom w:val="single" w:sz="4" w:space="0" w:color="auto"/>
              <w:right w:val="single" w:sz="4" w:space="0" w:color="auto"/>
            </w:tcBorders>
            <w:noWrap/>
            <w:vAlign w:val="center"/>
          </w:tcPr>
          <w:p w14:paraId="32B62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2 687 542,27</w:t>
            </w:r>
          </w:p>
        </w:tc>
      </w:tr>
      <w:tr w:rsidR="00ED3EAC" w:rsidRPr="002210A4" w14:paraId="7BDB01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3065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186</w:t>
            </w:r>
          </w:p>
        </w:tc>
        <w:tc>
          <w:tcPr>
            <w:tcW w:w="4684" w:type="dxa"/>
            <w:tcBorders>
              <w:top w:val="nil"/>
              <w:left w:val="nil"/>
              <w:bottom w:val="single" w:sz="4" w:space="0" w:color="auto"/>
              <w:right w:val="single" w:sz="4" w:space="0" w:color="auto"/>
            </w:tcBorders>
            <w:noWrap/>
            <w:vAlign w:val="center"/>
          </w:tcPr>
          <w:p w14:paraId="4BAE15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991 632,81</w:t>
            </w:r>
          </w:p>
        </w:tc>
        <w:tc>
          <w:tcPr>
            <w:tcW w:w="3773" w:type="dxa"/>
            <w:tcBorders>
              <w:top w:val="nil"/>
              <w:left w:val="nil"/>
              <w:bottom w:val="single" w:sz="4" w:space="0" w:color="auto"/>
              <w:right w:val="single" w:sz="4" w:space="0" w:color="auto"/>
            </w:tcBorders>
            <w:noWrap/>
            <w:vAlign w:val="center"/>
          </w:tcPr>
          <w:p w14:paraId="708A11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2 687 623,26</w:t>
            </w:r>
          </w:p>
        </w:tc>
      </w:tr>
      <w:tr w:rsidR="00ED3EAC" w:rsidRPr="002210A4" w14:paraId="5A0BFB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E6C4E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187</w:t>
            </w:r>
          </w:p>
        </w:tc>
        <w:tc>
          <w:tcPr>
            <w:tcW w:w="4684" w:type="dxa"/>
            <w:tcBorders>
              <w:top w:val="nil"/>
              <w:left w:val="nil"/>
              <w:bottom w:val="single" w:sz="4" w:space="0" w:color="auto"/>
              <w:right w:val="single" w:sz="4" w:space="0" w:color="auto"/>
            </w:tcBorders>
            <w:noWrap/>
            <w:vAlign w:val="center"/>
          </w:tcPr>
          <w:p w14:paraId="7F1DCF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991 618,41</w:t>
            </w:r>
          </w:p>
        </w:tc>
        <w:tc>
          <w:tcPr>
            <w:tcW w:w="3773" w:type="dxa"/>
            <w:tcBorders>
              <w:top w:val="nil"/>
              <w:left w:val="nil"/>
              <w:bottom w:val="single" w:sz="4" w:space="0" w:color="auto"/>
              <w:right w:val="single" w:sz="4" w:space="0" w:color="auto"/>
            </w:tcBorders>
            <w:noWrap/>
            <w:vAlign w:val="center"/>
          </w:tcPr>
          <w:p w14:paraId="35BACB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2 687 692,59</w:t>
            </w:r>
          </w:p>
        </w:tc>
      </w:tr>
      <w:tr w:rsidR="00ED3EAC" w:rsidRPr="002210A4" w14:paraId="4EED48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CF5C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188</w:t>
            </w:r>
          </w:p>
        </w:tc>
        <w:tc>
          <w:tcPr>
            <w:tcW w:w="4684" w:type="dxa"/>
            <w:tcBorders>
              <w:top w:val="nil"/>
              <w:left w:val="nil"/>
              <w:bottom w:val="single" w:sz="4" w:space="0" w:color="auto"/>
              <w:right w:val="single" w:sz="4" w:space="0" w:color="auto"/>
            </w:tcBorders>
            <w:noWrap/>
            <w:vAlign w:val="center"/>
          </w:tcPr>
          <w:p w14:paraId="6626EA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991 613,29</w:t>
            </w:r>
          </w:p>
        </w:tc>
        <w:tc>
          <w:tcPr>
            <w:tcW w:w="3773" w:type="dxa"/>
            <w:tcBorders>
              <w:top w:val="nil"/>
              <w:left w:val="nil"/>
              <w:bottom w:val="single" w:sz="4" w:space="0" w:color="auto"/>
              <w:right w:val="single" w:sz="4" w:space="0" w:color="auto"/>
            </w:tcBorders>
            <w:noWrap/>
            <w:vAlign w:val="center"/>
          </w:tcPr>
          <w:p w14:paraId="7DFC30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2 687 720,64</w:t>
            </w:r>
          </w:p>
        </w:tc>
      </w:tr>
      <w:tr w:rsidR="00ED3EAC" w:rsidRPr="002210A4" w14:paraId="46CA35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FA28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189</w:t>
            </w:r>
          </w:p>
        </w:tc>
        <w:tc>
          <w:tcPr>
            <w:tcW w:w="4684" w:type="dxa"/>
            <w:tcBorders>
              <w:top w:val="nil"/>
              <w:left w:val="nil"/>
              <w:bottom w:val="single" w:sz="4" w:space="0" w:color="auto"/>
              <w:right w:val="single" w:sz="4" w:space="0" w:color="auto"/>
            </w:tcBorders>
            <w:noWrap/>
            <w:vAlign w:val="center"/>
          </w:tcPr>
          <w:p w14:paraId="3AF661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991 612,32</w:t>
            </w:r>
          </w:p>
        </w:tc>
        <w:tc>
          <w:tcPr>
            <w:tcW w:w="3773" w:type="dxa"/>
            <w:tcBorders>
              <w:top w:val="nil"/>
              <w:left w:val="nil"/>
              <w:bottom w:val="single" w:sz="4" w:space="0" w:color="auto"/>
              <w:right w:val="single" w:sz="4" w:space="0" w:color="auto"/>
            </w:tcBorders>
            <w:noWrap/>
            <w:vAlign w:val="center"/>
          </w:tcPr>
          <w:p w14:paraId="18FD4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2 687 742,27</w:t>
            </w:r>
          </w:p>
        </w:tc>
      </w:tr>
      <w:tr w:rsidR="00ED3EAC" w:rsidRPr="002210A4" w14:paraId="744693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6B46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190</w:t>
            </w:r>
          </w:p>
        </w:tc>
        <w:tc>
          <w:tcPr>
            <w:tcW w:w="4684" w:type="dxa"/>
            <w:tcBorders>
              <w:top w:val="nil"/>
              <w:left w:val="nil"/>
              <w:bottom w:val="single" w:sz="4" w:space="0" w:color="auto"/>
              <w:right w:val="single" w:sz="4" w:space="0" w:color="auto"/>
            </w:tcBorders>
            <w:noWrap/>
            <w:vAlign w:val="center"/>
          </w:tcPr>
          <w:p w14:paraId="6C72F4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991 619,09</w:t>
            </w:r>
          </w:p>
        </w:tc>
        <w:tc>
          <w:tcPr>
            <w:tcW w:w="3773" w:type="dxa"/>
            <w:tcBorders>
              <w:top w:val="nil"/>
              <w:left w:val="nil"/>
              <w:bottom w:val="single" w:sz="4" w:space="0" w:color="auto"/>
              <w:right w:val="single" w:sz="4" w:space="0" w:color="auto"/>
            </w:tcBorders>
            <w:noWrap/>
            <w:vAlign w:val="center"/>
          </w:tcPr>
          <w:p w14:paraId="111882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2 687 775,94</w:t>
            </w:r>
          </w:p>
        </w:tc>
      </w:tr>
      <w:tr w:rsidR="00ED3EAC" w:rsidRPr="002210A4" w14:paraId="3C8818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A2B8B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191</w:t>
            </w:r>
          </w:p>
        </w:tc>
        <w:tc>
          <w:tcPr>
            <w:tcW w:w="4684" w:type="dxa"/>
            <w:tcBorders>
              <w:top w:val="nil"/>
              <w:left w:val="nil"/>
              <w:bottom w:val="single" w:sz="4" w:space="0" w:color="auto"/>
              <w:right w:val="single" w:sz="4" w:space="0" w:color="auto"/>
            </w:tcBorders>
            <w:noWrap/>
            <w:vAlign w:val="center"/>
          </w:tcPr>
          <w:p w14:paraId="4794DF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991 584,65</w:t>
            </w:r>
          </w:p>
        </w:tc>
        <w:tc>
          <w:tcPr>
            <w:tcW w:w="3773" w:type="dxa"/>
            <w:tcBorders>
              <w:top w:val="nil"/>
              <w:left w:val="nil"/>
              <w:bottom w:val="single" w:sz="4" w:space="0" w:color="auto"/>
              <w:right w:val="single" w:sz="4" w:space="0" w:color="auto"/>
            </w:tcBorders>
            <w:noWrap/>
            <w:vAlign w:val="center"/>
          </w:tcPr>
          <w:p w14:paraId="3555ED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2 687 782,53</w:t>
            </w:r>
          </w:p>
        </w:tc>
      </w:tr>
      <w:tr w:rsidR="00ED3EAC" w:rsidRPr="002210A4" w14:paraId="7ADC1D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26F9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192</w:t>
            </w:r>
          </w:p>
        </w:tc>
        <w:tc>
          <w:tcPr>
            <w:tcW w:w="4684" w:type="dxa"/>
            <w:tcBorders>
              <w:top w:val="nil"/>
              <w:left w:val="nil"/>
              <w:bottom w:val="single" w:sz="4" w:space="0" w:color="auto"/>
              <w:right w:val="single" w:sz="4" w:space="0" w:color="auto"/>
            </w:tcBorders>
            <w:noWrap/>
            <w:vAlign w:val="center"/>
          </w:tcPr>
          <w:p w14:paraId="0E45BD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991 561,55</w:t>
            </w:r>
          </w:p>
        </w:tc>
        <w:tc>
          <w:tcPr>
            <w:tcW w:w="3773" w:type="dxa"/>
            <w:tcBorders>
              <w:top w:val="nil"/>
              <w:left w:val="nil"/>
              <w:bottom w:val="single" w:sz="4" w:space="0" w:color="auto"/>
              <w:right w:val="single" w:sz="4" w:space="0" w:color="auto"/>
            </w:tcBorders>
            <w:noWrap/>
            <w:vAlign w:val="center"/>
          </w:tcPr>
          <w:p w14:paraId="2476C1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2 687 882,01</w:t>
            </w:r>
          </w:p>
        </w:tc>
      </w:tr>
      <w:tr w:rsidR="00ED3EAC" w:rsidRPr="002210A4" w14:paraId="5F95E7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5644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193</w:t>
            </w:r>
          </w:p>
        </w:tc>
        <w:tc>
          <w:tcPr>
            <w:tcW w:w="4684" w:type="dxa"/>
            <w:tcBorders>
              <w:top w:val="nil"/>
              <w:left w:val="nil"/>
              <w:bottom w:val="single" w:sz="4" w:space="0" w:color="auto"/>
              <w:right w:val="single" w:sz="4" w:space="0" w:color="auto"/>
            </w:tcBorders>
            <w:noWrap/>
            <w:vAlign w:val="center"/>
          </w:tcPr>
          <w:p w14:paraId="2D8B97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991 563,98</w:t>
            </w:r>
          </w:p>
        </w:tc>
        <w:tc>
          <w:tcPr>
            <w:tcW w:w="3773" w:type="dxa"/>
            <w:tcBorders>
              <w:top w:val="nil"/>
              <w:left w:val="nil"/>
              <w:bottom w:val="single" w:sz="4" w:space="0" w:color="auto"/>
              <w:right w:val="single" w:sz="4" w:space="0" w:color="auto"/>
            </w:tcBorders>
            <w:noWrap/>
            <w:vAlign w:val="center"/>
          </w:tcPr>
          <w:p w14:paraId="5F2D15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2 687 903,97</w:t>
            </w:r>
          </w:p>
        </w:tc>
      </w:tr>
      <w:tr w:rsidR="00ED3EAC" w:rsidRPr="002210A4" w14:paraId="49C9A0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D89D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194</w:t>
            </w:r>
          </w:p>
        </w:tc>
        <w:tc>
          <w:tcPr>
            <w:tcW w:w="4684" w:type="dxa"/>
            <w:tcBorders>
              <w:top w:val="nil"/>
              <w:left w:val="nil"/>
              <w:bottom w:val="single" w:sz="4" w:space="0" w:color="auto"/>
              <w:right w:val="single" w:sz="4" w:space="0" w:color="auto"/>
            </w:tcBorders>
            <w:noWrap/>
            <w:vAlign w:val="center"/>
          </w:tcPr>
          <w:p w14:paraId="5530F0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991 601,81</w:t>
            </w:r>
          </w:p>
        </w:tc>
        <w:tc>
          <w:tcPr>
            <w:tcW w:w="3773" w:type="dxa"/>
            <w:tcBorders>
              <w:top w:val="nil"/>
              <w:left w:val="nil"/>
              <w:bottom w:val="single" w:sz="4" w:space="0" w:color="auto"/>
              <w:right w:val="single" w:sz="4" w:space="0" w:color="auto"/>
            </w:tcBorders>
            <w:noWrap/>
            <w:vAlign w:val="center"/>
          </w:tcPr>
          <w:p w14:paraId="51912F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2 687 967,14</w:t>
            </w:r>
          </w:p>
        </w:tc>
      </w:tr>
      <w:tr w:rsidR="00ED3EAC" w:rsidRPr="002210A4" w14:paraId="3DD041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2468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195</w:t>
            </w:r>
          </w:p>
        </w:tc>
        <w:tc>
          <w:tcPr>
            <w:tcW w:w="4684" w:type="dxa"/>
            <w:tcBorders>
              <w:top w:val="nil"/>
              <w:left w:val="nil"/>
              <w:bottom w:val="single" w:sz="4" w:space="0" w:color="auto"/>
              <w:right w:val="single" w:sz="4" w:space="0" w:color="auto"/>
            </w:tcBorders>
            <w:noWrap/>
            <w:vAlign w:val="center"/>
          </w:tcPr>
          <w:p w14:paraId="2AB7B4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991 678,77</w:t>
            </w:r>
          </w:p>
        </w:tc>
        <w:tc>
          <w:tcPr>
            <w:tcW w:w="3773" w:type="dxa"/>
            <w:tcBorders>
              <w:top w:val="nil"/>
              <w:left w:val="nil"/>
              <w:bottom w:val="single" w:sz="4" w:space="0" w:color="auto"/>
              <w:right w:val="single" w:sz="4" w:space="0" w:color="auto"/>
            </w:tcBorders>
            <w:noWrap/>
            <w:vAlign w:val="center"/>
          </w:tcPr>
          <w:p w14:paraId="64842D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2 688 008,78</w:t>
            </w:r>
          </w:p>
        </w:tc>
      </w:tr>
      <w:tr w:rsidR="00ED3EAC" w:rsidRPr="002210A4" w14:paraId="50889B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6E02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196</w:t>
            </w:r>
          </w:p>
        </w:tc>
        <w:tc>
          <w:tcPr>
            <w:tcW w:w="4684" w:type="dxa"/>
            <w:tcBorders>
              <w:top w:val="nil"/>
              <w:left w:val="nil"/>
              <w:bottom w:val="single" w:sz="4" w:space="0" w:color="auto"/>
              <w:right w:val="single" w:sz="4" w:space="0" w:color="auto"/>
            </w:tcBorders>
            <w:noWrap/>
            <w:vAlign w:val="center"/>
          </w:tcPr>
          <w:p w14:paraId="0C730A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991 680,31</w:t>
            </w:r>
          </w:p>
        </w:tc>
        <w:tc>
          <w:tcPr>
            <w:tcW w:w="3773" w:type="dxa"/>
            <w:tcBorders>
              <w:top w:val="nil"/>
              <w:left w:val="nil"/>
              <w:bottom w:val="single" w:sz="4" w:space="0" w:color="auto"/>
              <w:right w:val="single" w:sz="4" w:space="0" w:color="auto"/>
            </w:tcBorders>
            <w:noWrap/>
            <w:vAlign w:val="center"/>
          </w:tcPr>
          <w:p w14:paraId="34703A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2 688 011,41</w:t>
            </w:r>
          </w:p>
        </w:tc>
      </w:tr>
      <w:tr w:rsidR="00ED3EAC" w:rsidRPr="002210A4" w14:paraId="405586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BF797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197</w:t>
            </w:r>
          </w:p>
        </w:tc>
        <w:tc>
          <w:tcPr>
            <w:tcW w:w="4684" w:type="dxa"/>
            <w:tcBorders>
              <w:top w:val="nil"/>
              <w:left w:val="nil"/>
              <w:bottom w:val="single" w:sz="4" w:space="0" w:color="auto"/>
              <w:right w:val="single" w:sz="4" w:space="0" w:color="auto"/>
            </w:tcBorders>
            <w:noWrap/>
            <w:vAlign w:val="center"/>
          </w:tcPr>
          <w:p w14:paraId="03A4A8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991 744,90</w:t>
            </w:r>
          </w:p>
        </w:tc>
        <w:tc>
          <w:tcPr>
            <w:tcW w:w="3773" w:type="dxa"/>
            <w:tcBorders>
              <w:top w:val="nil"/>
              <w:left w:val="nil"/>
              <w:bottom w:val="single" w:sz="4" w:space="0" w:color="auto"/>
              <w:right w:val="single" w:sz="4" w:space="0" w:color="auto"/>
            </w:tcBorders>
            <w:noWrap/>
            <w:vAlign w:val="center"/>
          </w:tcPr>
          <w:p w14:paraId="5EF036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2 688 040,13</w:t>
            </w:r>
          </w:p>
        </w:tc>
      </w:tr>
      <w:tr w:rsidR="00ED3EAC" w:rsidRPr="002210A4" w14:paraId="2E9F87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1211C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198</w:t>
            </w:r>
          </w:p>
        </w:tc>
        <w:tc>
          <w:tcPr>
            <w:tcW w:w="4684" w:type="dxa"/>
            <w:tcBorders>
              <w:top w:val="nil"/>
              <w:left w:val="nil"/>
              <w:bottom w:val="single" w:sz="4" w:space="0" w:color="auto"/>
              <w:right w:val="single" w:sz="4" w:space="0" w:color="auto"/>
            </w:tcBorders>
            <w:noWrap/>
            <w:vAlign w:val="center"/>
          </w:tcPr>
          <w:p w14:paraId="4C4102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991 761,85</w:t>
            </w:r>
          </w:p>
        </w:tc>
        <w:tc>
          <w:tcPr>
            <w:tcW w:w="3773" w:type="dxa"/>
            <w:tcBorders>
              <w:top w:val="nil"/>
              <w:left w:val="nil"/>
              <w:bottom w:val="single" w:sz="4" w:space="0" w:color="auto"/>
              <w:right w:val="single" w:sz="4" w:space="0" w:color="auto"/>
            </w:tcBorders>
            <w:noWrap/>
            <w:vAlign w:val="center"/>
          </w:tcPr>
          <w:p w14:paraId="7517D6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2 688 052,08</w:t>
            </w:r>
          </w:p>
        </w:tc>
      </w:tr>
      <w:tr w:rsidR="00ED3EAC" w:rsidRPr="002210A4" w14:paraId="07FC93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248A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199</w:t>
            </w:r>
          </w:p>
        </w:tc>
        <w:tc>
          <w:tcPr>
            <w:tcW w:w="4684" w:type="dxa"/>
            <w:tcBorders>
              <w:top w:val="nil"/>
              <w:left w:val="nil"/>
              <w:bottom w:val="single" w:sz="4" w:space="0" w:color="auto"/>
              <w:right w:val="single" w:sz="4" w:space="0" w:color="auto"/>
            </w:tcBorders>
            <w:noWrap/>
            <w:vAlign w:val="center"/>
          </w:tcPr>
          <w:p w14:paraId="49DC99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991 765,68</w:t>
            </w:r>
          </w:p>
        </w:tc>
        <w:tc>
          <w:tcPr>
            <w:tcW w:w="3773" w:type="dxa"/>
            <w:tcBorders>
              <w:top w:val="nil"/>
              <w:left w:val="nil"/>
              <w:bottom w:val="single" w:sz="4" w:space="0" w:color="auto"/>
              <w:right w:val="single" w:sz="4" w:space="0" w:color="auto"/>
            </w:tcBorders>
            <w:noWrap/>
            <w:vAlign w:val="center"/>
          </w:tcPr>
          <w:p w14:paraId="2F0258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2 688 050,78</w:t>
            </w:r>
          </w:p>
        </w:tc>
      </w:tr>
      <w:tr w:rsidR="00ED3EAC" w:rsidRPr="002210A4" w14:paraId="4C6561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A068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200</w:t>
            </w:r>
          </w:p>
        </w:tc>
        <w:tc>
          <w:tcPr>
            <w:tcW w:w="4684" w:type="dxa"/>
            <w:tcBorders>
              <w:top w:val="nil"/>
              <w:left w:val="nil"/>
              <w:bottom w:val="single" w:sz="4" w:space="0" w:color="auto"/>
              <w:right w:val="single" w:sz="4" w:space="0" w:color="auto"/>
            </w:tcBorders>
            <w:noWrap/>
            <w:vAlign w:val="center"/>
          </w:tcPr>
          <w:p w14:paraId="47C686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991 793,91</w:t>
            </w:r>
          </w:p>
        </w:tc>
        <w:tc>
          <w:tcPr>
            <w:tcW w:w="3773" w:type="dxa"/>
            <w:tcBorders>
              <w:top w:val="nil"/>
              <w:left w:val="nil"/>
              <w:bottom w:val="single" w:sz="4" w:space="0" w:color="auto"/>
              <w:right w:val="single" w:sz="4" w:space="0" w:color="auto"/>
            </w:tcBorders>
            <w:noWrap/>
            <w:vAlign w:val="center"/>
          </w:tcPr>
          <w:p w14:paraId="260FEF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2 688 068,27</w:t>
            </w:r>
          </w:p>
        </w:tc>
      </w:tr>
      <w:tr w:rsidR="00ED3EAC" w:rsidRPr="002210A4" w14:paraId="557A51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6568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201</w:t>
            </w:r>
          </w:p>
        </w:tc>
        <w:tc>
          <w:tcPr>
            <w:tcW w:w="4684" w:type="dxa"/>
            <w:tcBorders>
              <w:top w:val="nil"/>
              <w:left w:val="nil"/>
              <w:bottom w:val="single" w:sz="4" w:space="0" w:color="auto"/>
              <w:right w:val="single" w:sz="4" w:space="0" w:color="auto"/>
            </w:tcBorders>
            <w:noWrap/>
            <w:vAlign w:val="center"/>
          </w:tcPr>
          <w:p w14:paraId="156173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991 798,15</w:t>
            </w:r>
          </w:p>
        </w:tc>
        <w:tc>
          <w:tcPr>
            <w:tcW w:w="3773" w:type="dxa"/>
            <w:tcBorders>
              <w:top w:val="nil"/>
              <w:left w:val="nil"/>
              <w:bottom w:val="single" w:sz="4" w:space="0" w:color="auto"/>
              <w:right w:val="single" w:sz="4" w:space="0" w:color="auto"/>
            </w:tcBorders>
            <w:noWrap/>
            <w:vAlign w:val="center"/>
          </w:tcPr>
          <w:p w14:paraId="56960C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2 688 070,92</w:t>
            </w:r>
          </w:p>
        </w:tc>
      </w:tr>
      <w:tr w:rsidR="00ED3EAC" w:rsidRPr="002210A4" w14:paraId="6F21C2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97D2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202</w:t>
            </w:r>
          </w:p>
        </w:tc>
        <w:tc>
          <w:tcPr>
            <w:tcW w:w="4684" w:type="dxa"/>
            <w:tcBorders>
              <w:top w:val="nil"/>
              <w:left w:val="nil"/>
              <w:bottom w:val="single" w:sz="4" w:space="0" w:color="auto"/>
              <w:right w:val="single" w:sz="4" w:space="0" w:color="auto"/>
            </w:tcBorders>
            <w:noWrap/>
            <w:vAlign w:val="center"/>
          </w:tcPr>
          <w:p w14:paraId="6B608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991 803,44</w:t>
            </w:r>
          </w:p>
        </w:tc>
        <w:tc>
          <w:tcPr>
            <w:tcW w:w="3773" w:type="dxa"/>
            <w:tcBorders>
              <w:top w:val="nil"/>
              <w:left w:val="nil"/>
              <w:bottom w:val="single" w:sz="4" w:space="0" w:color="auto"/>
              <w:right w:val="single" w:sz="4" w:space="0" w:color="auto"/>
            </w:tcBorders>
            <w:noWrap/>
            <w:vAlign w:val="center"/>
          </w:tcPr>
          <w:p w14:paraId="7165F2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2 688 062,43</w:t>
            </w:r>
          </w:p>
        </w:tc>
      </w:tr>
      <w:tr w:rsidR="00ED3EAC" w:rsidRPr="002210A4" w14:paraId="584439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37277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203</w:t>
            </w:r>
          </w:p>
        </w:tc>
        <w:tc>
          <w:tcPr>
            <w:tcW w:w="4684" w:type="dxa"/>
            <w:tcBorders>
              <w:top w:val="nil"/>
              <w:left w:val="nil"/>
              <w:bottom w:val="single" w:sz="4" w:space="0" w:color="auto"/>
              <w:right w:val="single" w:sz="4" w:space="0" w:color="auto"/>
            </w:tcBorders>
            <w:noWrap/>
            <w:vAlign w:val="center"/>
          </w:tcPr>
          <w:p w14:paraId="47F1E3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991 810,88</w:t>
            </w:r>
          </w:p>
        </w:tc>
        <w:tc>
          <w:tcPr>
            <w:tcW w:w="3773" w:type="dxa"/>
            <w:tcBorders>
              <w:top w:val="nil"/>
              <w:left w:val="nil"/>
              <w:bottom w:val="single" w:sz="4" w:space="0" w:color="auto"/>
              <w:right w:val="single" w:sz="4" w:space="0" w:color="auto"/>
            </w:tcBorders>
            <w:noWrap/>
            <w:vAlign w:val="center"/>
          </w:tcPr>
          <w:p w14:paraId="25AC26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2 688 053,04</w:t>
            </w:r>
          </w:p>
        </w:tc>
      </w:tr>
      <w:tr w:rsidR="00ED3EAC" w:rsidRPr="002210A4" w14:paraId="3D6D4A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57D0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204</w:t>
            </w:r>
          </w:p>
        </w:tc>
        <w:tc>
          <w:tcPr>
            <w:tcW w:w="4684" w:type="dxa"/>
            <w:tcBorders>
              <w:top w:val="nil"/>
              <w:left w:val="nil"/>
              <w:bottom w:val="single" w:sz="4" w:space="0" w:color="auto"/>
              <w:right w:val="single" w:sz="4" w:space="0" w:color="auto"/>
            </w:tcBorders>
            <w:noWrap/>
            <w:vAlign w:val="center"/>
          </w:tcPr>
          <w:p w14:paraId="5FF93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991 821,02</w:t>
            </w:r>
          </w:p>
        </w:tc>
        <w:tc>
          <w:tcPr>
            <w:tcW w:w="3773" w:type="dxa"/>
            <w:tcBorders>
              <w:top w:val="nil"/>
              <w:left w:val="nil"/>
              <w:bottom w:val="single" w:sz="4" w:space="0" w:color="auto"/>
              <w:right w:val="single" w:sz="4" w:space="0" w:color="auto"/>
            </w:tcBorders>
            <w:noWrap/>
            <w:vAlign w:val="center"/>
          </w:tcPr>
          <w:p w14:paraId="76CD4F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2 688 036,17</w:t>
            </w:r>
          </w:p>
        </w:tc>
      </w:tr>
      <w:tr w:rsidR="00ED3EAC" w:rsidRPr="002210A4" w14:paraId="70D85B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BF21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205</w:t>
            </w:r>
          </w:p>
        </w:tc>
        <w:tc>
          <w:tcPr>
            <w:tcW w:w="4684" w:type="dxa"/>
            <w:tcBorders>
              <w:top w:val="nil"/>
              <w:left w:val="nil"/>
              <w:bottom w:val="single" w:sz="4" w:space="0" w:color="auto"/>
              <w:right w:val="single" w:sz="4" w:space="0" w:color="auto"/>
            </w:tcBorders>
            <w:noWrap/>
            <w:vAlign w:val="center"/>
          </w:tcPr>
          <w:p w14:paraId="537AD5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991 813,45</w:t>
            </w:r>
          </w:p>
        </w:tc>
        <w:tc>
          <w:tcPr>
            <w:tcW w:w="3773" w:type="dxa"/>
            <w:tcBorders>
              <w:top w:val="nil"/>
              <w:left w:val="nil"/>
              <w:bottom w:val="single" w:sz="4" w:space="0" w:color="auto"/>
              <w:right w:val="single" w:sz="4" w:space="0" w:color="auto"/>
            </w:tcBorders>
            <w:noWrap/>
            <w:vAlign w:val="center"/>
          </w:tcPr>
          <w:p w14:paraId="2A5743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2 688 030,12</w:t>
            </w:r>
          </w:p>
        </w:tc>
      </w:tr>
      <w:tr w:rsidR="00ED3EAC" w:rsidRPr="002210A4" w14:paraId="59C6E2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48F90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206</w:t>
            </w:r>
          </w:p>
        </w:tc>
        <w:tc>
          <w:tcPr>
            <w:tcW w:w="4684" w:type="dxa"/>
            <w:tcBorders>
              <w:top w:val="nil"/>
              <w:left w:val="nil"/>
              <w:bottom w:val="single" w:sz="4" w:space="0" w:color="auto"/>
              <w:right w:val="single" w:sz="4" w:space="0" w:color="auto"/>
            </w:tcBorders>
            <w:noWrap/>
            <w:vAlign w:val="center"/>
          </w:tcPr>
          <w:p w14:paraId="0586C0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991 836,77</w:t>
            </w:r>
          </w:p>
        </w:tc>
        <w:tc>
          <w:tcPr>
            <w:tcW w:w="3773" w:type="dxa"/>
            <w:tcBorders>
              <w:top w:val="nil"/>
              <w:left w:val="nil"/>
              <w:bottom w:val="single" w:sz="4" w:space="0" w:color="auto"/>
              <w:right w:val="single" w:sz="4" w:space="0" w:color="auto"/>
            </w:tcBorders>
            <w:noWrap/>
            <w:vAlign w:val="center"/>
          </w:tcPr>
          <w:p w14:paraId="1D9AE1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2 688 015,27</w:t>
            </w:r>
          </w:p>
        </w:tc>
      </w:tr>
      <w:tr w:rsidR="00ED3EAC" w:rsidRPr="002210A4" w14:paraId="77B265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FF26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207</w:t>
            </w:r>
          </w:p>
        </w:tc>
        <w:tc>
          <w:tcPr>
            <w:tcW w:w="4684" w:type="dxa"/>
            <w:tcBorders>
              <w:top w:val="nil"/>
              <w:left w:val="nil"/>
              <w:bottom w:val="single" w:sz="4" w:space="0" w:color="auto"/>
              <w:right w:val="single" w:sz="4" w:space="0" w:color="auto"/>
            </w:tcBorders>
            <w:noWrap/>
            <w:vAlign w:val="center"/>
          </w:tcPr>
          <w:p w14:paraId="007AC2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991 861,56</w:t>
            </w:r>
          </w:p>
        </w:tc>
        <w:tc>
          <w:tcPr>
            <w:tcW w:w="3773" w:type="dxa"/>
            <w:tcBorders>
              <w:top w:val="nil"/>
              <w:left w:val="nil"/>
              <w:bottom w:val="single" w:sz="4" w:space="0" w:color="auto"/>
              <w:right w:val="single" w:sz="4" w:space="0" w:color="auto"/>
            </w:tcBorders>
            <w:noWrap/>
            <w:vAlign w:val="center"/>
          </w:tcPr>
          <w:p w14:paraId="0087E0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2 687 999,44</w:t>
            </w:r>
          </w:p>
        </w:tc>
      </w:tr>
      <w:tr w:rsidR="00ED3EAC" w:rsidRPr="002210A4" w14:paraId="221595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F235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208</w:t>
            </w:r>
          </w:p>
        </w:tc>
        <w:tc>
          <w:tcPr>
            <w:tcW w:w="4684" w:type="dxa"/>
            <w:tcBorders>
              <w:top w:val="nil"/>
              <w:left w:val="nil"/>
              <w:bottom w:val="single" w:sz="4" w:space="0" w:color="auto"/>
              <w:right w:val="single" w:sz="4" w:space="0" w:color="auto"/>
            </w:tcBorders>
            <w:noWrap/>
            <w:vAlign w:val="center"/>
          </w:tcPr>
          <w:p w14:paraId="140DB0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991 861,53</w:t>
            </w:r>
          </w:p>
        </w:tc>
        <w:tc>
          <w:tcPr>
            <w:tcW w:w="3773" w:type="dxa"/>
            <w:tcBorders>
              <w:top w:val="nil"/>
              <w:left w:val="nil"/>
              <w:bottom w:val="single" w:sz="4" w:space="0" w:color="auto"/>
              <w:right w:val="single" w:sz="4" w:space="0" w:color="auto"/>
            </w:tcBorders>
            <w:noWrap/>
            <w:vAlign w:val="center"/>
          </w:tcPr>
          <w:p w14:paraId="6C4B5C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2 687 999,34</w:t>
            </w:r>
          </w:p>
        </w:tc>
      </w:tr>
      <w:tr w:rsidR="00ED3EAC" w:rsidRPr="002210A4" w14:paraId="7B7AA2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2310B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209</w:t>
            </w:r>
          </w:p>
        </w:tc>
        <w:tc>
          <w:tcPr>
            <w:tcW w:w="4684" w:type="dxa"/>
            <w:tcBorders>
              <w:top w:val="nil"/>
              <w:left w:val="nil"/>
              <w:bottom w:val="single" w:sz="4" w:space="0" w:color="auto"/>
              <w:right w:val="single" w:sz="4" w:space="0" w:color="auto"/>
            </w:tcBorders>
            <w:noWrap/>
            <w:vAlign w:val="center"/>
          </w:tcPr>
          <w:p w14:paraId="2945C0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991 925,42</w:t>
            </w:r>
          </w:p>
        </w:tc>
        <w:tc>
          <w:tcPr>
            <w:tcW w:w="3773" w:type="dxa"/>
            <w:tcBorders>
              <w:top w:val="nil"/>
              <w:left w:val="nil"/>
              <w:bottom w:val="single" w:sz="4" w:space="0" w:color="auto"/>
              <w:right w:val="single" w:sz="4" w:space="0" w:color="auto"/>
            </w:tcBorders>
            <w:noWrap/>
            <w:vAlign w:val="center"/>
          </w:tcPr>
          <w:p w14:paraId="740193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2 687 962,97</w:t>
            </w:r>
          </w:p>
        </w:tc>
      </w:tr>
      <w:tr w:rsidR="00ED3EAC" w:rsidRPr="002210A4" w14:paraId="7DFCDF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B9787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210</w:t>
            </w:r>
          </w:p>
        </w:tc>
        <w:tc>
          <w:tcPr>
            <w:tcW w:w="4684" w:type="dxa"/>
            <w:tcBorders>
              <w:top w:val="nil"/>
              <w:left w:val="nil"/>
              <w:bottom w:val="single" w:sz="4" w:space="0" w:color="auto"/>
              <w:right w:val="single" w:sz="4" w:space="0" w:color="auto"/>
            </w:tcBorders>
            <w:noWrap/>
            <w:vAlign w:val="center"/>
          </w:tcPr>
          <w:p w14:paraId="285072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991 925,42</w:t>
            </w:r>
          </w:p>
        </w:tc>
        <w:tc>
          <w:tcPr>
            <w:tcW w:w="3773" w:type="dxa"/>
            <w:tcBorders>
              <w:top w:val="nil"/>
              <w:left w:val="nil"/>
              <w:bottom w:val="single" w:sz="4" w:space="0" w:color="auto"/>
              <w:right w:val="single" w:sz="4" w:space="0" w:color="auto"/>
            </w:tcBorders>
            <w:noWrap/>
            <w:vAlign w:val="center"/>
          </w:tcPr>
          <w:p w14:paraId="31394A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2 687 962,96</w:t>
            </w:r>
          </w:p>
        </w:tc>
      </w:tr>
      <w:tr w:rsidR="00ED3EAC" w:rsidRPr="002210A4" w14:paraId="153E01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858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211</w:t>
            </w:r>
          </w:p>
        </w:tc>
        <w:tc>
          <w:tcPr>
            <w:tcW w:w="4684" w:type="dxa"/>
            <w:tcBorders>
              <w:top w:val="nil"/>
              <w:left w:val="nil"/>
              <w:bottom w:val="single" w:sz="4" w:space="0" w:color="auto"/>
              <w:right w:val="single" w:sz="4" w:space="0" w:color="auto"/>
            </w:tcBorders>
            <w:noWrap/>
            <w:vAlign w:val="center"/>
          </w:tcPr>
          <w:p w14:paraId="6603FB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991 966,18</w:t>
            </w:r>
          </w:p>
        </w:tc>
        <w:tc>
          <w:tcPr>
            <w:tcW w:w="3773" w:type="dxa"/>
            <w:tcBorders>
              <w:top w:val="nil"/>
              <w:left w:val="nil"/>
              <w:bottom w:val="single" w:sz="4" w:space="0" w:color="auto"/>
              <w:right w:val="single" w:sz="4" w:space="0" w:color="auto"/>
            </w:tcBorders>
            <w:noWrap/>
            <w:vAlign w:val="center"/>
          </w:tcPr>
          <w:p w14:paraId="41D14B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2 687 908,25</w:t>
            </w:r>
          </w:p>
        </w:tc>
      </w:tr>
      <w:tr w:rsidR="00ED3EAC" w:rsidRPr="002210A4" w14:paraId="7F0177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D014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212</w:t>
            </w:r>
          </w:p>
        </w:tc>
        <w:tc>
          <w:tcPr>
            <w:tcW w:w="4684" w:type="dxa"/>
            <w:tcBorders>
              <w:top w:val="nil"/>
              <w:left w:val="nil"/>
              <w:bottom w:val="single" w:sz="4" w:space="0" w:color="auto"/>
              <w:right w:val="single" w:sz="4" w:space="0" w:color="auto"/>
            </w:tcBorders>
            <w:noWrap/>
            <w:vAlign w:val="center"/>
          </w:tcPr>
          <w:p w14:paraId="77BF0F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991 954,10</w:t>
            </w:r>
          </w:p>
        </w:tc>
        <w:tc>
          <w:tcPr>
            <w:tcW w:w="3773" w:type="dxa"/>
            <w:tcBorders>
              <w:top w:val="nil"/>
              <w:left w:val="nil"/>
              <w:bottom w:val="single" w:sz="4" w:space="0" w:color="auto"/>
              <w:right w:val="single" w:sz="4" w:space="0" w:color="auto"/>
            </w:tcBorders>
            <w:noWrap/>
            <w:vAlign w:val="center"/>
          </w:tcPr>
          <w:p w14:paraId="77C942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2 687 898,47</w:t>
            </w:r>
          </w:p>
        </w:tc>
      </w:tr>
      <w:tr w:rsidR="00ED3EAC" w:rsidRPr="002210A4" w14:paraId="736AF3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61194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213</w:t>
            </w:r>
          </w:p>
        </w:tc>
        <w:tc>
          <w:tcPr>
            <w:tcW w:w="4684" w:type="dxa"/>
            <w:tcBorders>
              <w:top w:val="nil"/>
              <w:left w:val="nil"/>
              <w:bottom w:val="single" w:sz="4" w:space="0" w:color="auto"/>
              <w:right w:val="single" w:sz="4" w:space="0" w:color="auto"/>
            </w:tcBorders>
            <w:noWrap/>
            <w:vAlign w:val="center"/>
          </w:tcPr>
          <w:p w14:paraId="061497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992 023,26</w:t>
            </w:r>
          </w:p>
        </w:tc>
        <w:tc>
          <w:tcPr>
            <w:tcW w:w="3773" w:type="dxa"/>
            <w:tcBorders>
              <w:top w:val="nil"/>
              <w:left w:val="nil"/>
              <w:bottom w:val="single" w:sz="4" w:space="0" w:color="auto"/>
              <w:right w:val="single" w:sz="4" w:space="0" w:color="auto"/>
            </w:tcBorders>
            <w:noWrap/>
            <w:vAlign w:val="center"/>
          </w:tcPr>
          <w:p w14:paraId="5EF4E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2 687 832,11</w:t>
            </w:r>
          </w:p>
        </w:tc>
      </w:tr>
      <w:tr w:rsidR="00ED3EAC" w:rsidRPr="002210A4" w14:paraId="5D77BF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B13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214</w:t>
            </w:r>
          </w:p>
        </w:tc>
        <w:tc>
          <w:tcPr>
            <w:tcW w:w="4684" w:type="dxa"/>
            <w:tcBorders>
              <w:top w:val="nil"/>
              <w:left w:val="nil"/>
              <w:bottom w:val="single" w:sz="4" w:space="0" w:color="auto"/>
              <w:right w:val="single" w:sz="4" w:space="0" w:color="auto"/>
            </w:tcBorders>
            <w:noWrap/>
            <w:vAlign w:val="center"/>
          </w:tcPr>
          <w:p w14:paraId="4EC6D1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992 042,55</w:t>
            </w:r>
          </w:p>
        </w:tc>
        <w:tc>
          <w:tcPr>
            <w:tcW w:w="3773" w:type="dxa"/>
            <w:tcBorders>
              <w:top w:val="nil"/>
              <w:left w:val="nil"/>
              <w:bottom w:val="single" w:sz="4" w:space="0" w:color="auto"/>
              <w:right w:val="single" w:sz="4" w:space="0" w:color="auto"/>
            </w:tcBorders>
            <w:noWrap/>
            <w:vAlign w:val="center"/>
          </w:tcPr>
          <w:p w14:paraId="3C6DDB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2 687 839,01</w:t>
            </w:r>
          </w:p>
        </w:tc>
      </w:tr>
      <w:tr w:rsidR="00ED3EAC" w:rsidRPr="002210A4" w14:paraId="312F4B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043B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215</w:t>
            </w:r>
          </w:p>
        </w:tc>
        <w:tc>
          <w:tcPr>
            <w:tcW w:w="4684" w:type="dxa"/>
            <w:tcBorders>
              <w:top w:val="nil"/>
              <w:left w:val="nil"/>
              <w:bottom w:val="single" w:sz="4" w:space="0" w:color="auto"/>
              <w:right w:val="single" w:sz="4" w:space="0" w:color="auto"/>
            </w:tcBorders>
            <w:noWrap/>
            <w:vAlign w:val="center"/>
          </w:tcPr>
          <w:p w14:paraId="7B7569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992 026,26</w:t>
            </w:r>
          </w:p>
        </w:tc>
        <w:tc>
          <w:tcPr>
            <w:tcW w:w="3773" w:type="dxa"/>
            <w:tcBorders>
              <w:top w:val="nil"/>
              <w:left w:val="nil"/>
              <w:bottom w:val="single" w:sz="4" w:space="0" w:color="auto"/>
              <w:right w:val="single" w:sz="4" w:space="0" w:color="auto"/>
            </w:tcBorders>
            <w:noWrap/>
            <w:vAlign w:val="center"/>
          </w:tcPr>
          <w:p w14:paraId="626AAB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2 687 872,21</w:t>
            </w:r>
          </w:p>
        </w:tc>
      </w:tr>
      <w:tr w:rsidR="00ED3EAC" w:rsidRPr="002210A4" w14:paraId="574C40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67138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216</w:t>
            </w:r>
          </w:p>
        </w:tc>
        <w:tc>
          <w:tcPr>
            <w:tcW w:w="4684" w:type="dxa"/>
            <w:tcBorders>
              <w:top w:val="nil"/>
              <w:left w:val="nil"/>
              <w:bottom w:val="single" w:sz="4" w:space="0" w:color="auto"/>
              <w:right w:val="single" w:sz="4" w:space="0" w:color="auto"/>
            </w:tcBorders>
            <w:noWrap/>
            <w:vAlign w:val="center"/>
          </w:tcPr>
          <w:p w14:paraId="5364A8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992 053,49</w:t>
            </w:r>
          </w:p>
        </w:tc>
        <w:tc>
          <w:tcPr>
            <w:tcW w:w="3773" w:type="dxa"/>
            <w:tcBorders>
              <w:top w:val="nil"/>
              <w:left w:val="nil"/>
              <w:bottom w:val="single" w:sz="4" w:space="0" w:color="auto"/>
              <w:right w:val="single" w:sz="4" w:space="0" w:color="auto"/>
            </w:tcBorders>
            <w:noWrap/>
            <w:vAlign w:val="center"/>
          </w:tcPr>
          <w:p w14:paraId="579DAE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2 687 891,15</w:t>
            </w:r>
          </w:p>
        </w:tc>
      </w:tr>
      <w:tr w:rsidR="00ED3EAC" w:rsidRPr="002210A4" w14:paraId="01DB58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661F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217</w:t>
            </w:r>
          </w:p>
        </w:tc>
        <w:tc>
          <w:tcPr>
            <w:tcW w:w="4684" w:type="dxa"/>
            <w:tcBorders>
              <w:top w:val="nil"/>
              <w:left w:val="nil"/>
              <w:bottom w:val="single" w:sz="4" w:space="0" w:color="auto"/>
              <w:right w:val="single" w:sz="4" w:space="0" w:color="auto"/>
            </w:tcBorders>
            <w:noWrap/>
            <w:vAlign w:val="center"/>
          </w:tcPr>
          <w:p w14:paraId="1FC0FF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992 099,42</w:t>
            </w:r>
          </w:p>
        </w:tc>
        <w:tc>
          <w:tcPr>
            <w:tcW w:w="3773" w:type="dxa"/>
            <w:tcBorders>
              <w:top w:val="nil"/>
              <w:left w:val="nil"/>
              <w:bottom w:val="single" w:sz="4" w:space="0" w:color="auto"/>
              <w:right w:val="single" w:sz="4" w:space="0" w:color="auto"/>
            </w:tcBorders>
            <w:noWrap/>
            <w:vAlign w:val="center"/>
          </w:tcPr>
          <w:p w14:paraId="4A10CE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2 687 908,67</w:t>
            </w:r>
          </w:p>
        </w:tc>
      </w:tr>
      <w:tr w:rsidR="00ED3EAC" w:rsidRPr="002210A4" w14:paraId="1A3314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D1D8C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218</w:t>
            </w:r>
          </w:p>
        </w:tc>
        <w:tc>
          <w:tcPr>
            <w:tcW w:w="4684" w:type="dxa"/>
            <w:tcBorders>
              <w:top w:val="nil"/>
              <w:left w:val="nil"/>
              <w:bottom w:val="single" w:sz="4" w:space="0" w:color="auto"/>
              <w:right w:val="single" w:sz="4" w:space="0" w:color="auto"/>
            </w:tcBorders>
            <w:noWrap/>
            <w:vAlign w:val="center"/>
          </w:tcPr>
          <w:p w14:paraId="4B758F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992 117,42</w:t>
            </w:r>
          </w:p>
        </w:tc>
        <w:tc>
          <w:tcPr>
            <w:tcW w:w="3773" w:type="dxa"/>
            <w:tcBorders>
              <w:top w:val="nil"/>
              <w:left w:val="nil"/>
              <w:bottom w:val="single" w:sz="4" w:space="0" w:color="auto"/>
              <w:right w:val="single" w:sz="4" w:space="0" w:color="auto"/>
            </w:tcBorders>
            <w:noWrap/>
            <w:vAlign w:val="center"/>
          </w:tcPr>
          <w:p w14:paraId="7816B5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2 687 915,78</w:t>
            </w:r>
          </w:p>
        </w:tc>
      </w:tr>
      <w:tr w:rsidR="00ED3EAC" w:rsidRPr="002210A4" w14:paraId="4BBDCA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A4DB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219</w:t>
            </w:r>
          </w:p>
        </w:tc>
        <w:tc>
          <w:tcPr>
            <w:tcW w:w="4684" w:type="dxa"/>
            <w:tcBorders>
              <w:top w:val="nil"/>
              <w:left w:val="nil"/>
              <w:bottom w:val="single" w:sz="4" w:space="0" w:color="auto"/>
              <w:right w:val="single" w:sz="4" w:space="0" w:color="auto"/>
            </w:tcBorders>
            <w:noWrap/>
            <w:vAlign w:val="center"/>
          </w:tcPr>
          <w:p w14:paraId="3375F4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992 134,10</w:t>
            </w:r>
          </w:p>
        </w:tc>
        <w:tc>
          <w:tcPr>
            <w:tcW w:w="3773" w:type="dxa"/>
            <w:tcBorders>
              <w:top w:val="nil"/>
              <w:left w:val="nil"/>
              <w:bottom w:val="single" w:sz="4" w:space="0" w:color="auto"/>
              <w:right w:val="single" w:sz="4" w:space="0" w:color="auto"/>
            </w:tcBorders>
            <w:noWrap/>
            <w:vAlign w:val="center"/>
          </w:tcPr>
          <w:p w14:paraId="4F3552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2 687 922,37</w:t>
            </w:r>
          </w:p>
        </w:tc>
      </w:tr>
      <w:tr w:rsidR="00ED3EAC" w:rsidRPr="002210A4" w14:paraId="29E284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FDC8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220</w:t>
            </w:r>
          </w:p>
        </w:tc>
        <w:tc>
          <w:tcPr>
            <w:tcW w:w="4684" w:type="dxa"/>
            <w:tcBorders>
              <w:top w:val="nil"/>
              <w:left w:val="nil"/>
              <w:bottom w:val="single" w:sz="4" w:space="0" w:color="auto"/>
              <w:right w:val="single" w:sz="4" w:space="0" w:color="auto"/>
            </w:tcBorders>
            <w:noWrap/>
            <w:vAlign w:val="center"/>
          </w:tcPr>
          <w:p w14:paraId="04FA92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992 132,14</w:t>
            </w:r>
          </w:p>
        </w:tc>
        <w:tc>
          <w:tcPr>
            <w:tcW w:w="3773" w:type="dxa"/>
            <w:tcBorders>
              <w:top w:val="nil"/>
              <w:left w:val="nil"/>
              <w:bottom w:val="single" w:sz="4" w:space="0" w:color="auto"/>
              <w:right w:val="single" w:sz="4" w:space="0" w:color="auto"/>
            </w:tcBorders>
            <w:noWrap/>
            <w:vAlign w:val="center"/>
          </w:tcPr>
          <w:p w14:paraId="1BD733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2 687 928,18</w:t>
            </w:r>
          </w:p>
        </w:tc>
      </w:tr>
      <w:tr w:rsidR="00ED3EAC" w:rsidRPr="002210A4" w14:paraId="23BF45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01937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221</w:t>
            </w:r>
          </w:p>
        </w:tc>
        <w:tc>
          <w:tcPr>
            <w:tcW w:w="4684" w:type="dxa"/>
            <w:tcBorders>
              <w:top w:val="nil"/>
              <w:left w:val="nil"/>
              <w:bottom w:val="single" w:sz="4" w:space="0" w:color="auto"/>
              <w:right w:val="single" w:sz="4" w:space="0" w:color="auto"/>
            </w:tcBorders>
            <w:noWrap/>
            <w:vAlign w:val="center"/>
          </w:tcPr>
          <w:p w14:paraId="41821C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992 146,56</w:t>
            </w:r>
          </w:p>
        </w:tc>
        <w:tc>
          <w:tcPr>
            <w:tcW w:w="3773" w:type="dxa"/>
            <w:tcBorders>
              <w:top w:val="nil"/>
              <w:left w:val="nil"/>
              <w:bottom w:val="single" w:sz="4" w:space="0" w:color="auto"/>
              <w:right w:val="single" w:sz="4" w:space="0" w:color="auto"/>
            </w:tcBorders>
            <w:noWrap/>
            <w:vAlign w:val="center"/>
          </w:tcPr>
          <w:p w14:paraId="3785D1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2 687 937,84</w:t>
            </w:r>
          </w:p>
        </w:tc>
      </w:tr>
      <w:tr w:rsidR="00ED3EAC" w:rsidRPr="002210A4" w14:paraId="7E8B93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CD59E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222</w:t>
            </w:r>
          </w:p>
        </w:tc>
        <w:tc>
          <w:tcPr>
            <w:tcW w:w="4684" w:type="dxa"/>
            <w:tcBorders>
              <w:top w:val="nil"/>
              <w:left w:val="nil"/>
              <w:bottom w:val="single" w:sz="4" w:space="0" w:color="auto"/>
              <w:right w:val="single" w:sz="4" w:space="0" w:color="auto"/>
            </w:tcBorders>
            <w:noWrap/>
            <w:vAlign w:val="center"/>
          </w:tcPr>
          <w:p w14:paraId="0FFF30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992 144,90</w:t>
            </w:r>
          </w:p>
        </w:tc>
        <w:tc>
          <w:tcPr>
            <w:tcW w:w="3773" w:type="dxa"/>
            <w:tcBorders>
              <w:top w:val="nil"/>
              <w:left w:val="nil"/>
              <w:bottom w:val="single" w:sz="4" w:space="0" w:color="auto"/>
              <w:right w:val="single" w:sz="4" w:space="0" w:color="auto"/>
            </w:tcBorders>
            <w:noWrap/>
            <w:vAlign w:val="center"/>
          </w:tcPr>
          <w:p w14:paraId="4C0533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2 687 940,90</w:t>
            </w:r>
          </w:p>
        </w:tc>
      </w:tr>
      <w:tr w:rsidR="00ED3EAC" w:rsidRPr="002210A4" w14:paraId="78829F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93AA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223</w:t>
            </w:r>
          </w:p>
        </w:tc>
        <w:tc>
          <w:tcPr>
            <w:tcW w:w="4684" w:type="dxa"/>
            <w:tcBorders>
              <w:top w:val="nil"/>
              <w:left w:val="nil"/>
              <w:bottom w:val="single" w:sz="4" w:space="0" w:color="auto"/>
              <w:right w:val="single" w:sz="4" w:space="0" w:color="auto"/>
            </w:tcBorders>
            <w:noWrap/>
            <w:vAlign w:val="center"/>
          </w:tcPr>
          <w:p w14:paraId="7B0053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992 143,62</w:t>
            </w:r>
          </w:p>
        </w:tc>
        <w:tc>
          <w:tcPr>
            <w:tcW w:w="3773" w:type="dxa"/>
            <w:tcBorders>
              <w:top w:val="nil"/>
              <w:left w:val="nil"/>
              <w:bottom w:val="single" w:sz="4" w:space="0" w:color="auto"/>
              <w:right w:val="single" w:sz="4" w:space="0" w:color="auto"/>
            </w:tcBorders>
            <w:noWrap/>
            <w:vAlign w:val="center"/>
          </w:tcPr>
          <w:p w14:paraId="56904A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2 687 943,30</w:t>
            </w:r>
          </w:p>
        </w:tc>
      </w:tr>
      <w:tr w:rsidR="00ED3EAC" w:rsidRPr="002210A4" w14:paraId="1C7ED9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3145B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224</w:t>
            </w:r>
          </w:p>
        </w:tc>
        <w:tc>
          <w:tcPr>
            <w:tcW w:w="4684" w:type="dxa"/>
            <w:tcBorders>
              <w:top w:val="nil"/>
              <w:left w:val="nil"/>
              <w:bottom w:val="single" w:sz="4" w:space="0" w:color="auto"/>
              <w:right w:val="single" w:sz="4" w:space="0" w:color="auto"/>
            </w:tcBorders>
            <w:noWrap/>
            <w:vAlign w:val="center"/>
          </w:tcPr>
          <w:p w14:paraId="6B4C39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992 133,43</w:t>
            </w:r>
          </w:p>
        </w:tc>
        <w:tc>
          <w:tcPr>
            <w:tcW w:w="3773" w:type="dxa"/>
            <w:tcBorders>
              <w:top w:val="nil"/>
              <w:left w:val="nil"/>
              <w:bottom w:val="single" w:sz="4" w:space="0" w:color="auto"/>
              <w:right w:val="single" w:sz="4" w:space="0" w:color="auto"/>
            </w:tcBorders>
            <w:noWrap/>
            <w:vAlign w:val="center"/>
          </w:tcPr>
          <w:p w14:paraId="664C69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2 687 967,75</w:t>
            </w:r>
          </w:p>
        </w:tc>
      </w:tr>
      <w:tr w:rsidR="00ED3EAC" w:rsidRPr="002210A4" w14:paraId="0BFCA0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72AF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225</w:t>
            </w:r>
          </w:p>
        </w:tc>
        <w:tc>
          <w:tcPr>
            <w:tcW w:w="4684" w:type="dxa"/>
            <w:tcBorders>
              <w:top w:val="nil"/>
              <w:left w:val="nil"/>
              <w:bottom w:val="single" w:sz="4" w:space="0" w:color="auto"/>
              <w:right w:val="single" w:sz="4" w:space="0" w:color="auto"/>
            </w:tcBorders>
            <w:noWrap/>
            <w:vAlign w:val="center"/>
          </w:tcPr>
          <w:p w14:paraId="4FC944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992 123,52</w:t>
            </w:r>
          </w:p>
        </w:tc>
        <w:tc>
          <w:tcPr>
            <w:tcW w:w="3773" w:type="dxa"/>
            <w:tcBorders>
              <w:top w:val="nil"/>
              <w:left w:val="nil"/>
              <w:bottom w:val="single" w:sz="4" w:space="0" w:color="auto"/>
              <w:right w:val="single" w:sz="4" w:space="0" w:color="auto"/>
            </w:tcBorders>
            <w:noWrap/>
            <w:vAlign w:val="center"/>
          </w:tcPr>
          <w:p w14:paraId="774E25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2 687 992,03</w:t>
            </w:r>
          </w:p>
        </w:tc>
      </w:tr>
      <w:tr w:rsidR="00ED3EAC" w:rsidRPr="002210A4" w14:paraId="5D241E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B2AD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226</w:t>
            </w:r>
          </w:p>
        </w:tc>
        <w:tc>
          <w:tcPr>
            <w:tcW w:w="4684" w:type="dxa"/>
            <w:tcBorders>
              <w:top w:val="nil"/>
              <w:left w:val="nil"/>
              <w:bottom w:val="single" w:sz="4" w:space="0" w:color="auto"/>
              <w:right w:val="single" w:sz="4" w:space="0" w:color="auto"/>
            </w:tcBorders>
            <w:noWrap/>
            <w:vAlign w:val="center"/>
          </w:tcPr>
          <w:p w14:paraId="62B5C7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992 122,96</w:t>
            </w:r>
          </w:p>
        </w:tc>
        <w:tc>
          <w:tcPr>
            <w:tcW w:w="3773" w:type="dxa"/>
            <w:tcBorders>
              <w:top w:val="nil"/>
              <w:left w:val="nil"/>
              <w:bottom w:val="single" w:sz="4" w:space="0" w:color="auto"/>
              <w:right w:val="single" w:sz="4" w:space="0" w:color="auto"/>
            </w:tcBorders>
            <w:noWrap/>
            <w:vAlign w:val="center"/>
          </w:tcPr>
          <w:p w14:paraId="72A91F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2 687 991,77</w:t>
            </w:r>
          </w:p>
        </w:tc>
      </w:tr>
      <w:tr w:rsidR="00ED3EAC" w:rsidRPr="002210A4" w14:paraId="3C2FDA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B5E2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227</w:t>
            </w:r>
          </w:p>
        </w:tc>
        <w:tc>
          <w:tcPr>
            <w:tcW w:w="4684" w:type="dxa"/>
            <w:tcBorders>
              <w:top w:val="nil"/>
              <w:left w:val="nil"/>
              <w:bottom w:val="single" w:sz="4" w:space="0" w:color="auto"/>
              <w:right w:val="single" w:sz="4" w:space="0" w:color="auto"/>
            </w:tcBorders>
            <w:noWrap/>
            <w:vAlign w:val="center"/>
          </w:tcPr>
          <w:p w14:paraId="55CB37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992 115,01</w:t>
            </w:r>
          </w:p>
        </w:tc>
        <w:tc>
          <w:tcPr>
            <w:tcW w:w="3773" w:type="dxa"/>
            <w:tcBorders>
              <w:top w:val="nil"/>
              <w:left w:val="nil"/>
              <w:bottom w:val="single" w:sz="4" w:space="0" w:color="auto"/>
              <w:right w:val="single" w:sz="4" w:space="0" w:color="auto"/>
            </w:tcBorders>
            <w:noWrap/>
            <w:vAlign w:val="center"/>
          </w:tcPr>
          <w:p w14:paraId="7020F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2 688 010,53</w:t>
            </w:r>
          </w:p>
        </w:tc>
      </w:tr>
      <w:tr w:rsidR="00ED3EAC" w:rsidRPr="002210A4" w14:paraId="45DE3B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DB821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228</w:t>
            </w:r>
          </w:p>
        </w:tc>
        <w:tc>
          <w:tcPr>
            <w:tcW w:w="4684" w:type="dxa"/>
            <w:tcBorders>
              <w:top w:val="nil"/>
              <w:left w:val="nil"/>
              <w:bottom w:val="single" w:sz="4" w:space="0" w:color="auto"/>
              <w:right w:val="single" w:sz="4" w:space="0" w:color="auto"/>
            </w:tcBorders>
            <w:noWrap/>
            <w:vAlign w:val="center"/>
          </w:tcPr>
          <w:p w14:paraId="0A1B1E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992 104,49</w:t>
            </w:r>
          </w:p>
        </w:tc>
        <w:tc>
          <w:tcPr>
            <w:tcW w:w="3773" w:type="dxa"/>
            <w:tcBorders>
              <w:top w:val="nil"/>
              <w:left w:val="nil"/>
              <w:bottom w:val="single" w:sz="4" w:space="0" w:color="auto"/>
              <w:right w:val="single" w:sz="4" w:space="0" w:color="auto"/>
            </w:tcBorders>
            <w:noWrap/>
            <w:vAlign w:val="center"/>
          </w:tcPr>
          <w:p w14:paraId="4D8016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2 688 034,06</w:t>
            </w:r>
          </w:p>
        </w:tc>
      </w:tr>
      <w:tr w:rsidR="00ED3EAC" w:rsidRPr="002210A4" w14:paraId="17B8FD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91B8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229</w:t>
            </w:r>
          </w:p>
        </w:tc>
        <w:tc>
          <w:tcPr>
            <w:tcW w:w="4684" w:type="dxa"/>
            <w:tcBorders>
              <w:top w:val="nil"/>
              <w:left w:val="nil"/>
              <w:bottom w:val="single" w:sz="4" w:space="0" w:color="auto"/>
              <w:right w:val="single" w:sz="4" w:space="0" w:color="auto"/>
            </w:tcBorders>
            <w:noWrap/>
            <w:vAlign w:val="center"/>
          </w:tcPr>
          <w:p w14:paraId="664D5C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992 104,20</w:t>
            </w:r>
          </w:p>
        </w:tc>
        <w:tc>
          <w:tcPr>
            <w:tcW w:w="3773" w:type="dxa"/>
            <w:tcBorders>
              <w:top w:val="nil"/>
              <w:left w:val="nil"/>
              <w:bottom w:val="single" w:sz="4" w:space="0" w:color="auto"/>
              <w:right w:val="single" w:sz="4" w:space="0" w:color="auto"/>
            </w:tcBorders>
            <w:noWrap/>
            <w:vAlign w:val="center"/>
          </w:tcPr>
          <w:p w14:paraId="40F1CF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2 688 034,74</w:t>
            </w:r>
          </w:p>
        </w:tc>
      </w:tr>
      <w:tr w:rsidR="00ED3EAC" w:rsidRPr="002210A4" w14:paraId="655C3C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EDBF7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230</w:t>
            </w:r>
          </w:p>
        </w:tc>
        <w:tc>
          <w:tcPr>
            <w:tcW w:w="4684" w:type="dxa"/>
            <w:tcBorders>
              <w:top w:val="nil"/>
              <w:left w:val="nil"/>
              <w:bottom w:val="single" w:sz="4" w:space="0" w:color="auto"/>
              <w:right w:val="single" w:sz="4" w:space="0" w:color="auto"/>
            </w:tcBorders>
            <w:noWrap/>
            <w:vAlign w:val="center"/>
          </w:tcPr>
          <w:p w14:paraId="71D848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992 095,20</w:t>
            </w:r>
          </w:p>
        </w:tc>
        <w:tc>
          <w:tcPr>
            <w:tcW w:w="3773" w:type="dxa"/>
            <w:tcBorders>
              <w:top w:val="nil"/>
              <w:left w:val="nil"/>
              <w:bottom w:val="single" w:sz="4" w:space="0" w:color="auto"/>
              <w:right w:val="single" w:sz="4" w:space="0" w:color="auto"/>
            </w:tcBorders>
            <w:noWrap/>
            <w:vAlign w:val="center"/>
          </w:tcPr>
          <w:p w14:paraId="1150D7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2 688 055,68</w:t>
            </w:r>
          </w:p>
        </w:tc>
      </w:tr>
      <w:tr w:rsidR="00ED3EAC" w:rsidRPr="002210A4" w14:paraId="4CD282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939CA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231</w:t>
            </w:r>
          </w:p>
        </w:tc>
        <w:tc>
          <w:tcPr>
            <w:tcW w:w="4684" w:type="dxa"/>
            <w:tcBorders>
              <w:top w:val="nil"/>
              <w:left w:val="nil"/>
              <w:bottom w:val="single" w:sz="4" w:space="0" w:color="auto"/>
              <w:right w:val="single" w:sz="4" w:space="0" w:color="auto"/>
            </w:tcBorders>
            <w:noWrap/>
            <w:vAlign w:val="center"/>
          </w:tcPr>
          <w:p w14:paraId="1FEE1C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992 086,49</w:t>
            </w:r>
          </w:p>
        </w:tc>
        <w:tc>
          <w:tcPr>
            <w:tcW w:w="3773" w:type="dxa"/>
            <w:tcBorders>
              <w:top w:val="nil"/>
              <w:left w:val="nil"/>
              <w:bottom w:val="single" w:sz="4" w:space="0" w:color="auto"/>
              <w:right w:val="single" w:sz="4" w:space="0" w:color="auto"/>
            </w:tcBorders>
            <w:noWrap/>
            <w:vAlign w:val="center"/>
          </w:tcPr>
          <w:p w14:paraId="0CD46F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2 688 074,83</w:t>
            </w:r>
          </w:p>
        </w:tc>
      </w:tr>
      <w:tr w:rsidR="00ED3EAC" w:rsidRPr="002210A4" w14:paraId="61D70A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DFF0A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232</w:t>
            </w:r>
          </w:p>
        </w:tc>
        <w:tc>
          <w:tcPr>
            <w:tcW w:w="4684" w:type="dxa"/>
            <w:tcBorders>
              <w:top w:val="nil"/>
              <w:left w:val="nil"/>
              <w:bottom w:val="single" w:sz="4" w:space="0" w:color="auto"/>
              <w:right w:val="single" w:sz="4" w:space="0" w:color="auto"/>
            </w:tcBorders>
            <w:noWrap/>
            <w:vAlign w:val="center"/>
          </w:tcPr>
          <w:p w14:paraId="2420A3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992 082,48</w:t>
            </w:r>
          </w:p>
        </w:tc>
        <w:tc>
          <w:tcPr>
            <w:tcW w:w="3773" w:type="dxa"/>
            <w:tcBorders>
              <w:top w:val="nil"/>
              <w:left w:val="nil"/>
              <w:bottom w:val="single" w:sz="4" w:space="0" w:color="auto"/>
              <w:right w:val="single" w:sz="4" w:space="0" w:color="auto"/>
            </w:tcBorders>
            <w:noWrap/>
            <w:vAlign w:val="center"/>
          </w:tcPr>
          <w:p w14:paraId="132DDF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2 688 083,34</w:t>
            </w:r>
          </w:p>
        </w:tc>
      </w:tr>
      <w:tr w:rsidR="00ED3EAC" w:rsidRPr="002210A4" w14:paraId="38F0F3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B7CB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233</w:t>
            </w:r>
          </w:p>
        </w:tc>
        <w:tc>
          <w:tcPr>
            <w:tcW w:w="4684" w:type="dxa"/>
            <w:tcBorders>
              <w:top w:val="nil"/>
              <w:left w:val="nil"/>
              <w:bottom w:val="single" w:sz="4" w:space="0" w:color="auto"/>
              <w:right w:val="single" w:sz="4" w:space="0" w:color="auto"/>
            </w:tcBorders>
            <w:noWrap/>
            <w:vAlign w:val="center"/>
          </w:tcPr>
          <w:p w14:paraId="5318B0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992 078,59</w:t>
            </w:r>
          </w:p>
        </w:tc>
        <w:tc>
          <w:tcPr>
            <w:tcW w:w="3773" w:type="dxa"/>
            <w:tcBorders>
              <w:top w:val="nil"/>
              <w:left w:val="nil"/>
              <w:bottom w:val="single" w:sz="4" w:space="0" w:color="auto"/>
              <w:right w:val="single" w:sz="4" w:space="0" w:color="auto"/>
            </w:tcBorders>
            <w:noWrap/>
            <w:vAlign w:val="center"/>
          </w:tcPr>
          <w:p w14:paraId="75437B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2 688 092,24</w:t>
            </w:r>
          </w:p>
        </w:tc>
      </w:tr>
      <w:tr w:rsidR="00ED3EAC" w:rsidRPr="002210A4" w14:paraId="4B79EC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CCF14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234</w:t>
            </w:r>
          </w:p>
        </w:tc>
        <w:tc>
          <w:tcPr>
            <w:tcW w:w="4684" w:type="dxa"/>
            <w:tcBorders>
              <w:top w:val="nil"/>
              <w:left w:val="nil"/>
              <w:bottom w:val="single" w:sz="4" w:space="0" w:color="auto"/>
              <w:right w:val="single" w:sz="4" w:space="0" w:color="auto"/>
            </w:tcBorders>
            <w:noWrap/>
            <w:vAlign w:val="center"/>
          </w:tcPr>
          <w:p w14:paraId="6750E5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992 077,41</w:t>
            </w:r>
          </w:p>
        </w:tc>
        <w:tc>
          <w:tcPr>
            <w:tcW w:w="3773" w:type="dxa"/>
            <w:tcBorders>
              <w:top w:val="nil"/>
              <w:left w:val="nil"/>
              <w:bottom w:val="single" w:sz="4" w:space="0" w:color="auto"/>
              <w:right w:val="single" w:sz="4" w:space="0" w:color="auto"/>
            </w:tcBorders>
            <w:noWrap/>
            <w:vAlign w:val="center"/>
          </w:tcPr>
          <w:p w14:paraId="257D1A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2 688 094,68</w:t>
            </w:r>
          </w:p>
        </w:tc>
      </w:tr>
      <w:tr w:rsidR="00ED3EAC" w:rsidRPr="002210A4" w14:paraId="4641A5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6F4BF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235</w:t>
            </w:r>
          </w:p>
        </w:tc>
        <w:tc>
          <w:tcPr>
            <w:tcW w:w="4684" w:type="dxa"/>
            <w:tcBorders>
              <w:top w:val="nil"/>
              <w:left w:val="nil"/>
              <w:bottom w:val="single" w:sz="4" w:space="0" w:color="auto"/>
              <w:right w:val="single" w:sz="4" w:space="0" w:color="auto"/>
            </w:tcBorders>
            <w:noWrap/>
            <w:vAlign w:val="center"/>
          </w:tcPr>
          <w:p w14:paraId="0BC30C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992 078,16</w:t>
            </w:r>
          </w:p>
        </w:tc>
        <w:tc>
          <w:tcPr>
            <w:tcW w:w="3773" w:type="dxa"/>
            <w:tcBorders>
              <w:top w:val="nil"/>
              <w:left w:val="nil"/>
              <w:bottom w:val="single" w:sz="4" w:space="0" w:color="auto"/>
              <w:right w:val="single" w:sz="4" w:space="0" w:color="auto"/>
            </w:tcBorders>
            <w:noWrap/>
            <w:vAlign w:val="center"/>
          </w:tcPr>
          <w:p w14:paraId="54C5E0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2 688 095,00</w:t>
            </w:r>
          </w:p>
        </w:tc>
      </w:tr>
      <w:tr w:rsidR="00ED3EAC" w:rsidRPr="002210A4" w14:paraId="2D78A1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6F53E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236</w:t>
            </w:r>
          </w:p>
        </w:tc>
        <w:tc>
          <w:tcPr>
            <w:tcW w:w="4684" w:type="dxa"/>
            <w:tcBorders>
              <w:top w:val="nil"/>
              <w:left w:val="nil"/>
              <w:bottom w:val="single" w:sz="4" w:space="0" w:color="auto"/>
              <w:right w:val="single" w:sz="4" w:space="0" w:color="auto"/>
            </w:tcBorders>
            <w:noWrap/>
            <w:vAlign w:val="center"/>
          </w:tcPr>
          <w:p w14:paraId="4CF302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992 077,39</w:t>
            </w:r>
          </w:p>
        </w:tc>
        <w:tc>
          <w:tcPr>
            <w:tcW w:w="3773" w:type="dxa"/>
            <w:tcBorders>
              <w:top w:val="nil"/>
              <w:left w:val="nil"/>
              <w:bottom w:val="single" w:sz="4" w:space="0" w:color="auto"/>
              <w:right w:val="single" w:sz="4" w:space="0" w:color="auto"/>
            </w:tcBorders>
            <w:noWrap/>
            <w:vAlign w:val="center"/>
          </w:tcPr>
          <w:p w14:paraId="21BEBD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2 688 095,05</w:t>
            </w:r>
          </w:p>
        </w:tc>
      </w:tr>
      <w:tr w:rsidR="00ED3EAC" w:rsidRPr="002210A4" w14:paraId="3C8237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CE24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237</w:t>
            </w:r>
          </w:p>
        </w:tc>
        <w:tc>
          <w:tcPr>
            <w:tcW w:w="4684" w:type="dxa"/>
            <w:tcBorders>
              <w:top w:val="nil"/>
              <w:left w:val="nil"/>
              <w:bottom w:val="single" w:sz="4" w:space="0" w:color="auto"/>
              <w:right w:val="single" w:sz="4" w:space="0" w:color="auto"/>
            </w:tcBorders>
            <w:noWrap/>
            <w:vAlign w:val="center"/>
          </w:tcPr>
          <w:p w14:paraId="0A4B16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992 074,44</w:t>
            </w:r>
          </w:p>
        </w:tc>
        <w:tc>
          <w:tcPr>
            <w:tcW w:w="3773" w:type="dxa"/>
            <w:tcBorders>
              <w:top w:val="nil"/>
              <w:left w:val="nil"/>
              <w:bottom w:val="single" w:sz="4" w:space="0" w:color="auto"/>
              <w:right w:val="single" w:sz="4" w:space="0" w:color="auto"/>
            </w:tcBorders>
            <w:noWrap/>
            <w:vAlign w:val="center"/>
          </w:tcPr>
          <w:p w14:paraId="7DB24E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2 688 102,21</w:t>
            </w:r>
          </w:p>
        </w:tc>
      </w:tr>
      <w:tr w:rsidR="00ED3EAC" w:rsidRPr="002210A4" w14:paraId="16CDB5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93D5A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238</w:t>
            </w:r>
          </w:p>
        </w:tc>
        <w:tc>
          <w:tcPr>
            <w:tcW w:w="4684" w:type="dxa"/>
            <w:tcBorders>
              <w:top w:val="nil"/>
              <w:left w:val="nil"/>
              <w:bottom w:val="single" w:sz="4" w:space="0" w:color="auto"/>
              <w:right w:val="single" w:sz="4" w:space="0" w:color="auto"/>
            </w:tcBorders>
            <w:noWrap/>
            <w:vAlign w:val="center"/>
          </w:tcPr>
          <w:p w14:paraId="4478A8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992 073,17</w:t>
            </w:r>
          </w:p>
        </w:tc>
        <w:tc>
          <w:tcPr>
            <w:tcW w:w="3773" w:type="dxa"/>
            <w:tcBorders>
              <w:top w:val="nil"/>
              <w:left w:val="nil"/>
              <w:bottom w:val="single" w:sz="4" w:space="0" w:color="auto"/>
              <w:right w:val="single" w:sz="4" w:space="0" w:color="auto"/>
            </w:tcBorders>
            <w:noWrap/>
            <w:vAlign w:val="center"/>
          </w:tcPr>
          <w:p w14:paraId="63E65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2 688 105,14</w:t>
            </w:r>
          </w:p>
        </w:tc>
      </w:tr>
      <w:tr w:rsidR="00ED3EAC" w:rsidRPr="002210A4" w14:paraId="45CEE2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BCD9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239</w:t>
            </w:r>
          </w:p>
        </w:tc>
        <w:tc>
          <w:tcPr>
            <w:tcW w:w="4684" w:type="dxa"/>
            <w:tcBorders>
              <w:top w:val="nil"/>
              <w:left w:val="nil"/>
              <w:bottom w:val="single" w:sz="4" w:space="0" w:color="auto"/>
              <w:right w:val="single" w:sz="4" w:space="0" w:color="auto"/>
            </w:tcBorders>
            <w:noWrap/>
            <w:vAlign w:val="center"/>
          </w:tcPr>
          <w:p w14:paraId="2401DC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992 072,50</w:t>
            </w:r>
          </w:p>
        </w:tc>
        <w:tc>
          <w:tcPr>
            <w:tcW w:w="3773" w:type="dxa"/>
            <w:tcBorders>
              <w:top w:val="nil"/>
              <w:left w:val="nil"/>
              <w:bottom w:val="single" w:sz="4" w:space="0" w:color="auto"/>
              <w:right w:val="single" w:sz="4" w:space="0" w:color="auto"/>
            </w:tcBorders>
            <w:noWrap/>
            <w:vAlign w:val="center"/>
          </w:tcPr>
          <w:p w14:paraId="76696E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2 688 106,68</w:t>
            </w:r>
          </w:p>
        </w:tc>
      </w:tr>
      <w:tr w:rsidR="00ED3EAC" w:rsidRPr="002210A4" w14:paraId="0F84C4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C3484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240</w:t>
            </w:r>
          </w:p>
        </w:tc>
        <w:tc>
          <w:tcPr>
            <w:tcW w:w="4684" w:type="dxa"/>
            <w:tcBorders>
              <w:top w:val="nil"/>
              <w:left w:val="nil"/>
              <w:bottom w:val="single" w:sz="4" w:space="0" w:color="auto"/>
              <w:right w:val="single" w:sz="4" w:space="0" w:color="auto"/>
            </w:tcBorders>
            <w:noWrap/>
            <w:vAlign w:val="center"/>
          </w:tcPr>
          <w:p w14:paraId="5AB84B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992 069,79</w:t>
            </w:r>
          </w:p>
        </w:tc>
        <w:tc>
          <w:tcPr>
            <w:tcW w:w="3773" w:type="dxa"/>
            <w:tcBorders>
              <w:top w:val="nil"/>
              <w:left w:val="nil"/>
              <w:bottom w:val="single" w:sz="4" w:space="0" w:color="auto"/>
              <w:right w:val="single" w:sz="4" w:space="0" w:color="auto"/>
            </w:tcBorders>
            <w:noWrap/>
            <w:vAlign w:val="center"/>
          </w:tcPr>
          <w:p w14:paraId="6B2F45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2 688 112,92</w:t>
            </w:r>
          </w:p>
        </w:tc>
      </w:tr>
      <w:tr w:rsidR="00ED3EAC" w:rsidRPr="002210A4" w14:paraId="5AF21A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7F836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241</w:t>
            </w:r>
          </w:p>
        </w:tc>
        <w:tc>
          <w:tcPr>
            <w:tcW w:w="4684" w:type="dxa"/>
            <w:tcBorders>
              <w:top w:val="nil"/>
              <w:left w:val="nil"/>
              <w:bottom w:val="single" w:sz="4" w:space="0" w:color="auto"/>
              <w:right w:val="single" w:sz="4" w:space="0" w:color="auto"/>
            </w:tcBorders>
            <w:noWrap/>
            <w:vAlign w:val="center"/>
          </w:tcPr>
          <w:p w14:paraId="7DE1F6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992 061,04</w:t>
            </w:r>
          </w:p>
        </w:tc>
        <w:tc>
          <w:tcPr>
            <w:tcW w:w="3773" w:type="dxa"/>
            <w:tcBorders>
              <w:top w:val="nil"/>
              <w:left w:val="nil"/>
              <w:bottom w:val="single" w:sz="4" w:space="0" w:color="auto"/>
              <w:right w:val="single" w:sz="4" w:space="0" w:color="auto"/>
            </w:tcBorders>
            <w:noWrap/>
            <w:vAlign w:val="center"/>
          </w:tcPr>
          <w:p w14:paraId="60B355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2 688 134,03</w:t>
            </w:r>
          </w:p>
        </w:tc>
      </w:tr>
      <w:tr w:rsidR="00ED3EAC" w:rsidRPr="002210A4" w14:paraId="108369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F9810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242</w:t>
            </w:r>
          </w:p>
        </w:tc>
        <w:tc>
          <w:tcPr>
            <w:tcW w:w="4684" w:type="dxa"/>
            <w:tcBorders>
              <w:top w:val="nil"/>
              <w:left w:val="nil"/>
              <w:bottom w:val="single" w:sz="4" w:space="0" w:color="auto"/>
              <w:right w:val="single" w:sz="4" w:space="0" w:color="auto"/>
            </w:tcBorders>
            <w:noWrap/>
            <w:vAlign w:val="center"/>
          </w:tcPr>
          <w:p w14:paraId="42D6FF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992 059,12</w:t>
            </w:r>
          </w:p>
        </w:tc>
        <w:tc>
          <w:tcPr>
            <w:tcW w:w="3773" w:type="dxa"/>
            <w:tcBorders>
              <w:top w:val="nil"/>
              <w:left w:val="nil"/>
              <w:bottom w:val="single" w:sz="4" w:space="0" w:color="auto"/>
              <w:right w:val="single" w:sz="4" w:space="0" w:color="auto"/>
            </w:tcBorders>
            <w:noWrap/>
            <w:vAlign w:val="center"/>
          </w:tcPr>
          <w:p w14:paraId="4D09EA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2 688 138,76</w:t>
            </w:r>
          </w:p>
        </w:tc>
      </w:tr>
      <w:tr w:rsidR="00ED3EAC" w:rsidRPr="002210A4" w14:paraId="6959A8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6269A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243</w:t>
            </w:r>
          </w:p>
        </w:tc>
        <w:tc>
          <w:tcPr>
            <w:tcW w:w="4684" w:type="dxa"/>
            <w:tcBorders>
              <w:top w:val="nil"/>
              <w:left w:val="nil"/>
              <w:bottom w:val="single" w:sz="4" w:space="0" w:color="auto"/>
              <w:right w:val="single" w:sz="4" w:space="0" w:color="auto"/>
            </w:tcBorders>
            <w:noWrap/>
            <w:vAlign w:val="center"/>
          </w:tcPr>
          <w:p w14:paraId="067CC3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992 053,66</w:t>
            </w:r>
          </w:p>
        </w:tc>
        <w:tc>
          <w:tcPr>
            <w:tcW w:w="3773" w:type="dxa"/>
            <w:tcBorders>
              <w:top w:val="nil"/>
              <w:left w:val="nil"/>
              <w:bottom w:val="single" w:sz="4" w:space="0" w:color="auto"/>
              <w:right w:val="single" w:sz="4" w:space="0" w:color="auto"/>
            </w:tcBorders>
            <w:noWrap/>
            <w:vAlign w:val="center"/>
          </w:tcPr>
          <w:p w14:paraId="7B6B95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2 688 151,35</w:t>
            </w:r>
          </w:p>
        </w:tc>
      </w:tr>
      <w:tr w:rsidR="00ED3EAC" w:rsidRPr="002210A4" w14:paraId="45F88A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A009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244</w:t>
            </w:r>
          </w:p>
        </w:tc>
        <w:tc>
          <w:tcPr>
            <w:tcW w:w="4684" w:type="dxa"/>
            <w:tcBorders>
              <w:top w:val="nil"/>
              <w:left w:val="nil"/>
              <w:bottom w:val="single" w:sz="4" w:space="0" w:color="auto"/>
              <w:right w:val="single" w:sz="4" w:space="0" w:color="auto"/>
            </w:tcBorders>
            <w:noWrap/>
            <w:vAlign w:val="center"/>
          </w:tcPr>
          <w:p w14:paraId="29A62A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992 048,01</w:t>
            </w:r>
          </w:p>
        </w:tc>
        <w:tc>
          <w:tcPr>
            <w:tcW w:w="3773" w:type="dxa"/>
            <w:tcBorders>
              <w:top w:val="nil"/>
              <w:left w:val="nil"/>
              <w:bottom w:val="single" w:sz="4" w:space="0" w:color="auto"/>
              <w:right w:val="single" w:sz="4" w:space="0" w:color="auto"/>
            </w:tcBorders>
            <w:noWrap/>
            <w:vAlign w:val="center"/>
          </w:tcPr>
          <w:p w14:paraId="66AE40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2 688 164,52</w:t>
            </w:r>
          </w:p>
        </w:tc>
      </w:tr>
      <w:tr w:rsidR="00ED3EAC" w:rsidRPr="002210A4" w14:paraId="6011C9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D8F54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245</w:t>
            </w:r>
          </w:p>
        </w:tc>
        <w:tc>
          <w:tcPr>
            <w:tcW w:w="4684" w:type="dxa"/>
            <w:tcBorders>
              <w:top w:val="nil"/>
              <w:left w:val="nil"/>
              <w:bottom w:val="single" w:sz="4" w:space="0" w:color="auto"/>
              <w:right w:val="single" w:sz="4" w:space="0" w:color="auto"/>
            </w:tcBorders>
            <w:noWrap/>
            <w:vAlign w:val="center"/>
          </w:tcPr>
          <w:p w14:paraId="204668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992 045,88</w:t>
            </w:r>
          </w:p>
        </w:tc>
        <w:tc>
          <w:tcPr>
            <w:tcW w:w="3773" w:type="dxa"/>
            <w:tcBorders>
              <w:top w:val="nil"/>
              <w:left w:val="nil"/>
              <w:bottom w:val="single" w:sz="4" w:space="0" w:color="auto"/>
              <w:right w:val="single" w:sz="4" w:space="0" w:color="auto"/>
            </w:tcBorders>
            <w:noWrap/>
            <w:vAlign w:val="center"/>
          </w:tcPr>
          <w:p w14:paraId="48362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2 688 163,27</w:t>
            </w:r>
          </w:p>
        </w:tc>
      </w:tr>
      <w:tr w:rsidR="00ED3EAC" w:rsidRPr="002210A4" w14:paraId="1A229F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688D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246</w:t>
            </w:r>
          </w:p>
        </w:tc>
        <w:tc>
          <w:tcPr>
            <w:tcW w:w="4684" w:type="dxa"/>
            <w:tcBorders>
              <w:top w:val="nil"/>
              <w:left w:val="nil"/>
              <w:bottom w:val="single" w:sz="4" w:space="0" w:color="auto"/>
              <w:right w:val="single" w:sz="4" w:space="0" w:color="auto"/>
            </w:tcBorders>
            <w:noWrap/>
            <w:vAlign w:val="center"/>
          </w:tcPr>
          <w:p w14:paraId="371A5D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992 045,16</w:t>
            </w:r>
          </w:p>
        </w:tc>
        <w:tc>
          <w:tcPr>
            <w:tcW w:w="3773" w:type="dxa"/>
            <w:tcBorders>
              <w:top w:val="nil"/>
              <w:left w:val="nil"/>
              <w:bottom w:val="single" w:sz="4" w:space="0" w:color="auto"/>
              <w:right w:val="single" w:sz="4" w:space="0" w:color="auto"/>
            </w:tcBorders>
            <w:noWrap/>
            <w:vAlign w:val="center"/>
          </w:tcPr>
          <w:p w14:paraId="098A4F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2 688 164,48</w:t>
            </w:r>
          </w:p>
        </w:tc>
      </w:tr>
      <w:tr w:rsidR="00ED3EAC" w:rsidRPr="002210A4" w14:paraId="08B11F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43D83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247</w:t>
            </w:r>
          </w:p>
        </w:tc>
        <w:tc>
          <w:tcPr>
            <w:tcW w:w="4684" w:type="dxa"/>
            <w:tcBorders>
              <w:top w:val="nil"/>
              <w:left w:val="nil"/>
              <w:bottom w:val="single" w:sz="4" w:space="0" w:color="auto"/>
              <w:right w:val="single" w:sz="4" w:space="0" w:color="auto"/>
            </w:tcBorders>
            <w:noWrap/>
            <w:vAlign w:val="center"/>
          </w:tcPr>
          <w:p w14:paraId="6ECB06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992 049,01</w:t>
            </w:r>
          </w:p>
        </w:tc>
        <w:tc>
          <w:tcPr>
            <w:tcW w:w="3773" w:type="dxa"/>
            <w:tcBorders>
              <w:top w:val="nil"/>
              <w:left w:val="nil"/>
              <w:bottom w:val="single" w:sz="4" w:space="0" w:color="auto"/>
              <w:right w:val="single" w:sz="4" w:space="0" w:color="auto"/>
            </w:tcBorders>
            <w:noWrap/>
            <w:vAlign w:val="center"/>
          </w:tcPr>
          <w:p w14:paraId="7DC84F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2 688 166,70</w:t>
            </w:r>
          </w:p>
        </w:tc>
      </w:tr>
      <w:tr w:rsidR="00ED3EAC" w:rsidRPr="002210A4" w14:paraId="37F690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138C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248</w:t>
            </w:r>
          </w:p>
        </w:tc>
        <w:tc>
          <w:tcPr>
            <w:tcW w:w="4684" w:type="dxa"/>
            <w:tcBorders>
              <w:top w:val="nil"/>
              <w:left w:val="nil"/>
              <w:bottom w:val="single" w:sz="4" w:space="0" w:color="auto"/>
              <w:right w:val="single" w:sz="4" w:space="0" w:color="auto"/>
            </w:tcBorders>
            <w:noWrap/>
            <w:vAlign w:val="center"/>
          </w:tcPr>
          <w:p w14:paraId="1EEFF0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992 049,61</w:t>
            </w:r>
          </w:p>
        </w:tc>
        <w:tc>
          <w:tcPr>
            <w:tcW w:w="3773" w:type="dxa"/>
            <w:tcBorders>
              <w:top w:val="nil"/>
              <w:left w:val="nil"/>
              <w:bottom w:val="single" w:sz="4" w:space="0" w:color="auto"/>
              <w:right w:val="single" w:sz="4" w:space="0" w:color="auto"/>
            </w:tcBorders>
            <w:noWrap/>
            <w:vAlign w:val="center"/>
          </w:tcPr>
          <w:p w14:paraId="75F44B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2 688 165,80</w:t>
            </w:r>
          </w:p>
        </w:tc>
      </w:tr>
      <w:tr w:rsidR="00ED3EAC" w:rsidRPr="002210A4" w14:paraId="2F4343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04850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249</w:t>
            </w:r>
          </w:p>
        </w:tc>
        <w:tc>
          <w:tcPr>
            <w:tcW w:w="4684" w:type="dxa"/>
            <w:tcBorders>
              <w:top w:val="nil"/>
              <w:left w:val="nil"/>
              <w:bottom w:val="single" w:sz="4" w:space="0" w:color="auto"/>
              <w:right w:val="single" w:sz="4" w:space="0" w:color="auto"/>
            </w:tcBorders>
            <w:noWrap/>
            <w:vAlign w:val="center"/>
          </w:tcPr>
          <w:p w14:paraId="0D7030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992 077,74</w:t>
            </w:r>
          </w:p>
        </w:tc>
        <w:tc>
          <w:tcPr>
            <w:tcW w:w="3773" w:type="dxa"/>
            <w:tcBorders>
              <w:top w:val="nil"/>
              <w:left w:val="nil"/>
              <w:bottom w:val="single" w:sz="4" w:space="0" w:color="auto"/>
              <w:right w:val="single" w:sz="4" w:space="0" w:color="auto"/>
            </w:tcBorders>
            <w:noWrap/>
            <w:vAlign w:val="center"/>
          </w:tcPr>
          <w:p w14:paraId="23F2A8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2 688 177,54</w:t>
            </w:r>
          </w:p>
        </w:tc>
      </w:tr>
      <w:tr w:rsidR="00ED3EAC" w:rsidRPr="002210A4" w14:paraId="63D541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7E7CD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250</w:t>
            </w:r>
          </w:p>
        </w:tc>
        <w:tc>
          <w:tcPr>
            <w:tcW w:w="4684" w:type="dxa"/>
            <w:tcBorders>
              <w:top w:val="nil"/>
              <w:left w:val="nil"/>
              <w:bottom w:val="single" w:sz="4" w:space="0" w:color="auto"/>
              <w:right w:val="single" w:sz="4" w:space="0" w:color="auto"/>
            </w:tcBorders>
            <w:noWrap/>
            <w:vAlign w:val="center"/>
          </w:tcPr>
          <w:p w14:paraId="098858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992 088,39</w:t>
            </w:r>
          </w:p>
        </w:tc>
        <w:tc>
          <w:tcPr>
            <w:tcW w:w="3773" w:type="dxa"/>
            <w:tcBorders>
              <w:top w:val="nil"/>
              <w:left w:val="nil"/>
              <w:bottom w:val="single" w:sz="4" w:space="0" w:color="auto"/>
              <w:right w:val="single" w:sz="4" w:space="0" w:color="auto"/>
            </w:tcBorders>
            <w:noWrap/>
            <w:vAlign w:val="center"/>
          </w:tcPr>
          <w:p w14:paraId="4EC7D8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2 688 181,41</w:t>
            </w:r>
          </w:p>
        </w:tc>
      </w:tr>
      <w:tr w:rsidR="00ED3EAC" w:rsidRPr="002210A4" w14:paraId="79F74E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4B70E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251</w:t>
            </w:r>
          </w:p>
        </w:tc>
        <w:tc>
          <w:tcPr>
            <w:tcW w:w="4684" w:type="dxa"/>
            <w:tcBorders>
              <w:top w:val="nil"/>
              <w:left w:val="nil"/>
              <w:bottom w:val="single" w:sz="4" w:space="0" w:color="auto"/>
              <w:right w:val="single" w:sz="4" w:space="0" w:color="auto"/>
            </w:tcBorders>
            <w:noWrap/>
            <w:vAlign w:val="center"/>
          </w:tcPr>
          <w:p w14:paraId="74373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992 094,42</w:t>
            </w:r>
          </w:p>
        </w:tc>
        <w:tc>
          <w:tcPr>
            <w:tcW w:w="3773" w:type="dxa"/>
            <w:tcBorders>
              <w:top w:val="nil"/>
              <w:left w:val="nil"/>
              <w:bottom w:val="single" w:sz="4" w:space="0" w:color="auto"/>
              <w:right w:val="single" w:sz="4" w:space="0" w:color="auto"/>
            </w:tcBorders>
            <w:noWrap/>
            <w:vAlign w:val="center"/>
          </w:tcPr>
          <w:p w14:paraId="053915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2 688 183,91</w:t>
            </w:r>
          </w:p>
        </w:tc>
      </w:tr>
      <w:tr w:rsidR="00ED3EAC" w:rsidRPr="002210A4" w14:paraId="490FC0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8BCA9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252</w:t>
            </w:r>
          </w:p>
        </w:tc>
        <w:tc>
          <w:tcPr>
            <w:tcW w:w="4684" w:type="dxa"/>
            <w:tcBorders>
              <w:top w:val="nil"/>
              <w:left w:val="nil"/>
              <w:bottom w:val="single" w:sz="4" w:space="0" w:color="auto"/>
              <w:right w:val="single" w:sz="4" w:space="0" w:color="auto"/>
            </w:tcBorders>
            <w:noWrap/>
            <w:vAlign w:val="center"/>
          </w:tcPr>
          <w:p w14:paraId="50E8A6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992 094,09</w:t>
            </w:r>
          </w:p>
        </w:tc>
        <w:tc>
          <w:tcPr>
            <w:tcW w:w="3773" w:type="dxa"/>
            <w:tcBorders>
              <w:top w:val="nil"/>
              <w:left w:val="nil"/>
              <w:bottom w:val="single" w:sz="4" w:space="0" w:color="auto"/>
              <w:right w:val="single" w:sz="4" w:space="0" w:color="auto"/>
            </w:tcBorders>
            <w:noWrap/>
            <w:vAlign w:val="center"/>
          </w:tcPr>
          <w:p w14:paraId="08448E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2 688 184,81</w:t>
            </w:r>
          </w:p>
        </w:tc>
      </w:tr>
      <w:tr w:rsidR="00ED3EAC" w:rsidRPr="002210A4" w14:paraId="3C79B5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50FC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253</w:t>
            </w:r>
          </w:p>
        </w:tc>
        <w:tc>
          <w:tcPr>
            <w:tcW w:w="4684" w:type="dxa"/>
            <w:tcBorders>
              <w:top w:val="nil"/>
              <w:left w:val="nil"/>
              <w:bottom w:val="single" w:sz="4" w:space="0" w:color="auto"/>
              <w:right w:val="single" w:sz="4" w:space="0" w:color="auto"/>
            </w:tcBorders>
            <w:noWrap/>
            <w:vAlign w:val="center"/>
          </w:tcPr>
          <w:p w14:paraId="4A03D7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992 106,37</w:t>
            </w:r>
          </w:p>
        </w:tc>
        <w:tc>
          <w:tcPr>
            <w:tcW w:w="3773" w:type="dxa"/>
            <w:tcBorders>
              <w:top w:val="nil"/>
              <w:left w:val="nil"/>
              <w:bottom w:val="single" w:sz="4" w:space="0" w:color="auto"/>
              <w:right w:val="single" w:sz="4" w:space="0" w:color="auto"/>
            </w:tcBorders>
            <w:noWrap/>
            <w:vAlign w:val="center"/>
          </w:tcPr>
          <w:p w14:paraId="10698E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2 688 189,07</w:t>
            </w:r>
          </w:p>
        </w:tc>
      </w:tr>
      <w:tr w:rsidR="00ED3EAC" w:rsidRPr="002210A4" w14:paraId="6A43FD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2D04E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254</w:t>
            </w:r>
          </w:p>
        </w:tc>
        <w:tc>
          <w:tcPr>
            <w:tcW w:w="4684" w:type="dxa"/>
            <w:tcBorders>
              <w:top w:val="nil"/>
              <w:left w:val="nil"/>
              <w:bottom w:val="single" w:sz="4" w:space="0" w:color="auto"/>
              <w:right w:val="single" w:sz="4" w:space="0" w:color="auto"/>
            </w:tcBorders>
            <w:noWrap/>
            <w:vAlign w:val="center"/>
          </w:tcPr>
          <w:p w14:paraId="6E2188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992 108,35</w:t>
            </w:r>
          </w:p>
        </w:tc>
        <w:tc>
          <w:tcPr>
            <w:tcW w:w="3773" w:type="dxa"/>
            <w:tcBorders>
              <w:top w:val="nil"/>
              <w:left w:val="nil"/>
              <w:bottom w:val="single" w:sz="4" w:space="0" w:color="auto"/>
              <w:right w:val="single" w:sz="4" w:space="0" w:color="auto"/>
            </w:tcBorders>
            <w:noWrap/>
            <w:vAlign w:val="center"/>
          </w:tcPr>
          <w:p w14:paraId="1777CE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2 688 189,76</w:t>
            </w:r>
          </w:p>
        </w:tc>
      </w:tr>
      <w:tr w:rsidR="00ED3EAC" w:rsidRPr="002210A4" w14:paraId="168B78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5B893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255</w:t>
            </w:r>
          </w:p>
        </w:tc>
        <w:tc>
          <w:tcPr>
            <w:tcW w:w="4684" w:type="dxa"/>
            <w:tcBorders>
              <w:top w:val="nil"/>
              <w:left w:val="nil"/>
              <w:bottom w:val="single" w:sz="4" w:space="0" w:color="auto"/>
              <w:right w:val="single" w:sz="4" w:space="0" w:color="auto"/>
            </w:tcBorders>
            <w:noWrap/>
            <w:vAlign w:val="center"/>
          </w:tcPr>
          <w:p w14:paraId="4BAADD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992 123,67</w:t>
            </w:r>
          </w:p>
        </w:tc>
        <w:tc>
          <w:tcPr>
            <w:tcW w:w="3773" w:type="dxa"/>
            <w:tcBorders>
              <w:top w:val="nil"/>
              <w:left w:val="nil"/>
              <w:bottom w:val="single" w:sz="4" w:space="0" w:color="auto"/>
              <w:right w:val="single" w:sz="4" w:space="0" w:color="auto"/>
            </w:tcBorders>
            <w:noWrap/>
            <w:vAlign w:val="center"/>
          </w:tcPr>
          <w:p w14:paraId="74F92E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2 688 194,49</w:t>
            </w:r>
          </w:p>
        </w:tc>
      </w:tr>
      <w:tr w:rsidR="00ED3EAC" w:rsidRPr="002210A4" w14:paraId="4D0ABA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9E48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256</w:t>
            </w:r>
          </w:p>
        </w:tc>
        <w:tc>
          <w:tcPr>
            <w:tcW w:w="4684" w:type="dxa"/>
            <w:tcBorders>
              <w:top w:val="nil"/>
              <w:left w:val="nil"/>
              <w:bottom w:val="single" w:sz="4" w:space="0" w:color="auto"/>
              <w:right w:val="single" w:sz="4" w:space="0" w:color="auto"/>
            </w:tcBorders>
            <w:noWrap/>
            <w:vAlign w:val="center"/>
          </w:tcPr>
          <w:p w14:paraId="764A2B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992 129,31</w:t>
            </w:r>
          </w:p>
        </w:tc>
        <w:tc>
          <w:tcPr>
            <w:tcW w:w="3773" w:type="dxa"/>
            <w:tcBorders>
              <w:top w:val="nil"/>
              <w:left w:val="nil"/>
              <w:bottom w:val="single" w:sz="4" w:space="0" w:color="auto"/>
              <w:right w:val="single" w:sz="4" w:space="0" w:color="auto"/>
            </w:tcBorders>
            <w:noWrap/>
            <w:vAlign w:val="center"/>
          </w:tcPr>
          <w:p w14:paraId="167CCE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2 688 196,37</w:t>
            </w:r>
          </w:p>
        </w:tc>
      </w:tr>
      <w:tr w:rsidR="00ED3EAC" w:rsidRPr="002210A4" w14:paraId="7BF1A6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913FD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257</w:t>
            </w:r>
          </w:p>
        </w:tc>
        <w:tc>
          <w:tcPr>
            <w:tcW w:w="4684" w:type="dxa"/>
            <w:tcBorders>
              <w:top w:val="nil"/>
              <w:left w:val="nil"/>
              <w:bottom w:val="single" w:sz="4" w:space="0" w:color="auto"/>
              <w:right w:val="single" w:sz="4" w:space="0" w:color="auto"/>
            </w:tcBorders>
            <w:noWrap/>
            <w:vAlign w:val="center"/>
          </w:tcPr>
          <w:p w14:paraId="724C27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992 130,65</w:t>
            </w:r>
          </w:p>
        </w:tc>
        <w:tc>
          <w:tcPr>
            <w:tcW w:w="3773" w:type="dxa"/>
            <w:tcBorders>
              <w:top w:val="nil"/>
              <w:left w:val="nil"/>
              <w:bottom w:val="single" w:sz="4" w:space="0" w:color="auto"/>
              <w:right w:val="single" w:sz="4" w:space="0" w:color="auto"/>
            </w:tcBorders>
            <w:noWrap/>
            <w:vAlign w:val="center"/>
          </w:tcPr>
          <w:p w14:paraId="6E84E9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2 688 191,76</w:t>
            </w:r>
          </w:p>
        </w:tc>
      </w:tr>
      <w:tr w:rsidR="00ED3EAC" w:rsidRPr="002210A4" w14:paraId="44A950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7F30E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258</w:t>
            </w:r>
          </w:p>
        </w:tc>
        <w:tc>
          <w:tcPr>
            <w:tcW w:w="4684" w:type="dxa"/>
            <w:tcBorders>
              <w:top w:val="nil"/>
              <w:left w:val="nil"/>
              <w:bottom w:val="single" w:sz="4" w:space="0" w:color="auto"/>
              <w:right w:val="single" w:sz="4" w:space="0" w:color="auto"/>
            </w:tcBorders>
            <w:noWrap/>
            <w:vAlign w:val="center"/>
          </w:tcPr>
          <w:p w14:paraId="2A8403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992 136,08</w:t>
            </w:r>
          </w:p>
        </w:tc>
        <w:tc>
          <w:tcPr>
            <w:tcW w:w="3773" w:type="dxa"/>
            <w:tcBorders>
              <w:top w:val="nil"/>
              <w:left w:val="nil"/>
              <w:bottom w:val="single" w:sz="4" w:space="0" w:color="auto"/>
              <w:right w:val="single" w:sz="4" w:space="0" w:color="auto"/>
            </w:tcBorders>
            <w:noWrap/>
            <w:vAlign w:val="center"/>
          </w:tcPr>
          <w:p w14:paraId="25979E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2 688 194,87</w:t>
            </w:r>
          </w:p>
        </w:tc>
      </w:tr>
      <w:tr w:rsidR="00ED3EAC" w:rsidRPr="002210A4" w14:paraId="079472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855A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259</w:t>
            </w:r>
          </w:p>
        </w:tc>
        <w:tc>
          <w:tcPr>
            <w:tcW w:w="4684" w:type="dxa"/>
            <w:tcBorders>
              <w:top w:val="nil"/>
              <w:left w:val="nil"/>
              <w:bottom w:val="single" w:sz="4" w:space="0" w:color="auto"/>
              <w:right w:val="single" w:sz="4" w:space="0" w:color="auto"/>
            </w:tcBorders>
            <w:noWrap/>
            <w:vAlign w:val="center"/>
          </w:tcPr>
          <w:p w14:paraId="4CF863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992 143,25</w:t>
            </w:r>
          </w:p>
        </w:tc>
        <w:tc>
          <w:tcPr>
            <w:tcW w:w="3773" w:type="dxa"/>
            <w:tcBorders>
              <w:top w:val="nil"/>
              <w:left w:val="nil"/>
              <w:bottom w:val="single" w:sz="4" w:space="0" w:color="auto"/>
              <w:right w:val="single" w:sz="4" w:space="0" w:color="auto"/>
            </w:tcBorders>
            <w:noWrap/>
            <w:vAlign w:val="center"/>
          </w:tcPr>
          <w:p w14:paraId="6FFAE7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2 688 197,48</w:t>
            </w:r>
          </w:p>
        </w:tc>
      </w:tr>
      <w:tr w:rsidR="00ED3EAC" w:rsidRPr="002210A4" w14:paraId="431744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F7FF9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260</w:t>
            </w:r>
          </w:p>
        </w:tc>
        <w:tc>
          <w:tcPr>
            <w:tcW w:w="4684" w:type="dxa"/>
            <w:tcBorders>
              <w:top w:val="nil"/>
              <w:left w:val="nil"/>
              <w:bottom w:val="single" w:sz="4" w:space="0" w:color="auto"/>
              <w:right w:val="single" w:sz="4" w:space="0" w:color="auto"/>
            </w:tcBorders>
            <w:noWrap/>
            <w:vAlign w:val="center"/>
          </w:tcPr>
          <w:p w14:paraId="191545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992 143,40</w:t>
            </w:r>
          </w:p>
        </w:tc>
        <w:tc>
          <w:tcPr>
            <w:tcW w:w="3773" w:type="dxa"/>
            <w:tcBorders>
              <w:top w:val="nil"/>
              <w:left w:val="nil"/>
              <w:bottom w:val="single" w:sz="4" w:space="0" w:color="auto"/>
              <w:right w:val="single" w:sz="4" w:space="0" w:color="auto"/>
            </w:tcBorders>
            <w:noWrap/>
            <w:vAlign w:val="center"/>
          </w:tcPr>
          <w:p w14:paraId="600BE3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2 688 199,88</w:t>
            </w:r>
          </w:p>
        </w:tc>
      </w:tr>
      <w:tr w:rsidR="00ED3EAC" w:rsidRPr="002210A4" w14:paraId="6C3ADF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98FAE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261</w:t>
            </w:r>
          </w:p>
        </w:tc>
        <w:tc>
          <w:tcPr>
            <w:tcW w:w="4684" w:type="dxa"/>
            <w:tcBorders>
              <w:top w:val="nil"/>
              <w:left w:val="nil"/>
              <w:bottom w:val="single" w:sz="4" w:space="0" w:color="auto"/>
              <w:right w:val="single" w:sz="4" w:space="0" w:color="auto"/>
            </w:tcBorders>
            <w:noWrap/>
            <w:vAlign w:val="center"/>
          </w:tcPr>
          <w:p w14:paraId="7DDF86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992 186,27</w:t>
            </w:r>
          </w:p>
        </w:tc>
        <w:tc>
          <w:tcPr>
            <w:tcW w:w="3773" w:type="dxa"/>
            <w:tcBorders>
              <w:top w:val="nil"/>
              <w:left w:val="nil"/>
              <w:bottom w:val="single" w:sz="4" w:space="0" w:color="auto"/>
              <w:right w:val="single" w:sz="4" w:space="0" w:color="auto"/>
            </w:tcBorders>
            <w:noWrap/>
            <w:vAlign w:val="center"/>
          </w:tcPr>
          <w:p w14:paraId="0336E6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2 688 208,32</w:t>
            </w:r>
          </w:p>
        </w:tc>
      </w:tr>
      <w:tr w:rsidR="00ED3EAC" w:rsidRPr="002210A4" w14:paraId="08056C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AA39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262</w:t>
            </w:r>
          </w:p>
        </w:tc>
        <w:tc>
          <w:tcPr>
            <w:tcW w:w="4684" w:type="dxa"/>
            <w:tcBorders>
              <w:top w:val="nil"/>
              <w:left w:val="nil"/>
              <w:bottom w:val="single" w:sz="4" w:space="0" w:color="auto"/>
              <w:right w:val="single" w:sz="4" w:space="0" w:color="auto"/>
            </w:tcBorders>
            <w:noWrap/>
            <w:vAlign w:val="center"/>
          </w:tcPr>
          <w:p w14:paraId="025ED2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992 187,37</w:t>
            </w:r>
          </w:p>
        </w:tc>
        <w:tc>
          <w:tcPr>
            <w:tcW w:w="3773" w:type="dxa"/>
            <w:tcBorders>
              <w:top w:val="nil"/>
              <w:left w:val="nil"/>
              <w:bottom w:val="single" w:sz="4" w:space="0" w:color="auto"/>
              <w:right w:val="single" w:sz="4" w:space="0" w:color="auto"/>
            </w:tcBorders>
            <w:noWrap/>
            <w:vAlign w:val="center"/>
          </w:tcPr>
          <w:p w14:paraId="0AB2CA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2 688 206,55</w:t>
            </w:r>
          </w:p>
        </w:tc>
      </w:tr>
      <w:tr w:rsidR="00ED3EAC" w:rsidRPr="002210A4" w14:paraId="540004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23B2F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263</w:t>
            </w:r>
          </w:p>
        </w:tc>
        <w:tc>
          <w:tcPr>
            <w:tcW w:w="4684" w:type="dxa"/>
            <w:tcBorders>
              <w:top w:val="nil"/>
              <w:left w:val="nil"/>
              <w:bottom w:val="single" w:sz="4" w:space="0" w:color="auto"/>
              <w:right w:val="single" w:sz="4" w:space="0" w:color="auto"/>
            </w:tcBorders>
            <w:noWrap/>
            <w:vAlign w:val="center"/>
          </w:tcPr>
          <w:p w14:paraId="1B9486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992 208,94</w:t>
            </w:r>
          </w:p>
        </w:tc>
        <w:tc>
          <w:tcPr>
            <w:tcW w:w="3773" w:type="dxa"/>
            <w:tcBorders>
              <w:top w:val="nil"/>
              <w:left w:val="nil"/>
              <w:bottom w:val="single" w:sz="4" w:space="0" w:color="auto"/>
              <w:right w:val="single" w:sz="4" w:space="0" w:color="auto"/>
            </w:tcBorders>
            <w:noWrap/>
            <w:vAlign w:val="center"/>
          </w:tcPr>
          <w:p w14:paraId="2C04EC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2 688 213,87</w:t>
            </w:r>
          </w:p>
        </w:tc>
      </w:tr>
      <w:tr w:rsidR="00ED3EAC" w:rsidRPr="002210A4" w14:paraId="12DA24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C8B5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264</w:t>
            </w:r>
          </w:p>
        </w:tc>
        <w:tc>
          <w:tcPr>
            <w:tcW w:w="4684" w:type="dxa"/>
            <w:tcBorders>
              <w:top w:val="nil"/>
              <w:left w:val="nil"/>
              <w:bottom w:val="single" w:sz="4" w:space="0" w:color="auto"/>
              <w:right w:val="single" w:sz="4" w:space="0" w:color="auto"/>
            </w:tcBorders>
            <w:noWrap/>
            <w:vAlign w:val="center"/>
          </w:tcPr>
          <w:p w14:paraId="71F680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992 208,42</w:t>
            </w:r>
          </w:p>
        </w:tc>
        <w:tc>
          <w:tcPr>
            <w:tcW w:w="3773" w:type="dxa"/>
            <w:tcBorders>
              <w:top w:val="nil"/>
              <w:left w:val="nil"/>
              <w:bottom w:val="single" w:sz="4" w:space="0" w:color="auto"/>
              <w:right w:val="single" w:sz="4" w:space="0" w:color="auto"/>
            </w:tcBorders>
            <w:noWrap/>
            <w:vAlign w:val="center"/>
          </w:tcPr>
          <w:p w14:paraId="189E7A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2 688 215,20</w:t>
            </w:r>
          </w:p>
        </w:tc>
      </w:tr>
      <w:tr w:rsidR="00ED3EAC" w:rsidRPr="002210A4" w14:paraId="256765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C0B38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265</w:t>
            </w:r>
          </w:p>
        </w:tc>
        <w:tc>
          <w:tcPr>
            <w:tcW w:w="4684" w:type="dxa"/>
            <w:tcBorders>
              <w:top w:val="nil"/>
              <w:left w:val="nil"/>
              <w:bottom w:val="single" w:sz="4" w:space="0" w:color="auto"/>
              <w:right w:val="single" w:sz="4" w:space="0" w:color="auto"/>
            </w:tcBorders>
            <w:noWrap/>
            <w:vAlign w:val="center"/>
          </w:tcPr>
          <w:p w14:paraId="5CB399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992 209,67</w:t>
            </w:r>
          </w:p>
        </w:tc>
        <w:tc>
          <w:tcPr>
            <w:tcW w:w="3773" w:type="dxa"/>
            <w:tcBorders>
              <w:top w:val="nil"/>
              <w:left w:val="nil"/>
              <w:bottom w:val="single" w:sz="4" w:space="0" w:color="auto"/>
              <w:right w:val="single" w:sz="4" w:space="0" w:color="auto"/>
            </w:tcBorders>
            <w:noWrap/>
            <w:vAlign w:val="center"/>
          </w:tcPr>
          <w:p w14:paraId="711A9F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2 688 215,66</w:t>
            </w:r>
          </w:p>
        </w:tc>
      </w:tr>
      <w:tr w:rsidR="00ED3EAC" w:rsidRPr="002210A4" w14:paraId="0CE725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A7D6A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266</w:t>
            </w:r>
          </w:p>
        </w:tc>
        <w:tc>
          <w:tcPr>
            <w:tcW w:w="4684" w:type="dxa"/>
            <w:tcBorders>
              <w:top w:val="nil"/>
              <w:left w:val="nil"/>
              <w:bottom w:val="single" w:sz="4" w:space="0" w:color="auto"/>
              <w:right w:val="single" w:sz="4" w:space="0" w:color="auto"/>
            </w:tcBorders>
            <w:noWrap/>
            <w:vAlign w:val="center"/>
          </w:tcPr>
          <w:p w14:paraId="63E3B8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992 210,20</w:t>
            </w:r>
          </w:p>
        </w:tc>
        <w:tc>
          <w:tcPr>
            <w:tcW w:w="3773" w:type="dxa"/>
            <w:tcBorders>
              <w:top w:val="nil"/>
              <w:left w:val="nil"/>
              <w:bottom w:val="single" w:sz="4" w:space="0" w:color="auto"/>
              <w:right w:val="single" w:sz="4" w:space="0" w:color="auto"/>
            </w:tcBorders>
            <w:noWrap/>
            <w:vAlign w:val="center"/>
          </w:tcPr>
          <w:p w14:paraId="3233EB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2 688 214,30</w:t>
            </w:r>
          </w:p>
        </w:tc>
      </w:tr>
      <w:tr w:rsidR="00ED3EAC" w:rsidRPr="002210A4" w14:paraId="1D9FA8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860FF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267</w:t>
            </w:r>
          </w:p>
        </w:tc>
        <w:tc>
          <w:tcPr>
            <w:tcW w:w="4684" w:type="dxa"/>
            <w:tcBorders>
              <w:top w:val="nil"/>
              <w:left w:val="nil"/>
              <w:bottom w:val="single" w:sz="4" w:space="0" w:color="auto"/>
              <w:right w:val="single" w:sz="4" w:space="0" w:color="auto"/>
            </w:tcBorders>
            <w:noWrap/>
            <w:vAlign w:val="center"/>
          </w:tcPr>
          <w:p w14:paraId="241F23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992 214,52</w:t>
            </w:r>
          </w:p>
        </w:tc>
        <w:tc>
          <w:tcPr>
            <w:tcW w:w="3773" w:type="dxa"/>
            <w:tcBorders>
              <w:top w:val="nil"/>
              <w:left w:val="nil"/>
              <w:bottom w:val="single" w:sz="4" w:space="0" w:color="auto"/>
              <w:right w:val="single" w:sz="4" w:space="0" w:color="auto"/>
            </w:tcBorders>
            <w:noWrap/>
            <w:vAlign w:val="center"/>
          </w:tcPr>
          <w:p w14:paraId="59AEAF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2 688 215,77</w:t>
            </w:r>
          </w:p>
        </w:tc>
      </w:tr>
      <w:tr w:rsidR="00ED3EAC" w:rsidRPr="002210A4" w14:paraId="50CE6A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1AD56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268</w:t>
            </w:r>
          </w:p>
        </w:tc>
        <w:tc>
          <w:tcPr>
            <w:tcW w:w="4684" w:type="dxa"/>
            <w:tcBorders>
              <w:top w:val="nil"/>
              <w:left w:val="nil"/>
              <w:bottom w:val="single" w:sz="4" w:space="0" w:color="auto"/>
              <w:right w:val="single" w:sz="4" w:space="0" w:color="auto"/>
            </w:tcBorders>
            <w:noWrap/>
            <w:vAlign w:val="center"/>
          </w:tcPr>
          <w:p w14:paraId="4D7994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992 223,54</w:t>
            </w:r>
          </w:p>
        </w:tc>
        <w:tc>
          <w:tcPr>
            <w:tcW w:w="3773" w:type="dxa"/>
            <w:tcBorders>
              <w:top w:val="nil"/>
              <w:left w:val="nil"/>
              <w:bottom w:val="single" w:sz="4" w:space="0" w:color="auto"/>
              <w:right w:val="single" w:sz="4" w:space="0" w:color="auto"/>
            </w:tcBorders>
            <w:noWrap/>
            <w:vAlign w:val="center"/>
          </w:tcPr>
          <w:p w14:paraId="4C46B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2 688 219,29</w:t>
            </w:r>
          </w:p>
        </w:tc>
      </w:tr>
      <w:tr w:rsidR="00ED3EAC" w:rsidRPr="002210A4" w14:paraId="30E75C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D094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269</w:t>
            </w:r>
          </w:p>
        </w:tc>
        <w:tc>
          <w:tcPr>
            <w:tcW w:w="4684" w:type="dxa"/>
            <w:tcBorders>
              <w:top w:val="nil"/>
              <w:left w:val="nil"/>
              <w:bottom w:val="single" w:sz="4" w:space="0" w:color="auto"/>
              <w:right w:val="single" w:sz="4" w:space="0" w:color="auto"/>
            </w:tcBorders>
            <w:noWrap/>
            <w:vAlign w:val="center"/>
          </w:tcPr>
          <w:p w14:paraId="71D5BA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992 222,95</w:t>
            </w:r>
          </w:p>
        </w:tc>
        <w:tc>
          <w:tcPr>
            <w:tcW w:w="3773" w:type="dxa"/>
            <w:tcBorders>
              <w:top w:val="nil"/>
              <w:left w:val="nil"/>
              <w:bottom w:val="single" w:sz="4" w:space="0" w:color="auto"/>
              <w:right w:val="single" w:sz="4" w:space="0" w:color="auto"/>
            </w:tcBorders>
            <w:noWrap/>
            <w:vAlign w:val="center"/>
          </w:tcPr>
          <w:p w14:paraId="2F7184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2 688 220,53</w:t>
            </w:r>
          </w:p>
        </w:tc>
      </w:tr>
      <w:tr w:rsidR="00ED3EAC" w:rsidRPr="002210A4" w14:paraId="2B0022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C62B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270</w:t>
            </w:r>
          </w:p>
        </w:tc>
        <w:tc>
          <w:tcPr>
            <w:tcW w:w="4684" w:type="dxa"/>
            <w:tcBorders>
              <w:top w:val="nil"/>
              <w:left w:val="nil"/>
              <w:bottom w:val="single" w:sz="4" w:space="0" w:color="auto"/>
              <w:right w:val="single" w:sz="4" w:space="0" w:color="auto"/>
            </w:tcBorders>
            <w:noWrap/>
            <w:vAlign w:val="center"/>
          </w:tcPr>
          <w:p w14:paraId="6B8F86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992 249,83</w:t>
            </w:r>
          </w:p>
        </w:tc>
        <w:tc>
          <w:tcPr>
            <w:tcW w:w="3773" w:type="dxa"/>
            <w:tcBorders>
              <w:top w:val="nil"/>
              <w:left w:val="nil"/>
              <w:bottom w:val="single" w:sz="4" w:space="0" w:color="auto"/>
              <w:right w:val="single" w:sz="4" w:space="0" w:color="auto"/>
            </w:tcBorders>
            <w:noWrap/>
            <w:vAlign w:val="center"/>
          </w:tcPr>
          <w:p w14:paraId="7C1E21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2 688 229,52</w:t>
            </w:r>
          </w:p>
        </w:tc>
      </w:tr>
      <w:tr w:rsidR="00ED3EAC" w:rsidRPr="002210A4" w14:paraId="533EC5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3E2A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271</w:t>
            </w:r>
          </w:p>
        </w:tc>
        <w:tc>
          <w:tcPr>
            <w:tcW w:w="4684" w:type="dxa"/>
            <w:tcBorders>
              <w:top w:val="nil"/>
              <w:left w:val="nil"/>
              <w:bottom w:val="single" w:sz="4" w:space="0" w:color="auto"/>
              <w:right w:val="single" w:sz="4" w:space="0" w:color="auto"/>
            </w:tcBorders>
            <w:noWrap/>
            <w:vAlign w:val="center"/>
          </w:tcPr>
          <w:p w14:paraId="4F0179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992 269,80</w:t>
            </w:r>
          </w:p>
        </w:tc>
        <w:tc>
          <w:tcPr>
            <w:tcW w:w="3773" w:type="dxa"/>
            <w:tcBorders>
              <w:top w:val="nil"/>
              <w:left w:val="nil"/>
              <w:bottom w:val="single" w:sz="4" w:space="0" w:color="auto"/>
              <w:right w:val="single" w:sz="4" w:space="0" w:color="auto"/>
            </w:tcBorders>
            <w:noWrap/>
            <w:vAlign w:val="center"/>
          </w:tcPr>
          <w:p w14:paraId="06AA6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2 688 229,99</w:t>
            </w:r>
          </w:p>
        </w:tc>
      </w:tr>
      <w:tr w:rsidR="00ED3EAC" w:rsidRPr="002210A4" w14:paraId="545C98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3D641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272</w:t>
            </w:r>
          </w:p>
        </w:tc>
        <w:tc>
          <w:tcPr>
            <w:tcW w:w="4684" w:type="dxa"/>
            <w:tcBorders>
              <w:top w:val="nil"/>
              <w:left w:val="nil"/>
              <w:bottom w:val="single" w:sz="4" w:space="0" w:color="auto"/>
              <w:right w:val="single" w:sz="4" w:space="0" w:color="auto"/>
            </w:tcBorders>
            <w:noWrap/>
            <w:vAlign w:val="center"/>
          </w:tcPr>
          <w:p w14:paraId="10353A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992 291,22</w:t>
            </w:r>
          </w:p>
        </w:tc>
        <w:tc>
          <w:tcPr>
            <w:tcW w:w="3773" w:type="dxa"/>
            <w:tcBorders>
              <w:top w:val="nil"/>
              <w:left w:val="nil"/>
              <w:bottom w:val="single" w:sz="4" w:space="0" w:color="auto"/>
              <w:right w:val="single" w:sz="4" w:space="0" w:color="auto"/>
            </w:tcBorders>
            <w:noWrap/>
            <w:vAlign w:val="center"/>
          </w:tcPr>
          <w:p w14:paraId="651E3E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2 688 238,37</w:t>
            </w:r>
          </w:p>
        </w:tc>
      </w:tr>
      <w:tr w:rsidR="00ED3EAC" w:rsidRPr="002210A4" w14:paraId="648C7B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428A3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273</w:t>
            </w:r>
          </w:p>
        </w:tc>
        <w:tc>
          <w:tcPr>
            <w:tcW w:w="4684" w:type="dxa"/>
            <w:tcBorders>
              <w:top w:val="nil"/>
              <w:left w:val="nil"/>
              <w:bottom w:val="single" w:sz="4" w:space="0" w:color="auto"/>
              <w:right w:val="single" w:sz="4" w:space="0" w:color="auto"/>
            </w:tcBorders>
            <w:noWrap/>
            <w:vAlign w:val="center"/>
          </w:tcPr>
          <w:p w14:paraId="36BDF3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992 337,87</w:t>
            </w:r>
          </w:p>
        </w:tc>
        <w:tc>
          <w:tcPr>
            <w:tcW w:w="3773" w:type="dxa"/>
            <w:tcBorders>
              <w:top w:val="nil"/>
              <w:left w:val="nil"/>
              <w:bottom w:val="single" w:sz="4" w:space="0" w:color="auto"/>
              <w:right w:val="single" w:sz="4" w:space="0" w:color="auto"/>
            </w:tcBorders>
            <w:noWrap/>
            <w:vAlign w:val="center"/>
          </w:tcPr>
          <w:p w14:paraId="302A5F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2 688 266,76</w:t>
            </w:r>
          </w:p>
        </w:tc>
      </w:tr>
      <w:tr w:rsidR="00ED3EAC" w:rsidRPr="002210A4" w14:paraId="27CC91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79A6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274</w:t>
            </w:r>
          </w:p>
        </w:tc>
        <w:tc>
          <w:tcPr>
            <w:tcW w:w="4684" w:type="dxa"/>
            <w:tcBorders>
              <w:top w:val="nil"/>
              <w:left w:val="nil"/>
              <w:bottom w:val="single" w:sz="4" w:space="0" w:color="auto"/>
              <w:right w:val="single" w:sz="4" w:space="0" w:color="auto"/>
            </w:tcBorders>
            <w:noWrap/>
            <w:vAlign w:val="center"/>
          </w:tcPr>
          <w:p w14:paraId="61EECF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992 373,07</w:t>
            </w:r>
          </w:p>
        </w:tc>
        <w:tc>
          <w:tcPr>
            <w:tcW w:w="3773" w:type="dxa"/>
            <w:tcBorders>
              <w:top w:val="nil"/>
              <w:left w:val="nil"/>
              <w:bottom w:val="single" w:sz="4" w:space="0" w:color="auto"/>
              <w:right w:val="single" w:sz="4" w:space="0" w:color="auto"/>
            </w:tcBorders>
            <w:noWrap/>
            <w:vAlign w:val="center"/>
          </w:tcPr>
          <w:p w14:paraId="21A73C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2 688 282,32</w:t>
            </w:r>
          </w:p>
        </w:tc>
      </w:tr>
      <w:tr w:rsidR="00ED3EAC" w:rsidRPr="002210A4" w14:paraId="25F773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040A9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275</w:t>
            </w:r>
          </w:p>
        </w:tc>
        <w:tc>
          <w:tcPr>
            <w:tcW w:w="4684" w:type="dxa"/>
            <w:tcBorders>
              <w:top w:val="nil"/>
              <w:left w:val="nil"/>
              <w:bottom w:val="single" w:sz="4" w:space="0" w:color="auto"/>
              <w:right w:val="single" w:sz="4" w:space="0" w:color="auto"/>
            </w:tcBorders>
            <w:noWrap/>
            <w:vAlign w:val="center"/>
          </w:tcPr>
          <w:p w14:paraId="2C1858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992 368,95</w:t>
            </w:r>
          </w:p>
        </w:tc>
        <w:tc>
          <w:tcPr>
            <w:tcW w:w="3773" w:type="dxa"/>
            <w:tcBorders>
              <w:top w:val="nil"/>
              <w:left w:val="nil"/>
              <w:bottom w:val="single" w:sz="4" w:space="0" w:color="auto"/>
              <w:right w:val="single" w:sz="4" w:space="0" w:color="auto"/>
            </w:tcBorders>
            <w:noWrap/>
            <w:vAlign w:val="center"/>
          </w:tcPr>
          <w:p w14:paraId="3D19E8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2 688 273,95</w:t>
            </w:r>
          </w:p>
        </w:tc>
      </w:tr>
      <w:tr w:rsidR="00ED3EAC" w:rsidRPr="002210A4" w14:paraId="6703C1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0842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276</w:t>
            </w:r>
          </w:p>
        </w:tc>
        <w:tc>
          <w:tcPr>
            <w:tcW w:w="4684" w:type="dxa"/>
            <w:tcBorders>
              <w:top w:val="nil"/>
              <w:left w:val="nil"/>
              <w:bottom w:val="single" w:sz="4" w:space="0" w:color="auto"/>
              <w:right w:val="single" w:sz="4" w:space="0" w:color="auto"/>
            </w:tcBorders>
            <w:noWrap/>
            <w:vAlign w:val="center"/>
          </w:tcPr>
          <w:p w14:paraId="54FD6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992 376,51</w:t>
            </w:r>
          </w:p>
        </w:tc>
        <w:tc>
          <w:tcPr>
            <w:tcW w:w="3773" w:type="dxa"/>
            <w:tcBorders>
              <w:top w:val="nil"/>
              <w:left w:val="nil"/>
              <w:bottom w:val="single" w:sz="4" w:space="0" w:color="auto"/>
              <w:right w:val="single" w:sz="4" w:space="0" w:color="auto"/>
            </w:tcBorders>
            <w:noWrap/>
            <w:vAlign w:val="center"/>
          </w:tcPr>
          <w:p w14:paraId="18ED69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2 688 274,90</w:t>
            </w:r>
          </w:p>
        </w:tc>
      </w:tr>
      <w:tr w:rsidR="00ED3EAC" w:rsidRPr="002210A4" w14:paraId="03AD94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26AA6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277</w:t>
            </w:r>
          </w:p>
        </w:tc>
        <w:tc>
          <w:tcPr>
            <w:tcW w:w="4684" w:type="dxa"/>
            <w:tcBorders>
              <w:top w:val="nil"/>
              <w:left w:val="nil"/>
              <w:bottom w:val="single" w:sz="4" w:space="0" w:color="auto"/>
              <w:right w:val="single" w:sz="4" w:space="0" w:color="auto"/>
            </w:tcBorders>
            <w:noWrap/>
            <w:vAlign w:val="center"/>
          </w:tcPr>
          <w:p w14:paraId="6464F9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992 384,82</w:t>
            </w:r>
          </w:p>
        </w:tc>
        <w:tc>
          <w:tcPr>
            <w:tcW w:w="3773" w:type="dxa"/>
            <w:tcBorders>
              <w:top w:val="nil"/>
              <w:left w:val="nil"/>
              <w:bottom w:val="single" w:sz="4" w:space="0" w:color="auto"/>
              <w:right w:val="single" w:sz="4" w:space="0" w:color="auto"/>
            </w:tcBorders>
            <w:noWrap/>
            <w:vAlign w:val="center"/>
          </w:tcPr>
          <w:p w14:paraId="10B17A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2 688 281,51</w:t>
            </w:r>
          </w:p>
        </w:tc>
      </w:tr>
      <w:tr w:rsidR="00ED3EAC" w:rsidRPr="002210A4" w14:paraId="3C396B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31174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278</w:t>
            </w:r>
          </w:p>
        </w:tc>
        <w:tc>
          <w:tcPr>
            <w:tcW w:w="4684" w:type="dxa"/>
            <w:tcBorders>
              <w:top w:val="nil"/>
              <w:left w:val="nil"/>
              <w:bottom w:val="single" w:sz="4" w:space="0" w:color="auto"/>
              <w:right w:val="single" w:sz="4" w:space="0" w:color="auto"/>
            </w:tcBorders>
            <w:noWrap/>
            <w:vAlign w:val="center"/>
          </w:tcPr>
          <w:p w14:paraId="375673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992 430,60</w:t>
            </w:r>
          </w:p>
        </w:tc>
        <w:tc>
          <w:tcPr>
            <w:tcW w:w="3773" w:type="dxa"/>
            <w:tcBorders>
              <w:top w:val="nil"/>
              <w:left w:val="nil"/>
              <w:bottom w:val="single" w:sz="4" w:space="0" w:color="auto"/>
              <w:right w:val="single" w:sz="4" w:space="0" w:color="auto"/>
            </w:tcBorders>
            <w:noWrap/>
            <w:vAlign w:val="center"/>
          </w:tcPr>
          <w:p w14:paraId="0A961F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2 688 323,66</w:t>
            </w:r>
          </w:p>
        </w:tc>
      </w:tr>
      <w:tr w:rsidR="00ED3EAC" w:rsidRPr="002210A4" w14:paraId="3CF9D6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E8C4D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279</w:t>
            </w:r>
          </w:p>
        </w:tc>
        <w:tc>
          <w:tcPr>
            <w:tcW w:w="4684" w:type="dxa"/>
            <w:tcBorders>
              <w:top w:val="nil"/>
              <w:left w:val="nil"/>
              <w:bottom w:val="single" w:sz="4" w:space="0" w:color="auto"/>
              <w:right w:val="single" w:sz="4" w:space="0" w:color="auto"/>
            </w:tcBorders>
            <w:noWrap/>
            <w:vAlign w:val="center"/>
          </w:tcPr>
          <w:p w14:paraId="59D3C5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992 412,92</w:t>
            </w:r>
          </w:p>
        </w:tc>
        <w:tc>
          <w:tcPr>
            <w:tcW w:w="3773" w:type="dxa"/>
            <w:tcBorders>
              <w:top w:val="nil"/>
              <w:left w:val="nil"/>
              <w:bottom w:val="single" w:sz="4" w:space="0" w:color="auto"/>
              <w:right w:val="single" w:sz="4" w:space="0" w:color="auto"/>
            </w:tcBorders>
            <w:noWrap/>
            <w:vAlign w:val="center"/>
          </w:tcPr>
          <w:p w14:paraId="2C4A64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2 688 320,18</w:t>
            </w:r>
          </w:p>
        </w:tc>
      </w:tr>
      <w:tr w:rsidR="00ED3EAC" w:rsidRPr="002210A4" w14:paraId="7FFB7A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A2D5E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280</w:t>
            </w:r>
          </w:p>
        </w:tc>
        <w:tc>
          <w:tcPr>
            <w:tcW w:w="4684" w:type="dxa"/>
            <w:tcBorders>
              <w:top w:val="nil"/>
              <w:left w:val="nil"/>
              <w:bottom w:val="single" w:sz="4" w:space="0" w:color="auto"/>
              <w:right w:val="single" w:sz="4" w:space="0" w:color="auto"/>
            </w:tcBorders>
            <w:noWrap/>
            <w:vAlign w:val="center"/>
          </w:tcPr>
          <w:p w14:paraId="1CF3F5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992 427,31</w:t>
            </w:r>
          </w:p>
        </w:tc>
        <w:tc>
          <w:tcPr>
            <w:tcW w:w="3773" w:type="dxa"/>
            <w:tcBorders>
              <w:top w:val="nil"/>
              <w:left w:val="nil"/>
              <w:bottom w:val="single" w:sz="4" w:space="0" w:color="auto"/>
              <w:right w:val="single" w:sz="4" w:space="0" w:color="auto"/>
            </w:tcBorders>
            <w:noWrap/>
            <w:vAlign w:val="center"/>
          </w:tcPr>
          <w:p w14:paraId="562C63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2 688 344,59</w:t>
            </w:r>
          </w:p>
        </w:tc>
      </w:tr>
      <w:tr w:rsidR="00ED3EAC" w:rsidRPr="002210A4" w14:paraId="5335DF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8E616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281</w:t>
            </w:r>
          </w:p>
        </w:tc>
        <w:tc>
          <w:tcPr>
            <w:tcW w:w="4684" w:type="dxa"/>
            <w:tcBorders>
              <w:top w:val="nil"/>
              <w:left w:val="nil"/>
              <w:bottom w:val="single" w:sz="4" w:space="0" w:color="auto"/>
              <w:right w:val="single" w:sz="4" w:space="0" w:color="auto"/>
            </w:tcBorders>
            <w:noWrap/>
            <w:vAlign w:val="center"/>
          </w:tcPr>
          <w:p w14:paraId="0A3BE9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992 471,24</w:t>
            </w:r>
          </w:p>
        </w:tc>
        <w:tc>
          <w:tcPr>
            <w:tcW w:w="3773" w:type="dxa"/>
            <w:tcBorders>
              <w:top w:val="nil"/>
              <w:left w:val="nil"/>
              <w:bottom w:val="single" w:sz="4" w:space="0" w:color="auto"/>
              <w:right w:val="single" w:sz="4" w:space="0" w:color="auto"/>
            </w:tcBorders>
            <w:noWrap/>
            <w:vAlign w:val="center"/>
          </w:tcPr>
          <w:p w14:paraId="3783B7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2 688 387,19</w:t>
            </w:r>
          </w:p>
        </w:tc>
      </w:tr>
      <w:tr w:rsidR="00ED3EAC" w:rsidRPr="002210A4" w14:paraId="250DD4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C6E20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282</w:t>
            </w:r>
          </w:p>
        </w:tc>
        <w:tc>
          <w:tcPr>
            <w:tcW w:w="4684" w:type="dxa"/>
            <w:tcBorders>
              <w:top w:val="nil"/>
              <w:left w:val="nil"/>
              <w:bottom w:val="single" w:sz="4" w:space="0" w:color="auto"/>
              <w:right w:val="single" w:sz="4" w:space="0" w:color="auto"/>
            </w:tcBorders>
            <w:noWrap/>
            <w:vAlign w:val="center"/>
          </w:tcPr>
          <w:p w14:paraId="6CDB02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992 484,12</w:t>
            </w:r>
          </w:p>
        </w:tc>
        <w:tc>
          <w:tcPr>
            <w:tcW w:w="3773" w:type="dxa"/>
            <w:tcBorders>
              <w:top w:val="nil"/>
              <w:left w:val="nil"/>
              <w:bottom w:val="single" w:sz="4" w:space="0" w:color="auto"/>
              <w:right w:val="single" w:sz="4" w:space="0" w:color="auto"/>
            </w:tcBorders>
            <w:noWrap/>
            <w:vAlign w:val="center"/>
          </w:tcPr>
          <w:p w14:paraId="2907A3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2 688 394,19</w:t>
            </w:r>
          </w:p>
        </w:tc>
      </w:tr>
      <w:tr w:rsidR="00ED3EAC" w:rsidRPr="002210A4" w14:paraId="79885D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A938B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283</w:t>
            </w:r>
          </w:p>
        </w:tc>
        <w:tc>
          <w:tcPr>
            <w:tcW w:w="4684" w:type="dxa"/>
            <w:tcBorders>
              <w:top w:val="nil"/>
              <w:left w:val="nil"/>
              <w:bottom w:val="single" w:sz="4" w:space="0" w:color="auto"/>
              <w:right w:val="single" w:sz="4" w:space="0" w:color="auto"/>
            </w:tcBorders>
            <w:noWrap/>
            <w:vAlign w:val="center"/>
          </w:tcPr>
          <w:p w14:paraId="5CF20E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992 509,61</w:t>
            </w:r>
          </w:p>
        </w:tc>
        <w:tc>
          <w:tcPr>
            <w:tcW w:w="3773" w:type="dxa"/>
            <w:tcBorders>
              <w:top w:val="nil"/>
              <w:left w:val="nil"/>
              <w:bottom w:val="single" w:sz="4" w:space="0" w:color="auto"/>
              <w:right w:val="single" w:sz="4" w:space="0" w:color="auto"/>
            </w:tcBorders>
            <w:noWrap/>
            <w:vAlign w:val="center"/>
          </w:tcPr>
          <w:p w14:paraId="4D1A00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2 688 423,32</w:t>
            </w:r>
          </w:p>
        </w:tc>
      </w:tr>
      <w:tr w:rsidR="00ED3EAC" w:rsidRPr="002210A4" w14:paraId="505138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8772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284</w:t>
            </w:r>
          </w:p>
        </w:tc>
        <w:tc>
          <w:tcPr>
            <w:tcW w:w="4684" w:type="dxa"/>
            <w:tcBorders>
              <w:top w:val="nil"/>
              <w:left w:val="nil"/>
              <w:bottom w:val="single" w:sz="4" w:space="0" w:color="auto"/>
              <w:right w:val="single" w:sz="4" w:space="0" w:color="auto"/>
            </w:tcBorders>
            <w:noWrap/>
            <w:vAlign w:val="center"/>
          </w:tcPr>
          <w:p w14:paraId="0A326F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992 517,40</w:t>
            </w:r>
          </w:p>
        </w:tc>
        <w:tc>
          <w:tcPr>
            <w:tcW w:w="3773" w:type="dxa"/>
            <w:tcBorders>
              <w:top w:val="nil"/>
              <w:left w:val="nil"/>
              <w:bottom w:val="single" w:sz="4" w:space="0" w:color="auto"/>
              <w:right w:val="single" w:sz="4" w:space="0" w:color="auto"/>
            </w:tcBorders>
            <w:noWrap/>
            <w:vAlign w:val="center"/>
          </w:tcPr>
          <w:p w14:paraId="4BDBF4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2 688 434,28</w:t>
            </w:r>
          </w:p>
        </w:tc>
      </w:tr>
      <w:tr w:rsidR="00ED3EAC" w:rsidRPr="002210A4" w14:paraId="77EE42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F7AD8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285</w:t>
            </w:r>
          </w:p>
        </w:tc>
        <w:tc>
          <w:tcPr>
            <w:tcW w:w="4684" w:type="dxa"/>
            <w:tcBorders>
              <w:top w:val="nil"/>
              <w:left w:val="nil"/>
              <w:bottom w:val="single" w:sz="4" w:space="0" w:color="auto"/>
              <w:right w:val="single" w:sz="4" w:space="0" w:color="auto"/>
            </w:tcBorders>
            <w:noWrap/>
            <w:vAlign w:val="center"/>
          </w:tcPr>
          <w:p w14:paraId="76C99A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992 536,21</w:t>
            </w:r>
          </w:p>
        </w:tc>
        <w:tc>
          <w:tcPr>
            <w:tcW w:w="3773" w:type="dxa"/>
            <w:tcBorders>
              <w:top w:val="nil"/>
              <w:left w:val="nil"/>
              <w:bottom w:val="single" w:sz="4" w:space="0" w:color="auto"/>
              <w:right w:val="single" w:sz="4" w:space="0" w:color="auto"/>
            </w:tcBorders>
            <w:noWrap/>
            <w:vAlign w:val="center"/>
          </w:tcPr>
          <w:p w14:paraId="2F47FE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2 688 443,07</w:t>
            </w:r>
          </w:p>
        </w:tc>
      </w:tr>
      <w:tr w:rsidR="00ED3EAC" w:rsidRPr="002210A4" w14:paraId="3A7AB3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8AB5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286</w:t>
            </w:r>
          </w:p>
        </w:tc>
        <w:tc>
          <w:tcPr>
            <w:tcW w:w="4684" w:type="dxa"/>
            <w:tcBorders>
              <w:top w:val="nil"/>
              <w:left w:val="nil"/>
              <w:bottom w:val="single" w:sz="4" w:space="0" w:color="auto"/>
              <w:right w:val="single" w:sz="4" w:space="0" w:color="auto"/>
            </w:tcBorders>
            <w:noWrap/>
            <w:vAlign w:val="center"/>
          </w:tcPr>
          <w:p w14:paraId="065163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992 553,63</w:t>
            </w:r>
          </w:p>
        </w:tc>
        <w:tc>
          <w:tcPr>
            <w:tcW w:w="3773" w:type="dxa"/>
            <w:tcBorders>
              <w:top w:val="nil"/>
              <w:left w:val="nil"/>
              <w:bottom w:val="single" w:sz="4" w:space="0" w:color="auto"/>
              <w:right w:val="single" w:sz="4" w:space="0" w:color="auto"/>
            </w:tcBorders>
            <w:noWrap/>
            <w:vAlign w:val="center"/>
          </w:tcPr>
          <w:p w14:paraId="7B59AE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2 688 430,86</w:t>
            </w:r>
          </w:p>
        </w:tc>
      </w:tr>
      <w:tr w:rsidR="00ED3EAC" w:rsidRPr="002210A4" w14:paraId="3EFEE4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3601C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287</w:t>
            </w:r>
          </w:p>
        </w:tc>
        <w:tc>
          <w:tcPr>
            <w:tcW w:w="4684" w:type="dxa"/>
            <w:tcBorders>
              <w:top w:val="nil"/>
              <w:left w:val="nil"/>
              <w:bottom w:val="single" w:sz="4" w:space="0" w:color="auto"/>
              <w:right w:val="single" w:sz="4" w:space="0" w:color="auto"/>
            </w:tcBorders>
            <w:noWrap/>
            <w:vAlign w:val="center"/>
          </w:tcPr>
          <w:p w14:paraId="02EF09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992 566,72</w:t>
            </w:r>
          </w:p>
        </w:tc>
        <w:tc>
          <w:tcPr>
            <w:tcW w:w="3773" w:type="dxa"/>
            <w:tcBorders>
              <w:top w:val="nil"/>
              <w:left w:val="nil"/>
              <w:bottom w:val="single" w:sz="4" w:space="0" w:color="auto"/>
              <w:right w:val="single" w:sz="4" w:space="0" w:color="auto"/>
            </w:tcBorders>
            <w:noWrap/>
            <w:vAlign w:val="center"/>
          </w:tcPr>
          <w:p w14:paraId="274C8E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2 688 421,36</w:t>
            </w:r>
          </w:p>
        </w:tc>
      </w:tr>
      <w:tr w:rsidR="00ED3EAC" w:rsidRPr="002210A4" w14:paraId="5F2C7B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7EA14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288</w:t>
            </w:r>
          </w:p>
        </w:tc>
        <w:tc>
          <w:tcPr>
            <w:tcW w:w="4684" w:type="dxa"/>
            <w:tcBorders>
              <w:top w:val="nil"/>
              <w:left w:val="nil"/>
              <w:bottom w:val="single" w:sz="4" w:space="0" w:color="auto"/>
              <w:right w:val="single" w:sz="4" w:space="0" w:color="auto"/>
            </w:tcBorders>
            <w:noWrap/>
            <w:vAlign w:val="center"/>
          </w:tcPr>
          <w:p w14:paraId="3BFE1E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992 590,42</w:t>
            </w:r>
          </w:p>
        </w:tc>
        <w:tc>
          <w:tcPr>
            <w:tcW w:w="3773" w:type="dxa"/>
            <w:tcBorders>
              <w:top w:val="nil"/>
              <w:left w:val="nil"/>
              <w:bottom w:val="single" w:sz="4" w:space="0" w:color="auto"/>
              <w:right w:val="single" w:sz="4" w:space="0" w:color="auto"/>
            </w:tcBorders>
            <w:noWrap/>
            <w:vAlign w:val="center"/>
          </w:tcPr>
          <w:p w14:paraId="1EE8AC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2 688 427,12</w:t>
            </w:r>
          </w:p>
        </w:tc>
      </w:tr>
      <w:tr w:rsidR="00ED3EAC" w:rsidRPr="002210A4" w14:paraId="78566C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8E12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289</w:t>
            </w:r>
          </w:p>
        </w:tc>
        <w:tc>
          <w:tcPr>
            <w:tcW w:w="4684" w:type="dxa"/>
            <w:tcBorders>
              <w:top w:val="nil"/>
              <w:left w:val="nil"/>
              <w:bottom w:val="single" w:sz="4" w:space="0" w:color="auto"/>
              <w:right w:val="single" w:sz="4" w:space="0" w:color="auto"/>
            </w:tcBorders>
            <w:noWrap/>
            <w:vAlign w:val="center"/>
          </w:tcPr>
          <w:p w14:paraId="0D58EC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992 623,87</w:t>
            </w:r>
          </w:p>
        </w:tc>
        <w:tc>
          <w:tcPr>
            <w:tcW w:w="3773" w:type="dxa"/>
            <w:tcBorders>
              <w:top w:val="nil"/>
              <w:left w:val="nil"/>
              <w:bottom w:val="single" w:sz="4" w:space="0" w:color="auto"/>
              <w:right w:val="single" w:sz="4" w:space="0" w:color="auto"/>
            </w:tcBorders>
            <w:noWrap/>
            <w:vAlign w:val="center"/>
          </w:tcPr>
          <w:p w14:paraId="27656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2 688 438,27</w:t>
            </w:r>
          </w:p>
        </w:tc>
      </w:tr>
      <w:tr w:rsidR="00ED3EAC" w:rsidRPr="002210A4" w14:paraId="2B2DC0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81F5C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290</w:t>
            </w:r>
          </w:p>
        </w:tc>
        <w:tc>
          <w:tcPr>
            <w:tcW w:w="4684" w:type="dxa"/>
            <w:tcBorders>
              <w:top w:val="nil"/>
              <w:left w:val="nil"/>
              <w:bottom w:val="single" w:sz="4" w:space="0" w:color="auto"/>
              <w:right w:val="single" w:sz="4" w:space="0" w:color="auto"/>
            </w:tcBorders>
            <w:noWrap/>
            <w:vAlign w:val="center"/>
          </w:tcPr>
          <w:p w14:paraId="62BEF3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992 622,12</w:t>
            </w:r>
          </w:p>
        </w:tc>
        <w:tc>
          <w:tcPr>
            <w:tcW w:w="3773" w:type="dxa"/>
            <w:tcBorders>
              <w:top w:val="nil"/>
              <w:left w:val="nil"/>
              <w:bottom w:val="single" w:sz="4" w:space="0" w:color="auto"/>
              <w:right w:val="single" w:sz="4" w:space="0" w:color="auto"/>
            </w:tcBorders>
            <w:noWrap/>
            <w:vAlign w:val="center"/>
          </w:tcPr>
          <w:p w14:paraId="528749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2 688 444,01</w:t>
            </w:r>
          </w:p>
        </w:tc>
      </w:tr>
      <w:tr w:rsidR="00ED3EAC" w:rsidRPr="002210A4" w14:paraId="4BA621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346B0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291</w:t>
            </w:r>
          </w:p>
        </w:tc>
        <w:tc>
          <w:tcPr>
            <w:tcW w:w="4684" w:type="dxa"/>
            <w:tcBorders>
              <w:top w:val="nil"/>
              <w:left w:val="nil"/>
              <w:bottom w:val="single" w:sz="4" w:space="0" w:color="auto"/>
              <w:right w:val="single" w:sz="4" w:space="0" w:color="auto"/>
            </w:tcBorders>
            <w:noWrap/>
            <w:vAlign w:val="center"/>
          </w:tcPr>
          <w:p w14:paraId="16FBC6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992 614,66</w:t>
            </w:r>
          </w:p>
        </w:tc>
        <w:tc>
          <w:tcPr>
            <w:tcW w:w="3773" w:type="dxa"/>
            <w:tcBorders>
              <w:top w:val="nil"/>
              <w:left w:val="nil"/>
              <w:bottom w:val="single" w:sz="4" w:space="0" w:color="auto"/>
              <w:right w:val="single" w:sz="4" w:space="0" w:color="auto"/>
            </w:tcBorders>
            <w:noWrap/>
            <w:vAlign w:val="center"/>
          </w:tcPr>
          <w:p w14:paraId="5407D5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2 688 446,13</w:t>
            </w:r>
          </w:p>
        </w:tc>
      </w:tr>
      <w:tr w:rsidR="00ED3EAC" w:rsidRPr="002210A4" w14:paraId="491D01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521F3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292</w:t>
            </w:r>
          </w:p>
        </w:tc>
        <w:tc>
          <w:tcPr>
            <w:tcW w:w="4684" w:type="dxa"/>
            <w:tcBorders>
              <w:top w:val="nil"/>
              <w:left w:val="nil"/>
              <w:bottom w:val="single" w:sz="4" w:space="0" w:color="auto"/>
              <w:right w:val="single" w:sz="4" w:space="0" w:color="auto"/>
            </w:tcBorders>
            <w:noWrap/>
            <w:vAlign w:val="center"/>
          </w:tcPr>
          <w:p w14:paraId="4C8489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992 613,59</w:t>
            </w:r>
          </w:p>
        </w:tc>
        <w:tc>
          <w:tcPr>
            <w:tcW w:w="3773" w:type="dxa"/>
            <w:tcBorders>
              <w:top w:val="nil"/>
              <w:left w:val="nil"/>
              <w:bottom w:val="single" w:sz="4" w:space="0" w:color="auto"/>
              <w:right w:val="single" w:sz="4" w:space="0" w:color="auto"/>
            </w:tcBorders>
            <w:noWrap/>
            <w:vAlign w:val="center"/>
          </w:tcPr>
          <w:p w14:paraId="139EAB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2 688 447,19</w:t>
            </w:r>
          </w:p>
        </w:tc>
      </w:tr>
      <w:tr w:rsidR="00ED3EAC" w:rsidRPr="002210A4" w14:paraId="383BC7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D0903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293</w:t>
            </w:r>
          </w:p>
        </w:tc>
        <w:tc>
          <w:tcPr>
            <w:tcW w:w="4684" w:type="dxa"/>
            <w:tcBorders>
              <w:top w:val="nil"/>
              <w:left w:val="nil"/>
              <w:bottom w:val="single" w:sz="4" w:space="0" w:color="auto"/>
              <w:right w:val="single" w:sz="4" w:space="0" w:color="auto"/>
            </w:tcBorders>
            <w:noWrap/>
            <w:vAlign w:val="center"/>
          </w:tcPr>
          <w:p w14:paraId="7439E8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992 606,23</w:t>
            </w:r>
          </w:p>
        </w:tc>
        <w:tc>
          <w:tcPr>
            <w:tcW w:w="3773" w:type="dxa"/>
            <w:tcBorders>
              <w:top w:val="nil"/>
              <w:left w:val="nil"/>
              <w:bottom w:val="single" w:sz="4" w:space="0" w:color="auto"/>
              <w:right w:val="single" w:sz="4" w:space="0" w:color="auto"/>
            </w:tcBorders>
            <w:noWrap/>
            <w:vAlign w:val="center"/>
          </w:tcPr>
          <w:p w14:paraId="6C9557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2 688 444,61</w:t>
            </w:r>
          </w:p>
        </w:tc>
      </w:tr>
      <w:tr w:rsidR="00ED3EAC" w:rsidRPr="002210A4" w14:paraId="4B4E3F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51387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294</w:t>
            </w:r>
          </w:p>
        </w:tc>
        <w:tc>
          <w:tcPr>
            <w:tcW w:w="4684" w:type="dxa"/>
            <w:tcBorders>
              <w:top w:val="nil"/>
              <w:left w:val="nil"/>
              <w:bottom w:val="single" w:sz="4" w:space="0" w:color="auto"/>
              <w:right w:val="single" w:sz="4" w:space="0" w:color="auto"/>
            </w:tcBorders>
            <w:noWrap/>
            <w:vAlign w:val="center"/>
          </w:tcPr>
          <w:p w14:paraId="0EF0CE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992 572,85</w:t>
            </w:r>
          </w:p>
        </w:tc>
        <w:tc>
          <w:tcPr>
            <w:tcW w:w="3773" w:type="dxa"/>
            <w:tcBorders>
              <w:top w:val="nil"/>
              <w:left w:val="nil"/>
              <w:bottom w:val="single" w:sz="4" w:space="0" w:color="auto"/>
              <w:right w:val="single" w:sz="4" w:space="0" w:color="auto"/>
            </w:tcBorders>
            <w:noWrap/>
            <w:vAlign w:val="center"/>
          </w:tcPr>
          <w:p w14:paraId="472757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2 688 432,89</w:t>
            </w:r>
          </w:p>
        </w:tc>
      </w:tr>
      <w:tr w:rsidR="00ED3EAC" w:rsidRPr="002210A4" w14:paraId="13E433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DE7A1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295</w:t>
            </w:r>
          </w:p>
        </w:tc>
        <w:tc>
          <w:tcPr>
            <w:tcW w:w="4684" w:type="dxa"/>
            <w:tcBorders>
              <w:top w:val="nil"/>
              <w:left w:val="nil"/>
              <w:bottom w:val="single" w:sz="4" w:space="0" w:color="auto"/>
              <w:right w:val="single" w:sz="4" w:space="0" w:color="auto"/>
            </w:tcBorders>
            <w:noWrap/>
            <w:vAlign w:val="center"/>
          </w:tcPr>
          <w:p w14:paraId="58FF4C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992 570,26</w:t>
            </w:r>
          </w:p>
        </w:tc>
        <w:tc>
          <w:tcPr>
            <w:tcW w:w="3773" w:type="dxa"/>
            <w:tcBorders>
              <w:top w:val="nil"/>
              <w:left w:val="nil"/>
              <w:bottom w:val="single" w:sz="4" w:space="0" w:color="auto"/>
              <w:right w:val="single" w:sz="4" w:space="0" w:color="auto"/>
            </w:tcBorders>
            <w:noWrap/>
            <w:vAlign w:val="center"/>
          </w:tcPr>
          <w:p w14:paraId="5528A8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2 688 431,98</w:t>
            </w:r>
          </w:p>
        </w:tc>
      </w:tr>
      <w:tr w:rsidR="00ED3EAC" w:rsidRPr="002210A4" w14:paraId="0ED1C2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A06A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296</w:t>
            </w:r>
          </w:p>
        </w:tc>
        <w:tc>
          <w:tcPr>
            <w:tcW w:w="4684" w:type="dxa"/>
            <w:tcBorders>
              <w:top w:val="nil"/>
              <w:left w:val="nil"/>
              <w:bottom w:val="single" w:sz="4" w:space="0" w:color="auto"/>
              <w:right w:val="single" w:sz="4" w:space="0" w:color="auto"/>
            </w:tcBorders>
            <w:noWrap/>
            <w:vAlign w:val="center"/>
          </w:tcPr>
          <w:p w14:paraId="091F3F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992 542,58</w:t>
            </w:r>
          </w:p>
        </w:tc>
        <w:tc>
          <w:tcPr>
            <w:tcW w:w="3773" w:type="dxa"/>
            <w:tcBorders>
              <w:top w:val="nil"/>
              <w:left w:val="nil"/>
              <w:bottom w:val="single" w:sz="4" w:space="0" w:color="auto"/>
              <w:right w:val="single" w:sz="4" w:space="0" w:color="auto"/>
            </w:tcBorders>
            <w:noWrap/>
            <w:vAlign w:val="center"/>
          </w:tcPr>
          <w:p w14:paraId="0EC74C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2 688 458,54</w:t>
            </w:r>
          </w:p>
        </w:tc>
      </w:tr>
      <w:tr w:rsidR="00ED3EAC" w:rsidRPr="002210A4" w14:paraId="0CA9B0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16D9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297</w:t>
            </w:r>
          </w:p>
        </w:tc>
        <w:tc>
          <w:tcPr>
            <w:tcW w:w="4684" w:type="dxa"/>
            <w:tcBorders>
              <w:top w:val="nil"/>
              <w:left w:val="nil"/>
              <w:bottom w:val="single" w:sz="4" w:space="0" w:color="auto"/>
              <w:right w:val="single" w:sz="4" w:space="0" w:color="auto"/>
            </w:tcBorders>
            <w:noWrap/>
            <w:vAlign w:val="center"/>
          </w:tcPr>
          <w:p w14:paraId="3D7545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992 540,35</w:t>
            </w:r>
          </w:p>
        </w:tc>
        <w:tc>
          <w:tcPr>
            <w:tcW w:w="3773" w:type="dxa"/>
            <w:tcBorders>
              <w:top w:val="nil"/>
              <w:left w:val="nil"/>
              <w:bottom w:val="single" w:sz="4" w:space="0" w:color="auto"/>
              <w:right w:val="single" w:sz="4" w:space="0" w:color="auto"/>
            </w:tcBorders>
            <w:noWrap/>
            <w:vAlign w:val="center"/>
          </w:tcPr>
          <w:p w14:paraId="56F4E9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2 688 460,69</w:t>
            </w:r>
          </w:p>
        </w:tc>
      </w:tr>
      <w:tr w:rsidR="00ED3EAC" w:rsidRPr="002210A4" w14:paraId="15AF2B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EA2F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298</w:t>
            </w:r>
          </w:p>
        </w:tc>
        <w:tc>
          <w:tcPr>
            <w:tcW w:w="4684" w:type="dxa"/>
            <w:tcBorders>
              <w:top w:val="nil"/>
              <w:left w:val="nil"/>
              <w:bottom w:val="single" w:sz="4" w:space="0" w:color="auto"/>
              <w:right w:val="single" w:sz="4" w:space="0" w:color="auto"/>
            </w:tcBorders>
            <w:noWrap/>
            <w:vAlign w:val="center"/>
          </w:tcPr>
          <w:p w14:paraId="073AF2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992 531,47</w:t>
            </w:r>
          </w:p>
        </w:tc>
        <w:tc>
          <w:tcPr>
            <w:tcW w:w="3773" w:type="dxa"/>
            <w:tcBorders>
              <w:top w:val="nil"/>
              <w:left w:val="nil"/>
              <w:bottom w:val="single" w:sz="4" w:space="0" w:color="auto"/>
              <w:right w:val="single" w:sz="4" w:space="0" w:color="auto"/>
            </w:tcBorders>
            <w:noWrap/>
            <w:vAlign w:val="center"/>
          </w:tcPr>
          <w:p w14:paraId="7B6967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2 688 469,20</w:t>
            </w:r>
          </w:p>
        </w:tc>
      </w:tr>
      <w:tr w:rsidR="00ED3EAC" w:rsidRPr="002210A4" w14:paraId="0748EA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211FB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299</w:t>
            </w:r>
          </w:p>
        </w:tc>
        <w:tc>
          <w:tcPr>
            <w:tcW w:w="4684" w:type="dxa"/>
            <w:tcBorders>
              <w:top w:val="nil"/>
              <w:left w:val="nil"/>
              <w:bottom w:val="single" w:sz="4" w:space="0" w:color="auto"/>
              <w:right w:val="single" w:sz="4" w:space="0" w:color="auto"/>
            </w:tcBorders>
            <w:noWrap/>
            <w:vAlign w:val="center"/>
          </w:tcPr>
          <w:p w14:paraId="1DCA1D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992 520,21</w:t>
            </w:r>
          </w:p>
        </w:tc>
        <w:tc>
          <w:tcPr>
            <w:tcW w:w="3773" w:type="dxa"/>
            <w:tcBorders>
              <w:top w:val="nil"/>
              <w:left w:val="nil"/>
              <w:bottom w:val="single" w:sz="4" w:space="0" w:color="auto"/>
              <w:right w:val="single" w:sz="4" w:space="0" w:color="auto"/>
            </w:tcBorders>
            <w:noWrap/>
            <w:vAlign w:val="center"/>
          </w:tcPr>
          <w:p w14:paraId="6DEBB9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2 688 496,42</w:t>
            </w:r>
          </w:p>
        </w:tc>
      </w:tr>
      <w:tr w:rsidR="00ED3EAC" w:rsidRPr="002210A4" w14:paraId="74049A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5FDB9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300</w:t>
            </w:r>
          </w:p>
        </w:tc>
        <w:tc>
          <w:tcPr>
            <w:tcW w:w="4684" w:type="dxa"/>
            <w:tcBorders>
              <w:top w:val="nil"/>
              <w:left w:val="nil"/>
              <w:bottom w:val="single" w:sz="4" w:space="0" w:color="auto"/>
              <w:right w:val="single" w:sz="4" w:space="0" w:color="auto"/>
            </w:tcBorders>
            <w:noWrap/>
            <w:vAlign w:val="center"/>
          </w:tcPr>
          <w:p w14:paraId="5F7739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992 526,61</w:t>
            </w:r>
          </w:p>
        </w:tc>
        <w:tc>
          <w:tcPr>
            <w:tcW w:w="3773" w:type="dxa"/>
            <w:tcBorders>
              <w:top w:val="nil"/>
              <w:left w:val="nil"/>
              <w:bottom w:val="single" w:sz="4" w:space="0" w:color="auto"/>
              <w:right w:val="single" w:sz="4" w:space="0" w:color="auto"/>
            </w:tcBorders>
            <w:noWrap/>
            <w:vAlign w:val="center"/>
          </w:tcPr>
          <w:p w14:paraId="7BD34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2 688 499,23</w:t>
            </w:r>
          </w:p>
        </w:tc>
      </w:tr>
      <w:tr w:rsidR="00ED3EAC" w:rsidRPr="002210A4" w14:paraId="597176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99F7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301</w:t>
            </w:r>
          </w:p>
        </w:tc>
        <w:tc>
          <w:tcPr>
            <w:tcW w:w="4684" w:type="dxa"/>
            <w:tcBorders>
              <w:top w:val="nil"/>
              <w:left w:val="nil"/>
              <w:bottom w:val="single" w:sz="4" w:space="0" w:color="auto"/>
              <w:right w:val="single" w:sz="4" w:space="0" w:color="auto"/>
            </w:tcBorders>
            <w:noWrap/>
            <w:vAlign w:val="center"/>
          </w:tcPr>
          <w:p w14:paraId="00B3DC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992 535,59</w:t>
            </w:r>
          </w:p>
        </w:tc>
        <w:tc>
          <w:tcPr>
            <w:tcW w:w="3773" w:type="dxa"/>
            <w:tcBorders>
              <w:top w:val="nil"/>
              <w:left w:val="nil"/>
              <w:bottom w:val="single" w:sz="4" w:space="0" w:color="auto"/>
              <w:right w:val="single" w:sz="4" w:space="0" w:color="auto"/>
            </w:tcBorders>
            <w:noWrap/>
            <w:vAlign w:val="center"/>
          </w:tcPr>
          <w:p w14:paraId="0F1CA8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2 688 503,18</w:t>
            </w:r>
          </w:p>
        </w:tc>
      </w:tr>
      <w:tr w:rsidR="00ED3EAC" w:rsidRPr="002210A4" w14:paraId="35083F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D175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302</w:t>
            </w:r>
          </w:p>
        </w:tc>
        <w:tc>
          <w:tcPr>
            <w:tcW w:w="4684" w:type="dxa"/>
            <w:tcBorders>
              <w:top w:val="nil"/>
              <w:left w:val="nil"/>
              <w:bottom w:val="single" w:sz="4" w:space="0" w:color="auto"/>
              <w:right w:val="single" w:sz="4" w:space="0" w:color="auto"/>
            </w:tcBorders>
            <w:noWrap/>
            <w:vAlign w:val="center"/>
          </w:tcPr>
          <w:p w14:paraId="2E9F7E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992 539,91</w:t>
            </w:r>
          </w:p>
        </w:tc>
        <w:tc>
          <w:tcPr>
            <w:tcW w:w="3773" w:type="dxa"/>
            <w:tcBorders>
              <w:top w:val="nil"/>
              <w:left w:val="nil"/>
              <w:bottom w:val="single" w:sz="4" w:space="0" w:color="auto"/>
              <w:right w:val="single" w:sz="4" w:space="0" w:color="auto"/>
            </w:tcBorders>
            <w:noWrap/>
            <w:vAlign w:val="center"/>
          </w:tcPr>
          <w:p w14:paraId="37B851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2 688 505,08</w:t>
            </w:r>
          </w:p>
        </w:tc>
      </w:tr>
      <w:tr w:rsidR="00ED3EAC" w:rsidRPr="002210A4" w14:paraId="468867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8723C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303</w:t>
            </w:r>
          </w:p>
        </w:tc>
        <w:tc>
          <w:tcPr>
            <w:tcW w:w="4684" w:type="dxa"/>
            <w:tcBorders>
              <w:top w:val="nil"/>
              <w:left w:val="nil"/>
              <w:bottom w:val="single" w:sz="4" w:space="0" w:color="auto"/>
              <w:right w:val="single" w:sz="4" w:space="0" w:color="auto"/>
            </w:tcBorders>
            <w:noWrap/>
            <w:vAlign w:val="center"/>
          </w:tcPr>
          <w:p w14:paraId="13756E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992 543,95</w:t>
            </w:r>
          </w:p>
        </w:tc>
        <w:tc>
          <w:tcPr>
            <w:tcW w:w="3773" w:type="dxa"/>
            <w:tcBorders>
              <w:top w:val="nil"/>
              <w:left w:val="nil"/>
              <w:bottom w:val="single" w:sz="4" w:space="0" w:color="auto"/>
              <w:right w:val="single" w:sz="4" w:space="0" w:color="auto"/>
            </w:tcBorders>
            <w:noWrap/>
            <w:vAlign w:val="center"/>
          </w:tcPr>
          <w:p w14:paraId="1B2A72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2 688 506,85</w:t>
            </w:r>
          </w:p>
        </w:tc>
      </w:tr>
      <w:tr w:rsidR="00ED3EAC" w:rsidRPr="002210A4" w14:paraId="14043E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071F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304</w:t>
            </w:r>
          </w:p>
        </w:tc>
        <w:tc>
          <w:tcPr>
            <w:tcW w:w="4684" w:type="dxa"/>
            <w:tcBorders>
              <w:top w:val="nil"/>
              <w:left w:val="nil"/>
              <w:bottom w:val="single" w:sz="4" w:space="0" w:color="auto"/>
              <w:right w:val="single" w:sz="4" w:space="0" w:color="auto"/>
            </w:tcBorders>
            <w:noWrap/>
            <w:vAlign w:val="center"/>
          </w:tcPr>
          <w:p w14:paraId="7E59D4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992 557,61</w:t>
            </w:r>
          </w:p>
        </w:tc>
        <w:tc>
          <w:tcPr>
            <w:tcW w:w="3773" w:type="dxa"/>
            <w:tcBorders>
              <w:top w:val="nil"/>
              <w:left w:val="nil"/>
              <w:bottom w:val="single" w:sz="4" w:space="0" w:color="auto"/>
              <w:right w:val="single" w:sz="4" w:space="0" w:color="auto"/>
            </w:tcBorders>
            <w:noWrap/>
            <w:vAlign w:val="center"/>
          </w:tcPr>
          <w:p w14:paraId="574884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2 688 512,86</w:t>
            </w:r>
          </w:p>
        </w:tc>
      </w:tr>
      <w:tr w:rsidR="00ED3EAC" w:rsidRPr="002210A4" w14:paraId="21F36B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F2B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305</w:t>
            </w:r>
          </w:p>
        </w:tc>
        <w:tc>
          <w:tcPr>
            <w:tcW w:w="4684" w:type="dxa"/>
            <w:tcBorders>
              <w:top w:val="nil"/>
              <w:left w:val="nil"/>
              <w:bottom w:val="single" w:sz="4" w:space="0" w:color="auto"/>
              <w:right w:val="single" w:sz="4" w:space="0" w:color="auto"/>
            </w:tcBorders>
            <w:noWrap/>
            <w:vAlign w:val="center"/>
          </w:tcPr>
          <w:p w14:paraId="698D82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992 567,05</w:t>
            </w:r>
          </w:p>
        </w:tc>
        <w:tc>
          <w:tcPr>
            <w:tcW w:w="3773" w:type="dxa"/>
            <w:tcBorders>
              <w:top w:val="nil"/>
              <w:left w:val="nil"/>
              <w:bottom w:val="single" w:sz="4" w:space="0" w:color="auto"/>
              <w:right w:val="single" w:sz="4" w:space="0" w:color="auto"/>
            </w:tcBorders>
            <w:noWrap/>
            <w:vAlign w:val="center"/>
          </w:tcPr>
          <w:p w14:paraId="74CE1B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2 688 517,01</w:t>
            </w:r>
          </w:p>
        </w:tc>
      </w:tr>
      <w:tr w:rsidR="00ED3EAC" w:rsidRPr="002210A4" w14:paraId="0861BC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607B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306</w:t>
            </w:r>
          </w:p>
        </w:tc>
        <w:tc>
          <w:tcPr>
            <w:tcW w:w="4684" w:type="dxa"/>
            <w:tcBorders>
              <w:top w:val="nil"/>
              <w:left w:val="nil"/>
              <w:bottom w:val="single" w:sz="4" w:space="0" w:color="auto"/>
              <w:right w:val="single" w:sz="4" w:space="0" w:color="auto"/>
            </w:tcBorders>
            <w:noWrap/>
            <w:vAlign w:val="center"/>
          </w:tcPr>
          <w:p w14:paraId="1A63E4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992 565,12</w:t>
            </w:r>
          </w:p>
        </w:tc>
        <w:tc>
          <w:tcPr>
            <w:tcW w:w="3773" w:type="dxa"/>
            <w:tcBorders>
              <w:top w:val="nil"/>
              <w:left w:val="nil"/>
              <w:bottom w:val="single" w:sz="4" w:space="0" w:color="auto"/>
              <w:right w:val="single" w:sz="4" w:space="0" w:color="auto"/>
            </w:tcBorders>
            <w:noWrap/>
            <w:vAlign w:val="center"/>
          </w:tcPr>
          <w:p w14:paraId="054A24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2 688 521,34</w:t>
            </w:r>
          </w:p>
        </w:tc>
      </w:tr>
      <w:tr w:rsidR="00ED3EAC" w:rsidRPr="002210A4" w14:paraId="498D90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7B2E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307</w:t>
            </w:r>
          </w:p>
        </w:tc>
        <w:tc>
          <w:tcPr>
            <w:tcW w:w="4684" w:type="dxa"/>
            <w:tcBorders>
              <w:top w:val="nil"/>
              <w:left w:val="nil"/>
              <w:bottom w:val="single" w:sz="4" w:space="0" w:color="auto"/>
              <w:right w:val="single" w:sz="4" w:space="0" w:color="auto"/>
            </w:tcBorders>
            <w:noWrap/>
            <w:vAlign w:val="center"/>
          </w:tcPr>
          <w:p w14:paraId="18B7CA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992 570,87</w:t>
            </w:r>
          </w:p>
        </w:tc>
        <w:tc>
          <w:tcPr>
            <w:tcW w:w="3773" w:type="dxa"/>
            <w:tcBorders>
              <w:top w:val="nil"/>
              <w:left w:val="nil"/>
              <w:bottom w:val="single" w:sz="4" w:space="0" w:color="auto"/>
              <w:right w:val="single" w:sz="4" w:space="0" w:color="auto"/>
            </w:tcBorders>
            <w:noWrap/>
            <w:vAlign w:val="center"/>
          </w:tcPr>
          <w:p w14:paraId="5DDB85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2 688 523,72</w:t>
            </w:r>
          </w:p>
        </w:tc>
      </w:tr>
      <w:tr w:rsidR="00ED3EAC" w:rsidRPr="002210A4" w14:paraId="2900E6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E8CE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308</w:t>
            </w:r>
          </w:p>
        </w:tc>
        <w:tc>
          <w:tcPr>
            <w:tcW w:w="4684" w:type="dxa"/>
            <w:tcBorders>
              <w:top w:val="nil"/>
              <w:left w:val="nil"/>
              <w:bottom w:val="single" w:sz="4" w:space="0" w:color="auto"/>
              <w:right w:val="single" w:sz="4" w:space="0" w:color="auto"/>
            </w:tcBorders>
            <w:noWrap/>
            <w:vAlign w:val="center"/>
          </w:tcPr>
          <w:p w14:paraId="3C5827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992 586,22</w:t>
            </w:r>
          </w:p>
        </w:tc>
        <w:tc>
          <w:tcPr>
            <w:tcW w:w="3773" w:type="dxa"/>
            <w:tcBorders>
              <w:top w:val="nil"/>
              <w:left w:val="nil"/>
              <w:bottom w:val="single" w:sz="4" w:space="0" w:color="auto"/>
              <w:right w:val="single" w:sz="4" w:space="0" w:color="auto"/>
            </w:tcBorders>
            <w:noWrap/>
            <w:vAlign w:val="center"/>
          </w:tcPr>
          <w:p w14:paraId="1CFCCA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2 688 528,76</w:t>
            </w:r>
          </w:p>
        </w:tc>
      </w:tr>
      <w:tr w:rsidR="00ED3EAC" w:rsidRPr="002210A4" w14:paraId="1B1151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9483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309</w:t>
            </w:r>
          </w:p>
        </w:tc>
        <w:tc>
          <w:tcPr>
            <w:tcW w:w="4684" w:type="dxa"/>
            <w:tcBorders>
              <w:top w:val="nil"/>
              <w:left w:val="nil"/>
              <w:bottom w:val="single" w:sz="4" w:space="0" w:color="auto"/>
              <w:right w:val="single" w:sz="4" w:space="0" w:color="auto"/>
            </w:tcBorders>
            <w:noWrap/>
            <w:vAlign w:val="center"/>
          </w:tcPr>
          <w:p w14:paraId="367DA7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992 601,33</w:t>
            </w:r>
          </w:p>
        </w:tc>
        <w:tc>
          <w:tcPr>
            <w:tcW w:w="3773" w:type="dxa"/>
            <w:tcBorders>
              <w:top w:val="nil"/>
              <w:left w:val="nil"/>
              <w:bottom w:val="single" w:sz="4" w:space="0" w:color="auto"/>
              <w:right w:val="single" w:sz="4" w:space="0" w:color="auto"/>
            </w:tcBorders>
            <w:noWrap/>
            <w:vAlign w:val="center"/>
          </w:tcPr>
          <w:p w14:paraId="0D97FE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2 688 535,96</w:t>
            </w:r>
          </w:p>
        </w:tc>
      </w:tr>
      <w:tr w:rsidR="00ED3EAC" w:rsidRPr="002210A4" w14:paraId="371532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6E30C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310</w:t>
            </w:r>
          </w:p>
        </w:tc>
        <w:tc>
          <w:tcPr>
            <w:tcW w:w="4684" w:type="dxa"/>
            <w:tcBorders>
              <w:top w:val="nil"/>
              <w:left w:val="nil"/>
              <w:bottom w:val="single" w:sz="4" w:space="0" w:color="auto"/>
              <w:right w:val="single" w:sz="4" w:space="0" w:color="auto"/>
            </w:tcBorders>
            <w:noWrap/>
            <w:vAlign w:val="center"/>
          </w:tcPr>
          <w:p w14:paraId="5852C6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992 617,87</w:t>
            </w:r>
          </w:p>
        </w:tc>
        <w:tc>
          <w:tcPr>
            <w:tcW w:w="3773" w:type="dxa"/>
            <w:tcBorders>
              <w:top w:val="nil"/>
              <w:left w:val="nil"/>
              <w:bottom w:val="single" w:sz="4" w:space="0" w:color="auto"/>
              <w:right w:val="single" w:sz="4" w:space="0" w:color="auto"/>
            </w:tcBorders>
            <w:noWrap/>
            <w:vAlign w:val="center"/>
          </w:tcPr>
          <w:p w14:paraId="7A8E10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2 688 543,03</w:t>
            </w:r>
          </w:p>
        </w:tc>
      </w:tr>
      <w:tr w:rsidR="00ED3EAC" w:rsidRPr="002210A4" w14:paraId="0BA09C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364D1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311</w:t>
            </w:r>
          </w:p>
        </w:tc>
        <w:tc>
          <w:tcPr>
            <w:tcW w:w="4684" w:type="dxa"/>
            <w:tcBorders>
              <w:top w:val="nil"/>
              <w:left w:val="nil"/>
              <w:bottom w:val="single" w:sz="4" w:space="0" w:color="auto"/>
              <w:right w:val="single" w:sz="4" w:space="0" w:color="auto"/>
            </w:tcBorders>
            <w:noWrap/>
            <w:vAlign w:val="center"/>
          </w:tcPr>
          <w:p w14:paraId="15395F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992 633,59</w:t>
            </w:r>
          </w:p>
        </w:tc>
        <w:tc>
          <w:tcPr>
            <w:tcW w:w="3773" w:type="dxa"/>
            <w:tcBorders>
              <w:top w:val="nil"/>
              <w:left w:val="nil"/>
              <w:bottom w:val="single" w:sz="4" w:space="0" w:color="auto"/>
              <w:right w:val="single" w:sz="4" w:space="0" w:color="auto"/>
            </w:tcBorders>
            <w:noWrap/>
            <w:vAlign w:val="center"/>
          </w:tcPr>
          <w:p w14:paraId="551B19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2 688 549,51</w:t>
            </w:r>
          </w:p>
        </w:tc>
      </w:tr>
      <w:tr w:rsidR="00ED3EAC" w:rsidRPr="002210A4" w14:paraId="4C2EF0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AD123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312</w:t>
            </w:r>
          </w:p>
        </w:tc>
        <w:tc>
          <w:tcPr>
            <w:tcW w:w="4684" w:type="dxa"/>
            <w:tcBorders>
              <w:top w:val="nil"/>
              <w:left w:val="nil"/>
              <w:bottom w:val="single" w:sz="4" w:space="0" w:color="auto"/>
              <w:right w:val="single" w:sz="4" w:space="0" w:color="auto"/>
            </w:tcBorders>
            <w:noWrap/>
            <w:vAlign w:val="center"/>
          </w:tcPr>
          <w:p w14:paraId="29A067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992 664,77</w:t>
            </w:r>
          </w:p>
        </w:tc>
        <w:tc>
          <w:tcPr>
            <w:tcW w:w="3773" w:type="dxa"/>
            <w:tcBorders>
              <w:top w:val="nil"/>
              <w:left w:val="nil"/>
              <w:bottom w:val="single" w:sz="4" w:space="0" w:color="auto"/>
              <w:right w:val="single" w:sz="4" w:space="0" w:color="auto"/>
            </w:tcBorders>
            <w:noWrap/>
            <w:vAlign w:val="center"/>
          </w:tcPr>
          <w:p w14:paraId="099C4C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2 688 562,52</w:t>
            </w:r>
          </w:p>
        </w:tc>
      </w:tr>
      <w:tr w:rsidR="00ED3EAC" w:rsidRPr="002210A4" w14:paraId="3F763C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D0858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313</w:t>
            </w:r>
          </w:p>
        </w:tc>
        <w:tc>
          <w:tcPr>
            <w:tcW w:w="4684" w:type="dxa"/>
            <w:tcBorders>
              <w:top w:val="nil"/>
              <w:left w:val="nil"/>
              <w:bottom w:val="single" w:sz="4" w:space="0" w:color="auto"/>
              <w:right w:val="single" w:sz="4" w:space="0" w:color="auto"/>
            </w:tcBorders>
            <w:noWrap/>
            <w:vAlign w:val="center"/>
          </w:tcPr>
          <w:p w14:paraId="3D9F80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992 665,82</w:t>
            </w:r>
          </w:p>
        </w:tc>
        <w:tc>
          <w:tcPr>
            <w:tcW w:w="3773" w:type="dxa"/>
            <w:tcBorders>
              <w:top w:val="nil"/>
              <w:left w:val="nil"/>
              <w:bottom w:val="single" w:sz="4" w:space="0" w:color="auto"/>
              <w:right w:val="single" w:sz="4" w:space="0" w:color="auto"/>
            </w:tcBorders>
            <w:noWrap/>
            <w:vAlign w:val="center"/>
          </w:tcPr>
          <w:p w14:paraId="2B10D2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2 688 563,07</w:t>
            </w:r>
          </w:p>
        </w:tc>
      </w:tr>
      <w:tr w:rsidR="00ED3EAC" w:rsidRPr="002210A4" w14:paraId="675C12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FC00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314</w:t>
            </w:r>
          </w:p>
        </w:tc>
        <w:tc>
          <w:tcPr>
            <w:tcW w:w="4684" w:type="dxa"/>
            <w:tcBorders>
              <w:top w:val="nil"/>
              <w:left w:val="nil"/>
              <w:bottom w:val="single" w:sz="4" w:space="0" w:color="auto"/>
              <w:right w:val="single" w:sz="4" w:space="0" w:color="auto"/>
            </w:tcBorders>
            <w:noWrap/>
            <w:vAlign w:val="center"/>
          </w:tcPr>
          <w:p w14:paraId="1FBF12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992 700,67</w:t>
            </w:r>
          </w:p>
        </w:tc>
        <w:tc>
          <w:tcPr>
            <w:tcW w:w="3773" w:type="dxa"/>
            <w:tcBorders>
              <w:top w:val="nil"/>
              <w:left w:val="nil"/>
              <w:bottom w:val="single" w:sz="4" w:space="0" w:color="auto"/>
              <w:right w:val="single" w:sz="4" w:space="0" w:color="auto"/>
            </w:tcBorders>
            <w:noWrap/>
            <w:vAlign w:val="center"/>
          </w:tcPr>
          <w:p w14:paraId="002A07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2 688 577,05</w:t>
            </w:r>
          </w:p>
        </w:tc>
      </w:tr>
      <w:tr w:rsidR="00ED3EAC" w:rsidRPr="002210A4" w14:paraId="0DED72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3112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315</w:t>
            </w:r>
          </w:p>
        </w:tc>
        <w:tc>
          <w:tcPr>
            <w:tcW w:w="4684" w:type="dxa"/>
            <w:tcBorders>
              <w:top w:val="nil"/>
              <w:left w:val="nil"/>
              <w:bottom w:val="single" w:sz="4" w:space="0" w:color="auto"/>
              <w:right w:val="single" w:sz="4" w:space="0" w:color="auto"/>
            </w:tcBorders>
            <w:noWrap/>
            <w:vAlign w:val="center"/>
          </w:tcPr>
          <w:p w14:paraId="3FA540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992 703,14</w:t>
            </w:r>
          </w:p>
        </w:tc>
        <w:tc>
          <w:tcPr>
            <w:tcW w:w="3773" w:type="dxa"/>
            <w:tcBorders>
              <w:top w:val="nil"/>
              <w:left w:val="nil"/>
              <w:bottom w:val="single" w:sz="4" w:space="0" w:color="auto"/>
              <w:right w:val="single" w:sz="4" w:space="0" w:color="auto"/>
            </w:tcBorders>
            <w:noWrap/>
            <w:vAlign w:val="center"/>
          </w:tcPr>
          <w:p w14:paraId="419BB7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2 688 572,62</w:t>
            </w:r>
          </w:p>
        </w:tc>
      </w:tr>
      <w:tr w:rsidR="00ED3EAC" w:rsidRPr="002210A4" w14:paraId="1241F7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56DD9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316</w:t>
            </w:r>
          </w:p>
        </w:tc>
        <w:tc>
          <w:tcPr>
            <w:tcW w:w="4684" w:type="dxa"/>
            <w:tcBorders>
              <w:top w:val="nil"/>
              <w:left w:val="nil"/>
              <w:bottom w:val="single" w:sz="4" w:space="0" w:color="auto"/>
              <w:right w:val="single" w:sz="4" w:space="0" w:color="auto"/>
            </w:tcBorders>
            <w:noWrap/>
            <w:vAlign w:val="center"/>
          </w:tcPr>
          <w:p w14:paraId="447F3D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992 707,53</w:t>
            </w:r>
          </w:p>
        </w:tc>
        <w:tc>
          <w:tcPr>
            <w:tcW w:w="3773" w:type="dxa"/>
            <w:tcBorders>
              <w:top w:val="nil"/>
              <w:left w:val="nil"/>
              <w:bottom w:val="single" w:sz="4" w:space="0" w:color="auto"/>
              <w:right w:val="single" w:sz="4" w:space="0" w:color="auto"/>
            </w:tcBorders>
            <w:noWrap/>
            <w:vAlign w:val="center"/>
          </w:tcPr>
          <w:p w14:paraId="60615D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2 688 574,23</w:t>
            </w:r>
          </w:p>
        </w:tc>
      </w:tr>
      <w:tr w:rsidR="00ED3EAC" w:rsidRPr="002210A4" w14:paraId="2271EF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C7628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317</w:t>
            </w:r>
          </w:p>
        </w:tc>
        <w:tc>
          <w:tcPr>
            <w:tcW w:w="4684" w:type="dxa"/>
            <w:tcBorders>
              <w:top w:val="nil"/>
              <w:left w:val="nil"/>
              <w:bottom w:val="single" w:sz="4" w:space="0" w:color="auto"/>
              <w:right w:val="single" w:sz="4" w:space="0" w:color="auto"/>
            </w:tcBorders>
            <w:noWrap/>
            <w:vAlign w:val="center"/>
          </w:tcPr>
          <w:p w14:paraId="071B44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992 713,28</w:t>
            </w:r>
          </w:p>
        </w:tc>
        <w:tc>
          <w:tcPr>
            <w:tcW w:w="3773" w:type="dxa"/>
            <w:tcBorders>
              <w:top w:val="nil"/>
              <w:left w:val="nil"/>
              <w:bottom w:val="single" w:sz="4" w:space="0" w:color="auto"/>
              <w:right w:val="single" w:sz="4" w:space="0" w:color="auto"/>
            </w:tcBorders>
            <w:noWrap/>
            <w:vAlign w:val="center"/>
          </w:tcPr>
          <w:p w14:paraId="3C1C3D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2 688 557,31</w:t>
            </w:r>
          </w:p>
        </w:tc>
      </w:tr>
      <w:tr w:rsidR="00ED3EAC" w:rsidRPr="002210A4" w14:paraId="1CDA20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0505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318</w:t>
            </w:r>
          </w:p>
        </w:tc>
        <w:tc>
          <w:tcPr>
            <w:tcW w:w="4684" w:type="dxa"/>
            <w:tcBorders>
              <w:top w:val="nil"/>
              <w:left w:val="nil"/>
              <w:bottom w:val="single" w:sz="4" w:space="0" w:color="auto"/>
              <w:right w:val="single" w:sz="4" w:space="0" w:color="auto"/>
            </w:tcBorders>
            <w:noWrap/>
            <w:vAlign w:val="center"/>
          </w:tcPr>
          <w:p w14:paraId="43BF8B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992 715,64</w:t>
            </w:r>
          </w:p>
        </w:tc>
        <w:tc>
          <w:tcPr>
            <w:tcW w:w="3773" w:type="dxa"/>
            <w:tcBorders>
              <w:top w:val="nil"/>
              <w:left w:val="nil"/>
              <w:bottom w:val="single" w:sz="4" w:space="0" w:color="auto"/>
              <w:right w:val="single" w:sz="4" w:space="0" w:color="auto"/>
            </w:tcBorders>
            <w:noWrap/>
            <w:vAlign w:val="center"/>
          </w:tcPr>
          <w:p w14:paraId="266572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2 688 550,17</w:t>
            </w:r>
          </w:p>
        </w:tc>
      </w:tr>
      <w:tr w:rsidR="00ED3EAC" w:rsidRPr="002210A4" w14:paraId="5A2F3D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2A683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319</w:t>
            </w:r>
          </w:p>
        </w:tc>
        <w:tc>
          <w:tcPr>
            <w:tcW w:w="4684" w:type="dxa"/>
            <w:tcBorders>
              <w:top w:val="nil"/>
              <w:left w:val="nil"/>
              <w:bottom w:val="single" w:sz="4" w:space="0" w:color="auto"/>
              <w:right w:val="single" w:sz="4" w:space="0" w:color="auto"/>
            </w:tcBorders>
            <w:noWrap/>
            <w:vAlign w:val="center"/>
          </w:tcPr>
          <w:p w14:paraId="30ECE1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992 716,12</w:t>
            </w:r>
          </w:p>
        </w:tc>
        <w:tc>
          <w:tcPr>
            <w:tcW w:w="3773" w:type="dxa"/>
            <w:tcBorders>
              <w:top w:val="nil"/>
              <w:left w:val="nil"/>
              <w:bottom w:val="single" w:sz="4" w:space="0" w:color="auto"/>
              <w:right w:val="single" w:sz="4" w:space="0" w:color="auto"/>
            </w:tcBorders>
            <w:noWrap/>
            <w:vAlign w:val="center"/>
          </w:tcPr>
          <w:p w14:paraId="0AA0E9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2 688 550,26</w:t>
            </w:r>
          </w:p>
        </w:tc>
      </w:tr>
      <w:tr w:rsidR="00ED3EAC" w:rsidRPr="002210A4" w14:paraId="14E64D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58F3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320</w:t>
            </w:r>
          </w:p>
        </w:tc>
        <w:tc>
          <w:tcPr>
            <w:tcW w:w="4684" w:type="dxa"/>
            <w:tcBorders>
              <w:top w:val="nil"/>
              <w:left w:val="nil"/>
              <w:bottom w:val="single" w:sz="4" w:space="0" w:color="auto"/>
              <w:right w:val="single" w:sz="4" w:space="0" w:color="auto"/>
            </w:tcBorders>
            <w:noWrap/>
            <w:vAlign w:val="center"/>
          </w:tcPr>
          <w:p w14:paraId="2C93DE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992 719,15</w:t>
            </w:r>
          </w:p>
        </w:tc>
        <w:tc>
          <w:tcPr>
            <w:tcW w:w="3773" w:type="dxa"/>
            <w:tcBorders>
              <w:top w:val="nil"/>
              <w:left w:val="nil"/>
              <w:bottom w:val="single" w:sz="4" w:space="0" w:color="auto"/>
              <w:right w:val="single" w:sz="4" w:space="0" w:color="auto"/>
            </w:tcBorders>
            <w:noWrap/>
            <w:vAlign w:val="center"/>
          </w:tcPr>
          <w:p w14:paraId="3FCC1F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2 688 539,59</w:t>
            </w:r>
          </w:p>
        </w:tc>
      </w:tr>
      <w:tr w:rsidR="00ED3EAC" w:rsidRPr="002210A4" w14:paraId="33116A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4114D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321</w:t>
            </w:r>
          </w:p>
        </w:tc>
        <w:tc>
          <w:tcPr>
            <w:tcW w:w="4684" w:type="dxa"/>
            <w:tcBorders>
              <w:top w:val="nil"/>
              <w:left w:val="nil"/>
              <w:bottom w:val="single" w:sz="4" w:space="0" w:color="auto"/>
              <w:right w:val="single" w:sz="4" w:space="0" w:color="auto"/>
            </w:tcBorders>
            <w:noWrap/>
            <w:vAlign w:val="center"/>
          </w:tcPr>
          <w:p w14:paraId="75CA4D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992 719,78</w:t>
            </w:r>
          </w:p>
        </w:tc>
        <w:tc>
          <w:tcPr>
            <w:tcW w:w="3773" w:type="dxa"/>
            <w:tcBorders>
              <w:top w:val="nil"/>
              <w:left w:val="nil"/>
              <w:bottom w:val="single" w:sz="4" w:space="0" w:color="auto"/>
              <w:right w:val="single" w:sz="4" w:space="0" w:color="auto"/>
            </w:tcBorders>
            <w:noWrap/>
            <w:vAlign w:val="center"/>
          </w:tcPr>
          <w:p w14:paraId="6D1AA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2 688 535,38</w:t>
            </w:r>
          </w:p>
        </w:tc>
      </w:tr>
      <w:tr w:rsidR="00ED3EAC" w:rsidRPr="002210A4" w14:paraId="362FF3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22883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322</w:t>
            </w:r>
          </w:p>
        </w:tc>
        <w:tc>
          <w:tcPr>
            <w:tcW w:w="4684" w:type="dxa"/>
            <w:tcBorders>
              <w:top w:val="nil"/>
              <w:left w:val="nil"/>
              <w:bottom w:val="single" w:sz="4" w:space="0" w:color="auto"/>
              <w:right w:val="single" w:sz="4" w:space="0" w:color="auto"/>
            </w:tcBorders>
            <w:noWrap/>
            <w:vAlign w:val="center"/>
          </w:tcPr>
          <w:p w14:paraId="4DD0F1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992 719,42</w:t>
            </w:r>
          </w:p>
        </w:tc>
        <w:tc>
          <w:tcPr>
            <w:tcW w:w="3773" w:type="dxa"/>
            <w:tcBorders>
              <w:top w:val="nil"/>
              <w:left w:val="nil"/>
              <w:bottom w:val="single" w:sz="4" w:space="0" w:color="auto"/>
              <w:right w:val="single" w:sz="4" w:space="0" w:color="auto"/>
            </w:tcBorders>
            <w:noWrap/>
            <w:vAlign w:val="center"/>
          </w:tcPr>
          <w:p w14:paraId="63BBC9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2 688 503,79</w:t>
            </w:r>
          </w:p>
        </w:tc>
      </w:tr>
      <w:tr w:rsidR="00ED3EAC" w:rsidRPr="002210A4" w14:paraId="649E4D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9F2D1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323</w:t>
            </w:r>
          </w:p>
        </w:tc>
        <w:tc>
          <w:tcPr>
            <w:tcW w:w="4684" w:type="dxa"/>
            <w:tcBorders>
              <w:top w:val="nil"/>
              <w:left w:val="nil"/>
              <w:bottom w:val="single" w:sz="4" w:space="0" w:color="auto"/>
              <w:right w:val="single" w:sz="4" w:space="0" w:color="auto"/>
            </w:tcBorders>
            <w:noWrap/>
            <w:vAlign w:val="center"/>
          </w:tcPr>
          <w:p w14:paraId="3D9155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992 723,17</w:t>
            </w:r>
          </w:p>
        </w:tc>
        <w:tc>
          <w:tcPr>
            <w:tcW w:w="3773" w:type="dxa"/>
            <w:tcBorders>
              <w:top w:val="nil"/>
              <w:left w:val="nil"/>
              <w:bottom w:val="single" w:sz="4" w:space="0" w:color="auto"/>
              <w:right w:val="single" w:sz="4" w:space="0" w:color="auto"/>
            </w:tcBorders>
            <w:noWrap/>
            <w:vAlign w:val="center"/>
          </w:tcPr>
          <w:p w14:paraId="0B916A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2 688 493,70</w:t>
            </w:r>
          </w:p>
        </w:tc>
      </w:tr>
      <w:tr w:rsidR="00ED3EAC" w:rsidRPr="002210A4" w14:paraId="133E66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021E7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324</w:t>
            </w:r>
          </w:p>
        </w:tc>
        <w:tc>
          <w:tcPr>
            <w:tcW w:w="4684" w:type="dxa"/>
            <w:tcBorders>
              <w:top w:val="nil"/>
              <w:left w:val="nil"/>
              <w:bottom w:val="single" w:sz="4" w:space="0" w:color="auto"/>
              <w:right w:val="single" w:sz="4" w:space="0" w:color="auto"/>
            </w:tcBorders>
            <w:noWrap/>
            <w:vAlign w:val="center"/>
          </w:tcPr>
          <w:p w14:paraId="7456B0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992 726,31</w:t>
            </w:r>
          </w:p>
        </w:tc>
        <w:tc>
          <w:tcPr>
            <w:tcW w:w="3773" w:type="dxa"/>
            <w:tcBorders>
              <w:top w:val="nil"/>
              <w:left w:val="nil"/>
              <w:bottom w:val="single" w:sz="4" w:space="0" w:color="auto"/>
              <w:right w:val="single" w:sz="4" w:space="0" w:color="auto"/>
            </w:tcBorders>
            <w:noWrap/>
            <w:vAlign w:val="center"/>
          </w:tcPr>
          <w:p w14:paraId="3CAB50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2 688 499,04</w:t>
            </w:r>
          </w:p>
        </w:tc>
      </w:tr>
      <w:tr w:rsidR="00ED3EAC" w:rsidRPr="002210A4" w14:paraId="3FAF76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858F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325</w:t>
            </w:r>
          </w:p>
        </w:tc>
        <w:tc>
          <w:tcPr>
            <w:tcW w:w="4684" w:type="dxa"/>
            <w:tcBorders>
              <w:top w:val="nil"/>
              <w:left w:val="nil"/>
              <w:bottom w:val="single" w:sz="4" w:space="0" w:color="auto"/>
              <w:right w:val="single" w:sz="4" w:space="0" w:color="auto"/>
            </w:tcBorders>
            <w:noWrap/>
            <w:vAlign w:val="center"/>
          </w:tcPr>
          <w:p w14:paraId="7BA9D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992 726,56</w:t>
            </w:r>
          </w:p>
        </w:tc>
        <w:tc>
          <w:tcPr>
            <w:tcW w:w="3773" w:type="dxa"/>
            <w:tcBorders>
              <w:top w:val="nil"/>
              <w:left w:val="nil"/>
              <w:bottom w:val="single" w:sz="4" w:space="0" w:color="auto"/>
              <w:right w:val="single" w:sz="4" w:space="0" w:color="auto"/>
            </w:tcBorders>
            <w:noWrap/>
            <w:vAlign w:val="center"/>
          </w:tcPr>
          <w:p w14:paraId="3E4D89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2 688 501,26</w:t>
            </w:r>
          </w:p>
        </w:tc>
      </w:tr>
      <w:tr w:rsidR="00ED3EAC" w:rsidRPr="002210A4" w14:paraId="21343D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5C069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326</w:t>
            </w:r>
          </w:p>
        </w:tc>
        <w:tc>
          <w:tcPr>
            <w:tcW w:w="4684" w:type="dxa"/>
            <w:tcBorders>
              <w:top w:val="nil"/>
              <w:left w:val="nil"/>
              <w:bottom w:val="single" w:sz="4" w:space="0" w:color="auto"/>
              <w:right w:val="single" w:sz="4" w:space="0" w:color="auto"/>
            </w:tcBorders>
            <w:noWrap/>
            <w:vAlign w:val="center"/>
          </w:tcPr>
          <w:p w14:paraId="6A762C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992 725,31</w:t>
            </w:r>
          </w:p>
        </w:tc>
        <w:tc>
          <w:tcPr>
            <w:tcW w:w="3773" w:type="dxa"/>
            <w:tcBorders>
              <w:top w:val="nil"/>
              <w:left w:val="nil"/>
              <w:bottom w:val="single" w:sz="4" w:space="0" w:color="auto"/>
              <w:right w:val="single" w:sz="4" w:space="0" w:color="auto"/>
            </w:tcBorders>
            <w:noWrap/>
            <w:vAlign w:val="center"/>
          </w:tcPr>
          <w:p w14:paraId="529E62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2 688 505,34</w:t>
            </w:r>
          </w:p>
        </w:tc>
      </w:tr>
      <w:tr w:rsidR="00ED3EAC" w:rsidRPr="002210A4" w14:paraId="4BB091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3A9C5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327</w:t>
            </w:r>
          </w:p>
        </w:tc>
        <w:tc>
          <w:tcPr>
            <w:tcW w:w="4684" w:type="dxa"/>
            <w:tcBorders>
              <w:top w:val="nil"/>
              <w:left w:val="nil"/>
              <w:bottom w:val="single" w:sz="4" w:space="0" w:color="auto"/>
              <w:right w:val="single" w:sz="4" w:space="0" w:color="auto"/>
            </w:tcBorders>
            <w:noWrap/>
            <w:vAlign w:val="center"/>
          </w:tcPr>
          <w:p w14:paraId="1F8CF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992 726,25</w:t>
            </w:r>
          </w:p>
        </w:tc>
        <w:tc>
          <w:tcPr>
            <w:tcW w:w="3773" w:type="dxa"/>
            <w:tcBorders>
              <w:top w:val="nil"/>
              <w:left w:val="nil"/>
              <w:bottom w:val="single" w:sz="4" w:space="0" w:color="auto"/>
              <w:right w:val="single" w:sz="4" w:space="0" w:color="auto"/>
            </w:tcBorders>
            <w:noWrap/>
            <w:vAlign w:val="center"/>
          </w:tcPr>
          <w:p w14:paraId="7F005B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2 688 526,35</w:t>
            </w:r>
          </w:p>
        </w:tc>
      </w:tr>
      <w:tr w:rsidR="00ED3EAC" w:rsidRPr="002210A4" w14:paraId="358751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D08E6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328</w:t>
            </w:r>
          </w:p>
        </w:tc>
        <w:tc>
          <w:tcPr>
            <w:tcW w:w="4684" w:type="dxa"/>
            <w:tcBorders>
              <w:top w:val="nil"/>
              <w:left w:val="nil"/>
              <w:bottom w:val="single" w:sz="4" w:space="0" w:color="auto"/>
              <w:right w:val="single" w:sz="4" w:space="0" w:color="auto"/>
            </w:tcBorders>
            <w:noWrap/>
            <w:vAlign w:val="center"/>
          </w:tcPr>
          <w:p w14:paraId="0EF404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992 723,30</w:t>
            </w:r>
          </w:p>
        </w:tc>
        <w:tc>
          <w:tcPr>
            <w:tcW w:w="3773" w:type="dxa"/>
            <w:tcBorders>
              <w:top w:val="nil"/>
              <w:left w:val="nil"/>
              <w:bottom w:val="single" w:sz="4" w:space="0" w:color="auto"/>
              <w:right w:val="single" w:sz="4" w:space="0" w:color="auto"/>
            </w:tcBorders>
            <w:noWrap/>
            <w:vAlign w:val="center"/>
          </w:tcPr>
          <w:p w14:paraId="425798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2 688 547,95</w:t>
            </w:r>
          </w:p>
        </w:tc>
      </w:tr>
      <w:tr w:rsidR="00ED3EAC" w:rsidRPr="002210A4" w14:paraId="597302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513C4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329</w:t>
            </w:r>
          </w:p>
        </w:tc>
        <w:tc>
          <w:tcPr>
            <w:tcW w:w="4684" w:type="dxa"/>
            <w:tcBorders>
              <w:top w:val="nil"/>
              <w:left w:val="nil"/>
              <w:bottom w:val="single" w:sz="4" w:space="0" w:color="auto"/>
              <w:right w:val="single" w:sz="4" w:space="0" w:color="auto"/>
            </w:tcBorders>
            <w:noWrap/>
            <w:vAlign w:val="center"/>
          </w:tcPr>
          <w:p w14:paraId="7E8191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992 707,57</w:t>
            </w:r>
          </w:p>
        </w:tc>
        <w:tc>
          <w:tcPr>
            <w:tcW w:w="3773" w:type="dxa"/>
            <w:tcBorders>
              <w:top w:val="nil"/>
              <w:left w:val="nil"/>
              <w:bottom w:val="single" w:sz="4" w:space="0" w:color="auto"/>
              <w:right w:val="single" w:sz="4" w:space="0" w:color="auto"/>
            </w:tcBorders>
            <w:noWrap/>
            <w:vAlign w:val="center"/>
          </w:tcPr>
          <w:p w14:paraId="4BAD7B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2 688 586,40</w:t>
            </w:r>
          </w:p>
        </w:tc>
      </w:tr>
      <w:tr w:rsidR="00ED3EAC" w:rsidRPr="002210A4" w14:paraId="0BAF74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2918A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330</w:t>
            </w:r>
          </w:p>
        </w:tc>
        <w:tc>
          <w:tcPr>
            <w:tcW w:w="4684" w:type="dxa"/>
            <w:tcBorders>
              <w:top w:val="nil"/>
              <w:left w:val="nil"/>
              <w:bottom w:val="single" w:sz="4" w:space="0" w:color="auto"/>
              <w:right w:val="single" w:sz="4" w:space="0" w:color="auto"/>
            </w:tcBorders>
            <w:noWrap/>
            <w:vAlign w:val="center"/>
          </w:tcPr>
          <w:p w14:paraId="3FA29C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992 708,04</w:t>
            </w:r>
          </w:p>
        </w:tc>
        <w:tc>
          <w:tcPr>
            <w:tcW w:w="3773" w:type="dxa"/>
            <w:tcBorders>
              <w:top w:val="nil"/>
              <w:left w:val="nil"/>
              <w:bottom w:val="single" w:sz="4" w:space="0" w:color="auto"/>
              <w:right w:val="single" w:sz="4" w:space="0" w:color="auto"/>
            </w:tcBorders>
            <w:noWrap/>
            <w:vAlign w:val="center"/>
          </w:tcPr>
          <w:p w14:paraId="5C6437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2 688 593,68</w:t>
            </w:r>
          </w:p>
        </w:tc>
      </w:tr>
      <w:tr w:rsidR="00ED3EAC" w:rsidRPr="002210A4" w14:paraId="31E685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0E1CD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331</w:t>
            </w:r>
          </w:p>
        </w:tc>
        <w:tc>
          <w:tcPr>
            <w:tcW w:w="4684" w:type="dxa"/>
            <w:tcBorders>
              <w:top w:val="nil"/>
              <w:left w:val="nil"/>
              <w:bottom w:val="single" w:sz="4" w:space="0" w:color="auto"/>
              <w:right w:val="single" w:sz="4" w:space="0" w:color="auto"/>
            </w:tcBorders>
            <w:noWrap/>
            <w:vAlign w:val="center"/>
          </w:tcPr>
          <w:p w14:paraId="697567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992 739,22</w:t>
            </w:r>
          </w:p>
        </w:tc>
        <w:tc>
          <w:tcPr>
            <w:tcW w:w="3773" w:type="dxa"/>
            <w:tcBorders>
              <w:top w:val="nil"/>
              <w:left w:val="nil"/>
              <w:bottom w:val="single" w:sz="4" w:space="0" w:color="auto"/>
              <w:right w:val="single" w:sz="4" w:space="0" w:color="auto"/>
            </w:tcBorders>
            <w:noWrap/>
            <w:vAlign w:val="center"/>
          </w:tcPr>
          <w:p w14:paraId="57FD77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2 688 611,73</w:t>
            </w:r>
          </w:p>
        </w:tc>
      </w:tr>
      <w:tr w:rsidR="00ED3EAC" w:rsidRPr="002210A4" w14:paraId="39C2E9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AE307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332</w:t>
            </w:r>
          </w:p>
        </w:tc>
        <w:tc>
          <w:tcPr>
            <w:tcW w:w="4684" w:type="dxa"/>
            <w:tcBorders>
              <w:top w:val="nil"/>
              <w:left w:val="nil"/>
              <w:bottom w:val="single" w:sz="4" w:space="0" w:color="auto"/>
              <w:right w:val="single" w:sz="4" w:space="0" w:color="auto"/>
            </w:tcBorders>
            <w:noWrap/>
            <w:vAlign w:val="center"/>
          </w:tcPr>
          <w:p w14:paraId="7C8545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992 564,04</w:t>
            </w:r>
          </w:p>
        </w:tc>
        <w:tc>
          <w:tcPr>
            <w:tcW w:w="3773" w:type="dxa"/>
            <w:tcBorders>
              <w:top w:val="nil"/>
              <w:left w:val="nil"/>
              <w:bottom w:val="single" w:sz="4" w:space="0" w:color="auto"/>
              <w:right w:val="single" w:sz="4" w:space="0" w:color="auto"/>
            </w:tcBorders>
            <w:noWrap/>
            <w:vAlign w:val="center"/>
          </w:tcPr>
          <w:p w14:paraId="1FC73E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2 688 522,73</w:t>
            </w:r>
          </w:p>
        </w:tc>
      </w:tr>
      <w:tr w:rsidR="00ED3EAC" w:rsidRPr="002210A4" w14:paraId="66280A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8363E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333</w:t>
            </w:r>
          </w:p>
        </w:tc>
        <w:tc>
          <w:tcPr>
            <w:tcW w:w="4684" w:type="dxa"/>
            <w:tcBorders>
              <w:top w:val="nil"/>
              <w:left w:val="nil"/>
              <w:bottom w:val="single" w:sz="4" w:space="0" w:color="auto"/>
              <w:right w:val="single" w:sz="4" w:space="0" w:color="auto"/>
            </w:tcBorders>
            <w:noWrap/>
            <w:vAlign w:val="center"/>
          </w:tcPr>
          <w:p w14:paraId="1C9B8C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992 561,89</w:t>
            </w:r>
          </w:p>
        </w:tc>
        <w:tc>
          <w:tcPr>
            <w:tcW w:w="3773" w:type="dxa"/>
            <w:tcBorders>
              <w:top w:val="nil"/>
              <w:left w:val="nil"/>
              <w:bottom w:val="single" w:sz="4" w:space="0" w:color="auto"/>
              <w:right w:val="single" w:sz="4" w:space="0" w:color="auto"/>
            </w:tcBorders>
            <w:noWrap/>
            <w:vAlign w:val="center"/>
          </w:tcPr>
          <w:p w14:paraId="167A1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2 688 527,25</w:t>
            </w:r>
          </w:p>
        </w:tc>
      </w:tr>
      <w:tr w:rsidR="00ED3EAC" w:rsidRPr="002210A4" w14:paraId="1D9327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30B24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334</w:t>
            </w:r>
          </w:p>
        </w:tc>
        <w:tc>
          <w:tcPr>
            <w:tcW w:w="4684" w:type="dxa"/>
            <w:tcBorders>
              <w:top w:val="nil"/>
              <w:left w:val="nil"/>
              <w:bottom w:val="single" w:sz="4" w:space="0" w:color="auto"/>
              <w:right w:val="single" w:sz="4" w:space="0" w:color="auto"/>
            </w:tcBorders>
            <w:noWrap/>
            <w:vAlign w:val="center"/>
          </w:tcPr>
          <w:p w14:paraId="4C3326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992 552,88</w:t>
            </w:r>
          </w:p>
        </w:tc>
        <w:tc>
          <w:tcPr>
            <w:tcW w:w="3773" w:type="dxa"/>
            <w:tcBorders>
              <w:top w:val="nil"/>
              <w:left w:val="nil"/>
              <w:bottom w:val="single" w:sz="4" w:space="0" w:color="auto"/>
              <w:right w:val="single" w:sz="4" w:space="0" w:color="auto"/>
            </w:tcBorders>
            <w:noWrap/>
            <w:vAlign w:val="center"/>
          </w:tcPr>
          <w:p w14:paraId="61693E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2 688 522,94</w:t>
            </w:r>
          </w:p>
        </w:tc>
      </w:tr>
      <w:tr w:rsidR="00ED3EAC" w:rsidRPr="002210A4" w14:paraId="0094F5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653B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335</w:t>
            </w:r>
          </w:p>
        </w:tc>
        <w:tc>
          <w:tcPr>
            <w:tcW w:w="4684" w:type="dxa"/>
            <w:tcBorders>
              <w:top w:val="nil"/>
              <w:left w:val="nil"/>
              <w:bottom w:val="single" w:sz="4" w:space="0" w:color="auto"/>
              <w:right w:val="single" w:sz="4" w:space="0" w:color="auto"/>
            </w:tcBorders>
            <w:noWrap/>
            <w:vAlign w:val="center"/>
          </w:tcPr>
          <w:p w14:paraId="139899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992 555,02</w:t>
            </w:r>
          </w:p>
        </w:tc>
        <w:tc>
          <w:tcPr>
            <w:tcW w:w="3773" w:type="dxa"/>
            <w:tcBorders>
              <w:top w:val="nil"/>
              <w:left w:val="nil"/>
              <w:bottom w:val="single" w:sz="4" w:space="0" w:color="auto"/>
              <w:right w:val="single" w:sz="4" w:space="0" w:color="auto"/>
            </w:tcBorders>
            <w:noWrap/>
            <w:vAlign w:val="center"/>
          </w:tcPr>
          <w:p w14:paraId="60503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2 688 518,44</w:t>
            </w:r>
          </w:p>
        </w:tc>
      </w:tr>
      <w:tr w:rsidR="00ED3EAC" w:rsidRPr="002210A4" w14:paraId="5A66B7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A39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336</w:t>
            </w:r>
          </w:p>
        </w:tc>
        <w:tc>
          <w:tcPr>
            <w:tcW w:w="4684" w:type="dxa"/>
            <w:tcBorders>
              <w:top w:val="nil"/>
              <w:left w:val="nil"/>
              <w:bottom w:val="single" w:sz="4" w:space="0" w:color="auto"/>
              <w:right w:val="single" w:sz="4" w:space="0" w:color="auto"/>
            </w:tcBorders>
            <w:noWrap/>
            <w:vAlign w:val="center"/>
          </w:tcPr>
          <w:p w14:paraId="365F09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991 584,75</w:t>
            </w:r>
          </w:p>
        </w:tc>
        <w:tc>
          <w:tcPr>
            <w:tcW w:w="3773" w:type="dxa"/>
            <w:tcBorders>
              <w:top w:val="nil"/>
              <w:left w:val="nil"/>
              <w:bottom w:val="single" w:sz="4" w:space="0" w:color="auto"/>
              <w:right w:val="single" w:sz="4" w:space="0" w:color="auto"/>
            </w:tcBorders>
            <w:noWrap/>
            <w:vAlign w:val="center"/>
          </w:tcPr>
          <w:p w14:paraId="770D75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2 686 882,26</w:t>
            </w:r>
          </w:p>
        </w:tc>
      </w:tr>
      <w:tr w:rsidR="00ED3EAC" w:rsidRPr="002210A4" w14:paraId="54B69A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ED0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337</w:t>
            </w:r>
          </w:p>
        </w:tc>
        <w:tc>
          <w:tcPr>
            <w:tcW w:w="4684" w:type="dxa"/>
            <w:tcBorders>
              <w:top w:val="nil"/>
              <w:left w:val="nil"/>
              <w:bottom w:val="single" w:sz="4" w:space="0" w:color="auto"/>
              <w:right w:val="single" w:sz="4" w:space="0" w:color="auto"/>
            </w:tcBorders>
            <w:noWrap/>
            <w:vAlign w:val="center"/>
          </w:tcPr>
          <w:p w14:paraId="4ECEA4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991 568,93</w:t>
            </w:r>
          </w:p>
        </w:tc>
        <w:tc>
          <w:tcPr>
            <w:tcW w:w="3773" w:type="dxa"/>
            <w:tcBorders>
              <w:top w:val="nil"/>
              <w:left w:val="nil"/>
              <w:bottom w:val="single" w:sz="4" w:space="0" w:color="auto"/>
              <w:right w:val="single" w:sz="4" w:space="0" w:color="auto"/>
            </w:tcBorders>
            <w:noWrap/>
            <w:vAlign w:val="center"/>
          </w:tcPr>
          <w:p w14:paraId="687E6A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2 686 942,05</w:t>
            </w:r>
          </w:p>
        </w:tc>
      </w:tr>
      <w:tr w:rsidR="00ED3EAC" w:rsidRPr="002210A4" w14:paraId="6CD786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5252C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338</w:t>
            </w:r>
          </w:p>
        </w:tc>
        <w:tc>
          <w:tcPr>
            <w:tcW w:w="4684" w:type="dxa"/>
            <w:tcBorders>
              <w:top w:val="nil"/>
              <w:left w:val="nil"/>
              <w:bottom w:val="single" w:sz="4" w:space="0" w:color="auto"/>
              <w:right w:val="single" w:sz="4" w:space="0" w:color="auto"/>
            </w:tcBorders>
            <w:noWrap/>
            <w:vAlign w:val="center"/>
          </w:tcPr>
          <w:p w14:paraId="7D3D94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991 562,91</w:t>
            </w:r>
          </w:p>
        </w:tc>
        <w:tc>
          <w:tcPr>
            <w:tcW w:w="3773" w:type="dxa"/>
            <w:tcBorders>
              <w:top w:val="nil"/>
              <w:left w:val="nil"/>
              <w:bottom w:val="single" w:sz="4" w:space="0" w:color="auto"/>
              <w:right w:val="single" w:sz="4" w:space="0" w:color="auto"/>
            </w:tcBorders>
            <w:noWrap/>
            <w:vAlign w:val="center"/>
          </w:tcPr>
          <w:p w14:paraId="3E7D6D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2 686 960,72</w:t>
            </w:r>
          </w:p>
        </w:tc>
      </w:tr>
      <w:tr w:rsidR="00ED3EAC" w:rsidRPr="002210A4" w14:paraId="63A5D1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4B1BC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339</w:t>
            </w:r>
          </w:p>
        </w:tc>
        <w:tc>
          <w:tcPr>
            <w:tcW w:w="4684" w:type="dxa"/>
            <w:tcBorders>
              <w:top w:val="nil"/>
              <w:left w:val="nil"/>
              <w:bottom w:val="single" w:sz="4" w:space="0" w:color="auto"/>
              <w:right w:val="single" w:sz="4" w:space="0" w:color="auto"/>
            </w:tcBorders>
            <w:noWrap/>
            <w:vAlign w:val="center"/>
          </w:tcPr>
          <w:p w14:paraId="13760B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991 547,88</w:t>
            </w:r>
          </w:p>
        </w:tc>
        <w:tc>
          <w:tcPr>
            <w:tcW w:w="3773" w:type="dxa"/>
            <w:tcBorders>
              <w:top w:val="nil"/>
              <w:left w:val="nil"/>
              <w:bottom w:val="single" w:sz="4" w:space="0" w:color="auto"/>
              <w:right w:val="single" w:sz="4" w:space="0" w:color="auto"/>
            </w:tcBorders>
            <w:noWrap/>
            <w:vAlign w:val="center"/>
          </w:tcPr>
          <w:p w14:paraId="32A79F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2 687 004,08</w:t>
            </w:r>
          </w:p>
        </w:tc>
      </w:tr>
      <w:tr w:rsidR="00ED3EAC" w:rsidRPr="002210A4" w14:paraId="0B4BB8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6D3A3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340</w:t>
            </w:r>
          </w:p>
        </w:tc>
        <w:tc>
          <w:tcPr>
            <w:tcW w:w="4684" w:type="dxa"/>
            <w:tcBorders>
              <w:top w:val="nil"/>
              <w:left w:val="nil"/>
              <w:bottom w:val="single" w:sz="4" w:space="0" w:color="auto"/>
              <w:right w:val="single" w:sz="4" w:space="0" w:color="auto"/>
            </w:tcBorders>
            <w:noWrap/>
            <w:vAlign w:val="center"/>
          </w:tcPr>
          <w:p w14:paraId="585E82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991 528,11</w:t>
            </w:r>
          </w:p>
        </w:tc>
        <w:tc>
          <w:tcPr>
            <w:tcW w:w="3773" w:type="dxa"/>
            <w:tcBorders>
              <w:top w:val="nil"/>
              <w:left w:val="nil"/>
              <w:bottom w:val="single" w:sz="4" w:space="0" w:color="auto"/>
              <w:right w:val="single" w:sz="4" w:space="0" w:color="auto"/>
            </w:tcBorders>
            <w:noWrap/>
            <w:vAlign w:val="center"/>
          </w:tcPr>
          <w:p w14:paraId="3CCFCF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2 687 064,48</w:t>
            </w:r>
          </w:p>
        </w:tc>
      </w:tr>
      <w:tr w:rsidR="00ED3EAC" w:rsidRPr="002210A4" w14:paraId="4900A8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E782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341</w:t>
            </w:r>
          </w:p>
        </w:tc>
        <w:tc>
          <w:tcPr>
            <w:tcW w:w="4684" w:type="dxa"/>
            <w:tcBorders>
              <w:top w:val="nil"/>
              <w:left w:val="nil"/>
              <w:bottom w:val="single" w:sz="4" w:space="0" w:color="auto"/>
              <w:right w:val="single" w:sz="4" w:space="0" w:color="auto"/>
            </w:tcBorders>
            <w:noWrap/>
            <w:vAlign w:val="center"/>
          </w:tcPr>
          <w:p w14:paraId="3692DF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991 521,83</w:t>
            </w:r>
          </w:p>
        </w:tc>
        <w:tc>
          <w:tcPr>
            <w:tcW w:w="3773" w:type="dxa"/>
            <w:tcBorders>
              <w:top w:val="nil"/>
              <w:left w:val="nil"/>
              <w:bottom w:val="single" w:sz="4" w:space="0" w:color="auto"/>
              <w:right w:val="single" w:sz="4" w:space="0" w:color="auto"/>
            </w:tcBorders>
            <w:noWrap/>
            <w:vAlign w:val="center"/>
          </w:tcPr>
          <w:p w14:paraId="3B8A70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2 687 083,22</w:t>
            </w:r>
          </w:p>
        </w:tc>
      </w:tr>
      <w:tr w:rsidR="00ED3EAC" w:rsidRPr="002210A4" w14:paraId="5C06F2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E311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342</w:t>
            </w:r>
          </w:p>
        </w:tc>
        <w:tc>
          <w:tcPr>
            <w:tcW w:w="4684" w:type="dxa"/>
            <w:tcBorders>
              <w:top w:val="nil"/>
              <w:left w:val="nil"/>
              <w:bottom w:val="single" w:sz="4" w:space="0" w:color="auto"/>
              <w:right w:val="single" w:sz="4" w:space="0" w:color="auto"/>
            </w:tcBorders>
            <w:noWrap/>
            <w:vAlign w:val="center"/>
          </w:tcPr>
          <w:p w14:paraId="07BEF8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991 520,01</w:t>
            </w:r>
          </w:p>
        </w:tc>
        <w:tc>
          <w:tcPr>
            <w:tcW w:w="3773" w:type="dxa"/>
            <w:tcBorders>
              <w:top w:val="nil"/>
              <w:left w:val="nil"/>
              <w:bottom w:val="single" w:sz="4" w:space="0" w:color="auto"/>
              <w:right w:val="single" w:sz="4" w:space="0" w:color="auto"/>
            </w:tcBorders>
            <w:noWrap/>
            <w:vAlign w:val="center"/>
          </w:tcPr>
          <w:p w14:paraId="445DC2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2 687 088,41</w:t>
            </w:r>
          </w:p>
        </w:tc>
      </w:tr>
      <w:tr w:rsidR="00ED3EAC" w:rsidRPr="002210A4" w14:paraId="75CAAB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9BF6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343</w:t>
            </w:r>
          </w:p>
        </w:tc>
        <w:tc>
          <w:tcPr>
            <w:tcW w:w="4684" w:type="dxa"/>
            <w:tcBorders>
              <w:top w:val="nil"/>
              <w:left w:val="nil"/>
              <w:bottom w:val="single" w:sz="4" w:space="0" w:color="auto"/>
              <w:right w:val="single" w:sz="4" w:space="0" w:color="auto"/>
            </w:tcBorders>
            <w:noWrap/>
            <w:vAlign w:val="center"/>
          </w:tcPr>
          <w:p w14:paraId="27593A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991 516,80</w:t>
            </w:r>
          </w:p>
        </w:tc>
        <w:tc>
          <w:tcPr>
            <w:tcW w:w="3773" w:type="dxa"/>
            <w:tcBorders>
              <w:top w:val="nil"/>
              <w:left w:val="nil"/>
              <w:bottom w:val="single" w:sz="4" w:space="0" w:color="auto"/>
              <w:right w:val="single" w:sz="4" w:space="0" w:color="auto"/>
            </w:tcBorders>
            <w:noWrap/>
            <w:vAlign w:val="center"/>
          </w:tcPr>
          <w:p w14:paraId="253824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2 687 097,84</w:t>
            </w:r>
          </w:p>
        </w:tc>
      </w:tr>
      <w:tr w:rsidR="00ED3EAC" w:rsidRPr="002210A4" w14:paraId="333833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15FB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344</w:t>
            </w:r>
          </w:p>
        </w:tc>
        <w:tc>
          <w:tcPr>
            <w:tcW w:w="4684" w:type="dxa"/>
            <w:tcBorders>
              <w:top w:val="nil"/>
              <w:left w:val="nil"/>
              <w:bottom w:val="single" w:sz="4" w:space="0" w:color="auto"/>
              <w:right w:val="single" w:sz="4" w:space="0" w:color="auto"/>
            </w:tcBorders>
            <w:noWrap/>
            <w:vAlign w:val="center"/>
          </w:tcPr>
          <w:p w14:paraId="157047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991 507,06</w:t>
            </w:r>
          </w:p>
        </w:tc>
        <w:tc>
          <w:tcPr>
            <w:tcW w:w="3773" w:type="dxa"/>
            <w:tcBorders>
              <w:top w:val="nil"/>
              <w:left w:val="nil"/>
              <w:bottom w:val="single" w:sz="4" w:space="0" w:color="auto"/>
              <w:right w:val="single" w:sz="4" w:space="0" w:color="auto"/>
            </w:tcBorders>
            <w:noWrap/>
            <w:vAlign w:val="center"/>
          </w:tcPr>
          <w:p w14:paraId="0F7269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2 687 126,83</w:t>
            </w:r>
          </w:p>
        </w:tc>
      </w:tr>
      <w:tr w:rsidR="00ED3EAC" w:rsidRPr="002210A4" w14:paraId="5BF11E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1A33B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345</w:t>
            </w:r>
          </w:p>
        </w:tc>
        <w:tc>
          <w:tcPr>
            <w:tcW w:w="4684" w:type="dxa"/>
            <w:tcBorders>
              <w:top w:val="nil"/>
              <w:left w:val="nil"/>
              <w:bottom w:val="single" w:sz="4" w:space="0" w:color="auto"/>
              <w:right w:val="single" w:sz="4" w:space="0" w:color="auto"/>
            </w:tcBorders>
            <w:noWrap/>
            <w:vAlign w:val="center"/>
          </w:tcPr>
          <w:p w14:paraId="1E3EE0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991 493,11</w:t>
            </w:r>
          </w:p>
        </w:tc>
        <w:tc>
          <w:tcPr>
            <w:tcW w:w="3773" w:type="dxa"/>
            <w:tcBorders>
              <w:top w:val="nil"/>
              <w:left w:val="nil"/>
              <w:bottom w:val="single" w:sz="4" w:space="0" w:color="auto"/>
              <w:right w:val="single" w:sz="4" w:space="0" w:color="auto"/>
            </w:tcBorders>
            <w:noWrap/>
            <w:vAlign w:val="center"/>
          </w:tcPr>
          <w:p w14:paraId="6D2913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2 687 167,45</w:t>
            </w:r>
          </w:p>
        </w:tc>
      </w:tr>
      <w:tr w:rsidR="00ED3EAC" w:rsidRPr="002210A4" w14:paraId="57BA1C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37F1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346</w:t>
            </w:r>
          </w:p>
        </w:tc>
        <w:tc>
          <w:tcPr>
            <w:tcW w:w="4684" w:type="dxa"/>
            <w:tcBorders>
              <w:top w:val="nil"/>
              <w:left w:val="nil"/>
              <w:bottom w:val="single" w:sz="4" w:space="0" w:color="auto"/>
              <w:right w:val="single" w:sz="4" w:space="0" w:color="auto"/>
            </w:tcBorders>
            <w:noWrap/>
            <w:vAlign w:val="center"/>
          </w:tcPr>
          <w:p w14:paraId="192916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991 476,28</w:t>
            </w:r>
          </w:p>
        </w:tc>
        <w:tc>
          <w:tcPr>
            <w:tcW w:w="3773" w:type="dxa"/>
            <w:tcBorders>
              <w:top w:val="nil"/>
              <w:left w:val="nil"/>
              <w:bottom w:val="single" w:sz="4" w:space="0" w:color="auto"/>
              <w:right w:val="single" w:sz="4" w:space="0" w:color="auto"/>
            </w:tcBorders>
            <w:noWrap/>
            <w:vAlign w:val="center"/>
          </w:tcPr>
          <w:p w14:paraId="5847DB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2 687 215,15</w:t>
            </w:r>
          </w:p>
        </w:tc>
      </w:tr>
      <w:tr w:rsidR="00ED3EAC" w:rsidRPr="002210A4" w14:paraId="57529C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D1DE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347</w:t>
            </w:r>
          </w:p>
        </w:tc>
        <w:tc>
          <w:tcPr>
            <w:tcW w:w="4684" w:type="dxa"/>
            <w:tcBorders>
              <w:top w:val="nil"/>
              <w:left w:val="nil"/>
              <w:bottom w:val="single" w:sz="4" w:space="0" w:color="auto"/>
              <w:right w:val="single" w:sz="4" w:space="0" w:color="auto"/>
            </w:tcBorders>
            <w:noWrap/>
            <w:vAlign w:val="center"/>
          </w:tcPr>
          <w:p w14:paraId="235E64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991 467,90</w:t>
            </w:r>
          </w:p>
        </w:tc>
        <w:tc>
          <w:tcPr>
            <w:tcW w:w="3773" w:type="dxa"/>
            <w:tcBorders>
              <w:top w:val="nil"/>
              <w:left w:val="nil"/>
              <w:bottom w:val="single" w:sz="4" w:space="0" w:color="auto"/>
              <w:right w:val="single" w:sz="4" w:space="0" w:color="auto"/>
            </w:tcBorders>
            <w:noWrap/>
            <w:vAlign w:val="center"/>
          </w:tcPr>
          <w:p w14:paraId="7738C1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2 687 212,88</w:t>
            </w:r>
          </w:p>
        </w:tc>
      </w:tr>
      <w:tr w:rsidR="00ED3EAC" w:rsidRPr="002210A4" w14:paraId="74B732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37F0D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348</w:t>
            </w:r>
          </w:p>
        </w:tc>
        <w:tc>
          <w:tcPr>
            <w:tcW w:w="4684" w:type="dxa"/>
            <w:tcBorders>
              <w:top w:val="nil"/>
              <w:left w:val="nil"/>
              <w:bottom w:val="single" w:sz="4" w:space="0" w:color="auto"/>
              <w:right w:val="single" w:sz="4" w:space="0" w:color="auto"/>
            </w:tcBorders>
            <w:noWrap/>
            <w:vAlign w:val="center"/>
          </w:tcPr>
          <w:p w14:paraId="581F22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991 438,12</w:t>
            </w:r>
          </w:p>
        </w:tc>
        <w:tc>
          <w:tcPr>
            <w:tcW w:w="3773" w:type="dxa"/>
            <w:tcBorders>
              <w:top w:val="nil"/>
              <w:left w:val="nil"/>
              <w:bottom w:val="single" w:sz="4" w:space="0" w:color="auto"/>
              <w:right w:val="single" w:sz="4" w:space="0" w:color="auto"/>
            </w:tcBorders>
            <w:noWrap/>
            <w:vAlign w:val="center"/>
          </w:tcPr>
          <w:p w14:paraId="3D6C09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2 687 202,13</w:t>
            </w:r>
          </w:p>
        </w:tc>
      </w:tr>
      <w:tr w:rsidR="00ED3EAC" w:rsidRPr="002210A4" w14:paraId="600281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136F2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349</w:t>
            </w:r>
          </w:p>
        </w:tc>
        <w:tc>
          <w:tcPr>
            <w:tcW w:w="4684" w:type="dxa"/>
            <w:tcBorders>
              <w:top w:val="nil"/>
              <w:left w:val="nil"/>
              <w:bottom w:val="single" w:sz="4" w:space="0" w:color="auto"/>
              <w:right w:val="single" w:sz="4" w:space="0" w:color="auto"/>
            </w:tcBorders>
            <w:noWrap/>
            <w:vAlign w:val="center"/>
          </w:tcPr>
          <w:p w14:paraId="0B9BF7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991 444,20</w:t>
            </w:r>
          </w:p>
        </w:tc>
        <w:tc>
          <w:tcPr>
            <w:tcW w:w="3773" w:type="dxa"/>
            <w:tcBorders>
              <w:top w:val="nil"/>
              <w:left w:val="nil"/>
              <w:bottom w:val="single" w:sz="4" w:space="0" w:color="auto"/>
              <w:right w:val="single" w:sz="4" w:space="0" w:color="auto"/>
            </w:tcBorders>
            <w:noWrap/>
            <w:vAlign w:val="center"/>
          </w:tcPr>
          <w:p w14:paraId="797386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2 687 183,15</w:t>
            </w:r>
          </w:p>
        </w:tc>
      </w:tr>
      <w:tr w:rsidR="00ED3EAC" w:rsidRPr="002210A4" w14:paraId="3CE059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2080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350</w:t>
            </w:r>
          </w:p>
        </w:tc>
        <w:tc>
          <w:tcPr>
            <w:tcW w:w="4684" w:type="dxa"/>
            <w:tcBorders>
              <w:top w:val="nil"/>
              <w:left w:val="nil"/>
              <w:bottom w:val="single" w:sz="4" w:space="0" w:color="auto"/>
              <w:right w:val="single" w:sz="4" w:space="0" w:color="auto"/>
            </w:tcBorders>
            <w:noWrap/>
            <w:vAlign w:val="center"/>
          </w:tcPr>
          <w:p w14:paraId="08E3A4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991 455,83</w:t>
            </w:r>
          </w:p>
        </w:tc>
        <w:tc>
          <w:tcPr>
            <w:tcW w:w="3773" w:type="dxa"/>
            <w:tcBorders>
              <w:top w:val="nil"/>
              <w:left w:val="nil"/>
              <w:bottom w:val="single" w:sz="4" w:space="0" w:color="auto"/>
              <w:right w:val="single" w:sz="4" w:space="0" w:color="auto"/>
            </w:tcBorders>
            <w:noWrap/>
            <w:vAlign w:val="center"/>
          </w:tcPr>
          <w:p w14:paraId="20356E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2 687 154,78</w:t>
            </w:r>
          </w:p>
        </w:tc>
      </w:tr>
      <w:tr w:rsidR="00ED3EAC" w:rsidRPr="002210A4" w14:paraId="5A8756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E375C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351</w:t>
            </w:r>
          </w:p>
        </w:tc>
        <w:tc>
          <w:tcPr>
            <w:tcW w:w="4684" w:type="dxa"/>
            <w:tcBorders>
              <w:top w:val="nil"/>
              <w:left w:val="nil"/>
              <w:bottom w:val="single" w:sz="4" w:space="0" w:color="auto"/>
              <w:right w:val="single" w:sz="4" w:space="0" w:color="auto"/>
            </w:tcBorders>
            <w:noWrap/>
            <w:vAlign w:val="center"/>
          </w:tcPr>
          <w:p w14:paraId="022A49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991 466,94</w:t>
            </w:r>
          </w:p>
        </w:tc>
        <w:tc>
          <w:tcPr>
            <w:tcW w:w="3773" w:type="dxa"/>
            <w:tcBorders>
              <w:top w:val="nil"/>
              <w:left w:val="nil"/>
              <w:bottom w:val="single" w:sz="4" w:space="0" w:color="auto"/>
              <w:right w:val="single" w:sz="4" w:space="0" w:color="auto"/>
            </w:tcBorders>
            <w:noWrap/>
            <w:vAlign w:val="center"/>
          </w:tcPr>
          <w:p w14:paraId="2B64F1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2 687 115,22</w:t>
            </w:r>
          </w:p>
        </w:tc>
      </w:tr>
      <w:tr w:rsidR="00ED3EAC" w:rsidRPr="002210A4" w14:paraId="40003A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0D625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352</w:t>
            </w:r>
          </w:p>
        </w:tc>
        <w:tc>
          <w:tcPr>
            <w:tcW w:w="4684" w:type="dxa"/>
            <w:tcBorders>
              <w:top w:val="nil"/>
              <w:left w:val="nil"/>
              <w:bottom w:val="single" w:sz="4" w:space="0" w:color="auto"/>
              <w:right w:val="single" w:sz="4" w:space="0" w:color="auto"/>
            </w:tcBorders>
            <w:noWrap/>
            <w:vAlign w:val="center"/>
          </w:tcPr>
          <w:p w14:paraId="3D8232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991 477,55</w:t>
            </w:r>
          </w:p>
        </w:tc>
        <w:tc>
          <w:tcPr>
            <w:tcW w:w="3773" w:type="dxa"/>
            <w:tcBorders>
              <w:top w:val="nil"/>
              <w:left w:val="nil"/>
              <w:bottom w:val="single" w:sz="4" w:space="0" w:color="auto"/>
              <w:right w:val="single" w:sz="4" w:space="0" w:color="auto"/>
            </w:tcBorders>
            <w:noWrap/>
            <w:vAlign w:val="center"/>
          </w:tcPr>
          <w:p w14:paraId="46E450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2 687 081,60</w:t>
            </w:r>
          </w:p>
        </w:tc>
      </w:tr>
      <w:tr w:rsidR="00ED3EAC" w:rsidRPr="002210A4" w14:paraId="5AFC4E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C8B4D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353</w:t>
            </w:r>
          </w:p>
        </w:tc>
        <w:tc>
          <w:tcPr>
            <w:tcW w:w="4684" w:type="dxa"/>
            <w:tcBorders>
              <w:top w:val="nil"/>
              <w:left w:val="nil"/>
              <w:bottom w:val="single" w:sz="4" w:space="0" w:color="auto"/>
              <w:right w:val="single" w:sz="4" w:space="0" w:color="auto"/>
            </w:tcBorders>
            <w:noWrap/>
            <w:vAlign w:val="center"/>
          </w:tcPr>
          <w:p w14:paraId="25CFAB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991 479,65</w:t>
            </w:r>
          </w:p>
        </w:tc>
        <w:tc>
          <w:tcPr>
            <w:tcW w:w="3773" w:type="dxa"/>
            <w:tcBorders>
              <w:top w:val="nil"/>
              <w:left w:val="nil"/>
              <w:bottom w:val="single" w:sz="4" w:space="0" w:color="auto"/>
              <w:right w:val="single" w:sz="4" w:space="0" w:color="auto"/>
            </w:tcBorders>
            <w:noWrap/>
            <w:vAlign w:val="center"/>
          </w:tcPr>
          <w:p w14:paraId="2AE980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2 687 082,55</w:t>
            </w:r>
          </w:p>
        </w:tc>
      </w:tr>
      <w:tr w:rsidR="00ED3EAC" w:rsidRPr="002210A4" w14:paraId="6A25AA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5DDE5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354</w:t>
            </w:r>
          </w:p>
        </w:tc>
        <w:tc>
          <w:tcPr>
            <w:tcW w:w="4684" w:type="dxa"/>
            <w:tcBorders>
              <w:top w:val="nil"/>
              <w:left w:val="nil"/>
              <w:bottom w:val="single" w:sz="4" w:space="0" w:color="auto"/>
              <w:right w:val="single" w:sz="4" w:space="0" w:color="auto"/>
            </w:tcBorders>
            <w:noWrap/>
            <w:vAlign w:val="center"/>
          </w:tcPr>
          <w:p w14:paraId="5827CA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991 483,80</w:t>
            </w:r>
          </w:p>
        </w:tc>
        <w:tc>
          <w:tcPr>
            <w:tcW w:w="3773" w:type="dxa"/>
            <w:tcBorders>
              <w:top w:val="nil"/>
              <w:left w:val="nil"/>
              <w:bottom w:val="single" w:sz="4" w:space="0" w:color="auto"/>
              <w:right w:val="single" w:sz="4" w:space="0" w:color="auto"/>
            </w:tcBorders>
            <w:noWrap/>
            <w:vAlign w:val="center"/>
          </w:tcPr>
          <w:p w14:paraId="098FBB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2 687 068,49</w:t>
            </w:r>
          </w:p>
        </w:tc>
      </w:tr>
      <w:tr w:rsidR="00ED3EAC" w:rsidRPr="002210A4" w14:paraId="79F19A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09EAD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355</w:t>
            </w:r>
          </w:p>
        </w:tc>
        <w:tc>
          <w:tcPr>
            <w:tcW w:w="4684" w:type="dxa"/>
            <w:tcBorders>
              <w:top w:val="nil"/>
              <w:left w:val="nil"/>
              <w:bottom w:val="single" w:sz="4" w:space="0" w:color="auto"/>
              <w:right w:val="single" w:sz="4" w:space="0" w:color="auto"/>
            </w:tcBorders>
            <w:noWrap/>
            <w:vAlign w:val="center"/>
          </w:tcPr>
          <w:p w14:paraId="11829F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991 488,10</w:t>
            </w:r>
          </w:p>
        </w:tc>
        <w:tc>
          <w:tcPr>
            <w:tcW w:w="3773" w:type="dxa"/>
            <w:tcBorders>
              <w:top w:val="nil"/>
              <w:left w:val="nil"/>
              <w:bottom w:val="single" w:sz="4" w:space="0" w:color="auto"/>
              <w:right w:val="single" w:sz="4" w:space="0" w:color="auto"/>
            </w:tcBorders>
            <w:noWrap/>
            <w:vAlign w:val="center"/>
          </w:tcPr>
          <w:p w14:paraId="5B1CC6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2 687 055,10</w:t>
            </w:r>
          </w:p>
        </w:tc>
      </w:tr>
      <w:tr w:rsidR="00ED3EAC" w:rsidRPr="002210A4" w14:paraId="101BAA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BEF30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356</w:t>
            </w:r>
          </w:p>
        </w:tc>
        <w:tc>
          <w:tcPr>
            <w:tcW w:w="4684" w:type="dxa"/>
            <w:tcBorders>
              <w:top w:val="nil"/>
              <w:left w:val="nil"/>
              <w:bottom w:val="single" w:sz="4" w:space="0" w:color="auto"/>
              <w:right w:val="single" w:sz="4" w:space="0" w:color="auto"/>
            </w:tcBorders>
            <w:noWrap/>
            <w:vAlign w:val="center"/>
          </w:tcPr>
          <w:p w14:paraId="6C7D8D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991 487,97</w:t>
            </w:r>
          </w:p>
        </w:tc>
        <w:tc>
          <w:tcPr>
            <w:tcW w:w="3773" w:type="dxa"/>
            <w:tcBorders>
              <w:top w:val="nil"/>
              <w:left w:val="nil"/>
              <w:bottom w:val="single" w:sz="4" w:space="0" w:color="auto"/>
              <w:right w:val="single" w:sz="4" w:space="0" w:color="auto"/>
            </w:tcBorders>
            <w:noWrap/>
            <w:vAlign w:val="center"/>
          </w:tcPr>
          <w:p w14:paraId="27AF6D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2 687 055,47</w:t>
            </w:r>
          </w:p>
        </w:tc>
      </w:tr>
      <w:tr w:rsidR="00ED3EAC" w:rsidRPr="002210A4" w14:paraId="79607C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587D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357</w:t>
            </w:r>
          </w:p>
        </w:tc>
        <w:tc>
          <w:tcPr>
            <w:tcW w:w="4684" w:type="dxa"/>
            <w:tcBorders>
              <w:top w:val="nil"/>
              <w:left w:val="nil"/>
              <w:bottom w:val="single" w:sz="4" w:space="0" w:color="auto"/>
              <w:right w:val="single" w:sz="4" w:space="0" w:color="auto"/>
            </w:tcBorders>
            <w:noWrap/>
            <w:vAlign w:val="center"/>
          </w:tcPr>
          <w:p w14:paraId="2DE4F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991 486,27</w:t>
            </w:r>
          </w:p>
        </w:tc>
        <w:tc>
          <w:tcPr>
            <w:tcW w:w="3773" w:type="dxa"/>
            <w:tcBorders>
              <w:top w:val="nil"/>
              <w:left w:val="nil"/>
              <w:bottom w:val="single" w:sz="4" w:space="0" w:color="auto"/>
              <w:right w:val="single" w:sz="4" w:space="0" w:color="auto"/>
            </w:tcBorders>
            <w:noWrap/>
            <w:vAlign w:val="center"/>
          </w:tcPr>
          <w:p w14:paraId="450F5C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2 687 055,07</w:t>
            </w:r>
          </w:p>
        </w:tc>
      </w:tr>
      <w:tr w:rsidR="00ED3EAC" w:rsidRPr="002210A4" w14:paraId="374D4C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8B8A3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358</w:t>
            </w:r>
          </w:p>
        </w:tc>
        <w:tc>
          <w:tcPr>
            <w:tcW w:w="4684" w:type="dxa"/>
            <w:tcBorders>
              <w:top w:val="nil"/>
              <w:left w:val="nil"/>
              <w:bottom w:val="single" w:sz="4" w:space="0" w:color="auto"/>
              <w:right w:val="single" w:sz="4" w:space="0" w:color="auto"/>
            </w:tcBorders>
            <w:noWrap/>
            <w:vAlign w:val="center"/>
          </w:tcPr>
          <w:p w14:paraId="5541B6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991 505,94</w:t>
            </w:r>
          </w:p>
        </w:tc>
        <w:tc>
          <w:tcPr>
            <w:tcW w:w="3773" w:type="dxa"/>
            <w:tcBorders>
              <w:top w:val="nil"/>
              <w:left w:val="nil"/>
              <w:bottom w:val="single" w:sz="4" w:space="0" w:color="auto"/>
              <w:right w:val="single" w:sz="4" w:space="0" w:color="auto"/>
            </w:tcBorders>
            <w:noWrap/>
            <w:vAlign w:val="center"/>
          </w:tcPr>
          <w:p w14:paraId="5504E1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2 686 992,25</w:t>
            </w:r>
          </w:p>
        </w:tc>
      </w:tr>
      <w:tr w:rsidR="00ED3EAC" w:rsidRPr="002210A4" w14:paraId="5A5C3F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75897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359</w:t>
            </w:r>
          </w:p>
        </w:tc>
        <w:tc>
          <w:tcPr>
            <w:tcW w:w="4684" w:type="dxa"/>
            <w:tcBorders>
              <w:top w:val="nil"/>
              <w:left w:val="nil"/>
              <w:bottom w:val="single" w:sz="4" w:space="0" w:color="auto"/>
              <w:right w:val="single" w:sz="4" w:space="0" w:color="auto"/>
            </w:tcBorders>
            <w:noWrap/>
            <w:vAlign w:val="center"/>
          </w:tcPr>
          <w:p w14:paraId="572712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991 518,69</w:t>
            </w:r>
          </w:p>
        </w:tc>
        <w:tc>
          <w:tcPr>
            <w:tcW w:w="3773" w:type="dxa"/>
            <w:tcBorders>
              <w:top w:val="nil"/>
              <w:left w:val="nil"/>
              <w:bottom w:val="single" w:sz="4" w:space="0" w:color="auto"/>
              <w:right w:val="single" w:sz="4" w:space="0" w:color="auto"/>
            </w:tcBorders>
            <w:noWrap/>
            <w:vAlign w:val="center"/>
          </w:tcPr>
          <w:p w14:paraId="1103D0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2 686 953,23</w:t>
            </w:r>
          </w:p>
        </w:tc>
      </w:tr>
      <w:tr w:rsidR="00ED3EAC" w:rsidRPr="002210A4" w14:paraId="5CF63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EF48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360</w:t>
            </w:r>
          </w:p>
        </w:tc>
        <w:tc>
          <w:tcPr>
            <w:tcW w:w="4684" w:type="dxa"/>
            <w:tcBorders>
              <w:top w:val="nil"/>
              <w:left w:val="nil"/>
              <w:bottom w:val="single" w:sz="4" w:space="0" w:color="auto"/>
              <w:right w:val="single" w:sz="4" w:space="0" w:color="auto"/>
            </w:tcBorders>
            <w:noWrap/>
            <w:vAlign w:val="center"/>
          </w:tcPr>
          <w:p w14:paraId="39B7A3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991 526,21</w:t>
            </w:r>
          </w:p>
        </w:tc>
        <w:tc>
          <w:tcPr>
            <w:tcW w:w="3773" w:type="dxa"/>
            <w:tcBorders>
              <w:top w:val="nil"/>
              <w:left w:val="nil"/>
              <w:bottom w:val="single" w:sz="4" w:space="0" w:color="auto"/>
              <w:right w:val="single" w:sz="4" w:space="0" w:color="auto"/>
            </w:tcBorders>
            <w:noWrap/>
            <w:vAlign w:val="center"/>
          </w:tcPr>
          <w:p w14:paraId="550FDF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2 686 933,46</w:t>
            </w:r>
          </w:p>
        </w:tc>
      </w:tr>
      <w:tr w:rsidR="00ED3EAC" w:rsidRPr="002210A4" w14:paraId="46F1E0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6420D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361</w:t>
            </w:r>
          </w:p>
        </w:tc>
        <w:tc>
          <w:tcPr>
            <w:tcW w:w="4684" w:type="dxa"/>
            <w:tcBorders>
              <w:top w:val="nil"/>
              <w:left w:val="nil"/>
              <w:bottom w:val="single" w:sz="4" w:space="0" w:color="auto"/>
              <w:right w:val="single" w:sz="4" w:space="0" w:color="auto"/>
            </w:tcBorders>
            <w:noWrap/>
            <w:vAlign w:val="center"/>
          </w:tcPr>
          <w:p w14:paraId="584D02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991 541,72</w:t>
            </w:r>
          </w:p>
        </w:tc>
        <w:tc>
          <w:tcPr>
            <w:tcW w:w="3773" w:type="dxa"/>
            <w:tcBorders>
              <w:top w:val="nil"/>
              <w:left w:val="nil"/>
              <w:bottom w:val="single" w:sz="4" w:space="0" w:color="auto"/>
              <w:right w:val="single" w:sz="4" w:space="0" w:color="auto"/>
            </w:tcBorders>
            <w:noWrap/>
            <w:vAlign w:val="center"/>
          </w:tcPr>
          <w:p w14:paraId="1D6857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2 686 874,75</w:t>
            </w:r>
          </w:p>
        </w:tc>
      </w:tr>
      <w:tr w:rsidR="00ED3EAC" w:rsidRPr="002210A4" w14:paraId="023CF1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2F49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362</w:t>
            </w:r>
          </w:p>
        </w:tc>
        <w:tc>
          <w:tcPr>
            <w:tcW w:w="4684" w:type="dxa"/>
            <w:tcBorders>
              <w:top w:val="nil"/>
              <w:left w:val="nil"/>
              <w:bottom w:val="single" w:sz="4" w:space="0" w:color="auto"/>
              <w:right w:val="single" w:sz="4" w:space="0" w:color="auto"/>
            </w:tcBorders>
            <w:noWrap/>
            <w:vAlign w:val="center"/>
          </w:tcPr>
          <w:p w14:paraId="591F7C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992 488,13</w:t>
            </w:r>
          </w:p>
        </w:tc>
        <w:tc>
          <w:tcPr>
            <w:tcW w:w="3773" w:type="dxa"/>
            <w:tcBorders>
              <w:top w:val="nil"/>
              <w:left w:val="nil"/>
              <w:bottom w:val="single" w:sz="4" w:space="0" w:color="auto"/>
              <w:right w:val="single" w:sz="4" w:space="0" w:color="auto"/>
            </w:tcBorders>
            <w:noWrap/>
            <w:vAlign w:val="center"/>
          </w:tcPr>
          <w:p w14:paraId="27F878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2 688 490,95</w:t>
            </w:r>
          </w:p>
        </w:tc>
      </w:tr>
      <w:tr w:rsidR="00ED3EAC" w:rsidRPr="002210A4" w14:paraId="71D43C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1C05A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363</w:t>
            </w:r>
          </w:p>
        </w:tc>
        <w:tc>
          <w:tcPr>
            <w:tcW w:w="4684" w:type="dxa"/>
            <w:tcBorders>
              <w:top w:val="nil"/>
              <w:left w:val="nil"/>
              <w:bottom w:val="single" w:sz="4" w:space="0" w:color="auto"/>
              <w:right w:val="single" w:sz="4" w:space="0" w:color="auto"/>
            </w:tcBorders>
            <w:noWrap/>
            <w:vAlign w:val="center"/>
          </w:tcPr>
          <w:p w14:paraId="091269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992 484,10</w:t>
            </w:r>
          </w:p>
        </w:tc>
        <w:tc>
          <w:tcPr>
            <w:tcW w:w="3773" w:type="dxa"/>
            <w:tcBorders>
              <w:top w:val="nil"/>
              <w:left w:val="nil"/>
              <w:bottom w:val="single" w:sz="4" w:space="0" w:color="auto"/>
              <w:right w:val="single" w:sz="4" w:space="0" w:color="auto"/>
            </w:tcBorders>
            <w:noWrap/>
            <w:vAlign w:val="center"/>
          </w:tcPr>
          <w:p w14:paraId="225354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2 688 500,11</w:t>
            </w:r>
          </w:p>
        </w:tc>
      </w:tr>
      <w:tr w:rsidR="00ED3EAC" w:rsidRPr="002210A4" w14:paraId="3A2501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1BEA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364</w:t>
            </w:r>
          </w:p>
        </w:tc>
        <w:tc>
          <w:tcPr>
            <w:tcW w:w="4684" w:type="dxa"/>
            <w:tcBorders>
              <w:top w:val="nil"/>
              <w:left w:val="nil"/>
              <w:bottom w:val="single" w:sz="4" w:space="0" w:color="auto"/>
              <w:right w:val="single" w:sz="4" w:space="0" w:color="auto"/>
            </w:tcBorders>
            <w:noWrap/>
            <w:vAlign w:val="center"/>
          </w:tcPr>
          <w:p w14:paraId="27EE55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992 474,94</w:t>
            </w:r>
          </w:p>
        </w:tc>
        <w:tc>
          <w:tcPr>
            <w:tcW w:w="3773" w:type="dxa"/>
            <w:tcBorders>
              <w:top w:val="nil"/>
              <w:left w:val="nil"/>
              <w:bottom w:val="single" w:sz="4" w:space="0" w:color="auto"/>
              <w:right w:val="single" w:sz="4" w:space="0" w:color="auto"/>
            </w:tcBorders>
            <w:noWrap/>
            <w:vAlign w:val="center"/>
          </w:tcPr>
          <w:p w14:paraId="7D40CD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2 688 496,09</w:t>
            </w:r>
          </w:p>
        </w:tc>
      </w:tr>
      <w:tr w:rsidR="00ED3EAC" w:rsidRPr="002210A4" w14:paraId="1DB6FC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AA056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365</w:t>
            </w:r>
          </w:p>
        </w:tc>
        <w:tc>
          <w:tcPr>
            <w:tcW w:w="4684" w:type="dxa"/>
            <w:tcBorders>
              <w:top w:val="nil"/>
              <w:left w:val="nil"/>
              <w:bottom w:val="single" w:sz="4" w:space="0" w:color="auto"/>
              <w:right w:val="single" w:sz="4" w:space="0" w:color="auto"/>
            </w:tcBorders>
            <w:noWrap/>
            <w:vAlign w:val="center"/>
          </w:tcPr>
          <w:p w14:paraId="6D9EA1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992 478,96</w:t>
            </w:r>
          </w:p>
        </w:tc>
        <w:tc>
          <w:tcPr>
            <w:tcW w:w="3773" w:type="dxa"/>
            <w:tcBorders>
              <w:top w:val="nil"/>
              <w:left w:val="nil"/>
              <w:bottom w:val="single" w:sz="4" w:space="0" w:color="auto"/>
              <w:right w:val="single" w:sz="4" w:space="0" w:color="auto"/>
            </w:tcBorders>
            <w:noWrap/>
            <w:vAlign w:val="center"/>
          </w:tcPr>
          <w:p w14:paraId="79B7DD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2 688 486,93</w:t>
            </w:r>
          </w:p>
        </w:tc>
      </w:tr>
      <w:tr w:rsidR="00ED3EAC" w:rsidRPr="002210A4" w14:paraId="4F9BB7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0B8E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366</w:t>
            </w:r>
          </w:p>
        </w:tc>
        <w:tc>
          <w:tcPr>
            <w:tcW w:w="4684" w:type="dxa"/>
            <w:tcBorders>
              <w:top w:val="nil"/>
              <w:left w:val="nil"/>
              <w:bottom w:val="single" w:sz="4" w:space="0" w:color="auto"/>
              <w:right w:val="single" w:sz="4" w:space="0" w:color="auto"/>
            </w:tcBorders>
            <w:noWrap/>
            <w:vAlign w:val="center"/>
          </w:tcPr>
          <w:p w14:paraId="26552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991 634,54</w:t>
            </w:r>
          </w:p>
        </w:tc>
        <w:tc>
          <w:tcPr>
            <w:tcW w:w="3773" w:type="dxa"/>
            <w:tcBorders>
              <w:top w:val="nil"/>
              <w:left w:val="nil"/>
              <w:bottom w:val="single" w:sz="4" w:space="0" w:color="auto"/>
              <w:right w:val="single" w:sz="4" w:space="0" w:color="auto"/>
            </w:tcBorders>
            <w:noWrap/>
            <w:vAlign w:val="center"/>
          </w:tcPr>
          <w:p w14:paraId="2BDCC5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2 686 944,24</w:t>
            </w:r>
          </w:p>
        </w:tc>
      </w:tr>
      <w:tr w:rsidR="00ED3EAC" w:rsidRPr="002210A4" w14:paraId="5E43EE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EE18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367</w:t>
            </w:r>
          </w:p>
        </w:tc>
        <w:tc>
          <w:tcPr>
            <w:tcW w:w="4684" w:type="dxa"/>
            <w:tcBorders>
              <w:top w:val="nil"/>
              <w:left w:val="nil"/>
              <w:bottom w:val="single" w:sz="4" w:space="0" w:color="auto"/>
              <w:right w:val="single" w:sz="4" w:space="0" w:color="auto"/>
            </w:tcBorders>
            <w:noWrap/>
            <w:vAlign w:val="center"/>
          </w:tcPr>
          <w:p w14:paraId="003B9E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991 629,16</w:t>
            </w:r>
          </w:p>
        </w:tc>
        <w:tc>
          <w:tcPr>
            <w:tcW w:w="3773" w:type="dxa"/>
            <w:tcBorders>
              <w:top w:val="nil"/>
              <w:left w:val="nil"/>
              <w:bottom w:val="single" w:sz="4" w:space="0" w:color="auto"/>
              <w:right w:val="single" w:sz="4" w:space="0" w:color="auto"/>
            </w:tcBorders>
            <w:noWrap/>
            <w:vAlign w:val="center"/>
          </w:tcPr>
          <w:p w14:paraId="0A4A44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2 686 962,81</w:t>
            </w:r>
          </w:p>
        </w:tc>
      </w:tr>
      <w:tr w:rsidR="00ED3EAC" w:rsidRPr="002210A4" w14:paraId="1454FD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2B271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368</w:t>
            </w:r>
          </w:p>
        </w:tc>
        <w:tc>
          <w:tcPr>
            <w:tcW w:w="4684" w:type="dxa"/>
            <w:tcBorders>
              <w:top w:val="nil"/>
              <w:left w:val="nil"/>
              <w:bottom w:val="single" w:sz="4" w:space="0" w:color="auto"/>
              <w:right w:val="single" w:sz="4" w:space="0" w:color="auto"/>
            </w:tcBorders>
            <w:noWrap/>
            <w:vAlign w:val="center"/>
          </w:tcPr>
          <w:p w14:paraId="658859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991 609,36</w:t>
            </w:r>
          </w:p>
        </w:tc>
        <w:tc>
          <w:tcPr>
            <w:tcW w:w="3773" w:type="dxa"/>
            <w:tcBorders>
              <w:top w:val="nil"/>
              <w:left w:val="nil"/>
              <w:bottom w:val="single" w:sz="4" w:space="0" w:color="auto"/>
              <w:right w:val="single" w:sz="4" w:space="0" w:color="auto"/>
            </w:tcBorders>
            <w:noWrap/>
            <w:vAlign w:val="center"/>
          </w:tcPr>
          <w:p w14:paraId="3AD4E4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2 687 020,01</w:t>
            </w:r>
          </w:p>
        </w:tc>
      </w:tr>
      <w:tr w:rsidR="00ED3EAC" w:rsidRPr="002210A4" w14:paraId="736CDE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84D35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369</w:t>
            </w:r>
          </w:p>
        </w:tc>
        <w:tc>
          <w:tcPr>
            <w:tcW w:w="4684" w:type="dxa"/>
            <w:tcBorders>
              <w:top w:val="nil"/>
              <w:left w:val="nil"/>
              <w:bottom w:val="single" w:sz="4" w:space="0" w:color="auto"/>
              <w:right w:val="single" w:sz="4" w:space="0" w:color="auto"/>
            </w:tcBorders>
            <w:noWrap/>
            <w:vAlign w:val="center"/>
          </w:tcPr>
          <w:p w14:paraId="51ABE4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991 600,21</w:t>
            </w:r>
          </w:p>
        </w:tc>
        <w:tc>
          <w:tcPr>
            <w:tcW w:w="3773" w:type="dxa"/>
            <w:tcBorders>
              <w:top w:val="nil"/>
              <w:left w:val="nil"/>
              <w:bottom w:val="single" w:sz="4" w:space="0" w:color="auto"/>
              <w:right w:val="single" w:sz="4" w:space="0" w:color="auto"/>
            </w:tcBorders>
            <w:noWrap/>
            <w:vAlign w:val="center"/>
          </w:tcPr>
          <w:p w14:paraId="4A7487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2 687 049,89</w:t>
            </w:r>
          </w:p>
        </w:tc>
      </w:tr>
      <w:tr w:rsidR="00ED3EAC" w:rsidRPr="002210A4" w14:paraId="057201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924F8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370</w:t>
            </w:r>
          </w:p>
        </w:tc>
        <w:tc>
          <w:tcPr>
            <w:tcW w:w="4684" w:type="dxa"/>
            <w:tcBorders>
              <w:top w:val="nil"/>
              <w:left w:val="nil"/>
              <w:bottom w:val="single" w:sz="4" w:space="0" w:color="auto"/>
              <w:right w:val="single" w:sz="4" w:space="0" w:color="auto"/>
            </w:tcBorders>
            <w:noWrap/>
            <w:vAlign w:val="center"/>
          </w:tcPr>
          <w:p w14:paraId="32011E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991 589,72</w:t>
            </w:r>
          </w:p>
        </w:tc>
        <w:tc>
          <w:tcPr>
            <w:tcW w:w="3773" w:type="dxa"/>
            <w:tcBorders>
              <w:top w:val="nil"/>
              <w:left w:val="nil"/>
              <w:bottom w:val="single" w:sz="4" w:space="0" w:color="auto"/>
              <w:right w:val="single" w:sz="4" w:space="0" w:color="auto"/>
            </w:tcBorders>
            <w:noWrap/>
            <w:vAlign w:val="center"/>
          </w:tcPr>
          <w:p w14:paraId="700EDE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2 687 081,03</w:t>
            </w:r>
          </w:p>
        </w:tc>
      </w:tr>
      <w:tr w:rsidR="00ED3EAC" w:rsidRPr="002210A4" w14:paraId="4369B8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BA8A0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371</w:t>
            </w:r>
          </w:p>
        </w:tc>
        <w:tc>
          <w:tcPr>
            <w:tcW w:w="4684" w:type="dxa"/>
            <w:tcBorders>
              <w:top w:val="nil"/>
              <w:left w:val="nil"/>
              <w:bottom w:val="single" w:sz="4" w:space="0" w:color="auto"/>
              <w:right w:val="single" w:sz="4" w:space="0" w:color="auto"/>
            </w:tcBorders>
            <w:noWrap/>
            <w:vAlign w:val="center"/>
          </w:tcPr>
          <w:p w14:paraId="6C4F0A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991 578,63</w:t>
            </w:r>
          </w:p>
        </w:tc>
        <w:tc>
          <w:tcPr>
            <w:tcW w:w="3773" w:type="dxa"/>
            <w:tcBorders>
              <w:top w:val="nil"/>
              <w:left w:val="nil"/>
              <w:bottom w:val="single" w:sz="4" w:space="0" w:color="auto"/>
              <w:right w:val="single" w:sz="4" w:space="0" w:color="auto"/>
            </w:tcBorders>
            <w:noWrap/>
            <w:vAlign w:val="center"/>
          </w:tcPr>
          <w:p w14:paraId="2F4D4C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2 687 119,48</w:t>
            </w:r>
          </w:p>
        </w:tc>
      </w:tr>
      <w:tr w:rsidR="00ED3EAC" w:rsidRPr="002210A4" w14:paraId="642213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D317F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372</w:t>
            </w:r>
          </w:p>
        </w:tc>
        <w:tc>
          <w:tcPr>
            <w:tcW w:w="4684" w:type="dxa"/>
            <w:tcBorders>
              <w:top w:val="nil"/>
              <w:left w:val="nil"/>
              <w:bottom w:val="single" w:sz="4" w:space="0" w:color="auto"/>
              <w:right w:val="single" w:sz="4" w:space="0" w:color="auto"/>
            </w:tcBorders>
            <w:noWrap/>
            <w:vAlign w:val="center"/>
          </w:tcPr>
          <w:p w14:paraId="424A1C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991 569,22</w:t>
            </w:r>
          </w:p>
        </w:tc>
        <w:tc>
          <w:tcPr>
            <w:tcW w:w="3773" w:type="dxa"/>
            <w:tcBorders>
              <w:top w:val="nil"/>
              <w:left w:val="nil"/>
              <w:bottom w:val="single" w:sz="4" w:space="0" w:color="auto"/>
              <w:right w:val="single" w:sz="4" w:space="0" w:color="auto"/>
            </w:tcBorders>
            <w:noWrap/>
            <w:vAlign w:val="center"/>
          </w:tcPr>
          <w:p w14:paraId="3037B4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2 687 161,33</w:t>
            </w:r>
          </w:p>
        </w:tc>
      </w:tr>
      <w:tr w:rsidR="00ED3EAC" w:rsidRPr="002210A4" w14:paraId="51C765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6205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373</w:t>
            </w:r>
          </w:p>
        </w:tc>
        <w:tc>
          <w:tcPr>
            <w:tcW w:w="4684" w:type="dxa"/>
            <w:tcBorders>
              <w:top w:val="nil"/>
              <w:left w:val="nil"/>
              <w:bottom w:val="single" w:sz="4" w:space="0" w:color="auto"/>
              <w:right w:val="single" w:sz="4" w:space="0" w:color="auto"/>
            </w:tcBorders>
            <w:noWrap/>
            <w:vAlign w:val="center"/>
          </w:tcPr>
          <w:p w14:paraId="6D8BC3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991 558,89</w:t>
            </w:r>
          </w:p>
        </w:tc>
        <w:tc>
          <w:tcPr>
            <w:tcW w:w="3773" w:type="dxa"/>
            <w:tcBorders>
              <w:top w:val="nil"/>
              <w:left w:val="nil"/>
              <w:bottom w:val="single" w:sz="4" w:space="0" w:color="auto"/>
              <w:right w:val="single" w:sz="4" w:space="0" w:color="auto"/>
            </w:tcBorders>
            <w:noWrap/>
            <w:vAlign w:val="center"/>
          </w:tcPr>
          <w:p w14:paraId="25D404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2 687 207,30</w:t>
            </w:r>
          </w:p>
        </w:tc>
      </w:tr>
      <w:tr w:rsidR="00ED3EAC" w:rsidRPr="002210A4" w14:paraId="0EB05F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7ECC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374</w:t>
            </w:r>
          </w:p>
        </w:tc>
        <w:tc>
          <w:tcPr>
            <w:tcW w:w="4684" w:type="dxa"/>
            <w:tcBorders>
              <w:top w:val="nil"/>
              <w:left w:val="nil"/>
              <w:bottom w:val="single" w:sz="4" w:space="0" w:color="auto"/>
              <w:right w:val="single" w:sz="4" w:space="0" w:color="auto"/>
            </w:tcBorders>
            <w:noWrap/>
            <w:vAlign w:val="center"/>
          </w:tcPr>
          <w:p w14:paraId="408472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991 558,88</w:t>
            </w:r>
          </w:p>
        </w:tc>
        <w:tc>
          <w:tcPr>
            <w:tcW w:w="3773" w:type="dxa"/>
            <w:tcBorders>
              <w:top w:val="nil"/>
              <w:left w:val="nil"/>
              <w:bottom w:val="single" w:sz="4" w:space="0" w:color="auto"/>
              <w:right w:val="single" w:sz="4" w:space="0" w:color="auto"/>
            </w:tcBorders>
            <w:noWrap/>
            <w:vAlign w:val="center"/>
          </w:tcPr>
          <w:p w14:paraId="342872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2 687 207,33</w:t>
            </w:r>
          </w:p>
        </w:tc>
      </w:tr>
      <w:tr w:rsidR="00ED3EAC" w:rsidRPr="002210A4" w14:paraId="781522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4A56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375</w:t>
            </w:r>
          </w:p>
        </w:tc>
        <w:tc>
          <w:tcPr>
            <w:tcW w:w="4684" w:type="dxa"/>
            <w:tcBorders>
              <w:top w:val="nil"/>
              <w:left w:val="nil"/>
              <w:bottom w:val="single" w:sz="4" w:space="0" w:color="auto"/>
              <w:right w:val="single" w:sz="4" w:space="0" w:color="auto"/>
            </w:tcBorders>
            <w:noWrap/>
            <w:vAlign w:val="center"/>
          </w:tcPr>
          <w:p w14:paraId="01D24A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991 548,65</w:t>
            </w:r>
          </w:p>
        </w:tc>
        <w:tc>
          <w:tcPr>
            <w:tcW w:w="3773" w:type="dxa"/>
            <w:tcBorders>
              <w:top w:val="nil"/>
              <w:left w:val="nil"/>
              <w:bottom w:val="single" w:sz="4" w:space="0" w:color="auto"/>
              <w:right w:val="single" w:sz="4" w:space="0" w:color="auto"/>
            </w:tcBorders>
            <w:noWrap/>
            <w:vAlign w:val="center"/>
          </w:tcPr>
          <w:p w14:paraId="7B6F4E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2 687 237,54</w:t>
            </w:r>
          </w:p>
        </w:tc>
      </w:tr>
      <w:tr w:rsidR="00ED3EAC" w:rsidRPr="002210A4" w14:paraId="46828B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D6A9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376</w:t>
            </w:r>
          </w:p>
        </w:tc>
        <w:tc>
          <w:tcPr>
            <w:tcW w:w="4684" w:type="dxa"/>
            <w:tcBorders>
              <w:top w:val="nil"/>
              <w:left w:val="nil"/>
              <w:bottom w:val="single" w:sz="4" w:space="0" w:color="auto"/>
              <w:right w:val="single" w:sz="4" w:space="0" w:color="auto"/>
            </w:tcBorders>
            <w:noWrap/>
            <w:vAlign w:val="center"/>
          </w:tcPr>
          <w:p w14:paraId="0F3767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991 532,42</w:t>
            </w:r>
          </w:p>
        </w:tc>
        <w:tc>
          <w:tcPr>
            <w:tcW w:w="3773" w:type="dxa"/>
            <w:tcBorders>
              <w:top w:val="nil"/>
              <w:left w:val="nil"/>
              <w:bottom w:val="single" w:sz="4" w:space="0" w:color="auto"/>
              <w:right w:val="single" w:sz="4" w:space="0" w:color="auto"/>
            </w:tcBorders>
            <w:noWrap/>
            <w:vAlign w:val="center"/>
          </w:tcPr>
          <w:p w14:paraId="5B96E2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2 687 232,47</w:t>
            </w:r>
          </w:p>
        </w:tc>
      </w:tr>
      <w:tr w:rsidR="00ED3EAC" w:rsidRPr="002210A4" w14:paraId="785C38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3CA4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377</w:t>
            </w:r>
          </w:p>
        </w:tc>
        <w:tc>
          <w:tcPr>
            <w:tcW w:w="4684" w:type="dxa"/>
            <w:tcBorders>
              <w:top w:val="nil"/>
              <w:left w:val="nil"/>
              <w:bottom w:val="single" w:sz="4" w:space="0" w:color="auto"/>
              <w:right w:val="single" w:sz="4" w:space="0" w:color="auto"/>
            </w:tcBorders>
            <w:noWrap/>
            <w:vAlign w:val="center"/>
          </w:tcPr>
          <w:p w14:paraId="466CAA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991 542,47</w:t>
            </w:r>
          </w:p>
        </w:tc>
        <w:tc>
          <w:tcPr>
            <w:tcW w:w="3773" w:type="dxa"/>
            <w:tcBorders>
              <w:top w:val="nil"/>
              <w:left w:val="nil"/>
              <w:bottom w:val="single" w:sz="4" w:space="0" w:color="auto"/>
              <w:right w:val="single" w:sz="4" w:space="0" w:color="auto"/>
            </w:tcBorders>
            <w:noWrap/>
            <w:vAlign w:val="center"/>
          </w:tcPr>
          <w:p w14:paraId="51E279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2 687 201,90</w:t>
            </w:r>
          </w:p>
        </w:tc>
      </w:tr>
      <w:tr w:rsidR="00ED3EAC" w:rsidRPr="002210A4" w14:paraId="42E343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F75DD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378</w:t>
            </w:r>
          </w:p>
        </w:tc>
        <w:tc>
          <w:tcPr>
            <w:tcW w:w="4684" w:type="dxa"/>
            <w:tcBorders>
              <w:top w:val="nil"/>
              <w:left w:val="nil"/>
              <w:bottom w:val="single" w:sz="4" w:space="0" w:color="auto"/>
              <w:right w:val="single" w:sz="4" w:space="0" w:color="auto"/>
            </w:tcBorders>
            <w:noWrap/>
            <w:vAlign w:val="center"/>
          </w:tcPr>
          <w:p w14:paraId="20D84A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991 535,64</w:t>
            </w:r>
          </w:p>
        </w:tc>
        <w:tc>
          <w:tcPr>
            <w:tcW w:w="3773" w:type="dxa"/>
            <w:tcBorders>
              <w:top w:val="nil"/>
              <w:left w:val="nil"/>
              <w:bottom w:val="single" w:sz="4" w:space="0" w:color="auto"/>
              <w:right w:val="single" w:sz="4" w:space="0" w:color="auto"/>
            </w:tcBorders>
            <w:noWrap/>
            <w:vAlign w:val="center"/>
          </w:tcPr>
          <w:p w14:paraId="24B806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2 687 201,16</w:t>
            </w:r>
          </w:p>
        </w:tc>
      </w:tr>
      <w:tr w:rsidR="00ED3EAC" w:rsidRPr="002210A4" w14:paraId="2F75F0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B00D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379</w:t>
            </w:r>
          </w:p>
        </w:tc>
        <w:tc>
          <w:tcPr>
            <w:tcW w:w="4684" w:type="dxa"/>
            <w:tcBorders>
              <w:top w:val="nil"/>
              <w:left w:val="nil"/>
              <w:bottom w:val="single" w:sz="4" w:space="0" w:color="auto"/>
              <w:right w:val="single" w:sz="4" w:space="0" w:color="auto"/>
            </w:tcBorders>
            <w:noWrap/>
            <w:vAlign w:val="center"/>
          </w:tcPr>
          <w:p w14:paraId="724C9E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991 539,87</w:t>
            </w:r>
          </w:p>
        </w:tc>
        <w:tc>
          <w:tcPr>
            <w:tcW w:w="3773" w:type="dxa"/>
            <w:tcBorders>
              <w:top w:val="nil"/>
              <w:left w:val="nil"/>
              <w:bottom w:val="single" w:sz="4" w:space="0" w:color="auto"/>
              <w:right w:val="single" w:sz="4" w:space="0" w:color="auto"/>
            </w:tcBorders>
            <w:noWrap/>
            <w:vAlign w:val="center"/>
          </w:tcPr>
          <w:p w14:paraId="00754F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2 687 158,24</w:t>
            </w:r>
          </w:p>
        </w:tc>
      </w:tr>
      <w:tr w:rsidR="00ED3EAC" w:rsidRPr="002210A4" w14:paraId="5B6E28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97624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380</w:t>
            </w:r>
          </w:p>
        </w:tc>
        <w:tc>
          <w:tcPr>
            <w:tcW w:w="4684" w:type="dxa"/>
            <w:tcBorders>
              <w:top w:val="nil"/>
              <w:left w:val="nil"/>
              <w:bottom w:val="single" w:sz="4" w:space="0" w:color="auto"/>
              <w:right w:val="single" w:sz="4" w:space="0" w:color="auto"/>
            </w:tcBorders>
            <w:noWrap/>
            <w:vAlign w:val="center"/>
          </w:tcPr>
          <w:p w14:paraId="7CA1D0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991 544,81</w:t>
            </w:r>
          </w:p>
        </w:tc>
        <w:tc>
          <w:tcPr>
            <w:tcW w:w="3773" w:type="dxa"/>
            <w:tcBorders>
              <w:top w:val="nil"/>
              <w:left w:val="nil"/>
              <w:bottom w:val="single" w:sz="4" w:space="0" w:color="auto"/>
              <w:right w:val="single" w:sz="4" w:space="0" w:color="auto"/>
            </w:tcBorders>
            <w:noWrap/>
            <w:vAlign w:val="center"/>
          </w:tcPr>
          <w:p w14:paraId="66BF7E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2 687 114,28</w:t>
            </w:r>
          </w:p>
        </w:tc>
      </w:tr>
      <w:tr w:rsidR="00ED3EAC" w:rsidRPr="002210A4" w14:paraId="1B8325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070D9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381</w:t>
            </w:r>
          </w:p>
        </w:tc>
        <w:tc>
          <w:tcPr>
            <w:tcW w:w="4684" w:type="dxa"/>
            <w:tcBorders>
              <w:top w:val="nil"/>
              <w:left w:val="nil"/>
              <w:bottom w:val="single" w:sz="4" w:space="0" w:color="auto"/>
              <w:right w:val="single" w:sz="4" w:space="0" w:color="auto"/>
            </w:tcBorders>
            <w:noWrap/>
            <w:vAlign w:val="center"/>
          </w:tcPr>
          <w:p w14:paraId="25A09D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991 548,43</w:t>
            </w:r>
          </w:p>
        </w:tc>
        <w:tc>
          <w:tcPr>
            <w:tcW w:w="3773" w:type="dxa"/>
            <w:tcBorders>
              <w:top w:val="nil"/>
              <w:left w:val="nil"/>
              <w:bottom w:val="single" w:sz="4" w:space="0" w:color="auto"/>
              <w:right w:val="single" w:sz="4" w:space="0" w:color="auto"/>
            </w:tcBorders>
            <w:noWrap/>
            <w:vAlign w:val="center"/>
          </w:tcPr>
          <w:p w14:paraId="1DB74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2 687 076,78</w:t>
            </w:r>
          </w:p>
        </w:tc>
      </w:tr>
      <w:tr w:rsidR="00ED3EAC" w:rsidRPr="002210A4" w14:paraId="251EFE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3E968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382</w:t>
            </w:r>
          </w:p>
        </w:tc>
        <w:tc>
          <w:tcPr>
            <w:tcW w:w="4684" w:type="dxa"/>
            <w:tcBorders>
              <w:top w:val="nil"/>
              <w:left w:val="nil"/>
              <w:bottom w:val="single" w:sz="4" w:space="0" w:color="auto"/>
              <w:right w:val="single" w:sz="4" w:space="0" w:color="auto"/>
            </w:tcBorders>
            <w:noWrap/>
            <w:vAlign w:val="center"/>
          </w:tcPr>
          <w:p w14:paraId="292125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991 550,14</w:t>
            </w:r>
          </w:p>
        </w:tc>
        <w:tc>
          <w:tcPr>
            <w:tcW w:w="3773" w:type="dxa"/>
            <w:tcBorders>
              <w:top w:val="nil"/>
              <w:left w:val="nil"/>
              <w:bottom w:val="single" w:sz="4" w:space="0" w:color="auto"/>
              <w:right w:val="single" w:sz="4" w:space="0" w:color="auto"/>
            </w:tcBorders>
            <w:noWrap/>
            <w:vAlign w:val="center"/>
          </w:tcPr>
          <w:p w14:paraId="77A236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2 687 071,05</w:t>
            </w:r>
          </w:p>
        </w:tc>
      </w:tr>
      <w:tr w:rsidR="00ED3EAC" w:rsidRPr="002210A4" w14:paraId="79A6EE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09A1A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383</w:t>
            </w:r>
          </w:p>
        </w:tc>
        <w:tc>
          <w:tcPr>
            <w:tcW w:w="4684" w:type="dxa"/>
            <w:tcBorders>
              <w:top w:val="nil"/>
              <w:left w:val="nil"/>
              <w:bottom w:val="single" w:sz="4" w:space="0" w:color="auto"/>
              <w:right w:val="single" w:sz="4" w:space="0" w:color="auto"/>
            </w:tcBorders>
            <w:noWrap/>
            <w:vAlign w:val="center"/>
          </w:tcPr>
          <w:p w14:paraId="598B11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991 559,77</w:t>
            </w:r>
          </w:p>
        </w:tc>
        <w:tc>
          <w:tcPr>
            <w:tcW w:w="3773" w:type="dxa"/>
            <w:tcBorders>
              <w:top w:val="nil"/>
              <w:left w:val="nil"/>
              <w:bottom w:val="single" w:sz="4" w:space="0" w:color="auto"/>
              <w:right w:val="single" w:sz="4" w:space="0" w:color="auto"/>
            </w:tcBorders>
            <w:noWrap/>
            <w:vAlign w:val="center"/>
          </w:tcPr>
          <w:p w14:paraId="472F38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2 687 040,53</w:t>
            </w:r>
          </w:p>
        </w:tc>
      </w:tr>
      <w:tr w:rsidR="00ED3EAC" w:rsidRPr="002210A4" w14:paraId="381CD7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2041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384</w:t>
            </w:r>
          </w:p>
        </w:tc>
        <w:tc>
          <w:tcPr>
            <w:tcW w:w="4684" w:type="dxa"/>
            <w:tcBorders>
              <w:top w:val="nil"/>
              <w:left w:val="nil"/>
              <w:bottom w:val="single" w:sz="4" w:space="0" w:color="auto"/>
              <w:right w:val="single" w:sz="4" w:space="0" w:color="auto"/>
            </w:tcBorders>
            <w:noWrap/>
            <w:vAlign w:val="center"/>
          </w:tcPr>
          <w:p w14:paraId="3486BB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991 569,77</w:t>
            </w:r>
          </w:p>
        </w:tc>
        <w:tc>
          <w:tcPr>
            <w:tcW w:w="3773" w:type="dxa"/>
            <w:tcBorders>
              <w:top w:val="nil"/>
              <w:left w:val="nil"/>
              <w:bottom w:val="single" w:sz="4" w:space="0" w:color="auto"/>
              <w:right w:val="single" w:sz="4" w:space="0" w:color="auto"/>
            </w:tcBorders>
            <w:noWrap/>
            <w:vAlign w:val="center"/>
          </w:tcPr>
          <w:p w14:paraId="2FC51E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2 687 009,52</w:t>
            </w:r>
          </w:p>
        </w:tc>
      </w:tr>
      <w:tr w:rsidR="00ED3EAC" w:rsidRPr="002210A4" w14:paraId="30A498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7F04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385</w:t>
            </w:r>
          </w:p>
        </w:tc>
        <w:tc>
          <w:tcPr>
            <w:tcW w:w="4684" w:type="dxa"/>
            <w:tcBorders>
              <w:top w:val="nil"/>
              <w:left w:val="nil"/>
              <w:bottom w:val="single" w:sz="4" w:space="0" w:color="auto"/>
              <w:right w:val="single" w:sz="4" w:space="0" w:color="auto"/>
            </w:tcBorders>
            <w:noWrap/>
            <w:vAlign w:val="center"/>
          </w:tcPr>
          <w:p w14:paraId="34CFC9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991 587,99</w:t>
            </w:r>
          </w:p>
        </w:tc>
        <w:tc>
          <w:tcPr>
            <w:tcW w:w="3773" w:type="dxa"/>
            <w:tcBorders>
              <w:top w:val="nil"/>
              <w:left w:val="nil"/>
              <w:bottom w:val="single" w:sz="4" w:space="0" w:color="auto"/>
              <w:right w:val="single" w:sz="4" w:space="0" w:color="auto"/>
            </w:tcBorders>
            <w:noWrap/>
            <w:vAlign w:val="center"/>
          </w:tcPr>
          <w:p w14:paraId="226C52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2 686 951,31</w:t>
            </w:r>
          </w:p>
        </w:tc>
      </w:tr>
      <w:tr w:rsidR="00ED3EAC" w:rsidRPr="002210A4" w14:paraId="16ADAF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6B83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386</w:t>
            </w:r>
          </w:p>
        </w:tc>
        <w:tc>
          <w:tcPr>
            <w:tcW w:w="4684" w:type="dxa"/>
            <w:tcBorders>
              <w:top w:val="nil"/>
              <w:left w:val="nil"/>
              <w:bottom w:val="single" w:sz="4" w:space="0" w:color="auto"/>
              <w:right w:val="single" w:sz="4" w:space="0" w:color="auto"/>
            </w:tcBorders>
            <w:noWrap/>
            <w:vAlign w:val="center"/>
          </w:tcPr>
          <w:p w14:paraId="78A724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991 605,02</w:t>
            </w:r>
          </w:p>
        </w:tc>
        <w:tc>
          <w:tcPr>
            <w:tcW w:w="3773" w:type="dxa"/>
            <w:tcBorders>
              <w:top w:val="nil"/>
              <w:left w:val="nil"/>
              <w:bottom w:val="single" w:sz="4" w:space="0" w:color="auto"/>
              <w:right w:val="single" w:sz="4" w:space="0" w:color="auto"/>
            </w:tcBorders>
            <w:noWrap/>
            <w:vAlign w:val="center"/>
          </w:tcPr>
          <w:p w14:paraId="3F395C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2 686 892,11</w:t>
            </w:r>
          </w:p>
        </w:tc>
      </w:tr>
      <w:tr w:rsidR="00ED3EAC" w:rsidRPr="002210A4" w14:paraId="046167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B35A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387</w:t>
            </w:r>
          </w:p>
        </w:tc>
        <w:tc>
          <w:tcPr>
            <w:tcW w:w="4684" w:type="dxa"/>
            <w:tcBorders>
              <w:top w:val="nil"/>
              <w:left w:val="nil"/>
              <w:bottom w:val="single" w:sz="4" w:space="0" w:color="auto"/>
              <w:right w:val="single" w:sz="4" w:space="0" w:color="auto"/>
            </w:tcBorders>
            <w:noWrap/>
            <w:vAlign w:val="center"/>
          </w:tcPr>
          <w:p w14:paraId="34B70E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991 616,84</w:t>
            </w:r>
          </w:p>
        </w:tc>
        <w:tc>
          <w:tcPr>
            <w:tcW w:w="3773" w:type="dxa"/>
            <w:tcBorders>
              <w:top w:val="nil"/>
              <w:left w:val="nil"/>
              <w:bottom w:val="single" w:sz="4" w:space="0" w:color="auto"/>
              <w:right w:val="single" w:sz="4" w:space="0" w:color="auto"/>
            </w:tcBorders>
            <w:noWrap/>
            <w:vAlign w:val="center"/>
          </w:tcPr>
          <w:p w14:paraId="6DBCF0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2 686 895,47</w:t>
            </w:r>
          </w:p>
        </w:tc>
      </w:tr>
      <w:tr w:rsidR="00ED3EAC" w:rsidRPr="002210A4" w14:paraId="7B4CA7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D7552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388</w:t>
            </w:r>
          </w:p>
        </w:tc>
        <w:tc>
          <w:tcPr>
            <w:tcW w:w="4684" w:type="dxa"/>
            <w:tcBorders>
              <w:top w:val="nil"/>
              <w:left w:val="nil"/>
              <w:bottom w:val="single" w:sz="4" w:space="0" w:color="auto"/>
              <w:right w:val="single" w:sz="4" w:space="0" w:color="auto"/>
            </w:tcBorders>
            <w:noWrap/>
            <w:vAlign w:val="center"/>
          </w:tcPr>
          <w:p w14:paraId="0AEB59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992 470,54</w:t>
            </w:r>
          </w:p>
        </w:tc>
        <w:tc>
          <w:tcPr>
            <w:tcW w:w="3773" w:type="dxa"/>
            <w:tcBorders>
              <w:top w:val="nil"/>
              <w:left w:val="nil"/>
              <w:bottom w:val="single" w:sz="4" w:space="0" w:color="auto"/>
              <w:right w:val="single" w:sz="4" w:space="0" w:color="auto"/>
            </w:tcBorders>
            <w:noWrap/>
            <w:vAlign w:val="center"/>
          </w:tcPr>
          <w:p w14:paraId="01E64E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2 688 483,45</w:t>
            </w:r>
          </w:p>
        </w:tc>
      </w:tr>
      <w:tr w:rsidR="00ED3EAC" w:rsidRPr="002210A4" w14:paraId="06DCD9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B574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389</w:t>
            </w:r>
          </w:p>
        </w:tc>
        <w:tc>
          <w:tcPr>
            <w:tcW w:w="4684" w:type="dxa"/>
            <w:tcBorders>
              <w:top w:val="nil"/>
              <w:left w:val="nil"/>
              <w:bottom w:val="single" w:sz="4" w:space="0" w:color="auto"/>
              <w:right w:val="single" w:sz="4" w:space="0" w:color="auto"/>
            </w:tcBorders>
            <w:noWrap/>
            <w:vAlign w:val="center"/>
          </w:tcPr>
          <w:p w14:paraId="3A55D5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992 466,51</w:t>
            </w:r>
          </w:p>
        </w:tc>
        <w:tc>
          <w:tcPr>
            <w:tcW w:w="3773" w:type="dxa"/>
            <w:tcBorders>
              <w:top w:val="nil"/>
              <w:left w:val="nil"/>
              <w:bottom w:val="single" w:sz="4" w:space="0" w:color="auto"/>
              <w:right w:val="single" w:sz="4" w:space="0" w:color="auto"/>
            </w:tcBorders>
            <w:noWrap/>
            <w:vAlign w:val="center"/>
          </w:tcPr>
          <w:p w14:paraId="09D9E2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2 688 492,61</w:t>
            </w:r>
          </w:p>
        </w:tc>
      </w:tr>
      <w:tr w:rsidR="00ED3EAC" w:rsidRPr="002210A4" w14:paraId="5EFF03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A26F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390</w:t>
            </w:r>
          </w:p>
        </w:tc>
        <w:tc>
          <w:tcPr>
            <w:tcW w:w="4684" w:type="dxa"/>
            <w:tcBorders>
              <w:top w:val="nil"/>
              <w:left w:val="nil"/>
              <w:bottom w:val="single" w:sz="4" w:space="0" w:color="auto"/>
              <w:right w:val="single" w:sz="4" w:space="0" w:color="auto"/>
            </w:tcBorders>
            <w:noWrap/>
            <w:vAlign w:val="center"/>
          </w:tcPr>
          <w:p w14:paraId="2FA27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992 457,35</w:t>
            </w:r>
          </w:p>
        </w:tc>
        <w:tc>
          <w:tcPr>
            <w:tcW w:w="3773" w:type="dxa"/>
            <w:tcBorders>
              <w:top w:val="nil"/>
              <w:left w:val="nil"/>
              <w:bottom w:val="single" w:sz="4" w:space="0" w:color="auto"/>
              <w:right w:val="single" w:sz="4" w:space="0" w:color="auto"/>
            </w:tcBorders>
            <w:noWrap/>
            <w:vAlign w:val="center"/>
          </w:tcPr>
          <w:p w14:paraId="05B72B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2 688 488,59</w:t>
            </w:r>
          </w:p>
        </w:tc>
      </w:tr>
      <w:tr w:rsidR="00ED3EAC" w:rsidRPr="002210A4" w14:paraId="66B88C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31916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391</w:t>
            </w:r>
          </w:p>
        </w:tc>
        <w:tc>
          <w:tcPr>
            <w:tcW w:w="4684" w:type="dxa"/>
            <w:tcBorders>
              <w:top w:val="nil"/>
              <w:left w:val="nil"/>
              <w:bottom w:val="single" w:sz="4" w:space="0" w:color="auto"/>
              <w:right w:val="single" w:sz="4" w:space="0" w:color="auto"/>
            </w:tcBorders>
            <w:noWrap/>
            <w:vAlign w:val="center"/>
          </w:tcPr>
          <w:p w14:paraId="20A31A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992 461,37</w:t>
            </w:r>
          </w:p>
        </w:tc>
        <w:tc>
          <w:tcPr>
            <w:tcW w:w="3773" w:type="dxa"/>
            <w:tcBorders>
              <w:top w:val="nil"/>
              <w:left w:val="nil"/>
              <w:bottom w:val="single" w:sz="4" w:space="0" w:color="auto"/>
              <w:right w:val="single" w:sz="4" w:space="0" w:color="auto"/>
            </w:tcBorders>
            <w:noWrap/>
            <w:vAlign w:val="center"/>
          </w:tcPr>
          <w:p w14:paraId="2C44CE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2 688 479,43</w:t>
            </w:r>
          </w:p>
        </w:tc>
      </w:tr>
      <w:tr w:rsidR="00ED3EAC" w:rsidRPr="002210A4" w14:paraId="311CB3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0312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392</w:t>
            </w:r>
          </w:p>
        </w:tc>
        <w:tc>
          <w:tcPr>
            <w:tcW w:w="4684" w:type="dxa"/>
            <w:tcBorders>
              <w:top w:val="nil"/>
              <w:left w:val="nil"/>
              <w:bottom w:val="single" w:sz="4" w:space="0" w:color="auto"/>
              <w:right w:val="single" w:sz="4" w:space="0" w:color="auto"/>
            </w:tcBorders>
            <w:noWrap/>
            <w:vAlign w:val="center"/>
          </w:tcPr>
          <w:p w14:paraId="7DF041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991 578,59</w:t>
            </w:r>
          </w:p>
        </w:tc>
        <w:tc>
          <w:tcPr>
            <w:tcW w:w="3773" w:type="dxa"/>
            <w:tcBorders>
              <w:top w:val="nil"/>
              <w:left w:val="nil"/>
              <w:bottom w:val="single" w:sz="4" w:space="0" w:color="auto"/>
              <w:right w:val="single" w:sz="4" w:space="0" w:color="auto"/>
            </w:tcBorders>
            <w:noWrap/>
            <w:vAlign w:val="center"/>
          </w:tcPr>
          <w:p w14:paraId="05127B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2 686 915,96</w:t>
            </w:r>
          </w:p>
        </w:tc>
      </w:tr>
      <w:tr w:rsidR="00ED3EAC" w:rsidRPr="002210A4" w14:paraId="489FE1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10362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393</w:t>
            </w:r>
          </w:p>
        </w:tc>
        <w:tc>
          <w:tcPr>
            <w:tcW w:w="4684" w:type="dxa"/>
            <w:tcBorders>
              <w:top w:val="nil"/>
              <w:left w:val="nil"/>
              <w:bottom w:val="single" w:sz="4" w:space="0" w:color="auto"/>
              <w:right w:val="single" w:sz="4" w:space="0" w:color="auto"/>
            </w:tcBorders>
            <w:noWrap/>
            <w:vAlign w:val="center"/>
          </w:tcPr>
          <w:p w14:paraId="49FA4F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991 577,30</w:t>
            </w:r>
          </w:p>
        </w:tc>
        <w:tc>
          <w:tcPr>
            <w:tcW w:w="3773" w:type="dxa"/>
            <w:tcBorders>
              <w:top w:val="nil"/>
              <w:left w:val="nil"/>
              <w:bottom w:val="single" w:sz="4" w:space="0" w:color="auto"/>
              <w:right w:val="single" w:sz="4" w:space="0" w:color="auto"/>
            </w:tcBorders>
            <w:noWrap/>
            <w:vAlign w:val="center"/>
          </w:tcPr>
          <w:p w14:paraId="22B9AF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2 686 916,06</w:t>
            </w:r>
          </w:p>
        </w:tc>
      </w:tr>
      <w:tr w:rsidR="00ED3EAC" w:rsidRPr="002210A4" w14:paraId="2A5776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A4993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394</w:t>
            </w:r>
          </w:p>
        </w:tc>
        <w:tc>
          <w:tcPr>
            <w:tcW w:w="4684" w:type="dxa"/>
            <w:tcBorders>
              <w:top w:val="nil"/>
              <w:left w:val="nil"/>
              <w:bottom w:val="single" w:sz="4" w:space="0" w:color="auto"/>
              <w:right w:val="single" w:sz="4" w:space="0" w:color="auto"/>
            </w:tcBorders>
            <w:noWrap/>
            <w:vAlign w:val="center"/>
          </w:tcPr>
          <w:p w14:paraId="1D9655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991 576,99</w:t>
            </w:r>
          </w:p>
        </w:tc>
        <w:tc>
          <w:tcPr>
            <w:tcW w:w="3773" w:type="dxa"/>
            <w:tcBorders>
              <w:top w:val="nil"/>
              <w:left w:val="nil"/>
              <w:bottom w:val="single" w:sz="4" w:space="0" w:color="auto"/>
              <w:right w:val="single" w:sz="4" w:space="0" w:color="auto"/>
            </w:tcBorders>
            <w:noWrap/>
            <w:vAlign w:val="center"/>
          </w:tcPr>
          <w:p w14:paraId="2B6A5B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2 686 912,79</w:t>
            </w:r>
          </w:p>
        </w:tc>
      </w:tr>
      <w:tr w:rsidR="00ED3EAC" w:rsidRPr="002210A4" w14:paraId="670AB5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6D40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395</w:t>
            </w:r>
          </w:p>
        </w:tc>
        <w:tc>
          <w:tcPr>
            <w:tcW w:w="4684" w:type="dxa"/>
            <w:tcBorders>
              <w:top w:val="nil"/>
              <w:left w:val="nil"/>
              <w:bottom w:val="single" w:sz="4" w:space="0" w:color="auto"/>
              <w:right w:val="single" w:sz="4" w:space="0" w:color="auto"/>
            </w:tcBorders>
            <w:noWrap/>
            <w:vAlign w:val="center"/>
          </w:tcPr>
          <w:p w14:paraId="125000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991 578,20</w:t>
            </w:r>
          </w:p>
        </w:tc>
        <w:tc>
          <w:tcPr>
            <w:tcW w:w="3773" w:type="dxa"/>
            <w:tcBorders>
              <w:top w:val="nil"/>
              <w:left w:val="nil"/>
              <w:bottom w:val="single" w:sz="4" w:space="0" w:color="auto"/>
              <w:right w:val="single" w:sz="4" w:space="0" w:color="auto"/>
            </w:tcBorders>
            <w:noWrap/>
            <w:vAlign w:val="center"/>
          </w:tcPr>
          <w:p w14:paraId="222100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2 686 912,67</w:t>
            </w:r>
          </w:p>
        </w:tc>
      </w:tr>
      <w:tr w:rsidR="00ED3EAC" w:rsidRPr="002210A4" w14:paraId="67E676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E003B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396</w:t>
            </w:r>
          </w:p>
        </w:tc>
        <w:tc>
          <w:tcPr>
            <w:tcW w:w="4684" w:type="dxa"/>
            <w:tcBorders>
              <w:top w:val="nil"/>
              <w:left w:val="nil"/>
              <w:bottom w:val="single" w:sz="4" w:space="0" w:color="auto"/>
              <w:right w:val="single" w:sz="4" w:space="0" w:color="auto"/>
            </w:tcBorders>
            <w:noWrap/>
            <w:vAlign w:val="center"/>
          </w:tcPr>
          <w:p w14:paraId="4CFBAF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992 420,44</w:t>
            </w:r>
          </w:p>
        </w:tc>
        <w:tc>
          <w:tcPr>
            <w:tcW w:w="3773" w:type="dxa"/>
            <w:tcBorders>
              <w:top w:val="nil"/>
              <w:left w:val="nil"/>
              <w:bottom w:val="single" w:sz="4" w:space="0" w:color="auto"/>
              <w:right w:val="single" w:sz="4" w:space="0" w:color="auto"/>
            </w:tcBorders>
            <w:noWrap/>
            <w:vAlign w:val="center"/>
          </w:tcPr>
          <w:p w14:paraId="6E7DB7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2 688 451,30</w:t>
            </w:r>
          </w:p>
        </w:tc>
      </w:tr>
      <w:tr w:rsidR="00ED3EAC" w:rsidRPr="002210A4" w14:paraId="45FCCE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668B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397</w:t>
            </w:r>
          </w:p>
        </w:tc>
        <w:tc>
          <w:tcPr>
            <w:tcW w:w="4684" w:type="dxa"/>
            <w:tcBorders>
              <w:top w:val="nil"/>
              <w:left w:val="nil"/>
              <w:bottom w:val="single" w:sz="4" w:space="0" w:color="auto"/>
              <w:right w:val="single" w:sz="4" w:space="0" w:color="auto"/>
            </w:tcBorders>
            <w:noWrap/>
            <w:vAlign w:val="center"/>
          </w:tcPr>
          <w:p w14:paraId="6C14C2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992 419,45</w:t>
            </w:r>
          </w:p>
        </w:tc>
        <w:tc>
          <w:tcPr>
            <w:tcW w:w="3773" w:type="dxa"/>
            <w:tcBorders>
              <w:top w:val="nil"/>
              <w:left w:val="nil"/>
              <w:bottom w:val="single" w:sz="4" w:space="0" w:color="auto"/>
              <w:right w:val="single" w:sz="4" w:space="0" w:color="auto"/>
            </w:tcBorders>
            <w:noWrap/>
            <w:vAlign w:val="center"/>
          </w:tcPr>
          <w:p w14:paraId="737E0E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2 688 453,59</w:t>
            </w:r>
          </w:p>
        </w:tc>
      </w:tr>
      <w:tr w:rsidR="00ED3EAC" w:rsidRPr="002210A4" w14:paraId="0E48EC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8CFE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398</w:t>
            </w:r>
          </w:p>
        </w:tc>
        <w:tc>
          <w:tcPr>
            <w:tcW w:w="4684" w:type="dxa"/>
            <w:tcBorders>
              <w:top w:val="nil"/>
              <w:left w:val="nil"/>
              <w:bottom w:val="single" w:sz="4" w:space="0" w:color="auto"/>
              <w:right w:val="single" w:sz="4" w:space="0" w:color="auto"/>
            </w:tcBorders>
            <w:noWrap/>
            <w:vAlign w:val="center"/>
          </w:tcPr>
          <w:p w14:paraId="521695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992 417,15</w:t>
            </w:r>
          </w:p>
        </w:tc>
        <w:tc>
          <w:tcPr>
            <w:tcW w:w="3773" w:type="dxa"/>
            <w:tcBorders>
              <w:top w:val="nil"/>
              <w:left w:val="nil"/>
              <w:bottom w:val="single" w:sz="4" w:space="0" w:color="auto"/>
              <w:right w:val="single" w:sz="4" w:space="0" w:color="auto"/>
            </w:tcBorders>
            <w:noWrap/>
            <w:vAlign w:val="center"/>
          </w:tcPr>
          <w:p w14:paraId="4775D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2 688 452,60</w:t>
            </w:r>
          </w:p>
        </w:tc>
      </w:tr>
      <w:tr w:rsidR="00ED3EAC" w:rsidRPr="002210A4" w14:paraId="735B4E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A99B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399</w:t>
            </w:r>
          </w:p>
        </w:tc>
        <w:tc>
          <w:tcPr>
            <w:tcW w:w="4684" w:type="dxa"/>
            <w:tcBorders>
              <w:top w:val="nil"/>
              <w:left w:val="nil"/>
              <w:bottom w:val="single" w:sz="4" w:space="0" w:color="auto"/>
              <w:right w:val="single" w:sz="4" w:space="0" w:color="auto"/>
            </w:tcBorders>
            <w:noWrap/>
            <w:vAlign w:val="center"/>
          </w:tcPr>
          <w:p w14:paraId="6BCCAD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992 418,15</w:t>
            </w:r>
          </w:p>
        </w:tc>
        <w:tc>
          <w:tcPr>
            <w:tcW w:w="3773" w:type="dxa"/>
            <w:tcBorders>
              <w:top w:val="nil"/>
              <w:left w:val="nil"/>
              <w:bottom w:val="single" w:sz="4" w:space="0" w:color="auto"/>
              <w:right w:val="single" w:sz="4" w:space="0" w:color="auto"/>
            </w:tcBorders>
            <w:noWrap/>
            <w:vAlign w:val="center"/>
          </w:tcPr>
          <w:p w14:paraId="263251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2 688 450,31</w:t>
            </w:r>
          </w:p>
        </w:tc>
      </w:tr>
      <w:tr w:rsidR="00ED3EAC" w:rsidRPr="002210A4" w14:paraId="288A29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EE30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400</w:t>
            </w:r>
          </w:p>
        </w:tc>
        <w:tc>
          <w:tcPr>
            <w:tcW w:w="4684" w:type="dxa"/>
            <w:tcBorders>
              <w:top w:val="nil"/>
              <w:left w:val="nil"/>
              <w:bottom w:val="single" w:sz="4" w:space="0" w:color="auto"/>
              <w:right w:val="single" w:sz="4" w:space="0" w:color="auto"/>
            </w:tcBorders>
            <w:noWrap/>
            <w:vAlign w:val="center"/>
          </w:tcPr>
          <w:p w14:paraId="1CB58D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991 572,40</w:t>
            </w:r>
          </w:p>
        </w:tc>
        <w:tc>
          <w:tcPr>
            <w:tcW w:w="3773" w:type="dxa"/>
            <w:tcBorders>
              <w:top w:val="nil"/>
              <w:left w:val="nil"/>
              <w:bottom w:val="single" w:sz="4" w:space="0" w:color="auto"/>
              <w:right w:val="single" w:sz="4" w:space="0" w:color="auto"/>
            </w:tcBorders>
            <w:noWrap/>
            <w:vAlign w:val="center"/>
          </w:tcPr>
          <w:p w14:paraId="7C036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2 686 938,74</w:t>
            </w:r>
          </w:p>
        </w:tc>
      </w:tr>
      <w:tr w:rsidR="00ED3EAC" w:rsidRPr="002210A4" w14:paraId="2796D9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6110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401</w:t>
            </w:r>
          </w:p>
        </w:tc>
        <w:tc>
          <w:tcPr>
            <w:tcW w:w="4684" w:type="dxa"/>
            <w:tcBorders>
              <w:top w:val="nil"/>
              <w:left w:val="nil"/>
              <w:bottom w:val="single" w:sz="4" w:space="0" w:color="auto"/>
              <w:right w:val="single" w:sz="4" w:space="0" w:color="auto"/>
            </w:tcBorders>
            <w:noWrap/>
            <w:vAlign w:val="center"/>
          </w:tcPr>
          <w:p w14:paraId="41CF52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991 571,93</w:t>
            </w:r>
          </w:p>
        </w:tc>
        <w:tc>
          <w:tcPr>
            <w:tcW w:w="3773" w:type="dxa"/>
            <w:tcBorders>
              <w:top w:val="nil"/>
              <w:left w:val="nil"/>
              <w:bottom w:val="single" w:sz="4" w:space="0" w:color="auto"/>
              <w:right w:val="single" w:sz="4" w:space="0" w:color="auto"/>
            </w:tcBorders>
            <w:noWrap/>
            <w:vAlign w:val="center"/>
          </w:tcPr>
          <w:p w14:paraId="498FAA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2 686 940,19</w:t>
            </w:r>
          </w:p>
        </w:tc>
      </w:tr>
      <w:tr w:rsidR="00ED3EAC" w:rsidRPr="002210A4" w14:paraId="1AE250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2A80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402</w:t>
            </w:r>
          </w:p>
        </w:tc>
        <w:tc>
          <w:tcPr>
            <w:tcW w:w="4684" w:type="dxa"/>
            <w:tcBorders>
              <w:top w:val="nil"/>
              <w:left w:val="nil"/>
              <w:bottom w:val="single" w:sz="4" w:space="0" w:color="auto"/>
              <w:right w:val="single" w:sz="4" w:space="0" w:color="auto"/>
            </w:tcBorders>
            <w:noWrap/>
            <w:vAlign w:val="center"/>
          </w:tcPr>
          <w:p w14:paraId="3685B6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991 570,51</w:t>
            </w:r>
          </w:p>
        </w:tc>
        <w:tc>
          <w:tcPr>
            <w:tcW w:w="3773" w:type="dxa"/>
            <w:tcBorders>
              <w:top w:val="nil"/>
              <w:left w:val="nil"/>
              <w:bottom w:val="single" w:sz="4" w:space="0" w:color="auto"/>
              <w:right w:val="single" w:sz="4" w:space="0" w:color="auto"/>
            </w:tcBorders>
            <w:noWrap/>
            <w:vAlign w:val="center"/>
          </w:tcPr>
          <w:p w14:paraId="42AA50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2 686 939,70</w:t>
            </w:r>
          </w:p>
        </w:tc>
      </w:tr>
      <w:tr w:rsidR="00ED3EAC" w:rsidRPr="002210A4" w14:paraId="7A277A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3624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403</w:t>
            </w:r>
          </w:p>
        </w:tc>
        <w:tc>
          <w:tcPr>
            <w:tcW w:w="4684" w:type="dxa"/>
            <w:tcBorders>
              <w:top w:val="nil"/>
              <w:left w:val="nil"/>
              <w:bottom w:val="single" w:sz="4" w:space="0" w:color="auto"/>
              <w:right w:val="single" w:sz="4" w:space="0" w:color="auto"/>
            </w:tcBorders>
            <w:noWrap/>
            <w:vAlign w:val="center"/>
          </w:tcPr>
          <w:p w14:paraId="732F77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991 570,96</w:t>
            </w:r>
          </w:p>
        </w:tc>
        <w:tc>
          <w:tcPr>
            <w:tcW w:w="3773" w:type="dxa"/>
            <w:tcBorders>
              <w:top w:val="nil"/>
              <w:left w:val="nil"/>
              <w:bottom w:val="single" w:sz="4" w:space="0" w:color="auto"/>
              <w:right w:val="single" w:sz="4" w:space="0" w:color="auto"/>
            </w:tcBorders>
            <w:noWrap/>
            <w:vAlign w:val="center"/>
          </w:tcPr>
          <w:p w14:paraId="7F0B93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2 686 938,29</w:t>
            </w:r>
          </w:p>
        </w:tc>
      </w:tr>
      <w:tr w:rsidR="00ED3EAC" w:rsidRPr="002210A4" w14:paraId="47AA46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8EE1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404</w:t>
            </w:r>
          </w:p>
        </w:tc>
        <w:tc>
          <w:tcPr>
            <w:tcW w:w="4684" w:type="dxa"/>
            <w:tcBorders>
              <w:top w:val="nil"/>
              <w:left w:val="nil"/>
              <w:bottom w:val="single" w:sz="4" w:space="0" w:color="auto"/>
              <w:right w:val="single" w:sz="4" w:space="0" w:color="auto"/>
            </w:tcBorders>
            <w:noWrap/>
            <w:vAlign w:val="center"/>
          </w:tcPr>
          <w:p w14:paraId="1F6B45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992 415,60</w:t>
            </w:r>
          </w:p>
        </w:tc>
        <w:tc>
          <w:tcPr>
            <w:tcW w:w="3773" w:type="dxa"/>
            <w:tcBorders>
              <w:top w:val="nil"/>
              <w:left w:val="nil"/>
              <w:bottom w:val="single" w:sz="4" w:space="0" w:color="auto"/>
              <w:right w:val="single" w:sz="4" w:space="0" w:color="auto"/>
            </w:tcBorders>
            <w:noWrap/>
            <w:vAlign w:val="center"/>
          </w:tcPr>
          <w:p w14:paraId="71543C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2 688 448,86</w:t>
            </w:r>
          </w:p>
        </w:tc>
      </w:tr>
      <w:tr w:rsidR="00ED3EAC" w:rsidRPr="002210A4" w14:paraId="632726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6F8A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405</w:t>
            </w:r>
          </w:p>
        </w:tc>
        <w:tc>
          <w:tcPr>
            <w:tcW w:w="4684" w:type="dxa"/>
            <w:tcBorders>
              <w:top w:val="nil"/>
              <w:left w:val="nil"/>
              <w:bottom w:val="single" w:sz="4" w:space="0" w:color="auto"/>
              <w:right w:val="single" w:sz="4" w:space="0" w:color="auto"/>
            </w:tcBorders>
            <w:noWrap/>
            <w:vAlign w:val="center"/>
          </w:tcPr>
          <w:p w14:paraId="542AB8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992 414,97</w:t>
            </w:r>
          </w:p>
        </w:tc>
        <w:tc>
          <w:tcPr>
            <w:tcW w:w="3773" w:type="dxa"/>
            <w:tcBorders>
              <w:top w:val="nil"/>
              <w:left w:val="nil"/>
              <w:bottom w:val="single" w:sz="4" w:space="0" w:color="auto"/>
              <w:right w:val="single" w:sz="4" w:space="0" w:color="auto"/>
            </w:tcBorders>
            <w:noWrap/>
            <w:vAlign w:val="center"/>
          </w:tcPr>
          <w:p w14:paraId="05EFFF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2 688 450,23</w:t>
            </w:r>
          </w:p>
        </w:tc>
      </w:tr>
      <w:tr w:rsidR="00ED3EAC" w:rsidRPr="002210A4" w14:paraId="65C54C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0B72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406</w:t>
            </w:r>
          </w:p>
        </w:tc>
        <w:tc>
          <w:tcPr>
            <w:tcW w:w="4684" w:type="dxa"/>
            <w:tcBorders>
              <w:top w:val="nil"/>
              <w:left w:val="nil"/>
              <w:bottom w:val="single" w:sz="4" w:space="0" w:color="auto"/>
              <w:right w:val="single" w:sz="4" w:space="0" w:color="auto"/>
            </w:tcBorders>
            <w:noWrap/>
            <w:vAlign w:val="center"/>
          </w:tcPr>
          <w:p w14:paraId="0238A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992 413,61</w:t>
            </w:r>
          </w:p>
        </w:tc>
        <w:tc>
          <w:tcPr>
            <w:tcW w:w="3773" w:type="dxa"/>
            <w:tcBorders>
              <w:top w:val="nil"/>
              <w:left w:val="nil"/>
              <w:bottom w:val="single" w:sz="4" w:space="0" w:color="auto"/>
              <w:right w:val="single" w:sz="4" w:space="0" w:color="auto"/>
            </w:tcBorders>
            <w:noWrap/>
            <w:vAlign w:val="center"/>
          </w:tcPr>
          <w:p w14:paraId="519BEC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2 688 449,61</w:t>
            </w:r>
          </w:p>
        </w:tc>
      </w:tr>
      <w:tr w:rsidR="00ED3EAC" w:rsidRPr="002210A4" w14:paraId="796F71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27A94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407</w:t>
            </w:r>
          </w:p>
        </w:tc>
        <w:tc>
          <w:tcPr>
            <w:tcW w:w="4684" w:type="dxa"/>
            <w:tcBorders>
              <w:top w:val="nil"/>
              <w:left w:val="nil"/>
              <w:bottom w:val="single" w:sz="4" w:space="0" w:color="auto"/>
              <w:right w:val="single" w:sz="4" w:space="0" w:color="auto"/>
            </w:tcBorders>
            <w:noWrap/>
            <w:vAlign w:val="center"/>
          </w:tcPr>
          <w:p w14:paraId="5594FB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992 414,23</w:t>
            </w:r>
          </w:p>
        </w:tc>
        <w:tc>
          <w:tcPr>
            <w:tcW w:w="3773" w:type="dxa"/>
            <w:tcBorders>
              <w:top w:val="nil"/>
              <w:left w:val="nil"/>
              <w:bottom w:val="single" w:sz="4" w:space="0" w:color="auto"/>
              <w:right w:val="single" w:sz="4" w:space="0" w:color="auto"/>
            </w:tcBorders>
            <w:noWrap/>
            <w:vAlign w:val="center"/>
          </w:tcPr>
          <w:p w14:paraId="4F8341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2 688 448,24</w:t>
            </w:r>
          </w:p>
        </w:tc>
      </w:tr>
      <w:tr w:rsidR="00ED3EAC" w:rsidRPr="002210A4" w14:paraId="67C8ED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5907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408</w:t>
            </w:r>
          </w:p>
        </w:tc>
        <w:tc>
          <w:tcPr>
            <w:tcW w:w="4684" w:type="dxa"/>
            <w:tcBorders>
              <w:top w:val="nil"/>
              <w:left w:val="nil"/>
              <w:bottom w:val="single" w:sz="4" w:space="0" w:color="auto"/>
              <w:right w:val="single" w:sz="4" w:space="0" w:color="auto"/>
            </w:tcBorders>
            <w:noWrap/>
            <w:vAlign w:val="center"/>
          </w:tcPr>
          <w:p w14:paraId="497EFC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991 580,77</w:t>
            </w:r>
          </w:p>
        </w:tc>
        <w:tc>
          <w:tcPr>
            <w:tcW w:w="3773" w:type="dxa"/>
            <w:tcBorders>
              <w:top w:val="nil"/>
              <w:left w:val="nil"/>
              <w:bottom w:val="single" w:sz="4" w:space="0" w:color="auto"/>
              <w:right w:val="single" w:sz="4" w:space="0" w:color="auto"/>
            </w:tcBorders>
            <w:noWrap/>
            <w:vAlign w:val="center"/>
          </w:tcPr>
          <w:p w14:paraId="27BBB9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2 686 971,42</w:t>
            </w:r>
          </w:p>
        </w:tc>
      </w:tr>
      <w:tr w:rsidR="00ED3EAC" w:rsidRPr="002210A4" w14:paraId="5CD8C6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5493D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409</w:t>
            </w:r>
          </w:p>
        </w:tc>
        <w:tc>
          <w:tcPr>
            <w:tcW w:w="4684" w:type="dxa"/>
            <w:tcBorders>
              <w:top w:val="nil"/>
              <w:left w:val="nil"/>
              <w:bottom w:val="single" w:sz="4" w:space="0" w:color="auto"/>
              <w:right w:val="single" w:sz="4" w:space="0" w:color="auto"/>
            </w:tcBorders>
            <w:noWrap/>
            <w:vAlign w:val="center"/>
          </w:tcPr>
          <w:p w14:paraId="21B8A3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991 580,30</w:t>
            </w:r>
          </w:p>
        </w:tc>
        <w:tc>
          <w:tcPr>
            <w:tcW w:w="3773" w:type="dxa"/>
            <w:tcBorders>
              <w:top w:val="nil"/>
              <w:left w:val="nil"/>
              <w:bottom w:val="single" w:sz="4" w:space="0" w:color="auto"/>
              <w:right w:val="single" w:sz="4" w:space="0" w:color="auto"/>
            </w:tcBorders>
            <w:noWrap/>
            <w:vAlign w:val="center"/>
          </w:tcPr>
          <w:p w14:paraId="4370E3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2 686 972,86</w:t>
            </w:r>
          </w:p>
        </w:tc>
      </w:tr>
      <w:tr w:rsidR="00ED3EAC" w:rsidRPr="002210A4" w14:paraId="0932E7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3DDC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410</w:t>
            </w:r>
          </w:p>
        </w:tc>
        <w:tc>
          <w:tcPr>
            <w:tcW w:w="4684" w:type="dxa"/>
            <w:tcBorders>
              <w:top w:val="nil"/>
              <w:left w:val="nil"/>
              <w:bottom w:val="single" w:sz="4" w:space="0" w:color="auto"/>
              <w:right w:val="single" w:sz="4" w:space="0" w:color="auto"/>
            </w:tcBorders>
            <w:noWrap/>
            <w:vAlign w:val="center"/>
          </w:tcPr>
          <w:p w14:paraId="7739A1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991 578,89</w:t>
            </w:r>
          </w:p>
        </w:tc>
        <w:tc>
          <w:tcPr>
            <w:tcW w:w="3773" w:type="dxa"/>
            <w:tcBorders>
              <w:top w:val="nil"/>
              <w:left w:val="nil"/>
              <w:bottom w:val="single" w:sz="4" w:space="0" w:color="auto"/>
              <w:right w:val="single" w:sz="4" w:space="0" w:color="auto"/>
            </w:tcBorders>
            <w:noWrap/>
            <w:vAlign w:val="center"/>
          </w:tcPr>
          <w:p w14:paraId="78EF2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2 686 972,37</w:t>
            </w:r>
          </w:p>
        </w:tc>
      </w:tr>
      <w:tr w:rsidR="00ED3EAC" w:rsidRPr="002210A4" w14:paraId="2D54F4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E07F8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411</w:t>
            </w:r>
          </w:p>
        </w:tc>
        <w:tc>
          <w:tcPr>
            <w:tcW w:w="4684" w:type="dxa"/>
            <w:tcBorders>
              <w:top w:val="nil"/>
              <w:left w:val="nil"/>
              <w:bottom w:val="single" w:sz="4" w:space="0" w:color="auto"/>
              <w:right w:val="single" w:sz="4" w:space="0" w:color="auto"/>
            </w:tcBorders>
            <w:noWrap/>
            <w:vAlign w:val="center"/>
          </w:tcPr>
          <w:p w14:paraId="3F88BF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991 579,31</w:t>
            </w:r>
          </w:p>
        </w:tc>
        <w:tc>
          <w:tcPr>
            <w:tcW w:w="3773" w:type="dxa"/>
            <w:tcBorders>
              <w:top w:val="nil"/>
              <w:left w:val="nil"/>
              <w:bottom w:val="single" w:sz="4" w:space="0" w:color="auto"/>
              <w:right w:val="single" w:sz="4" w:space="0" w:color="auto"/>
            </w:tcBorders>
            <w:noWrap/>
            <w:vAlign w:val="center"/>
          </w:tcPr>
          <w:p w14:paraId="7C1ADB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2 686 970,96</w:t>
            </w:r>
          </w:p>
        </w:tc>
      </w:tr>
      <w:tr w:rsidR="00ED3EAC" w:rsidRPr="002210A4" w14:paraId="6BE2EC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44F8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412</w:t>
            </w:r>
          </w:p>
        </w:tc>
        <w:tc>
          <w:tcPr>
            <w:tcW w:w="4684" w:type="dxa"/>
            <w:tcBorders>
              <w:top w:val="nil"/>
              <w:left w:val="nil"/>
              <w:bottom w:val="single" w:sz="4" w:space="0" w:color="auto"/>
              <w:right w:val="single" w:sz="4" w:space="0" w:color="auto"/>
            </w:tcBorders>
            <w:noWrap/>
            <w:vAlign w:val="center"/>
          </w:tcPr>
          <w:p w14:paraId="0403B5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992 388,83</w:t>
            </w:r>
          </w:p>
        </w:tc>
        <w:tc>
          <w:tcPr>
            <w:tcW w:w="3773" w:type="dxa"/>
            <w:tcBorders>
              <w:top w:val="nil"/>
              <w:left w:val="nil"/>
              <w:bottom w:val="single" w:sz="4" w:space="0" w:color="auto"/>
              <w:right w:val="single" w:sz="4" w:space="0" w:color="auto"/>
            </w:tcBorders>
            <w:noWrap/>
            <w:vAlign w:val="center"/>
          </w:tcPr>
          <w:p w14:paraId="1D65F7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2 688 438,18</w:t>
            </w:r>
          </w:p>
        </w:tc>
      </w:tr>
      <w:tr w:rsidR="00ED3EAC" w:rsidRPr="002210A4" w14:paraId="00E3ED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8A21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413</w:t>
            </w:r>
          </w:p>
        </w:tc>
        <w:tc>
          <w:tcPr>
            <w:tcW w:w="4684" w:type="dxa"/>
            <w:tcBorders>
              <w:top w:val="nil"/>
              <w:left w:val="nil"/>
              <w:bottom w:val="single" w:sz="4" w:space="0" w:color="auto"/>
              <w:right w:val="single" w:sz="4" w:space="0" w:color="auto"/>
            </w:tcBorders>
            <w:noWrap/>
            <w:vAlign w:val="center"/>
          </w:tcPr>
          <w:p w14:paraId="7D4297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992 388,11</w:t>
            </w:r>
          </w:p>
        </w:tc>
        <w:tc>
          <w:tcPr>
            <w:tcW w:w="3773" w:type="dxa"/>
            <w:tcBorders>
              <w:top w:val="nil"/>
              <w:left w:val="nil"/>
              <w:bottom w:val="single" w:sz="4" w:space="0" w:color="auto"/>
              <w:right w:val="single" w:sz="4" w:space="0" w:color="auto"/>
            </w:tcBorders>
            <w:noWrap/>
            <w:vAlign w:val="center"/>
          </w:tcPr>
          <w:p w14:paraId="7EC905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2 688 440,05</w:t>
            </w:r>
          </w:p>
        </w:tc>
      </w:tr>
      <w:tr w:rsidR="00ED3EAC" w:rsidRPr="002210A4" w14:paraId="70277E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19C7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414</w:t>
            </w:r>
          </w:p>
        </w:tc>
        <w:tc>
          <w:tcPr>
            <w:tcW w:w="4684" w:type="dxa"/>
            <w:tcBorders>
              <w:top w:val="nil"/>
              <w:left w:val="nil"/>
              <w:bottom w:val="single" w:sz="4" w:space="0" w:color="auto"/>
              <w:right w:val="single" w:sz="4" w:space="0" w:color="auto"/>
            </w:tcBorders>
            <w:noWrap/>
            <w:vAlign w:val="center"/>
          </w:tcPr>
          <w:p w14:paraId="4F062D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992 386,24</w:t>
            </w:r>
          </w:p>
        </w:tc>
        <w:tc>
          <w:tcPr>
            <w:tcW w:w="3773" w:type="dxa"/>
            <w:tcBorders>
              <w:top w:val="nil"/>
              <w:left w:val="nil"/>
              <w:bottom w:val="single" w:sz="4" w:space="0" w:color="auto"/>
              <w:right w:val="single" w:sz="4" w:space="0" w:color="auto"/>
            </w:tcBorders>
            <w:noWrap/>
            <w:vAlign w:val="center"/>
          </w:tcPr>
          <w:p w14:paraId="3B02A9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2 688 439,32</w:t>
            </w:r>
          </w:p>
        </w:tc>
      </w:tr>
      <w:tr w:rsidR="00ED3EAC" w:rsidRPr="002210A4" w14:paraId="276BBA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2E71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415</w:t>
            </w:r>
          </w:p>
        </w:tc>
        <w:tc>
          <w:tcPr>
            <w:tcW w:w="4684" w:type="dxa"/>
            <w:tcBorders>
              <w:top w:val="nil"/>
              <w:left w:val="nil"/>
              <w:bottom w:val="single" w:sz="4" w:space="0" w:color="auto"/>
              <w:right w:val="single" w:sz="4" w:space="0" w:color="auto"/>
            </w:tcBorders>
            <w:noWrap/>
            <w:vAlign w:val="center"/>
          </w:tcPr>
          <w:p w14:paraId="2ECD3D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992 386,97</w:t>
            </w:r>
          </w:p>
        </w:tc>
        <w:tc>
          <w:tcPr>
            <w:tcW w:w="3773" w:type="dxa"/>
            <w:tcBorders>
              <w:top w:val="nil"/>
              <w:left w:val="nil"/>
              <w:bottom w:val="single" w:sz="4" w:space="0" w:color="auto"/>
              <w:right w:val="single" w:sz="4" w:space="0" w:color="auto"/>
            </w:tcBorders>
            <w:noWrap/>
            <w:vAlign w:val="center"/>
          </w:tcPr>
          <w:p w14:paraId="12BAE8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2 688 437,46</w:t>
            </w:r>
          </w:p>
        </w:tc>
      </w:tr>
      <w:tr w:rsidR="00ED3EAC" w:rsidRPr="002210A4" w14:paraId="4F847E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D270F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416</w:t>
            </w:r>
          </w:p>
        </w:tc>
        <w:tc>
          <w:tcPr>
            <w:tcW w:w="4684" w:type="dxa"/>
            <w:tcBorders>
              <w:top w:val="nil"/>
              <w:left w:val="nil"/>
              <w:bottom w:val="single" w:sz="4" w:space="0" w:color="auto"/>
              <w:right w:val="single" w:sz="4" w:space="0" w:color="auto"/>
            </w:tcBorders>
            <w:noWrap/>
            <w:vAlign w:val="center"/>
          </w:tcPr>
          <w:p w14:paraId="2645AA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991 562,82</w:t>
            </w:r>
          </w:p>
        </w:tc>
        <w:tc>
          <w:tcPr>
            <w:tcW w:w="3773" w:type="dxa"/>
            <w:tcBorders>
              <w:top w:val="nil"/>
              <w:left w:val="nil"/>
              <w:bottom w:val="single" w:sz="4" w:space="0" w:color="auto"/>
              <w:right w:val="single" w:sz="4" w:space="0" w:color="auto"/>
            </w:tcBorders>
            <w:noWrap/>
            <w:vAlign w:val="center"/>
          </w:tcPr>
          <w:p w14:paraId="59B9FF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2 686 973,20</w:t>
            </w:r>
          </w:p>
        </w:tc>
      </w:tr>
      <w:tr w:rsidR="00ED3EAC" w:rsidRPr="002210A4" w14:paraId="1D760A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E37D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417</w:t>
            </w:r>
          </w:p>
        </w:tc>
        <w:tc>
          <w:tcPr>
            <w:tcW w:w="4684" w:type="dxa"/>
            <w:tcBorders>
              <w:top w:val="nil"/>
              <w:left w:val="nil"/>
              <w:bottom w:val="single" w:sz="4" w:space="0" w:color="auto"/>
              <w:right w:val="single" w:sz="4" w:space="0" w:color="auto"/>
            </w:tcBorders>
            <w:noWrap/>
            <w:vAlign w:val="center"/>
          </w:tcPr>
          <w:p w14:paraId="3A518E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991 562,36</w:t>
            </w:r>
          </w:p>
        </w:tc>
        <w:tc>
          <w:tcPr>
            <w:tcW w:w="3773" w:type="dxa"/>
            <w:tcBorders>
              <w:top w:val="nil"/>
              <w:left w:val="nil"/>
              <w:bottom w:val="single" w:sz="4" w:space="0" w:color="auto"/>
              <w:right w:val="single" w:sz="4" w:space="0" w:color="auto"/>
            </w:tcBorders>
            <w:noWrap/>
            <w:vAlign w:val="center"/>
          </w:tcPr>
          <w:p w14:paraId="65CA50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2 686 974,64</w:t>
            </w:r>
          </w:p>
        </w:tc>
      </w:tr>
      <w:tr w:rsidR="00ED3EAC" w:rsidRPr="002210A4" w14:paraId="4D7AB5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80D3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418</w:t>
            </w:r>
          </w:p>
        </w:tc>
        <w:tc>
          <w:tcPr>
            <w:tcW w:w="4684" w:type="dxa"/>
            <w:tcBorders>
              <w:top w:val="nil"/>
              <w:left w:val="nil"/>
              <w:bottom w:val="single" w:sz="4" w:space="0" w:color="auto"/>
              <w:right w:val="single" w:sz="4" w:space="0" w:color="auto"/>
            </w:tcBorders>
            <w:noWrap/>
            <w:vAlign w:val="center"/>
          </w:tcPr>
          <w:p w14:paraId="6D46E8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991 560,94</w:t>
            </w:r>
          </w:p>
        </w:tc>
        <w:tc>
          <w:tcPr>
            <w:tcW w:w="3773" w:type="dxa"/>
            <w:tcBorders>
              <w:top w:val="nil"/>
              <w:left w:val="nil"/>
              <w:bottom w:val="single" w:sz="4" w:space="0" w:color="auto"/>
              <w:right w:val="single" w:sz="4" w:space="0" w:color="auto"/>
            </w:tcBorders>
            <w:noWrap/>
            <w:vAlign w:val="center"/>
          </w:tcPr>
          <w:p w14:paraId="544A9D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2 686 974,16</w:t>
            </w:r>
          </w:p>
        </w:tc>
      </w:tr>
      <w:tr w:rsidR="00ED3EAC" w:rsidRPr="002210A4" w14:paraId="6C6242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97D07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419</w:t>
            </w:r>
          </w:p>
        </w:tc>
        <w:tc>
          <w:tcPr>
            <w:tcW w:w="4684" w:type="dxa"/>
            <w:tcBorders>
              <w:top w:val="nil"/>
              <w:left w:val="nil"/>
              <w:bottom w:val="single" w:sz="4" w:space="0" w:color="auto"/>
              <w:right w:val="single" w:sz="4" w:space="0" w:color="auto"/>
            </w:tcBorders>
            <w:noWrap/>
            <w:vAlign w:val="center"/>
          </w:tcPr>
          <w:p w14:paraId="162618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991 561,37</w:t>
            </w:r>
          </w:p>
        </w:tc>
        <w:tc>
          <w:tcPr>
            <w:tcW w:w="3773" w:type="dxa"/>
            <w:tcBorders>
              <w:top w:val="nil"/>
              <w:left w:val="nil"/>
              <w:bottom w:val="single" w:sz="4" w:space="0" w:color="auto"/>
              <w:right w:val="single" w:sz="4" w:space="0" w:color="auto"/>
            </w:tcBorders>
            <w:noWrap/>
            <w:vAlign w:val="center"/>
          </w:tcPr>
          <w:p w14:paraId="4E92AF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2 686 972,75</w:t>
            </w:r>
          </w:p>
        </w:tc>
      </w:tr>
      <w:tr w:rsidR="00ED3EAC" w:rsidRPr="002210A4" w14:paraId="1548BE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905E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420</w:t>
            </w:r>
          </w:p>
        </w:tc>
        <w:tc>
          <w:tcPr>
            <w:tcW w:w="4684" w:type="dxa"/>
            <w:tcBorders>
              <w:top w:val="nil"/>
              <w:left w:val="nil"/>
              <w:bottom w:val="single" w:sz="4" w:space="0" w:color="auto"/>
              <w:right w:val="single" w:sz="4" w:space="0" w:color="auto"/>
            </w:tcBorders>
            <w:noWrap/>
            <w:vAlign w:val="center"/>
          </w:tcPr>
          <w:p w14:paraId="0D7620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992 261,16</w:t>
            </w:r>
          </w:p>
        </w:tc>
        <w:tc>
          <w:tcPr>
            <w:tcW w:w="3773" w:type="dxa"/>
            <w:tcBorders>
              <w:top w:val="nil"/>
              <w:left w:val="nil"/>
              <w:bottom w:val="single" w:sz="4" w:space="0" w:color="auto"/>
              <w:right w:val="single" w:sz="4" w:space="0" w:color="auto"/>
            </w:tcBorders>
            <w:noWrap/>
            <w:vAlign w:val="center"/>
          </w:tcPr>
          <w:p w14:paraId="07DBC6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2 688 436,62</w:t>
            </w:r>
          </w:p>
        </w:tc>
      </w:tr>
      <w:tr w:rsidR="00ED3EAC" w:rsidRPr="002210A4" w14:paraId="394927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C6EAC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421</w:t>
            </w:r>
          </w:p>
        </w:tc>
        <w:tc>
          <w:tcPr>
            <w:tcW w:w="4684" w:type="dxa"/>
            <w:tcBorders>
              <w:top w:val="nil"/>
              <w:left w:val="nil"/>
              <w:bottom w:val="single" w:sz="4" w:space="0" w:color="auto"/>
              <w:right w:val="single" w:sz="4" w:space="0" w:color="auto"/>
            </w:tcBorders>
            <w:noWrap/>
            <w:vAlign w:val="center"/>
          </w:tcPr>
          <w:p w14:paraId="4429B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992 260,62</w:t>
            </w:r>
          </w:p>
        </w:tc>
        <w:tc>
          <w:tcPr>
            <w:tcW w:w="3773" w:type="dxa"/>
            <w:tcBorders>
              <w:top w:val="nil"/>
              <w:left w:val="nil"/>
              <w:bottom w:val="single" w:sz="4" w:space="0" w:color="auto"/>
              <w:right w:val="single" w:sz="4" w:space="0" w:color="auto"/>
            </w:tcBorders>
            <w:noWrap/>
            <w:vAlign w:val="center"/>
          </w:tcPr>
          <w:p w14:paraId="0ED916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2 688 438,06</w:t>
            </w:r>
          </w:p>
        </w:tc>
      </w:tr>
      <w:tr w:rsidR="00ED3EAC" w:rsidRPr="002210A4" w14:paraId="5EE0B4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84C0D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422</w:t>
            </w:r>
          </w:p>
        </w:tc>
        <w:tc>
          <w:tcPr>
            <w:tcW w:w="4684" w:type="dxa"/>
            <w:tcBorders>
              <w:top w:val="nil"/>
              <w:left w:val="nil"/>
              <w:bottom w:val="single" w:sz="4" w:space="0" w:color="auto"/>
              <w:right w:val="single" w:sz="4" w:space="0" w:color="auto"/>
            </w:tcBorders>
            <w:noWrap/>
            <w:vAlign w:val="center"/>
          </w:tcPr>
          <w:p w14:paraId="6DE7B9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992 259,24</w:t>
            </w:r>
          </w:p>
        </w:tc>
        <w:tc>
          <w:tcPr>
            <w:tcW w:w="3773" w:type="dxa"/>
            <w:tcBorders>
              <w:top w:val="nil"/>
              <w:left w:val="nil"/>
              <w:bottom w:val="single" w:sz="4" w:space="0" w:color="auto"/>
              <w:right w:val="single" w:sz="4" w:space="0" w:color="auto"/>
            </w:tcBorders>
            <w:noWrap/>
            <w:vAlign w:val="center"/>
          </w:tcPr>
          <w:p w14:paraId="6DB1F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2 688 437,52</w:t>
            </w:r>
          </w:p>
        </w:tc>
      </w:tr>
      <w:tr w:rsidR="00ED3EAC" w:rsidRPr="002210A4" w14:paraId="2B3AC3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86567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423</w:t>
            </w:r>
          </w:p>
        </w:tc>
        <w:tc>
          <w:tcPr>
            <w:tcW w:w="4684" w:type="dxa"/>
            <w:tcBorders>
              <w:top w:val="nil"/>
              <w:left w:val="nil"/>
              <w:bottom w:val="single" w:sz="4" w:space="0" w:color="auto"/>
              <w:right w:val="single" w:sz="4" w:space="0" w:color="auto"/>
            </w:tcBorders>
            <w:noWrap/>
            <w:vAlign w:val="center"/>
          </w:tcPr>
          <w:p w14:paraId="55B04C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992 259,76</w:t>
            </w:r>
          </w:p>
        </w:tc>
        <w:tc>
          <w:tcPr>
            <w:tcW w:w="3773" w:type="dxa"/>
            <w:tcBorders>
              <w:top w:val="nil"/>
              <w:left w:val="nil"/>
              <w:bottom w:val="single" w:sz="4" w:space="0" w:color="auto"/>
              <w:right w:val="single" w:sz="4" w:space="0" w:color="auto"/>
            </w:tcBorders>
            <w:noWrap/>
            <w:vAlign w:val="center"/>
          </w:tcPr>
          <w:p w14:paraId="678317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2 688 436,09</w:t>
            </w:r>
          </w:p>
        </w:tc>
      </w:tr>
      <w:tr w:rsidR="00ED3EAC" w:rsidRPr="002210A4" w14:paraId="7A725A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7A74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424</w:t>
            </w:r>
          </w:p>
        </w:tc>
        <w:tc>
          <w:tcPr>
            <w:tcW w:w="4684" w:type="dxa"/>
            <w:tcBorders>
              <w:top w:val="nil"/>
              <w:left w:val="nil"/>
              <w:bottom w:val="single" w:sz="4" w:space="0" w:color="auto"/>
              <w:right w:val="single" w:sz="4" w:space="0" w:color="auto"/>
            </w:tcBorders>
            <w:noWrap/>
            <w:vAlign w:val="center"/>
          </w:tcPr>
          <w:p w14:paraId="5CC3B9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991 552,02</w:t>
            </w:r>
          </w:p>
        </w:tc>
        <w:tc>
          <w:tcPr>
            <w:tcW w:w="3773" w:type="dxa"/>
            <w:tcBorders>
              <w:top w:val="nil"/>
              <w:left w:val="nil"/>
              <w:bottom w:val="single" w:sz="4" w:space="0" w:color="auto"/>
              <w:right w:val="single" w:sz="4" w:space="0" w:color="auto"/>
            </w:tcBorders>
            <w:noWrap/>
            <w:vAlign w:val="center"/>
          </w:tcPr>
          <w:p w14:paraId="5BB99A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2 687 010,38</w:t>
            </w:r>
          </w:p>
        </w:tc>
      </w:tr>
      <w:tr w:rsidR="00ED3EAC" w:rsidRPr="002210A4" w14:paraId="300B4E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019ED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425</w:t>
            </w:r>
          </w:p>
        </w:tc>
        <w:tc>
          <w:tcPr>
            <w:tcW w:w="4684" w:type="dxa"/>
            <w:tcBorders>
              <w:top w:val="nil"/>
              <w:left w:val="nil"/>
              <w:bottom w:val="single" w:sz="4" w:space="0" w:color="auto"/>
              <w:right w:val="single" w:sz="4" w:space="0" w:color="auto"/>
            </w:tcBorders>
            <w:noWrap/>
            <w:vAlign w:val="center"/>
          </w:tcPr>
          <w:p w14:paraId="29377E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991 551,55</w:t>
            </w:r>
          </w:p>
        </w:tc>
        <w:tc>
          <w:tcPr>
            <w:tcW w:w="3773" w:type="dxa"/>
            <w:tcBorders>
              <w:top w:val="nil"/>
              <w:left w:val="nil"/>
              <w:bottom w:val="single" w:sz="4" w:space="0" w:color="auto"/>
              <w:right w:val="single" w:sz="4" w:space="0" w:color="auto"/>
            </w:tcBorders>
            <w:noWrap/>
            <w:vAlign w:val="center"/>
          </w:tcPr>
          <w:p w14:paraId="50ED05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2 687 011,80</w:t>
            </w:r>
          </w:p>
        </w:tc>
      </w:tr>
      <w:tr w:rsidR="00ED3EAC" w:rsidRPr="002210A4" w14:paraId="5911EB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DF53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426</w:t>
            </w:r>
          </w:p>
        </w:tc>
        <w:tc>
          <w:tcPr>
            <w:tcW w:w="4684" w:type="dxa"/>
            <w:tcBorders>
              <w:top w:val="nil"/>
              <w:left w:val="nil"/>
              <w:bottom w:val="single" w:sz="4" w:space="0" w:color="auto"/>
              <w:right w:val="single" w:sz="4" w:space="0" w:color="auto"/>
            </w:tcBorders>
            <w:noWrap/>
            <w:vAlign w:val="center"/>
          </w:tcPr>
          <w:p w14:paraId="5EA495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991 550,14</w:t>
            </w:r>
          </w:p>
        </w:tc>
        <w:tc>
          <w:tcPr>
            <w:tcW w:w="3773" w:type="dxa"/>
            <w:tcBorders>
              <w:top w:val="nil"/>
              <w:left w:val="nil"/>
              <w:bottom w:val="single" w:sz="4" w:space="0" w:color="auto"/>
              <w:right w:val="single" w:sz="4" w:space="0" w:color="auto"/>
            </w:tcBorders>
            <w:noWrap/>
            <w:vAlign w:val="center"/>
          </w:tcPr>
          <w:p w14:paraId="6B0926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2 687 011,34</w:t>
            </w:r>
          </w:p>
        </w:tc>
      </w:tr>
      <w:tr w:rsidR="00ED3EAC" w:rsidRPr="002210A4" w14:paraId="32AD05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8616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427</w:t>
            </w:r>
          </w:p>
        </w:tc>
        <w:tc>
          <w:tcPr>
            <w:tcW w:w="4684" w:type="dxa"/>
            <w:tcBorders>
              <w:top w:val="nil"/>
              <w:left w:val="nil"/>
              <w:bottom w:val="single" w:sz="4" w:space="0" w:color="auto"/>
              <w:right w:val="single" w:sz="4" w:space="0" w:color="auto"/>
            </w:tcBorders>
            <w:noWrap/>
            <w:vAlign w:val="center"/>
          </w:tcPr>
          <w:p w14:paraId="7607DE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991 550,57</w:t>
            </w:r>
          </w:p>
        </w:tc>
        <w:tc>
          <w:tcPr>
            <w:tcW w:w="3773" w:type="dxa"/>
            <w:tcBorders>
              <w:top w:val="nil"/>
              <w:left w:val="nil"/>
              <w:bottom w:val="single" w:sz="4" w:space="0" w:color="auto"/>
              <w:right w:val="single" w:sz="4" w:space="0" w:color="auto"/>
            </w:tcBorders>
            <w:noWrap/>
            <w:vAlign w:val="center"/>
          </w:tcPr>
          <w:p w14:paraId="26FF7E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2 687 009,92</w:t>
            </w:r>
          </w:p>
        </w:tc>
      </w:tr>
      <w:tr w:rsidR="00ED3EAC" w:rsidRPr="002210A4" w14:paraId="48C801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C742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428</w:t>
            </w:r>
          </w:p>
        </w:tc>
        <w:tc>
          <w:tcPr>
            <w:tcW w:w="4684" w:type="dxa"/>
            <w:tcBorders>
              <w:top w:val="nil"/>
              <w:left w:val="nil"/>
              <w:bottom w:val="single" w:sz="4" w:space="0" w:color="auto"/>
              <w:right w:val="single" w:sz="4" w:space="0" w:color="auto"/>
            </w:tcBorders>
            <w:noWrap/>
            <w:vAlign w:val="center"/>
          </w:tcPr>
          <w:p w14:paraId="215230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992 385,02</w:t>
            </w:r>
          </w:p>
        </w:tc>
        <w:tc>
          <w:tcPr>
            <w:tcW w:w="3773" w:type="dxa"/>
            <w:tcBorders>
              <w:top w:val="nil"/>
              <w:left w:val="nil"/>
              <w:bottom w:val="single" w:sz="4" w:space="0" w:color="auto"/>
              <w:right w:val="single" w:sz="4" w:space="0" w:color="auto"/>
            </w:tcBorders>
            <w:noWrap/>
            <w:vAlign w:val="center"/>
          </w:tcPr>
          <w:p w14:paraId="69219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2 688 436,37</w:t>
            </w:r>
          </w:p>
        </w:tc>
      </w:tr>
      <w:tr w:rsidR="00ED3EAC" w:rsidRPr="002210A4" w14:paraId="569181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FE1AF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429</w:t>
            </w:r>
          </w:p>
        </w:tc>
        <w:tc>
          <w:tcPr>
            <w:tcW w:w="4684" w:type="dxa"/>
            <w:tcBorders>
              <w:top w:val="nil"/>
              <w:left w:val="nil"/>
              <w:bottom w:val="single" w:sz="4" w:space="0" w:color="auto"/>
              <w:right w:val="single" w:sz="4" w:space="0" w:color="auto"/>
            </w:tcBorders>
            <w:noWrap/>
            <w:vAlign w:val="center"/>
          </w:tcPr>
          <w:p w14:paraId="1E5D4E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992 384,36</w:t>
            </w:r>
          </w:p>
        </w:tc>
        <w:tc>
          <w:tcPr>
            <w:tcW w:w="3773" w:type="dxa"/>
            <w:tcBorders>
              <w:top w:val="nil"/>
              <w:left w:val="nil"/>
              <w:bottom w:val="single" w:sz="4" w:space="0" w:color="auto"/>
              <w:right w:val="single" w:sz="4" w:space="0" w:color="auto"/>
            </w:tcBorders>
            <w:noWrap/>
            <w:vAlign w:val="center"/>
          </w:tcPr>
          <w:p w14:paraId="7CAB66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2 688 438,77</w:t>
            </w:r>
          </w:p>
        </w:tc>
      </w:tr>
      <w:tr w:rsidR="00ED3EAC" w:rsidRPr="002210A4" w14:paraId="4D16BC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1D57E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430</w:t>
            </w:r>
          </w:p>
        </w:tc>
        <w:tc>
          <w:tcPr>
            <w:tcW w:w="4684" w:type="dxa"/>
            <w:tcBorders>
              <w:top w:val="nil"/>
              <w:left w:val="nil"/>
              <w:bottom w:val="single" w:sz="4" w:space="0" w:color="auto"/>
              <w:right w:val="single" w:sz="4" w:space="0" w:color="auto"/>
            </w:tcBorders>
            <w:noWrap/>
            <w:vAlign w:val="center"/>
          </w:tcPr>
          <w:p w14:paraId="2BC227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992 381,96</w:t>
            </w:r>
          </w:p>
        </w:tc>
        <w:tc>
          <w:tcPr>
            <w:tcW w:w="3773" w:type="dxa"/>
            <w:tcBorders>
              <w:top w:val="nil"/>
              <w:left w:val="nil"/>
              <w:bottom w:val="single" w:sz="4" w:space="0" w:color="auto"/>
              <w:right w:val="single" w:sz="4" w:space="0" w:color="auto"/>
            </w:tcBorders>
            <w:noWrap/>
            <w:vAlign w:val="center"/>
          </w:tcPr>
          <w:p w14:paraId="527E29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2 688 438,09</w:t>
            </w:r>
          </w:p>
        </w:tc>
      </w:tr>
      <w:tr w:rsidR="00ED3EAC" w:rsidRPr="002210A4" w14:paraId="119568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4932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431</w:t>
            </w:r>
          </w:p>
        </w:tc>
        <w:tc>
          <w:tcPr>
            <w:tcW w:w="4684" w:type="dxa"/>
            <w:tcBorders>
              <w:top w:val="nil"/>
              <w:left w:val="nil"/>
              <w:bottom w:val="single" w:sz="4" w:space="0" w:color="auto"/>
              <w:right w:val="single" w:sz="4" w:space="0" w:color="auto"/>
            </w:tcBorders>
            <w:noWrap/>
            <w:vAlign w:val="center"/>
          </w:tcPr>
          <w:p w14:paraId="1F1E13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992 382,62</w:t>
            </w:r>
          </w:p>
        </w:tc>
        <w:tc>
          <w:tcPr>
            <w:tcW w:w="3773" w:type="dxa"/>
            <w:tcBorders>
              <w:top w:val="nil"/>
              <w:left w:val="nil"/>
              <w:bottom w:val="single" w:sz="4" w:space="0" w:color="auto"/>
              <w:right w:val="single" w:sz="4" w:space="0" w:color="auto"/>
            </w:tcBorders>
            <w:noWrap/>
            <w:vAlign w:val="center"/>
          </w:tcPr>
          <w:p w14:paraId="5FE93B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2 688 435,69</w:t>
            </w:r>
          </w:p>
        </w:tc>
      </w:tr>
      <w:tr w:rsidR="00ED3EAC" w:rsidRPr="002210A4" w14:paraId="5F97D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DA64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432</w:t>
            </w:r>
          </w:p>
        </w:tc>
        <w:tc>
          <w:tcPr>
            <w:tcW w:w="4684" w:type="dxa"/>
            <w:tcBorders>
              <w:top w:val="nil"/>
              <w:left w:val="nil"/>
              <w:bottom w:val="single" w:sz="4" w:space="0" w:color="auto"/>
              <w:right w:val="single" w:sz="4" w:space="0" w:color="auto"/>
            </w:tcBorders>
            <w:noWrap/>
            <w:vAlign w:val="center"/>
          </w:tcPr>
          <w:p w14:paraId="74567D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991 541,23</w:t>
            </w:r>
          </w:p>
        </w:tc>
        <w:tc>
          <w:tcPr>
            <w:tcW w:w="3773" w:type="dxa"/>
            <w:tcBorders>
              <w:top w:val="nil"/>
              <w:left w:val="nil"/>
              <w:bottom w:val="single" w:sz="4" w:space="0" w:color="auto"/>
              <w:right w:val="single" w:sz="4" w:space="0" w:color="auto"/>
            </w:tcBorders>
            <w:noWrap/>
            <w:vAlign w:val="center"/>
          </w:tcPr>
          <w:p w14:paraId="351E1E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2 687 052,55</w:t>
            </w:r>
          </w:p>
        </w:tc>
      </w:tr>
      <w:tr w:rsidR="00ED3EAC" w:rsidRPr="002210A4" w14:paraId="4CDA16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DB316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433</w:t>
            </w:r>
          </w:p>
        </w:tc>
        <w:tc>
          <w:tcPr>
            <w:tcW w:w="4684" w:type="dxa"/>
            <w:tcBorders>
              <w:top w:val="nil"/>
              <w:left w:val="nil"/>
              <w:bottom w:val="single" w:sz="4" w:space="0" w:color="auto"/>
              <w:right w:val="single" w:sz="4" w:space="0" w:color="auto"/>
            </w:tcBorders>
            <w:noWrap/>
            <w:vAlign w:val="center"/>
          </w:tcPr>
          <w:p w14:paraId="1A037D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991 540,78</w:t>
            </w:r>
          </w:p>
        </w:tc>
        <w:tc>
          <w:tcPr>
            <w:tcW w:w="3773" w:type="dxa"/>
            <w:tcBorders>
              <w:top w:val="nil"/>
              <w:left w:val="nil"/>
              <w:bottom w:val="single" w:sz="4" w:space="0" w:color="auto"/>
              <w:right w:val="single" w:sz="4" w:space="0" w:color="auto"/>
            </w:tcBorders>
            <w:noWrap/>
            <w:vAlign w:val="center"/>
          </w:tcPr>
          <w:p w14:paraId="12E741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2 687 053,99</w:t>
            </w:r>
          </w:p>
        </w:tc>
      </w:tr>
      <w:tr w:rsidR="00ED3EAC" w:rsidRPr="002210A4" w14:paraId="79DF28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9CB1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434</w:t>
            </w:r>
          </w:p>
        </w:tc>
        <w:tc>
          <w:tcPr>
            <w:tcW w:w="4684" w:type="dxa"/>
            <w:tcBorders>
              <w:top w:val="nil"/>
              <w:left w:val="nil"/>
              <w:bottom w:val="single" w:sz="4" w:space="0" w:color="auto"/>
              <w:right w:val="single" w:sz="4" w:space="0" w:color="auto"/>
            </w:tcBorders>
            <w:noWrap/>
            <w:vAlign w:val="center"/>
          </w:tcPr>
          <w:p w14:paraId="4751F5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991 539,35</w:t>
            </w:r>
          </w:p>
        </w:tc>
        <w:tc>
          <w:tcPr>
            <w:tcW w:w="3773" w:type="dxa"/>
            <w:tcBorders>
              <w:top w:val="nil"/>
              <w:left w:val="nil"/>
              <w:bottom w:val="single" w:sz="4" w:space="0" w:color="auto"/>
              <w:right w:val="single" w:sz="4" w:space="0" w:color="auto"/>
            </w:tcBorders>
            <w:noWrap/>
            <w:vAlign w:val="center"/>
          </w:tcPr>
          <w:p w14:paraId="2E4721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2 687 053,51</w:t>
            </w:r>
          </w:p>
        </w:tc>
      </w:tr>
      <w:tr w:rsidR="00ED3EAC" w:rsidRPr="002210A4" w14:paraId="1D5CA7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317B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435</w:t>
            </w:r>
          </w:p>
        </w:tc>
        <w:tc>
          <w:tcPr>
            <w:tcW w:w="4684" w:type="dxa"/>
            <w:tcBorders>
              <w:top w:val="nil"/>
              <w:left w:val="nil"/>
              <w:bottom w:val="single" w:sz="4" w:space="0" w:color="auto"/>
              <w:right w:val="single" w:sz="4" w:space="0" w:color="auto"/>
            </w:tcBorders>
            <w:noWrap/>
            <w:vAlign w:val="center"/>
          </w:tcPr>
          <w:p w14:paraId="624ED2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991 539,78</w:t>
            </w:r>
          </w:p>
        </w:tc>
        <w:tc>
          <w:tcPr>
            <w:tcW w:w="3773" w:type="dxa"/>
            <w:tcBorders>
              <w:top w:val="nil"/>
              <w:left w:val="nil"/>
              <w:bottom w:val="single" w:sz="4" w:space="0" w:color="auto"/>
              <w:right w:val="single" w:sz="4" w:space="0" w:color="auto"/>
            </w:tcBorders>
            <w:noWrap/>
            <w:vAlign w:val="center"/>
          </w:tcPr>
          <w:p w14:paraId="04E697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2 687 052,09</w:t>
            </w:r>
          </w:p>
        </w:tc>
      </w:tr>
      <w:tr w:rsidR="00ED3EAC" w:rsidRPr="002210A4" w14:paraId="5B05C2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962F7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436</w:t>
            </w:r>
          </w:p>
        </w:tc>
        <w:tc>
          <w:tcPr>
            <w:tcW w:w="4684" w:type="dxa"/>
            <w:tcBorders>
              <w:top w:val="nil"/>
              <w:left w:val="nil"/>
              <w:bottom w:val="single" w:sz="4" w:space="0" w:color="auto"/>
              <w:right w:val="single" w:sz="4" w:space="0" w:color="auto"/>
            </w:tcBorders>
            <w:noWrap/>
            <w:vAlign w:val="center"/>
          </w:tcPr>
          <w:p w14:paraId="4AA69E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992 192,32</w:t>
            </w:r>
          </w:p>
        </w:tc>
        <w:tc>
          <w:tcPr>
            <w:tcW w:w="3773" w:type="dxa"/>
            <w:tcBorders>
              <w:top w:val="nil"/>
              <w:left w:val="nil"/>
              <w:bottom w:val="single" w:sz="4" w:space="0" w:color="auto"/>
              <w:right w:val="single" w:sz="4" w:space="0" w:color="auto"/>
            </w:tcBorders>
            <w:noWrap/>
            <w:vAlign w:val="center"/>
          </w:tcPr>
          <w:p w14:paraId="751C55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2 688 418,82</w:t>
            </w:r>
          </w:p>
        </w:tc>
      </w:tr>
      <w:tr w:rsidR="00ED3EAC" w:rsidRPr="002210A4" w14:paraId="3971A3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0111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437</w:t>
            </w:r>
          </w:p>
        </w:tc>
        <w:tc>
          <w:tcPr>
            <w:tcW w:w="4684" w:type="dxa"/>
            <w:tcBorders>
              <w:top w:val="nil"/>
              <w:left w:val="nil"/>
              <w:bottom w:val="single" w:sz="4" w:space="0" w:color="auto"/>
              <w:right w:val="single" w:sz="4" w:space="0" w:color="auto"/>
            </w:tcBorders>
            <w:noWrap/>
            <w:vAlign w:val="center"/>
          </w:tcPr>
          <w:p w14:paraId="4EFB4C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992 191,67</w:t>
            </w:r>
          </w:p>
        </w:tc>
        <w:tc>
          <w:tcPr>
            <w:tcW w:w="3773" w:type="dxa"/>
            <w:tcBorders>
              <w:top w:val="nil"/>
              <w:left w:val="nil"/>
              <w:bottom w:val="single" w:sz="4" w:space="0" w:color="auto"/>
              <w:right w:val="single" w:sz="4" w:space="0" w:color="auto"/>
            </w:tcBorders>
            <w:noWrap/>
            <w:vAlign w:val="center"/>
          </w:tcPr>
          <w:p w14:paraId="19ADBE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2 688 421,24</w:t>
            </w:r>
          </w:p>
        </w:tc>
      </w:tr>
      <w:tr w:rsidR="00ED3EAC" w:rsidRPr="002210A4" w14:paraId="160681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9709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438</w:t>
            </w:r>
          </w:p>
        </w:tc>
        <w:tc>
          <w:tcPr>
            <w:tcW w:w="4684" w:type="dxa"/>
            <w:tcBorders>
              <w:top w:val="nil"/>
              <w:left w:val="nil"/>
              <w:bottom w:val="single" w:sz="4" w:space="0" w:color="auto"/>
              <w:right w:val="single" w:sz="4" w:space="0" w:color="auto"/>
            </w:tcBorders>
            <w:noWrap/>
            <w:vAlign w:val="center"/>
          </w:tcPr>
          <w:p w14:paraId="5860C8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992 189,26</w:t>
            </w:r>
          </w:p>
        </w:tc>
        <w:tc>
          <w:tcPr>
            <w:tcW w:w="3773" w:type="dxa"/>
            <w:tcBorders>
              <w:top w:val="nil"/>
              <w:left w:val="nil"/>
              <w:bottom w:val="single" w:sz="4" w:space="0" w:color="auto"/>
              <w:right w:val="single" w:sz="4" w:space="0" w:color="auto"/>
            </w:tcBorders>
            <w:noWrap/>
            <w:vAlign w:val="center"/>
          </w:tcPr>
          <w:p w14:paraId="13ED69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2 688 420,59</w:t>
            </w:r>
          </w:p>
        </w:tc>
      </w:tr>
      <w:tr w:rsidR="00ED3EAC" w:rsidRPr="002210A4" w14:paraId="02493F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62C0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439</w:t>
            </w:r>
          </w:p>
        </w:tc>
        <w:tc>
          <w:tcPr>
            <w:tcW w:w="4684" w:type="dxa"/>
            <w:tcBorders>
              <w:top w:val="nil"/>
              <w:left w:val="nil"/>
              <w:bottom w:val="single" w:sz="4" w:space="0" w:color="auto"/>
              <w:right w:val="single" w:sz="4" w:space="0" w:color="auto"/>
            </w:tcBorders>
            <w:noWrap/>
            <w:vAlign w:val="center"/>
          </w:tcPr>
          <w:p w14:paraId="262502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992 189,91</w:t>
            </w:r>
          </w:p>
        </w:tc>
        <w:tc>
          <w:tcPr>
            <w:tcW w:w="3773" w:type="dxa"/>
            <w:tcBorders>
              <w:top w:val="nil"/>
              <w:left w:val="nil"/>
              <w:bottom w:val="single" w:sz="4" w:space="0" w:color="auto"/>
              <w:right w:val="single" w:sz="4" w:space="0" w:color="auto"/>
            </w:tcBorders>
            <w:noWrap/>
            <w:vAlign w:val="center"/>
          </w:tcPr>
          <w:p w14:paraId="74D74A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2 688 418,17</w:t>
            </w:r>
          </w:p>
        </w:tc>
      </w:tr>
      <w:tr w:rsidR="00ED3EAC" w:rsidRPr="002210A4" w14:paraId="6E20CD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1B32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440</w:t>
            </w:r>
          </w:p>
        </w:tc>
        <w:tc>
          <w:tcPr>
            <w:tcW w:w="4684" w:type="dxa"/>
            <w:tcBorders>
              <w:top w:val="nil"/>
              <w:left w:val="nil"/>
              <w:bottom w:val="single" w:sz="4" w:space="0" w:color="auto"/>
              <w:right w:val="single" w:sz="4" w:space="0" w:color="auto"/>
            </w:tcBorders>
            <w:noWrap/>
            <w:vAlign w:val="center"/>
          </w:tcPr>
          <w:p w14:paraId="61769D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991 530,43</w:t>
            </w:r>
          </w:p>
        </w:tc>
        <w:tc>
          <w:tcPr>
            <w:tcW w:w="3773" w:type="dxa"/>
            <w:tcBorders>
              <w:top w:val="nil"/>
              <w:left w:val="nil"/>
              <w:bottom w:val="single" w:sz="4" w:space="0" w:color="auto"/>
              <w:right w:val="single" w:sz="4" w:space="0" w:color="auto"/>
            </w:tcBorders>
            <w:noWrap/>
            <w:vAlign w:val="center"/>
          </w:tcPr>
          <w:p w14:paraId="1E8EFA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2 687 091,21</w:t>
            </w:r>
          </w:p>
        </w:tc>
      </w:tr>
      <w:tr w:rsidR="00ED3EAC" w:rsidRPr="002210A4" w14:paraId="30713D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7FD9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441</w:t>
            </w:r>
          </w:p>
        </w:tc>
        <w:tc>
          <w:tcPr>
            <w:tcW w:w="4684" w:type="dxa"/>
            <w:tcBorders>
              <w:top w:val="nil"/>
              <w:left w:val="nil"/>
              <w:bottom w:val="single" w:sz="4" w:space="0" w:color="auto"/>
              <w:right w:val="single" w:sz="4" w:space="0" w:color="auto"/>
            </w:tcBorders>
            <w:noWrap/>
            <w:vAlign w:val="center"/>
          </w:tcPr>
          <w:p w14:paraId="72C2AB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991 529,96</w:t>
            </w:r>
          </w:p>
        </w:tc>
        <w:tc>
          <w:tcPr>
            <w:tcW w:w="3773" w:type="dxa"/>
            <w:tcBorders>
              <w:top w:val="nil"/>
              <w:left w:val="nil"/>
              <w:bottom w:val="single" w:sz="4" w:space="0" w:color="auto"/>
              <w:right w:val="single" w:sz="4" w:space="0" w:color="auto"/>
            </w:tcBorders>
            <w:noWrap/>
            <w:vAlign w:val="center"/>
          </w:tcPr>
          <w:p w14:paraId="313A9B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2 687 092,66</w:t>
            </w:r>
          </w:p>
        </w:tc>
      </w:tr>
      <w:tr w:rsidR="00ED3EAC" w:rsidRPr="002210A4" w14:paraId="6BCEBA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56815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442</w:t>
            </w:r>
          </w:p>
        </w:tc>
        <w:tc>
          <w:tcPr>
            <w:tcW w:w="4684" w:type="dxa"/>
            <w:tcBorders>
              <w:top w:val="nil"/>
              <w:left w:val="nil"/>
              <w:bottom w:val="single" w:sz="4" w:space="0" w:color="auto"/>
              <w:right w:val="single" w:sz="4" w:space="0" w:color="auto"/>
            </w:tcBorders>
            <w:noWrap/>
            <w:vAlign w:val="center"/>
          </w:tcPr>
          <w:p w14:paraId="28AD9C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991 528,55</w:t>
            </w:r>
          </w:p>
        </w:tc>
        <w:tc>
          <w:tcPr>
            <w:tcW w:w="3773" w:type="dxa"/>
            <w:tcBorders>
              <w:top w:val="nil"/>
              <w:left w:val="nil"/>
              <w:bottom w:val="single" w:sz="4" w:space="0" w:color="auto"/>
              <w:right w:val="single" w:sz="4" w:space="0" w:color="auto"/>
            </w:tcBorders>
            <w:noWrap/>
            <w:vAlign w:val="center"/>
          </w:tcPr>
          <w:p w14:paraId="27686A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2 687 092,19</w:t>
            </w:r>
          </w:p>
        </w:tc>
      </w:tr>
      <w:tr w:rsidR="00ED3EAC" w:rsidRPr="002210A4" w14:paraId="29506D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DDC2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443</w:t>
            </w:r>
          </w:p>
        </w:tc>
        <w:tc>
          <w:tcPr>
            <w:tcW w:w="4684" w:type="dxa"/>
            <w:tcBorders>
              <w:top w:val="nil"/>
              <w:left w:val="nil"/>
              <w:bottom w:val="single" w:sz="4" w:space="0" w:color="auto"/>
              <w:right w:val="single" w:sz="4" w:space="0" w:color="auto"/>
            </w:tcBorders>
            <w:noWrap/>
            <w:vAlign w:val="center"/>
          </w:tcPr>
          <w:p w14:paraId="7A7659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991 528,97</w:t>
            </w:r>
          </w:p>
        </w:tc>
        <w:tc>
          <w:tcPr>
            <w:tcW w:w="3773" w:type="dxa"/>
            <w:tcBorders>
              <w:top w:val="nil"/>
              <w:left w:val="nil"/>
              <w:bottom w:val="single" w:sz="4" w:space="0" w:color="auto"/>
              <w:right w:val="single" w:sz="4" w:space="0" w:color="auto"/>
            </w:tcBorders>
            <w:noWrap/>
            <w:vAlign w:val="center"/>
          </w:tcPr>
          <w:p w14:paraId="29547D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2 687 090,77</w:t>
            </w:r>
          </w:p>
        </w:tc>
      </w:tr>
      <w:tr w:rsidR="00ED3EAC" w:rsidRPr="002210A4" w14:paraId="0D23EA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8652B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444</w:t>
            </w:r>
          </w:p>
        </w:tc>
        <w:tc>
          <w:tcPr>
            <w:tcW w:w="4684" w:type="dxa"/>
            <w:tcBorders>
              <w:top w:val="nil"/>
              <w:left w:val="nil"/>
              <w:bottom w:val="single" w:sz="4" w:space="0" w:color="auto"/>
              <w:right w:val="single" w:sz="4" w:space="0" w:color="auto"/>
            </w:tcBorders>
            <w:noWrap/>
            <w:vAlign w:val="center"/>
          </w:tcPr>
          <w:p w14:paraId="751F46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992 188,32</w:t>
            </w:r>
          </w:p>
        </w:tc>
        <w:tc>
          <w:tcPr>
            <w:tcW w:w="3773" w:type="dxa"/>
            <w:tcBorders>
              <w:top w:val="nil"/>
              <w:left w:val="nil"/>
              <w:bottom w:val="single" w:sz="4" w:space="0" w:color="auto"/>
              <w:right w:val="single" w:sz="4" w:space="0" w:color="auto"/>
            </w:tcBorders>
            <w:noWrap/>
            <w:vAlign w:val="center"/>
          </w:tcPr>
          <w:p w14:paraId="4BD388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2 688 421,02</w:t>
            </w:r>
          </w:p>
        </w:tc>
      </w:tr>
      <w:tr w:rsidR="00ED3EAC" w:rsidRPr="002210A4" w14:paraId="53201F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DE5A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445</w:t>
            </w:r>
          </w:p>
        </w:tc>
        <w:tc>
          <w:tcPr>
            <w:tcW w:w="4684" w:type="dxa"/>
            <w:tcBorders>
              <w:top w:val="nil"/>
              <w:left w:val="nil"/>
              <w:bottom w:val="single" w:sz="4" w:space="0" w:color="auto"/>
              <w:right w:val="single" w:sz="4" w:space="0" w:color="auto"/>
            </w:tcBorders>
            <w:noWrap/>
            <w:vAlign w:val="center"/>
          </w:tcPr>
          <w:p w14:paraId="2E34D6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992 184,06</w:t>
            </w:r>
          </w:p>
        </w:tc>
        <w:tc>
          <w:tcPr>
            <w:tcW w:w="3773" w:type="dxa"/>
            <w:tcBorders>
              <w:top w:val="nil"/>
              <w:left w:val="nil"/>
              <w:bottom w:val="single" w:sz="4" w:space="0" w:color="auto"/>
              <w:right w:val="single" w:sz="4" w:space="0" w:color="auto"/>
            </w:tcBorders>
            <w:noWrap/>
            <w:vAlign w:val="center"/>
          </w:tcPr>
          <w:p w14:paraId="3C0627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2 688 433,09</w:t>
            </w:r>
          </w:p>
        </w:tc>
      </w:tr>
      <w:tr w:rsidR="00ED3EAC" w:rsidRPr="002210A4" w14:paraId="01CFC7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665F9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446</w:t>
            </w:r>
          </w:p>
        </w:tc>
        <w:tc>
          <w:tcPr>
            <w:tcW w:w="4684" w:type="dxa"/>
            <w:tcBorders>
              <w:top w:val="nil"/>
              <w:left w:val="nil"/>
              <w:bottom w:val="single" w:sz="4" w:space="0" w:color="auto"/>
              <w:right w:val="single" w:sz="4" w:space="0" w:color="auto"/>
            </w:tcBorders>
            <w:noWrap/>
            <w:vAlign w:val="center"/>
          </w:tcPr>
          <w:p w14:paraId="7C6E5D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992 173,78</w:t>
            </w:r>
          </w:p>
        </w:tc>
        <w:tc>
          <w:tcPr>
            <w:tcW w:w="3773" w:type="dxa"/>
            <w:tcBorders>
              <w:top w:val="nil"/>
              <w:left w:val="nil"/>
              <w:bottom w:val="single" w:sz="4" w:space="0" w:color="auto"/>
              <w:right w:val="single" w:sz="4" w:space="0" w:color="auto"/>
            </w:tcBorders>
            <w:noWrap/>
            <w:vAlign w:val="center"/>
          </w:tcPr>
          <w:p w14:paraId="310402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2 688 429,35</w:t>
            </w:r>
          </w:p>
        </w:tc>
      </w:tr>
      <w:tr w:rsidR="00ED3EAC" w:rsidRPr="002210A4" w14:paraId="4B352C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34A3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447</w:t>
            </w:r>
          </w:p>
        </w:tc>
        <w:tc>
          <w:tcPr>
            <w:tcW w:w="4684" w:type="dxa"/>
            <w:tcBorders>
              <w:top w:val="nil"/>
              <w:left w:val="nil"/>
              <w:bottom w:val="single" w:sz="4" w:space="0" w:color="auto"/>
              <w:right w:val="single" w:sz="4" w:space="0" w:color="auto"/>
            </w:tcBorders>
            <w:noWrap/>
            <w:vAlign w:val="center"/>
          </w:tcPr>
          <w:p w14:paraId="4D6634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992 178,03</w:t>
            </w:r>
          </w:p>
        </w:tc>
        <w:tc>
          <w:tcPr>
            <w:tcW w:w="3773" w:type="dxa"/>
            <w:tcBorders>
              <w:top w:val="nil"/>
              <w:left w:val="nil"/>
              <w:bottom w:val="single" w:sz="4" w:space="0" w:color="auto"/>
              <w:right w:val="single" w:sz="4" w:space="0" w:color="auto"/>
            </w:tcBorders>
            <w:noWrap/>
            <w:vAlign w:val="center"/>
          </w:tcPr>
          <w:p w14:paraId="64FCA4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2 688 417,29</w:t>
            </w:r>
          </w:p>
        </w:tc>
      </w:tr>
      <w:tr w:rsidR="00ED3EAC" w:rsidRPr="002210A4" w14:paraId="3238E0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F22B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448</w:t>
            </w:r>
          </w:p>
        </w:tc>
        <w:tc>
          <w:tcPr>
            <w:tcW w:w="4684" w:type="dxa"/>
            <w:tcBorders>
              <w:top w:val="nil"/>
              <w:left w:val="nil"/>
              <w:bottom w:val="single" w:sz="4" w:space="0" w:color="auto"/>
              <w:right w:val="single" w:sz="4" w:space="0" w:color="auto"/>
            </w:tcBorders>
            <w:noWrap/>
            <w:vAlign w:val="center"/>
          </w:tcPr>
          <w:p w14:paraId="526EE1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991 525,42</w:t>
            </w:r>
          </w:p>
        </w:tc>
        <w:tc>
          <w:tcPr>
            <w:tcW w:w="3773" w:type="dxa"/>
            <w:tcBorders>
              <w:top w:val="nil"/>
              <w:left w:val="nil"/>
              <w:bottom w:val="single" w:sz="4" w:space="0" w:color="auto"/>
              <w:right w:val="single" w:sz="4" w:space="0" w:color="auto"/>
            </w:tcBorders>
            <w:noWrap/>
            <w:vAlign w:val="center"/>
          </w:tcPr>
          <w:p w14:paraId="02C3F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2 687 132,97</w:t>
            </w:r>
          </w:p>
        </w:tc>
      </w:tr>
      <w:tr w:rsidR="00ED3EAC" w:rsidRPr="002210A4" w14:paraId="49EE77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1B76F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449</w:t>
            </w:r>
          </w:p>
        </w:tc>
        <w:tc>
          <w:tcPr>
            <w:tcW w:w="4684" w:type="dxa"/>
            <w:tcBorders>
              <w:top w:val="nil"/>
              <w:left w:val="nil"/>
              <w:bottom w:val="single" w:sz="4" w:space="0" w:color="auto"/>
              <w:right w:val="single" w:sz="4" w:space="0" w:color="auto"/>
            </w:tcBorders>
            <w:noWrap/>
            <w:vAlign w:val="center"/>
          </w:tcPr>
          <w:p w14:paraId="77AFCF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991 525,32</w:t>
            </w:r>
          </w:p>
        </w:tc>
        <w:tc>
          <w:tcPr>
            <w:tcW w:w="3773" w:type="dxa"/>
            <w:tcBorders>
              <w:top w:val="nil"/>
              <w:left w:val="nil"/>
              <w:bottom w:val="single" w:sz="4" w:space="0" w:color="auto"/>
              <w:right w:val="single" w:sz="4" w:space="0" w:color="auto"/>
            </w:tcBorders>
            <w:noWrap/>
            <w:vAlign w:val="center"/>
          </w:tcPr>
          <w:p w14:paraId="2EBDFF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2 687 134,49</w:t>
            </w:r>
          </w:p>
        </w:tc>
      </w:tr>
      <w:tr w:rsidR="00ED3EAC" w:rsidRPr="002210A4" w14:paraId="5637D1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65AB8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450</w:t>
            </w:r>
          </w:p>
        </w:tc>
        <w:tc>
          <w:tcPr>
            <w:tcW w:w="4684" w:type="dxa"/>
            <w:tcBorders>
              <w:top w:val="nil"/>
              <w:left w:val="nil"/>
              <w:bottom w:val="single" w:sz="4" w:space="0" w:color="auto"/>
              <w:right w:val="single" w:sz="4" w:space="0" w:color="auto"/>
            </w:tcBorders>
            <w:noWrap/>
            <w:vAlign w:val="center"/>
          </w:tcPr>
          <w:p w14:paraId="437279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991 523,83</w:t>
            </w:r>
          </w:p>
        </w:tc>
        <w:tc>
          <w:tcPr>
            <w:tcW w:w="3773" w:type="dxa"/>
            <w:tcBorders>
              <w:top w:val="nil"/>
              <w:left w:val="nil"/>
              <w:bottom w:val="single" w:sz="4" w:space="0" w:color="auto"/>
              <w:right w:val="single" w:sz="4" w:space="0" w:color="auto"/>
            </w:tcBorders>
            <w:noWrap/>
            <w:vAlign w:val="center"/>
          </w:tcPr>
          <w:p w14:paraId="19AE7E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2 687 134,37</w:t>
            </w:r>
          </w:p>
        </w:tc>
      </w:tr>
      <w:tr w:rsidR="00ED3EAC" w:rsidRPr="002210A4" w14:paraId="39EDC8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722B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451</w:t>
            </w:r>
          </w:p>
        </w:tc>
        <w:tc>
          <w:tcPr>
            <w:tcW w:w="4684" w:type="dxa"/>
            <w:tcBorders>
              <w:top w:val="nil"/>
              <w:left w:val="nil"/>
              <w:bottom w:val="single" w:sz="4" w:space="0" w:color="auto"/>
              <w:right w:val="single" w:sz="4" w:space="0" w:color="auto"/>
            </w:tcBorders>
            <w:noWrap/>
            <w:vAlign w:val="center"/>
          </w:tcPr>
          <w:p w14:paraId="54FEFD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991 523,90</w:t>
            </w:r>
          </w:p>
        </w:tc>
        <w:tc>
          <w:tcPr>
            <w:tcW w:w="3773" w:type="dxa"/>
            <w:tcBorders>
              <w:top w:val="nil"/>
              <w:left w:val="nil"/>
              <w:bottom w:val="single" w:sz="4" w:space="0" w:color="auto"/>
              <w:right w:val="single" w:sz="4" w:space="0" w:color="auto"/>
            </w:tcBorders>
            <w:noWrap/>
            <w:vAlign w:val="center"/>
          </w:tcPr>
          <w:p w14:paraId="554B04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2 687 132,89</w:t>
            </w:r>
          </w:p>
        </w:tc>
      </w:tr>
      <w:tr w:rsidR="00ED3EAC" w:rsidRPr="002210A4" w14:paraId="327650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435F6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452</w:t>
            </w:r>
          </w:p>
        </w:tc>
        <w:tc>
          <w:tcPr>
            <w:tcW w:w="4684" w:type="dxa"/>
            <w:tcBorders>
              <w:top w:val="nil"/>
              <w:left w:val="nil"/>
              <w:bottom w:val="single" w:sz="4" w:space="0" w:color="auto"/>
              <w:right w:val="single" w:sz="4" w:space="0" w:color="auto"/>
            </w:tcBorders>
            <w:noWrap/>
            <w:vAlign w:val="center"/>
          </w:tcPr>
          <w:p w14:paraId="1DB0E5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992 203,78</w:t>
            </w:r>
          </w:p>
        </w:tc>
        <w:tc>
          <w:tcPr>
            <w:tcW w:w="3773" w:type="dxa"/>
            <w:tcBorders>
              <w:top w:val="nil"/>
              <w:left w:val="nil"/>
              <w:bottom w:val="single" w:sz="4" w:space="0" w:color="auto"/>
              <w:right w:val="single" w:sz="4" w:space="0" w:color="auto"/>
            </w:tcBorders>
            <w:noWrap/>
            <w:vAlign w:val="center"/>
          </w:tcPr>
          <w:p w14:paraId="2662AC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2 688 419,21</w:t>
            </w:r>
          </w:p>
        </w:tc>
      </w:tr>
      <w:tr w:rsidR="00ED3EAC" w:rsidRPr="002210A4" w14:paraId="44F361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EC4B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453</w:t>
            </w:r>
          </w:p>
        </w:tc>
        <w:tc>
          <w:tcPr>
            <w:tcW w:w="4684" w:type="dxa"/>
            <w:tcBorders>
              <w:top w:val="nil"/>
              <w:left w:val="nil"/>
              <w:bottom w:val="single" w:sz="4" w:space="0" w:color="auto"/>
              <w:right w:val="single" w:sz="4" w:space="0" w:color="auto"/>
            </w:tcBorders>
            <w:noWrap/>
            <w:vAlign w:val="center"/>
          </w:tcPr>
          <w:p w14:paraId="272B1D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992 202,35</w:t>
            </w:r>
          </w:p>
        </w:tc>
        <w:tc>
          <w:tcPr>
            <w:tcW w:w="3773" w:type="dxa"/>
            <w:tcBorders>
              <w:top w:val="nil"/>
              <w:left w:val="nil"/>
              <w:bottom w:val="single" w:sz="4" w:space="0" w:color="auto"/>
              <w:right w:val="single" w:sz="4" w:space="0" w:color="auto"/>
            </w:tcBorders>
            <w:noWrap/>
            <w:vAlign w:val="center"/>
          </w:tcPr>
          <w:p w14:paraId="3C2A7C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2 688 424,00</w:t>
            </w:r>
          </w:p>
        </w:tc>
      </w:tr>
      <w:tr w:rsidR="00ED3EAC" w:rsidRPr="002210A4" w14:paraId="69703B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E3A2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454</w:t>
            </w:r>
          </w:p>
        </w:tc>
        <w:tc>
          <w:tcPr>
            <w:tcW w:w="4684" w:type="dxa"/>
            <w:tcBorders>
              <w:top w:val="nil"/>
              <w:left w:val="nil"/>
              <w:bottom w:val="single" w:sz="4" w:space="0" w:color="auto"/>
              <w:right w:val="single" w:sz="4" w:space="0" w:color="auto"/>
            </w:tcBorders>
            <w:noWrap/>
            <w:vAlign w:val="center"/>
          </w:tcPr>
          <w:p w14:paraId="02CDFC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992 192,77</w:t>
            </w:r>
          </w:p>
        </w:tc>
        <w:tc>
          <w:tcPr>
            <w:tcW w:w="3773" w:type="dxa"/>
            <w:tcBorders>
              <w:top w:val="nil"/>
              <w:left w:val="nil"/>
              <w:bottom w:val="single" w:sz="4" w:space="0" w:color="auto"/>
              <w:right w:val="single" w:sz="4" w:space="0" w:color="auto"/>
            </w:tcBorders>
            <w:noWrap/>
            <w:vAlign w:val="center"/>
          </w:tcPr>
          <w:p w14:paraId="335546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2 688 421,13</w:t>
            </w:r>
          </w:p>
        </w:tc>
      </w:tr>
      <w:tr w:rsidR="00ED3EAC" w:rsidRPr="002210A4" w14:paraId="532BFB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9E00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455</w:t>
            </w:r>
          </w:p>
        </w:tc>
        <w:tc>
          <w:tcPr>
            <w:tcW w:w="4684" w:type="dxa"/>
            <w:tcBorders>
              <w:top w:val="nil"/>
              <w:left w:val="nil"/>
              <w:bottom w:val="single" w:sz="4" w:space="0" w:color="auto"/>
              <w:right w:val="single" w:sz="4" w:space="0" w:color="auto"/>
            </w:tcBorders>
            <w:noWrap/>
            <w:vAlign w:val="center"/>
          </w:tcPr>
          <w:p w14:paraId="757BCC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992 194,20</w:t>
            </w:r>
          </w:p>
        </w:tc>
        <w:tc>
          <w:tcPr>
            <w:tcW w:w="3773" w:type="dxa"/>
            <w:tcBorders>
              <w:top w:val="nil"/>
              <w:left w:val="nil"/>
              <w:bottom w:val="single" w:sz="4" w:space="0" w:color="auto"/>
              <w:right w:val="single" w:sz="4" w:space="0" w:color="auto"/>
            </w:tcBorders>
            <w:noWrap/>
            <w:vAlign w:val="center"/>
          </w:tcPr>
          <w:p w14:paraId="2962ED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2 688 416,35</w:t>
            </w:r>
          </w:p>
        </w:tc>
      </w:tr>
      <w:tr w:rsidR="00ED3EAC" w:rsidRPr="002210A4" w14:paraId="15111F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502B8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456</w:t>
            </w:r>
          </w:p>
        </w:tc>
        <w:tc>
          <w:tcPr>
            <w:tcW w:w="4684" w:type="dxa"/>
            <w:tcBorders>
              <w:top w:val="nil"/>
              <w:left w:val="nil"/>
              <w:bottom w:val="single" w:sz="4" w:space="0" w:color="auto"/>
              <w:right w:val="single" w:sz="4" w:space="0" w:color="auto"/>
            </w:tcBorders>
            <w:noWrap/>
            <w:vAlign w:val="center"/>
          </w:tcPr>
          <w:p w14:paraId="73A240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991 524,07</w:t>
            </w:r>
          </w:p>
        </w:tc>
        <w:tc>
          <w:tcPr>
            <w:tcW w:w="3773" w:type="dxa"/>
            <w:tcBorders>
              <w:top w:val="nil"/>
              <w:left w:val="nil"/>
              <w:bottom w:val="single" w:sz="4" w:space="0" w:color="auto"/>
              <w:right w:val="single" w:sz="4" w:space="0" w:color="auto"/>
            </w:tcBorders>
            <w:noWrap/>
            <w:vAlign w:val="center"/>
          </w:tcPr>
          <w:p w14:paraId="32A23D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2 687 172,02</w:t>
            </w:r>
          </w:p>
        </w:tc>
      </w:tr>
      <w:tr w:rsidR="00ED3EAC" w:rsidRPr="002210A4" w14:paraId="2EF0CC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E0B7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457</w:t>
            </w:r>
          </w:p>
        </w:tc>
        <w:tc>
          <w:tcPr>
            <w:tcW w:w="4684" w:type="dxa"/>
            <w:tcBorders>
              <w:top w:val="nil"/>
              <w:left w:val="nil"/>
              <w:bottom w:val="single" w:sz="4" w:space="0" w:color="auto"/>
              <w:right w:val="single" w:sz="4" w:space="0" w:color="auto"/>
            </w:tcBorders>
            <w:noWrap/>
            <w:vAlign w:val="center"/>
          </w:tcPr>
          <w:p w14:paraId="63FE90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991 523,92</w:t>
            </w:r>
          </w:p>
        </w:tc>
        <w:tc>
          <w:tcPr>
            <w:tcW w:w="3773" w:type="dxa"/>
            <w:tcBorders>
              <w:top w:val="nil"/>
              <w:left w:val="nil"/>
              <w:bottom w:val="single" w:sz="4" w:space="0" w:color="auto"/>
              <w:right w:val="single" w:sz="4" w:space="0" w:color="auto"/>
            </w:tcBorders>
            <w:noWrap/>
            <w:vAlign w:val="center"/>
          </w:tcPr>
          <w:p w14:paraId="37ED8A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2 687 173,54</w:t>
            </w:r>
          </w:p>
        </w:tc>
      </w:tr>
      <w:tr w:rsidR="00ED3EAC" w:rsidRPr="002210A4" w14:paraId="319F41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DD7CE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458</w:t>
            </w:r>
          </w:p>
        </w:tc>
        <w:tc>
          <w:tcPr>
            <w:tcW w:w="4684" w:type="dxa"/>
            <w:tcBorders>
              <w:top w:val="nil"/>
              <w:left w:val="nil"/>
              <w:bottom w:val="single" w:sz="4" w:space="0" w:color="auto"/>
              <w:right w:val="single" w:sz="4" w:space="0" w:color="auto"/>
            </w:tcBorders>
            <w:noWrap/>
            <w:vAlign w:val="center"/>
          </w:tcPr>
          <w:p w14:paraId="5A0D97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991 522,43</w:t>
            </w:r>
          </w:p>
        </w:tc>
        <w:tc>
          <w:tcPr>
            <w:tcW w:w="3773" w:type="dxa"/>
            <w:tcBorders>
              <w:top w:val="nil"/>
              <w:left w:val="nil"/>
              <w:bottom w:val="single" w:sz="4" w:space="0" w:color="auto"/>
              <w:right w:val="single" w:sz="4" w:space="0" w:color="auto"/>
            </w:tcBorders>
            <w:noWrap/>
            <w:vAlign w:val="center"/>
          </w:tcPr>
          <w:p w14:paraId="568118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2 687 173,37</w:t>
            </w:r>
          </w:p>
        </w:tc>
      </w:tr>
      <w:tr w:rsidR="00ED3EAC" w:rsidRPr="002210A4" w14:paraId="618C2F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91B45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459</w:t>
            </w:r>
          </w:p>
        </w:tc>
        <w:tc>
          <w:tcPr>
            <w:tcW w:w="4684" w:type="dxa"/>
            <w:tcBorders>
              <w:top w:val="nil"/>
              <w:left w:val="nil"/>
              <w:bottom w:val="single" w:sz="4" w:space="0" w:color="auto"/>
              <w:right w:val="single" w:sz="4" w:space="0" w:color="auto"/>
            </w:tcBorders>
            <w:noWrap/>
            <w:vAlign w:val="center"/>
          </w:tcPr>
          <w:p w14:paraId="01BFB6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991 522,55</w:t>
            </w:r>
          </w:p>
        </w:tc>
        <w:tc>
          <w:tcPr>
            <w:tcW w:w="3773" w:type="dxa"/>
            <w:tcBorders>
              <w:top w:val="nil"/>
              <w:left w:val="nil"/>
              <w:bottom w:val="single" w:sz="4" w:space="0" w:color="auto"/>
              <w:right w:val="single" w:sz="4" w:space="0" w:color="auto"/>
            </w:tcBorders>
            <w:noWrap/>
            <w:vAlign w:val="center"/>
          </w:tcPr>
          <w:p w14:paraId="32BEEC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2 687 171,89</w:t>
            </w:r>
          </w:p>
        </w:tc>
      </w:tr>
      <w:tr w:rsidR="00ED3EAC" w:rsidRPr="002210A4" w14:paraId="394E25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FE9E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460</w:t>
            </w:r>
          </w:p>
        </w:tc>
        <w:tc>
          <w:tcPr>
            <w:tcW w:w="4684" w:type="dxa"/>
            <w:tcBorders>
              <w:top w:val="nil"/>
              <w:left w:val="nil"/>
              <w:bottom w:val="single" w:sz="4" w:space="0" w:color="auto"/>
              <w:right w:val="single" w:sz="4" w:space="0" w:color="auto"/>
            </w:tcBorders>
            <w:noWrap/>
            <w:vAlign w:val="center"/>
          </w:tcPr>
          <w:p w14:paraId="18218F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992 227,07</w:t>
            </w:r>
          </w:p>
        </w:tc>
        <w:tc>
          <w:tcPr>
            <w:tcW w:w="3773" w:type="dxa"/>
            <w:tcBorders>
              <w:top w:val="nil"/>
              <w:left w:val="nil"/>
              <w:bottom w:val="single" w:sz="4" w:space="0" w:color="auto"/>
              <w:right w:val="single" w:sz="4" w:space="0" w:color="auto"/>
            </w:tcBorders>
            <w:noWrap/>
            <w:vAlign w:val="center"/>
          </w:tcPr>
          <w:p w14:paraId="5A9C4D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2 688 407,39</w:t>
            </w:r>
          </w:p>
        </w:tc>
      </w:tr>
      <w:tr w:rsidR="00ED3EAC" w:rsidRPr="002210A4" w14:paraId="431660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F9691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461</w:t>
            </w:r>
          </w:p>
        </w:tc>
        <w:tc>
          <w:tcPr>
            <w:tcW w:w="4684" w:type="dxa"/>
            <w:tcBorders>
              <w:top w:val="nil"/>
              <w:left w:val="nil"/>
              <w:bottom w:val="single" w:sz="4" w:space="0" w:color="auto"/>
              <w:right w:val="single" w:sz="4" w:space="0" w:color="auto"/>
            </w:tcBorders>
            <w:noWrap/>
            <w:vAlign w:val="center"/>
          </w:tcPr>
          <w:p w14:paraId="4C407B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992 226,66</w:t>
            </w:r>
          </w:p>
        </w:tc>
        <w:tc>
          <w:tcPr>
            <w:tcW w:w="3773" w:type="dxa"/>
            <w:tcBorders>
              <w:top w:val="nil"/>
              <w:left w:val="nil"/>
              <w:bottom w:val="single" w:sz="4" w:space="0" w:color="auto"/>
              <w:right w:val="single" w:sz="4" w:space="0" w:color="auto"/>
            </w:tcBorders>
            <w:noWrap/>
            <w:vAlign w:val="center"/>
          </w:tcPr>
          <w:p w14:paraId="60C365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2 688 409,85</w:t>
            </w:r>
          </w:p>
        </w:tc>
      </w:tr>
      <w:tr w:rsidR="00ED3EAC" w:rsidRPr="002210A4" w14:paraId="060D7B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70F7E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462</w:t>
            </w:r>
          </w:p>
        </w:tc>
        <w:tc>
          <w:tcPr>
            <w:tcW w:w="4684" w:type="dxa"/>
            <w:tcBorders>
              <w:top w:val="nil"/>
              <w:left w:val="nil"/>
              <w:bottom w:val="single" w:sz="4" w:space="0" w:color="auto"/>
              <w:right w:val="single" w:sz="4" w:space="0" w:color="auto"/>
            </w:tcBorders>
            <w:noWrap/>
            <w:vAlign w:val="center"/>
          </w:tcPr>
          <w:p w14:paraId="24E2E6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992 224,19</w:t>
            </w:r>
          </w:p>
        </w:tc>
        <w:tc>
          <w:tcPr>
            <w:tcW w:w="3773" w:type="dxa"/>
            <w:tcBorders>
              <w:top w:val="nil"/>
              <w:left w:val="nil"/>
              <w:bottom w:val="single" w:sz="4" w:space="0" w:color="auto"/>
              <w:right w:val="single" w:sz="4" w:space="0" w:color="auto"/>
            </w:tcBorders>
            <w:noWrap/>
            <w:vAlign w:val="center"/>
          </w:tcPr>
          <w:p w14:paraId="2FA27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2 688 409,44</w:t>
            </w:r>
          </w:p>
        </w:tc>
      </w:tr>
      <w:tr w:rsidR="00ED3EAC" w:rsidRPr="002210A4" w14:paraId="7E1EBF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3649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463</w:t>
            </w:r>
          </w:p>
        </w:tc>
        <w:tc>
          <w:tcPr>
            <w:tcW w:w="4684" w:type="dxa"/>
            <w:tcBorders>
              <w:top w:val="nil"/>
              <w:left w:val="nil"/>
              <w:bottom w:val="single" w:sz="4" w:space="0" w:color="auto"/>
              <w:right w:val="single" w:sz="4" w:space="0" w:color="auto"/>
            </w:tcBorders>
            <w:noWrap/>
            <w:vAlign w:val="center"/>
          </w:tcPr>
          <w:p w14:paraId="13C02A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992 224,60</w:t>
            </w:r>
          </w:p>
        </w:tc>
        <w:tc>
          <w:tcPr>
            <w:tcW w:w="3773" w:type="dxa"/>
            <w:tcBorders>
              <w:top w:val="nil"/>
              <w:left w:val="nil"/>
              <w:bottom w:val="single" w:sz="4" w:space="0" w:color="auto"/>
              <w:right w:val="single" w:sz="4" w:space="0" w:color="auto"/>
            </w:tcBorders>
            <w:noWrap/>
            <w:vAlign w:val="center"/>
          </w:tcPr>
          <w:p w14:paraId="4E2F0D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2 688 406,97</w:t>
            </w:r>
          </w:p>
        </w:tc>
      </w:tr>
      <w:tr w:rsidR="00ED3EAC" w:rsidRPr="002210A4" w14:paraId="4049DE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9930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464</w:t>
            </w:r>
          </w:p>
        </w:tc>
        <w:tc>
          <w:tcPr>
            <w:tcW w:w="4684" w:type="dxa"/>
            <w:tcBorders>
              <w:top w:val="nil"/>
              <w:left w:val="nil"/>
              <w:bottom w:val="single" w:sz="4" w:space="0" w:color="auto"/>
              <w:right w:val="single" w:sz="4" w:space="0" w:color="auto"/>
            </w:tcBorders>
            <w:noWrap/>
            <w:vAlign w:val="center"/>
          </w:tcPr>
          <w:p w14:paraId="1BF915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991 437,90</w:t>
            </w:r>
          </w:p>
        </w:tc>
        <w:tc>
          <w:tcPr>
            <w:tcW w:w="3773" w:type="dxa"/>
            <w:tcBorders>
              <w:top w:val="nil"/>
              <w:left w:val="nil"/>
              <w:bottom w:val="single" w:sz="4" w:space="0" w:color="auto"/>
              <w:right w:val="single" w:sz="4" w:space="0" w:color="auto"/>
            </w:tcBorders>
            <w:noWrap/>
            <w:vAlign w:val="center"/>
          </w:tcPr>
          <w:p w14:paraId="3DB413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2 687 199,87</w:t>
            </w:r>
          </w:p>
        </w:tc>
      </w:tr>
      <w:tr w:rsidR="00ED3EAC" w:rsidRPr="002210A4" w14:paraId="597859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F875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465</w:t>
            </w:r>
          </w:p>
        </w:tc>
        <w:tc>
          <w:tcPr>
            <w:tcW w:w="4684" w:type="dxa"/>
            <w:tcBorders>
              <w:top w:val="nil"/>
              <w:left w:val="nil"/>
              <w:bottom w:val="single" w:sz="4" w:space="0" w:color="auto"/>
              <w:right w:val="single" w:sz="4" w:space="0" w:color="auto"/>
            </w:tcBorders>
            <w:noWrap/>
            <w:vAlign w:val="center"/>
          </w:tcPr>
          <w:p w14:paraId="12D08E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991 437,43</w:t>
            </w:r>
          </w:p>
        </w:tc>
        <w:tc>
          <w:tcPr>
            <w:tcW w:w="3773" w:type="dxa"/>
            <w:tcBorders>
              <w:top w:val="nil"/>
              <w:left w:val="nil"/>
              <w:bottom w:val="single" w:sz="4" w:space="0" w:color="auto"/>
              <w:right w:val="single" w:sz="4" w:space="0" w:color="auto"/>
            </w:tcBorders>
            <w:noWrap/>
            <w:vAlign w:val="center"/>
          </w:tcPr>
          <w:p w14:paraId="660499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2 687 201,31</w:t>
            </w:r>
          </w:p>
        </w:tc>
      </w:tr>
      <w:tr w:rsidR="00ED3EAC" w:rsidRPr="002210A4" w14:paraId="6531EE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1F014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466</w:t>
            </w:r>
          </w:p>
        </w:tc>
        <w:tc>
          <w:tcPr>
            <w:tcW w:w="4684" w:type="dxa"/>
            <w:tcBorders>
              <w:top w:val="nil"/>
              <w:left w:val="nil"/>
              <w:bottom w:val="single" w:sz="4" w:space="0" w:color="auto"/>
              <w:right w:val="single" w:sz="4" w:space="0" w:color="auto"/>
            </w:tcBorders>
            <w:noWrap/>
            <w:vAlign w:val="center"/>
          </w:tcPr>
          <w:p w14:paraId="35822B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991 436,02</w:t>
            </w:r>
          </w:p>
        </w:tc>
        <w:tc>
          <w:tcPr>
            <w:tcW w:w="3773" w:type="dxa"/>
            <w:tcBorders>
              <w:top w:val="nil"/>
              <w:left w:val="nil"/>
              <w:bottom w:val="single" w:sz="4" w:space="0" w:color="auto"/>
              <w:right w:val="single" w:sz="4" w:space="0" w:color="auto"/>
            </w:tcBorders>
            <w:noWrap/>
            <w:vAlign w:val="center"/>
          </w:tcPr>
          <w:p w14:paraId="5DCEE4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2 687 200,83</w:t>
            </w:r>
          </w:p>
        </w:tc>
      </w:tr>
      <w:tr w:rsidR="00ED3EAC" w:rsidRPr="002210A4" w14:paraId="5CB978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92F0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467</w:t>
            </w:r>
          </w:p>
        </w:tc>
        <w:tc>
          <w:tcPr>
            <w:tcW w:w="4684" w:type="dxa"/>
            <w:tcBorders>
              <w:top w:val="nil"/>
              <w:left w:val="nil"/>
              <w:bottom w:val="single" w:sz="4" w:space="0" w:color="auto"/>
              <w:right w:val="single" w:sz="4" w:space="0" w:color="auto"/>
            </w:tcBorders>
            <w:noWrap/>
            <w:vAlign w:val="center"/>
          </w:tcPr>
          <w:p w14:paraId="6B253D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991 436,44</w:t>
            </w:r>
          </w:p>
        </w:tc>
        <w:tc>
          <w:tcPr>
            <w:tcW w:w="3773" w:type="dxa"/>
            <w:tcBorders>
              <w:top w:val="nil"/>
              <w:left w:val="nil"/>
              <w:bottom w:val="single" w:sz="4" w:space="0" w:color="auto"/>
              <w:right w:val="single" w:sz="4" w:space="0" w:color="auto"/>
            </w:tcBorders>
            <w:noWrap/>
            <w:vAlign w:val="center"/>
          </w:tcPr>
          <w:p w14:paraId="0EAEA3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2 687 199,41</w:t>
            </w:r>
          </w:p>
        </w:tc>
      </w:tr>
      <w:tr w:rsidR="00ED3EAC" w:rsidRPr="002210A4" w14:paraId="5FD419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599DC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468</w:t>
            </w:r>
          </w:p>
        </w:tc>
        <w:tc>
          <w:tcPr>
            <w:tcW w:w="4684" w:type="dxa"/>
            <w:tcBorders>
              <w:top w:val="nil"/>
              <w:left w:val="nil"/>
              <w:bottom w:val="single" w:sz="4" w:space="0" w:color="auto"/>
              <w:right w:val="single" w:sz="4" w:space="0" w:color="auto"/>
            </w:tcBorders>
            <w:noWrap/>
            <w:vAlign w:val="center"/>
          </w:tcPr>
          <w:p w14:paraId="530617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992 133,52</w:t>
            </w:r>
          </w:p>
        </w:tc>
        <w:tc>
          <w:tcPr>
            <w:tcW w:w="3773" w:type="dxa"/>
            <w:tcBorders>
              <w:top w:val="nil"/>
              <w:left w:val="nil"/>
              <w:bottom w:val="single" w:sz="4" w:space="0" w:color="auto"/>
              <w:right w:val="single" w:sz="4" w:space="0" w:color="auto"/>
            </w:tcBorders>
            <w:noWrap/>
            <w:vAlign w:val="center"/>
          </w:tcPr>
          <w:p w14:paraId="2BAE7B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2 688 395,94</w:t>
            </w:r>
          </w:p>
        </w:tc>
      </w:tr>
      <w:tr w:rsidR="00ED3EAC" w:rsidRPr="002210A4" w14:paraId="784892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DA496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469</w:t>
            </w:r>
          </w:p>
        </w:tc>
        <w:tc>
          <w:tcPr>
            <w:tcW w:w="4684" w:type="dxa"/>
            <w:tcBorders>
              <w:top w:val="nil"/>
              <w:left w:val="nil"/>
              <w:bottom w:val="single" w:sz="4" w:space="0" w:color="auto"/>
              <w:right w:val="single" w:sz="4" w:space="0" w:color="auto"/>
            </w:tcBorders>
            <w:noWrap/>
            <w:vAlign w:val="center"/>
          </w:tcPr>
          <w:p w14:paraId="5F3FC0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992 133,01</w:t>
            </w:r>
          </w:p>
        </w:tc>
        <w:tc>
          <w:tcPr>
            <w:tcW w:w="3773" w:type="dxa"/>
            <w:tcBorders>
              <w:top w:val="nil"/>
              <w:left w:val="nil"/>
              <w:bottom w:val="single" w:sz="4" w:space="0" w:color="auto"/>
              <w:right w:val="single" w:sz="4" w:space="0" w:color="auto"/>
            </w:tcBorders>
            <w:noWrap/>
            <w:vAlign w:val="center"/>
          </w:tcPr>
          <w:p w14:paraId="2BD728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2 688 397,35</w:t>
            </w:r>
          </w:p>
        </w:tc>
      </w:tr>
      <w:tr w:rsidR="00ED3EAC" w:rsidRPr="002210A4" w14:paraId="65D814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2F43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470</w:t>
            </w:r>
          </w:p>
        </w:tc>
        <w:tc>
          <w:tcPr>
            <w:tcW w:w="4684" w:type="dxa"/>
            <w:tcBorders>
              <w:top w:val="nil"/>
              <w:left w:val="nil"/>
              <w:bottom w:val="single" w:sz="4" w:space="0" w:color="auto"/>
              <w:right w:val="single" w:sz="4" w:space="0" w:color="auto"/>
            </w:tcBorders>
            <w:noWrap/>
            <w:vAlign w:val="center"/>
          </w:tcPr>
          <w:p w14:paraId="173B55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992 131,60</w:t>
            </w:r>
          </w:p>
        </w:tc>
        <w:tc>
          <w:tcPr>
            <w:tcW w:w="3773" w:type="dxa"/>
            <w:tcBorders>
              <w:top w:val="nil"/>
              <w:left w:val="nil"/>
              <w:bottom w:val="single" w:sz="4" w:space="0" w:color="auto"/>
              <w:right w:val="single" w:sz="4" w:space="0" w:color="auto"/>
            </w:tcBorders>
            <w:noWrap/>
            <w:vAlign w:val="center"/>
          </w:tcPr>
          <w:p w14:paraId="5A4D62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2 688 396,84</w:t>
            </w:r>
          </w:p>
        </w:tc>
      </w:tr>
      <w:tr w:rsidR="00ED3EAC" w:rsidRPr="002210A4" w14:paraId="79FFD4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9B4C3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471</w:t>
            </w:r>
          </w:p>
        </w:tc>
        <w:tc>
          <w:tcPr>
            <w:tcW w:w="4684" w:type="dxa"/>
            <w:tcBorders>
              <w:top w:val="nil"/>
              <w:left w:val="nil"/>
              <w:bottom w:val="single" w:sz="4" w:space="0" w:color="auto"/>
              <w:right w:val="single" w:sz="4" w:space="0" w:color="auto"/>
            </w:tcBorders>
            <w:noWrap/>
            <w:vAlign w:val="center"/>
          </w:tcPr>
          <w:p w14:paraId="39C870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992 132,11</w:t>
            </w:r>
          </w:p>
        </w:tc>
        <w:tc>
          <w:tcPr>
            <w:tcW w:w="3773" w:type="dxa"/>
            <w:tcBorders>
              <w:top w:val="nil"/>
              <w:left w:val="nil"/>
              <w:bottom w:val="single" w:sz="4" w:space="0" w:color="auto"/>
              <w:right w:val="single" w:sz="4" w:space="0" w:color="auto"/>
            </w:tcBorders>
            <w:noWrap/>
            <w:vAlign w:val="center"/>
          </w:tcPr>
          <w:p w14:paraId="597F0C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2 688 395,42</w:t>
            </w:r>
          </w:p>
        </w:tc>
      </w:tr>
      <w:tr w:rsidR="00ED3EAC" w:rsidRPr="002210A4" w14:paraId="1225BB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78CC0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472</w:t>
            </w:r>
          </w:p>
        </w:tc>
        <w:tc>
          <w:tcPr>
            <w:tcW w:w="4684" w:type="dxa"/>
            <w:tcBorders>
              <w:top w:val="nil"/>
              <w:left w:val="nil"/>
              <w:bottom w:val="single" w:sz="4" w:space="0" w:color="auto"/>
              <w:right w:val="single" w:sz="4" w:space="0" w:color="auto"/>
            </w:tcBorders>
            <w:noWrap/>
            <w:vAlign w:val="center"/>
          </w:tcPr>
          <w:p w14:paraId="4338EA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991 520,04</w:t>
            </w:r>
          </w:p>
        </w:tc>
        <w:tc>
          <w:tcPr>
            <w:tcW w:w="3773" w:type="dxa"/>
            <w:tcBorders>
              <w:top w:val="nil"/>
              <w:left w:val="nil"/>
              <w:bottom w:val="single" w:sz="4" w:space="0" w:color="auto"/>
              <w:right w:val="single" w:sz="4" w:space="0" w:color="auto"/>
            </w:tcBorders>
            <w:noWrap/>
            <w:vAlign w:val="center"/>
          </w:tcPr>
          <w:p w14:paraId="79782B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2 687 212,19</w:t>
            </w:r>
          </w:p>
        </w:tc>
      </w:tr>
      <w:tr w:rsidR="00ED3EAC" w:rsidRPr="002210A4" w14:paraId="2D1211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A08A8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473</w:t>
            </w:r>
          </w:p>
        </w:tc>
        <w:tc>
          <w:tcPr>
            <w:tcW w:w="4684" w:type="dxa"/>
            <w:tcBorders>
              <w:top w:val="nil"/>
              <w:left w:val="nil"/>
              <w:bottom w:val="single" w:sz="4" w:space="0" w:color="auto"/>
              <w:right w:val="single" w:sz="4" w:space="0" w:color="auto"/>
            </w:tcBorders>
            <w:noWrap/>
            <w:vAlign w:val="center"/>
          </w:tcPr>
          <w:p w14:paraId="45EFCF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991 519,89</w:t>
            </w:r>
          </w:p>
        </w:tc>
        <w:tc>
          <w:tcPr>
            <w:tcW w:w="3773" w:type="dxa"/>
            <w:tcBorders>
              <w:top w:val="nil"/>
              <w:left w:val="nil"/>
              <w:bottom w:val="single" w:sz="4" w:space="0" w:color="auto"/>
              <w:right w:val="single" w:sz="4" w:space="0" w:color="auto"/>
            </w:tcBorders>
            <w:noWrap/>
            <w:vAlign w:val="center"/>
          </w:tcPr>
          <w:p w14:paraId="1BF8A6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2 687 213,70</w:t>
            </w:r>
          </w:p>
        </w:tc>
      </w:tr>
      <w:tr w:rsidR="00ED3EAC" w:rsidRPr="002210A4" w14:paraId="544DFE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3A0B0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474</w:t>
            </w:r>
          </w:p>
        </w:tc>
        <w:tc>
          <w:tcPr>
            <w:tcW w:w="4684" w:type="dxa"/>
            <w:tcBorders>
              <w:top w:val="nil"/>
              <w:left w:val="nil"/>
              <w:bottom w:val="single" w:sz="4" w:space="0" w:color="auto"/>
              <w:right w:val="single" w:sz="4" w:space="0" w:color="auto"/>
            </w:tcBorders>
            <w:noWrap/>
            <w:vAlign w:val="center"/>
          </w:tcPr>
          <w:p w14:paraId="32C6BD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991 518,40</w:t>
            </w:r>
          </w:p>
        </w:tc>
        <w:tc>
          <w:tcPr>
            <w:tcW w:w="3773" w:type="dxa"/>
            <w:tcBorders>
              <w:top w:val="nil"/>
              <w:left w:val="nil"/>
              <w:bottom w:val="single" w:sz="4" w:space="0" w:color="auto"/>
              <w:right w:val="single" w:sz="4" w:space="0" w:color="auto"/>
            </w:tcBorders>
            <w:noWrap/>
            <w:vAlign w:val="center"/>
          </w:tcPr>
          <w:p w14:paraId="0D6E1C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2 687 213,53</w:t>
            </w:r>
          </w:p>
        </w:tc>
      </w:tr>
      <w:tr w:rsidR="00ED3EAC" w:rsidRPr="002210A4" w14:paraId="2C9C8D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3A604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475</w:t>
            </w:r>
          </w:p>
        </w:tc>
        <w:tc>
          <w:tcPr>
            <w:tcW w:w="4684" w:type="dxa"/>
            <w:tcBorders>
              <w:top w:val="nil"/>
              <w:left w:val="nil"/>
              <w:bottom w:val="single" w:sz="4" w:space="0" w:color="auto"/>
              <w:right w:val="single" w:sz="4" w:space="0" w:color="auto"/>
            </w:tcBorders>
            <w:noWrap/>
            <w:vAlign w:val="center"/>
          </w:tcPr>
          <w:p w14:paraId="0D8D7A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991 518,52</w:t>
            </w:r>
          </w:p>
        </w:tc>
        <w:tc>
          <w:tcPr>
            <w:tcW w:w="3773" w:type="dxa"/>
            <w:tcBorders>
              <w:top w:val="nil"/>
              <w:left w:val="nil"/>
              <w:bottom w:val="single" w:sz="4" w:space="0" w:color="auto"/>
              <w:right w:val="single" w:sz="4" w:space="0" w:color="auto"/>
            </w:tcBorders>
            <w:noWrap/>
            <w:vAlign w:val="center"/>
          </w:tcPr>
          <w:p w14:paraId="07AA55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2 687 212,05</w:t>
            </w:r>
          </w:p>
        </w:tc>
      </w:tr>
      <w:tr w:rsidR="00ED3EAC" w:rsidRPr="002210A4" w14:paraId="2B31D8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DBB3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476</w:t>
            </w:r>
          </w:p>
        </w:tc>
        <w:tc>
          <w:tcPr>
            <w:tcW w:w="4684" w:type="dxa"/>
            <w:tcBorders>
              <w:top w:val="nil"/>
              <w:left w:val="nil"/>
              <w:bottom w:val="single" w:sz="4" w:space="0" w:color="auto"/>
              <w:right w:val="single" w:sz="4" w:space="0" w:color="auto"/>
            </w:tcBorders>
            <w:noWrap/>
            <w:vAlign w:val="center"/>
          </w:tcPr>
          <w:p w14:paraId="637A04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992 044,38</w:t>
            </w:r>
          </w:p>
        </w:tc>
        <w:tc>
          <w:tcPr>
            <w:tcW w:w="3773" w:type="dxa"/>
            <w:tcBorders>
              <w:top w:val="nil"/>
              <w:left w:val="nil"/>
              <w:bottom w:val="single" w:sz="4" w:space="0" w:color="auto"/>
              <w:right w:val="single" w:sz="4" w:space="0" w:color="auto"/>
            </w:tcBorders>
            <w:noWrap/>
            <w:vAlign w:val="center"/>
          </w:tcPr>
          <w:p w14:paraId="5B1E0E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2 688 366,24</w:t>
            </w:r>
          </w:p>
        </w:tc>
      </w:tr>
      <w:tr w:rsidR="00ED3EAC" w:rsidRPr="002210A4" w14:paraId="347864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560E1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477</w:t>
            </w:r>
          </w:p>
        </w:tc>
        <w:tc>
          <w:tcPr>
            <w:tcW w:w="4684" w:type="dxa"/>
            <w:tcBorders>
              <w:top w:val="nil"/>
              <w:left w:val="nil"/>
              <w:bottom w:val="single" w:sz="4" w:space="0" w:color="auto"/>
              <w:right w:val="single" w:sz="4" w:space="0" w:color="auto"/>
            </w:tcBorders>
            <w:noWrap/>
            <w:vAlign w:val="center"/>
          </w:tcPr>
          <w:p w14:paraId="2A67E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992 043,82</w:t>
            </w:r>
          </w:p>
        </w:tc>
        <w:tc>
          <w:tcPr>
            <w:tcW w:w="3773" w:type="dxa"/>
            <w:tcBorders>
              <w:top w:val="nil"/>
              <w:left w:val="nil"/>
              <w:bottom w:val="single" w:sz="4" w:space="0" w:color="auto"/>
              <w:right w:val="single" w:sz="4" w:space="0" w:color="auto"/>
            </w:tcBorders>
            <w:noWrap/>
            <w:vAlign w:val="center"/>
          </w:tcPr>
          <w:p w14:paraId="6EA469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2 688 367,63</w:t>
            </w:r>
          </w:p>
        </w:tc>
      </w:tr>
      <w:tr w:rsidR="00ED3EAC" w:rsidRPr="002210A4" w14:paraId="65BFAB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BA262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478</w:t>
            </w:r>
          </w:p>
        </w:tc>
        <w:tc>
          <w:tcPr>
            <w:tcW w:w="4684" w:type="dxa"/>
            <w:tcBorders>
              <w:top w:val="nil"/>
              <w:left w:val="nil"/>
              <w:bottom w:val="single" w:sz="4" w:space="0" w:color="auto"/>
              <w:right w:val="single" w:sz="4" w:space="0" w:color="auto"/>
            </w:tcBorders>
            <w:noWrap/>
            <w:vAlign w:val="center"/>
          </w:tcPr>
          <w:p w14:paraId="455549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992 042,43</w:t>
            </w:r>
          </w:p>
        </w:tc>
        <w:tc>
          <w:tcPr>
            <w:tcW w:w="3773" w:type="dxa"/>
            <w:tcBorders>
              <w:top w:val="nil"/>
              <w:left w:val="nil"/>
              <w:bottom w:val="single" w:sz="4" w:space="0" w:color="auto"/>
              <w:right w:val="single" w:sz="4" w:space="0" w:color="auto"/>
            </w:tcBorders>
            <w:noWrap/>
            <w:vAlign w:val="center"/>
          </w:tcPr>
          <w:p w14:paraId="73FA55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2 688 367,07</w:t>
            </w:r>
          </w:p>
        </w:tc>
      </w:tr>
      <w:tr w:rsidR="00ED3EAC" w:rsidRPr="002210A4" w14:paraId="63A8E8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17F3F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479</w:t>
            </w:r>
          </w:p>
        </w:tc>
        <w:tc>
          <w:tcPr>
            <w:tcW w:w="4684" w:type="dxa"/>
            <w:tcBorders>
              <w:top w:val="nil"/>
              <w:left w:val="nil"/>
              <w:bottom w:val="single" w:sz="4" w:space="0" w:color="auto"/>
              <w:right w:val="single" w:sz="4" w:space="0" w:color="auto"/>
            </w:tcBorders>
            <w:noWrap/>
            <w:vAlign w:val="center"/>
          </w:tcPr>
          <w:p w14:paraId="02F7DB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992 042,99</w:t>
            </w:r>
          </w:p>
        </w:tc>
        <w:tc>
          <w:tcPr>
            <w:tcW w:w="3773" w:type="dxa"/>
            <w:tcBorders>
              <w:top w:val="nil"/>
              <w:left w:val="nil"/>
              <w:bottom w:val="single" w:sz="4" w:space="0" w:color="auto"/>
              <w:right w:val="single" w:sz="4" w:space="0" w:color="auto"/>
            </w:tcBorders>
            <w:noWrap/>
            <w:vAlign w:val="center"/>
          </w:tcPr>
          <w:p w14:paraId="79A5AB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2 688 365,69</w:t>
            </w:r>
          </w:p>
        </w:tc>
      </w:tr>
      <w:tr w:rsidR="00ED3EAC" w:rsidRPr="002210A4" w14:paraId="360971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F938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480</w:t>
            </w:r>
          </w:p>
        </w:tc>
        <w:tc>
          <w:tcPr>
            <w:tcW w:w="4684" w:type="dxa"/>
            <w:tcBorders>
              <w:top w:val="nil"/>
              <w:left w:val="nil"/>
              <w:bottom w:val="single" w:sz="4" w:space="0" w:color="auto"/>
              <w:right w:val="single" w:sz="4" w:space="0" w:color="auto"/>
            </w:tcBorders>
            <w:noWrap/>
            <w:vAlign w:val="center"/>
          </w:tcPr>
          <w:p w14:paraId="30E925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991 517,78</w:t>
            </w:r>
          </w:p>
        </w:tc>
        <w:tc>
          <w:tcPr>
            <w:tcW w:w="3773" w:type="dxa"/>
            <w:tcBorders>
              <w:top w:val="nil"/>
              <w:left w:val="nil"/>
              <w:bottom w:val="single" w:sz="4" w:space="0" w:color="auto"/>
              <w:right w:val="single" w:sz="4" w:space="0" w:color="auto"/>
            </w:tcBorders>
            <w:noWrap/>
            <w:vAlign w:val="center"/>
          </w:tcPr>
          <w:p w14:paraId="7B3EDF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2 687 223,62</w:t>
            </w:r>
          </w:p>
        </w:tc>
      </w:tr>
      <w:tr w:rsidR="00ED3EAC" w:rsidRPr="002210A4" w14:paraId="0978EB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5AD87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481</w:t>
            </w:r>
          </w:p>
        </w:tc>
        <w:tc>
          <w:tcPr>
            <w:tcW w:w="4684" w:type="dxa"/>
            <w:tcBorders>
              <w:top w:val="nil"/>
              <w:left w:val="nil"/>
              <w:bottom w:val="single" w:sz="4" w:space="0" w:color="auto"/>
              <w:right w:val="single" w:sz="4" w:space="0" w:color="auto"/>
            </w:tcBorders>
            <w:noWrap/>
            <w:vAlign w:val="center"/>
          </w:tcPr>
          <w:p w14:paraId="6F2FD0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991 516,03</w:t>
            </w:r>
          </w:p>
        </w:tc>
        <w:tc>
          <w:tcPr>
            <w:tcW w:w="3773" w:type="dxa"/>
            <w:tcBorders>
              <w:top w:val="nil"/>
              <w:left w:val="nil"/>
              <w:bottom w:val="single" w:sz="4" w:space="0" w:color="auto"/>
              <w:right w:val="single" w:sz="4" w:space="0" w:color="auto"/>
            </w:tcBorders>
            <w:noWrap/>
            <w:vAlign w:val="center"/>
          </w:tcPr>
          <w:p w14:paraId="18582B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2 687 228,31</w:t>
            </w:r>
          </w:p>
        </w:tc>
      </w:tr>
      <w:tr w:rsidR="00ED3EAC" w:rsidRPr="002210A4" w14:paraId="1A45CD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DFA8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482</w:t>
            </w:r>
          </w:p>
        </w:tc>
        <w:tc>
          <w:tcPr>
            <w:tcW w:w="4684" w:type="dxa"/>
            <w:tcBorders>
              <w:top w:val="nil"/>
              <w:left w:val="nil"/>
              <w:bottom w:val="single" w:sz="4" w:space="0" w:color="auto"/>
              <w:right w:val="single" w:sz="4" w:space="0" w:color="auto"/>
            </w:tcBorders>
            <w:noWrap/>
            <w:vAlign w:val="center"/>
          </w:tcPr>
          <w:p w14:paraId="655E52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991 511,19</w:t>
            </w:r>
          </w:p>
        </w:tc>
        <w:tc>
          <w:tcPr>
            <w:tcW w:w="3773" w:type="dxa"/>
            <w:tcBorders>
              <w:top w:val="nil"/>
              <w:left w:val="nil"/>
              <w:bottom w:val="single" w:sz="4" w:space="0" w:color="auto"/>
              <w:right w:val="single" w:sz="4" w:space="0" w:color="auto"/>
            </w:tcBorders>
            <w:noWrap/>
            <w:vAlign w:val="center"/>
          </w:tcPr>
          <w:p w14:paraId="6E9D0E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2 687 226,50</w:t>
            </w:r>
          </w:p>
        </w:tc>
      </w:tr>
      <w:tr w:rsidR="00ED3EAC" w:rsidRPr="002210A4" w14:paraId="1B36B0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DC862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483</w:t>
            </w:r>
          </w:p>
        </w:tc>
        <w:tc>
          <w:tcPr>
            <w:tcW w:w="4684" w:type="dxa"/>
            <w:tcBorders>
              <w:top w:val="nil"/>
              <w:left w:val="nil"/>
              <w:bottom w:val="single" w:sz="4" w:space="0" w:color="auto"/>
              <w:right w:val="single" w:sz="4" w:space="0" w:color="auto"/>
            </w:tcBorders>
            <w:noWrap/>
            <w:vAlign w:val="center"/>
          </w:tcPr>
          <w:p w14:paraId="611220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991 506,67</w:t>
            </w:r>
          </w:p>
        </w:tc>
        <w:tc>
          <w:tcPr>
            <w:tcW w:w="3773" w:type="dxa"/>
            <w:tcBorders>
              <w:top w:val="nil"/>
              <w:left w:val="nil"/>
              <w:bottom w:val="single" w:sz="4" w:space="0" w:color="auto"/>
              <w:right w:val="single" w:sz="4" w:space="0" w:color="auto"/>
            </w:tcBorders>
            <w:noWrap/>
            <w:vAlign w:val="center"/>
          </w:tcPr>
          <w:p w14:paraId="0F67C6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2 687 224,80</w:t>
            </w:r>
          </w:p>
        </w:tc>
      </w:tr>
      <w:tr w:rsidR="00ED3EAC" w:rsidRPr="002210A4" w14:paraId="579CFB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12B2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484</w:t>
            </w:r>
          </w:p>
        </w:tc>
        <w:tc>
          <w:tcPr>
            <w:tcW w:w="4684" w:type="dxa"/>
            <w:tcBorders>
              <w:top w:val="nil"/>
              <w:left w:val="nil"/>
              <w:bottom w:val="single" w:sz="4" w:space="0" w:color="auto"/>
              <w:right w:val="single" w:sz="4" w:space="0" w:color="auto"/>
            </w:tcBorders>
            <w:noWrap/>
            <w:vAlign w:val="center"/>
          </w:tcPr>
          <w:p w14:paraId="145008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991 508,42</w:t>
            </w:r>
          </w:p>
        </w:tc>
        <w:tc>
          <w:tcPr>
            <w:tcW w:w="3773" w:type="dxa"/>
            <w:tcBorders>
              <w:top w:val="nil"/>
              <w:left w:val="nil"/>
              <w:bottom w:val="single" w:sz="4" w:space="0" w:color="auto"/>
              <w:right w:val="single" w:sz="4" w:space="0" w:color="auto"/>
            </w:tcBorders>
            <w:noWrap/>
            <w:vAlign w:val="center"/>
          </w:tcPr>
          <w:p w14:paraId="5D63C5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2 687 220,12</w:t>
            </w:r>
          </w:p>
        </w:tc>
      </w:tr>
      <w:tr w:rsidR="00ED3EAC" w:rsidRPr="002210A4" w14:paraId="050BE6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63471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485</w:t>
            </w:r>
          </w:p>
        </w:tc>
        <w:tc>
          <w:tcPr>
            <w:tcW w:w="4684" w:type="dxa"/>
            <w:tcBorders>
              <w:top w:val="nil"/>
              <w:left w:val="nil"/>
              <w:bottom w:val="single" w:sz="4" w:space="0" w:color="auto"/>
              <w:right w:val="single" w:sz="4" w:space="0" w:color="auto"/>
            </w:tcBorders>
            <w:noWrap/>
            <w:vAlign w:val="center"/>
          </w:tcPr>
          <w:p w14:paraId="47AC36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991 511,08</w:t>
            </w:r>
          </w:p>
        </w:tc>
        <w:tc>
          <w:tcPr>
            <w:tcW w:w="3773" w:type="dxa"/>
            <w:tcBorders>
              <w:top w:val="nil"/>
              <w:left w:val="nil"/>
              <w:bottom w:val="single" w:sz="4" w:space="0" w:color="auto"/>
              <w:right w:val="single" w:sz="4" w:space="0" w:color="auto"/>
            </w:tcBorders>
            <w:noWrap/>
            <w:vAlign w:val="center"/>
          </w:tcPr>
          <w:p w14:paraId="34A6FB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2 687 221,12</w:t>
            </w:r>
          </w:p>
        </w:tc>
      </w:tr>
      <w:tr w:rsidR="00ED3EAC" w:rsidRPr="002210A4" w14:paraId="7BCDBB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91A82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486</w:t>
            </w:r>
          </w:p>
        </w:tc>
        <w:tc>
          <w:tcPr>
            <w:tcW w:w="4684" w:type="dxa"/>
            <w:tcBorders>
              <w:top w:val="nil"/>
              <w:left w:val="nil"/>
              <w:bottom w:val="single" w:sz="4" w:space="0" w:color="auto"/>
              <w:right w:val="single" w:sz="4" w:space="0" w:color="auto"/>
            </w:tcBorders>
            <w:noWrap/>
            <w:vAlign w:val="center"/>
          </w:tcPr>
          <w:p w14:paraId="52ED7B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992 007,17</w:t>
            </w:r>
          </w:p>
        </w:tc>
        <w:tc>
          <w:tcPr>
            <w:tcW w:w="3773" w:type="dxa"/>
            <w:tcBorders>
              <w:top w:val="nil"/>
              <w:left w:val="nil"/>
              <w:bottom w:val="single" w:sz="4" w:space="0" w:color="auto"/>
              <w:right w:val="single" w:sz="4" w:space="0" w:color="auto"/>
            </w:tcBorders>
            <w:noWrap/>
            <w:vAlign w:val="center"/>
          </w:tcPr>
          <w:p w14:paraId="7BB221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2 688 356,49</w:t>
            </w:r>
          </w:p>
        </w:tc>
      </w:tr>
      <w:tr w:rsidR="00ED3EAC" w:rsidRPr="002210A4" w14:paraId="184C9C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A69A1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487</w:t>
            </w:r>
          </w:p>
        </w:tc>
        <w:tc>
          <w:tcPr>
            <w:tcW w:w="4684" w:type="dxa"/>
            <w:tcBorders>
              <w:top w:val="nil"/>
              <w:left w:val="nil"/>
              <w:bottom w:val="single" w:sz="4" w:space="0" w:color="auto"/>
              <w:right w:val="single" w:sz="4" w:space="0" w:color="auto"/>
            </w:tcBorders>
            <w:noWrap/>
            <w:vAlign w:val="center"/>
          </w:tcPr>
          <w:p w14:paraId="787168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992 000,54</w:t>
            </w:r>
          </w:p>
        </w:tc>
        <w:tc>
          <w:tcPr>
            <w:tcW w:w="3773" w:type="dxa"/>
            <w:tcBorders>
              <w:top w:val="nil"/>
              <w:left w:val="nil"/>
              <w:bottom w:val="single" w:sz="4" w:space="0" w:color="auto"/>
              <w:right w:val="single" w:sz="4" w:space="0" w:color="auto"/>
            </w:tcBorders>
            <w:noWrap/>
            <w:vAlign w:val="center"/>
          </w:tcPr>
          <w:p w14:paraId="31C2C6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2 688 372,01</w:t>
            </w:r>
          </w:p>
        </w:tc>
      </w:tr>
      <w:tr w:rsidR="00ED3EAC" w:rsidRPr="002210A4" w14:paraId="4392B1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0DC0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488</w:t>
            </w:r>
          </w:p>
        </w:tc>
        <w:tc>
          <w:tcPr>
            <w:tcW w:w="4684" w:type="dxa"/>
            <w:tcBorders>
              <w:top w:val="nil"/>
              <w:left w:val="nil"/>
              <w:bottom w:val="single" w:sz="4" w:space="0" w:color="auto"/>
              <w:right w:val="single" w:sz="4" w:space="0" w:color="auto"/>
            </w:tcBorders>
            <w:noWrap/>
            <w:vAlign w:val="center"/>
          </w:tcPr>
          <w:p w14:paraId="008CAE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991 985,05</w:t>
            </w:r>
          </w:p>
        </w:tc>
        <w:tc>
          <w:tcPr>
            <w:tcW w:w="3773" w:type="dxa"/>
            <w:tcBorders>
              <w:top w:val="nil"/>
              <w:left w:val="nil"/>
              <w:bottom w:val="single" w:sz="4" w:space="0" w:color="auto"/>
              <w:right w:val="single" w:sz="4" w:space="0" w:color="auto"/>
            </w:tcBorders>
            <w:noWrap/>
            <w:vAlign w:val="center"/>
          </w:tcPr>
          <w:p w14:paraId="301F80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2 688 366,07</w:t>
            </w:r>
          </w:p>
        </w:tc>
      </w:tr>
      <w:tr w:rsidR="00ED3EAC" w:rsidRPr="002210A4" w14:paraId="5C055B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ACE2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489</w:t>
            </w:r>
          </w:p>
        </w:tc>
        <w:tc>
          <w:tcPr>
            <w:tcW w:w="4684" w:type="dxa"/>
            <w:tcBorders>
              <w:top w:val="nil"/>
              <w:left w:val="nil"/>
              <w:bottom w:val="single" w:sz="4" w:space="0" w:color="auto"/>
              <w:right w:val="single" w:sz="4" w:space="0" w:color="auto"/>
            </w:tcBorders>
            <w:noWrap/>
            <w:vAlign w:val="center"/>
          </w:tcPr>
          <w:p w14:paraId="4CB2B6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991 991,75</w:t>
            </w:r>
          </w:p>
        </w:tc>
        <w:tc>
          <w:tcPr>
            <w:tcW w:w="3773" w:type="dxa"/>
            <w:tcBorders>
              <w:top w:val="nil"/>
              <w:left w:val="nil"/>
              <w:bottom w:val="single" w:sz="4" w:space="0" w:color="auto"/>
              <w:right w:val="single" w:sz="4" w:space="0" w:color="auto"/>
            </w:tcBorders>
            <w:noWrap/>
            <w:vAlign w:val="center"/>
          </w:tcPr>
          <w:p w14:paraId="7F1ECF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2 688 350,57</w:t>
            </w:r>
          </w:p>
        </w:tc>
      </w:tr>
      <w:tr w:rsidR="00ED3EAC" w:rsidRPr="002210A4" w14:paraId="7044A1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980D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490</w:t>
            </w:r>
          </w:p>
        </w:tc>
        <w:tc>
          <w:tcPr>
            <w:tcW w:w="4684" w:type="dxa"/>
            <w:tcBorders>
              <w:top w:val="nil"/>
              <w:left w:val="nil"/>
              <w:bottom w:val="single" w:sz="4" w:space="0" w:color="auto"/>
              <w:right w:val="single" w:sz="4" w:space="0" w:color="auto"/>
            </w:tcBorders>
            <w:noWrap/>
            <w:vAlign w:val="center"/>
          </w:tcPr>
          <w:p w14:paraId="6858DF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992 000,03</w:t>
            </w:r>
          </w:p>
        </w:tc>
        <w:tc>
          <w:tcPr>
            <w:tcW w:w="3773" w:type="dxa"/>
            <w:tcBorders>
              <w:top w:val="nil"/>
              <w:left w:val="nil"/>
              <w:bottom w:val="single" w:sz="4" w:space="0" w:color="auto"/>
              <w:right w:val="single" w:sz="4" w:space="0" w:color="auto"/>
            </w:tcBorders>
            <w:noWrap/>
            <w:vAlign w:val="center"/>
          </w:tcPr>
          <w:p w14:paraId="3477BA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2 688 353,68</w:t>
            </w:r>
          </w:p>
        </w:tc>
      </w:tr>
      <w:tr w:rsidR="00ED3EAC" w:rsidRPr="002210A4" w14:paraId="0F265D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FE5DE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491</w:t>
            </w:r>
          </w:p>
        </w:tc>
        <w:tc>
          <w:tcPr>
            <w:tcW w:w="4684" w:type="dxa"/>
            <w:tcBorders>
              <w:top w:val="nil"/>
              <w:left w:val="nil"/>
              <w:bottom w:val="single" w:sz="4" w:space="0" w:color="auto"/>
              <w:right w:val="single" w:sz="4" w:space="0" w:color="auto"/>
            </w:tcBorders>
            <w:noWrap/>
            <w:vAlign w:val="center"/>
          </w:tcPr>
          <w:p w14:paraId="20662D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991 514,88</w:t>
            </w:r>
          </w:p>
        </w:tc>
        <w:tc>
          <w:tcPr>
            <w:tcW w:w="3773" w:type="dxa"/>
            <w:tcBorders>
              <w:top w:val="nil"/>
              <w:left w:val="nil"/>
              <w:bottom w:val="single" w:sz="4" w:space="0" w:color="auto"/>
              <w:right w:val="single" w:sz="4" w:space="0" w:color="auto"/>
            </w:tcBorders>
            <w:noWrap/>
            <w:vAlign w:val="center"/>
          </w:tcPr>
          <w:p w14:paraId="0AF90A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2 687 245,56</w:t>
            </w:r>
          </w:p>
        </w:tc>
      </w:tr>
      <w:tr w:rsidR="00ED3EAC" w:rsidRPr="002210A4" w14:paraId="0B94E3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D450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492</w:t>
            </w:r>
          </w:p>
        </w:tc>
        <w:tc>
          <w:tcPr>
            <w:tcW w:w="4684" w:type="dxa"/>
            <w:tcBorders>
              <w:top w:val="nil"/>
              <w:left w:val="nil"/>
              <w:bottom w:val="single" w:sz="4" w:space="0" w:color="auto"/>
              <w:right w:val="single" w:sz="4" w:space="0" w:color="auto"/>
            </w:tcBorders>
            <w:noWrap/>
            <w:vAlign w:val="center"/>
          </w:tcPr>
          <w:p w14:paraId="65320E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991 502,42</w:t>
            </w:r>
          </w:p>
        </w:tc>
        <w:tc>
          <w:tcPr>
            <w:tcW w:w="3773" w:type="dxa"/>
            <w:tcBorders>
              <w:top w:val="nil"/>
              <w:left w:val="nil"/>
              <w:bottom w:val="single" w:sz="4" w:space="0" w:color="auto"/>
              <w:right w:val="single" w:sz="4" w:space="0" w:color="auto"/>
            </w:tcBorders>
            <w:noWrap/>
            <w:vAlign w:val="center"/>
          </w:tcPr>
          <w:p w14:paraId="4C664C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2 687 287,84</w:t>
            </w:r>
          </w:p>
        </w:tc>
      </w:tr>
      <w:tr w:rsidR="00ED3EAC" w:rsidRPr="002210A4" w14:paraId="62730F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F794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493</w:t>
            </w:r>
          </w:p>
        </w:tc>
        <w:tc>
          <w:tcPr>
            <w:tcW w:w="4684" w:type="dxa"/>
            <w:tcBorders>
              <w:top w:val="nil"/>
              <w:left w:val="nil"/>
              <w:bottom w:val="single" w:sz="4" w:space="0" w:color="auto"/>
              <w:right w:val="single" w:sz="4" w:space="0" w:color="auto"/>
            </w:tcBorders>
            <w:noWrap/>
            <w:vAlign w:val="center"/>
          </w:tcPr>
          <w:p w14:paraId="59F656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991 458,67</w:t>
            </w:r>
          </w:p>
        </w:tc>
        <w:tc>
          <w:tcPr>
            <w:tcW w:w="3773" w:type="dxa"/>
            <w:tcBorders>
              <w:top w:val="nil"/>
              <w:left w:val="nil"/>
              <w:bottom w:val="single" w:sz="4" w:space="0" w:color="auto"/>
              <w:right w:val="single" w:sz="4" w:space="0" w:color="auto"/>
            </w:tcBorders>
            <w:noWrap/>
            <w:vAlign w:val="center"/>
          </w:tcPr>
          <w:p w14:paraId="5A6B53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2 687 274,14</w:t>
            </w:r>
          </w:p>
        </w:tc>
      </w:tr>
      <w:tr w:rsidR="00ED3EAC" w:rsidRPr="002210A4" w14:paraId="6DD07F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337D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494</w:t>
            </w:r>
          </w:p>
        </w:tc>
        <w:tc>
          <w:tcPr>
            <w:tcW w:w="4684" w:type="dxa"/>
            <w:tcBorders>
              <w:top w:val="nil"/>
              <w:left w:val="nil"/>
              <w:bottom w:val="single" w:sz="4" w:space="0" w:color="auto"/>
              <w:right w:val="single" w:sz="4" w:space="0" w:color="auto"/>
            </w:tcBorders>
            <w:noWrap/>
            <w:vAlign w:val="center"/>
          </w:tcPr>
          <w:p w14:paraId="1957F6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991 422,04</w:t>
            </w:r>
          </w:p>
        </w:tc>
        <w:tc>
          <w:tcPr>
            <w:tcW w:w="3773" w:type="dxa"/>
            <w:tcBorders>
              <w:top w:val="nil"/>
              <w:left w:val="nil"/>
              <w:bottom w:val="single" w:sz="4" w:space="0" w:color="auto"/>
              <w:right w:val="single" w:sz="4" w:space="0" w:color="auto"/>
            </w:tcBorders>
            <w:noWrap/>
            <w:vAlign w:val="center"/>
          </w:tcPr>
          <w:p w14:paraId="5EA7FE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2 687 262,61</w:t>
            </w:r>
          </w:p>
        </w:tc>
      </w:tr>
      <w:tr w:rsidR="00ED3EAC" w:rsidRPr="002210A4" w14:paraId="7191BC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B0F92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495</w:t>
            </w:r>
          </w:p>
        </w:tc>
        <w:tc>
          <w:tcPr>
            <w:tcW w:w="4684" w:type="dxa"/>
            <w:tcBorders>
              <w:top w:val="nil"/>
              <w:left w:val="nil"/>
              <w:bottom w:val="single" w:sz="4" w:space="0" w:color="auto"/>
              <w:right w:val="single" w:sz="4" w:space="0" w:color="auto"/>
            </w:tcBorders>
            <w:noWrap/>
            <w:vAlign w:val="center"/>
          </w:tcPr>
          <w:p w14:paraId="0A5325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991 425,92</w:t>
            </w:r>
          </w:p>
        </w:tc>
        <w:tc>
          <w:tcPr>
            <w:tcW w:w="3773" w:type="dxa"/>
            <w:tcBorders>
              <w:top w:val="nil"/>
              <w:left w:val="nil"/>
              <w:bottom w:val="single" w:sz="4" w:space="0" w:color="auto"/>
              <w:right w:val="single" w:sz="4" w:space="0" w:color="auto"/>
            </w:tcBorders>
            <w:noWrap/>
            <w:vAlign w:val="center"/>
          </w:tcPr>
          <w:p w14:paraId="32E40B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2 687 249,94</w:t>
            </w:r>
          </w:p>
        </w:tc>
      </w:tr>
      <w:tr w:rsidR="00ED3EAC" w:rsidRPr="002210A4" w14:paraId="153A81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0695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496</w:t>
            </w:r>
          </w:p>
        </w:tc>
        <w:tc>
          <w:tcPr>
            <w:tcW w:w="4684" w:type="dxa"/>
            <w:tcBorders>
              <w:top w:val="nil"/>
              <w:left w:val="nil"/>
              <w:bottom w:val="single" w:sz="4" w:space="0" w:color="auto"/>
              <w:right w:val="single" w:sz="4" w:space="0" w:color="auto"/>
            </w:tcBorders>
            <w:noWrap/>
            <w:vAlign w:val="center"/>
          </w:tcPr>
          <w:p w14:paraId="3AA97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991 468,39</w:t>
            </w:r>
          </w:p>
        </w:tc>
        <w:tc>
          <w:tcPr>
            <w:tcW w:w="3773" w:type="dxa"/>
            <w:tcBorders>
              <w:top w:val="nil"/>
              <w:left w:val="nil"/>
              <w:bottom w:val="single" w:sz="4" w:space="0" w:color="auto"/>
              <w:right w:val="single" w:sz="4" w:space="0" w:color="auto"/>
            </w:tcBorders>
            <w:noWrap/>
            <w:vAlign w:val="center"/>
          </w:tcPr>
          <w:p w14:paraId="136498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2 687 233,02</w:t>
            </w:r>
          </w:p>
        </w:tc>
      </w:tr>
      <w:tr w:rsidR="00ED3EAC" w:rsidRPr="002210A4" w14:paraId="607D2D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9803E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497</w:t>
            </w:r>
          </w:p>
        </w:tc>
        <w:tc>
          <w:tcPr>
            <w:tcW w:w="4684" w:type="dxa"/>
            <w:tcBorders>
              <w:top w:val="nil"/>
              <w:left w:val="nil"/>
              <w:bottom w:val="single" w:sz="4" w:space="0" w:color="auto"/>
              <w:right w:val="single" w:sz="4" w:space="0" w:color="auto"/>
            </w:tcBorders>
            <w:noWrap/>
            <w:vAlign w:val="center"/>
          </w:tcPr>
          <w:p w14:paraId="62DA40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991 471,57</w:t>
            </w:r>
          </w:p>
        </w:tc>
        <w:tc>
          <w:tcPr>
            <w:tcW w:w="3773" w:type="dxa"/>
            <w:tcBorders>
              <w:top w:val="nil"/>
              <w:left w:val="nil"/>
              <w:bottom w:val="single" w:sz="4" w:space="0" w:color="auto"/>
              <w:right w:val="single" w:sz="4" w:space="0" w:color="auto"/>
            </w:tcBorders>
            <w:noWrap/>
            <w:vAlign w:val="center"/>
          </w:tcPr>
          <w:p w14:paraId="69D662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2 687 232,99</w:t>
            </w:r>
          </w:p>
        </w:tc>
      </w:tr>
      <w:tr w:rsidR="00ED3EAC" w:rsidRPr="002210A4" w14:paraId="51E26E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4A1C7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498</w:t>
            </w:r>
          </w:p>
        </w:tc>
        <w:tc>
          <w:tcPr>
            <w:tcW w:w="4684" w:type="dxa"/>
            <w:tcBorders>
              <w:top w:val="nil"/>
              <w:left w:val="nil"/>
              <w:bottom w:val="single" w:sz="4" w:space="0" w:color="auto"/>
              <w:right w:val="single" w:sz="4" w:space="0" w:color="auto"/>
            </w:tcBorders>
            <w:noWrap/>
            <w:vAlign w:val="center"/>
          </w:tcPr>
          <w:p w14:paraId="5F3401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992 214,87</w:t>
            </w:r>
          </w:p>
        </w:tc>
        <w:tc>
          <w:tcPr>
            <w:tcW w:w="3773" w:type="dxa"/>
            <w:tcBorders>
              <w:top w:val="nil"/>
              <w:left w:val="nil"/>
              <w:bottom w:val="single" w:sz="4" w:space="0" w:color="auto"/>
              <w:right w:val="single" w:sz="4" w:space="0" w:color="auto"/>
            </w:tcBorders>
            <w:noWrap/>
            <w:vAlign w:val="center"/>
          </w:tcPr>
          <w:p w14:paraId="692BD6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2 688 350,42</w:t>
            </w:r>
          </w:p>
        </w:tc>
      </w:tr>
      <w:tr w:rsidR="00ED3EAC" w:rsidRPr="002210A4" w14:paraId="6EB3CB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AECF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499</w:t>
            </w:r>
          </w:p>
        </w:tc>
        <w:tc>
          <w:tcPr>
            <w:tcW w:w="4684" w:type="dxa"/>
            <w:tcBorders>
              <w:top w:val="nil"/>
              <w:left w:val="nil"/>
              <w:bottom w:val="single" w:sz="4" w:space="0" w:color="auto"/>
              <w:right w:val="single" w:sz="4" w:space="0" w:color="auto"/>
            </w:tcBorders>
            <w:noWrap/>
            <w:vAlign w:val="center"/>
          </w:tcPr>
          <w:p w14:paraId="2B67A6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992 195,41</w:t>
            </w:r>
          </w:p>
        </w:tc>
        <w:tc>
          <w:tcPr>
            <w:tcW w:w="3773" w:type="dxa"/>
            <w:tcBorders>
              <w:top w:val="nil"/>
              <w:left w:val="nil"/>
              <w:bottom w:val="single" w:sz="4" w:space="0" w:color="auto"/>
              <w:right w:val="single" w:sz="4" w:space="0" w:color="auto"/>
            </w:tcBorders>
            <w:noWrap/>
            <w:vAlign w:val="center"/>
          </w:tcPr>
          <w:p w14:paraId="426D1B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2 688 398,91</w:t>
            </w:r>
          </w:p>
        </w:tc>
      </w:tr>
      <w:tr w:rsidR="00ED3EAC" w:rsidRPr="002210A4" w14:paraId="201261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A1C19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500</w:t>
            </w:r>
          </w:p>
        </w:tc>
        <w:tc>
          <w:tcPr>
            <w:tcW w:w="4684" w:type="dxa"/>
            <w:tcBorders>
              <w:top w:val="nil"/>
              <w:left w:val="nil"/>
              <w:bottom w:val="single" w:sz="4" w:space="0" w:color="auto"/>
              <w:right w:val="single" w:sz="4" w:space="0" w:color="auto"/>
            </w:tcBorders>
            <w:noWrap/>
            <w:vAlign w:val="center"/>
          </w:tcPr>
          <w:p w14:paraId="128BCC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992 140,53</w:t>
            </w:r>
          </w:p>
        </w:tc>
        <w:tc>
          <w:tcPr>
            <w:tcW w:w="3773" w:type="dxa"/>
            <w:tcBorders>
              <w:top w:val="nil"/>
              <w:left w:val="nil"/>
              <w:bottom w:val="single" w:sz="4" w:space="0" w:color="auto"/>
              <w:right w:val="single" w:sz="4" w:space="0" w:color="auto"/>
            </w:tcBorders>
            <w:noWrap/>
            <w:vAlign w:val="center"/>
          </w:tcPr>
          <w:p w14:paraId="1830B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2 688 382,37</w:t>
            </w:r>
          </w:p>
        </w:tc>
      </w:tr>
      <w:tr w:rsidR="00ED3EAC" w:rsidRPr="002210A4" w14:paraId="6D5CDB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2614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501</w:t>
            </w:r>
          </w:p>
        </w:tc>
        <w:tc>
          <w:tcPr>
            <w:tcW w:w="4684" w:type="dxa"/>
            <w:tcBorders>
              <w:top w:val="nil"/>
              <w:left w:val="nil"/>
              <w:bottom w:val="single" w:sz="4" w:space="0" w:color="auto"/>
              <w:right w:val="single" w:sz="4" w:space="0" w:color="auto"/>
            </w:tcBorders>
            <w:noWrap/>
            <w:vAlign w:val="center"/>
          </w:tcPr>
          <w:p w14:paraId="5BEC3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992 164,07</w:t>
            </w:r>
          </w:p>
        </w:tc>
        <w:tc>
          <w:tcPr>
            <w:tcW w:w="3773" w:type="dxa"/>
            <w:tcBorders>
              <w:top w:val="nil"/>
              <w:left w:val="nil"/>
              <w:bottom w:val="single" w:sz="4" w:space="0" w:color="auto"/>
              <w:right w:val="single" w:sz="4" w:space="0" w:color="auto"/>
            </w:tcBorders>
            <w:noWrap/>
            <w:vAlign w:val="center"/>
          </w:tcPr>
          <w:p w14:paraId="0F1680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2 688 327,71</w:t>
            </w:r>
          </w:p>
        </w:tc>
      </w:tr>
      <w:tr w:rsidR="00ED3EAC" w:rsidRPr="002210A4" w14:paraId="2A7F13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67B59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502</w:t>
            </w:r>
          </w:p>
        </w:tc>
        <w:tc>
          <w:tcPr>
            <w:tcW w:w="4684" w:type="dxa"/>
            <w:tcBorders>
              <w:top w:val="nil"/>
              <w:left w:val="nil"/>
              <w:bottom w:val="single" w:sz="4" w:space="0" w:color="auto"/>
              <w:right w:val="single" w:sz="4" w:space="0" w:color="auto"/>
            </w:tcBorders>
            <w:noWrap/>
            <w:vAlign w:val="center"/>
          </w:tcPr>
          <w:p w14:paraId="0BAEFF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992 171,19</w:t>
            </w:r>
          </w:p>
        </w:tc>
        <w:tc>
          <w:tcPr>
            <w:tcW w:w="3773" w:type="dxa"/>
            <w:tcBorders>
              <w:top w:val="nil"/>
              <w:left w:val="nil"/>
              <w:bottom w:val="single" w:sz="4" w:space="0" w:color="auto"/>
              <w:right w:val="single" w:sz="4" w:space="0" w:color="auto"/>
            </w:tcBorders>
            <w:noWrap/>
            <w:vAlign w:val="center"/>
          </w:tcPr>
          <w:p w14:paraId="538EDB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2 688 330,48</w:t>
            </w:r>
          </w:p>
        </w:tc>
      </w:tr>
      <w:tr w:rsidR="00ED3EAC" w:rsidRPr="002210A4" w14:paraId="01B390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28681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503</w:t>
            </w:r>
          </w:p>
        </w:tc>
        <w:tc>
          <w:tcPr>
            <w:tcW w:w="4684" w:type="dxa"/>
            <w:tcBorders>
              <w:top w:val="nil"/>
              <w:left w:val="nil"/>
              <w:bottom w:val="single" w:sz="4" w:space="0" w:color="auto"/>
              <w:right w:val="single" w:sz="4" w:space="0" w:color="auto"/>
            </w:tcBorders>
            <w:noWrap/>
            <w:vAlign w:val="center"/>
          </w:tcPr>
          <w:p w14:paraId="712EC7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992 209,31</w:t>
            </w:r>
          </w:p>
        </w:tc>
        <w:tc>
          <w:tcPr>
            <w:tcW w:w="3773" w:type="dxa"/>
            <w:tcBorders>
              <w:top w:val="nil"/>
              <w:left w:val="nil"/>
              <w:bottom w:val="single" w:sz="4" w:space="0" w:color="auto"/>
              <w:right w:val="single" w:sz="4" w:space="0" w:color="auto"/>
            </w:tcBorders>
            <w:noWrap/>
            <w:vAlign w:val="center"/>
          </w:tcPr>
          <w:p w14:paraId="2AAB1E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2 688 345,28</w:t>
            </w:r>
          </w:p>
        </w:tc>
      </w:tr>
      <w:tr w:rsidR="00ED3EAC" w:rsidRPr="002210A4" w14:paraId="03350B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B6B5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504</w:t>
            </w:r>
          </w:p>
        </w:tc>
        <w:tc>
          <w:tcPr>
            <w:tcW w:w="4684" w:type="dxa"/>
            <w:tcBorders>
              <w:top w:val="nil"/>
              <w:left w:val="nil"/>
              <w:bottom w:val="single" w:sz="4" w:space="0" w:color="auto"/>
              <w:right w:val="single" w:sz="4" w:space="0" w:color="auto"/>
            </w:tcBorders>
            <w:noWrap/>
            <w:vAlign w:val="center"/>
          </w:tcPr>
          <w:p w14:paraId="5C70F2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992 211,70</w:t>
            </w:r>
          </w:p>
        </w:tc>
        <w:tc>
          <w:tcPr>
            <w:tcW w:w="3773" w:type="dxa"/>
            <w:tcBorders>
              <w:top w:val="nil"/>
              <w:left w:val="nil"/>
              <w:bottom w:val="single" w:sz="4" w:space="0" w:color="auto"/>
              <w:right w:val="single" w:sz="4" w:space="0" w:color="auto"/>
            </w:tcBorders>
            <w:noWrap/>
            <w:vAlign w:val="center"/>
          </w:tcPr>
          <w:p w14:paraId="742324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2 688 346,21</w:t>
            </w:r>
          </w:p>
        </w:tc>
      </w:tr>
      <w:tr w:rsidR="00ED3EAC" w:rsidRPr="002210A4" w14:paraId="3440B7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FB5A0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505</w:t>
            </w:r>
          </w:p>
        </w:tc>
        <w:tc>
          <w:tcPr>
            <w:tcW w:w="4684" w:type="dxa"/>
            <w:tcBorders>
              <w:top w:val="nil"/>
              <w:left w:val="nil"/>
              <w:bottom w:val="single" w:sz="4" w:space="0" w:color="auto"/>
              <w:right w:val="single" w:sz="4" w:space="0" w:color="auto"/>
            </w:tcBorders>
            <w:noWrap/>
            <w:vAlign w:val="center"/>
          </w:tcPr>
          <w:p w14:paraId="59B88D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991 424,17</w:t>
            </w:r>
          </w:p>
        </w:tc>
        <w:tc>
          <w:tcPr>
            <w:tcW w:w="3773" w:type="dxa"/>
            <w:tcBorders>
              <w:top w:val="nil"/>
              <w:left w:val="nil"/>
              <w:bottom w:val="single" w:sz="4" w:space="0" w:color="auto"/>
              <w:right w:val="single" w:sz="4" w:space="0" w:color="auto"/>
            </w:tcBorders>
            <w:noWrap/>
            <w:vAlign w:val="center"/>
          </w:tcPr>
          <w:p w14:paraId="18273C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2 687 237,75</w:t>
            </w:r>
          </w:p>
        </w:tc>
      </w:tr>
      <w:tr w:rsidR="00ED3EAC" w:rsidRPr="002210A4" w14:paraId="28FCE0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BA60B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506</w:t>
            </w:r>
          </w:p>
        </w:tc>
        <w:tc>
          <w:tcPr>
            <w:tcW w:w="4684" w:type="dxa"/>
            <w:tcBorders>
              <w:top w:val="nil"/>
              <w:left w:val="nil"/>
              <w:bottom w:val="single" w:sz="4" w:space="0" w:color="auto"/>
              <w:right w:val="single" w:sz="4" w:space="0" w:color="auto"/>
            </w:tcBorders>
            <w:noWrap/>
            <w:vAlign w:val="center"/>
          </w:tcPr>
          <w:p w14:paraId="561CDF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991 423,71</w:t>
            </w:r>
          </w:p>
        </w:tc>
        <w:tc>
          <w:tcPr>
            <w:tcW w:w="3773" w:type="dxa"/>
            <w:tcBorders>
              <w:top w:val="nil"/>
              <w:left w:val="nil"/>
              <w:bottom w:val="single" w:sz="4" w:space="0" w:color="auto"/>
              <w:right w:val="single" w:sz="4" w:space="0" w:color="auto"/>
            </w:tcBorders>
            <w:noWrap/>
            <w:vAlign w:val="center"/>
          </w:tcPr>
          <w:p w14:paraId="2CB4A3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2 687 239,20</w:t>
            </w:r>
          </w:p>
        </w:tc>
      </w:tr>
      <w:tr w:rsidR="00ED3EAC" w:rsidRPr="002210A4" w14:paraId="31BA54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44AB6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507</w:t>
            </w:r>
          </w:p>
        </w:tc>
        <w:tc>
          <w:tcPr>
            <w:tcW w:w="4684" w:type="dxa"/>
            <w:tcBorders>
              <w:top w:val="nil"/>
              <w:left w:val="nil"/>
              <w:bottom w:val="single" w:sz="4" w:space="0" w:color="auto"/>
              <w:right w:val="single" w:sz="4" w:space="0" w:color="auto"/>
            </w:tcBorders>
            <w:noWrap/>
            <w:vAlign w:val="center"/>
          </w:tcPr>
          <w:p w14:paraId="4D6FBA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991 422,29</w:t>
            </w:r>
          </w:p>
        </w:tc>
        <w:tc>
          <w:tcPr>
            <w:tcW w:w="3773" w:type="dxa"/>
            <w:tcBorders>
              <w:top w:val="nil"/>
              <w:left w:val="nil"/>
              <w:bottom w:val="single" w:sz="4" w:space="0" w:color="auto"/>
              <w:right w:val="single" w:sz="4" w:space="0" w:color="auto"/>
            </w:tcBorders>
            <w:noWrap/>
            <w:vAlign w:val="center"/>
          </w:tcPr>
          <w:p w14:paraId="525569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2 687 238,73</w:t>
            </w:r>
          </w:p>
        </w:tc>
      </w:tr>
      <w:tr w:rsidR="00ED3EAC" w:rsidRPr="002210A4" w14:paraId="5CE8F0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3A9E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508</w:t>
            </w:r>
          </w:p>
        </w:tc>
        <w:tc>
          <w:tcPr>
            <w:tcW w:w="4684" w:type="dxa"/>
            <w:tcBorders>
              <w:top w:val="nil"/>
              <w:left w:val="nil"/>
              <w:bottom w:val="single" w:sz="4" w:space="0" w:color="auto"/>
              <w:right w:val="single" w:sz="4" w:space="0" w:color="auto"/>
            </w:tcBorders>
            <w:noWrap/>
            <w:vAlign w:val="center"/>
          </w:tcPr>
          <w:p w14:paraId="67EDE1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991 422,72</w:t>
            </w:r>
          </w:p>
        </w:tc>
        <w:tc>
          <w:tcPr>
            <w:tcW w:w="3773" w:type="dxa"/>
            <w:tcBorders>
              <w:top w:val="nil"/>
              <w:left w:val="nil"/>
              <w:bottom w:val="single" w:sz="4" w:space="0" w:color="auto"/>
              <w:right w:val="single" w:sz="4" w:space="0" w:color="auto"/>
            </w:tcBorders>
            <w:noWrap/>
            <w:vAlign w:val="center"/>
          </w:tcPr>
          <w:p w14:paraId="2BE720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2 687 237,31</w:t>
            </w:r>
          </w:p>
        </w:tc>
      </w:tr>
      <w:tr w:rsidR="00ED3EAC" w:rsidRPr="002210A4" w14:paraId="74F7A7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65551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509</w:t>
            </w:r>
          </w:p>
        </w:tc>
        <w:tc>
          <w:tcPr>
            <w:tcW w:w="4684" w:type="dxa"/>
            <w:tcBorders>
              <w:top w:val="nil"/>
              <w:left w:val="nil"/>
              <w:bottom w:val="single" w:sz="4" w:space="0" w:color="auto"/>
              <w:right w:val="single" w:sz="4" w:space="0" w:color="auto"/>
            </w:tcBorders>
            <w:noWrap/>
            <w:vAlign w:val="center"/>
          </w:tcPr>
          <w:p w14:paraId="1D7D46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992 311,83</w:t>
            </w:r>
          </w:p>
        </w:tc>
        <w:tc>
          <w:tcPr>
            <w:tcW w:w="3773" w:type="dxa"/>
            <w:tcBorders>
              <w:top w:val="nil"/>
              <w:left w:val="nil"/>
              <w:bottom w:val="single" w:sz="4" w:space="0" w:color="auto"/>
              <w:right w:val="single" w:sz="4" w:space="0" w:color="auto"/>
            </w:tcBorders>
            <w:noWrap/>
            <w:vAlign w:val="center"/>
          </w:tcPr>
          <w:p w14:paraId="6A08F6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2 688 324,51</w:t>
            </w:r>
          </w:p>
        </w:tc>
      </w:tr>
      <w:tr w:rsidR="00ED3EAC" w:rsidRPr="002210A4" w14:paraId="400663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347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510</w:t>
            </w:r>
          </w:p>
        </w:tc>
        <w:tc>
          <w:tcPr>
            <w:tcW w:w="4684" w:type="dxa"/>
            <w:tcBorders>
              <w:top w:val="nil"/>
              <w:left w:val="nil"/>
              <w:bottom w:val="single" w:sz="4" w:space="0" w:color="auto"/>
              <w:right w:val="single" w:sz="4" w:space="0" w:color="auto"/>
            </w:tcBorders>
            <w:noWrap/>
            <w:vAlign w:val="center"/>
          </w:tcPr>
          <w:p w14:paraId="393529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992 310,64</w:t>
            </w:r>
          </w:p>
        </w:tc>
        <w:tc>
          <w:tcPr>
            <w:tcW w:w="3773" w:type="dxa"/>
            <w:tcBorders>
              <w:top w:val="nil"/>
              <w:left w:val="nil"/>
              <w:bottom w:val="single" w:sz="4" w:space="0" w:color="auto"/>
              <w:right w:val="single" w:sz="4" w:space="0" w:color="auto"/>
            </w:tcBorders>
            <w:noWrap/>
            <w:vAlign w:val="center"/>
          </w:tcPr>
          <w:p w14:paraId="4773C9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2 688 327,22</w:t>
            </w:r>
          </w:p>
        </w:tc>
      </w:tr>
      <w:tr w:rsidR="00ED3EAC" w:rsidRPr="002210A4" w14:paraId="198AAE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243F8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511</w:t>
            </w:r>
          </w:p>
        </w:tc>
        <w:tc>
          <w:tcPr>
            <w:tcW w:w="4684" w:type="dxa"/>
            <w:tcBorders>
              <w:top w:val="nil"/>
              <w:left w:val="nil"/>
              <w:bottom w:val="single" w:sz="4" w:space="0" w:color="auto"/>
              <w:right w:val="single" w:sz="4" w:space="0" w:color="auto"/>
            </w:tcBorders>
            <w:noWrap/>
            <w:vAlign w:val="center"/>
          </w:tcPr>
          <w:p w14:paraId="19A6EF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992 309,28</w:t>
            </w:r>
          </w:p>
        </w:tc>
        <w:tc>
          <w:tcPr>
            <w:tcW w:w="3773" w:type="dxa"/>
            <w:tcBorders>
              <w:top w:val="nil"/>
              <w:left w:val="nil"/>
              <w:bottom w:val="single" w:sz="4" w:space="0" w:color="auto"/>
              <w:right w:val="single" w:sz="4" w:space="0" w:color="auto"/>
            </w:tcBorders>
            <w:noWrap/>
            <w:vAlign w:val="center"/>
          </w:tcPr>
          <w:p w14:paraId="343CBF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2 688 326,62</w:t>
            </w:r>
          </w:p>
        </w:tc>
      </w:tr>
      <w:tr w:rsidR="00ED3EAC" w:rsidRPr="002210A4" w14:paraId="6AACBB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44C0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512</w:t>
            </w:r>
          </w:p>
        </w:tc>
        <w:tc>
          <w:tcPr>
            <w:tcW w:w="4684" w:type="dxa"/>
            <w:tcBorders>
              <w:top w:val="nil"/>
              <w:left w:val="nil"/>
              <w:bottom w:val="single" w:sz="4" w:space="0" w:color="auto"/>
              <w:right w:val="single" w:sz="4" w:space="0" w:color="auto"/>
            </w:tcBorders>
            <w:noWrap/>
            <w:vAlign w:val="center"/>
          </w:tcPr>
          <w:p w14:paraId="00AB37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992 310,46</w:t>
            </w:r>
          </w:p>
        </w:tc>
        <w:tc>
          <w:tcPr>
            <w:tcW w:w="3773" w:type="dxa"/>
            <w:tcBorders>
              <w:top w:val="nil"/>
              <w:left w:val="nil"/>
              <w:bottom w:val="single" w:sz="4" w:space="0" w:color="auto"/>
              <w:right w:val="single" w:sz="4" w:space="0" w:color="auto"/>
            </w:tcBorders>
            <w:noWrap/>
            <w:vAlign w:val="center"/>
          </w:tcPr>
          <w:p w14:paraId="4377E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2 688 323,92</w:t>
            </w:r>
          </w:p>
        </w:tc>
      </w:tr>
      <w:tr w:rsidR="00ED3EAC" w:rsidRPr="002210A4" w14:paraId="57EB4A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A2803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513</w:t>
            </w:r>
          </w:p>
        </w:tc>
        <w:tc>
          <w:tcPr>
            <w:tcW w:w="4684" w:type="dxa"/>
            <w:tcBorders>
              <w:top w:val="nil"/>
              <w:left w:val="nil"/>
              <w:bottom w:val="single" w:sz="4" w:space="0" w:color="auto"/>
              <w:right w:val="single" w:sz="4" w:space="0" w:color="auto"/>
            </w:tcBorders>
            <w:noWrap/>
            <w:vAlign w:val="center"/>
          </w:tcPr>
          <w:p w14:paraId="181E4A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991 517,68</w:t>
            </w:r>
          </w:p>
        </w:tc>
        <w:tc>
          <w:tcPr>
            <w:tcW w:w="3773" w:type="dxa"/>
            <w:tcBorders>
              <w:top w:val="nil"/>
              <w:left w:val="nil"/>
              <w:bottom w:val="single" w:sz="4" w:space="0" w:color="auto"/>
              <w:right w:val="single" w:sz="4" w:space="0" w:color="auto"/>
            </w:tcBorders>
            <w:noWrap/>
            <w:vAlign w:val="center"/>
          </w:tcPr>
          <w:p w14:paraId="5D09B1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2 687 245,15</w:t>
            </w:r>
          </w:p>
        </w:tc>
      </w:tr>
      <w:tr w:rsidR="00ED3EAC" w:rsidRPr="002210A4" w14:paraId="61586D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9AAE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514</w:t>
            </w:r>
          </w:p>
        </w:tc>
        <w:tc>
          <w:tcPr>
            <w:tcW w:w="4684" w:type="dxa"/>
            <w:tcBorders>
              <w:top w:val="nil"/>
              <w:left w:val="nil"/>
              <w:bottom w:val="single" w:sz="4" w:space="0" w:color="auto"/>
              <w:right w:val="single" w:sz="4" w:space="0" w:color="auto"/>
            </w:tcBorders>
            <w:noWrap/>
            <w:vAlign w:val="center"/>
          </w:tcPr>
          <w:p w14:paraId="612FA2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991 517,25</w:t>
            </w:r>
          </w:p>
        </w:tc>
        <w:tc>
          <w:tcPr>
            <w:tcW w:w="3773" w:type="dxa"/>
            <w:tcBorders>
              <w:top w:val="nil"/>
              <w:left w:val="nil"/>
              <w:bottom w:val="single" w:sz="4" w:space="0" w:color="auto"/>
              <w:right w:val="single" w:sz="4" w:space="0" w:color="auto"/>
            </w:tcBorders>
            <w:noWrap/>
            <w:vAlign w:val="center"/>
          </w:tcPr>
          <w:p w14:paraId="7B8611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2 687 246,61</w:t>
            </w:r>
          </w:p>
        </w:tc>
      </w:tr>
      <w:tr w:rsidR="00ED3EAC" w:rsidRPr="002210A4" w14:paraId="78CCA1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754E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515</w:t>
            </w:r>
          </w:p>
        </w:tc>
        <w:tc>
          <w:tcPr>
            <w:tcW w:w="4684" w:type="dxa"/>
            <w:tcBorders>
              <w:top w:val="nil"/>
              <w:left w:val="nil"/>
              <w:bottom w:val="single" w:sz="4" w:space="0" w:color="auto"/>
              <w:right w:val="single" w:sz="4" w:space="0" w:color="auto"/>
            </w:tcBorders>
            <w:noWrap/>
            <w:vAlign w:val="center"/>
          </w:tcPr>
          <w:p w14:paraId="675F17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991 515,82</w:t>
            </w:r>
          </w:p>
        </w:tc>
        <w:tc>
          <w:tcPr>
            <w:tcW w:w="3773" w:type="dxa"/>
            <w:tcBorders>
              <w:top w:val="nil"/>
              <w:left w:val="nil"/>
              <w:bottom w:val="single" w:sz="4" w:space="0" w:color="auto"/>
              <w:right w:val="single" w:sz="4" w:space="0" w:color="auto"/>
            </w:tcBorders>
            <w:noWrap/>
            <w:vAlign w:val="center"/>
          </w:tcPr>
          <w:p w14:paraId="4620F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2 687 246,16</w:t>
            </w:r>
          </w:p>
        </w:tc>
      </w:tr>
      <w:tr w:rsidR="00ED3EAC" w:rsidRPr="002210A4" w14:paraId="26BDE3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539F3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516</w:t>
            </w:r>
          </w:p>
        </w:tc>
        <w:tc>
          <w:tcPr>
            <w:tcW w:w="4684" w:type="dxa"/>
            <w:tcBorders>
              <w:top w:val="nil"/>
              <w:left w:val="nil"/>
              <w:bottom w:val="single" w:sz="4" w:space="0" w:color="auto"/>
              <w:right w:val="single" w:sz="4" w:space="0" w:color="auto"/>
            </w:tcBorders>
            <w:noWrap/>
            <w:vAlign w:val="center"/>
          </w:tcPr>
          <w:p w14:paraId="6C1008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991 516,22</w:t>
            </w:r>
          </w:p>
        </w:tc>
        <w:tc>
          <w:tcPr>
            <w:tcW w:w="3773" w:type="dxa"/>
            <w:tcBorders>
              <w:top w:val="nil"/>
              <w:left w:val="nil"/>
              <w:bottom w:val="single" w:sz="4" w:space="0" w:color="auto"/>
              <w:right w:val="single" w:sz="4" w:space="0" w:color="auto"/>
            </w:tcBorders>
            <w:noWrap/>
            <w:vAlign w:val="center"/>
          </w:tcPr>
          <w:p w14:paraId="3E1E2D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2 687 244,72</w:t>
            </w:r>
          </w:p>
        </w:tc>
      </w:tr>
      <w:tr w:rsidR="00ED3EAC" w:rsidRPr="002210A4" w14:paraId="00CE13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CACCB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517</w:t>
            </w:r>
          </w:p>
        </w:tc>
        <w:tc>
          <w:tcPr>
            <w:tcW w:w="4684" w:type="dxa"/>
            <w:tcBorders>
              <w:top w:val="nil"/>
              <w:left w:val="nil"/>
              <w:bottom w:val="single" w:sz="4" w:space="0" w:color="auto"/>
              <w:right w:val="single" w:sz="4" w:space="0" w:color="auto"/>
            </w:tcBorders>
            <w:noWrap/>
            <w:vAlign w:val="center"/>
          </w:tcPr>
          <w:p w14:paraId="481CC6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992 294,71</w:t>
            </w:r>
          </w:p>
        </w:tc>
        <w:tc>
          <w:tcPr>
            <w:tcW w:w="3773" w:type="dxa"/>
            <w:tcBorders>
              <w:top w:val="nil"/>
              <w:left w:val="nil"/>
              <w:bottom w:val="single" w:sz="4" w:space="0" w:color="auto"/>
              <w:right w:val="single" w:sz="4" w:space="0" w:color="auto"/>
            </w:tcBorders>
            <w:noWrap/>
            <w:vAlign w:val="center"/>
          </w:tcPr>
          <w:p w14:paraId="12EF48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2 688 320,03</w:t>
            </w:r>
          </w:p>
        </w:tc>
      </w:tr>
      <w:tr w:rsidR="00ED3EAC" w:rsidRPr="002210A4" w14:paraId="12F41C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CB25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518</w:t>
            </w:r>
          </w:p>
        </w:tc>
        <w:tc>
          <w:tcPr>
            <w:tcW w:w="4684" w:type="dxa"/>
            <w:tcBorders>
              <w:top w:val="nil"/>
              <w:left w:val="nil"/>
              <w:bottom w:val="single" w:sz="4" w:space="0" w:color="auto"/>
              <w:right w:val="single" w:sz="4" w:space="0" w:color="auto"/>
            </w:tcBorders>
            <w:noWrap/>
            <w:vAlign w:val="center"/>
          </w:tcPr>
          <w:p w14:paraId="1871D7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992 293,84</w:t>
            </w:r>
          </w:p>
        </w:tc>
        <w:tc>
          <w:tcPr>
            <w:tcW w:w="3773" w:type="dxa"/>
            <w:tcBorders>
              <w:top w:val="nil"/>
              <w:left w:val="nil"/>
              <w:bottom w:val="single" w:sz="4" w:space="0" w:color="auto"/>
              <w:right w:val="single" w:sz="4" w:space="0" w:color="auto"/>
            </w:tcBorders>
            <w:noWrap/>
            <w:vAlign w:val="center"/>
          </w:tcPr>
          <w:p w14:paraId="6273E3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2 688 322,16</w:t>
            </w:r>
          </w:p>
        </w:tc>
      </w:tr>
      <w:tr w:rsidR="00ED3EAC" w:rsidRPr="002210A4" w14:paraId="7BC7C5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ECC0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519</w:t>
            </w:r>
          </w:p>
        </w:tc>
        <w:tc>
          <w:tcPr>
            <w:tcW w:w="4684" w:type="dxa"/>
            <w:tcBorders>
              <w:top w:val="nil"/>
              <w:left w:val="nil"/>
              <w:bottom w:val="single" w:sz="4" w:space="0" w:color="auto"/>
              <w:right w:val="single" w:sz="4" w:space="0" w:color="auto"/>
            </w:tcBorders>
            <w:noWrap/>
            <w:vAlign w:val="center"/>
          </w:tcPr>
          <w:p w14:paraId="4AA5CF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992 291,53</w:t>
            </w:r>
          </w:p>
        </w:tc>
        <w:tc>
          <w:tcPr>
            <w:tcW w:w="3773" w:type="dxa"/>
            <w:tcBorders>
              <w:top w:val="nil"/>
              <w:left w:val="nil"/>
              <w:bottom w:val="single" w:sz="4" w:space="0" w:color="auto"/>
              <w:right w:val="single" w:sz="4" w:space="0" w:color="auto"/>
            </w:tcBorders>
            <w:noWrap/>
            <w:vAlign w:val="center"/>
          </w:tcPr>
          <w:p w14:paraId="561EEF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2 688 321,22</w:t>
            </w:r>
          </w:p>
        </w:tc>
      </w:tr>
      <w:tr w:rsidR="00ED3EAC" w:rsidRPr="002210A4" w14:paraId="429FC0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E394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520</w:t>
            </w:r>
          </w:p>
        </w:tc>
        <w:tc>
          <w:tcPr>
            <w:tcW w:w="4684" w:type="dxa"/>
            <w:tcBorders>
              <w:top w:val="nil"/>
              <w:left w:val="nil"/>
              <w:bottom w:val="single" w:sz="4" w:space="0" w:color="auto"/>
              <w:right w:val="single" w:sz="4" w:space="0" w:color="auto"/>
            </w:tcBorders>
            <w:noWrap/>
            <w:vAlign w:val="center"/>
          </w:tcPr>
          <w:p w14:paraId="6AC029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992 292,40</w:t>
            </w:r>
          </w:p>
        </w:tc>
        <w:tc>
          <w:tcPr>
            <w:tcW w:w="3773" w:type="dxa"/>
            <w:tcBorders>
              <w:top w:val="nil"/>
              <w:left w:val="nil"/>
              <w:bottom w:val="single" w:sz="4" w:space="0" w:color="auto"/>
              <w:right w:val="single" w:sz="4" w:space="0" w:color="auto"/>
            </w:tcBorders>
            <w:noWrap/>
            <w:vAlign w:val="center"/>
          </w:tcPr>
          <w:p w14:paraId="68F2B8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2 688 319,09</w:t>
            </w:r>
          </w:p>
        </w:tc>
      </w:tr>
      <w:tr w:rsidR="00ED3EAC" w:rsidRPr="002210A4" w14:paraId="75D69D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B1C44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521</w:t>
            </w:r>
          </w:p>
        </w:tc>
        <w:tc>
          <w:tcPr>
            <w:tcW w:w="4684" w:type="dxa"/>
            <w:tcBorders>
              <w:top w:val="nil"/>
              <w:left w:val="nil"/>
              <w:bottom w:val="single" w:sz="4" w:space="0" w:color="auto"/>
              <w:right w:val="single" w:sz="4" w:space="0" w:color="auto"/>
            </w:tcBorders>
            <w:noWrap/>
            <w:vAlign w:val="center"/>
          </w:tcPr>
          <w:p w14:paraId="0FC321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991 570,07</w:t>
            </w:r>
          </w:p>
        </w:tc>
        <w:tc>
          <w:tcPr>
            <w:tcW w:w="3773" w:type="dxa"/>
            <w:tcBorders>
              <w:top w:val="nil"/>
              <w:left w:val="nil"/>
              <w:bottom w:val="single" w:sz="4" w:space="0" w:color="auto"/>
              <w:right w:val="single" w:sz="4" w:space="0" w:color="auto"/>
            </w:tcBorders>
            <w:noWrap/>
            <w:vAlign w:val="center"/>
          </w:tcPr>
          <w:p w14:paraId="4BED9E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2 687 260,04</w:t>
            </w:r>
          </w:p>
        </w:tc>
      </w:tr>
      <w:tr w:rsidR="00ED3EAC" w:rsidRPr="002210A4" w14:paraId="622F2B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5A1E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522</w:t>
            </w:r>
          </w:p>
        </w:tc>
        <w:tc>
          <w:tcPr>
            <w:tcW w:w="4684" w:type="dxa"/>
            <w:tcBorders>
              <w:top w:val="nil"/>
              <w:left w:val="nil"/>
              <w:bottom w:val="single" w:sz="4" w:space="0" w:color="auto"/>
              <w:right w:val="single" w:sz="4" w:space="0" w:color="auto"/>
            </w:tcBorders>
            <w:noWrap/>
            <w:vAlign w:val="center"/>
          </w:tcPr>
          <w:p w14:paraId="2D3F8E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991 562,37</w:t>
            </w:r>
          </w:p>
        </w:tc>
        <w:tc>
          <w:tcPr>
            <w:tcW w:w="3773" w:type="dxa"/>
            <w:tcBorders>
              <w:top w:val="nil"/>
              <w:left w:val="nil"/>
              <w:bottom w:val="single" w:sz="4" w:space="0" w:color="auto"/>
              <w:right w:val="single" w:sz="4" w:space="0" w:color="auto"/>
            </w:tcBorders>
            <w:noWrap/>
            <w:vAlign w:val="center"/>
          </w:tcPr>
          <w:p w14:paraId="7A59CD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2 687 329,58</w:t>
            </w:r>
          </w:p>
        </w:tc>
      </w:tr>
      <w:tr w:rsidR="00ED3EAC" w:rsidRPr="002210A4" w14:paraId="05A77F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B717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523</w:t>
            </w:r>
          </w:p>
        </w:tc>
        <w:tc>
          <w:tcPr>
            <w:tcW w:w="4684" w:type="dxa"/>
            <w:tcBorders>
              <w:top w:val="nil"/>
              <w:left w:val="nil"/>
              <w:bottom w:val="single" w:sz="4" w:space="0" w:color="auto"/>
              <w:right w:val="single" w:sz="4" w:space="0" w:color="auto"/>
            </w:tcBorders>
            <w:noWrap/>
            <w:vAlign w:val="center"/>
          </w:tcPr>
          <w:p w14:paraId="791F72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991 556,84</w:t>
            </w:r>
          </w:p>
        </w:tc>
        <w:tc>
          <w:tcPr>
            <w:tcW w:w="3773" w:type="dxa"/>
            <w:tcBorders>
              <w:top w:val="nil"/>
              <w:left w:val="nil"/>
              <w:bottom w:val="single" w:sz="4" w:space="0" w:color="auto"/>
              <w:right w:val="single" w:sz="4" w:space="0" w:color="auto"/>
            </w:tcBorders>
            <w:noWrap/>
            <w:vAlign w:val="center"/>
          </w:tcPr>
          <w:p w14:paraId="467806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2 687 373,52</w:t>
            </w:r>
          </w:p>
        </w:tc>
      </w:tr>
      <w:tr w:rsidR="00ED3EAC" w:rsidRPr="002210A4" w14:paraId="45F93D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C2731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524</w:t>
            </w:r>
          </w:p>
        </w:tc>
        <w:tc>
          <w:tcPr>
            <w:tcW w:w="4684" w:type="dxa"/>
            <w:tcBorders>
              <w:top w:val="nil"/>
              <w:left w:val="nil"/>
              <w:bottom w:val="single" w:sz="4" w:space="0" w:color="auto"/>
              <w:right w:val="single" w:sz="4" w:space="0" w:color="auto"/>
            </w:tcBorders>
            <w:noWrap/>
            <w:vAlign w:val="center"/>
          </w:tcPr>
          <w:p w14:paraId="0FC4F6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991 550,65</w:t>
            </w:r>
          </w:p>
        </w:tc>
        <w:tc>
          <w:tcPr>
            <w:tcW w:w="3773" w:type="dxa"/>
            <w:tcBorders>
              <w:top w:val="nil"/>
              <w:left w:val="nil"/>
              <w:bottom w:val="single" w:sz="4" w:space="0" w:color="auto"/>
              <w:right w:val="single" w:sz="4" w:space="0" w:color="auto"/>
            </w:tcBorders>
            <w:noWrap/>
            <w:vAlign w:val="center"/>
          </w:tcPr>
          <w:p w14:paraId="121EE3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2 687 406,77</w:t>
            </w:r>
          </w:p>
        </w:tc>
      </w:tr>
      <w:tr w:rsidR="00ED3EAC" w:rsidRPr="002210A4" w14:paraId="183CBC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B047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525</w:t>
            </w:r>
          </w:p>
        </w:tc>
        <w:tc>
          <w:tcPr>
            <w:tcW w:w="4684" w:type="dxa"/>
            <w:tcBorders>
              <w:top w:val="nil"/>
              <w:left w:val="nil"/>
              <w:bottom w:val="single" w:sz="4" w:space="0" w:color="auto"/>
              <w:right w:val="single" w:sz="4" w:space="0" w:color="auto"/>
            </w:tcBorders>
            <w:noWrap/>
            <w:vAlign w:val="center"/>
          </w:tcPr>
          <w:p w14:paraId="56C12A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991 543,30</w:t>
            </w:r>
          </w:p>
        </w:tc>
        <w:tc>
          <w:tcPr>
            <w:tcW w:w="3773" w:type="dxa"/>
            <w:tcBorders>
              <w:top w:val="nil"/>
              <w:left w:val="nil"/>
              <w:bottom w:val="single" w:sz="4" w:space="0" w:color="auto"/>
              <w:right w:val="single" w:sz="4" w:space="0" w:color="auto"/>
            </w:tcBorders>
            <w:noWrap/>
            <w:vAlign w:val="center"/>
          </w:tcPr>
          <w:p w14:paraId="4B79BC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2 687 436,40</w:t>
            </w:r>
          </w:p>
        </w:tc>
      </w:tr>
      <w:tr w:rsidR="00ED3EAC" w:rsidRPr="002210A4" w14:paraId="2F673A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0F4D2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526</w:t>
            </w:r>
          </w:p>
        </w:tc>
        <w:tc>
          <w:tcPr>
            <w:tcW w:w="4684" w:type="dxa"/>
            <w:tcBorders>
              <w:top w:val="nil"/>
              <w:left w:val="nil"/>
              <w:bottom w:val="single" w:sz="4" w:space="0" w:color="auto"/>
              <w:right w:val="single" w:sz="4" w:space="0" w:color="auto"/>
            </w:tcBorders>
            <w:noWrap/>
            <w:vAlign w:val="center"/>
          </w:tcPr>
          <w:p w14:paraId="7F1094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991 549,17</w:t>
            </w:r>
          </w:p>
        </w:tc>
        <w:tc>
          <w:tcPr>
            <w:tcW w:w="3773" w:type="dxa"/>
            <w:tcBorders>
              <w:top w:val="nil"/>
              <w:left w:val="nil"/>
              <w:bottom w:val="single" w:sz="4" w:space="0" w:color="auto"/>
              <w:right w:val="single" w:sz="4" w:space="0" w:color="auto"/>
            </w:tcBorders>
            <w:noWrap/>
            <w:vAlign w:val="center"/>
          </w:tcPr>
          <w:p w14:paraId="3A176A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2 687 438,21</w:t>
            </w:r>
          </w:p>
        </w:tc>
      </w:tr>
      <w:tr w:rsidR="00ED3EAC" w:rsidRPr="002210A4" w14:paraId="38C6D6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4C03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527</w:t>
            </w:r>
          </w:p>
        </w:tc>
        <w:tc>
          <w:tcPr>
            <w:tcW w:w="4684" w:type="dxa"/>
            <w:tcBorders>
              <w:top w:val="nil"/>
              <w:left w:val="nil"/>
              <w:bottom w:val="single" w:sz="4" w:space="0" w:color="auto"/>
              <w:right w:val="single" w:sz="4" w:space="0" w:color="auto"/>
            </w:tcBorders>
            <w:noWrap/>
            <w:vAlign w:val="center"/>
          </w:tcPr>
          <w:p w14:paraId="4D3B36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991 544,38</w:t>
            </w:r>
          </w:p>
        </w:tc>
        <w:tc>
          <w:tcPr>
            <w:tcW w:w="3773" w:type="dxa"/>
            <w:tcBorders>
              <w:top w:val="nil"/>
              <w:left w:val="nil"/>
              <w:bottom w:val="single" w:sz="4" w:space="0" w:color="auto"/>
              <w:right w:val="single" w:sz="4" w:space="0" w:color="auto"/>
            </w:tcBorders>
            <w:noWrap/>
            <w:vAlign w:val="center"/>
          </w:tcPr>
          <w:p w14:paraId="73A5C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2 687 463,09</w:t>
            </w:r>
          </w:p>
        </w:tc>
      </w:tr>
      <w:tr w:rsidR="00ED3EAC" w:rsidRPr="002210A4" w14:paraId="66B104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2748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528</w:t>
            </w:r>
          </w:p>
        </w:tc>
        <w:tc>
          <w:tcPr>
            <w:tcW w:w="4684" w:type="dxa"/>
            <w:tcBorders>
              <w:top w:val="nil"/>
              <w:left w:val="nil"/>
              <w:bottom w:val="single" w:sz="4" w:space="0" w:color="auto"/>
              <w:right w:val="single" w:sz="4" w:space="0" w:color="auto"/>
            </w:tcBorders>
            <w:noWrap/>
            <w:vAlign w:val="center"/>
          </w:tcPr>
          <w:p w14:paraId="610B94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991 543,08</w:t>
            </w:r>
          </w:p>
        </w:tc>
        <w:tc>
          <w:tcPr>
            <w:tcW w:w="3773" w:type="dxa"/>
            <w:tcBorders>
              <w:top w:val="nil"/>
              <w:left w:val="nil"/>
              <w:bottom w:val="single" w:sz="4" w:space="0" w:color="auto"/>
              <w:right w:val="single" w:sz="4" w:space="0" w:color="auto"/>
            </w:tcBorders>
            <w:noWrap/>
            <w:vAlign w:val="center"/>
          </w:tcPr>
          <w:p w14:paraId="143C41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2 687 469,50</w:t>
            </w:r>
          </w:p>
        </w:tc>
      </w:tr>
      <w:tr w:rsidR="00ED3EAC" w:rsidRPr="002210A4" w14:paraId="38DC61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FD337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529</w:t>
            </w:r>
          </w:p>
        </w:tc>
        <w:tc>
          <w:tcPr>
            <w:tcW w:w="4684" w:type="dxa"/>
            <w:tcBorders>
              <w:top w:val="nil"/>
              <w:left w:val="nil"/>
              <w:bottom w:val="single" w:sz="4" w:space="0" w:color="auto"/>
              <w:right w:val="single" w:sz="4" w:space="0" w:color="auto"/>
            </w:tcBorders>
            <w:noWrap/>
            <w:vAlign w:val="center"/>
          </w:tcPr>
          <w:p w14:paraId="1FAC2D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991 539,73</w:t>
            </w:r>
          </w:p>
        </w:tc>
        <w:tc>
          <w:tcPr>
            <w:tcW w:w="3773" w:type="dxa"/>
            <w:tcBorders>
              <w:top w:val="nil"/>
              <w:left w:val="nil"/>
              <w:bottom w:val="single" w:sz="4" w:space="0" w:color="auto"/>
              <w:right w:val="single" w:sz="4" w:space="0" w:color="auto"/>
            </w:tcBorders>
            <w:noWrap/>
            <w:vAlign w:val="center"/>
          </w:tcPr>
          <w:p w14:paraId="2B6410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2 687 492,81</w:t>
            </w:r>
          </w:p>
        </w:tc>
      </w:tr>
      <w:tr w:rsidR="00ED3EAC" w:rsidRPr="002210A4" w14:paraId="40ED9E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87937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530</w:t>
            </w:r>
          </w:p>
        </w:tc>
        <w:tc>
          <w:tcPr>
            <w:tcW w:w="4684" w:type="dxa"/>
            <w:tcBorders>
              <w:top w:val="nil"/>
              <w:left w:val="nil"/>
              <w:bottom w:val="single" w:sz="4" w:space="0" w:color="auto"/>
              <w:right w:val="single" w:sz="4" w:space="0" w:color="auto"/>
            </w:tcBorders>
            <w:noWrap/>
            <w:vAlign w:val="center"/>
          </w:tcPr>
          <w:p w14:paraId="61304F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991 537,92</w:t>
            </w:r>
          </w:p>
        </w:tc>
        <w:tc>
          <w:tcPr>
            <w:tcW w:w="3773" w:type="dxa"/>
            <w:tcBorders>
              <w:top w:val="nil"/>
              <w:left w:val="nil"/>
              <w:bottom w:val="single" w:sz="4" w:space="0" w:color="auto"/>
              <w:right w:val="single" w:sz="4" w:space="0" w:color="auto"/>
            </w:tcBorders>
            <w:noWrap/>
            <w:vAlign w:val="center"/>
          </w:tcPr>
          <w:p w14:paraId="156439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2 687 498,49</w:t>
            </w:r>
          </w:p>
        </w:tc>
      </w:tr>
      <w:tr w:rsidR="00ED3EAC" w:rsidRPr="002210A4" w14:paraId="4B04F6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F430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531</w:t>
            </w:r>
          </w:p>
        </w:tc>
        <w:tc>
          <w:tcPr>
            <w:tcW w:w="4684" w:type="dxa"/>
            <w:tcBorders>
              <w:top w:val="nil"/>
              <w:left w:val="nil"/>
              <w:bottom w:val="single" w:sz="4" w:space="0" w:color="auto"/>
              <w:right w:val="single" w:sz="4" w:space="0" w:color="auto"/>
            </w:tcBorders>
            <w:noWrap/>
            <w:vAlign w:val="center"/>
          </w:tcPr>
          <w:p w14:paraId="10F252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991 497,81</w:t>
            </w:r>
          </w:p>
        </w:tc>
        <w:tc>
          <w:tcPr>
            <w:tcW w:w="3773" w:type="dxa"/>
            <w:tcBorders>
              <w:top w:val="nil"/>
              <w:left w:val="nil"/>
              <w:bottom w:val="single" w:sz="4" w:space="0" w:color="auto"/>
              <w:right w:val="single" w:sz="4" w:space="0" w:color="auto"/>
            </w:tcBorders>
            <w:noWrap/>
            <w:vAlign w:val="center"/>
          </w:tcPr>
          <w:p w14:paraId="3B47C2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2 687 482,37</w:t>
            </w:r>
          </w:p>
        </w:tc>
      </w:tr>
      <w:tr w:rsidR="00ED3EAC" w:rsidRPr="002210A4" w14:paraId="59ADBA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72D7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532</w:t>
            </w:r>
          </w:p>
        </w:tc>
        <w:tc>
          <w:tcPr>
            <w:tcW w:w="4684" w:type="dxa"/>
            <w:tcBorders>
              <w:top w:val="nil"/>
              <w:left w:val="nil"/>
              <w:bottom w:val="single" w:sz="4" w:space="0" w:color="auto"/>
              <w:right w:val="single" w:sz="4" w:space="0" w:color="auto"/>
            </w:tcBorders>
            <w:noWrap/>
            <w:vAlign w:val="center"/>
          </w:tcPr>
          <w:p w14:paraId="08CB2B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991 461,53</w:t>
            </w:r>
          </w:p>
        </w:tc>
        <w:tc>
          <w:tcPr>
            <w:tcW w:w="3773" w:type="dxa"/>
            <w:tcBorders>
              <w:top w:val="nil"/>
              <w:left w:val="nil"/>
              <w:bottom w:val="single" w:sz="4" w:space="0" w:color="auto"/>
              <w:right w:val="single" w:sz="4" w:space="0" w:color="auto"/>
            </w:tcBorders>
            <w:noWrap/>
            <w:vAlign w:val="center"/>
          </w:tcPr>
          <w:p w14:paraId="75585B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2 687 468,34</w:t>
            </w:r>
          </w:p>
        </w:tc>
      </w:tr>
      <w:tr w:rsidR="00ED3EAC" w:rsidRPr="002210A4" w14:paraId="7ED0EA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E9660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533</w:t>
            </w:r>
          </w:p>
        </w:tc>
        <w:tc>
          <w:tcPr>
            <w:tcW w:w="4684" w:type="dxa"/>
            <w:tcBorders>
              <w:top w:val="nil"/>
              <w:left w:val="nil"/>
              <w:bottom w:val="single" w:sz="4" w:space="0" w:color="auto"/>
              <w:right w:val="single" w:sz="4" w:space="0" w:color="auto"/>
            </w:tcBorders>
            <w:noWrap/>
            <w:vAlign w:val="center"/>
          </w:tcPr>
          <w:p w14:paraId="2CFBD0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991 466,14</w:t>
            </w:r>
          </w:p>
        </w:tc>
        <w:tc>
          <w:tcPr>
            <w:tcW w:w="3773" w:type="dxa"/>
            <w:tcBorders>
              <w:top w:val="nil"/>
              <w:left w:val="nil"/>
              <w:bottom w:val="single" w:sz="4" w:space="0" w:color="auto"/>
              <w:right w:val="single" w:sz="4" w:space="0" w:color="auto"/>
            </w:tcBorders>
            <w:noWrap/>
            <w:vAlign w:val="center"/>
          </w:tcPr>
          <w:p w14:paraId="536904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2 687 456,39</w:t>
            </w:r>
          </w:p>
        </w:tc>
      </w:tr>
      <w:tr w:rsidR="00ED3EAC" w:rsidRPr="002210A4" w14:paraId="26AA6A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C472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534</w:t>
            </w:r>
          </w:p>
        </w:tc>
        <w:tc>
          <w:tcPr>
            <w:tcW w:w="4684" w:type="dxa"/>
            <w:tcBorders>
              <w:top w:val="nil"/>
              <w:left w:val="nil"/>
              <w:bottom w:val="single" w:sz="4" w:space="0" w:color="auto"/>
              <w:right w:val="single" w:sz="4" w:space="0" w:color="auto"/>
            </w:tcBorders>
            <w:noWrap/>
            <w:vAlign w:val="center"/>
          </w:tcPr>
          <w:p w14:paraId="1E7ADB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991 471,73</w:t>
            </w:r>
          </w:p>
        </w:tc>
        <w:tc>
          <w:tcPr>
            <w:tcW w:w="3773" w:type="dxa"/>
            <w:tcBorders>
              <w:top w:val="nil"/>
              <w:left w:val="nil"/>
              <w:bottom w:val="single" w:sz="4" w:space="0" w:color="auto"/>
              <w:right w:val="single" w:sz="4" w:space="0" w:color="auto"/>
            </w:tcBorders>
            <w:noWrap/>
            <w:vAlign w:val="center"/>
          </w:tcPr>
          <w:p w14:paraId="6A38F8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2 687 442,16</w:t>
            </w:r>
          </w:p>
        </w:tc>
      </w:tr>
      <w:tr w:rsidR="00ED3EAC" w:rsidRPr="002210A4" w14:paraId="1FAB26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C8AC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535</w:t>
            </w:r>
          </w:p>
        </w:tc>
        <w:tc>
          <w:tcPr>
            <w:tcW w:w="4684" w:type="dxa"/>
            <w:tcBorders>
              <w:top w:val="nil"/>
              <w:left w:val="nil"/>
              <w:bottom w:val="single" w:sz="4" w:space="0" w:color="auto"/>
              <w:right w:val="single" w:sz="4" w:space="0" w:color="auto"/>
            </w:tcBorders>
            <w:noWrap/>
            <w:vAlign w:val="center"/>
          </w:tcPr>
          <w:p w14:paraId="1784FB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991 481,94</w:t>
            </w:r>
          </w:p>
        </w:tc>
        <w:tc>
          <w:tcPr>
            <w:tcW w:w="3773" w:type="dxa"/>
            <w:tcBorders>
              <w:top w:val="nil"/>
              <w:left w:val="nil"/>
              <w:bottom w:val="single" w:sz="4" w:space="0" w:color="auto"/>
              <w:right w:val="single" w:sz="4" w:space="0" w:color="auto"/>
            </w:tcBorders>
            <w:noWrap/>
            <w:vAlign w:val="center"/>
          </w:tcPr>
          <w:p w14:paraId="63AA84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2 687 415,68</w:t>
            </w:r>
          </w:p>
        </w:tc>
      </w:tr>
      <w:tr w:rsidR="00ED3EAC" w:rsidRPr="002210A4" w14:paraId="1B30BF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DEC5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536</w:t>
            </w:r>
          </w:p>
        </w:tc>
        <w:tc>
          <w:tcPr>
            <w:tcW w:w="4684" w:type="dxa"/>
            <w:tcBorders>
              <w:top w:val="nil"/>
              <w:left w:val="nil"/>
              <w:bottom w:val="single" w:sz="4" w:space="0" w:color="auto"/>
              <w:right w:val="single" w:sz="4" w:space="0" w:color="auto"/>
            </w:tcBorders>
            <w:noWrap/>
            <w:vAlign w:val="center"/>
          </w:tcPr>
          <w:p w14:paraId="144A47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991 492,74</w:t>
            </w:r>
          </w:p>
        </w:tc>
        <w:tc>
          <w:tcPr>
            <w:tcW w:w="3773" w:type="dxa"/>
            <w:tcBorders>
              <w:top w:val="nil"/>
              <w:left w:val="nil"/>
              <w:bottom w:val="single" w:sz="4" w:space="0" w:color="auto"/>
              <w:right w:val="single" w:sz="4" w:space="0" w:color="auto"/>
            </w:tcBorders>
            <w:noWrap/>
            <w:vAlign w:val="center"/>
          </w:tcPr>
          <w:p w14:paraId="00B0D6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2 687 387,92</w:t>
            </w:r>
          </w:p>
        </w:tc>
      </w:tr>
      <w:tr w:rsidR="00ED3EAC" w:rsidRPr="002210A4" w14:paraId="410C48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38D0D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537</w:t>
            </w:r>
          </w:p>
        </w:tc>
        <w:tc>
          <w:tcPr>
            <w:tcW w:w="4684" w:type="dxa"/>
            <w:tcBorders>
              <w:top w:val="nil"/>
              <w:left w:val="nil"/>
              <w:bottom w:val="single" w:sz="4" w:space="0" w:color="auto"/>
              <w:right w:val="single" w:sz="4" w:space="0" w:color="auto"/>
            </w:tcBorders>
            <w:noWrap/>
            <w:vAlign w:val="center"/>
          </w:tcPr>
          <w:p w14:paraId="76B08D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991 505,75</w:t>
            </w:r>
          </w:p>
        </w:tc>
        <w:tc>
          <w:tcPr>
            <w:tcW w:w="3773" w:type="dxa"/>
            <w:tcBorders>
              <w:top w:val="nil"/>
              <w:left w:val="nil"/>
              <w:bottom w:val="single" w:sz="4" w:space="0" w:color="auto"/>
              <w:right w:val="single" w:sz="4" w:space="0" w:color="auto"/>
            </w:tcBorders>
            <w:noWrap/>
            <w:vAlign w:val="center"/>
          </w:tcPr>
          <w:p w14:paraId="6E40A5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2 687 355,77</w:t>
            </w:r>
          </w:p>
        </w:tc>
      </w:tr>
      <w:tr w:rsidR="00ED3EAC" w:rsidRPr="002210A4" w14:paraId="044BDE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3A723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538</w:t>
            </w:r>
          </w:p>
        </w:tc>
        <w:tc>
          <w:tcPr>
            <w:tcW w:w="4684" w:type="dxa"/>
            <w:tcBorders>
              <w:top w:val="nil"/>
              <w:left w:val="nil"/>
              <w:bottom w:val="single" w:sz="4" w:space="0" w:color="auto"/>
              <w:right w:val="single" w:sz="4" w:space="0" w:color="auto"/>
            </w:tcBorders>
            <w:noWrap/>
            <w:vAlign w:val="center"/>
          </w:tcPr>
          <w:p w14:paraId="503C8F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991 510,77</w:t>
            </w:r>
          </w:p>
        </w:tc>
        <w:tc>
          <w:tcPr>
            <w:tcW w:w="3773" w:type="dxa"/>
            <w:tcBorders>
              <w:top w:val="nil"/>
              <w:left w:val="nil"/>
              <w:bottom w:val="single" w:sz="4" w:space="0" w:color="auto"/>
              <w:right w:val="single" w:sz="4" w:space="0" w:color="auto"/>
            </w:tcBorders>
            <w:noWrap/>
            <w:vAlign w:val="center"/>
          </w:tcPr>
          <w:p w14:paraId="3E66AE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2 687 343,16</w:t>
            </w:r>
          </w:p>
        </w:tc>
      </w:tr>
      <w:tr w:rsidR="00ED3EAC" w:rsidRPr="002210A4" w14:paraId="5D7E72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9C6A9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539</w:t>
            </w:r>
          </w:p>
        </w:tc>
        <w:tc>
          <w:tcPr>
            <w:tcW w:w="4684" w:type="dxa"/>
            <w:tcBorders>
              <w:top w:val="nil"/>
              <w:left w:val="nil"/>
              <w:bottom w:val="single" w:sz="4" w:space="0" w:color="auto"/>
              <w:right w:val="single" w:sz="4" w:space="0" w:color="auto"/>
            </w:tcBorders>
            <w:noWrap/>
            <w:vAlign w:val="center"/>
          </w:tcPr>
          <w:p w14:paraId="24B31B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991 522,09</w:t>
            </w:r>
          </w:p>
        </w:tc>
        <w:tc>
          <w:tcPr>
            <w:tcW w:w="3773" w:type="dxa"/>
            <w:tcBorders>
              <w:top w:val="nil"/>
              <w:left w:val="nil"/>
              <w:bottom w:val="single" w:sz="4" w:space="0" w:color="auto"/>
              <w:right w:val="single" w:sz="4" w:space="0" w:color="auto"/>
            </w:tcBorders>
            <w:noWrap/>
            <w:vAlign w:val="center"/>
          </w:tcPr>
          <w:p w14:paraId="06253C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2 687 313,63</w:t>
            </w:r>
          </w:p>
        </w:tc>
      </w:tr>
      <w:tr w:rsidR="00ED3EAC" w:rsidRPr="002210A4" w14:paraId="1AAD69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F6C60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540</w:t>
            </w:r>
          </w:p>
        </w:tc>
        <w:tc>
          <w:tcPr>
            <w:tcW w:w="4684" w:type="dxa"/>
            <w:tcBorders>
              <w:top w:val="nil"/>
              <w:left w:val="nil"/>
              <w:bottom w:val="single" w:sz="4" w:space="0" w:color="auto"/>
              <w:right w:val="single" w:sz="4" w:space="0" w:color="auto"/>
            </w:tcBorders>
            <w:noWrap/>
            <w:vAlign w:val="center"/>
          </w:tcPr>
          <w:p w14:paraId="541816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991 521,81</w:t>
            </w:r>
          </w:p>
        </w:tc>
        <w:tc>
          <w:tcPr>
            <w:tcW w:w="3773" w:type="dxa"/>
            <w:tcBorders>
              <w:top w:val="nil"/>
              <w:left w:val="nil"/>
              <w:bottom w:val="single" w:sz="4" w:space="0" w:color="auto"/>
              <w:right w:val="single" w:sz="4" w:space="0" w:color="auto"/>
            </w:tcBorders>
            <w:noWrap/>
            <w:vAlign w:val="center"/>
          </w:tcPr>
          <w:p w14:paraId="3B1473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2 687 313,28</w:t>
            </w:r>
          </w:p>
        </w:tc>
      </w:tr>
      <w:tr w:rsidR="00ED3EAC" w:rsidRPr="002210A4" w14:paraId="53B6AD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C5B35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541</w:t>
            </w:r>
          </w:p>
        </w:tc>
        <w:tc>
          <w:tcPr>
            <w:tcW w:w="4684" w:type="dxa"/>
            <w:tcBorders>
              <w:top w:val="nil"/>
              <w:left w:val="nil"/>
              <w:bottom w:val="single" w:sz="4" w:space="0" w:color="auto"/>
              <w:right w:val="single" w:sz="4" w:space="0" w:color="auto"/>
            </w:tcBorders>
            <w:noWrap/>
            <w:vAlign w:val="center"/>
          </w:tcPr>
          <w:p w14:paraId="007DEF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991 531,30</w:t>
            </w:r>
          </w:p>
        </w:tc>
        <w:tc>
          <w:tcPr>
            <w:tcW w:w="3773" w:type="dxa"/>
            <w:tcBorders>
              <w:top w:val="nil"/>
              <w:left w:val="nil"/>
              <w:bottom w:val="single" w:sz="4" w:space="0" w:color="auto"/>
              <w:right w:val="single" w:sz="4" w:space="0" w:color="auto"/>
            </w:tcBorders>
            <w:noWrap/>
            <w:vAlign w:val="center"/>
          </w:tcPr>
          <w:p w14:paraId="7A52C0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2 687 268,94</w:t>
            </w:r>
          </w:p>
        </w:tc>
      </w:tr>
      <w:tr w:rsidR="00ED3EAC" w:rsidRPr="002210A4" w14:paraId="680296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22488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542</w:t>
            </w:r>
          </w:p>
        </w:tc>
        <w:tc>
          <w:tcPr>
            <w:tcW w:w="4684" w:type="dxa"/>
            <w:tcBorders>
              <w:top w:val="nil"/>
              <w:left w:val="nil"/>
              <w:bottom w:val="single" w:sz="4" w:space="0" w:color="auto"/>
              <w:right w:val="single" w:sz="4" w:space="0" w:color="auto"/>
            </w:tcBorders>
            <w:noWrap/>
            <w:vAlign w:val="center"/>
          </w:tcPr>
          <w:p w14:paraId="1845EE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991 536,30</w:t>
            </w:r>
          </w:p>
        </w:tc>
        <w:tc>
          <w:tcPr>
            <w:tcW w:w="3773" w:type="dxa"/>
            <w:tcBorders>
              <w:top w:val="nil"/>
              <w:left w:val="nil"/>
              <w:bottom w:val="single" w:sz="4" w:space="0" w:color="auto"/>
              <w:right w:val="single" w:sz="4" w:space="0" w:color="auto"/>
            </w:tcBorders>
            <w:noWrap/>
            <w:vAlign w:val="center"/>
          </w:tcPr>
          <w:p w14:paraId="4DE868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2 687 251,46</w:t>
            </w:r>
          </w:p>
        </w:tc>
      </w:tr>
      <w:tr w:rsidR="00ED3EAC" w:rsidRPr="002210A4" w14:paraId="62FA49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5A0D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543</w:t>
            </w:r>
          </w:p>
        </w:tc>
        <w:tc>
          <w:tcPr>
            <w:tcW w:w="4684" w:type="dxa"/>
            <w:tcBorders>
              <w:top w:val="nil"/>
              <w:left w:val="nil"/>
              <w:bottom w:val="single" w:sz="4" w:space="0" w:color="auto"/>
              <w:right w:val="single" w:sz="4" w:space="0" w:color="auto"/>
            </w:tcBorders>
            <w:noWrap/>
            <w:vAlign w:val="center"/>
          </w:tcPr>
          <w:p w14:paraId="07C7FE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992 280,67</w:t>
            </w:r>
          </w:p>
        </w:tc>
        <w:tc>
          <w:tcPr>
            <w:tcW w:w="3773" w:type="dxa"/>
            <w:tcBorders>
              <w:top w:val="nil"/>
              <w:left w:val="nil"/>
              <w:bottom w:val="single" w:sz="4" w:space="0" w:color="auto"/>
              <w:right w:val="single" w:sz="4" w:space="0" w:color="auto"/>
            </w:tcBorders>
            <w:noWrap/>
            <w:vAlign w:val="center"/>
          </w:tcPr>
          <w:p w14:paraId="1E7E01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2 688 313,73</w:t>
            </w:r>
          </w:p>
        </w:tc>
      </w:tr>
      <w:tr w:rsidR="00ED3EAC" w:rsidRPr="002210A4" w14:paraId="6B6287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D52E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544</w:t>
            </w:r>
          </w:p>
        </w:tc>
        <w:tc>
          <w:tcPr>
            <w:tcW w:w="4684" w:type="dxa"/>
            <w:tcBorders>
              <w:top w:val="nil"/>
              <w:left w:val="nil"/>
              <w:bottom w:val="single" w:sz="4" w:space="0" w:color="auto"/>
              <w:right w:val="single" w:sz="4" w:space="0" w:color="auto"/>
            </w:tcBorders>
            <w:noWrap/>
            <w:vAlign w:val="center"/>
          </w:tcPr>
          <w:p w14:paraId="2B5EA8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992 280,12</w:t>
            </w:r>
          </w:p>
        </w:tc>
        <w:tc>
          <w:tcPr>
            <w:tcW w:w="3773" w:type="dxa"/>
            <w:tcBorders>
              <w:top w:val="nil"/>
              <w:left w:val="nil"/>
              <w:bottom w:val="single" w:sz="4" w:space="0" w:color="auto"/>
              <w:right w:val="single" w:sz="4" w:space="0" w:color="auto"/>
            </w:tcBorders>
            <w:noWrap/>
            <w:vAlign w:val="center"/>
          </w:tcPr>
          <w:p w14:paraId="696F3C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2 688 315,17</w:t>
            </w:r>
          </w:p>
        </w:tc>
      </w:tr>
      <w:tr w:rsidR="00ED3EAC" w:rsidRPr="002210A4" w14:paraId="63935D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E66E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545</w:t>
            </w:r>
          </w:p>
        </w:tc>
        <w:tc>
          <w:tcPr>
            <w:tcW w:w="4684" w:type="dxa"/>
            <w:tcBorders>
              <w:top w:val="nil"/>
              <w:left w:val="nil"/>
              <w:bottom w:val="single" w:sz="4" w:space="0" w:color="auto"/>
              <w:right w:val="single" w:sz="4" w:space="0" w:color="auto"/>
            </w:tcBorders>
            <w:noWrap/>
            <w:vAlign w:val="center"/>
          </w:tcPr>
          <w:p w14:paraId="4C2B08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992 278,75</w:t>
            </w:r>
          </w:p>
        </w:tc>
        <w:tc>
          <w:tcPr>
            <w:tcW w:w="3773" w:type="dxa"/>
            <w:tcBorders>
              <w:top w:val="nil"/>
              <w:left w:val="nil"/>
              <w:bottom w:val="single" w:sz="4" w:space="0" w:color="auto"/>
              <w:right w:val="single" w:sz="4" w:space="0" w:color="auto"/>
            </w:tcBorders>
            <w:noWrap/>
            <w:vAlign w:val="center"/>
          </w:tcPr>
          <w:p w14:paraId="29FCD5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2 688 314,63</w:t>
            </w:r>
          </w:p>
        </w:tc>
      </w:tr>
      <w:tr w:rsidR="00ED3EAC" w:rsidRPr="002210A4" w14:paraId="5E03B3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723C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546</w:t>
            </w:r>
          </w:p>
        </w:tc>
        <w:tc>
          <w:tcPr>
            <w:tcW w:w="4684" w:type="dxa"/>
            <w:tcBorders>
              <w:top w:val="nil"/>
              <w:left w:val="nil"/>
              <w:bottom w:val="single" w:sz="4" w:space="0" w:color="auto"/>
              <w:right w:val="single" w:sz="4" w:space="0" w:color="auto"/>
            </w:tcBorders>
            <w:noWrap/>
            <w:vAlign w:val="center"/>
          </w:tcPr>
          <w:p w14:paraId="648190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992 279,26</w:t>
            </w:r>
          </w:p>
        </w:tc>
        <w:tc>
          <w:tcPr>
            <w:tcW w:w="3773" w:type="dxa"/>
            <w:tcBorders>
              <w:top w:val="nil"/>
              <w:left w:val="nil"/>
              <w:bottom w:val="single" w:sz="4" w:space="0" w:color="auto"/>
              <w:right w:val="single" w:sz="4" w:space="0" w:color="auto"/>
            </w:tcBorders>
            <w:noWrap/>
            <w:vAlign w:val="center"/>
          </w:tcPr>
          <w:p w14:paraId="599FAE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2 688 313,21</w:t>
            </w:r>
          </w:p>
        </w:tc>
      </w:tr>
      <w:tr w:rsidR="00ED3EAC" w:rsidRPr="002210A4" w14:paraId="30318B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1CE6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547</w:t>
            </w:r>
          </w:p>
        </w:tc>
        <w:tc>
          <w:tcPr>
            <w:tcW w:w="4684" w:type="dxa"/>
            <w:tcBorders>
              <w:top w:val="nil"/>
              <w:left w:val="nil"/>
              <w:bottom w:val="single" w:sz="4" w:space="0" w:color="auto"/>
              <w:right w:val="single" w:sz="4" w:space="0" w:color="auto"/>
            </w:tcBorders>
            <w:noWrap/>
            <w:vAlign w:val="center"/>
          </w:tcPr>
          <w:p w14:paraId="22B42A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991 528,88</w:t>
            </w:r>
          </w:p>
        </w:tc>
        <w:tc>
          <w:tcPr>
            <w:tcW w:w="3773" w:type="dxa"/>
            <w:tcBorders>
              <w:top w:val="nil"/>
              <w:left w:val="nil"/>
              <w:bottom w:val="single" w:sz="4" w:space="0" w:color="auto"/>
              <w:right w:val="single" w:sz="4" w:space="0" w:color="auto"/>
            </w:tcBorders>
            <w:noWrap/>
            <w:vAlign w:val="center"/>
          </w:tcPr>
          <w:p w14:paraId="74C477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2 687 269,51</w:t>
            </w:r>
          </w:p>
        </w:tc>
      </w:tr>
      <w:tr w:rsidR="00ED3EAC" w:rsidRPr="002210A4" w14:paraId="6283EC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BC273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548</w:t>
            </w:r>
          </w:p>
        </w:tc>
        <w:tc>
          <w:tcPr>
            <w:tcW w:w="4684" w:type="dxa"/>
            <w:tcBorders>
              <w:top w:val="nil"/>
              <w:left w:val="nil"/>
              <w:bottom w:val="single" w:sz="4" w:space="0" w:color="auto"/>
              <w:right w:val="single" w:sz="4" w:space="0" w:color="auto"/>
            </w:tcBorders>
            <w:noWrap/>
            <w:vAlign w:val="center"/>
          </w:tcPr>
          <w:p w14:paraId="0838ED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991 527,47</w:t>
            </w:r>
          </w:p>
        </w:tc>
        <w:tc>
          <w:tcPr>
            <w:tcW w:w="3773" w:type="dxa"/>
            <w:tcBorders>
              <w:top w:val="nil"/>
              <w:left w:val="nil"/>
              <w:bottom w:val="single" w:sz="4" w:space="0" w:color="auto"/>
              <w:right w:val="single" w:sz="4" w:space="0" w:color="auto"/>
            </w:tcBorders>
            <w:noWrap/>
            <w:vAlign w:val="center"/>
          </w:tcPr>
          <w:p w14:paraId="0AFB37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2 687 270,03</w:t>
            </w:r>
          </w:p>
        </w:tc>
      </w:tr>
      <w:tr w:rsidR="00ED3EAC" w:rsidRPr="002210A4" w14:paraId="717C3E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0CC2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549</w:t>
            </w:r>
          </w:p>
        </w:tc>
        <w:tc>
          <w:tcPr>
            <w:tcW w:w="4684" w:type="dxa"/>
            <w:tcBorders>
              <w:top w:val="nil"/>
              <w:left w:val="nil"/>
              <w:bottom w:val="single" w:sz="4" w:space="0" w:color="auto"/>
              <w:right w:val="single" w:sz="4" w:space="0" w:color="auto"/>
            </w:tcBorders>
            <w:noWrap/>
            <w:vAlign w:val="center"/>
          </w:tcPr>
          <w:p w14:paraId="569820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991 526,91</w:t>
            </w:r>
          </w:p>
        </w:tc>
        <w:tc>
          <w:tcPr>
            <w:tcW w:w="3773" w:type="dxa"/>
            <w:tcBorders>
              <w:top w:val="nil"/>
              <w:left w:val="nil"/>
              <w:bottom w:val="single" w:sz="4" w:space="0" w:color="auto"/>
              <w:right w:val="single" w:sz="4" w:space="0" w:color="auto"/>
            </w:tcBorders>
            <w:noWrap/>
            <w:vAlign w:val="center"/>
          </w:tcPr>
          <w:p w14:paraId="25315A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2 687 268,65</w:t>
            </w:r>
          </w:p>
        </w:tc>
      </w:tr>
      <w:tr w:rsidR="00ED3EAC" w:rsidRPr="002210A4" w14:paraId="660E70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83173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550</w:t>
            </w:r>
          </w:p>
        </w:tc>
        <w:tc>
          <w:tcPr>
            <w:tcW w:w="4684" w:type="dxa"/>
            <w:tcBorders>
              <w:top w:val="nil"/>
              <w:left w:val="nil"/>
              <w:bottom w:val="single" w:sz="4" w:space="0" w:color="auto"/>
              <w:right w:val="single" w:sz="4" w:space="0" w:color="auto"/>
            </w:tcBorders>
            <w:noWrap/>
            <w:vAlign w:val="center"/>
          </w:tcPr>
          <w:p w14:paraId="2E1E8E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991 528,32</w:t>
            </w:r>
          </w:p>
        </w:tc>
        <w:tc>
          <w:tcPr>
            <w:tcW w:w="3773" w:type="dxa"/>
            <w:tcBorders>
              <w:top w:val="nil"/>
              <w:left w:val="nil"/>
              <w:bottom w:val="single" w:sz="4" w:space="0" w:color="auto"/>
              <w:right w:val="single" w:sz="4" w:space="0" w:color="auto"/>
            </w:tcBorders>
            <w:noWrap/>
            <w:vAlign w:val="center"/>
          </w:tcPr>
          <w:p w14:paraId="655AC3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2 687 268,09</w:t>
            </w:r>
          </w:p>
        </w:tc>
      </w:tr>
      <w:tr w:rsidR="00ED3EAC" w:rsidRPr="002210A4" w14:paraId="398198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0CB58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551</w:t>
            </w:r>
          </w:p>
        </w:tc>
        <w:tc>
          <w:tcPr>
            <w:tcW w:w="4684" w:type="dxa"/>
            <w:tcBorders>
              <w:top w:val="nil"/>
              <w:left w:val="nil"/>
              <w:bottom w:val="single" w:sz="4" w:space="0" w:color="auto"/>
              <w:right w:val="single" w:sz="4" w:space="0" w:color="auto"/>
            </w:tcBorders>
            <w:noWrap/>
            <w:vAlign w:val="center"/>
          </w:tcPr>
          <w:p w14:paraId="299D2E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992 199,35</w:t>
            </w:r>
          </w:p>
        </w:tc>
        <w:tc>
          <w:tcPr>
            <w:tcW w:w="3773" w:type="dxa"/>
            <w:tcBorders>
              <w:top w:val="nil"/>
              <w:left w:val="nil"/>
              <w:bottom w:val="single" w:sz="4" w:space="0" w:color="auto"/>
              <w:right w:val="single" w:sz="4" w:space="0" w:color="auto"/>
            </w:tcBorders>
            <w:noWrap/>
            <w:vAlign w:val="center"/>
          </w:tcPr>
          <w:p w14:paraId="0E0038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2 688 317,33</w:t>
            </w:r>
          </w:p>
        </w:tc>
      </w:tr>
      <w:tr w:rsidR="00ED3EAC" w:rsidRPr="002210A4" w14:paraId="3DD1C1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C507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552</w:t>
            </w:r>
          </w:p>
        </w:tc>
        <w:tc>
          <w:tcPr>
            <w:tcW w:w="4684" w:type="dxa"/>
            <w:tcBorders>
              <w:top w:val="nil"/>
              <w:left w:val="nil"/>
              <w:bottom w:val="single" w:sz="4" w:space="0" w:color="auto"/>
              <w:right w:val="single" w:sz="4" w:space="0" w:color="auto"/>
            </w:tcBorders>
            <w:noWrap/>
            <w:vAlign w:val="center"/>
          </w:tcPr>
          <w:p w14:paraId="10CBE2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992 194,22</w:t>
            </w:r>
          </w:p>
        </w:tc>
        <w:tc>
          <w:tcPr>
            <w:tcW w:w="3773" w:type="dxa"/>
            <w:tcBorders>
              <w:top w:val="nil"/>
              <w:left w:val="nil"/>
              <w:bottom w:val="single" w:sz="4" w:space="0" w:color="auto"/>
              <w:right w:val="single" w:sz="4" w:space="0" w:color="auto"/>
            </w:tcBorders>
            <w:noWrap/>
            <w:vAlign w:val="center"/>
          </w:tcPr>
          <w:p w14:paraId="78CBCF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2 688 328,84</w:t>
            </w:r>
          </w:p>
        </w:tc>
      </w:tr>
      <w:tr w:rsidR="00ED3EAC" w:rsidRPr="002210A4" w14:paraId="3EC06B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F02E7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553</w:t>
            </w:r>
          </w:p>
        </w:tc>
        <w:tc>
          <w:tcPr>
            <w:tcW w:w="4684" w:type="dxa"/>
            <w:tcBorders>
              <w:top w:val="nil"/>
              <w:left w:val="nil"/>
              <w:bottom w:val="single" w:sz="4" w:space="0" w:color="auto"/>
              <w:right w:val="single" w:sz="4" w:space="0" w:color="auto"/>
            </w:tcBorders>
            <w:noWrap/>
            <w:vAlign w:val="center"/>
          </w:tcPr>
          <w:p w14:paraId="433245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992 180,31</w:t>
            </w:r>
          </w:p>
        </w:tc>
        <w:tc>
          <w:tcPr>
            <w:tcW w:w="3773" w:type="dxa"/>
            <w:tcBorders>
              <w:top w:val="nil"/>
              <w:left w:val="nil"/>
              <w:bottom w:val="single" w:sz="4" w:space="0" w:color="auto"/>
              <w:right w:val="single" w:sz="4" w:space="0" w:color="auto"/>
            </w:tcBorders>
            <w:noWrap/>
            <w:vAlign w:val="center"/>
          </w:tcPr>
          <w:p w14:paraId="7A9845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2 688 322,63</w:t>
            </w:r>
          </w:p>
        </w:tc>
      </w:tr>
      <w:tr w:rsidR="00ED3EAC" w:rsidRPr="002210A4" w14:paraId="25FF35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FAEA1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554</w:t>
            </w:r>
          </w:p>
        </w:tc>
        <w:tc>
          <w:tcPr>
            <w:tcW w:w="4684" w:type="dxa"/>
            <w:tcBorders>
              <w:top w:val="nil"/>
              <w:left w:val="nil"/>
              <w:bottom w:val="single" w:sz="4" w:space="0" w:color="auto"/>
              <w:right w:val="single" w:sz="4" w:space="0" w:color="auto"/>
            </w:tcBorders>
            <w:noWrap/>
            <w:vAlign w:val="center"/>
          </w:tcPr>
          <w:p w14:paraId="12F4B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992 182,46</w:t>
            </w:r>
          </w:p>
        </w:tc>
        <w:tc>
          <w:tcPr>
            <w:tcW w:w="3773" w:type="dxa"/>
            <w:tcBorders>
              <w:top w:val="nil"/>
              <w:left w:val="nil"/>
              <w:bottom w:val="single" w:sz="4" w:space="0" w:color="auto"/>
              <w:right w:val="single" w:sz="4" w:space="0" w:color="auto"/>
            </w:tcBorders>
            <w:noWrap/>
            <w:vAlign w:val="center"/>
          </w:tcPr>
          <w:p w14:paraId="5013E3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2 688 317,78</w:t>
            </w:r>
          </w:p>
        </w:tc>
      </w:tr>
      <w:tr w:rsidR="00ED3EAC" w:rsidRPr="002210A4" w14:paraId="7DB9EA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B354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555</w:t>
            </w:r>
          </w:p>
        </w:tc>
        <w:tc>
          <w:tcPr>
            <w:tcW w:w="4684" w:type="dxa"/>
            <w:tcBorders>
              <w:top w:val="nil"/>
              <w:left w:val="nil"/>
              <w:bottom w:val="single" w:sz="4" w:space="0" w:color="auto"/>
              <w:right w:val="single" w:sz="4" w:space="0" w:color="auto"/>
            </w:tcBorders>
            <w:noWrap/>
            <w:vAlign w:val="center"/>
          </w:tcPr>
          <w:p w14:paraId="5CAB47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992 180,93</w:t>
            </w:r>
          </w:p>
        </w:tc>
        <w:tc>
          <w:tcPr>
            <w:tcW w:w="3773" w:type="dxa"/>
            <w:tcBorders>
              <w:top w:val="nil"/>
              <w:left w:val="nil"/>
              <w:bottom w:val="single" w:sz="4" w:space="0" w:color="auto"/>
              <w:right w:val="single" w:sz="4" w:space="0" w:color="auto"/>
            </w:tcBorders>
            <w:noWrap/>
            <w:vAlign w:val="center"/>
          </w:tcPr>
          <w:p w14:paraId="31EA1F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2 688 317,10</w:t>
            </w:r>
          </w:p>
        </w:tc>
      </w:tr>
      <w:tr w:rsidR="00ED3EAC" w:rsidRPr="002210A4" w14:paraId="2FA8EE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63D1A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556</w:t>
            </w:r>
          </w:p>
        </w:tc>
        <w:tc>
          <w:tcPr>
            <w:tcW w:w="4684" w:type="dxa"/>
            <w:tcBorders>
              <w:top w:val="nil"/>
              <w:left w:val="nil"/>
              <w:bottom w:val="single" w:sz="4" w:space="0" w:color="auto"/>
              <w:right w:val="single" w:sz="4" w:space="0" w:color="auto"/>
            </w:tcBorders>
            <w:noWrap/>
            <w:vAlign w:val="center"/>
          </w:tcPr>
          <w:p w14:paraId="706E12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992 181,76</w:t>
            </w:r>
          </w:p>
        </w:tc>
        <w:tc>
          <w:tcPr>
            <w:tcW w:w="3773" w:type="dxa"/>
            <w:tcBorders>
              <w:top w:val="nil"/>
              <w:left w:val="nil"/>
              <w:bottom w:val="single" w:sz="4" w:space="0" w:color="auto"/>
              <w:right w:val="single" w:sz="4" w:space="0" w:color="auto"/>
            </w:tcBorders>
            <w:noWrap/>
            <w:vAlign w:val="center"/>
          </w:tcPr>
          <w:p w14:paraId="49D947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2 688 315,25</w:t>
            </w:r>
          </w:p>
        </w:tc>
      </w:tr>
      <w:tr w:rsidR="00ED3EAC" w:rsidRPr="002210A4" w14:paraId="625699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C6B63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557</w:t>
            </w:r>
          </w:p>
        </w:tc>
        <w:tc>
          <w:tcPr>
            <w:tcW w:w="4684" w:type="dxa"/>
            <w:tcBorders>
              <w:top w:val="nil"/>
              <w:left w:val="nil"/>
              <w:bottom w:val="single" w:sz="4" w:space="0" w:color="auto"/>
              <w:right w:val="single" w:sz="4" w:space="0" w:color="auto"/>
            </w:tcBorders>
            <w:noWrap/>
            <w:vAlign w:val="center"/>
          </w:tcPr>
          <w:p w14:paraId="284A97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992 183,29</w:t>
            </w:r>
          </w:p>
        </w:tc>
        <w:tc>
          <w:tcPr>
            <w:tcW w:w="3773" w:type="dxa"/>
            <w:tcBorders>
              <w:top w:val="nil"/>
              <w:left w:val="nil"/>
              <w:bottom w:val="single" w:sz="4" w:space="0" w:color="auto"/>
              <w:right w:val="single" w:sz="4" w:space="0" w:color="auto"/>
            </w:tcBorders>
            <w:noWrap/>
            <w:vAlign w:val="center"/>
          </w:tcPr>
          <w:p w14:paraId="5090E9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2 688 315,94</w:t>
            </w:r>
          </w:p>
        </w:tc>
      </w:tr>
      <w:tr w:rsidR="00ED3EAC" w:rsidRPr="002210A4" w14:paraId="194E84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409E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558</w:t>
            </w:r>
          </w:p>
        </w:tc>
        <w:tc>
          <w:tcPr>
            <w:tcW w:w="4684" w:type="dxa"/>
            <w:tcBorders>
              <w:top w:val="nil"/>
              <w:left w:val="nil"/>
              <w:bottom w:val="single" w:sz="4" w:space="0" w:color="auto"/>
              <w:right w:val="single" w:sz="4" w:space="0" w:color="auto"/>
            </w:tcBorders>
            <w:noWrap/>
            <w:vAlign w:val="center"/>
          </w:tcPr>
          <w:p w14:paraId="5D0AD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992 185,42</w:t>
            </w:r>
          </w:p>
        </w:tc>
        <w:tc>
          <w:tcPr>
            <w:tcW w:w="3773" w:type="dxa"/>
            <w:tcBorders>
              <w:top w:val="nil"/>
              <w:left w:val="nil"/>
              <w:bottom w:val="single" w:sz="4" w:space="0" w:color="auto"/>
              <w:right w:val="single" w:sz="4" w:space="0" w:color="auto"/>
            </w:tcBorders>
            <w:noWrap/>
            <w:vAlign w:val="center"/>
          </w:tcPr>
          <w:p w14:paraId="0511DC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2 688 311,14</w:t>
            </w:r>
          </w:p>
        </w:tc>
      </w:tr>
      <w:tr w:rsidR="00ED3EAC" w:rsidRPr="002210A4" w14:paraId="6ED737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485D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559</w:t>
            </w:r>
          </w:p>
        </w:tc>
        <w:tc>
          <w:tcPr>
            <w:tcW w:w="4684" w:type="dxa"/>
            <w:tcBorders>
              <w:top w:val="nil"/>
              <w:left w:val="nil"/>
              <w:bottom w:val="single" w:sz="4" w:space="0" w:color="auto"/>
              <w:right w:val="single" w:sz="4" w:space="0" w:color="auto"/>
            </w:tcBorders>
            <w:noWrap/>
            <w:vAlign w:val="center"/>
          </w:tcPr>
          <w:p w14:paraId="172FFD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991 501,23</w:t>
            </w:r>
          </w:p>
        </w:tc>
        <w:tc>
          <w:tcPr>
            <w:tcW w:w="3773" w:type="dxa"/>
            <w:tcBorders>
              <w:top w:val="nil"/>
              <w:left w:val="nil"/>
              <w:bottom w:val="single" w:sz="4" w:space="0" w:color="auto"/>
              <w:right w:val="single" w:sz="4" w:space="0" w:color="auto"/>
            </w:tcBorders>
            <w:noWrap/>
            <w:vAlign w:val="center"/>
          </w:tcPr>
          <w:p w14:paraId="27186B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2 687 301,42</w:t>
            </w:r>
          </w:p>
        </w:tc>
      </w:tr>
      <w:tr w:rsidR="00ED3EAC" w:rsidRPr="002210A4" w14:paraId="44C436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6B1F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560</w:t>
            </w:r>
          </w:p>
        </w:tc>
        <w:tc>
          <w:tcPr>
            <w:tcW w:w="4684" w:type="dxa"/>
            <w:tcBorders>
              <w:top w:val="nil"/>
              <w:left w:val="nil"/>
              <w:bottom w:val="single" w:sz="4" w:space="0" w:color="auto"/>
              <w:right w:val="single" w:sz="4" w:space="0" w:color="auto"/>
            </w:tcBorders>
            <w:noWrap/>
            <w:vAlign w:val="center"/>
          </w:tcPr>
          <w:p w14:paraId="1594AC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991 486,95</w:t>
            </w:r>
          </w:p>
        </w:tc>
        <w:tc>
          <w:tcPr>
            <w:tcW w:w="3773" w:type="dxa"/>
            <w:tcBorders>
              <w:top w:val="nil"/>
              <w:left w:val="nil"/>
              <w:bottom w:val="single" w:sz="4" w:space="0" w:color="auto"/>
              <w:right w:val="single" w:sz="4" w:space="0" w:color="auto"/>
            </w:tcBorders>
            <w:noWrap/>
            <w:vAlign w:val="center"/>
          </w:tcPr>
          <w:p w14:paraId="03A750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2 687 345,81</w:t>
            </w:r>
          </w:p>
        </w:tc>
      </w:tr>
      <w:tr w:rsidR="00ED3EAC" w:rsidRPr="002210A4" w14:paraId="3A4460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6B46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561</w:t>
            </w:r>
          </w:p>
        </w:tc>
        <w:tc>
          <w:tcPr>
            <w:tcW w:w="4684" w:type="dxa"/>
            <w:tcBorders>
              <w:top w:val="nil"/>
              <w:left w:val="nil"/>
              <w:bottom w:val="single" w:sz="4" w:space="0" w:color="auto"/>
              <w:right w:val="single" w:sz="4" w:space="0" w:color="auto"/>
            </w:tcBorders>
            <w:noWrap/>
            <w:vAlign w:val="center"/>
          </w:tcPr>
          <w:p w14:paraId="4C826E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991 441,70</w:t>
            </w:r>
          </w:p>
        </w:tc>
        <w:tc>
          <w:tcPr>
            <w:tcW w:w="3773" w:type="dxa"/>
            <w:tcBorders>
              <w:top w:val="nil"/>
              <w:left w:val="nil"/>
              <w:bottom w:val="single" w:sz="4" w:space="0" w:color="auto"/>
              <w:right w:val="single" w:sz="4" w:space="0" w:color="auto"/>
            </w:tcBorders>
            <w:noWrap/>
            <w:vAlign w:val="center"/>
          </w:tcPr>
          <w:p w14:paraId="42D32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2 687 331,44</w:t>
            </w:r>
          </w:p>
        </w:tc>
      </w:tr>
      <w:tr w:rsidR="00ED3EAC" w:rsidRPr="002210A4" w14:paraId="366AF4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31CA8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562</w:t>
            </w:r>
          </w:p>
        </w:tc>
        <w:tc>
          <w:tcPr>
            <w:tcW w:w="4684" w:type="dxa"/>
            <w:tcBorders>
              <w:top w:val="nil"/>
              <w:left w:val="nil"/>
              <w:bottom w:val="single" w:sz="4" w:space="0" w:color="auto"/>
              <w:right w:val="single" w:sz="4" w:space="0" w:color="auto"/>
            </w:tcBorders>
            <w:noWrap/>
            <w:vAlign w:val="center"/>
          </w:tcPr>
          <w:p w14:paraId="4D3318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991 401,09</w:t>
            </w:r>
          </w:p>
        </w:tc>
        <w:tc>
          <w:tcPr>
            <w:tcW w:w="3773" w:type="dxa"/>
            <w:tcBorders>
              <w:top w:val="nil"/>
              <w:left w:val="nil"/>
              <w:bottom w:val="single" w:sz="4" w:space="0" w:color="auto"/>
              <w:right w:val="single" w:sz="4" w:space="0" w:color="auto"/>
            </w:tcBorders>
            <w:noWrap/>
            <w:vAlign w:val="center"/>
          </w:tcPr>
          <w:p w14:paraId="3C2D71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2 687 317,82</w:t>
            </w:r>
          </w:p>
        </w:tc>
      </w:tr>
      <w:tr w:rsidR="00ED3EAC" w:rsidRPr="002210A4" w14:paraId="7DA343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36E73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563</w:t>
            </w:r>
          </w:p>
        </w:tc>
        <w:tc>
          <w:tcPr>
            <w:tcW w:w="4684" w:type="dxa"/>
            <w:tcBorders>
              <w:top w:val="nil"/>
              <w:left w:val="nil"/>
              <w:bottom w:val="single" w:sz="4" w:space="0" w:color="auto"/>
              <w:right w:val="single" w:sz="4" w:space="0" w:color="auto"/>
            </w:tcBorders>
            <w:noWrap/>
            <w:vAlign w:val="center"/>
          </w:tcPr>
          <w:p w14:paraId="15508A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991 415,64</w:t>
            </w:r>
          </w:p>
        </w:tc>
        <w:tc>
          <w:tcPr>
            <w:tcW w:w="3773" w:type="dxa"/>
            <w:tcBorders>
              <w:top w:val="nil"/>
              <w:left w:val="nil"/>
              <w:bottom w:val="single" w:sz="4" w:space="0" w:color="auto"/>
              <w:right w:val="single" w:sz="4" w:space="0" w:color="auto"/>
            </w:tcBorders>
            <w:noWrap/>
            <w:vAlign w:val="center"/>
          </w:tcPr>
          <w:p w14:paraId="4DD4F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2 687 277,84</w:t>
            </w:r>
          </w:p>
        </w:tc>
      </w:tr>
      <w:tr w:rsidR="00ED3EAC" w:rsidRPr="002210A4" w14:paraId="3AFE7F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68437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564</w:t>
            </w:r>
          </w:p>
        </w:tc>
        <w:tc>
          <w:tcPr>
            <w:tcW w:w="4684" w:type="dxa"/>
            <w:tcBorders>
              <w:top w:val="nil"/>
              <w:left w:val="nil"/>
              <w:bottom w:val="single" w:sz="4" w:space="0" w:color="auto"/>
              <w:right w:val="single" w:sz="4" w:space="0" w:color="auto"/>
            </w:tcBorders>
            <w:noWrap/>
            <w:vAlign w:val="center"/>
          </w:tcPr>
          <w:p w14:paraId="69F079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991 417,33</w:t>
            </w:r>
          </w:p>
        </w:tc>
        <w:tc>
          <w:tcPr>
            <w:tcW w:w="3773" w:type="dxa"/>
            <w:tcBorders>
              <w:top w:val="nil"/>
              <w:left w:val="nil"/>
              <w:bottom w:val="single" w:sz="4" w:space="0" w:color="auto"/>
              <w:right w:val="single" w:sz="4" w:space="0" w:color="auto"/>
            </w:tcBorders>
            <w:noWrap/>
            <w:vAlign w:val="center"/>
          </w:tcPr>
          <w:p w14:paraId="497224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2 687 273,08</w:t>
            </w:r>
          </w:p>
        </w:tc>
      </w:tr>
      <w:tr w:rsidR="00ED3EAC" w:rsidRPr="002210A4" w14:paraId="2CFB61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81177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565</w:t>
            </w:r>
          </w:p>
        </w:tc>
        <w:tc>
          <w:tcPr>
            <w:tcW w:w="4684" w:type="dxa"/>
            <w:tcBorders>
              <w:top w:val="nil"/>
              <w:left w:val="nil"/>
              <w:bottom w:val="single" w:sz="4" w:space="0" w:color="auto"/>
              <w:right w:val="single" w:sz="4" w:space="0" w:color="auto"/>
            </w:tcBorders>
            <w:noWrap/>
            <w:vAlign w:val="center"/>
          </w:tcPr>
          <w:p w14:paraId="036D91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991 421,46</w:t>
            </w:r>
          </w:p>
        </w:tc>
        <w:tc>
          <w:tcPr>
            <w:tcW w:w="3773" w:type="dxa"/>
            <w:tcBorders>
              <w:top w:val="nil"/>
              <w:left w:val="nil"/>
              <w:bottom w:val="single" w:sz="4" w:space="0" w:color="auto"/>
              <w:right w:val="single" w:sz="4" w:space="0" w:color="auto"/>
            </w:tcBorders>
            <w:noWrap/>
            <w:vAlign w:val="center"/>
          </w:tcPr>
          <w:p w14:paraId="1D6E56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2 687 274,67</w:t>
            </w:r>
          </w:p>
        </w:tc>
      </w:tr>
      <w:tr w:rsidR="00ED3EAC" w:rsidRPr="002210A4" w14:paraId="71856B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CAC74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566</w:t>
            </w:r>
          </w:p>
        </w:tc>
        <w:tc>
          <w:tcPr>
            <w:tcW w:w="4684" w:type="dxa"/>
            <w:tcBorders>
              <w:top w:val="nil"/>
              <w:left w:val="nil"/>
              <w:bottom w:val="single" w:sz="4" w:space="0" w:color="auto"/>
              <w:right w:val="single" w:sz="4" w:space="0" w:color="auto"/>
            </w:tcBorders>
            <w:noWrap/>
            <w:vAlign w:val="center"/>
          </w:tcPr>
          <w:p w14:paraId="784C75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991 455,77</w:t>
            </w:r>
          </w:p>
        </w:tc>
        <w:tc>
          <w:tcPr>
            <w:tcW w:w="3773" w:type="dxa"/>
            <w:tcBorders>
              <w:top w:val="nil"/>
              <w:left w:val="nil"/>
              <w:bottom w:val="single" w:sz="4" w:space="0" w:color="auto"/>
              <w:right w:val="single" w:sz="4" w:space="0" w:color="auto"/>
            </w:tcBorders>
            <w:noWrap/>
            <w:vAlign w:val="center"/>
          </w:tcPr>
          <w:p w14:paraId="285575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2 687 286,04</w:t>
            </w:r>
          </w:p>
        </w:tc>
      </w:tr>
      <w:tr w:rsidR="00ED3EAC" w:rsidRPr="002210A4" w14:paraId="441110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703B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567</w:t>
            </w:r>
          </w:p>
        </w:tc>
        <w:tc>
          <w:tcPr>
            <w:tcW w:w="4684" w:type="dxa"/>
            <w:tcBorders>
              <w:top w:val="nil"/>
              <w:left w:val="nil"/>
              <w:bottom w:val="single" w:sz="4" w:space="0" w:color="auto"/>
              <w:right w:val="single" w:sz="4" w:space="0" w:color="auto"/>
            </w:tcBorders>
            <w:noWrap/>
            <w:vAlign w:val="center"/>
          </w:tcPr>
          <w:p w14:paraId="3AAC97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992 303,53</w:t>
            </w:r>
          </w:p>
        </w:tc>
        <w:tc>
          <w:tcPr>
            <w:tcW w:w="3773" w:type="dxa"/>
            <w:tcBorders>
              <w:top w:val="nil"/>
              <w:left w:val="nil"/>
              <w:bottom w:val="single" w:sz="4" w:space="0" w:color="auto"/>
              <w:right w:val="single" w:sz="4" w:space="0" w:color="auto"/>
            </w:tcBorders>
            <w:noWrap/>
            <w:vAlign w:val="center"/>
          </w:tcPr>
          <w:p w14:paraId="0A3C3D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2 688 335,74</w:t>
            </w:r>
          </w:p>
        </w:tc>
      </w:tr>
      <w:tr w:rsidR="00ED3EAC" w:rsidRPr="002210A4" w14:paraId="4ECFF0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B1E72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568</w:t>
            </w:r>
          </w:p>
        </w:tc>
        <w:tc>
          <w:tcPr>
            <w:tcW w:w="4684" w:type="dxa"/>
            <w:tcBorders>
              <w:top w:val="nil"/>
              <w:left w:val="nil"/>
              <w:bottom w:val="single" w:sz="4" w:space="0" w:color="auto"/>
              <w:right w:val="single" w:sz="4" w:space="0" w:color="auto"/>
            </w:tcBorders>
            <w:noWrap/>
            <w:vAlign w:val="center"/>
          </w:tcPr>
          <w:p w14:paraId="0CFD53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992 295,91</w:t>
            </w:r>
          </w:p>
        </w:tc>
        <w:tc>
          <w:tcPr>
            <w:tcW w:w="3773" w:type="dxa"/>
            <w:tcBorders>
              <w:top w:val="nil"/>
              <w:left w:val="nil"/>
              <w:bottom w:val="single" w:sz="4" w:space="0" w:color="auto"/>
              <w:right w:val="single" w:sz="4" w:space="0" w:color="auto"/>
            </w:tcBorders>
            <w:noWrap/>
            <w:vAlign w:val="center"/>
          </w:tcPr>
          <w:p w14:paraId="6D7C26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2 688 359,54</w:t>
            </w:r>
          </w:p>
        </w:tc>
      </w:tr>
      <w:tr w:rsidR="00ED3EAC" w:rsidRPr="002210A4" w14:paraId="020FB6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4DD60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569</w:t>
            </w:r>
          </w:p>
        </w:tc>
        <w:tc>
          <w:tcPr>
            <w:tcW w:w="4684" w:type="dxa"/>
            <w:tcBorders>
              <w:top w:val="nil"/>
              <w:left w:val="nil"/>
              <w:bottom w:val="single" w:sz="4" w:space="0" w:color="auto"/>
              <w:right w:val="single" w:sz="4" w:space="0" w:color="auto"/>
            </w:tcBorders>
            <w:noWrap/>
            <w:vAlign w:val="center"/>
          </w:tcPr>
          <w:p w14:paraId="3717B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992 292,60</w:t>
            </w:r>
          </w:p>
        </w:tc>
        <w:tc>
          <w:tcPr>
            <w:tcW w:w="3773" w:type="dxa"/>
            <w:tcBorders>
              <w:top w:val="nil"/>
              <w:left w:val="nil"/>
              <w:bottom w:val="single" w:sz="4" w:space="0" w:color="auto"/>
              <w:right w:val="single" w:sz="4" w:space="0" w:color="auto"/>
            </w:tcBorders>
            <w:noWrap/>
            <w:vAlign w:val="center"/>
          </w:tcPr>
          <w:p w14:paraId="239E11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2 688 369,26</w:t>
            </w:r>
          </w:p>
        </w:tc>
      </w:tr>
      <w:tr w:rsidR="00ED3EAC" w:rsidRPr="002210A4" w14:paraId="51D302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D08B4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570</w:t>
            </w:r>
          </w:p>
        </w:tc>
        <w:tc>
          <w:tcPr>
            <w:tcW w:w="4684" w:type="dxa"/>
            <w:tcBorders>
              <w:top w:val="nil"/>
              <w:left w:val="nil"/>
              <w:bottom w:val="single" w:sz="4" w:space="0" w:color="auto"/>
              <w:right w:val="single" w:sz="4" w:space="0" w:color="auto"/>
            </w:tcBorders>
            <w:noWrap/>
            <w:vAlign w:val="center"/>
          </w:tcPr>
          <w:p w14:paraId="6E7CC3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992 289,86</w:t>
            </w:r>
          </w:p>
        </w:tc>
        <w:tc>
          <w:tcPr>
            <w:tcW w:w="3773" w:type="dxa"/>
            <w:tcBorders>
              <w:top w:val="nil"/>
              <w:left w:val="nil"/>
              <w:bottom w:val="single" w:sz="4" w:space="0" w:color="auto"/>
              <w:right w:val="single" w:sz="4" w:space="0" w:color="auto"/>
            </w:tcBorders>
            <w:noWrap/>
            <w:vAlign w:val="center"/>
          </w:tcPr>
          <w:p w14:paraId="436D43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2 688 380,79</w:t>
            </w:r>
          </w:p>
        </w:tc>
      </w:tr>
      <w:tr w:rsidR="00ED3EAC" w:rsidRPr="002210A4" w14:paraId="5D9E99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00E1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571</w:t>
            </w:r>
          </w:p>
        </w:tc>
        <w:tc>
          <w:tcPr>
            <w:tcW w:w="4684" w:type="dxa"/>
            <w:tcBorders>
              <w:top w:val="nil"/>
              <w:left w:val="nil"/>
              <w:bottom w:val="single" w:sz="4" w:space="0" w:color="auto"/>
              <w:right w:val="single" w:sz="4" w:space="0" w:color="auto"/>
            </w:tcBorders>
            <w:noWrap/>
            <w:vAlign w:val="center"/>
          </w:tcPr>
          <w:p w14:paraId="67DF0A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992 282,53</w:t>
            </w:r>
          </w:p>
        </w:tc>
        <w:tc>
          <w:tcPr>
            <w:tcW w:w="3773" w:type="dxa"/>
            <w:tcBorders>
              <w:top w:val="nil"/>
              <w:left w:val="nil"/>
              <w:bottom w:val="single" w:sz="4" w:space="0" w:color="auto"/>
              <w:right w:val="single" w:sz="4" w:space="0" w:color="auto"/>
            </w:tcBorders>
            <w:noWrap/>
            <w:vAlign w:val="center"/>
          </w:tcPr>
          <w:p w14:paraId="729F20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2 688 414,13</w:t>
            </w:r>
          </w:p>
        </w:tc>
      </w:tr>
      <w:tr w:rsidR="00ED3EAC" w:rsidRPr="002210A4" w14:paraId="3D06CA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729A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572</w:t>
            </w:r>
          </w:p>
        </w:tc>
        <w:tc>
          <w:tcPr>
            <w:tcW w:w="4684" w:type="dxa"/>
            <w:tcBorders>
              <w:top w:val="nil"/>
              <w:left w:val="nil"/>
              <w:bottom w:val="single" w:sz="4" w:space="0" w:color="auto"/>
              <w:right w:val="single" w:sz="4" w:space="0" w:color="auto"/>
            </w:tcBorders>
            <w:noWrap/>
            <w:vAlign w:val="center"/>
          </w:tcPr>
          <w:p w14:paraId="4FA522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992 263,78</w:t>
            </w:r>
          </w:p>
        </w:tc>
        <w:tc>
          <w:tcPr>
            <w:tcW w:w="3773" w:type="dxa"/>
            <w:tcBorders>
              <w:top w:val="nil"/>
              <w:left w:val="nil"/>
              <w:bottom w:val="single" w:sz="4" w:space="0" w:color="auto"/>
              <w:right w:val="single" w:sz="4" w:space="0" w:color="auto"/>
            </w:tcBorders>
            <w:noWrap/>
            <w:vAlign w:val="center"/>
          </w:tcPr>
          <w:p w14:paraId="0D3172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2 688 410,93</w:t>
            </w:r>
          </w:p>
        </w:tc>
      </w:tr>
      <w:tr w:rsidR="00ED3EAC" w:rsidRPr="002210A4" w14:paraId="4C1A2C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8DA5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573</w:t>
            </w:r>
          </w:p>
        </w:tc>
        <w:tc>
          <w:tcPr>
            <w:tcW w:w="4684" w:type="dxa"/>
            <w:tcBorders>
              <w:top w:val="nil"/>
              <w:left w:val="nil"/>
              <w:bottom w:val="single" w:sz="4" w:space="0" w:color="auto"/>
              <w:right w:val="single" w:sz="4" w:space="0" w:color="auto"/>
            </w:tcBorders>
            <w:noWrap/>
            <w:vAlign w:val="center"/>
          </w:tcPr>
          <w:p w14:paraId="7D2451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992 244,49</w:t>
            </w:r>
          </w:p>
        </w:tc>
        <w:tc>
          <w:tcPr>
            <w:tcW w:w="3773" w:type="dxa"/>
            <w:tcBorders>
              <w:top w:val="nil"/>
              <w:left w:val="nil"/>
              <w:bottom w:val="single" w:sz="4" w:space="0" w:color="auto"/>
              <w:right w:val="single" w:sz="4" w:space="0" w:color="auto"/>
            </w:tcBorders>
            <w:noWrap/>
            <w:vAlign w:val="center"/>
          </w:tcPr>
          <w:p w14:paraId="755800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2 688 407,73</w:t>
            </w:r>
          </w:p>
        </w:tc>
      </w:tr>
      <w:tr w:rsidR="00ED3EAC" w:rsidRPr="002210A4" w14:paraId="11C03A4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1951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574</w:t>
            </w:r>
          </w:p>
        </w:tc>
        <w:tc>
          <w:tcPr>
            <w:tcW w:w="4684" w:type="dxa"/>
            <w:tcBorders>
              <w:top w:val="nil"/>
              <w:left w:val="nil"/>
              <w:bottom w:val="single" w:sz="4" w:space="0" w:color="auto"/>
              <w:right w:val="single" w:sz="4" w:space="0" w:color="auto"/>
            </w:tcBorders>
            <w:noWrap/>
            <w:vAlign w:val="center"/>
          </w:tcPr>
          <w:p w14:paraId="1D6AE0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992 239,88</w:t>
            </w:r>
          </w:p>
        </w:tc>
        <w:tc>
          <w:tcPr>
            <w:tcW w:w="3773" w:type="dxa"/>
            <w:tcBorders>
              <w:top w:val="nil"/>
              <w:left w:val="nil"/>
              <w:bottom w:val="single" w:sz="4" w:space="0" w:color="auto"/>
              <w:right w:val="single" w:sz="4" w:space="0" w:color="auto"/>
            </w:tcBorders>
            <w:noWrap/>
            <w:vAlign w:val="center"/>
          </w:tcPr>
          <w:p w14:paraId="283EF1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2 688 406,81</w:t>
            </w:r>
          </w:p>
        </w:tc>
      </w:tr>
      <w:tr w:rsidR="00ED3EAC" w:rsidRPr="002210A4" w14:paraId="7729E6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88E70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575</w:t>
            </w:r>
          </w:p>
        </w:tc>
        <w:tc>
          <w:tcPr>
            <w:tcW w:w="4684" w:type="dxa"/>
            <w:tcBorders>
              <w:top w:val="nil"/>
              <w:left w:val="nil"/>
              <w:bottom w:val="single" w:sz="4" w:space="0" w:color="auto"/>
              <w:right w:val="single" w:sz="4" w:space="0" w:color="auto"/>
            </w:tcBorders>
            <w:noWrap/>
            <w:vAlign w:val="center"/>
          </w:tcPr>
          <w:p w14:paraId="1D12B4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992 221,71</w:t>
            </w:r>
          </w:p>
        </w:tc>
        <w:tc>
          <w:tcPr>
            <w:tcW w:w="3773" w:type="dxa"/>
            <w:tcBorders>
              <w:top w:val="nil"/>
              <w:left w:val="nil"/>
              <w:bottom w:val="single" w:sz="4" w:space="0" w:color="auto"/>
              <w:right w:val="single" w:sz="4" w:space="0" w:color="auto"/>
            </w:tcBorders>
            <w:noWrap/>
            <w:vAlign w:val="center"/>
          </w:tcPr>
          <w:p w14:paraId="71AC39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2 688 403,25</w:t>
            </w:r>
          </w:p>
        </w:tc>
      </w:tr>
      <w:tr w:rsidR="00ED3EAC" w:rsidRPr="002210A4" w14:paraId="70BB9A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70B0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576</w:t>
            </w:r>
          </w:p>
        </w:tc>
        <w:tc>
          <w:tcPr>
            <w:tcW w:w="4684" w:type="dxa"/>
            <w:tcBorders>
              <w:top w:val="nil"/>
              <w:left w:val="nil"/>
              <w:bottom w:val="single" w:sz="4" w:space="0" w:color="auto"/>
              <w:right w:val="single" w:sz="4" w:space="0" w:color="auto"/>
            </w:tcBorders>
            <w:noWrap/>
            <w:vAlign w:val="center"/>
          </w:tcPr>
          <w:p w14:paraId="072A62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992 212,72</w:t>
            </w:r>
          </w:p>
        </w:tc>
        <w:tc>
          <w:tcPr>
            <w:tcW w:w="3773" w:type="dxa"/>
            <w:tcBorders>
              <w:top w:val="nil"/>
              <w:left w:val="nil"/>
              <w:bottom w:val="single" w:sz="4" w:space="0" w:color="auto"/>
              <w:right w:val="single" w:sz="4" w:space="0" w:color="auto"/>
            </w:tcBorders>
            <w:noWrap/>
            <w:vAlign w:val="center"/>
          </w:tcPr>
          <w:p w14:paraId="001996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2 688 401,60</w:t>
            </w:r>
          </w:p>
        </w:tc>
      </w:tr>
      <w:tr w:rsidR="00ED3EAC" w:rsidRPr="002210A4" w14:paraId="128691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1C708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577</w:t>
            </w:r>
          </w:p>
        </w:tc>
        <w:tc>
          <w:tcPr>
            <w:tcW w:w="4684" w:type="dxa"/>
            <w:tcBorders>
              <w:top w:val="nil"/>
              <w:left w:val="nil"/>
              <w:bottom w:val="single" w:sz="4" w:space="0" w:color="auto"/>
              <w:right w:val="single" w:sz="4" w:space="0" w:color="auto"/>
            </w:tcBorders>
            <w:noWrap/>
            <w:vAlign w:val="center"/>
          </w:tcPr>
          <w:p w14:paraId="261564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992 204,53</w:t>
            </w:r>
          </w:p>
        </w:tc>
        <w:tc>
          <w:tcPr>
            <w:tcW w:w="3773" w:type="dxa"/>
            <w:tcBorders>
              <w:top w:val="nil"/>
              <w:left w:val="nil"/>
              <w:bottom w:val="single" w:sz="4" w:space="0" w:color="auto"/>
              <w:right w:val="single" w:sz="4" w:space="0" w:color="auto"/>
            </w:tcBorders>
            <w:noWrap/>
            <w:vAlign w:val="center"/>
          </w:tcPr>
          <w:p w14:paraId="1DAD0A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2 688 399,72</w:t>
            </w:r>
          </w:p>
        </w:tc>
      </w:tr>
      <w:tr w:rsidR="00ED3EAC" w:rsidRPr="002210A4" w14:paraId="489B1A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8BDE0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578</w:t>
            </w:r>
          </w:p>
        </w:tc>
        <w:tc>
          <w:tcPr>
            <w:tcW w:w="4684" w:type="dxa"/>
            <w:tcBorders>
              <w:top w:val="nil"/>
              <w:left w:val="nil"/>
              <w:bottom w:val="single" w:sz="4" w:space="0" w:color="auto"/>
              <w:right w:val="single" w:sz="4" w:space="0" w:color="auto"/>
            </w:tcBorders>
            <w:noWrap/>
            <w:vAlign w:val="center"/>
          </w:tcPr>
          <w:p w14:paraId="43D208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992 215,81</w:t>
            </w:r>
          </w:p>
        </w:tc>
        <w:tc>
          <w:tcPr>
            <w:tcW w:w="3773" w:type="dxa"/>
            <w:tcBorders>
              <w:top w:val="nil"/>
              <w:left w:val="nil"/>
              <w:bottom w:val="single" w:sz="4" w:space="0" w:color="auto"/>
              <w:right w:val="single" w:sz="4" w:space="0" w:color="auto"/>
            </w:tcBorders>
            <w:noWrap/>
            <w:vAlign w:val="center"/>
          </w:tcPr>
          <w:p w14:paraId="6B9B87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2 688 368,46</w:t>
            </w:r>
          </w:p>
        </w:tc>
      </w:tr>
      <w:tr w:rsidR="00ED3EAC" w:rsidRPr="002210A4" w14:paraId="45CAB9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5E596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579</w:t>
            </w:r>
          </w:p>
        </w:tc>
        <w:tc>
          <w:tcPr>
            <w:tcW w:w="4684" w:type="dxa"/>
            <w:tcBorders>
              <w:top w:val="nil"/>
              <w:left w:val="nil"/>
              <w:bottom w:val="single" w:sz="4" w:space="0" w:color="auto"/>
              <w:right w:val="single" w:sz="4" w:space="0" w:color="auto"/>
            </w:tcBorders>
            <w:noWrap/>
            <w:vAlign w:val="center"/>
          </w:tcPr>
          <w:p w14:paraId="1B9763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992 221,33</w:t>
            </w:r>
          </w:p>
        </w:tc>
        <w:tc>
          <w:tcPr>
            <w:tcW w:w="3773" w:type="dxa"/>
            <w:tcBorders>
              <w:top w:val="nil"/>
              <w:left w:val="nil"/>
              <w:bottom w:val="single" w:sz="4" w:space="0" w:color="auto"/>
              <w:right w:val="single" w:sz="4" w:space="0" w:color="auto"/>
            </w:tcBorders>
            <w:noWrap/>
            <w:vAlign w:val="center"/>
          </w:tcPr>
          <w:p w14:paraId="19D61A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2 688 354,18</w:t>
            </w:r>
          </w:p>
        </w:tc>
      </w:tr>
      <w:tr w:rsidR="00ED3EAC" w:rsidRPr="002210A4" w14:paraId="0DD2AC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339BA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580</w:t>
            </w:r>
          </w:p>
        </w:tc>
        <w:tc>
          <w:tcPr>
            <w:tcW w:w="4684" w:type="dxa"/>
            <w:tcBorders>
              <w:top w:val="nil"/>
              <w:left w:val="nil"/>
              <w:bottom w:val="single" w:sz="4" w:space="0" w:color="auto"/>
              <w:right w:val="single" w:sz="4" w:space="0" w:color="auto"/>
            </w:tcBorders>
            <w:noWrap/>
            <w:vAlign w:val="center"/>
          </w:tcPr>
          <w:p w14:paraId="0FE600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992 222,95</w:t>
            </w:r>
          </w:p>
        </w:tc>
        <w:tc>
          <w:tcPr>
            <w:tcW w:w="3773" w:type="dxa"/>
            <w:tcBorders>
              <w:top w:val="nil"/>
              <w:left w:val="nil"/>
              <w:bottom w:val="single" w:sz="4" w:space="0" w:color="auto"/>
              <w:right w:val="single" w:sz="4" w:space="0" w:color="auto"/>
            </w:tcBorders>
            <w:noWrap/>
            <w:vAlign w:val="center"/>
          </w:tcPr>
          <w:p w14:paraId="05AB0B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2 688 349,81</w:t>
            </w:r>
          </w:p>
        </w:tc>
      </w:tr>
      <w:tr w:rsidR="00ED3EAC" w:rsidRPr="002210A4" w14:paraId="0FAA1B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2574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581</w:t>
            </w:r>
          </w:p>
        </w:tc>
        <w:tc>
          <w:tcPr>
            <w:tcW w:w="4684" w:type="dxa"/>
            <w:tcBorders>
              <w:top w:val="nil"/>
              <w:left w:val="nil"/>
              <w:bottom w:val="single" w:sz="4" w:space="0" w:color="auto"/>
              <w:right w:val="single" w:sz="4" w:space="0" w:color="auto"/>
            </w:tcBorders>
            <w:noWrap/>
            <w:vAlign w:val="center"/>
          </w:tcPr>
          <w:p w14:paraId="460466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992 230,46</w:t>
            </w:r>
          </w:p>
        </w:tc>
        <w:tc>
          <w:tcPr>
            <w:tcW w:w="3773" w:type="dxa"/>
            <w:tcBorders>
              <w:top w:val="nil"/>
              <w:left w:val="nil"/>
              <w:bottom w:val="single" w:sz="4" w:space="0" w:color="auto"/>
              <w:right w:val="single" w:sz="4" w:space="0" w:color="auto"/>
            </w:tcBorders>
            <w:noWrap/>
            <w:vAlign w:val="center"/>
          </w:tcPr>
          <w:p w14:paraId="31D33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2 688 328,57</w:t>
            </w:r>
          </w:p>
        </w:tc>
      </w:tr>
      <w:tr w:rsidR="00ED3EAC" w:rsidRPr="002210A4" w14:paraId="1168CF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E0DF1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582</w:t>
            </w:r>
          </w:p>
        </w:tc>
        <w:tc>
          <w:tcPr>
            <w:tcW w:w="4684" w:type="dxa"/>
            <w:tcBorders>
              <w:top w:val="nil"/>
              <w:left w:val="nil"/>
              <w:bottom w:val="single" w:sz="4" w:space="0" w:color="auto"/>
              <w:right w:val="single" w:sz="4" w:space="0" w:color="auto"/>
            </w:tcBorders>
            <w:noWrap/>
            <w:vAlign w:val="center"/>
          </w:tcPr>
          <w:p w14:paraId="4CDC58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992 239,36</w:t>
            </w:r>
          </w:p>
        </w:tc>
        <w:tc>
          <w:tcPr>
            <w:tcW w:w="3773" w:type="dxa"/>
            <w:tcBorders>
              <w:top w:val="nil"/>
              <w:left w:val="nil"/>
              <w:bottom w:val="single" w:sz="4" w:space="0" w:color="auto"/>
              <w:right w:val="single" w:sz="4" w:space="0" w:color="auto"/>
            </w:tcBorders>
            <w:noWrap/>
            <w:vAlign w:val="center"/>
          </w:tcPr>
          <w:p w14:paraId="3C4DD8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2 688 306,44</w:t>
            </w:r>
          </w:p>
        </w:tc>
      </w:tr>
      <w:tr w:rsidR="00ED3EAC" w:rsidRPr="002210A4" w14:paraId="331887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616C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583</w:t>
            </w:r>
          </w:p>
        </w:tc>
        <w:tc>
          <w:tcPr>
            <w:tcW w:w="4684" w:type="dxa"/>
            <w:tcBorders>
              <w:top w:val="nil"/>
              <w:left w:val="nil"/>
              <w:bottom w:val="single" w:sz="4" w:space="0" w:color="auto"/>
              <w:right w:val="single" w:sz="4" w:space="0" w:color="auto"/>
            </w:tcBorders>
            <w:noWrap/>
            <w:vAlign w:val="center"/>
          </w:tcPr>
          <w:p w14:paraId="22051E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992 260,33</w:t>
            </w:r>
          </w:p>
        </w:tc>
        <w:tc>
          <w:tcPr>
            <w:tcW w:w="3773" w:type="dxa"/>
            <w:tcBorders>
              <w:top w:val="nil"/>
              <w:left w:val="nil"/>
              <w:bottom w:val="single" w:sz="4" w:space="0" w:color="auto"/>
              <w:right w:val="single" w:sz="4" w:space="0" w:color="auto"/>
            </w:tcBorders>
            <w:noWrap/>
            <w:vAlign w:val="center"/>
          </w:tcPr>
          <w:p w14:paraId="396A03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2 688 314,93</w:t>
            </w:r>
          </w:p>
        </w:tc>
      </w:tr>
      <w:tr w:rsidR="00ED3EAC" w:rsidRPr="002210A4" w14:paraId="07B1FB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1BDC8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584</w:t>
            </w:r>
          </w:p>
        </w:tc>
        <w:tc>
          <w:tcPr>
            <w:tcW w:w="4684" w:type="dxa"/>
            <w:tcBorders>
              <w:top w:val="nil"/>
              <w:left w:val="nil"/>
              <w:bottom w:val="single" w:sz="4" w:space="0" w:color="auto"/>
              <w:right w:val="single" w:sz="4" w:space="0" w:color="auto"/>
            </w:tcBorders>
            <w:noWrap/>
            <w:vAlign w:val="center"/>
          </w:tcPr>
          <w:p w14:paraId="7AE858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992 277,21</w:t>
            </w:r>
          </w:p>
        </w:tc>
        <w:tc>
          <w:tcPr>
            <w:tcW w:w="3773" w:type="dxa"/>
            <w:tcBorders>
              <w:top w:val="nil"/>
              <w:left w:val="nil"/>
              <w:bottom w:val="single" w:sz="4" w:space="0" w:color="auto"/>
              <w:right w:val="single" w:sz="4" w:space="0" w:color="auto"/>
            </w:tcBorders>
            <w:noWrap/>
            <w:vAlign w:val="center"/>
          </w:tcPr>
          <w:p w14:paraId="3E8B79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2 688 321,83</w:t>
            </w:r>
          </w:p>
        </w:tc>
      </w:tr>
      <w:tr w:rsidR="00ED3EAC" w:rsidRPr="002210A4" w14:paraId="5EAC09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F7AC1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585</w:t>
            </w:r>
          </w:p>
        </w:tc>
        <w:tc>
          <w:tcPr>
            <w:tcW w:w="4684" w:type="dxa"/>
            <w:tcBorders>
              <w:top w:val="nil"/>
              <w:left w:val="nil"/>
              <w:bottom w:val="single" w:sz="4" w:space="0" w:color="auto"/>
              <w:right w:val="single" w:sz="4" w:space="0" w:color="auto"/>
            </w:tcBorders>
            <w:noWrap/>
            <w:vAlign w:val="center"/>
          </w:tcPr>
          <w:p w14:paraId="259277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992 277,73</w:t>
            </w:r>
          </w:p>
        </w:tc>
        <w:tc>
          <w:tcPr>
            <w:tcW w:w="3773" w:type="dxa"/>
            <w:tcBorders>
              <w:top w:val="nil"/>
              <w:left w:val="nil"/>
              <w:bottom w:val="single" w:sz="4" w:space="0" w:color="auto"/>
              <w:right w:val="single" w:sz="4" w:space="0" w:color="auto"/>
            </w:tcBorders>
            <w:noWrap/>
            <w:vAlign w:val="center"/>
          </w:tcPr>
          <w:p w14:paraId="7F1188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2 688 322,26</w:t>
            </w:r>
          </w:p>
        </w:tc>
      </w:tr>
      <w:tr w:rsidR="00ED3EAC" w:rsidRPr="002210A4" w14:paraId="13276F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FA305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586</w:t>
            </w:r>
          </w:p>
        </w:tc>
        <w:tc>
          <w:tcPr>
            <w:tcW w:w="4684" w:type="dxa"/>
            <w:tcBorders>
              <w:top w:val="nil"/>
              <w:left w:val="nil"/>
              <w:bottom w:val="single" w:sz="4" w:space="0" w:color="auto"/>
              <w:right w:val="single" w:sz="4" w:space="0" w:color="auto"/>
            </w:tcBorders>
            <w:noWrap/>
            <w:vAlign w:val="center"/>
          </w:tcPr>
          <w:p w14:paraId="011D65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992 302,62</w:t>
            </w:r>
          </w:p>
        </w:tc>
        <w:tc>
          <w:tcPr>
            <w:tcW w:w="3773" w:type="dxa"/>
            <w:tcBorders>
              <w:top w:val="nil"/>
              <w:left w:val="nil"/>
              <w:bottom w:val="single" w:sz="4" w:space="0" w:color="auto"/>
              <w:right w:val="single" w:sz="4" w:space="0" w:color="auto"/>
            </w:tcBorders>
            <w:noWrap/>
            <w:vAlign w:val="center"/>
          </w:tcPr>
          <w:p w14:paraId="5FBA8F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2 688 333,53</w:t>
            </w:r>
          </w:p>
        </w:tc>
      </w:tr>
      <w:tr w:rsidR="00ED3EAC" w:rsidRPr="002210A4" w14:paraId="426201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F497F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587</w:t>
            </w:r>
          </w:p>
        </w:tc>
        <w:tc>
          <w:tcPr>
            <w:tcW w:w="4684" w:type="dxa"/>
            <w:tcBorders>
              <w:top w:val="nil"/>
              <w:left w:val="nil"/>
              <w:bottom w:val="single" w:sz="4" w:space="0" w:color="auto"/>
              <w:right w:val="single" w:sz="4" w:space="0" w:color="auto"/>
            </w:tcBorders>
            <w:noWrap/>
            <w:vAlign w:val="center"/>
          </w:tcPr>
          <w:p w14:paraId="4475CC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991 411,46</w:t>
            </w:r>
          </w:p>
        </w:tc>
        <w:tc>
          <w:tcPr>
            <w:tcW w:w="3773" w:type="dxa"/>
            <w:tcBorders>
              <w:top w:val="nil"/>
              <w:left w:val="nil"/>
              <w:bottom w:val="single" w:sz="4" w:space="0" w:color="auto"/>
              <w:right w:val="single" w:sz="4" w:space="0" w:color="auto"/>
            </w:tcBorders>
            <w:noWrap/>
            <w:vAlign w:val="center"/>
          </w:tcPr>
          <w:p w14:paraId="763AA1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2 687 279,96</w:t>
            </w:r>
          </w:p>
        </w:tc>
      </w:tr>
      <w:tr w:rsidR="00ED3EAC" w:rsidRPr="002210A4" w14:paraId="590FAB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E3122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588</w:t>
            </w:r>
          </w:p>
        </w:tc>
        <w:tc>
          <w:tcPr>
            <w:tcW w:w="4684" w:type="dxa"/>
            <w:tcBorders>
              <w:top w:val="nil"/>
              <w:left w:val="nil"/>
              <w:bottom w:val="single" w:sz="4" w:space="0" w:color="auto"/>
              <w:right w:val="single" w:sz="4" w:space="0" w:color="auto"/>
            </w:tcBorders>
            <w:noWrap/>
            <w:vAlign w:val="center"/>
          </w:tcPr>
          <w:p w14:paraId="563D6E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991 411,00</w:t>
            </w:r>
          </w:p>
        </w:tc>
        <w:tc>
          <w:tcPr>
            <w:tcW w:w="3773" w:type="dxa"/>
            <w:tcBorders>
              <w:top w:val="nil"/>
              <w:left w:val="nil"/>
              <w:bottom w:val="single" w:sz="4" w:space="0" w:color="auto"/>
              <w:right w:val="single" w:sz="4" w:space="0" w:color="auto"/>
            </w:tcBorders>
            <w:noWrap/>
            <w:vAlign w:val="center"/>
          </w:tcPr>
          <w:p w14:paraId="0DBAF9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2 687 281,41</w:t>
            </w:r>
          </w:p>
        </w:tc>
      </w:tr>
      <w:tr w:rsidR="00ED3EAC" w:rsidRPr="002210A4" w14:paraId="45C83B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36645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589</w:t>
            </w:r>
          </w:p>
        </w:tc>
        <w:tc>
          <w:tcPr>
            <w:tcW w:w="4684" w:type="dxa"/>
            <w:tcBorders>
              <w:top w:val="nil"/>
              <w:left w:val="nil"/>
              <w:bottom w:val="single" w:sz="4" w:space="0" w:color="auto"/>
              <w:right w:val="single" w:sz="4" w:space="0" w:color="auto"/>
            </w:tcBorders>
            <w:noWrap/>
            <w:vAlign w:val="center"/>
          </w:tcPr>
          <w:p w14:paraId="46B46F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991 409,58</w:t>
            </w:r>
          </w:p>
        </w:tc>
        <w:tc>
          <w:tcPr>
            <w:tcW w:w="3773" w:type="dxa"/>
            <w:tcBorders>
              <w:top w:val="nil"/>
              <w:left w:val="nil"/>
              <w:bottom w:val="single" w:sz="4" w:space="0" w:color="auto"/>
              <w:right w:val="single" w:sz="4" w:space="0" w:color="auto"/>
            </w:tcBorders>
            <w:noWrap/>
            <w:vAlign w:val="center"/>
          </w:tcPr>
          <w:p w14:paraId="132321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2 687 280,92</w:t>
            </w:r>
          </w:p>
        </w:tc>
      </w:tr>
      <w:tr w:rsidR="00ED3EAC" w:rsidRPr="002210A4" w14:paraId="4C3FC5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A768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590</w:t>
            </w:r>
          </w:p>
        </w:tc>
        <w:tc>
          <w:tcPr>
            <w:tcW w:w="4684" w:type="dxa"/>
            <w:tcBorders>
              <w:top w:val="nil"/>
              <w:left w:val="nil"/>
              <w:bottom w:val="single" w:sz="4" w:space="0" w:color="auto"/>
              <w:right w:val="single" w:sz="4" w:space="0" w:color="auto"/>
            </w:tcBorders>
            <w:noWrap/>
            <w:vAlign w:val="center"/>
          </w:tcPr>
          <w:p w14:paraId="0A58E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991 410,01</w:t>
            </w:r>
          </w:p>
        </w:tc>
        <w:tc>
          <w:tcPr>
            <w:tcW w:w="3773" w:type="dxa"/>
            <w:tcBorders>
              <w:top w:val="nil"/>
              <w:left w:val="nil"/>
              <w:bottom w:val="single" w:sz="4" w:space="0" w:color="auto"/>
              <w:right w:val="single" w:sz="4" w:space="0" w:color="auto"/>
            </w:tcBorders>
            <w:noWrap/>
            <w:vAlign w:val="center"/>
          </w:tcPr>
          <w:p w14:paraId="0ECC3C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2 687 279,50</w:t>
            </w:r>
          </w:p>
        </w:tc>
      </w:tr>
      <w:tr w:rsidR="00ED3EAC" w:rsidRPr="002210A4" w14:paraId="39B3F6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927D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591</w:t>
            </w:r>
          </w:p>
        </w:tc>
        <w:tc>
          <w:tcPr>
            <w:tcW w:w="4684" w:type="dxa"/>
            <w:tcBorders>
              <w:top w:val="nil"/>
              <w:left w:val="nil"/>
              <w:bottom w:val="single" w:sz="4" w:space="0" w:color="auto"/>
              <w:right w:val="single" w:sz="4" w:space="0" w:color="auto"/>
            </w:tcBorders>
            <w:noWrap/>
            <w:vAlign w:val="center"/>
          </w:tcPr>
          <w:p w14:paraId="1FDE5E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992 181,11</w:t>
            </w:r>
          </w:p>
        </w:tc>
        <w:tc>
          <w:tcPr>
            <w:tcW w:w="3773" w:type="dxa"/>
            <w:tcBorders>
              <w:top w:val="nil"/>
              <w:left w:val="nil"/>
              <w:bottom w:val="single" w:sz="4" w:space="0" w:color="auto"/>
              <w:right w:val="single" w:sz="4" w:space="0" w:color="auto"/>
            </w:tcBorders>
            <w:noWrap/>
            <w:vAlign w:val="center"/>
          </w:tcPr>
          <w:p w14:paraId="30CCBE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2 688 305,51</w:t>
            </w:r>
          </w:p>
        </w:tc>
      </w:tr>
      <w:tr w:rsidR="00ED3EAC" w:rsidRPr="002210A4" w14:paraId="652074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F834D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592</w:t>
            </w:r>
          </w:p>
        </w:tc>
        <w:tc>
          <w:tcPr>
            <w:tcW w:w="4684" w:type="dxa"/>
            <w:tcBorders>
              <w:top w:val="nil"/>
              <w:left w:val="nil"/>
              <w:bottom w:val="single" w:sz="4" w:space="0" w:color="auto"/>
              <w:right w:val="single" w:sz="4" w:space="0" w:color="auto"/>
            </w:tcBorders>
            <w:noWrap/>
            <w:vAlign w:val="center"/>
          </w:tcPr>
          <w:p w14:paraId="180F74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992 180,58</w:t>
            </w:r>
          </w:p>
        </w:tc>
        <w:tc>
          <w:tcPr>
            <w:tcW w:w="3773" w:type="dxa"/>
            <w:tcBorders>
              <w:top w:val="nil"/>
              <w:left w:val="nil"/>
              <w:bottom w:val="single" w:sz="4" w:space="0" w:color="auto"/>
              <w:right w:val="single" w:sz="4" w:space="0" w:color="auto"/>
            </w:tcBorders>
            <w:noWrap/>
            <w:vAlign w:val="center"/>
          </w:tcPr>
          <w:p w14:paraId="240815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2 688 306,94</w:t>
            </w:r>
          </w:p>
        </w:tc>
      </w:tr>
      <w:tr w:rsidR="00ED3EAC" w:rsidRPr="002210A4" w14:paraId="2D70E3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10EC5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593</w:t>
            </w:r>
          </w:p>
        </w:tc>
        <w:tc>
          <w:tcPr>
            <w:tcW w:w="4684" w:type="dxa"/>
            <w:tcBorders>
              <w:top w:val="nil"/>
              <w:left w:val="nil"/>
              <w:bottom w:val="single" w:sz="4" w:space="0" w:color="auto"/>
              <w:right w:val="single" w:sz="4" w:space="0" w:color="auto"/>
            </w:tcBorders>
            <w:noWrap/>
            <w:vAlign w:val="center"/>
          </w:tcPr>
          <w:p w14:paraId="09489D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992 180,06</w:t>
            </w:r>
          </w:p>
        </w:tc>
        <w:tc>
          <w:tcPr>
            <w:tcW w:w="3773" w:type="dxa"/>
            <w:tcBorders>
              <w:top w:val="nil"/>
              <w:left w:val="nil"/>
              <w:bottom w:val="single" w:sz="4" w:space="0" w:color="auto"/>
              <w:right w:val="single" w:sz="4" w:space="0" w:color="auto"/>
            </w:tcBorders>
            <w:noWrap/>
            <w:vAlign w:val="center"/>
          </w:tcPr>
          <w:p w14:paraId="41C494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2 688 308,32</w:t>
            </w:r>
          </w:p>
        </w:tc>
      </w:tr>
      <w:tr w:rsidR="00ED3EAC" w:rsidRPr="002210A4" w14:paraId="5F2285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C3879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594</w:t>
            </w:r>
          </w:p>
        </w:tc>
        <w:tc>
          <w:tcPr>
            <w:tcW w:w="4684" w:type="dxa"/>
            <w:tcBorders>
              <w:top w:val="nil"/>
              <w:left w:val="nil"/>
              <w:bottom w:val="single" w:sz="4" w:space="0" w:color="auto"/>
              <w:right w:val="single" w:sz="4" w:space="0" w:color="auto"/>
            </w:tcBorders>
            <w:noWrap/>
            <w:vAlign w:val="center"/>
          </w:tcPr>
          <w:p w14:paraId="0E35C7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992 179,42</w:t>
            </w:r>
          </w:p>
        </w:tc>
        <w:tc>
          <w:tcPr>
            <w:tcW w:w="3773" w:type="dxa"/>
            <w:tcBorders>
              <w:top w:val="nil"/>
              <w:left w:val="nil"/>
              <w:bottom w:val="single" w:sz="4" w:space="0" w:color="auto"/>
              <w:right w:val="single" w:sz="4" w:space="0" w:color="auto"/>
            </w:tcBorders>
            <w:noWrap/>
            <w:vAlign w:val="center"/>
          </w:tcPr>
          <w:p w14:paraId="40357D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2 688 308,09</w:t>
            </w:r>
          </w:p>
        </w:tc>
      </w:tr>
      <w:tr w:rsidR="00ED3EAC" w:rsidRPr="002210A4" w14:paraId="75677E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694A4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595</w:t>
            </w:r>
          </w:p>
        </w:tc>
        <w:tc>
          <w:tcPr>
            <w:tcW w:w="4684" w:type="dxa"/>
            <w:tcBorders>
              <w:top w:val="nil"/>
              <w:left w:val="nil"/>
              <w:bottom w:val="single" w:sz="4" w:space="0" w:color="auto"/>
              <w:right w:val="single" w:sz="4" w:space="0" w:color="auto"/>
            </w:tcBorders>
            <w:noWrap/>
            <w:vAlign w:val="center"/>
          </w:tcPr>
          <w:p w14:paraId="445490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992 179,04</w:t>
            </w:r>
          </w:p>
        </w:tc>
        <w:tc>
          <w:tcPr>
            <w:tcW w:w="3773" w:type="dxa"/>
            <w:tcBorders>
              <w:top w:val="nil"/>
              <w:left w:val="nil"/>
              <w:bottom w:val="single" w:sz="4" w:space="0" w:color="auto"/>
              <w:right w:val="single" w:sz="4" w:space="0" w:color="auto"/>
            </w:tcBorders>
            <w:noWrap/>
            <w:vAlign w:val="center"/>
          </w:tcPr>
          <w:p w14:paraId="7B332D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2 688 309,03</w:t>
            </w:r>
          </w:p>
        </w:tc>
      </w:tr>
      <w:tr w:rsidR="00ED3EAC" w:rsidRPr="002210A4" w14:paraId="25C41D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68D26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596</w:t>
            </w:r>
          </w:p>
        </w:tc>
        <w:tc>
          <w:tcPr>
            <w:tcW w:w="4684" w:type="dxa"/>
            <w:tcBorders>
              <w:top w:val="nil"/>
              <w:left w:val="nil"/>
              <w:bottom w:val="single" w:sz="4" w:space="0" w:color="auto"/>
              <w:right w:val="single" w:sz="4" w:space="0" w:color="auto"/>
            </w:tcBorders>
            <w:noWrap/>
            <w:vAlign w:val="center"/>
          </w:tcPr>
          <w:p w14:paraId="365D11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992 176,73</w:t>
            </w:r>
          </w:p>
        </w:tc>
        <w:tc>
          <w:tcPr>
            <w:tcW w:w="3773" w:type="dxa"/>
            <w:tcBorders>
              <w:top w:val="nil"/>
              <w:left w:val="nil"/>
              <w:bottom w:val="single" w:sz="4" w:space="0" w:color="auto"/>
              <w:right w:val="single" w:sz="4" w:space="0" w:color="auto"/>
            </w:tcBorders>
            <w:noWrap/>
            <w:vAlign w:val="center"/>
          </w:tcPr>
          <w:p w14:paraId="2B7E42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2 688 308,07</w:t>
            </w:r>
          </w:p>
        </w:tc>
      </w:tr>
      <w:tr w:rsidR="00ED3EAC" w:rsidRPr="002210A4" w14:paraId="5CA2EE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9E822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597</w:t>
            </w:r>
          </w:p>
        </w:tc>
        <w:tc>
          <w:tcPr>
            <w:tcW w:w="4684" w:type="dxa"/>
            <w:tcBorders>
              <w:top w:val="nil"/>
              <w:left w:val="nil"/>
              <w:bottom w:val="single" w:sz="4" w:space="0" w:color="auto"/>
              <w:right w:val="single" w:sz="4" w:space="0" w:color="auto"/>
            </w:tcBorders>
            <w:noWrap/>
            <w:vAlign w:val="center"/>
          </w:tcPr>
          <w:p w14:paraId="2EF42C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992 177,68</w:t>
            </w:r>
          </w:p>
        </w:tc>
        <w:tc>
          <w:tcPr>
            <w:tcW w:w="3773" w:type="dxa"/>
            <w:tcBorders>
              <w:top w:val="nil"/>
              <w:left w:val="nil"/>
              <w:bottom w:val="single" w:sz="4" w:space="0" w:color="auto"/>
              <w:right w:val="single" w:sz="4" w:space="0" w:color="auto"/>
            </w:tcBorders>
            <w:noWrap/>
            <w:vAlign w:val="center"/>
          </w:tcPr>
          <w:p w14:paraId="6859EB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2 688 305,76</w:t>
            </w:r>
          </w:p>
        </w:tc>
      </w:tr>
      <w:tr w:rsidR="00ED3EAC" w:rsidRPr="002210A4" w14:paraId="688C7C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9C3FE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598</w:t>
            </w:r>
          </w:p>
        </w:tc>
        <w:tc>
          <w:tcPr>
            <w:tcW w:w="4684" w:type="dxa"/>
            <w:tcBorders>
              <w:top w:val="nil"/>
              <w:left w:val="nil"/>
              <w:bottom w:val="single" w:sz="4" w:space="0" w:color="auto"/>
              <w:right w:val="single" w:sz="4" w:space="0" w:color="auto"/>
            </w:tcBorders>
            <w:noWrap/>
            <w:vAlign w:val="center"/>
          </w:tcPr>
          <w:p w14:paraId="124C9B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992 179,17</w:t>
            </w:r>
          </w:p>
        </w:tc>
        <w:tc>
          <w:tcPr>
            <w:tcW w:w="3773" w:type="dxa"/>
            <w:tcBorders>
              <w:top w:val="nil"/>
              <w:left w:val="nil"/>
              <w:bottom w:val="single" w:sz="4" w:space="0" w:color="auto"/>
              <w:right w:val="single" w:sz="4" w:space="0" w:color="auto"/>
            </w:tcBorders>
            <w:noWrap/>
            <w:vAlign w:val="center"/>
          </w:tcPr>
          <w:p w14:paraId="200485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2 688 306,40</w:t>
            </w:r>
          </w:p>
        </w:tc>
      </w:tr>
      <w:tr w:rsidR="00ED3EAC" w:rsidRPr="002210A4" w14:paraId="0B3FCB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84D19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599</w:t>
            </w:r>
          </w:p>
        </w:tc>
        <w:tc>
          <w:tcPr>
            <w:tcW w:w="4684" w:type="dxa"/>
            <w:tcBorders>
              <w:top w:val="nil"/>
              <w:left w:val="nil"/>
              <w:bottom w:val="single" w:sz="4" w:space="0" w:color="auto"/>
              <w:right w:val="single" w:sz="4" w:space="0" w:color="auto"/>
            </w:tcBorders>
            <w:noWrap/>
            <w:vAlign w:val="center"/>
          </w:tcPr>
          <w:p w14:paraId="326988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992 179,70</w:t>
            </w:r>
          </w:p>
        </w:tc>
        <w:tc>
          <w:tcPr>
            <w:tcW w:w="3773" w:type="dxa"/>
            <w:tcBorders>
              <w:top w:val="nil"/>
              <w:left w:val="nil"/>
              <w:bottom w:val="single" w:sz="4" w:space="0" w:color="auto"/>
              <w:right w:val="single" w:sz="4" w:space="0" w:color="auto"/>
            </w:tcBorders>
            <w:noWrap/>
            <w:vAlign w:val="center"/>
          </w:tcPr>
          <w:p w14:paraId="15AF90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2 688 304,97</w:t>
            </w:r>
          </w:p>
        </w:tc>
      </w:tr>
      <w:tr w:rsidR="00ED3EAC" w:rsidRPr="002210A4" w14:paraId="7A97CC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6B7B8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600</w:t>
            </w:r>
          </w:p>
        </w:tc>
        <w:tc>
          <w:tcPr>
            <w:tcW w:w="4684" w:type="dxa"/>
            <w:tcBorders>
              <w:top w:val="nil"/>
              <w:left w:val="nil"/>
              <w:bottom w:val="single" w:sz="4" w:space="0" w:color="auto"/>
              <w:right w:val="single" w:sz="4" w:space="0" w:color="auto"/>
            </w:tcBorders>
            <w:noWrap/>
            <w:vAlign w:val="center"/>
          </w:tcPr>
          <w:p w14:paraId="1B6D96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991 399,23</w:t>
            </w:r>
          </w:p>
        </w:tc>
        <w:tc>
          <w:tcPr>
            <w:tcW w:w="3773" w:type="dxa"/>
            <w:tcBorders>
              <w:top w:val="nil"/>
              <w:left w:val="nil"/>
              <w:bottom w:val="single" w:sz="4" w:space="0" w:color="auto"/>
              <w:right w:val="single" w:sz="4" w:space="0" w:color="auto"/>
            </w:tcBorders>
            <w:noWrap/>
            <w:vAlign w:val="center"/>
          </w:tcPr>
          <w:p w14:paraId="563CEE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2 687 316,13</w:t>
            </w:r>
          </w:p>
        </w:tc>
      </w:tr>
      <w:tr w:rsidR="00ED3EAC" w:rsidRPr="002210A4" w14:paraId="5CB786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9680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601</w:t>
            </w:r>
          </w:p>
        </w:tc>
        <w:tc>
          <w:tcPr>
            <w:tcW w:w="4684" w:type="dxa"/>
            <w:tcBorders>
              <w:top w:val="nil"/>
              <w:left w:val="nil"/>
              <w:bottom w:val="single" w:sz="4" w:space="0" w:color="auto"/>
              <w:right w:val="single" w:sz="4" w:space="0" w:color="auto"/>
            </w:tcBorders>
            <w:noWrap/>
            <w:vAlign w:val="center"/>
          </w:tcPr>
          <w:p w14:paraId="24BD08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991 398,23</w:t>
            </w:r>
          </w:p>
        </w:tc>
        <w:tc>
          <w:tcPr>
            <w:tcW w:w="3773" w:type="dxa"/>
            <w:tcBorders>
              <w:top w:val="nil"/>
              <w:left w:val="nil"/>
              <w:bottom w:val="single" w:sz="4" w:space="0" w:color="auto"/>
              <w:right w:val="single" w:sz="4" w:space="0" w:color="auto"/>
            </w:tcBorders>
            <w:noWrap/>
            <w:vAlign w:val="center"/>
          </w:tcPr>
          <w:p w14:paraId="02F3C4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2 687 319,27</w:t>
            </w:r>
          </w:p>
        </w:tc>
      </w:tr>
      <w:tr w:rsidR="00ED3EAC" w:rsidRPr="002210A4" w14:paraId="6B9891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AD8B3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602</w:t>
            </w:r>
          </w:p>
        </w:tc>
        <w:tc>
          <w:tcPr>
            <w:tcW w:w="4684" w:type="dxa"/>
            <w:tcBorders>
              <w:top w:val="nil"/>
              <w:left w:val="nil"/>
              <w:bottom w:val="single" w:sz="4" w:space="0" w:color="auto"/>
              <w:right w:val="single" w:sz="4" w:space="0" w:color="auto"/>
            </w:tcBorders>
            <w:noWrap/>
            <w:vAlign w:val="center"/>
          </w:tcPr>
          <w:p w14:paraId="27C1EE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991 396,80</w:t>
            </w:r>
          </w:p>
        </w:tc>
        <w:tc>
          <w:tcPr>
            <w:tcW w:w="3773" w:type="dxa"/>
            <w:tcBorders>
              <w:top w:val="nil"/>
              <w:left w:val="nil"/>
              <w:bottom w:val="single" w:sz="4" w:space="0" w:color="auto"/>
              <w:right w:val="single" w:sz="4" w:space="0" w:color="auto"/>
            </w:tcBorders>
            <w:noWrap/>
            <w:vAlign w:val="center"/>
          </w:tcPr>
          <w:p w14:paraId="55E5CA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2 687 318,86</w:t>
            </w:r>
          </w:p>
        </w:tc>
      </w:tr>
      <w:tr w:rsidR="00ED3EAC" w:rsidRPr="002210A4" w14:paraId="769C31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1046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603</w:t>
            </w:r>
          </w:p>
        </w:tc>
        <w:tc>
          <w:tcPr>
            <w:tcW w:w="4684" w:type="dxa"/>
            <w:tcBorders>
              <w:top w:val="nil"/>
              <w:left w:val="nil"/>
              <w:bottom w:val="single" w:sz="4" w:space="0" w:color="auto"/>
              <w:right w:val="single" w:sz="4" w:space="0" w:color="auto"/>
            </w:tcBorders>
            <w:noWrap/>
            <w:vAlign w:val="center"/>
          </w:tcPr>
          <w:p w14:paraId="265D9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991 397,70</w:t>
            </w:r>
          </w:p>
        </w:tc>
        <w:tc>
          <w:tcPr>
            <w:tcW w:w="3773" w:type="dxa"/>
            <w:tcBorders>
              <w:top w:val="nil"/>
              <w:left w:val="nil"/>
              <w:bottom w:val="single" w:sz="4" w:space="0" w:color="auto"/>
              <w:right w:val="single" w:sz="4" w:space="0" w:color="auto"/>
            </w:tcBorders>
            <w:noWrap/>
            <w:vAlign w:val="center"/>
          </w:tcPr>
          <w:p w14:paraId="6E6D6A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2 687 315,92</w:t>
            </w:r>
          </w:p>
        </w:tc>
      </w:tr>
      <w:tr w:rsidR="00ED3EAC" w:rsidRPr="002210A4" w14:paraId="6441BA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26DCB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604</w:t>
            </w:r>
          </w:p>
        </w:tc>
        <w:tc>
          <w:tcPr>
            <w:tcW w:w="4684" w:type="dxa"/>
            <w:tcBorders>
              <w:top w:val="nil"/>
              <w:left w:val="nil"/>
              <w:bottom w:val="single" w:sz="4" w:space="0" w:color="auto"/>
              <w:right w:val="single" w:sz="4" w:space="0" w:color="auto"/>
            </w:tcBorders>
            <w:noWrap/>
            <w:vAlign w:val="center"/>
          </w:tcPr>
          <w:p w14:paraId="2AED82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992 261,67</w:t>
            </w:r>
          </w:p>
        </w:tc>
        <w:tc>
          <w:tcPr>
            <w:tcW w:w="3773" w:type="dxa"/>
            <w:tcBorders>
              <w:top w:val="nil"/>
              <w:left w:val="nil"/>
              <w:bottom w:val="single" w:sz="4" w:space="0" w:color="auto"/>
              <w:right w:val="single" w:sz="4" w:space="0" w:color="auto"/>
            </w:tcBorders>
            <w:noWrap/>
            <w:vAlign w:val="center"/>
          </w:tcPr>
          <w:p w14:paraId="74A475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2 688 305,40</w:t>
            </w:r>
          </w:p>
        </w:tc>
      </w:tr>
      <w:tr w:rsidR="00ED3EAC" w:rsidRPr="002210A4" w14:paraId="173977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996A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605</w:t>
            </w:r>
          </w:p>
        </w:tc>
        <w:tc>
          <w:tcPr>
            <w:tcW w:w="4684" w:type="dxa"/>
            <w:tcBorders>
              <w:top w:val="nil"/>
              <w:left w:val="nil"/>
              <w:bottom w:val="single" w:sz="4" w:space="0" w:color="auto"/>
              <w:right w:val="single" w:sz="4" w:space="0" w:color="auto"/>
            </w:tcBorders>
            <w:noWrap/>
            <w:vAlign w:val="center"/>
          </w:tcPr>
          <w:p w14:paraId="40928D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992 260,73</w:t>
            </w:r>
          </w:p>
        </w:tc>
        <w:tc>
          <w:tcPr>
            <w:tcW w:w="3773" w:type="dxa"/>
            <w:tcBorders>
              <w:top w:val="nil"/>
              <w:left w:val="nil"/>
              <w:bottom w:val="single" w:sz="4" w:space="0" w:color="auto"/>
              <w:right w:val="single" w:sz="4" w:space="0" w:color="auto"/>
            </w:tcBorders>
            <w:noWrap/>
            <w:vAlign w:val="center"/>
          </w:tcPr>
          <w:p w14:paraId="515078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2 688 307,71</w:t>
            </w:r>
          </w:p>
        </w:tc>
      </w:tr>
      <w:tr w:rsidR="00ED3EAC" w:rsidRPr="002210A4" w14:paraId="3417B2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DB85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606</w:t>
            </w:r>
          </w:p>
        </w:tc>
        <w:tc>
          <w:tcPr>
            <w:tcW w:w="4684" w:type="dxa"/>
            <w:tcBorders>
              <w:top w:val="nil"/>
              <w:left w:val="nil"/>
              <w:bottom w:val="single" w:sz="4" w:space="0" w:color="auto"/>
              <w:right w:val="single" w:sz="4" w:space="0" w:color="auto"/>
            </w:tcBorders>
            <w:noWrap/>
            <w:vAlign w:val="center"/>
          </w:tcPr>
          <w:p w14:paraId="47B698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992 258,42</w:t>
            </w:r>
          </w:p>
        </w:tc>
        <w:tc>
          <w:tcPr>
            <w:tcW w:w="3773" w:type="dxa"/>
            <w:tcBorders>
              <w:top w:val="nil"/>
              <w:left w:val="nil"/>
              <w:bottom w:val="single" w:sz="4" w:space="0" w:color="auto"/>
              <w:right w:val="single" w:sz="4" w:space="0" w:color="auto"/>
            </w:tcBorders>
            <w:noWrap/>
            <w:vAlign w:val="center"/>
          </w:tcPr>
          <w:p w14:paraId="4301B8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2 688 306,76</w:t>
            </w:r>
          </w:p>
        </w:tc>
      </w:tr>
      <w:tr w:rsidR="00ED3EAC" w:rsidRPr="002210A4" w14:paraId="65227D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8DA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607</w:t>
            </w:r>
          </w:p>
        </w:tc>
        <w:tc>
          <w:tcPr>
            <w:tcW w:w="4684" w:type="dxa"/>
            <w:tcBorders>
              <w:top w:val="nil"/>
              <w:left w:val="nil"/>
              <w:bottom w:val="single" w:sz="4" w:space="0" w:color="auto"/>
              <w:right w:val="single" w:sz="4" w:space="0" w:color="auto"/>
            </w:tcBorders>
            <w:noWrap/>
            <w:vAlign w:val="center"/>
          </w:tcPr>
          <w:p w14:paraId="7C2E27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992 259,36</w:t>
            </w:r>
          </w:p>
        </w:tc>
        <w:tc>
          <w:tcPr>
            <w:tcW w:w="3773" w:type="dxa"/>
            <w:tcBorders>
              <w:top w:val="nil"/>
              <w:left w:val="nil"/>
              <w:bottom w:val="single" w:sz="4" w:space="0" w:color="auto"/>
              <w:right w:val="single" w:sz="4" w:space="0" w:color="auto"/>
            </w:tcBorders>
            <w:noWrap/>
            <w:vAlign w:val="center"/>
          </w:tcPr>
          <w:p w14:paraId="11BEF0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2 688 304,46</w:t>
            </w:r>
          </w:p>
        </w:tc>
      </w:tr>
      <w:tr w:rsidR="00ED3EAC" w:rsidRPr="002210A4" w14:paraId="29EE68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4699D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608</w:t>
            </w:r>
          </w:p>
        </w:tc>
        <w:tc>
          <w:tcPr>
            <w:tcW w:w="4684" w:type="dxa"/>
            <w:tcBorders>
              <w:top w:val="nil"/>
              <w:left w:val="nil"/>
              <w:bottom w:val="single" w:sz="4" w:space="0" w:color="auto"/>
              <w:right w:val="single" w:sz="4" w:space="0" w:color="auto"/>
            </w:tcBorders>
            <w:noWrap/>
            <w:vAlign w:val="center"/>
          </w:tcPr>
          <w:p w14:paraId="6A896A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991 486,19</w:t>
            </w:r>
          </w:p>
        </w:tc>
        <w:tc>
          <w:tcPr>
            <w:tcW w:w="3773" w:type="dxa"/>
            <w:tcBorders>
              <w:top w:val="nil"/>
              <w:left w:val="nil"/>
              <w:bottom w:val="single" w:sz="4" w:space="0" w:color="auto"/>
              <w:right w:val="single" w:sz="4" w:space="0" w:color="auto"/>
            </w:tcBorders>
            <w:noWrap/>
            <w:vAlign w:val="center"/>
          </w:tcPr>
          <w:p w14:paraId="34D351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2 687 353,00</w:t>
            </w:r>
          </w:p>
        </w:tc>
      </w:tr>
      <w:tr w:rsidR="00ED3EAC" w:rsidRPr="002210A4" w14:paraId="3CD24C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3CEA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609</w:t>
            </w:r>
          </w:p>
        </w:tc>
        <w:tc>
          <w:tcPr>
            <w:tcW w:w="4684" w:type="dxa"/>
            <w:tcBorders>
              <w:top w:val="nil"/>
              <w:left w:val="nil"/>
              <w:bottom w:val="single" w:sz="4" w:space="0" w:color="auto"/>
              <w:right w:val="single" w:sz="4" w:space="0" w:color="auto"/>
            </w:tcBorders>
            <w:noWrap/>
            <w:vAlign w:val="center"/>
          </w:tcPr>
          <w:p w14:paraId="4DF367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991 476,61</w:t>
            </w:r>
          </w:p>
        </w:tc>
        <w:tc>
          <w:tcPr>
            <w:tcW w:w="3773" w:type="dxa"/>
            <w:tcBorders>
              <w:top w:val="nil"/>
              <w:left w:val="nil"/>
              <w:bottom w:val="single" w:sz="4" w:space="0" w:color="auto"/>
              <w:right w:val="single" w:sz="4" w:space="0" w:color="auto"/>
            </w:tcBorders>
            <w:noWrap/>
            <w:vAlign w:val="center"/>
          </w:tcPr>
          <w:p w14:paraId="0DC43F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2 687 380,46</w:t>
            </w:r>
          </w:p>
        </w:tc>
      </w:tr>
      <w:tr w:rsidR="00ED3EAC" w:rsidRPr="002210A4" w14:paraId="4D07DC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CF026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610</w:t>
            </w:r>
          </w:p>
        </w:tc>
        <w:tc>
          <w:tcPr>
            <w:tcW w:w="4684" w:type="dxa"/>
            <w:tcBorders>
              <w:top w:val="nil"/>
              <w:left w:val="nil"/>
              <w:bottom w:val="single" w:sz="4" w:space="0" w:color="auto"/>
              <w:right w:val="single" w:sz="4" w:space="0" w:color="auto"/>
            </w:tcBorders>
            <w:noWrap/>
            <w:vAlign w:val="center"/>
          </w:tcPr>
          <w:p w14:paraId="229C13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991 472,85</w:t>
            </w:r>
          </w:p>
        </w:tc>
        <w:tc>
          <w:tcPr>
            <w:tcW w:w="3773" w:type="dxa"/>
            <w:tcBorders>
              <w:top w:val="nil"/>
              <w:left w:val="nil"/>
              <w:bottom w:val="single" w:sz="4" w:space="0" w:color="auto"/>
              <w:right w:val="single" w:sz="4" w:space="0" w:color="auto"/>
            </w:tcBorders>
            <w:noWrap/>
            <w:vAlign w:val="center"/>
          </w:tcPr>
          <w:p w14:paraId="589451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2 687 390,84</w:t>
            </w:r>
          </w:p>
        </w:tc>
      </w:tr>
      <w:tr w:rsidR="00ED3EAC" w:rsidRPr="002210A4" w14:paraId="1BE5E0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9DCA7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611</w:t>
            </w:r>
          </w:p>
        </w:tc>
        <w:tc>
          <w:tcPr>
            <w:tcW w:w="4684" w:type="dxa"/>
            <w:tcBorders>
              <w:top w:val="nil"/>
              <w:left w:val="nil"/>
              <w:bottom w:val="single" w:sz="4" w:space="0" w:color="auto"/>
              <w:right w:val="single" w:sz="4" w:space="0" w:color="auto"/>
            </w:tcBorders>
            <w:noWrap/>
            <w:vAlign w:val="center"/>
          </w:tcPr>
          <w:p w14:paraId="5D6CA8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991 471,55</w:t>
            </w:r>
          </w:p>
        </w:tc>
        <w:tc>
          <w:tcPr>
            <w:tcW w:w="3773" w:type="dxa"/>
            <w:tcBorders>
              <w:top w:val="nil"/>
              <w:left w:val="nil"/>
              <w:bottom w:val="single" w:sz="4" w:space="0" w:color="auto"/>
              <w:right w:val="single" w:sz="4" w:space="0" w:color="auto"/>
            </w:tcBorders>
            <w:noWrap/>
            <w:vAlign w:val="center"/>
          </w:tcPr>
          <w:p w14:paraId="2C9645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2 687 390,36</w:t>
            </w:r>
          </w:p>
        </w:tc>
      </w:tr>
      <w:tr w:rsidR="00ED3EAC" w:rsidRPr="002210A4" w14:paraId="59F23C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D2D6E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612</w:t>
            </w:r>
          </w:p>
        </w:tc>
        <w:tc>
          <w:tcPr>
            <w:tcW w:w="4684" w:type="dxa"/>
            <w:tcBorders>
              <w:top w:val="nil"/>
              <w:left w:val="nil"/>
              <w:bottom w:val="single" w:sz="4" w:space="0" w:color="auto"/>
              <w:right w:val="single" w:sz="4" w:space="0" w:color="auto"/>
            </w:tcBorders>
            <w:noWrap/>
            <w:vAlign w:val="center"/>
          </w:tcPr>
          <w:p w14:paraId="1F8B42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991 470,78</w:t>
            </w:r>
          </w:p>
        </w:tc>
        <w:tc>
          <w:tcPr>
            <w:tcW w:w="3773" w:type="dxa"/>
            <w:tcBorders>
              <w:top w:val="nil"/>
              <w:left w:val="nil"/>
              <w:bottom w:val="single" w:sz="4" w:space="0" w:color="auto"/>
              <w:right w:val="single" w:sz="4" w:space="0" w:color="auto"/>
            </w:tcBorders>
            <w:noWrap/>
            <w:vAlign w:val="center"/>
          </w:tcPr>
          <w:p w14:paraId="3C746F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2 687 392,40</w:t>
            </w:r>
          </w:p>
        </w:tc>
      </w:tr>
      <w:tr w:rsidR="00ED3EAC" w:rsidRPr="002210A4" w14:paraId="3642C1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FA89D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613</w:t>
            </w:r>
          </w:p>
        </w:tc>
        <w:tc>
          <w:tcPr>
            <w:tcW w:w="4684" w:type="dxa"/>
            <w:tcBorders>
              <w:top w:val="nil"/>
              <w:left w:val="nil"/>
              <w:bottom w:val="single" w:sz="4" w:space="0" w:color="auto"/>
              <w:right w:val="single" w:sz="4" w:space="0" w:color="auto"/>
            </w:tcBorders>
            <w:noWrap/>
            <w:vAlign w:val="center"/>
          </w:tcPr>
          <w:p w14:paraId="72870F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991 472,07</w:t>
            </w:r>
          </w:p>
        </w:tc>
        <w:tc>
          <w:tcPr>
            <w:tcW w:w="3773" w:type="dxa"/>
            <w:tcBorders>
              <w:top w:val="nil"/>
              <w:left w:val="nil"/>
              <w:bottom w:val="single" w:sz="4" w:space="0" w:color="auto"/>
              <w:right w:val="single" w:sz="4" w:space="0" w:color="auto"/>
            </w:tcBorders>
            <w:noWrap/>
            <w:vAlign w:val="center"/>
          </w:tcPr>
          <w:p w14:paraId="427C51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2 687 393,00</w:t>
            </w:r>
          </w:p>
        </w:tc>
      </w:tr>
      <w:tr w:rsidR="00ED3EAC" w:rsidRPr="002210A4" w14:paraId="54ACB2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0FC88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614</w:t>
            </w:r>
          </w:p>
        </w:tc>
        <w:tc>
          <w:tcPr>
            <w:tcW w:w="4684" w:type="dxa"/>
            <w:tcBorders>
              <w:top w:val="nil"/>
              <w:left w:val="nil"/>
              <w:bottom w:val="single" w:sz="4" w:space="0" w:color="auto"/>
              <w:right w:val="single" w:sz="4" w:space="0" w:color="auto"/>
            </w:tcBorders>
            <w:noWrap/>
            <w:vAlign w:val="center"/>
          </w:tcPr>
          <w:p w14:paraId="0A8BC9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991 466,00</w:t>
            </w:r>
          </w:p>
        </w:tc>
        <w:tc>
          <w:tcPr>
            <w:tcW w:w="3773" w:type="dxa"/>
            <w:tcBorders>
              <w:top w:val="nil"/>
              <w:left w:val="nil"/>
              <w:bottom w:val="single" w:sz="4" w:space="0" w:color="auto"/>
              <w:right w:val="single" w:sz="4" w:space="0" w:color="auto"/>
            </w:tcBorders>
            <w:noWrap/>
            <w:vAlign w:val="center"/>
          </w:tcPr>
          <w:p w14:paraId="2FCFDF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2 687 409,72</w:t>
            </w:r>
          </w:p>
        </w:tc>
      </w:tr>
      <w:tr w:rsidR="00ED3EAC" w:rsidRPr="002210A4" w14:paraId="11A9B3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53CA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615</w:t>
            </w:r>
          </w:p>
        </w:tc>
        <w:tc>
          <w:tcPr>
            <w:tcW w:w="4684" w:type="dxa"/>
            <w:tcBorders>
              <w:top w:val="nil"/>
              <w:left w:val="nil"/>
              <w:bottom w:val="single" w:sz="4" w:space="0" w:color="auto"/>
              <w:right w:val="single" w:sz="4" w:space="0" w:color="auto"/>
            </w:tcBorders>
            <w:noWrap/>
            <w:vAlign w:val="center"/>
          </w:tcPr>
          <w:p w14:paraId="2991FE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991 448,05</w:t>
            </w:r>
          </w:p>
        </w:tc>
        <w:tc>
          <w:tcPr>
            <w:tcW w:w="3773" w:type="dxa"/>
            <w:tcBorders>
              <w:top w:val="nil"/>
              <w:left w:val="nil"/>
              <w:bottom w:val="single" w:sz="4" w:space="0" w:color="auto"/>
              <w:right w:val="single" w:sz="4" w:space="0" w:color="auto"/>
            </w:tcBorders>
            <w:noWrap/>
            <w:vAlign w:val="center"/>
          </w:tcPr>
          <w:p w14:paraId="60ED7B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2 687 454,94</w:t>
            </w:r>
          </w:p>
        </w:tc>
      </w:tr>
      <w:tr w:rsidR="00ED3EAC" w:rsidRPr="002210A4" w14:paraId="0433A2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6968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616</w:t>
            </w:r>
          </w:p>
        </w:tc>
        <w:tc>
          <w:tcPr>
            <w:tcW w:w="4684" w:type="dxa"/>
            <w:tcBorders>
              <w:top w:val="nil"/>
              <w:left w:val="nil"/>
              <w:bottom w:val="single" w:sz="4" w:space="0" w:color="auto"/>
              <w:right w:val="single" w:sz="4" w:space="0" w:color="auto"/>
            </w:tcBorders>
            <w:noWrap/>
            <w:vAlign w:val="center"/>
          </w:tcPr>
          <w:p w14:paraId="04D77D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991 425,55</w:t>
            </w:r>
          </w:p>
        </w:tc>
        <w:tc>
          <w:tcPr>
            <w:tcW w:w="3773" w:type="dxa"/>
            <w:tcBorders>
              <w:top w:val="nil"/>
              <w:left w:val="nil"/>
              <w:bottom w:val="single" w:sz="4" w:space="0" w:color="auto"/>
              <w:right w:val="single" w:sz="4" w:space="0" w:color="auto"/>
            </w:tcBorders>
            <w:noWrap/>
            <w:vAlign w:val="center"/>
          </w:tcPr>
          <w:p w14:paraId="59E368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2 687 445,78</w:t>
            </w:r>
          </w:p>
        </w:tc>
      </w:tr>
      <w:tr w:rsidR="00ED3EAC" w:rsidRPr="002210A4" w14:paraId="50B2B5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ECA5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617</w:t>
            </w:r>
          </w:p>
        </w:tc>
        <w:tc>
          <w:tcPr>
            <w:tcW w:w="4684" w:type="dxa"/>
            <w:tcBorders>
              <w:top w:val="nil"/>
              <w:left w:val="nil"/>
              <w:bottom w:val="single" w:sz="4" w:space="0" w:color="auto"/>
              <w:right w:val="single" w:sz="4" w:space="0" w:color="auto"/>
            </w:tcBorders>
            <w:noWrap/>
            <w:vAlign w:val="center"/>
          </w:tcPr>
          <w:p w14:paraId="5094B8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991 406,41</w:t>
            </w:r>
          </w:p>
        </w:tc>
        <w:tc>
          <w:tcPr>
            <w:tcW w:w="3773" w:type="dxa"/>
            <w:tcBorders>
              <w:top w:val="nil"/>
              <w:left w:val="nil"/>
              <w:bottom w:val="single" w:sz="4" w:space="0" w:color="auto"/>
              <w:right w:val="single" w:sz="4" w:space="0" w:color="auto"/>
            </w:tcBorders>
            <w:noWrap/>
            <w:vAlign w:val="center"/>
          </w:tcPr>
          <w:p w14:paraId="746B3A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2 687 437,82</w:t>
            </w:r>
          </w:p>
        </w:tc>
      </w:tr>
      <w:tr w:rsidR="00ED3EAC" w:rsidRPr="002210A4" w14:paraId="212B0B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F54D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618</w:t>
            </w:r>
          </w:p>
        </w:tc>
        <w:tc>
          <w:tcPr>
            <w:tcW w:w="4684" w:type="dxa"/>
            <w:tcBorders>
              <w:top w:val="nil"/>
              <w:left w:val="nil"/>
              <w:bottom w:val="single" w:sz="4" w:space="0" w:color="auto"/>
              <w:right w:val="single" w:sz="4" w:space="0" w:color="auto"/>
            </w:tcBorders>
            <w:noWrap/>
            <w:vAlign w:val="center"/>
          </w:tcPr>
          <w:p w14:paraId="47A40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991 367,02</w:t>
            </w:r>
          </w:p>
        </w:tc>
        <w:tc>
          <w:tcPr>
            <w:tcW w:w="3773" w:type="dxa"/>
            <w:tcBorders>
              <w:top w:val="nil"/>
              <w:left w:val="nil"/>
              <w:bottom w:val="single" w:sz="4" w:space="0" w:color="auto"/>
              <w:right w:val="single" w:sz="4" w:space="0" w:color="auto"/>
            </w:tcBorders>
            <w:noWrap/>
            <w:vAlign w:val="center"/>
          </w:tcPr>
          <w:p w14:paraId="79A3EF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2 687 422,11</w:t>
            </w:r>
          </w:p>
        </w:tc>
      </w:tr>
      <w:tr w:rsidR="00ED3EAC" w:rsidRPr="002210A4" w14:paraId="1744CF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6C096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619</w:t>
            </w:r>
          </w:p>
        </w:tc>
        <w:tc>
          <w:tcPr>
            <w:tcW w:w="4684" w:type="dxa"/>
            <w:tcBorders>
              <w:top w:val="nil"/>
              <w:left w:val="nil"/>
              <w:bottom w:val="single" w:sz="4" w:space="0" w:color="auto"/>
              <w:right w:val="single" w:sz="4" w:space="0" w:color="auto"/>
            </w:tcBorders>
            <w:noWrap/>
            <w:vAlign w:val="center"/>
          </w:tcPr>
          <w:p w14:paraId="4AB24D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991 380,02</w:t>
            </w:r>
          </w:p>
        </w:tc>
        <w:tc>
          <w:tcPr>
            <w:tcW w:w="3773" w:type="dxa"/>
            <w:tcBorders>
              <w:top w:val="nil"/>
              <w:left w:val="nil"/>
              <w:bottom w:val="single" w:sz="4" w:space="0" w:color="auto"/>
              <w:right w:val="single" w:sz="4" w:space="0" w:color="auto"/>
            </w:tcBorders>
            <w:noWrap/>
            <w:vAlign w:val="center"/>
          </w:tcPr>
          <w:p w14:paraId="355BA1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2 687 382,49</w:t>
            </w:r>
          </w:p>
        </w:tc>
      </w:tr>
      <w:tr w:rsidR="00ED3EAC" w:rsidRPr="002210A4" w14:paraId="232357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D308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620</w:t>
            </w:r>
          </w:p>
        </w:tc>
        <w:tc>
          <w:tcPr>
            <w:tcW w:w="4684" w:type="dxa"/>
            <w:tcBorders>
              <w:top w:val="nil"/>
              <w:left w:val="nil"/>
              <w:bottom w:val="single" w:sz="4" w:space="0" w:color="auto"/>
              <w:right w:val="single" w:sz="4" w:space="0" w:color="auto"/>
            </w:tcBorders>
            <w:noWrap/>
            <w:vAlign w:val="center"/>
          </w:tcPr>
          <w:p w14:paraId="4C0B7C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991 390,75</w:t>
            </w:r>
          </w:p>
        </w:tc>
        <w:tc>
          <w:tcPr>
            <w:tcW w:w="3773" w:type="dxa"/>
            <w:tcBorders>
              <w:top w:val="nil"/>
              <w:left w:val="nil"/>
              <w:bottom w:val="single" w:sz="4" w:space="0" w:color="auto"/>
              <w:right w:val="single" w:sz="4" w:space="0" w:color="auto"/>
            </w:tcBorders>
            <w:noWrap/>
            <w:vAlign w:val="center"/>
          </w:tcPr>
          <w:p w14:paraId="6FAEE2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2 687 349,79</w:t>
            </w:r>
          </w:p>
        </w:tc>
      </w:tr>
      <w:tr w:rsidR="00ED3EAC" w:rsidRPr="002210A4" w14:paraId="6C289C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DA11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621</w:t>
            </w:r>
          </w:p>
        </w:tc>
        <w:tc>
          <w:tcPr>
            <w:tcW w:w="4684" w:type="dxa"/>
            <w:tcBorders>
              <w:top w:val="nil"/>
              <w:left w:val="nil"/>
              <w:bottom w:val="single" w:sz="4" w:space="0" w:color="auto"/>
              <w:right w:val="single" w:sz="4" w:space="0" w:color="auto"/>
            </w:tcBorders>
            <w:noWrap/>
            <w:vAlign w:val="center"/>
          </w:tcPr>
          <w:p w14:paraId="51D869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991 392,49</w:t>
            </w:r>
          </w:p>
        </w:tc>
        <w:tc>
          <w:tcPr>
            <w:tcW w:w="3773" w:type="dxa"/>
            <w:tcBorders>
              <w:top w:val="nil"/>
              <w:left w:val="nil"/>
              <w:bottom w:val="single" w:sz="4" w:space="0" w:color="auto"/>
              <w:right w:val="single" w:sz="4" w:space="0" w:color="auto"/>
            </w:tcBorders>
            <w:noWrap/>
            <w:vAlign w:val="center"/>
          </w:tcPr>
          <w:p w14:paraId="764FBD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2 687 344,48</w:t>
            </w:r>
          </w:p>
        </w:tc>
      </w:tr>
      <w:tr w:rsidR="00ED3EAC" w:rsidRPr="002210A4" w14:paraId="3A0384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0C7E8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622</w:t>
            </w:r>
          </w:p>
        </w:tc>
        <w:tc>
          <w:tcPr>
            <w:tcW w:w="4684" w:type="dxa"/>
            <w:tcBorders>
              <w:top w:val="nil"/>
              <w:left w:val="nil"/>
              <w:bottom w:val="single" w:sz="4" w:space="0" w:color="auto"/>
              <w:right w:val="single" w:sz="4" w:space="0" w:color="auto"/>
            </w:tcBorders>
            <w:noWrap/>
            <w:vAlign w:val="center"/>
          </w:tcPr>
          <w:p w14:paraId="135E34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991 398,83</w:t>
            </w:r>
          </w:p>
        </w:tc>
        <w:tc>
          <w:tcPr>
            <w:tcW w:w="3773" w:type="dxa"/>
            <w:tcBorders>
              <w:top w:val="nil"/>
              <w:left w:val="nil"/>
              <w:bottom w:val="single" w:sz="4" w:space="0" w:color="auto"/>
              <w:right w:val="single" w:sz="4" w:space="0" w:color="auto"/>
            </w:tcBorders>
            <w:noWrap/>
            <w:vAlign w:val="center"/>
          </w:tcPr>
          <w:p w14:paraId="201E00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2 687 325,17</w:t>
            </w:r>
          </w:p>
        </w:tc>
      </w:tr>
      <w:tr w:rsidR="00ED3EAC" w:rsidRPr="002210A4" w14:paraId="4E1EF4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FE3A9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623</w:t>
            </w:r>
          </w:p>
        </w:tc>
        <w:tc>
          <w:tcPr>
            <w:tcW w:w="4684" w:type="dxa"/>
            <w:tcBorders>
              <w:top w:val="nil"/>
              <w:left w:val="nil"/>
              <w:bottom w:val="single" w:sz="4" w:space="0" w:color="auto"/>
              <w:right w:val="single" w:sz="4" w:space="0" w:color="auto"/>
            </w:tcBorders>
            <w:noWrap/>
            <w:vAlign w:val="center"/>
          </w:tcPr>
          <w:p w14:paraId="3B19F5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991 440,35</w:t>
            </w:r>
          </w:p>
        </w:tc>
        <w:tc>
          <w:tcPr>
            <w:tcW w:w="3773" w:type="dxa"/>
            <w:tcBorders>
              <w:top w:val="nil"/>
              <w:left w:val="nil"/>
              <w:bottom w:val="single" w:sz="4" w:space="0" w:color="auto"/>
              <w:right w:val="single" w:sz="4" w:space="0" w:color="auto"/>
            </w:tcBorders>
            <w:noWrap/>
            <w:vAlign w:val="center"/>
          </w:tcPr>
          <w:p w14:paraId="6DF43E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2 687 338,02</w:t>
            </w:r>
          </w:p>
        </w:tc>
      </w:tr>
      <w:tr w:rsidR="00ED3EAC" w:rsidRPr="002210A4" w14:paraId="32798E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A7C2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624</w:t>
            </w:r>
          </w:p>
        </w:tc>
        <w:tc>
          <w:tcPr>
            <w:tcW w:w="4684" w:type="dxa"/>
            <w:tcBorders>
              <w:top w:val="nil"/>
              <w:left w:val="nil"/>
              <w:bottom w:val="single" w:sz="4" w:space="0" w:color="auto"/>
              <w:right w:val="single" w:sz="4" w:space="0" w:color="auto"/>
            </w:tcBorders>
            <w:noWrap/>
            <w:vAlign w:val="center"/>
          </w:tcPr>
          <w:p w14:paraId="02E359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991 444,74</w:t>
            </w:r>
          </w:p>
        </w:tc>
        <w:tc>
          <w:tcPr>
            <w:tcW w:w="3773" w:type="dxa"/>
            <w:tcBorders>
              <w:top w:val="nil"/>
              <w:left w:val="nil"/>
              <w:bottom w:val="single" w:sz="4" w:space="0" w:color="auto"/>
              <w:right w:val="single" w:sz="4" w:space="0" w:color="auto"/>
            </w:tcBorders>
            <w:noWrap/>
            <w:vAlign w:val="center"/>
          </w:tcPr>
          <w:p w14:paraId="66E321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2 687 339,39</w:t>
            </w:r>
          </w:p>
        </w:tc>
      </w:tr>
      <w:tr w:rsidR="00ED3EAC" w:rsidRPr="002210A4" w14:paraId="1340CA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6853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625</w:t>
            </w:r>
          </w:p>
        </w:tc>
        <w:tc>
          <w:tcPr>
            <w:tcW w:w="4684" w:type="dxa"/>
            <w:tcBorders>
              <w:top w:val="nil"/>
              <w:left w:val="nil"/>
              <w:bottom w:val="single" w:sz="4" w:space="0" w:color="auto"/>
              <w:right w:val="single" w:sz="4" w:space="0" w:color="auto"/>
            </w:tcBorders>
            <w:noWrap/>
            <w:vAlign w:val="center"/>
          </w:tcPr>
          <w:p w14:paraId="495FAB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992 253,20</w:t>
            </w:r>
          </w:p>
        </w:tc>
        <w:tc>
          <w:tcPr>
            <w:tcW w:w="3773" w:type="dxa"/>
            <w:tcBorders>
              <w:top w:val="nil"/>
              <w:left w:val="nil"/>
              <w:bottom w:val="single" w:sz="4" w:space="0" w:color="auto"/>
              <w:right w:val="single" w:sz="4" w:space="0" w:color="auto"/>
            </w:tcBorders>
            <w:noWrap/>
            <w:vAlign w:val="center"/>
          </w:tcPr>
          <w:p w14:paraId="7650C2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2 688 302,69</w:t>
            </w:r>
          </w:p>
        </w:tc>
      </w:tr>
      <w:tr w:rsidR="00ED3EAC" w:rsidRPr="002210A4" w14:paraId="37C689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A2EC8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626</w:t>
            </w:r>
          </w:p>
        </w:tc>
        <w:tc>
          <w:tcPr>
            <w:tcW w:w="4684" w:type="dxa"/>
            <w:tcBorders>
              <w:top w:val="nil"/>
              <w:left w:val="nil"/>
              <w:bottom w:val="single" w:sz="4" w:space="0" w:color="auto"/>
              <w:right w:val="single" w:sz="4" w:space="0" w:color="auto"/>
            </w:tcBorders>
            <w:noWrap/>
            <w:vAlign w:val="center"/>
          </w:tcPr>
          <w:p w14:paraId="0059AA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992 252,67</w:t>
            </w:r>
          </w:p>
        </w:tc>
        <w:tc>
          <w:tcPr>
            <w:tcW w:w="3773" w:type="dxa"/>
            <w:tcBorders>
              <w:top w:val="nil"/>
              <w:left w:val="nil"/>
              <w:bottom w:val="single" w:sz="4" w:space="0" w:color="auto"/>
              <w:right w:val="single" w:sz="4" w:space="0" w:color="auto"/>
            </w:tcBorders>
            <w:noWrap/>
            <w:vAlign w:val="center"/>
          </w:tcPr>
          <w:p w14:paraId="0ADF68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2 688 304,12</w:t>
            </w:r>
          </w:p>
        </w:tc>
      </w:tr>
      <w:tr w:rsidR="00ED3EAC" w:rsidRPr="002210A4" w14:paraId="471543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902A3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627</w:t>
            </w:r>
          </w:p>
        </w:tc>
        <w:tc>
          <w:tcPr>
            <w:tcW w:w="4684" w:type="dxa"/>
            <w:tcBorders>
              <w:top w:val="nil"/>
              <w:left w:val="nil"/>
              <w:bottom w:val="single" w:sz="4" w:space="0" w:color="auto"/>
              <w:right w:val="single" w:sz="4" w:space="0" w:color="auto"/>
            </w:tcBorders>
            <w:noWrap/>
            <w:vAlign w:val="center"/>
          </w:tcPr>
          <w:p w14:paraId="73B033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992 251,26</w:t>
            </w:r>
          </w:p>
        </w:tc>
        <w:tc>
          <w:tcPr>
            <w:tcW w:w="3773" w:type="dxa"/>
            <w:tcBorders>
              <w:top w:val="nil"/>
              <w:left w:val="nil"/>
              <w:bottom w:val="single" w:sz="4" w:space="0" w:color="auto"/>
              <w:right w:val="single" w:sz="4" w:space="0" w:color="auto"/>
            </w:tcBorders>
            <w:noWrap/>
            <w:vAlign w:val="center"/>
          </w:tcPr>
          <w:p w14:paraId="49A481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2 688 303,59</w:t>
            </w:r>
          </w:p>
        </w:tc>
      </w:tr>
      <w:tr w:rsidR="00ED3EAC" w:rsidRPr="002210A4" w14:paraId="38D935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C5F3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628</w:t>
            </w:r>
          </w:p>
        </w:tc>
        <w:tc>
          <w:tcPr>
            <w:tcW w:w="4684" w:type="dxa"/>
            <w:tcBorders>
              <w:top w:val="nil"/>
              <w:left w:val="nil"/>
              <w:bottom w:val="single" w:sz="4" w:space="0" w:color="auto"/>
              <w:right w:val="single" w:sz="4" w:space="0" w:color="auto"/>
            </w:tcBorders>
            <w:noWrap/>
            <w:vAlign w:val="center"/>
          </w:tcPr>
          <w:p w14:paraId="662499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992 251,81</w:t>
            </w:r>
          </w:p>
        </w:tc>
        <w:tc>
          <w:tcPr>
            <w:tcW w:w="3773" w:type="dxa"/>
            <w:tcBorders>
              <w:top w:val="nil"/>
              <w:left w:val="nil"/>
              <w:bottom w:val="single" w:sz="4" w:space="0" w:color="auto"/>
              <w:right w:val="single" w:sz="4" w:space="0" w:color="auto"/>
            </w:tcBorders>
            <w:noWrap/>
            <w:vAlign w:val="center"/>
          </w:tcPr>
          <w:p w14:paraId="251885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2 688 302,17</w:t>
            </w:r>
          </w:p>
        </w:tc>
      </w:tr>
      <w:tr w:rsidR="00ED3EAC" w:rsidRPr="002210A4" w14:paraId="15977D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DD634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629</w:t>
            </w:r>
          </w:p>
        </w:tc>
        <w:tc>
          <w:tcPr>
            <w:tcW w:w="4684" w:type="dxa"/>
            <w:tcBorders>
              <w:top w:val="nil"/>
              <w:left w:val="nil"/>
              <w:bottom w:val="single" w:sz="4" w:space="0" w:color="auto"/>
              <w:right w:val="single" w:sz="4" w:space="0" w:color="auto"/>
            </w:tcBorders>
            <w:noWrap/>
            <w:vAlign w:val="center"/>
          </w:tcPr>
          <w:p w14:paraId="6B371C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991 509,95</w:t>
            </w:r>
          </w:p>
        </w:tc>
        <w:tc>
          <w:tcPr>
            <w:tcW w:w="3773" w:type="dxa"/>
            <w:tcBorders>
              <w:top w:val="nil"/>
              <w:left w:val="nil"/>
              <w:bottom w:val="single" w:sz="4" w:space="0" w:color="auto"/>
              <w:right w:val="single" w:sz="4" w:space="0" w:color="auto"/>
            </w:tcBorders>
            <w:noWrap/>
            <w:vAlign w:val="center"/>
          </w:tcPr>
          <w:p w14:paraId="3C409B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2 687 339,34</w:t>
            </w:r>
          </w:p>
        </w:tc>
      </w:tr>
      <w:tr w:rsidR="00ED3EAC" w:rsidRPr="002210A4" w14:paraId="6B5A5F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B7E1E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630</w:t>
            </w:r>
          </w:p>
        </w:tc>
        <w:tc>
          <w:tcPr>
            <w:tcW w:w="4684" w:type="dxa"/>
            <w:tcBorders>
              <w:top w:val="nil"/>
              <w:left w:val="nil"/>
              <w:bottom w:val="single" w:sz="4" w:space="0" w:color="auto"/>
              <w:right w:val="single" w:sz="4" w:space="0" w:color="auto"/>
            </w:tcBorders>
            <w:noWrap/>
            <w:vAlign w:val="center"/>
          </w:tcPr>
          <w:p w14:paraId="7C628C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991 509,49</w:t>
            </w:r>
          </w:p>
        </w:tc>
        <w:tc>
          <w:tcPr>
            <w:tcW w:w="3773" w:type="dxa"/>
            <w:tcBorders>
              <w:top w:val="nil"/>
              <w:left w:val="nil"/>
              <w:bottom w:val="single" w:sz="4" w:space="0" w:color="auto"/>
              <w:right w:val="single" w:sz="4" w:space="0" w:color="auto"/>
            </w:tcBorders>
            <w:noWrap/>
            <w:vAlign w:val="center"/>
          </w:tcPr>
          <w:p w14:paraId="6BA671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2 687 340,78</w:t>
            </w:r>
          </w:p>
        </w:tc>
      </w:tr>
      <w:tr w:rsidR="00ED3EAC" w:rsidRPr="002210A4" w14:paraId="762ED7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1469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631</w:t>
            </w:r>
          </w:p>
        </w:tc>
        <w:tc>
          <w:tcPr>
            <w:tcW w:w="4684" w:type="dxa"/>
            <w:tcBorders>
              <w:top w:val="nil"/>
              <w:left w:val="nil"/>
              <w:bottom w:val="single" w:sz="4" w:space="0" w:color="auto"/>
              <w:right w:val="single" w:sz="4" w:space="0" w:color="auto"/>
            </w:tcBorders>
            <w:noWrap/>
            <w:vAlign w:val="center"/>
          </w:tcPr>
          <w:p w14:paraId="7B25F9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991 508,07</w:t>
            </w:r>
          </w:p>
        </w:tc>
        <w:tc>
          <w:tcPr>
            <w:tcW w:w="3773" w:type="dxa"/>
            <w:tcBorders>
              <w:top w:val="nil"/>
              <w:left w:val="nil"/>
              <w:bottom w:val="single" w:sz="4" w:space="0" w:color="auto"/>
              <w:right w:val="single" w:sz="4" w:space="0" w:color="auto"/>
            </w:tcBorders>
            <w:noWrap/>
            <w:vAlign w:val="center"/>
          </w:tcPr>
          <w:p w14:paraId="7ADC72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2 687 340,31</w:t>
            </w:r>
          </w:p>
        </w:tc>
      </w:tr>
      <w:tr w:rsidR="00ED3EAC" w:rsidRPr="002210A4" w14:paraId="1A0132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1426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632</w:t>
            </w:r>
          </w:p>
        </w:tc>
        <w:tc>
          <w:tcPr>
            <w:tcW w:w="4684" w:type="dxa"/>
            <w:tcBorders>
              <w:top w:val="nil"/>
              <w:left w:val="nil"/>
              <w:bottom w:val="single" w:sz="4" w:space="0" w:color="auto"/>
              <w:right w:val="single" w:sz="4" w:space="0" w:color="auto"/>
            </w:tcBorders>
            <w:noWrap/>
            <w:vAlign w:val="center"/>
          </w:tcPr>
          <w:p w14:paraId="6610B1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991 508,50</w:t>
            </w:r>
          </w:p>
        </w:tc>
        <w:tc>
          <w:tcPr>
            <w:tcW w:w="3773" w:type="dxa"/>
            <w:tcBorders>
              <w:top w:val="nil"/>
              <w:left w:val="nil"/>
              <w:bottom w:val="single" w:sz="4" w:space="0" w:color="auto"/>
              <w:right w:val="single" w:sz="4" w:space="0" w:color="auto"/>
            </w:tcBorders>
            <w:noWrap/>
            <w:vAlign w:val="center"/>
          </w:tcPr>
          <w:p w14:paraId="298979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2 687 338,88</w:t>
            </w:r>
          </w:p>
        </w:tc>
      </w:tr>
      <w:tr w:rsidR="00ED3EAC" w:rsidRPr="002210A4" w14:paraId="69B250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09E2F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633</w:t>
            </w:r>
          </w:p>
        </w:tc>
        <w:tc>
          <w:tcPr>
            <w:tcW w:w="4684" w:type="dxa"/>
            <w:tcBorders>
              <w:top w:val="nil"/>
              <w:left w:val="nil"/>
              <w:bottom w:val="single" w:sz="4" w:space="0" w:color="auto"/>
              <w:right w:val="single" w:sz="4" w:space="0" w:color="auto"/>
            </w:tcBorders>
            <w:noWrap/>
            <w:vAlign w:val="center"/>
          </w:tcPr>
          <w:p w14:paraId="0555EA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991 883,57</w:t>
            </w:r>
          </w:p>
        </w:tc>
        <w:tc>
          <w:tcPr>
            <w:tcW w:w="3773" w:type="dxa"/>
            <w:tcBorders>
              <w:top w:val="nil"/>
              <w:left w:val="nil"/>
              <w:bottom w:val="single" w:sz="4" w:space="0" w:color="auto"/>
              <w:right w:val="single" w:sz="4" w:space="0" w:color="auto"/>
            </w:tcBorders>
            <w:noWrap/>
            <w:vAlign w:val="center"/>
          </w:tcPr>
          <w:p w14:paraId="4C0EAA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2 688 300,11</w:t>
            </w:r>
          </w:p>
        </w:tc>
      </w:tr>
      <w:tr w:rsidR="00ED3EAC" w:rsidRPr="002210A4" w14:paraId="6AD48A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B9829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634</w:t>
            </w:r>
          </w:p>
        </w:tc>
        <w:tc>
          <w:tcPr>
            <w:tcW w:w="4684" w:type="dxa"/>
            <w:tcBorders>
              <w:top w:val="nil"/>
              <w:left w:val="nil"/>
              <w:bottom w:val="single" w:sz="4" w:space="0" w:color="auto"/>
              <w:right w:val="single" w:sz="4" w:space="0" w:color="auto"/>
            </w:tcBorders>
            <w:noWrap/>
            <w:vAlign w:val="center"/>
          </w:tcPr>
          <w:p w14:paraId="7FD4C5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991 883,01</w:t>
            </w:r>
          </w:p>
        </w:tc>
        <w:tc>
          <w:tcPr>
            <w:tcW w:w="3773" w:type="dxa"/>
            <w:tcBorders>
              <w:top w:val="nil"/>
              <w:left w:val="nil"/>
              <w:bottom w:val="single" w:sz="4" w:space="0" w:color="auto"/>
              <w:right w:val="single" w:sz="4" w:space="0" w:color="auto"/>
            </w:tcBorders>
            <w:noWrap/>
            <w:vAlign w:val="center"/>
          </w:tcPr>
          <w:p w14:paraId="20B56A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2 688 301,50</w:t>
            </w:r>
          </w:p>
        </w:tc>
      </w:tr>
      <w:tr w:rsidR="00ED3EAC" w:rsidRPr="002210A4" w14:paraId="3C6ECB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C5A6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635</w:t>
            </w:r>
          </w:p>
        </w:tc>
        <w:tc>
          <w:tcPr>
            <w:tcW w:w="4684" w:type="dxa"/>
            <w:tcBorders>
              <w:top w:val="nil"/>
              <w:left w:val="nil"/>
              <w:bottom w:val="single" w:sz="4" w:space="0" w:color="auto"/>
              <w:right w:val="single" w:sz="4" w:space="0" w:color="auto"/>
            </w:tcBorders>
            <w:noWrap/>
            <w:vAlign w:val="center"/>
          </w:tcPr>
          <w:p w14:paraId="177F58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991 881,62</w:t>
            </w:r>
          </w:p>
        </w:tc>
        <w:tc>
          <w:tcPr>
            <w:tcW w:w="3773" w:type="dxa"/>
            <w:tcBorders>
              <w:top w:val="nil"/>
              <w:left w:val="nil"/>
              <w:bottom w:val="single" w:sz="4" w:space="0" w:color="auto"/>
              <w:right w:val="single" w:sz="4" w:space="0" w:color="auto"/>
            </w:tcBorders>
            <w:noWrap/>
            <w:vAlign w:val="center"/>
          </w:tcPr>
          <w:p w14:paraId="0B61A7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2 688 300,94</w:t>
            </w:r>
          </w:p>
        </w:tc>
      </w:tr>
      <w:tr w:rsidR="00ED3EAC" w:rsidRPr="002210A4" w14:paraId="43B45D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875BE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636</w:t>
            </w:r>
          </w:p>
        </w:tc>
        <w:tc>
          <w:tcPr>
            <w:tcW w:w="4684" w:type="dxa"/>
            <w:tcBorders>
              <w:top w:val="nil"/>
              <w:left w:val="nil"/>
              <w:bottom w:val="single" w:sz="4" w:space="0" w:color="auto"/>
              <w:right w:val="single" w:sz="4" w:space="0" w:color="auto"/>
            </w:tcBorders>
            <w:noWrap/>
            <w:vAlign w:val="center"/>
          </w:tcPr>
          <w:p w14:paraId="40DE44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991 882,18</w:t>
            </w:r>
          </w:p>
        </w:tc>
        <w:tc>
          <w:tcPr>
            <w:tcW w:w="3773" w:type="dxa"/>
            <w:tcBorders>
              <w:top w:val="nil"/>
              <w:left w:val="nil"/>
              <w:bottom w:val="single" w:sz="4" w:space="0" w:color="auto"/>
              <w:right w:val="single" w:sz="4" w:space="0" w:color="auto"/>
            </w:tcBorders>
            <w:noWrap/>
            <w:vAlign w:val="center"/>
          </w:tcPr>
          <w:p w14:paraId="29F8AA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2 688 299,55</w:t>
            </w:r>
          </w:p>
        </w:tc>
      </w:tr>
      <w:tr w:rsidR="00ED3EAC" w:rsidRPr="002210A4" w14:paraId="6431AF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7BCB3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637</w:t>
            </w:r>
          </w:p>
        </w:tc>
        <w:tc>
          <w:tcPr>
            <w:tcW w:w="4684" w:type="dxa"/>
            <w:tcBorders>
              <w:top w:val="nil"/>
              <w:left w:val="nil"/>
              <w:bottom w:val="single" w:sz="4" w:space="0" w:color="auto"/>
              <w:right w:val="single" w:sz="4" w:space="0" w:color="auto"/>
            </w:tcBorders>
            <w:noWrap/>
            <w:vAlign w:val="center"/>
          </w:tcPr>
          <w:p w14:paraId="1D2FA4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991 387,37</w:t>
            </w:r>
          </w:p>
        </w:tc>
        <w:tc>
          <w:tcPr>
            <w:tcW w:w="3773" w:type="dxa"/>
            <w:tcBorders>
              <w:top w:val="nil"/>
              <w:left w:val="nil"/>
              <w:bottom w:val="single" w:sz="4" w:space="0" w:color="auto"/>
              <w:right w:val="single" w:sz="4" w:space="0" w:color="auto"/>
            </w:tcBorders>
            <w:noWrap/>
            <w:vAlign w:val="center"/>
          </w:tcPr>
          <w:p w14:paraId="47B41F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2 687 351,40</w:t>
            </w:r>
          </w:p>
        </w:tc>
      </w:tr>
      <w:tr w:rsidR="00ED3EAC" w:rsidRPr="002210A4" w14:paraId="2694FC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307E1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638</w:t>
            </w:r>
          </w:p>
        </w:tc>
        <w:tc>
          <w:tcPr>
            <w:tcW w:w="4684" w:type="dxa"/>
            <w:tcBorders>
              <w:top w:val="nil"/>
              <w:left w:val="nil"/>
              <w:bottom w:val="single" w:sz="4" w:space="0" w:color="auto"/>
              <w:right w:val="single" w:sz="4" w:space="0" w:color="auto"/>
            </w:tcBorders>
            <w:noWrap/>
            <w:vAlign w:val="center"/>
          </w:tcPr>
          <w:p w14:paraId="1C631A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991 386,91</w:t>
            </w:r>
          </w:p>
        </w:tc>
        <w:tc>
          <w:tcPr>
            <w:tcW w:w="3773" w:type="dxa"/>
            <w:tcBorders>
              <w:top w:val="nil"/>
              <w:left w:val="nil"/>
              <w:bottom w:val="single" w:sz="4" w:space="0" w:color="auto"/>
              <w:right w:val="single" w:sz="4" w:space="0" w:color="auto"/>
            </w:tcBorders>
            <w:noWrap/>
            <w:vAlign w:val="center"/>
          </w:tcPr>
          <w:p w14:paraId="20EFB2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2 687 352,86</w:t>
            </w:r>
          </w:p>
        </w:tc>
      </w:tr>
      <w:tr w:rsidR="00ED3EAC" w:rsidRPr="002210A4" w14:paraId="3AB9CF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B860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639</w:t>
            </w:r>
          </w:p>
        </w:tc>
        <w:tc>
          <w:tcPr>
            <w:tcW w:w="4684" w:type="dxa"/>
            <w:tcBorders>
              <w:top w:val="nil"/>
              <w:left w:val="nil"/>
              <w:bottom w:val="single" w:sz="4" w:space="0" w:color="auto"/>
              <w:right w:val="single" w:sz="4" w:space="0" w:color="auto"/>
            </w:tcBorders>
            <w:noWrap/>
            <w:vAlign w:val="center"/>
          </w:tcPr>
          <w:p w14:paraId="086B20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991 385,49</w:t>
            </w:r>
          </w:p>
        </w:tc>
        <w:tc>
          <w:tcPr>
            <w:tcW w:w="3773" w:type="dxa"/>
            <w:tcBorders>
              <w:top w:val="nil"/>
              <w:left w:val="nil"/>
              <w:bottom w:val="single" w:sz="4" w:space="0" w:color="auto"/>
              <w:right w:val="single" w:sz="4" w:space="0" w:color="auto"/>
            </w:tcBorders>
            <w:noWrap/>
            <w:vAlign w:val="center"/>
          </w:tcPr>
          <w:p w14:paraId="10CA44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2 687 352,38</w:t>
            </w:r>
          </w:p>
        </w:tc>
      </w:tr>
      <w:tr w:rsidR="00ED3EAC" w:rsidRPr="002210A4" w14:paraId="1B7417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51D1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640</w:t>
            </w:r>
          </w:p>
        </w:tc>
        <w:tc>
          <w:tcPr>
            <w:tcW w:w="4684" w:type="dxa"/>
            <w:tcBorders>
              <w:top w:val="nil"/>
              <w:left w:val="nil"/>
              <w:bottom w:val="single" w:sz="4" w:space="0" w:color="auto"/>
              <w:right w:val="single" w:sz="4" w:space="0" w:color="auto"/>
            </w:tcBorders>
            <w:noWrap/>
            <w:vAlign w:val="center"/>
          </w:tcPr>
          <w:p w14:paraId="2EE2CF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991 385,93</w:t>
            </w:r>
          </w:p>
        </w:tc>
        <w:tc>
          <w:tcPr>
            <w:tcW w:w="3773" w:type="dxa"/>
            <w:tcBorders>
              <w:top w:val="nil"/>
              <w:left w:val="nil"/>
              <w:bottom w:val="single" w:sz="4" w:space="0" w:color="auto"/>
              <w:right w:val="single" w:sz="4" w:space="0" w:color="auto"/>
            </w:tcBorders>
            <w:noWrap/>
            <w:vAlign w:val="center"/>
          </w:tcPr>
          <w:p w14:paraId="4E43D5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2 687 350,96</w:t>
            </w:r>
          </w:p>
        </w:tc>
      </w:tr>
      <w:tr w:rsidR="00ED3EAC" w:rsidRPr="002210A4" w14:paraId="4516DE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C8DB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641</w:t>
            </w:r>
          </w:p>
        </w:tc>
        <w:tc>
          <w:tcPr>
            <w:tcW w:w="4684" w:type="dxa"/>
            <w:tcBorders>
              <w:top w:val="nil"/>
              <w:left w:val="nil"/>
              <w:bottom w:val="single" w:sz="4" w:space="0" w:color="auto"/>
              <w:right w:val="single" w:sz="4" w:space="0" w:color="auto"/>
            </w:tcBorders>
            <w:noWrap/>
            <w:vAlign w:val="center"/>
          </w:tcPr>
          <w:p w14:paraId="679271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992 222,41</w:t>
            </w:r>
          </w:p>
        </w:tc>
        <w:tc>
          <w:tcPr>
            <w:tcW w:w="3773" w:type="dxa"/>
            <w:tcBorders>
              <w:top w:val="nil"/>
              <w:left w:val="nil"/>
              <w:bottom w:val="single" w:sz="4" w:space="0" w:color="auto"/>
              <w:right w:val="single" w:sz="4" w:space="0" w:color="auto"/>
            </w:tcBorders>
            <w:noWrap/>
            <w:vAlign w:val="center"/>
          </w:tcPr>
          <w:p w14:paraId="78252C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2 688 291,74</w:t>
            </w:r>
          </w:p>
        </w:tc>
      </w:tr>
      <w:tr w:rsidR="00ED3EAC" w:rsidRPr="002210A4" w14:paraId="32D104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7081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642</w:t>
            </w:r>
          </w:p>
        </w:tc>
        <w:tc>
          <w:tcPr>
            <w:tcW w:w="4684" w:type="dxa"/>
            <w:tcBorders>
              <w:top w:val="nil"/>
              <w:left w:val="nil"/>
              <w:bottom w:val="single" w:sz="4" w:space="0" w:color="auto"/>
              <w:right w:val="single" w:sz="4" w:space="0" w:color="auto"/>
            </w:tcBorders>
            <w:noWrap/>
            <w:vAlign w:val="center"/>
          </w:tcPr>
          <w:p w14:paraId="0C1F34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992 221,87</w:t>
            </w:r>
          </w:p>
        </w:tc>
        <w:tc>
          <w:tcPr>
            <w:tcW w:w="3773" w:type="dxa"/>
            <w:tcBorders>
              <w:top w:val="nil"/>
              <w:left w:val="nil"/>
              <w:bottom w:val="single" w:sz="4" w:space="0" w:color="auto"/>
              <w:right w:val="single" w:sz="4" w:space="0" w:color="auto"/>
            </w:tcBorders>
            <w:noWrap/>
            <w:vAlign w:val="center"/>
          </w:tcPr>
          <w:p w14:paraId="243F7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2 688 293,18</w:t>
            </w:r>
          </w:p>
        </w:tc>
      </w:tr>
      <w:tr w:rsidR="00ED3EAC" w:rsidRPr="002210A4" w14:paraId="4975A3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A139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643</w:t>
            </w:r>
          </w:p>
        </w:tc>
        <w:tc>
          <w:tcPr>
            <w:tcW w:w="4684" w:type="dxa"/>
            <w:tcBorders>
              <w:top w:val="nil"/>
              <w:left w:val="nil"/>
              <w:bottom w:val="single" w:sz="4" w:space="0" w:color="auto"/>
              <w:right w:val="single" w:sz="4" w:space="0" w:color="auto"/>
            </w:tcBorders>
            <w:noWrap/>
            <w:vAlign w:val="center"/>
          </w:tcPr>
          <w:p w14:paraId="1F197C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992 220,49</w:t>
            </w:r>
          </w:p>
        </w:tc>
        <w:tc>
          <w:tcPr>
            <w:tcW w:w="3773" w:type="dxa"/>
            <w:tcBorders>
              <w:top w:val="nil"/>
              <w:left w:val="nil"/>
              <w:bottom w:val="single" w:sz="4" w:space="0" w:color="auto"/>
              <w:right w:val="single" w:sz="4" w:space="0" w:color="auto"/>
            </w:tcBorders>
            <w:noWrap/>
            <w:vAlign w:val="center"/>
          </w:tcPr>
          <w:p w14:paraId="2FCC3E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2 688 292,64</w:t>
            </w:r>
          </w:p>
        </w:tc>
      </w:tr>
      <w:tr w:rsidR="00ED3EAC" w:rsidRPr="002210A4" w14:paraId="648214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10842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644</w:t>
            </w:r>
          </w:p>
        </w:tc>
        <w:tc>
          <w:tcPr>
            <w:tcW w:w="4684" w:type="dxa"/>
            <w:tcBorders>
              <w:top w:val="nil"/>
              <w:left w:val="nil"/>
              <w:bottom w:val="single" w:sz="4" w:space="0" w:color="auto"/>
              <w:right w:val="single" w:sz="4" w:space="0" w:color="auto"/>
            </w:tcBorders>
            <w:noWrap/>
            <w:vAlign w:val="center"/>
          </w:tcPr>
          <w:p w14:paraId="31ABD3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992 221,01</w:t>
            </w:r>
          </w:p>
        </w:tc>
        <w:tc>
          <w:tcPr>
            <w:tcW w:w="3773" w:type="dxa"/>
            <w:tcBorders>
              <w:top w:val="nil"/>
              <w:left w:val="nil"/>
              <w:bottom w:val="single" w:sz="4" w:space="0" w:color="auto"/>
              <w:right w:val="single" w:sz="4" w:space="0" w:color="auto"/>
            </w:tcBorders>
            <w:noWrap/>
            <w:vAlign w:val="center"/>
          </w:tcPr>
          <w:p w14:paraId="27E703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2 688 291,22</w:t>
            </w:r>
          </w:p>
        </w:tc>
      </w:tr>
      <w:tr w:rsidR="00ED3EAC" w:rsidRPr="002210A4" w14:paraId="22D94C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4BAA2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645</w:t>
            </w:r>
          </w:p>
        </w:tc>
        <w:tc>
          <w:tcPr>
            <w:tcW w:w="4684" w:type="dxa"/>
            <w:tcBorders>
              <w:top w:val="nil"/>
              <w:left w:val="nil"/>
              <w:bottom w:val="single" w:sz="4" w:space="0" w:color="auto"/>
              <w:right w:val="single" w:sz="4" w:space="0" w:color="auto"/>
            </w:tcBorders>
            <w:noWrap/>
            <w:vAlign w:val="center"/>
          </w:tcPr>
          <w:p w14:paraId="0ACC7F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991 495,30</w:t>
            </w:r>
          </w:p>
        </w:tc>
        <w:tc>
          <w:tcPr>
            <w:tcW w:w="3773" w:type="dxa"/>
            <w:tcBorders>
              <w:top w:val="nil"/>
              <w:left w:val="nil"/>
              <w:bottom w:val="single" w:sz="4" w:space="0" w:color="auto"/>
              <w:right w:val="single" w:sz="4" w:space="0" w:color="auto"/>
            </w:tcBorders>
            <w:noWrap/>
            <w:vAlign w:val="center"/>
          </w:tcPr>
          <w:p w14:paraId="623B95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2 687 376,13</w:t>
            </w:r>
          </w:p>
        </w:tc>
      </w:tr>
      <w:tr w:rsidR="00ED3EAC" w:rsidRPr="002210A4" w14:paraId="6BEAE9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4C66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646</w:t>
            </w:r>
          </w:p>
        </w:tc>
        <w:tc>
          <w:tcPr>
            <w:tcW w:w="4684" w:type="dxa"/>
            <w:tcBorders>
              <w:top w:val="nil"/>
              <w:left w:val="nil"/>
              <w:bottom w:val="single" w:sz="4" w:space="0" w:color="auto"/>
              <w:right w:val="single" w:sz="4" w:space="0" w:color="auto"/>
            </w:tcBorders>
            <w:noWrap/>
            <w:vAlign w:val="center"/>
          </w:tcPr>
          <w:p w14:paraId="5F0C4F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991 494,71</w:t>
            </w:r>
          </w:p>
        </w:tc>
        <w:tc>
          <w:tcPr>
            <w:tcW w:w="3773" w:type="dxa"/>
            <w:tcBorders>
              <w:top w:val="nil"/>
              <w:left w:val="nil"/>
              <w:bottom w:val="single" w:sz="4" w:space="0" w:color="auto"/>
              <w:right w:val="single" w:sz="4" w:space="0" w:color="auto"/>
            </w:tcBorders>
            <w:noWrap/>
            <w:vAlign w:val="center"/>
          </w:tcPr>
          <w:p w14:paraId="7663C0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2 687 377,55</w:t>
            </w:r>
          </w:p>
        </w:tc>
      </w:tr>
      <w:tr w:rsidR="00ED3EAC" w:rsidRPr="002210A4" w14:paraId="296F95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0140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647</w:t>
            </w:r>
          </w:p>
        </w:tc>
        <w:tc>
          <w:tcPr>
            <w:tcW w:w="4684" w:type="dxa"/>
            <w:tcBorders>
              <w:top w:val="nil"/>
              <w:left w:val="nil"/>
              <w:bottom w:val="single" w:sz="4" w:space="0" w:color="auto"/>
              <w:right w:val="single" w:sz="4" w:space="0" w:color="auto"/>
            </w:tcBorders>
            <w:noWrap/>
            <w:vAlign w:val="center"/>
          </w:tcPr>
          <w:p w14:paraId="011D6C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991 493,34</w:t>
            </w:r>
          </w:p>
        </w:tc>
        <w:tc>
          <w:tcPr>
            <w:tcW w:w="3773" w:type="dxa"/>
            <w:tcBorders>
              <w:top w:val="nil"/>
              <w:left w:val="nil"/>
              <w:bottom w:val="single" w:sz="4" w:space="0" w:color="auto"/>
              <w:right w:val="single" w:sz="4" w:space="0" w:color="auto"/>
            </w:tcBorders>
            <w:noWrap/>
            <w:vAlign w:val="center"/>
          </w:tcPr>
          <w:p w14:paraId="60CCBC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2 687 376,96</w:t>
            </w:r>
          </w:p>
        </w:tc>
      </w:tr>
      <w:tr w:rsidR="00ED3EAC" w:rsidRPr="002210A4" w14:paraId="1AA38F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D324C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648</w:t>
            </w:r>
          </w:p>
        </w:tc>
        <w:tc>
          <w:tcPr>
            <w:tcW w:w="4684" w:type="dxa"/>
            <w:tcBorders>
              <w:top w:val="nil"/>
              <w:left w:val="nil"/>
              <w:bottom w:val="single" w:sz="4" w:space="0" w:color="auto"/>
              <w:right w:val="single" w:sz="4" w:space="0" w:color="auto"/>
            </w:tcBorders>
            <w:noWrap/>
            <w:vAlign w:val="center"/>
          </w:tcPr>
          <w:p w14:paraId="1735D1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991 493,90</w:t>
            </w:r>
          </w:p>
        </w:tc>
        <w:tc>
          <w:tcPr>
            <w:tcW w:w="3773" w:type="dxa"/>
            <w:tcBorders>
              <w:top w:val="nil"/>
              <w:left w:val="nil"/>
              <w:bottom w:val="single" w:sz="4" w:space="0" w:color="auto"/>
              <w:right w:val="single" w:sz="4" w:space="0" w:color="auto"/>
            </w:tcBorders>
            <w:noWrap/>
            <w:vAlign w:val="center"/>
          </w:tcPr>
          <w:p w14:paraId="06C3A5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2 687 375,58</w:t>
            </w:r>
          </w:p>
        </w:tc>
      </w:tr>
      <w:tr w:rsidR="00ED3EAC" w:rsidRPr="002210A4" w14:paraId="6B4340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B797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649</w:t>
            </w:r>
          </w:p>
        </w:tc>
        <w:tc>
          <w:tcPr>
            <w:tcW w:w="4684" w:type="dxa"/>
            <w:tcBorders>
              <w:top w:val="nil"/>
              <w:left w:val="nil"/>
              <w:bottom w:val="single" w:sz="4" w:space="0" w:color="auto"/>
              <w:right w:val="single" w:sz="4" w:space="0" w:color="auto"/>
            </w:tcBorders>
            <w:noWrap/>
            <w:vAlign w:val="center"/>
          </w:tcPr>
          <w:p w14:paraId="114266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992 231,23</w:t>
            </w:r>
          </w:p>
        </w:tc>
        <w:tc>
          <w:tcPr>
            <w:tcW w:w="3773" w:type="dxa"/>
            <w:tcBorders>
              <w:top w:val="nil"/>
              <w:left w:val="nil"/>
              <w:bottom w:val="single" w:sz="4" w:space="0" w:color="auto"/>
              <w:right w:val="single" w:sz="4" w:space="0" w:color="auto"/>
            </w:tcBorders>
            <w:noWrap/>
            <w:vAlign w:val="center"/>
          </w:tcPr>
          <w:p w14:paraId="3B5FF4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2 688 305,63</w:t>
            </w:r>
          </w:p>
        </w:tc>
      </w:tr>
      <w:tr w:rsidR="00ED3EAC" w:rsidRPr="002210A4" w14:paraId="604C82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1013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650</w:t>
            </w:r>
          </w:p>
        </w:tc>
        <w:tc>
          <w:tcPr>
            <w:tcW w:w="4684" w:type="dxa"/>
            <w:tcBorders>
              <w:top w:val="nil"/>
              <w:left w:val="nil"/>
              <w:bottom w:val="single" w:sz="4" w:space="0" w:color="auto"/>
              <w:right w:val="single" w:sz="4" w:space="0" w:color="auto"/>
            </w:tcBorders>
            <w:noWrap/>
            <w:vAlign w:val="center"/>
          </w:tcPr>
          <w:p w14:paraId="19CEAA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992 226,70</w:t>
            </w:r>
          </w:p>
        </w:tc>
        <w:tc>
          <w:tcPr>
            <w:tcW w:w="3773" w:type="dxa"/>
            <w:tcBorders>
              <w:top w:val="nil"/>
              <w:left w:val="nil"/>
              <w:bottom w:val="single" w:sz="4" w:space="0" w:color="auto"/>
              <w:right w:val="single" w:sz="4" w:space="0" w:color="auto"/>
            </w:tcBorders>
            <w:noWrap/>
            <w:vAlign w:val="center"/>
          </w:tcPr>
          <w:p w14:paraId="287309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2 688 318,05</w:t>
            </w:r>
          </w:p>
        </w:tc>
      </w:tr>
      <w:tr w:rsidR="00ED3EAC" w:rsidRPr="002210A4" w14:paraId="5C6148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29C2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651</w:t>
            </w:r>
          </w:p>
        </w:tc>
        <w:tc>
          <w:tcPr>
            <w:tcW w:w="4684" w:type="dxa"/>
            <w:tcBorders>
              <w:top w:val="nil"/>
              <w:left w:val="nil"/>
              <w:bottom w:val="single" w:sz="4" w:space="0" w:color="auto"/>
              <w:right w:val="single" w:sz="4" w:space="0" w:color="auto"/>
            </w:tcBorders>
            <w:noWrap/>
            <w:vAlign w:val="center"/>
          </w:tcPr>
          <w:p w14:paraId="4725C1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992 223,51</w:t>
            </w:r>
          </w:p>
        </w:tc>
        <w:tc>
          <w:tcPr>
            <w:tcW w:w="3773" w:type="dxa"/>
            <w:tcBorders>
              <w:top w:val="nil"/>
              <w:left w:val="nil"/>
              <w:bottom w:val="single" w:sz="4" w:space="0" w:color="auto"/>
              <w:right w:val="single" w:sz="4" w:space="0" w:color="auto"/>
            </w:tcBorders>
            <w:noWrap/>
            <w:vAlign w:val="center"/>
          </w:tcPr>
          <w:p w14:paraId="0E793E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2 688 325,73</w:t>
            </w:r>
          </w:p>
        </w:tc>
      </w:tr>
      <w:tr w:rsidR="00ED3EAC" w:rsidRPr="002210A4" w14:paraId="49FD93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1B56A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652</w:t>
            </w:r>
          </w:p>
        </w:tc>
        <w:tc>
          <w:tcPr>
            <w:tcW w:w="4684" w:type="dxa"/>
            <w:tcBorders>
              <w:top w:val="nil"/>
              <w:left w:val="nil"/>
              <w:bottom w:val="single" w:sz="4" w:space="0" w:color="auto"/>
              <w:right w:val="single" w:sz="4" w:space="0" w:color="auto"/>
            </w:tcBorders>
            <w:noWrap/>
            <w:vAlign w:val="center"/>
          </w:tcPr>
          <w:p w14:paraId="02D7BF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992 219,08</w:t>
            </w:r>
          </w:p>
        </w:tc>
        <w:tc>
          <w:tcPr>
            <w:tcW w:w="3773" w:type="dxa"/>
            <w:tcBorders>
              <w:top w:val="nil"/>
              <w:left w:val="nil"/>
              <w:bottom w:val="single" w:sz="4" w:space="0" w:color="auto"/>
              <w:right w:val="single" w:sz="4" w:space="0" w:color="auto"/>
            </w:tcBorders>
            <w:noWrap/>
            <w:vAlign w:val="center"/>
          </w:tcPr>
          <w:p w14:paraId="29D777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2 688 323,95</w:t>
            </w:r>
          </w:p>
        </w:tc>
      </w:tr>
      <w:tr w:rsidR="00ED3EAC" w:rsidRPr="002210A4" w14:paraId="53E94D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17E9D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653</w:t>
            </w:r>
          </w:p>
        </w:tc>
        <w:tc>
          <w:tcPr>
            <w:tcW w:w="4684" w:type="dxa"/>
            <w:tcBorders>
              <w:top w:val="nil"/>
              <w:left w:val="nil"/>
              <w:bottom w:val="single" w:sz="4" w:space="0" w:color="auto"/>
              <w:right w:val="single" w:sz="4" w:space="0" w:color="auto"/>
            </w:tcBorders>
            <w:noWrap/>
            <w:vAlign w:val="center"/>
          </w:tcPr>
          <w:p w14:paraId="507265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992 211,31</w:t>
            </w:r>
          </w:p>
        </w:tc>
        <w:tc>
          <w:tcPr>
            <w:tcW w:w="3773" w:type="dxa"/>
            <w:tcBorders>
              <w:top w:val="nil"/>
              <w:left w:val="nil"/>
              <w:bottom w:val="single" w:sz="4" w:space="0" w:color="auto"/>
              <w:right w:val="single" w:sz="4" w:space="0" w:color="auto"/>
            </w:tcBorders>
            <w:noWrap/>
            <w:vAlign w:val="center"/>
          </w:tcPr>
          <w:p w14:paraId="4FBAFF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2 688 340,17</w:t>
            </w:r>
          </w:p>
        </w:tc>
      </w:tr>
      <w:tr w:rsidR="00ED3EAC" w:rsidRPr="002210A4" w14:paraId="69B15E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42E2E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654</w:t>
            </w:r>
          </w:p>
        </w:tc>
        <w:tc>
          <w:tcPr>
            <w:tcW w:w="4684" w:type="dxa"/>
            <w:tcBorders>
              <w:top w:val="nil"/>
              <w:left w:val="nil"/>
              <w:bottom w:val="single" w:sz="4" w:space="0" w:color="auto"/>
              <w:right w:val="single" w:sz="4" w:space="0" w:color="auto"/>
            </w:tcBorders>
            <w:noWrap/>
            <w:vAlign w:val="center"/>
          </w:tcPr>
          <w:p w14:paraId="7908C3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992 195,11</w:t>
            </w:r>
          </w:p>
        </w:tc>
        <w:tc>
          <w:tcPr>
            <w:tcW w:w="3773" w:type="dxa"/>
            <w:tcBorders>
              <w:top w:val="nil"/>
              <w:left w:val="nil"/>
              <w:bottom w:val="single" w:sz="4" w:space="0" w:color="auto"/>
              <w:right w:val="single" w:sz="4" w:space="0" w:color="auto"/>
            </w:tcBorders>
            <w:noWrap/>
            <w:vAlign w:val="center"/>
          </w:tcPr>
          <w:p w14:paraId="602E42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2 688 332,19</w:t>
            </w:r>
          </w:p>
        </w:tc>
      </w:tr>
      <w:tr w:rsidR="00ED3EAC" w:rsidRPr="002210A4" w14:paraId="2E01D9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8CFE7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655</w:t>
            </w:r>
          </w:p>
        </w:tc>
        <w:tc>
          <w:tcPr>
            <w:tcW w:w="4684" w:type="dxa"/>
            <w:tcBorders>
              <w:top w:val="nil"/>
              <w:left w:val="nil"/>
              <w:bottom w:val="single" w:sz="4" w:space="0" w:color="auto"/>
              <w:right w:val="single" w:sz="4" w:space="0" w:color="auto"/>
            </w:tcBorders>
            <w:noWrap/>
            <w:vAlign w:val="center"/>
          </w:tcPr>
          <w:p w14:paraId="400AC1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992 202,89</w:t>
            </w:r>
          </w:p>
        </w:tc>
        <w:tc>
          <w:tcPr>
            <w:tcW w:w="3773" w:type="dxa"/>
            <w:tcBorders>
              <w:top w:val="nil"/>
              <w:left w:val="nil"/>
              <w:bottom w:val="single" w:sz="4" w:space="0" w:color="auto"/>
              <w:right w:val="single" w:sz="4" w:space="0" w:color="auto"/>
            </w:tcBorders>
            <w:noWrap/>
            <w:vAlign w:val="center"/>
          </w:tcPr>
          <w:p w14:paraId="77A91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2 688 315,96</w:t>
            </w:r>
          </w:p>
        </w:tc>
      </w:tr>
      <w:tr w:rsidR="00ED3EAC" w:rsidRPr="002210A4" w14:paraId="43BBFC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FFE91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656</w:t>
            </w:r>
          </w:p>
        </w:tc>
        <w:tc>
          <w:tcPr>
            <w:tcW w:w="4684" w:type="dxa"/>
            <w:tcBorders>
              <w:top w:val="nil"/>
              <w:left w:val="nil"/>
              <w:bottom w:val="single" w:sz="4" w:space="0" w:color="auto"/>
              <w:right w:val="single" w:sz="4" w:space="0" w:color="auto"/>
            </w:tcBorders>
            <w:noWrap/>
            <w:vAlign w:val="center"/>
          </w:tcPr>
          <w:p w14:paraId="4F9F0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992 181,93</w:t>
            </w:r>
          </w:p>
        </w:tc>
        <w:tc>
          <w:tcPr>
            <w:tcW w:w="3773" w:type="dxa"/>
            <w:tcBorders>
              <w:top w:val="nil"/>
              <w:left w:val="nil"/>
              <w:bottom w:val="single" w:sz="4" w:space="0" w:color="auto"/>
              <w:right w:val="single" w:sz="4" w:space="0" w:color="auto"/>
            </w:tcBorders>
            <w:noWrap/>
            <w:vAlign w:val="center"/>
          </w:tcPr>
          <w:p w14:paraId="225C23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2 688 306,60</w:t>
            </w:r>
          </w:p>
        </w:tc>
      </w:tr>
      <w:tr w:rsidR="00ED3EAC" w:rsidRPr="002210A4" w14:paraId="0B1BAB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D798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657</w:t>
            </w:r>
          </w:p>
        </w:tc>
        <w:tc>
          <w:tcPr>
            <w:tcW w:w="4684" w:type="dxa"/>
            <w:tcBorders>
              <w:top w:val="nil"/>
              <w:left w:val="nil"/>
              <w:bottom w:val="single" w:sz="4" w:space="0" w:color="auto"/>
              <w:right w:val="single" w:sz="4" w:space="0" w:color="auto"/>
            </w:tcBorders>
            <w:noWrap/>
            <w:vAlign w:val="center"/>
          </w:tcPr>
          <w:p w14:paraId="72FAF7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992 189,77</w:t>
            </w:r>
          </w:p>
        </w:tc>
        <w:tc>
          <w:tcPr>
            <w:tcW w:w="3773" w:type="dxa"/>
            <w:tcBorders>
              <w:top w:val="nil"/>
              <w:left w:val="nil"/>
              <w:bottom w:val="single" w:sz="4" w:space="0" w:color="auto"/>
              <w:right w:val="single" w:sz="4" w:space="0" w:color="auto"/>
            </w:tcBorders>
            <w:noWrap/>
            <w:vAlign w:val="center"/>
          </w:tcPr>
          <w:p w14:paraId="20E84E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2 688 288,54</w:t>
            </w:r>
          </w:p>
        </w:tc>
      </w:tr>
      <w:tr w:rsidR="00ED3EAC" w:rsidRPr="002210A4" w14:paraId="526513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A18DB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658</w:t>
            </w:r>
          </w:p>
        </w:tc>
        <w:tc>
          <w:tcPr>
            <w:tcW w:w="4684" w:type="dxa"/>
            <w:tcBorders>
              <w:top w:val="nil"/>
              <w:left w:val="nil"/>
              <w:bottom w:val="single" w:sz="4" w:space="0" w:color="auto"/>
              <w:right w:val="single" w:sz="4" w:space="0" w:color="auto"/>
            </w:tcBorders>
            <w:noWrap/>
            <w:vAlign w:val="center"/>
          </w:tcPr>
          <w:p w14:paraId="33C624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992 197,97</w:t>
            </w:r>
          </w:p>
        </w:tc>
        <w:tc>
          <w:tcPr>
            <w:tcW w:w="3773" w:type="dxa"/>
            <w:tcBorders>
              <w:top w:val="nil"/>
              <w:left w:val="nil"/>
              <w:bottom w:val="single" w:sz="4" w:space="0" w:color="auto"/>
              <w:right w:val="single" w:sz="4" w:space="0" w:color="auto"/>
            </w:tcBorders>
            <w:noWrap/>
            <w:vAlign w:val="center"/>
          </w:tcPr>
          <w:p w14:paraId="5367DB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2 688 291,59</w:t>
            </w:r>
          </w:p>
        </w:tc>
      </w:tr>
      <w:tr w:rsidR="00ED3EAC" w:rsidRPr="002210A4" w14:paraId="5CB15B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9ED1A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659</w:t>
            </w:r>
          </w:p>
        </w:tc>
        <w:tc>
          <w:tcPr>
            <w:tcW w:w="4684" w:type="dxa"/>
            <w:tcBorders>
              <w:top w:val="nil"/>
              <w:left w:val="nil"/>
              <w:bottom w:val="single" w:sz="4" w:space="0" w:color="auto"/>
              <w:right w:val="single" w:sz="4" w:space="0" w:color="auto"/>
            </w:tcBorders>
            <w:noWrap/>
            <w:vAlign w:val="center"/>
          </w:tcPr>
          <w:p w14:paraId="09DD3D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992 228,26</w:t>
            </w:r>
          </w:p>
        </w:tc>
        <w:tc>
          <w:tcPr>
            <w:tcW w:w="3773" w:type="dxa"/>
            <w:tcBorders>
              <w:top w:val="nil"/>
              <w:left w:val="nil"/>
              <w:bottom w:val="single" w:sz="4" w:space="0" w:color="auto"/>
              <w:right w:val="single" w:sz="4" w:space="0" w:color="auto"/>
            </w:tcBorders>
            <w:noWrap/>
            <w:vAlign w:val="center"/>
          </w:tcPr>
          <w:p w14:paraId="079E3D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2 688 304,39</w:t>
            </w:r>
          </w:p>
        </w:tc>
      </w:tr>
      <w:tr w:rsidR="00ED3EAC" w:rsidRPr="002210A4" w14:paraId="06B192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0D8AA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660</w:t>
            </w:r>
          </w:p>
        </w:tc>
        <w:tc>
          <w:tcPr>
            <w:tcW w:w="4684" w:type="dxa"/>
            <w:tcBorders>
              <w:top w:val="nil"/>
              <w:left w:val="nil"/>
              <w:bottom w:val="single" w:sz="4" w:space="0" w:color="auto"/>
              <w:right w:val="single" w:sz="4" w:space="0" w:color="auto"/>
            </w:tcBorders>
            <w:noWrap/>
            <w:vAlign w:val="center"/>
          </w:tcPr>
          <w:p w14:paraId="718C7C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991 375,97</w:t>
            </w:r>
          </w:p>
        </w:tc>
        <w:tc>
          <w:tcPr>
            <w:tcW w:w="3773" w:type="dxa"/>
            <w:tcBorders>
              <w:top w:val="nil"/>
              <w:left w:val="nil"/>
              <w:bottom w:val="single" w:sz="4" w:space="0" w:color="auto"/>
              <w:right w:val="single" w:sz="4" w:space="0" w:color="auto"/>
            </w:tcBorders>
            <w:noWrap/>
            <w:vAlign w:val="center"/>
          </w:tcPr>
          <w:p w14:paraId="359DED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2 687 385,98</w:t>
            </w:r>
          </w:p>
        </w:tc>
      </w:tr>
      <w:tr w:rsidR="00ED3EAC" w:rsidRPr="002210A4" w14:paraId="0ED282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40AE2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661</w:t>
            </w:r>
          </w:p>
        </w:tc>
        <w:tc>
          <w:tcPr>
            <w:tcW w:w="4684" w:type="dxa"/>
            <w:tcBorders>
              <w:top w:val="nil"/>
              <w:left w:val="nil"/>
              <w:bottom w:val="single" w:sz="4" w:space="0" w:color="auto"/>
              <w:right w:val="single" w:sz="4" w:space="0" w:color="auto"/>
            </w:tcBorders>
            <w:noWrap/>
            <w:vAlign w:val="center"/>
          </w:tcPr>
          <w:p w14:paraId="7D65A2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991 375,51</w:t>
            </w:r>
          </w:p>
        </w:tc>
        <w:tc>
          <w:tcPr>
            <w:tcW w:w="3773" w:type="dxa"/>
            <w:tcBorders>
              <w:top w:val="nil"/>
              <w:left w:val="nil"/>
              <w:bottom w:val="single" w:sz="4" w:space="0" w:color="auto"/>
              <w:right w:val="single" w:sz="4" w:space="0" w:color="auto"/>
            </w:tcBorders>
            <w:noWrap/>
            <w:vAlign w:val="center"/>
          </w:tcPr>
          <w:p w14:paraId="3F111E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2 687 387,42</w:t>
            </w:r>
          </w:p>
        </w:tc>
      </w:tr>
      <w:tr w:rsidR="00ED3EAC" w:rsidRPr="002210A4" w14:paraId="36F040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D6F71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662</w:t>
            </w:r>
          </w:p>
        </w:tc>
        <w:tc>
          <w:tcPr>
            <w:tcW w:w="4684" w:type="dxa"/>
            <w:tcBorders>
              <w:top w:val="nil"/>
              <w:left w:val="nil"/>
              <w:bottom w:val="single" w:sz="4" w:space="0" w:color="auto"/>
              <w:right w:val="single" w:sz="4" w:space="0" w:color="auto"/>
            </w:tcBorders>
            <w:noWrap/>
            <w:vAlign w:val="center"/>
          </w:tcPr>
          <w:p w14:paraId="1DD121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991 374,08</w:t>
            </w:r>
          </w:p>
        </w:tc>
        <w:tc>
          <w:tcPr>
            <w:tcW w:w="3773" w:type="dxa"/>
            <w:tcBorders>
              <w:top w:val="nil"/>
              <w:left w:val="nil"/>
              <w:bottom w:val="single" w:sz="4" w:space="0" w:color="auto"/>
              <w:right w:val="single" w:sz="4" w:space="0" w:color="auto"/>
            </w:tcBorders>
            <w:noWrap/>
            <w:vAlign w:val="center"/>
          </w:tcPr>
          <w:p w14:paraId="7AF227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2 687 386,94</w:t>
            </w:r>
          </w:p>
        </w:tc>
      </w:tr>
      <w:tr w:rsidR="00ED3EAC" w:rsidRPr="002210A4" w14:paraId="509C52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F2A12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663</w:t>
            </w:r>
          </w:p>
        </w:tc>
        <w:tc>
          <w:tcPr>
            <w:tcW w:w="4684" w:type="dxa"/>
            <w:tcBorders>
              <w:top w:val="nil"/>
              <w:left w:val="nil"/>
              <w:bottom w:val="single" w:sz="4" w:space="0" w:color="auto"/>
              <w:right w:val="single" w:sz="4" w:space="0" w:color="auto"/>
            </w:tcBorders>
            <w:noWrap/>
            <w:vAlign w:val="center"/>
          </w:tcPr>
          <w:p w14:paraId="2C1D6D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991 374,52</w:t>
            </w:r>
          </w:p>
        </w:tc>
        <w:tc>
          <w:tcPr>
            <w:tcW w:w="3773" w:type="dxa"/>
            <w:tcBorders>
              <w:top w:val="nil"/>
              <w:left w:val="nil"/>
              <w:bottom w:val="single" w:sz="4" w:space="0" w:color="auto"/>
              <w:right w:val="single" w:sz="4" w:space="0" w:color="auto"/>
            </w:tcBorders>
            <w:noWrap/>
            <w:vAlign w:val="center"/>
          </w:tcPr>
          <w:p w14:paraId="000165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2 687 385,52</w:t>
            </w:r>
          </w:p>
        </w:tc>
      </w:tr>
      <w:tr w:rsidR="00ED3EAC" w:rsidRPr="002210A4" w14:paraId="5A7986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084F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664</w:t>
            </w:r>
          </w:p>
        </w:tc>
        <w:tc>
          <w:tcPr>
            <w:tcW w:w="4684" w:type="dxa"/>
            <w:tcBorders>
              <w:top w:val="nil"/>
              <w:left w:val="nil"/>
              <w:bottom w:val="single" w:sz="4" w:space="0" w:color="auto"/>
              <w:right w:val="single" w:sz="4" w:space="0" w:color="auto"/>
            </w:tcBorders>
            <w:noWrap/>
            <w:vAlign w:val="center"/>
          </w:tcPr>
          <w:p w14:paraId="11F004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991 856,16</w:t>
            </w:r>
          </w:p>
        </w:tc>
        <w:tc>
          <w:tcPr>
            <w:tcW w:w="3773" w:type="dxa"/>
            <w:tcBorders>
              <w:top w:val="nil"/>
              <w:left w:val="nil"/>
              <w:bottom w:val="single" w:sz="4" w:space="0" w:color="auto"/>
              <w:right w:val="single" w:sz="4" w:space="0" w:color="auto"/>
            </w:tcBorders>
            <w:noWrap/>
            <w:vAlign w:val="center"/>
          </w:tcPr>
          <w:p w14:paraId="3FE1F4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2 688 288,59</w:t>
            </w:r>
          </w:p>
        </w:tc>
      </w:tr>
      <w:tr w:rsidR="00ED3EAC" w:rsidRPr="002210A4" w14:paraId="4DE4BC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1DA2E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665</w:t>
            </w:r>
          </w:p>
        </w:tc>
        <w:tc>
          <w:tcPr>
            <w:tcW w:w="4684" w:type="dxa"/>
            <w:tcBorders>
              <w:top w:val="nil"/>
              <w:left w:val="nil"/>
              <w:bottom w:val="single" w:sz="4" w:space="0" w:color="auto"/>
              <w:right w:val="single" w:sz="4" w:space="0" w:color="auto"/>
            </w:tcBorders>
            <w:noWrap/>
            <w:vAlign w:val="center"/>
          </w:tcPr>
          <w:p w14:paraId="22FE31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991 855,60</w:t>
            </w:r>
          </w:p>
        </w:tc>
        <w:tc>
          <w:tcPr>
            <w:tcW w:w="3773" w:type="dxa"/>
            <w:tcBorders>
              <w:top w:val="nil"/>
              <w:left w:val="nil"/>
              <w:bottom w:val="single" w:sz="4" w:space="0" w:color="auto"/>
              <w:right w:val="single" w:sz="4" w:space="0" w:color="auto"/>
            </w:tcBorders>
            <w:noWrap/>
            <w:vAlign w:val="center"/>
          </w:tcPr>
          <w:p w14:paraId="0CAFC3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2 688 289,98</w:t>
            </w:r>
          </w:p>
        </w:tc>
      </w:tr>
      <w:tr w:rsidR="00ED3EAC" w:rsidRPr="002210A4" w14:paraId="11A097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1B0FA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666</w:t>
            </w:r>
          </w:p>
        </w:tc>
        <w:tc>
          <w:tcPr>
            <w:tcW w:w="4684" w:type="dxa"/>
            <w:tcBorders>
              <w:top w:val="nil"/>
              <w:left w:val="nil"/>
              <w:bottom w:val="single" w:sz="4" w:space="0" w:color="auto"/>
              <w:right w:val="single" w:sz="4" w:space="0" w:color="auto"/>
            </w:tcBorders>
            <w:noWrap/>
            <w:vAlign w:val="center"/>
          </w:tcPr>
          <w:p w14:paraId="383377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991 854,21</w:t>
            </w:r>
          </w:p>
        </w:tc>
        <w:tc>
          <w:tcPr>
            <w:tcW w:w="3773" w:type="dxa"/>
            <w:tcBorders>
              <w:top w:val="nil"/>
              <w:left w:val="nil"/>
              <w:bottom w:val="single" w:sz="4" w:space="0" w:color="auto"/>
              <w:right w:val="single" w:sz="4" w:space="0" w:color="auto"/>
            </w:tcBorders>
            <w:noWrap/>
            <w:vAlign w:val="center"/>
          </w:tcPr>
          <w:p w14:paraId="296E90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2 688 289,42</w:t>
            </w:r>
          </w:p>
        </w:tc>
      </w:tr>
      <w:tr w:rsidR="00ED3EAC" w:rsidRPr="002210A4" w14:paraId="29EF49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E108C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667</w:t>
            </w:r>
          </w:p>
        </w:tc>
        <w:tc>
          <w:tcPr>
            <w:tcW w:w="4684" w:type="dxa"/>
            <w:tcBorders>
              <w:top w:val="nil"/>
              <w:left w:val="nil"/>
              <w:bottom w:val="single" w:sz="4" w:space="0" w:color="auto"/>
              <w:right w:val="single" w:sz="4" w:space="0" w:color="auto"/>
            </w:tcBorders>
            <w:noWrap/>
            <w:vAlign w:val="center"/>
          </w:tcPr>
          <w:p w14:paraId="4C1B91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991 854,77</w:t>
            </w:r>
          </w:p>
        </w:tc>
        <w:tc>
          <w:tcPr>
            <w:tcW w:w="3773" w:type="dxa"/>
            <w:tcBorders>
              <w:top w:val="nil"/>
              <w:left w:val="nil"/>
              <w:bottom w:val="single" w:sz="4" w:space="0" w:color="auto"/>
              <w:right w:val="single" w:sz="4" w:space="0" w:color="auto"/>
            </w:tcBorders>
            <w:noWrap/>
            <w:vAlign w:val="center"/>
          </w:tcPr>
          <w:p w14:paraId="58AE1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2 688 288,04</w:t>
            </w:r>
          </w:p>
        </w:tc>
      </w:tr>
      <w:tr w:rsidR="00ED3EAC" w:rsidRPr="002210A4" w14:paraId="3FA86A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A8E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668</w:t>
            </w:r>
          </w:p>
        </w:tc>
        <w:tc>
          <w:tcPr>
            <w:tcW w:w="4684" w:type="dxa"/>
            <w:tcBorders>
              <w:top w:val="nil"/>
              <w:left w:val="nil"/>
              <w:bottom w:val="single" w:sz="4" w:space="0" w:color="auto"/>
              <w:right w:val="single" w:sz="4" w:space="0" w:color="auto"/>
            </w:tcBorders>
            <w:noWrap/>
            <w:vAlign w:val="center"/>
          </w:tcPr>
          <w:p w14:paraId="505EFD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991 484,85</w:t>
            </w:r>
          </w:p>
        </w:tc>
        <w:tc>
          <w:tcPr>
            <w:tcW w:w="3773" w:type="dxa"/>
            <w:tcBorders>
              <w:top w:val="nil"/>
              <w:left w:val="nil"/>
              <w:bottom w:val="single" w:sz="4" w:space="0" w:color="auto"/>
              <w:right w:val="single" w:sz="4" w:space="0" w:color="auto"/>
            </w:tcBorders>
            <w:noWrap/>
            <w:vAlign w:val="center"/>
          </w:tcPr>
          <w:p w14:paraId="673A38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2 687 402,78</w:t>
            </w:r>
          </w:p>
        </w:tc>
      </w:tr>
      <w:tr w:rsidR="00ED3EAC" w:rsidRPr="002210A4" w14:paraId="17E386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FAF90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669</w:t>
            </w:r>
          </w:p>
        </w:tc>
        <w:tc>
          <w:tcPr>
            <w:tcW w:w="4684" w:type="dxa"/>
            <w:tcBorders>
              <w:top w:val="nil"/>
              <w:left w:val="nil"/>
              <w:bottom w:val="single" w:sz="4" w:space="0" w:color="auto"/>
              <w:right w:val="single" w:sz="4" w:space="0" w:color="auto"/>
            </w:tcBorders>
            <w:noWrap/>
            <w:vAlign w:val="center"/>
          </w:tcPr>
          <w:p w14:paraId="49315B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991 484,27</w:t>
            </w:r>
          </w:p>
        </w:tc>
        <w:tc>
          <w:tcPr>
            <w:tcW w:w="3773" w:type="dxa"/>
            <w:tcBorders>
              <w:top w:val="nil"/>
              <w:left w:val="nil"/>
              <w:bottom w:val="single" w:sz="4" w:space="0" w:color="auto"/>
              <w:right w:val="single" w:sz="4" w:space="0" w:color="auto"/>
            </w:tcBorders>
            <w:noWrap/>
            <w:vAlign w:val="center"/>
          </w:tcPr>
          <w:p w14:paraId="059DF5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2 687 404,19</w:t>
            </w:r>
          </w:p>
        </w:tc>
      </w:tr>
      <w:tr w:rsidR="00ED3EAC" w:rsidRPr="002210A4" w14:paraId="682AE5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ADFA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670</w:t>
            </w:r>
          </w:p>
        </w:tc>
        <w:tc>
          <w:tcPr>
            <w:tcW w:w="4684" w:type="dxa"/>
            <w:tcBorders>
              <w:top w:val="nil"/>
              <w:left w:val="nil"/>
              <w:bottom w:val="single" w:sz="4" w:space="0" w:color="auto"/>
              <w:right w:val="single" w:sz="4" w:space="0" w:color="auto"/>
            </w:tcBorders>
            <w:noWrap/>
            <w:vAlign w:val="center"/>
          </w:tcPr>
          <w:p w14:paraId="43730F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991 482,89</w:t>
            </w:r>
          </w:p>
        </w:tc>
        <w:tc>
          <w:tcPr>
            <w:tcW w:w="3773" w:type="dxa"/>
            <w:tcBorders>
              <w:top w:val="nil"/>
              <w:left w:val="nil"/>
              <w:bottom w:val="single" w:sz="4" w:space="0" w:color="auto"/>
              <w:right w:val="single" w:sz="4" w:space="0" w:color="auto"/>
            </w:tcBorders>
            <w:noWrap/>
            <w:vAlign w:val="center"/>
          </w:tcPr>
          <w:p w14:paraId="303123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2 687 403,60</w:t>
            </w:r>
          </w:p>
        </w:tc>
      </w:tr>
      <w:tr w:rsidR="00ED3EAC" w:rsidRPr="002210A4" w14:paraId="3FF9E8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B4163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671</w:t>
            </w:r>
          </w:p>
        </w:tc>
        <w:tc>
          <w:tcPr>
            <w:tcW w:w="4684" w:type="dxa"/>
            <w:tcBorders>
              <w:top w:val="nil"/>
              <w:left w:val="nil"/>
              <w:bottom w:val="single" w:sz="4" w:space="0" w:color="auto"/>
              <w:right w:val="single" w:sz="4" w:space="0" w:color="auto"/>
            </w:tcBorders>
            <w:noWrap/>
            <w:vAlign w:val="center"/>
          </w:tcPr>
          <w:p w14:paraId="27C593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991 483,44</w:t>
            </w:r>
          </w:p>
        </w:tc>
        <w:tc>
          <w:tcPr>
            <w:tcW w:w="3773" w:type="dxa"/>
            <w:tcBorders>
              <w:top w:val="nil"/>
              <w:left w:val="nil"/>
              <w:bottom w:val="single" w:sz="4" w:space="0" w:color="auto"/>
              <w:right w:val="single" w:sz="4" w:space="0" w:color="auto"/>
            </w:tcBorders>
            <w:noWrap/>
            <w:vAlign w:val="center"/>
          </w:tcPr>
          <w:p w14:paraId="61A632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2 687 402,22</w:t>
            </w:r>
          </w:p>
        </w:tc>
      </w:tr>
      <w:tr w:rsidR="00ED3EAC" w:rsidRPr="002210A4" w14:paraId="425ECB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483B8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672</w:t>
            </w:r>
          </w:p>
        </w:tc>
        <w:tc>
          <w:tcPr>
            <w:tcW w:w="4684" w:type="dxa"/>
            <w:tcBorders>
              <w:top w:val="nil"/>
              <w:left w:val="nil"/>
              <w:bottom w:val="single" w:sz="4" w:space="0" w:color="auto"/>
              <w:right w:val="single" w:sz="4" w:space="0" w:color="auto"/>
            </w:tcBorders>
            <w:noWrap/>
            <w:vAlign w:val="center"/>
          </w:tcPr>
          <w:p w14:paraId="7B2066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992 214,28</w:t>
            </w:r>
          </w:p>
        </w:tc>
        <w:tc>
          <w:tcPr>
            <w:tcW w:w="3773" w:type="dxa"/>
            <w:tcBorders>
              <w:top w:val="nil"/>
              <w:left w:val="nil"/>
              <w:bottom w:val="single" w:sz="4" w:space="0" w:color="auto"/>
              <w:right w:val="single" w:sz="4" w:space="0" w:color="auto"/>
            </w:tcBorders>
            <w:noWrap/>
            <w:vAlign w:val="center"/>
          </w:tcPr>
          <w:p w14:paraId="251219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2 688 288,32</w:t>
            </w:r>
          </w:p>
        </w:tc>
      </w:tr>
      <w:tr w:rsidR="00ED3EAC" w:rsidRPr="002210A4" w14:paraId="4A76EA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B833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673</w:t>
            </w:r>
          </w:p>
        </w:tc>
        <w:tc>
          <w:tcPr>
            <w:tcW w:w="4684" w:type="dxa"/>
            <w:tcBorders>
              <w:top w:val="nil"/>
              <w:left w:val="nil"/>
              <w:bottom w:val="single" w:sz="4" w:space="0" w:color="auto"/>
              <w:right w:val="single" w:sz="4" w:space="0" w:color="auto"/>
            </w:tcBorders>
            <w:noWrap/>
            <w:vAlign w:val="center"/>
          </w:tcPr>
          <w:p w14:paraId="3AA7AF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992 213,56</w:t>
            </w:r>
          </w:p>
        </w:tc>
        <w:tc>
          <w:tcPr>
            <w:tcW w:w="3773" w:type="dxa"/>
            <w:tcBorders>
              <w:top w:val="nil"/>
              <w:left w:val="nil"/>
              <w:bottom w:val="single" w:sz="4" w:space="0" w:color="auto"/>
              <w:right w:val="single" w:sz="4" w:space="0" w:color="auto"/>
            </w:tcBorders>
            <w:noWrap/>
            <w:vAlign w:val="center"/>
          </w:tcPr>
          <w:p w14:paraId="4E1659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2 688 290,16</w:t>
            </w:r>
          </w:p>
        </w:tc>
      </w:tr>
      <w:tr w:rsidR="00ED3EAC" w:rsidRPr="002210A4" w14:paraId="656727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0BBD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674</w:t>
            </w:r>
          </w:p>
        </w:tc>
        <w:tc>
          <w:tcPr>
            <w:tcW w:w="4684" w:type="dxa"/>
            <w:tcBorders>
              <w:top w:val="nil"/>
              <w:left w:val="nil"/>
              <w:bottom w:val="single" w:sz="4" w:space="0" w:color="auto"/>
              <w:right w:val="single" w:sz="4" w:space="0" w:color="auto"/>
            </w:tcBorders>
            <w:noWrap/>
            <w:vAlign w:val="center"/>
          </w:tcPr>
          <w:p w14:paraId="106150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992 211,69</w:t>
            </w:r>
          </w:p>
        </w:tc>
        <w:tc>
          <w:tcPr>
            <w:tcW w:w="3773" w:type="dxa"/>
            <w:tcBorders>
              <w:top w:val="nil"/>
              <w:left w:val="nil"/>
              <w:bottom w:val="single" w:sz="4" w:space="0" w:color="auto"/>
              <w:right w:val="single" w:sz="4" w:space="0" w:color="auto"/>
            </w:tcBorders>
            <w:noWrap/>
            <w:vAlign w:val="center"/>
          </w:tcPr>
          <w:p w14:paraId="004EAD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2 688 289,41</w:t>
            </w:r>
          </w:p>
        </w:tc>
      </w:tr>
      <w:tr w:rsidR="00ED3EAC" w:rsidRPr="002210A4" w14:paraId="1BE931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7237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675</w:t>
            </w:r>
          </w:p>
        </w:tc>
        <w:tc>
          <w:tcPr>
            <w:tcW w:w="4684" w:type="dxa"/>
            <w:tcBorders>
              <w:top w:val="nil"/>
              <w:left w:val="nil"/>
              <w:bottom w:val="single" w:sz="4" w:space="0" w:color="auto"/>
              <w:right w:val="single" w:sz="4" w:space="0" w:color="auto"/>
            </w:tcBorders>
            <w:noWrap/>
            <w:vAlign w:val="center"/>
          </w:tcPr>
          <w:p w14:paraId="55B826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992 212,42</w:t>
            </w:r>
          </w:p>
        </w:tc>
        <w:tc>
          <w:tcPr>
            <w:tcW w:w="3773" w:type="dxa"/>
            <w:tcBorders>
              <w:top w:val="nil"/>
              <w:left w:val="nil"/>
              <w:bottom w:val="single" w:sz="4" w:space="0" w:color="auto"/>
              <w:right w:val="single" w:sz="4" w:space="0" w:color="auto"/>
            </w:tcBorders>
            <w:noWrap/>
            <w:vAlign w:val="center"/>
          </w:tcPr>
          <w:p w14:paraId="14A513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2 688 287,57</w:t>
            </w:r>
          </w:p>
        </w:tc>
      </w:tr>
      <w:tr w:rsidR="00ED3EAC" w:rsidRPr="002210A4" w14:paraId="0423D8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0A76C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676</w:t>
            </w:r>
          </w:p>
        </w:tc>
        <w:tc>
          <w:tcPr>
            <w:tcW w:w="4684" w:type="dxa"/>
            <w:tcBorders>
              <w:top w:val="nil"/>
              <w:left w:val="nil"/>
              <w:bottom w:val="single" w:sz="4" w:space="0" w:color="auto"/>
              <w:right w:val="single" w:sz="4" w:space="0" w:color="auto"/>
            </w:tcBorders>
            <w:noWrap/>
            <w:vAlign w:val="center"/>
          </w:tcPr>
          <w:p w14:paraId="187B10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991 364,17</w:t>
            </w:r>
          </w:p>
        </w:tc>
        <w:tc>
          <w:tcPr>
            <w:tcW w:w="3773" w:type="dxa"/>
            <w:tcBorders>
              <w:top w:val="nil"/>
              <w:left w:val="nil"/>
              <w:bottom w:val="single" w:sz="4" w:space="0" w:color="auto"/>
              <w:right w:val="single" w:sz="4" w:space="0" w:color="auto"/>
            </w:tcBorders>
            <w:noWrap/>
            <w:vAlign w:val="center"/>
          </w:tcPr>
          <w:p w14:paraId="44441D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2 687 419,71</w:t>
            </w:r>
          </w:p>
        </w:tc>
      </w:tr>
      <w:tr w:rsidR="00ED3EAC" w:rsidRPr="002210A4" w14:paraId="62A58B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34963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677</w:t>
            </w:r>
          </w:p>
        </w:tc>
        <w:tc>
          <w:tcPr>
            <w:tcW w:w="4684" w:type="dxa"/>
            <w:tcBorders>
              <w:top w:val="nil"/>
              <w:left w:val="nil"/>
              <w:bottom w:val="single" w:sz="4" w:space="0" w:color="auto"/>
              <w:right w:val="single" w:sz="4" w:space="0" w:color="auto"/>
            </w:tcBorders>
            <w:noWrap/>
            <w:vAlign w:val="center"/>
          </w:tcPr>
          <w:p w14:paraId="72728F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991 363,72</w:t>
            </w:r>
          </w:p>
        </w:tc>
        <w:tc>
          <w:tcPr>
            <w:tcW w:w="3773" w:type="dxa"/>
            <w:tcBorders>
              <w:top w:val="nil"/>
              <w:left w:val="nil"/>
              <w:bottom w:val="single" w:sz="4" w:space="0" w:color="auto"/>
              <w:right w:val="single" w:sz="4" w:space="0" w:color="auto"/>
            </w:tcBorders>
            <w:noWrap/>
            <w:vAlign w:val="center"/>
          </w:tcPr>
          <w:p w14:paraId="2FF4E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2 687 421,14</w:t>
            </w:r>
          </w:p>
        </w:tc>
      </w:tr>
      <w:tr w:rsidR="00ED3EAC" w:rsidRPr="002210A4" w14:paraId="0A1BC7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E95C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678</w:t>
            </w:r>
          </w:p>
        </w:tc>
        <w:tc>
          <w:tcPr>
            <w:tcW w:w="4684" w:type="dxa"/>
            <w:tcBorders>
              <w:top w:val="nil"/>
              <w:left w:val="nil"/>
              <w:bottom w:val="single" w:sz="4" w:space="0" w:color="auto"/>
              <w:right w:val="single" w:sz="4" w:space="0" w:color="auto"/>
            </w:tcBorders>
            <w:noWrap/>
            <w:vAlign w:val="center"/>
          </w:tcPr>
          <w:p w14:paraId="2A89A9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991 362,27</w:t>
            </w:r>
          </w:p>
        </w:tc>
        <w:tc>
          <w:tcPr>
            <w:tcW w:w="3773" w:type="dxa"/>
            <w:tcBorders>
              <w:top w:val="nil"/>
              <w:left w:val="nil"/>
              <w:bottom w:val="single" w:sz="4" w:space="0" w:color="auto"/>
              <w:right w:val="single" w:sz="4" w:space="0" w:color="auto"/>
            </w:tcBorders>
            <w:noWrap/>
            <w:vAlign w:val="center"/>
          </w:tcPr>
          <w:p w14:paraId="7E25C5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2 687 420,67</w:t>
            </w:r>
          </w:p>
        </w:tc>
      </w:tr>
      <w:tr w:rsidR="00ED3EAC" w:rsidRPr="002210A4" w14:paraId="170B83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B2C00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679</w:t>
            </w:r>
          </w:p>
        </w:tc>
        <w:tc>
          <w:tcPr>
            <w:tcW w:w="4684" w:type="dxa"/>
            <w:tcBorders>
              <w:top w:val="nil"/>
              <w:left w:val="nil"/>
              <w:bottom w:val="single" w:sz="4" w:space="0" w:color="auto"/>
              <w:right w:val="single" w:sz="4" w:space="0" w:color="auto"/>
            </w:tcBorders>
            <w:noWrap/>
            <w:vAlign w:val="center"/>
          </w:tcPr>
          <w:p w14:paraId="727EEA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991 362,73</w:t>
            </w:r>
          </w:p>
        </w:tc>
        <w:tc>
          <w:tcPr>
            <w:tcW w:w="3773" w:type="dxa"/>
            <w:tcBorders>
              <w:top w:val="nil"/>
              <w:left w:val="nil"/>
              <w:bottom w:val="single" w:sz="4" w:space="0" w:color="auto"/>
              <w:right w:val="single" w:sz="4" w:space="0" w:color="auto"/>
            </w:tcBorders>
            <w:noWrap/>
            <w:vAlign w:val="center"/>
          </w:tcPr>
          <w:p w14:paraId="09F4FF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2 687 419,25</w:t>
            </w:r>
          </w:p>
        </w:tc>
      </w:tr>
      <w:tr w:rsidR="00ED3EAC" w:rsidRPr="002210A4" w14:paraId="66651B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ADE8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680</w:t>
            </w:r>
          </w:p>
        </w:tc>
        <w:tc>
          <w:tcPr>
            <w:tcW w:w="4684" w:type="dxa"/>
            <w:tcBorders>
              <w:top w:val="nil"/>
              <w:left w:val="nil"/>
              <w:bottom w:val="single" w:sz="4" w:space="0" w:color="auto"/>
              <w:right w:val="single" w:sz="4" w:space="0" w:color="auto"/>
            </w:tcBorders>
            <w:noWrap/>
            <w:vAlign w:val="center"/>
          </w:tcPr>
          <w:p w14:paraId="3DB78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992 521,11</w:t>
            </w:r>
          </w:p>
        </w:tc>
        <w:tc>
          <w:tcPr>
            <w:tcW w:w="3773" w:type="dxa"/>
            <w:tcBorders>
              <w:top w:val="nil"/>
              <w:left w:val="nil"/>
              <w:bottom w:val="single" w:sz="4" w:space="0" w:color="auto"/>
              <w:right w:val="single" w:sz="4" w:space="0" w:color="auto"/>
            </w:tcBorders>
            <w:noWrap/>
            <w:vAlign w:val="center"/>
          </w:tcPr>
          <w:p w14:paraId="456FA0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2 688 449,96</w:t>
            </w:r>
          </w:p>
        </w:tc>
      </w:tr>
      <w:tr w:rsidR="00ED3EAC" w:rsidRPr="002210A4" w14:paraId="4E272C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D1C8C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681</w:t>
            </w:r>
          </w:p>
        </w:tc>
        <w:tc>
          <w:tcPr>
            <w:tcW w:w="4684" w:type="dxa"/>
            <w:tcBorders>
              <w:top w:val="nil"/>
              <w:left w:val="nil"/>
              <w:bottom w:val="single" w:sz="4" w:space="0" w:color="auto"/>
              <w:right w:val="single" w:sz="4" w:space="0" w:color="auto"/>
            </w:tcBorders>
            <w:noWrap/>
            <w:vAlign w:val="center"/>
          </w:tcPr>
          <w:p w14:paraId="3E102B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992 513,70</w:t>
            </w:r>
          </w:p>
        </w:tc>
        <w:tc>
          <w:tcPr>
            <w:tcW w:w="3773" w:type="dxa"/>
            <w:tcBorders>
              <w:top w:val="nil"/>
              <w:left w:val="nil"/>
              <w:bottom w:val="single" w:sz="4" w:space="0" w:color="auto"/>
              <w:right w:val="single" w:sz="4" w:space="0" w:color="auto"/>
            </w:tcBorders>
            <w:noWrap/>
            <w:vAlign w:val="center"/>
          </w:tcPr>
          <w:p w14:paraId="0D6DF3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2 688 466,98</w:t>
            </w:r>
          </w:p>
        </w:tc>
      </w:tr>
      <w:tr w:rsidR="00ED3EAC" w:rsidRPr="002210A4" w14:paraId="23D50C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DEE32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682</w:t>
            </w:r>
          </w:p>
        </w:tc>
        <w:tc>
          <w:tcPr>
            <w:tcW w:w="4684" w:type="dxa"/>
            <w:tcBorders>
              <w:top w:val="nil"/>
              <w:left w:val="nil"/>
              <w:bottom w:val="single" w:sz="4" w:space="0" w:color="auto"/>
              <w:right w:val="single" w:sz="4" w:space="0" w:color="auto"/>
            </w:tcBorders>
            <w:noWrap/>
            <w:vAlign w:val="center"/>
          </w:tcPr>
          <w:p w14:paraId="34BE0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992 506,20</w:t>
            </w:r>
          </w:p>
        </w:tc>
        <w:tc>
          <w:tcPr>
            <w:tcW w:w="3773" w:type="dxa"/>
            <w:tcBorders>
              <w:top w:val="nil"/>
              <w:left w:val="nil"/>
              <w:bottom w:val="single" w:sz="4" w:space="0" w:color="auto"/>
              <w:right w:val="single" w:sz="4" w:space="0" w:color="auto"/>
            </w:tcBorders>
            <w:noWrap/>
            <w:vAlign w:val="center"/>
          </w:tcPr>
          <w:p w14:paraId="7A7634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2 688 485,12</w:t>
            </w:r>
          </w:p>
        </w:tc>
      </w:tr>
      <w:tr w:rsidR="00ED3EAC" w:rsidRPr="002210A4" w14:paraId="34C555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4C29A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683</w:t>
            </w:r>
          </w:p>
        </w:tc>
        <w:tc>
          <w:tcPr>
            <w:tcW w:w="4684" w:type="dxa"/>
            <w:tcBorders>
              <w:top w:val="nil"/>
              <w:left w:val="nil"/>
              <w:bottom w:val="single" w:sz="4" w:space="0" w:color="auto"/>
              <w:right w:val="single" w:sz="4" w:space="0" w:color="auto"/>
            </w:tcBorders>
            <w:noWrap/>
            <w:vAlign w:val="center"/>
          </w:tcPr>
          <w:p w14:paraId="67E64E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992 502,39</w:t>
            </w:r>
          </w:p>
        </w:tc>
        <w:tc>
          <w:tcPr>
            <w:tcW w:w="3773" w:type="dxa"/>
            <w:tcBorders>
              <w:top w:val="nil"/>
              <w:left w:val="nil"/>
              <w:bottom w:val="single" w:sz="4" w:space="0" w:color="auto"/>
              <w:right w:val="single" w:sz="4" w:space="0" w:color="auto"/>
            </w:tcBorders>
            <w:noWrap/>
            <w:vAlign w:val="center"/>
          </w:tcPr>
          <w:p w14:paraId="095C4B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2 688 483,89</w:t>
            </w:r>
          </w:p>
        </w:tc>
      </w:tr>
      <w:tr w:rsidR="00ED3EAC" w:rsidRPr="002210A4" w14:paraId="0E933C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74D4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684</w:t>
            </w:r>
          </w:p>
        </w:tc>
        <w:tc>
          <w:tcPr>
            <w:tcW w:w="4684" w:type="dxa"/>
            <w:tcBorders>
              <w:top w:val="nil"/>
              <w:left w:val="nil"/>
              <w:bottom w:val="single" w:sz="4" w:space="0" w:color="auto"/>
              <w:right w:val="single" w:sz="4" w:space="0" w:color="auto"/>
            </w:tcBorders>
            <w:noWrap/>
            <w:vAlign w:val="center"/>
          </w:tcPr>
          <w:p w14:paraId="4A1A0E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992 498,07</w:t>
            </w:r>
          </w:p>
        </w:tc>
        <w:tc>
          <w:tcPr>
            <w:tcW w:w="3773" w:type="dxa"/>
            <w:tcBorders>
              <w:top w:val="nil"/>
              <w:left w:val="nil"/>
              <w:bottom w:val="single" w:sz="4" w:space="0" w:color="auto"/>
              <w:right w:val="single" w:sz="4" w:space="0" w:color="auto"/>
            </w:tcBorders>
            <w:noWrap/>
            <w:vAlign w:val="center"/>
          </w:tcPr>
          <w:p w14:paraId="64AAFC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2 688 482,41</w:t>
            </w:r>
          </w:p>
        </w:tc>
      </w:tr>
      <w:tr w:rsidR="00ED3EAC" w:rsidRPr="002210A4" w14:paraId="693D3C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85284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685</w:t>
            </w:r>
          </w:p>
        </w:tc>
        <w:tc>
          <w:tcPr>
            <w:tcW w:w="4684" w:type="dxa"/>
            <w:tcBorders>
              <w:top w:val="nil"/>
              <w:left w:val="nil"/>
              <w:bottom w:val="single" w:sz="4" w:space="0" w:color="auto"/>
              <w:right w:val="single" w:sz="4" w:space="0" w:color="auto"/>
            </w:tcBorders>
            <w:noWrap/>
            <w:vAlign w:val="center"/>
          </w:tcPr>
          <w:p w14:paraId="2C664E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992 487,90</w:t>
            </w:r>
          </w:p>
        </w:tc>
        <w:tc>
          <w:tcPr>
            <w:tcW w:w="3773" w:type="dxa"/>
            <w:tcBorders>
              <w:top w:val="nil"/>
              <w:left w:val="nil"/>
              <w:bottom w:val="single" w:sz="4" w:space="0" w:color="auto"/>
              <w:right w:val="single" w:sz="4" w:space="0" w:color="auto"/>
            </w:tcBorders>
            <w:noWrap/>
            <w:vAlign w:val="center"/>
          </w:tcPr>
          <w:p w14:paraId="6BDBC5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2 688 478,45</w:t>
            </w:r>
          </w:p>
        </w:tc>
      </w:tr>
      <w:tr w:rsidR="00ED3EAC" w:rsidRPr="002210A4" w14:paraId="3676BB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42E7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686</w:t>
            </w:r>
          </w:p>
        </w:tc>
        <w:tc>
          <w:tcPr>
            <w:tcW w:w="4684" w:type="dxa"/>
            <w:tcBorders>
              <w:top w:val="nil"/>
              <w:left w:val="nil"/>
              <w:bottom w:val="single" w:sz="4" w:space="0" w:color="auto"/>
              <w:right w:val="single" w:sz="4" w:space="0" w:color="auto"/>
            </w:tcBorders>
            <w:noWrap/>
            <w:vAlign w:val="center"/>
          </w:tcPr>
          <w:p w14:paraId="3ACB24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992 468,75</w:t>
            </w:r>
          </w:p>
        </w:tc>
        <w:tc>
          <w:tcPr>
            <w:tcW w:w="3773" w:type="dxa"/>
            <w:tcBorders>
              <w:top w:val="nil"/>
              <w:left w:val="nil"/>
              <w:bottom w:val="single" w:sz="4" w:space="0" w:color="auto"/>
              <w:right w:val="single" w:sz="4" w:space="0" w:color="auto"/>
            </w:tcBorders>
            <w:noWrap/>
            <w:vAlign w:val="center"/>
          </w:tcPr>
          <w:p w14:paraId="1E4E21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2 688 471,06</w:t>
            </w:r>
          </w:p>
        </w:tc>
      </w:tr>
      <w:tr w:rsidR="00ED3EAC" w:rsidRPr="002210A4" w14:paraId="2ED0D2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F6E87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687</w:t>
            </w:r>
          </w:p>
        </w:tc>
        <w:tc>
          <w:tcPr>
            <w:tcW w:w="4684" w:type="dxa"/>
            <w:tcBorders>
              <w:top w:val="nil"/>
              <w:left w:val="nil"/>
              <w:bottom w:val="single" w:sz="4" w:space="0" w:color="auto"/>
              <w:right w:val="single" w:sz="4" w:space="0" w:color="auto"/>
            </w:tcBorders>
            <w:noWrap/>
            <w:vAlign w:val="center"/>
          </w:tcPr>
          <w:p w14:paraId="3241E0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992 436,44</w:t>
            </w:r>
          </w:p>
        </w:tc>
        <w:tc>
          <w:tcPr>
            <w:tcW w:w="3773" w:type="dxa"/>
            <w:tcBorders>
              <w:top w:val="nil"/>
              <w:left w:val="nil"/>
              <w:bottom w:val="single" w:sz="4" w:space="0" w:color="auto"/>
              <w:right w:val="single" w:sz="4" w:space="0" w:color="auto"/>
            </w:tcBorders>
            <w:noWrap/>
            <w:vAlign w:val="center"/>
          </w:tcPr>
          <w:p w14:paraId="243C0D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2 688 458,08</w:t>
            </w:r>
          </w:p>
        </w:tc>
      </w:tr>
      <w:tr w:rsidR="00ED3EAC" w:rsidRPr="002210A4" w14:paraId="544569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1825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688</w:t>
            </w:r>
          </w:p>
        </w:tc>
        <w:tc>
          <w:tcPr>
            <w:tcW w:w="4684" w:type="dxa"/>
            <w:tcBorders>
              <w:top w:val="nil"/>
              <w:left w:val="nil"/>
              <w:bottom w:val="single" w:sz="4" w:space="0" w:color="auto"/>
              <w:right w:val="single" w:sz="4" w:space="0" w:color="auto"/>
            </w:tcBorders>
            <w:noWrap/>
            <w:vAlign w:val="center"/>
          </w:tcPr>
          <w:p w14:paraId="655DD0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992 424,87</w:t>
            </w:r>
          </w:p>
        </w:tc>
        <w:tc>
          <w:tcPr>
            <w:tcW w:w="3773" w:type="dxa"/>
            <w:tcBorders>
              <w:top w:val="nil"/>
              <w:left w:val="nil"/>
              <w:bottom w:val="single" w:sz="4" w:space="0" w:color="auto"/>
              <w:right w:val="single" w:sz="4" w:space="0" w:color="auto"/>
            </w:tcBorders>
            <w:noWrap/>
            <w:vAlign w:val="center"/>
          </w:tcPr>
          <w:p w14:paraId="5B1874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2 688 453,46</w:t>
            </w:r>
          </w:p>
        </w:tc>
      </w:tr>
      <w:tr w:rsidR="00ED3EAC" w:rsidRPr="002210A4" w14:paraId="4716A7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E211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689</w:t>
            </w:r>
          </w:p>
        </w:tc>
        <w:tc>
          <w:tcPr>
            <w:tcW w:w="4684" w:type="dxa"/>
            <w:tcBorders>
              <w:top w:val="nil"/>
              <w:left w:val="nil"/>
              <w:bottom w:val="single" w:sz="4" w:space="0" w:color="auto"/>
              <w:right w:val="single" w:sz="4" w:space="0" w:color="auto"/>
            </w:tcBorders>
            <w:noWrap/>
            <w:vAlign w:val="center"/>
          </w:tcPr>
          <w:p w14:paraId="4CD220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992 417,99</w:t>
            </w:r>
          </w:p>
        </w:tc>
        <w:tc>
          <w:tcPr>
            <w:tcW w:w="3773" w:type="dxa"/>
            <w:tcBorders>
              <w:top w:val="nil"/>
              <w:left w:val="nil"/>
              <w:bottom w:val="single" w:sz="4" w:space="0" w:color="auto"/>
              <w:right w:val="single" w:sz="4" w:space="0" w:color="auto"/>
            </w:tcBorders>
            <w:noWrap/>
            <w:vAlign w:val="center"/>
          </w:tcPr>
          <w:p w14:paraId="3429EA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2 688 450,00</w:t>
            </w:r>
          </w:p>
        </w:tc>
      </w:tr>
      <w:tr w:rsidR="00ED3EAC" w:rsidRPr="002210A4" w14:paraId="641E3E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1D8E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690</w:t>
            </w:r>
          </w:p>
        </w:tc>
        <w:tc>
          <w:tcPr>
            <w:tcW w:w="4684" w:type="dxa"/>
            <w:tcBorders>
              <w:top w:val="nil"/>
              <w:left w:val="nil"/>
              <w:bottom w:val="single" w:sz="4" w:space="0" w:color="auto"/>
              <w:right w:val="single" w:sz="4" w:space="0" w:color="auto"/>
            </w:tcBorders>
            <w:noWrap/>
            <w:vAlign w:val="center"/>
          </w:tcPr>
          <w:p w14:paraId="47EA77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992 404,32</w:t>
            </w:r>
          </w:p>
        </w:tc>
        <w:tc>
          <w:tcPr>
            <w:tcW w:w="3773" w:type="dxa"/>
            <w:tcBorders>
              <w:top w:val="nil"/>
              <w:left w:val="nil"/>
              <w:bottom w:val="single" w:sz="4" w:space="0" w:color="auto"/>
              <w:right w:val="single" w:sz="4" w:space="0" w:color="auto"/>
            </w:tcBorders>
            <w:noWrap/>
            <w:vAlign w:val="center"/>
          </w:tcPr>
          <w:p w14:paraId="08E8C0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2 688 443,14</w:t>
            </w:r>
          </w:p>
        </w:tc>
      </w:tr>
      <w:tr w:rsidR="00ED3EAC" w:rsidRPr="002210A4" w14:paraId="3D1C3F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5AF48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691</w:t>
            </w:r>
          </w:p>
        </w:tc>
        <w:tc>
          <w:tcPr>
            <w:tcW w:w="4684" w:type="dxa"/>
            <w:tcBorders>
              <w:top w:val="nil"/>
              <w:left w:val="nil"/>
              <w:bottom w:val="single" w:sz="4" w:space="0" w:color="auto"/>
              <w:right w:val="single" w:sz="4" w:space="0" w:color="auto"/>
            </w:tcBorders>
            <w:noWrap/>
            <w:vAlign w:val="center"/>
          </w:tcPr>
          <w:p w14:paraId="77643E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992 394,47</w:t>
            </w:r>
          </w:p>
        </w:tc>
        <w:tc>
          <w:tcPr>
            <w:tcW w:w="3773" w:type="dxa"/>
            <w:tcBorders>
              <w:top w:val="nil"/>
              <w:left w:val="nil"/>
              <w:bottom w:val="single" w:sz="4" w:space="0" w:color="auto"/>
              <w:right w:val="single" w:sz="4" w:space="0" w:color="auto"/>
            </w:tcBorders>
            <w:noWrap/>
            <w:vAlign w:val="center"/>
          </w:tcPr>
          <w:p w14:paraId="5BB801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2 688 439,35</w:t>
            </w:r>
          </w:p>
        </w:tc>
      </w:tr>
      <w:tr w:rsidR="00ED3EAC" w:rsidRPr="002210A4" w14:paraId="4E3240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C341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692</w:t>
            </w:r>
          </w:p>
        </w:tc>
        <w:tc>
          <w:tcPr>
            <w:tcW w:w="4684" w:type="dxa"/>
            <w:tcBorders>
              <w:top w:val="nil"/>
              <w:left w:val="nil"/>
              <w:bottom w:val="single" w:sz="4" w:space="0" w:color="auto"/>
              <w:right w:val="single" w:sz="4" w:space="0" w:color="auto"/>
            </w:tcBorders>
            <w:noWrap/>
            <w:vAlign w:val="center"/>
          </w:tcPr>
          <w:p w14:paraId="00A1EB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992 391,80</w:t>
            </w:r>
          </w:p>
        </w:tc>
        <w:tc>
          <w:tcPr>
            <w:tcW w:w="3773" w:type="dxa"/>
            <w:tcBorders>
              <w:top w:val="nil"/>
              <w:left w:val="nil"/>
              <w:bottom w:val="single" w:sz="4" w:space="0" w:color="auto"/>
              <w:right w:val="single" w:sz="4" w:space="0" w:color="auto"/>
            </w:tcBorders>
            <w:noWrap/>
            <w:vAlign w:val="center"/>
          </w:tcPr>
          <w:p w14:paraId="5ECBDE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2 688 438,31</w:t>
            </w:r>
          </w:p>
        </w:tc>
      </w:tr>
      <w:tr w:rsidR="00ED3EAC" w:rsidRPr="002210A4" w14:paraId="62D4D5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E6D6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693</w:t>
            </w:r>
          </w:p>
        </w:tc>
        <w:tc>
          <w:tcPr>
            <w:tcW w:w="4684" w:type="dxa"/>
            <w:tcBorders>
              <w:top w:val="nil"/>
              <w:left w:val="nil"/>
              <w:bottom w:val="single" w:sz="4" w:space="0" w:color="auto"/>
              <w:right w:val="single" w:sz="4" w:space="0" w:color="auto"/>
            </w:tcBorders>
            <w:noWrap/>
            <w:vAlign w:val="center"/>
          </w:tcPr>
          <w:p w14:paraId="4AB64D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992 374,26</w:t>
            </w:r>
          </w:p>
        </w:tc>
        <w:tc>
          <w:tcPr>
            <w:tcW w:w="3773" w:type="dxa"/>
            <w:tcBorders>
              <w:top w:val="nil"/>
              <w:left w:val="nil"/>
              <w:bottom w:val="single" w:sz="4" w:space="0" w:color="auto"/>
              <w:right w:val="single" w:sz="4" w:space="0" w:color="auto"/>
            </w:tcBorders>
            <w:noWrap/>
            <w:vAlign w:val="center"/>
          </w:tcPr>
          <w:p w14:paraId="4EB723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2 688 433,11</w:t>
            </w:r>
          </w:p>
        </w:tc>
      </w:tr>
      <w:tr w:rsidR="00ED3EAC" w:rsidRPr="002210A4" w14:paraId="61A5D2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FEDA0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694</w:t>
            </w:r>
          </w:p>
        </w:tc>
        <w:tc>
          <w:tcPr>
            <w:tcW w:w="4684" w:type="dxa"/>
            <w:tcBorders>
              <w:top w:val="nil"/>
              <w:left w:val="nil"/>
              <w:bottom w:val="single" w:sz="4" w:space="0" w:color="auto"/>
              <w:right w:val="single" w:sz="4" w:space="0" w:color="auto"/>
            </w:tcBorders>
            <w:noWrap/>
            <w:vAlign w:val="center"/>
          </w:tcPr>
          <w:p w14:paraId="60FFD5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992 356,20</w:t>
            </w:r>
          </w:p>
        </w:tc>
        <w:tc>
          <w:tcPr>
            <w:tcW w:w="3773" w:type="dxa"/>
            <w:tcBorders>
              <w:top w:val="nil"/>
              <w:left w:val="nil"/>
              <w:bottom w:val="single" w:sz="4" w:space="0" w:color="auto"/>
              <w:right w:val="single" w:sz="4" w:space="0" w:color="auto"/>
            </w:tcBorders>
            <w:noWrap/>
            <w:vAlign w:val="center"/>
          </w:tcPr>
          <w:p w14:paraId="51A5D3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2 688 427,74</w:t>
            </w:r>
          </w:p>
        </w:tc>
      </w:tr>
      <w:tr w:rsidR="00ED3EAC" w:rsidRPr="002210A4" w14:paraId="3ACE4F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7D14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695</w:t>
            </w:r>
          </w:p>
        </w:tc>
        <w:tc>
          <w:tcPr>
            <w:tcW w:w="4684" w:type="dxa"/>
            <w:tcBorders>
              <w:top w:val="nil"/>
              <w:left w:val="nil"/>
              <w:bottom w:val="single" w:sz="4" w:space="0" w:color="auto"/>
              <w:right w:val="single" w:sz="4" w:space="0" w:color="auto"/>
            </w:tcBorders>
            <w:noWrap/>
            <w:vAlign w:val="center"/>
          </w:tcPr>
          <w:p w14:paraId="268F85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992 342,47</w:t>
            </w:r>
          </w:p>
        </w:tc>
        <w:tc>
          <w:tcPr>
            <w:tcW w:w="3773" w:type="dxa"/>
            <w:tcBorders>
              <w:top w:val="nil"/>
              <w:left w:val="nil"/>
              <w:bottom w:val="single" w:sz="4" w:space="0" w:color="auto"/>
              <w:right w:val="single" w:sz="4" w:space="0" w:color="auto"/>
            </w:tcBorders>
            <w:noWrap/>
            <w:vAlign w:val="center"/>
          </w:tcPr>
          <w:p w14:paraId="6B125E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2 688 425,01</w:t>
            </w:r>
          </w:p>
        </w:tc>
      </w:tr>
      <w:tr w:rsidR="00ED3EAC" w:rsidRPr="002210A4" w14:paraId="60D971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C14EB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696</w:t>
            </w:r>
          </w:p>
        </w:tc>
        <w:tc>
          <w:tcPr>
            <w:tcW w:w="4684" w:type="dxa"/>
            <w:tcBorders>
              <w:top w:val="nil"/>
              <w:left w:val="nil"/>
              <w:bottom w:val="single" w:sz="4" w:space="0" w:color="auto"/>
              <w:right w:val="single" w:sz="4" w:space="0" w:color="auto"/>
            </w:tcBorders>
            <w:noWrap/>
            <w:vAlign w:val="center"/>
          </w:tcPr>
          <w:p w14:paraId="6DF682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992 330,70</w:t>
            </w:r>
          </w:p>
        </w:tc>
        <w:tc>
          <w:tcPr>
            <w:tcW w:w="3773" w:type="dxa"/>
            <w:tcBorders>
              <w:top w:val="nil"/>
              <w:left w:val="nil"/>
              <w:bottom w:val="single" w:sz="4" w:space="0" w:color="auto"/>
              <w:right w:val="single" w:sz="4" w:space="0" w:color="auto"/>
            </w:tcBorders>
            <w:noWrap/>
            <w:vAlign w:val="center"/>
          </w:tcPr>
          <w:p w14:paraId="24EADA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2 688 422,74</w:t>
            </w:r>
          </w:p>
        </w:tc>
      </w:tr>
      <w:tr w:rsidR="00ED3EAC" w:rsidRPr="002210A4" w14:paraId="1EA6DD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716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697</w:t>
            </w:r>
          </w:p>
        </w:tc>
        <w:tc>
          <w:tcPr>
            <w:tcW w:w="4684" w:type="dxa"/>
            <w:tcBorders>
              <w:top w:val="nil"/>
              <w:left w:val="nil"/>
              <w:bottom w:val="single" w:sz="4" w:space="0" w:color="auto"/>
              <w:right w:val="single" w:sz="4" w:space="0" w:color="auto"/>
            </w:tcBorders>
            <w:noWrap/>
            <w:vAlign w:val="center"/>
          </w:tcPr>
          <w:p w14:paraId="72388E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992 317,83</w:t>
            </w:r>
          </w:p>
        </w:tc>
        <w:tc>
          <w:tcPr>
            <w:tcW w:w="3773" w:type="dxa"/>
            <w:tcBorders>
              <w:top w:val="nil"/>
              <w:left w:val="nil"/>
              <w:bottom w:val="single" w:sz="4" w:space="0" w:color="auto"/>
              <w:right w:val="single" w:sz="4" w:space="0" w:color="auto"/>
            </w:tcBorders>
            <w:noWrap/>
            <w:vAlign w:val="center"/>
          </w:tcPr>
          <w:p w14:paraId="7EB5C7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2 688 420,41</w:t>
            </w:r>
          </w:p>
        </w:tc>
      </w:tr>
      <w:tr w:rsidR="00ED3EAC" w:rsidRPr="002210A4" w14:paraId="558890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8C04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698</w:t>
            </w:r>
          </w:p>
        </w:tc>
        <w:tc>
          <w:tcPr>
            <w:tcW w:w="4684" w:type="dxa"/>
            <w:tcBorders>
              <w:top w:val="nil"/>
              <w:left w:val="nil"/>
              <w:bottom w:val="single" w:sz="4" w:space="0" w:color="auto"/>
              <w:right w:val="single" w:sz="4" w:space="0" w:color="auto"/>
            </w:tcBorders>
            <w:noWrap/>
            <w:vAlign w:val="center"/>
          </w:tcPr>
          <w:p w14:paraId="5082CD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992 312,30</w:t>
            </w:r>
          </w:p>
        </w:tc>
        <w:tc>
          <w:tcPr>
            <w:tcW w:w="3773" w:type="dxa"/>
            <w:tcBorders>
              <w:top w:val="nil"/>
              <w:left w:val="nil"/>
              <w:bottom w:val="single" w:sz="4" w:space="0" w:color="auto"/>
              <w:right w:val="single" w:sz="4" w:space="0" w:color="auto"/>
            </w:tcBorders>
            <w:noWrap/>
            <w:vAlign w:val="center"/>
          </w:tcPr>
          <w:p w14:paraId="451BC6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2 688 419,58</w:t>
            </w:r>
          </w:p>
        </w:tc>
      </w:tr>
      <w:tr w:rsidR="00ED3EAC" w:rsidRPr="002210A4" w14:paraId="52C0C0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AFB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699</w:t>
            </w:r>
          </w:p>
        </w:tc>
        <w:tc>
          <w:tcPr>
            <w:tcW w:w="4684" w:type="dxa"/>
            <w:tcBorders>
              <w:top w:val="nil"/>
              <w:left w:val="nil"/>
              <w:bottom w:val="single" w:sz="4" w:space="0" w:color="auto"/>
              <w:right w:val="single" w:sz="4" w:space="0" w:color="auto"/>
            </w:tcBorders>
            <w:noWrap/>
            <w:vAlign w:val="center"/>
          </w:tcPr>
          <w:p w14:paraId="07546B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992 310,30</w:t>
            </w:r>
          </w:p>
        </w:tc>
        <w:tc>
          <w:tcPr>
            <w:tcW w:w="3773" w:type="dxa"/>
            <w:tcBorders>
              <w:top w:val="nil"/>
              <w:left w:val="nil"/>
              <w:bottom w:val="single" w:sz="4" w:space="0" w:color="auto"/>
              <w:right w:val="single" w:sz="4" w:space="0" w:color="auto"/>
            </w:tcBorders>
            <w:noWrap/>
            <w:vAlign w:val="center"/>
          </w:tcPr>
          <w:p w14:paraId="4CAE38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2 688 419,16</w:t>
            </w:r>
          </w:p>
        </w:tc>
      </w:tr>
      <w:tr w:rsidR="00ED3EAC" w:rsidRPr="002210A4" w14:paraId="5DD0A1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949A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700</w:t>
            </w:r>
          </w:p>
        </w:tc>
        <w:tc>
          <w:tcPr>
            <w:tcW w:w="4684" w:type="dxa"/>
            <w:tcBorders>
              <w:top w:val="nil"/>
              <w:left w:val="nil"/>
              <w:bottom w:val="single" w:sz="4" w:space="0" w:color="auto"/>
              <w:right w:val="single" w:sz="4" w:space="0" w:color="auto"/>
            </w:tcBorders>
            <w:noWrap/>
            <w:vAlign w:val="center"/>
          </w:tcPr>
          <w:p w14:paraId="2B0929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992 301,04</w:t>
            </w:r>
          </w:p>
        </w:tc>
        <w:tc>
          <w:tcPr>
            <w:tcW w:w="3773" w:type="dxa"/>
            <w:tcBorders>
              <w:top w:val="nil"/>
              <w:left w:val="nil"/>
              <w:bottom w:val="single" w:sz="4" w:space="0" w:color="auto"/>
              <w:right w:val="single" w:sz="4" w:space="0" w:color="auto"/>
            </w:tcBorders>
            <w:noWrap/>
            <w:vAlign w:val="center"/>
          </w:tcPr>
          <w:p w14:paraId="197CA4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2 688 417,35</w:t>
            </w:r>
          </w:p>
        </w:tc>
      </w:tr>
      <w:tr w:rsidR="00ED3EAC" w:rsidRPr="002210A4" w14:paraId="3441D6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CA871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701</w:t>
            </w:r>
          </w:p>
        </w:tc>
        <w:tc>
          <w:tcPr>
            <w:tcW w:w="4684" w:type="dxa"/>
            <w:tcBorders>
              <w:top w:val="nil"/>
              <w:left w:val="nil"/>
              <w:bottom w:val="single" w:sz="4" w:space="0" w:color="auto"/>
              <w:right w:val="single" w:sz="4" w:space="0" w:color="auto"/>
            </w:tcBorders>
            <w:noWrap/>
            <w:vAlign w:val="center"/>
          </w:tcPr>
          <w:p w14:paraId="1FAE04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992 288,64</w:t>
            </w:r>
          </w:p>
        </w:tc>
        <w:tc>
          <w:tcPr>
            <w:tcW w:w="3773" w:type="dxa"/>
            <w:tcBorders>
              <w:top w:val="nil"/>
              <w:left w:val="nil"/>
              <w:bottom w:val="single" w:sz="4" w:space="0" w:color="auto"/>
              <w:right w:val="single" w:sz="4" w:space="0" w:color="auto"/>
            </w:tcBorders>
            <w:noWrap/>
            <w:vAlign w:val="center"/>
          </w:tcPr>
          <w:p w14:paraId="71E9DF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2 688 414,84</w:t>
            </w:r>
          </w:p>
        </w:tc>
      </w:tr>
      <w:tr w:rsidR="00ED3EAC" w:rsidRPr="002210A4" w14:paraId="57E5D1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CD04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702</w:t>
            </w:r>
          </w:p>
        </w:tc>
        <w:tc>
          <w:tcPr>
            <w:tcW w:w="4684" w:type="dxa"/>
            <w:tcBorders>
              <w:top w:val="nil"/>
              <w:left w:val="nil"/>
              <w:bottom w:val="single" w:sz="4" w:space="0" w:color="auto"/>
              <w:right w:val="single" w:sz="4" w:space="0" w:color="auto"/>
            </w:tcBorders>
            <w:noWrap/>
            <w:vAlign w:val="center"/>
          </w:tcPr>
          <w:p w14:paraId="4025D2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992 288,89</w:t>
            </w:r>
          </w:p>
        </w:tc>
        <w:tc>
          <w:tcPr>
            <w:tcW w:w="3773" w:type="dxa"/>
            <w:tcBorders>
              <w:top w:val="nil"/>
              <w:left w:val="nil"/>
              <w:bottom w:val="single" w:sz="4" w:space="0" w:color="auto"/>
              <w:right w:val="single" w:sz="4" w:space="0" w:color="auto"/>
            </w:tcBorders>
            <w:noWrap/>
            <w:vAlign w:val="center"/>
          </w:tcPr>
          <w:p w14:paraId="060063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2 688 413,73</w:t>
            </w:r>
          </w:p>
        </w:tc>
      </w:tr>
      <w:tr w:rsidR="00ED3EAC" w:rsidRPr="002210A4" w14:paraId="48B901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92CBC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703</w:t>
            </w:r>
          </w:p>
        </w:tc>
        <w:tc>
          <w:tcPr>
            <w:tcW w:w="4684" w:type="dxa"/>
            <w:tcBorders>
              <w:top w:val="nil"/>
              <w:left w:val="nil"/>
              <w:bottom w:val="single" w:sz="4" w:space="0" w:color="auto"/>
              <w:right w:val="single" w:sz="4" w:space="0" w:color="auto"/>
            </w:tcBorders>
            <w:noWrap/>
            <w:vAlign w:val="center"/>
          </w:tcPr>
          <w:p w14:paraId="68A141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992 292,50</w:t>
            </w:r>
          </w:p>
        </w:tc>
        <w:tc>
          <w:tcPr>
            <w:tcW w:w="3773" w:type="dxa"/>
            <w:tcBorders>
              <w:top w:val="nil"/>
              <w:left w:val="nil"/>
              <w:bottom w:val="single" w:sz="4" w:space="0" w:color="auto"/>
              <w:right w:val="single" w:sz="4" w:space="0" w:color="auto"/>
            </w:tcBorders>
            <w:noWrap/>
            <w:vAlign w:val="center"/>
          </w:tcPr>
          <w:p w14:paraId="0D6076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2 688 398,91</w:t>
            </w:r>
          </w:p>
        </w:tc>
      </w:tr>
      <w:tr w:rsidR="00ED3EAC" w:rsidRPr="002210A4" w14:paraId="7849D8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7CD7C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704</w:t>
            </w:r>
          </w:p>
        </w:tc>
        <w:tc>
          <w:tcPr>
            <w:tcW w:w="4684" w:type="dxa"/>
            <w:tcBorders>
              <w:top w:val="nil"/>
              <w:left w:val="nil"/>
              <w:bottom w:val="single" w:sz="4" w:space="0" w:color="auto"/>
              <w:right w:val="single" w:sz="4" w:space="0" w:color="auto"/>
            </w:tcBorders>
            <w:noWrap/>
            <w:vAlign w:val="center"/>
          </w:tcPr>
          <w:p w14:paraId="5C6F0C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992 292,54</w:t>
            </w:r>
          </w:p>
        </w:tc>
        <w:tc>
          <w:tcPr>
            <w:tcW w:w="3773" w:type="dxa"/>
            <w:tcBorders>
              <w:top w:val="nil"/>
              <w:left w:val="nil"/>
              <w:bottom w:val="single" w:sz="4" w:space="0" w:color="auto"/>
              <w:right w:val="single" w:sz="4" w:space="0" w:color="auto"/>
            </w:tcBorders>
            <w:noWrap/>
            <w:vAlign w:val="center"/>
          </w:tcPr>
          <w:p w14:paraId="2B4E5C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2 688 398,76</w:t>
            </w:r>
          </w:p>
        </w:tc>
      </w:tr>
      <w:tr w:rsidR="00ED3EAC" w:rsidRPr="002210A4" w14:paraId="5CA3DA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042F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705</w:t>
            </w:r>
          </w:p>
        </w:tc>
        <w:tc>
          <w:tcPr>
            <w:tcW w:w="4684" w:type="dxa"/>
            <w:tcBorders>
              <w:top w:val="nil"/>
              <w:left w:val="nil"/>
              <w:bottom w:val="single" w:sz="4" w:space="0" w:color="auto"/>
              <w:right w:val="single" w:sz="4" w:space="0" w:color="auto"/>
            </w:tcBorders>
            <w:noWrap/>
            <w:vAlign w:val="center"/>
          </w:tcPr>
          <w:p w14:paraId="6FAB6C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992 299,82</w:t>
            </w:r>
          </w:p>
        </w:tc>
        <w:tc>
          <w:tcPr>
            <w:tcW w:w="3773" w:type="dxa"/>
            <w:tcBorders>
              <w:top w:val="nil"/>
              <w:left w:val="nil"/>
              <w:bottom w:val="single" w:sz="4" w:space="0" w:color="auto"/>
              <w:right w:val="single" w:sz="4" w:space="0" w:color="auto"/>
            </w:tcBorders>
            <w:noWrap/>
            <w:vAlign w:val="center"/>
          </w:tcPr>
          <w:p w14:paraId="1E6D27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2 688 373,04</w:t>
            </w:r>
          </w:p>
        </w:tc>
      </w:tr>
      <w:tr w:rsidR="00ED3EAC" w:rsidRPr="002210A4" w14:paraId="49D147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F1B11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706</w:t>
            </w:r>
          </w:p>
        </w:tc>
        <w:tc>
          <w:tcPr>
            <w:tcW w:w="4684" w:type="dxa"/>
            <w:tcBorders>
              <w:top w:val="nil"/>
              <w:left w:val="nil"/>
              <w:bottom w:val="single" w:sz="4" w:space="0" w:color="auto"/>
              <w:right w:val="single" w:sz="4" w:space="0" w:color="auto"/>
            </w:tcBorders>
            <w:noWrap/>
            <w:vAlign w:val="center"/>
          </w:tcPr>
          <w:p w14:paraId="172497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992 301,10</w:t>
            </w:r>
          </w:p>
        </w:tc>
        <w:tc>
          <w:tcPr>
            <w:tcW w:w="3773" w:type="dxa"/>
            <w:tcBorders>
              <w:top w:val="nil"/>
              <w:left w:val="nil"/>
              <w:bottom w:val="single" w:sz="4" w:space="0" w:color="auto"/>
              <w:right w:val="single" w:sz="4" w:space="0" w:color="auto"/>
            </w:tcBorders>
            <w:noWrap/>
            <w:vAlign w:val="center"/>
          </w:tcPr>
          <w:p w14:paraId="71E06D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2 688 368,76</w:t>
            </w:r>
          </w:p>
        </w:tc>
      </w:tr>
      <w:tr w:rsidR="00ED3EAC" w:rsidRPr="002210A4" w14:paraId="02803A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B4DAA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707</w:t>
            </w:r>
          </w:p>
        </w:tc>
        <w:tc>
          <w:tcPr>
            <w:tcW w:w="4684" w:type="dxa"/>
            <w:tcBorders>
              <w:top w:val="nil"/>
              <w:left w:val="nil"/>
              <w:bottom w:val="single" w:sz="4" w:space="0" w:color="auto"/>
              <w:right w:val="single" w:sz="4" w:space="0" w:color="auto"/>
            </w:tcBorders>
            <w:noWrap/>
            <w:vAlign w:val="center"/>
          </w:tcPr>
          <w:p w14:paraId="41350E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992 303,49</w:t>
            </w:r>
          </w:p>
        </w:tc>
        <w:tc>
          <w:tcPr>
            <w:tcW w:w="3773" w:type="dxa"/>
            <w:tcBorders>
              <w:top w:val="nil"/>
              <w:left w:val="nil"/>
              <w:bottom w:val="single" w:sz="4" w:space="0" w:color="auto"/>
              <w:right w:val="single" w:sz="4" w:space="0" w:color="auto"/>
            </w:tcBorders>
            <w:noWrap/>
            <w:vAlign w:val="center"/>
          </w:tcPr>
          <w:p w14:paraId="2B6FFE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2 688 360,82</w:t>
            </w:r>
          </w:p>
        </w:tc>
      </w:tr>
      <w:tr w:rsidR="00ED3EAC" w:rsidRPr="002210A4" w14:paraId="0B3550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61205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708</w:t>
            </w:r>
          </w:p>
        </w:tc>
        <w:tc>
          <w:tcPr>
            <w:tcW w:w="4684" w:type="dxa"/>
            <w:tcBorders>
              <w:top w:val="nil"/>
              <w:left w:val="nil"/>
              <w:bottom w:val="single" w:sz="4" w:space="0" w:color="auto"/>
              <w:right w:val="single" w:sz="4" w:space="0" w:color="auto"/>
            </w:tcBorders>
            <w:noWrap/>
            <w:vAlign w:val="center"/>
          </w:tcPr>
          <w:p w14:paraId="052365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992 304,82</w:t>
            </w:r>
          </w:p>
        </w:tc>
        <w:tc>
          <w:tcPr>
            <w:tcW w:w="3773" w:type="dxa"/>
            <w:tcBorders>
              <w:top w:val="nil"/>
              <w:left w:val="nil"/>
              <w:bottom w:val="single" w:sz="4" w:space="0" w:color="auto"/>
              <w:right w:val="single" w:sz="4" w:space="0" w:color="auto"/>
            </w:tcBorders>
            <w:noWrap/>
            <w:vAlign w:val="center"/>
          </w:tcPr>
          <w:p w14:paraId="39EE6F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2 688 356,49</w:t>
            </w:r>
          </w:p>
        </w:tc>
      </w:tr>
      <w:tr w:rsidR="00ED3EAC" w:rsidRPr="002210A4" w14:paraId="6E710D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54FEF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709</w:t>
            </w:r>
          </w:p>
        </w:tc>
        <w:tc>
          <w:tcPr>
            <w:tcW w:w="4684" w:type="dxa"/>
            <w:tcBorders>
              <w:top w:val="nil"/>
              <w:left w:val="nil"/>
              <w:bottom w:val="single" w:sz="4" w:space="0" w:color="auto"/>
              <w:right w:val="single" w:sz="4" w:space="0" w:color="auto"/>
            </w:tcBorders>
            <w:noWrap/>
            <w:vAlign w:val="center"/>
          </w:tcPr>
          <w:p w14:paraId="32C64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992 320,64</w:t>
            </w:r>
          </w:p>
        </w:tc>
        <w:tc>
          <w:tcPr>
            <w:tcW w:w="3773" w:type="dxa"/>
            <w:tcBorders>
              <w:top w:val="nil"/>
              <w:left w:val="nil"/>
              <w:bottom w:val="single" w:sz="4" w:space="0" w:color="auto"/>
              <w:right w:val="single" w:sz="4" w:space="0" w:color="auto"/>
            </w:tcBorders>
            <w:noWrap/>
            <w:vAlign w:val="center"/>
          </w:tcPr>
          <w:p w14:paraId="7BBBCB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2 688 314,78</w:t>
            </w:r>
          </w:p>
        </w:tc>
      </w:tr>
      <w:tr w:rsidR="00ED3EAC" w:rsidRPr="002210A4" w14:paraId="175A2D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274F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710</w:t>
            </w:r>
          </w:p>
        </w:tc>
        <w:tc>
          <w:tcPr>
            <w:tcW w:w="4684" w:type="dxa"/>
            <w:tcBorders>
              <w:top w:val="nil"/>
              <w:left w:val="nil"/>
              <w:bottom w:val="single" w:sz="4" w:space="0" w:color="auto"/>
              <w:right w:val="single" w:sz="4" w:space="0" w:color="auto"/>
            </w:tcBorders>
            <w:noWrap/>
            <w:vAlign w:val="center"/>
          </w:tcPr>
          <w:p w14:paraId="391D6E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992 322,46</w:t>
            </w:r>
          </w:p>
        </w:tc>
        <w:tc>
          <w:tcPr>
            <w:tcW w:w="3773" w:type="dxa"/>
            <w:tcBorders>
              <w:top w:val="nil"/>
              <w:left w:val="nil"/>
              <w:bottom w:val="single" w:sz="4" w:space="0" w:color="auto"/>
              <w:right w:val="single" w:sz="4" w:space="0" w:color="auto"/>
            </w:tcBorders>
            <w:noWrap/>
            <w:vAlign w:val="center"/>
          </w:tcPr>
          <w:p w14:paraId="391936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2 688 315,59</w:t>
            </w:r>
          </w:p>
        </w:tc>
      </w:tr>
      <w:tr w:rsidR="00ED3EAC" w:rsidRPr="002210A4" w14:paraId="24392B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7D30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711</w:t>
            </w:r>
          </w:p>
        </w:tc>
        <w:tc>
          <w:tcPr>
            <w:tcW w:w="4684" w:type="dxa"/>
            <w:tcBorders>
              <w:top w:val="nil"/>
              <w:left w:val="nil"/>
              <w:bottom w:val="single" w:sz="4" w:space="0" w:color="auto"/>
              <w:right w:val="single" w:sz="4" w:space="0" w:color="auto"/>
            </w:tcBorders>
            <w:noWrap/>
            <w:vAlign w:val="center"/>
          </w:tcPr>
          <w:p w14:paraId="52C3B7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992 335,75</w:t>
            </w:r>
          </w:p>
        </w:tc>
        <w:tc>
          <w:tcPr>
            <w:tcW w:w="3773" w:type="dxa"/>
            <w:tcBorders>
              <w:top w:val="nil"/>
              <w:left w:val="nil"/>
              <w:bottom w:val="single" w:sz="4" w:space="0" w:color="auto"/>
              <w:right w:val="single" w:sz="4" w:space="0" w:color="auto"/>
            </w:tcBorders>
            <w:noWrap/>
            <w:vAlign w:val="center"/>
          </w:tcPr>
          <w:p w14:paraId="395F9D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2 688 280,32</w:t>
            </w:r>
          </w:p>
        </w:tc>
      </w:tr>
      <w:tr w:rsidR="00ED3EAC" w:rsidRPr="002210A4" w14:paraId="297B4E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5496A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712</w:t>
            </w:r>
          </w:p>
        </w:tc>
        <w:tc>
          <w:tcPr>
            <w:tcW w:w="4684" w:type="dxa"/>
            <w:tcBorders>
              <w:top w:val="nil"/>
              <w:left w:val="nil"/>
              <w:bottom w:val="single" w:sz="4" w:space="0" w:color="auto"/>
              <w:right w:val="single" w:sz="4" w:space="0" w:color="auto"/>
            </w:tcBorders>
            <w:noWrap/>
            <w:vAlign w:val="center"/>
          </w:tcPr>
          <w:p w14:paraId="082539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992 355,72</w:t>
            </w:r>
          </w:p>
        </w:tc>
        <w:tc>
          <w:tcPr>
            <w:tcW w:w="3773" w:type="dxa"/>
            <w:tcBorders>
              <w:top w:val="nil"/>
              <w:left w:val="nil"/>
              <w:bottom w:val="single" w:sz="4" w:space="0" w:color="auto"/>
              <w:right w:val="single" w:sz="4" w:space="0" w:color="auto"/>
            </w:tcBorders>
            <w:noWrap/>
            <w:vAlign w:val="center"/>
          </w:tcPr>
          <w:p w14:paraId="170B59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2 688 286,02</w:t>
            </w:r>
          </w:p>
        </w:tc>
      </w:tr>
      <w:tr w:rsidR="00ED3EAC" w:rsidRPr="002210A4" w14:paraId="292565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6C83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713</w:t>
            </w:r>
          </w:p>
        </w:tc>
        <w:tc>
          <w:tcPr>
            <w:tcW w:w="4684" w:type="dxa"/>
            <w:tcBorders>
              <w:top w:val="nil"/>
              <w:left w:val="nil"/>
              <w:bottom w:val="single" w:sz="4" w:space="0" w:color="auto"/>
              <w:right w:val="single" w:sz="4" w:space="0" w:color="auto"/>
            </w:tcBorders>
            <w:noWrap/>
            <w:vAlign w:val="center"/>
          </w:tcPr>
          <w:p w14:paraId="3001CC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992 361,17</w:t>
            </w:r>
          </w:p>
        </w:tc>
        <w:tc>
          <w:tcPr>
            <w:tcW w:w="3773" w:type="dxa"/>
            <w:tcBorders>
              <w:top w:val="nil"/>
              <w:left w:val="nil"/>
              <w:bottom w:val="single" w:sz="4" w:space="0" w:color="auto"/>
              <w:right w:val="single" w:sz="4" w:space="0" w:color="auto"/>
            </w:tcBorders>
            <w:noWrap/>
            <w:vAlign w:val="center"/>
          </w:tcPr>
          <w:p w14:paraId="500349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2 688 287,66</w:t>
            </w:r>
          </w:p>
        </w:tc>
      </w:tr>
      <w:tr w:rsidR="00ED3EAC" w:rsidRPr="002210A4" w14:paraId="7088A3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B36CC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714</w:t>
            </w:r>
          </w:p>
        </w:tc>
        <w:tc>
          <w:tcPr>
            <w:tcW w:w="4684" w:type="dxa"/>
            <w:tcBorders>
              <w:top w:val="nil"/>
              <w:left w:val="nil"/>
              <w:bottom w:val="single" w:sz="4" w:space="0" w:color="auto"/>
              <w:right w:val="single" w:sz="4" w:space="0" w:color="auto"/>
            </w:tcBorders>
            <w:noWrap/>
            <w:vAlign w:val="center"/>
          </w:tcPr>
          <w:p w14:paraId="706054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992 362,14</w:t>
            </w:r>
          </w:p>
        </w:tc>
        <w:tc>
          <w:tcPr>
            <w:tcW w:w="3773" w:type="dxa"/>
            <w:tcBorders>
              <w:top w:val="nil"/>
              <w:left w:val="nil"/>
              <w:bottom w:val="single" w:sz="4" w:space="0" w:color="auto"/>
              <w:right w:val="single" w:sz="4" w:space="0" w:color="auto"/>
            </w:tcBorders>
            <w:noWrap/>
            <w:vAlign w:val="center"/>
          </w:tcPr>
          <w:p w14:paraId="3A9490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2 688 285,78</w:t>
            </w:r>
          </w:p>
        </w:tc>
      </w:tr>
      <w:tr w:rsidR="00ED3EAC" w:rsidRPr="002210A4" w14:paraId="55F98E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E7B4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715</w:t>
            </w:r>
          </w:p>
        </w:tc>
        <w:tc>
          <w:tcPr>
            <w:tcW w:w="4684" w:type="dxa"/>
            <w:tcBorders>
              <w:top w:val="nil"/>
              <w:left w:val="nil"/>
              <w:bottom w:val="single" w:sz="4" w:space="0" w:color="auto"/>
              <w:right w:val="single" w:sz="4" w:space="0" w:color="auto"/>
            </w:tcBorders>
            <w:noWrap/>
            <w:vAlign w:val="center"/>
          </w:tcPr>
          <w:p w14:paraId="0803BE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992 371,97</w:t>
            </w:r>
          </w:p>
        </w:tc>
        <w:tc>
          <w:tcPr>
            <w:tcW w:w="3773" w:type="dxa"/>
            <w:tcBorders>
              <w:top w:val="nil"/>
              <w:left w:val="nil"/>
              <w:bottom w:val="single" w:sz="4" w:space="0" w:color="auto"/>
              <w:right w:val="single" w:sz="4" w:space="0" w:color="auto"/>
            </w:tcBorders>
            <w:noWrap/>
            <w:vAlign w:val="center"/>
          </w:tcPr>
          <w:p w14:paraId="12A4C3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2 688 289,59</w:t>
            </w:r>
          </w:p>
        </w:tc>
      </w:tr>
      <w:tr w:rsidR="00ED3EAC" w:rsidRPr="002210A4" w14:paraId="511AE5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D43A1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716</w:t>
            </w:r>
          </w:p>
        </w:tc>
        <w:tc>
          <w:tcPr>
            <w:tcW w:w="4684" w:type="dxa"/>
            <w:tcBorders>
              <w:top w:val="nil"/>
              <w:left w:val="nil"/>
              <w:bottom w:val="single" w:sz="4" w:space="0" w:color="auto"/>
              <w:right w:val="single" w:sz="4" w:space="0" w:color="auto"/>
            </w:tcBorders>
            <w:noWrap/>
            <w:vAlign w:val="center"/>
          </w:tcPr>
          <w:p w14:paraId="25C49D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992 388,10</w:t>
            </w:r>
          </w:p>
        </w:tc>
        <w:tc>
          <w:tcPr>
            <w:tcW w:w="3773" w:type="dxa"/>
            <w:tcBorders>
              <w:top w:val="nil"/>
              <w:left w:val="nil"/>
              <w:bottom w:val="single" w:sz="4" w:space="0" w:color="auto"/>
              <w:right w:val="single" w:sz="4" w:space="0" w:color="auto"/>
            </w:tcBorders>
            <w:noWrap/>
            <w:vAlign w:val="center"/>
          </w:tcPr>
          <w:p w14:paraId="02CEC2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2 688 301,32</w:t>
            </w:r>
          </w:p>
        </w:tc>
      </w:tr>
      <w:tr w:rsidR="00ED3EAC" w:rsidRPr="002210A4" w14:paraId="3E3F49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EE184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717</w:t>
            </w:r>
          </w:p>
        </w:tc>
        <w:tc>
          <w:tcPr>
            <w:tcW w:w="4684" w:type="dxa"/>
            <w:tcBorders>
              <w:top w:val="nil"/>
              <w:left w:val="nil"/>
              <w:bottom w:val="single" w:sz="4" w:space="0" w:color="auto"/>
              <w:right w:val="single" w:sz="4" w:space="0" w:color="auto"/>
            </w:tcBorders>
            <w:noWrap/>
            <w:vAlign w:val="center"/>
          </w:tcPr>
          <w:p w14:paraId="3C2543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992 384,06</w:t>
            </w:r>
          </w:p>
        </w:tc>
        <w:tc>
          <w:tcPr>
            <w:tcW w:w="3773" w:type="dxa"/>
            <w:tcBorders>
              <w:top w:val="nil"/>
              <w:left w:val="nil"/>
              <w:bottom w:val="single" w:sz="4" w:space="0" w:color="auto"/>
              <w:right w:val="single" w:sz="4" w:space="0" w:color="auto"/>
            </w:tcBorders>
            <w:noWrap/>
            <w:vAlign w:val="center"/>
          </w:tcPr>
          <w:p w14:paraId="7CAE1A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2 688 310,47</w:t>
            </w:r>
          </w:p>
        </w:tc>
      </w:tr>
      <w:tr w:rsidR="00ED3EAC" w:rsidRPr="002210A4" w14:paraId="03E332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FA79D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718</w:t>
            </w:r>
          </w:p>
        </w:tc>
        <w:tc>
          <w:tcPr>
            <w:tcW w:w="4684" w:type="dxa"/>
            <w:tcBorders>
              <w:top w:val="nil"/>
              <w:left w:val="nil"/>
              <w:bottom w:val="single" w:sz="4" w:space="0" w:color="auto"/>
              <w:right w:val="single" w:sz="4" w:space="0" w:color="auto"/>
            </w:tcBorders>
            <w:noWrap/>
            <w:vAlign w:val="center"/>
          </w:tcPr>
          <w:p w14:paraId="502120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992 394,92</w:t>
            </w:r>
          </w:p>
        </w:tc>
        <w:tc>
          <w:tcPr>
            <w:tcW w:w="3773" w:type="dxa"/>
            <w:tcBorders>
              <w:top w:val="nil"/>
              <w:left w:val="nil"/>
              <w:bottom w:val="single" w:sz="4" w:space="0" w:color="auto"/>
              <w:right w:val="single" w:sz="4" w:space="0" w:color="auto"/>
            </w:tcBorders>
            <w:noWrap/>
            <w:vAlign w:val="center"/>
          </w:tcPr>
          <w:p w14:paraId="21F9B6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2 688 314,78</w:t>
            </w:r>
          </w:p>
        </w:tc>
      </w:tr>
      <w:tr w:rsidR="00ED3EAC" w:rsidRPr="002210A4" w14:paraId="1D8BCB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2624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719</w:t>
            </w:r>
          </w:p>
        </w:tc>
        <w:tc>
          <w:tcPr>
            <w:tcW w:w="4684" w:type="dxa"/>
            <w:tcBorders>
              <w:top w:val="nil"/>
              <w:left w:val="nil"/>
              <w:bottom w:val="single" w:sz="4" w:space="0" w:color="auto"/>
              <w:right w:val="single" w:sz="4" w:space="0" w:color="auto"/>
            </w:tcBorders>
            <w:noWrap/>
            <w:vAlign w:val="center"/>
          </w:tcPr>
          <w:p w14:paraId="585A4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992 404,45</w:t>
            </w:r>
          </w:p>
        </w:tc>
        <w:tc>
          <w:tcPr>
            <w:tcW w:w="3773" w:type="dxa"/>
            <w:tcBorders>
              <w:top w:val="nil"/>
              <w:left w:val="nil"/>
              <w:bottom w:val="single" w:sz="4" w:space="0" w:color="auto"/>
              <w:right w:val="single" w:sz="4" w:space="0" w:color="auto"/>
            </w:tcBorders>
            <w:noWrap/>
            <w:vAlign w:val="center"/>
          </w:tcPr>
          <w:p w14:paraId="1A21CB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2 688 320,56</w:t>
            </w:r>
          </w:p>
        </w:tc>
      </w:tr>
      <w:tr w:rsidR="00ED3EAC" w:rsidRPr="002210A4" w14:paraId="54107F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09D19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720</w:t>
            </w:r>
          </w:p>
        </w:tc>
        <w:tc>
          <w:tcPr>
            <w:tcW w:w="4684" w:type="dxa"/>
            <w:tcBorders>
              <w:top w:val="nil"/>
              <w:left w:val="nil"/>
              <w:bottom w:val="single" w:sz="4" w:space="0" w:color="auto"/>
              <w:right w:val="single" w:sz="4" w:space="0" w:color="auto"/>
            </w:tcBorders>
            <w:noWrap/>
            <w:vAlign w:val="center"/>
          </w:tcPr>
          <w:p w14:paraId="6EB9CE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992 408,12</w:t>
            </w:r>
          </w:p>
        </w:tc>
        <w:tc>
          <w:tcPr>
            <w:tcW w:w="3773" w:type="dxa"/>
            <w:tcBorders>
              <w:top w:val="nil"/>
              <w:left w:val="nil"/>
              <w:bottom w:val="single" w:sz="4" w:space="0" w:color="auto"/>
              <w:right w:val="single" w:sz="4" w:space="0" w:color="auto"/>
            </w:tcBorders>
            <w:noWrap/>
            <w:vAlign w:val="center"/>
          </w:tcPr>
          <w:p w14:paraId="693291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2 688 327,23</w:t>
            </w:r>
          </w:p>
        </w:tc>
      </w:tr>
      <w:tr w:rsidR="00ED3EAC" w:rsidRPr="002210A4" w14:paraId="799FA4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F083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721</w:t>
            </w:r>
          </w:p>
        </w:tc>
        <w:tc>
          <w:tcPr>
            <w:tcW w:w="4684" w:type="dxa"/>
            <w:tcBorders>
              <w:top w:val="nil"/>
              <w:left w:val="nil"/>
              <w:bottom w:val="single" w:sz="4" w:space="0" w:color="auto"/>
              <w:right w:val="single" w:sz="4" w:space="0" w:color="auto"/>
            </w:tcBorders>
            <w:noWrap/>
            <w:vAlign w:val="center"/>
          </w:tcPr>
          <w:p w14:paraId="00E991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992 422,82</w:t>
            </w:r>
          </w:p>
        </w:tc>
        <w:tc>
          <w:tcPr>
            <w:tcW w:w="3773" w:type="dxa"/>
            <w:tcBorders>
              <w:top w:val="nil"/>
              <w:left w:val="nil"/>
              <w:bottom w:val="single" w:sz="4" w:space="0" w:color="auto"/>
              <w:right w:val="single" w:sz="4" w:space="0" w:color="auto"/>
            </w:tcBorders>
            <w:noWrap/>
            <w:vAlign w:val="center"/>
          </w:tcPr>
          <w:p w14:paraId="1B7885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2 688 351,50</w:t>
            </w:r>
          </w:p>
        </w:tc>
      </w:tr>
      <w:tr w:rsidR="00ED3EAC" w:rsidRPr="002210A4" w14:paraId="6BCCD9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688FA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722</w:t>
            </w:r>
          </w:p>
        </w:tc>
        <w:tc>
          <w:tcPr>
            <w:tcW w:w="4684" w:type="dxa"/>
            <w:tcBorders>
              <w:top w:val="nil"/>
              <w:left w:val="nil"/>
              <w:bottom w:val="single" w:sz="4" w:space="0" w:color="auto"/>
              <w:right w:val="single" w:sz="4" w:space="0" w:color="auto"/>
            </w:tcBorders>
            <w:noWrap/>
            <w:vAlign w:val="center"/>
          </w:tcPr>
          <w:p w14:paraId="525C77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992 440,17</w:t>
            </w:r>
          </w:p>
        </w:tc>
        <w:tc>
          <w:tcPr>
            <w:tcW w:w="3773" w:type="dxa"/>
            <w:tcBorders>
              <w:top w:val="nil"/>
              <w:left w:val="nil"/>
              <w:bottom w:val="single" w:sz="4" w:space="0" w:color="auto"/>
              <w:right w:val="single" w:sz="4" w:space="0" w:color="auto"/>
            </w:tcBorders>
            <w:noWrap/>
            <w:vAlign w:val="center"/>
          </w:tcPr>
          <w:p w14:paraId="4053D9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2 688 370,64</w:t>
            </w:r>
          </w:p>
        </w:tc>
      </w:tr>
      <w:tr w:rsidR="00ED3EAC" w:rsidRPr="002210A4" w14:paraId="0CE24E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AE91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723</w:t>
            </w:r>
          </w:p>
        </w:tc>
        <w:tc>
          <w:tcPr>
            <w:tcW w:w="4684" w:type="dxa"/>
            <w:tcBorders>
              <w:top w:val="nil"/>
              <w:left w:val="nil"/>
              <w:bottom w:val="single" w:sz="4" w:space="0" w:color="auto"/>
              <w:right w:val="single" w:sz="4" w:space="0" w:color="auto"/>
            </w:tcBorders>
            <w:noWrap/>
            <w:vAlign w:val="center"/>
          </w:tcPr>
          <w:p w14:paraId="401EF7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992 450,13</w:t>
            </w:r>
          </w:p>
        </w:tc>
        <w:tc>
          <w:tcPr>
            <w:tcW w:w="3773" w:type="dxa"/>
            <w:tcBorders>
              <w:top w:val="nil"/>
              <w:left w:val="nil"/>
              <w:bottom w:val="single" w:sz="4" w:space="0" w:color="auto"/>
              <w:right w:val="single" w:sz="4" w:space="0" w:color="auto"/>
            </w:tcBorders>
            <w:noWrap/>
            <w:vAlign w:val="center"/>
          </w:tcPr>
          <w:p w14:paraId="7F1CBF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2 688 379,90</w:t>
            </w:r>
          </w:p>
        </w:tc>
      </w:tr>
      <w:tr w:rsidR="00ED3EAC" w:rsidRPr="002210A4" w14:paraId="618DA3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D9F58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724</w:t>
            </w:r>
          </w:p>
        </w:tc>
        <w:tc>
          <w:tcPr>
            <w:tcW w:w="4684" w:type="dxa"/>
            <w:tcBorders>
              <w:top w:val="nil"/>
              <w:left w:val="nil"/>
              <w:bottom w:val="single" w:sz="4" w:space="0" w:color="auto"/>
              <w:right w:val="single" w:sz="4" w:space="0" w:color="auto"/>
            </w:tcBorders>
            <w:noWrap/>
            <w:vAlign w:val="center"/>
          </w:tcPr>
          <w:p w14:paraId="24AE53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992 465,25</w:t>
            </w:r>
          </w:p>
        </w:tc>
        <w:tc>
          <w:tcPr>
            <w:tcW w:w="3773" w:type="dxa"/>
            <w:tcBorders>
              <w:top w:val="nil"/>
              <w:left w:val="nil"/>
              <w:bottom w:val="single" w:sz="4" w:space="0" w:color="auto"/>
              <w:right w:val="single" w:sz="4" w:space="0" w:color="auto"/>
            </w:tcBorders>
            <w:noWrap/>
            <w:vAlign w:val="center"/>
          </w:tcPr>
          <w:p w14:paraId="4ED1CC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2 688 393,96</w:t>
            </w:r>
          </w:p>
        </w:tc>
      </w:tr>
      <w:tr w:rsidR="00ED3EAC" w:rsidRPr="002210A4" w14:paraId="51D89A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C285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725</w:t>
            </w:r>
          </w:p>
        </w:tc>
        <w:tc>
          <w:tcPr>
            <w:tcW w:w="4684" w:type="dxa"/>
            <w:tcBorders>
              <w:top w:val="nil"/>
              <w:left w:val="nil"/>
              <w:bottom w:val="single" w:sz="4" w:space="0" w:color="auto"/>
              <w:right w:val="single" w:sz="4" w:space="0" w:color="auto"/>
            </w:tcBorders>
            <w:noWrap/>
            <w:vAlign w:val="center"/>
          </w:tcPr>
          <w:p w14:paraId="6E82AC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992 492,58</w:t>
            </w:r>
          </w:p>
        </w:tc>
        <w:tc>
          <w:tcPr>
            <w:tcW w:w="3773" w:type="dxa"/>
            <w:tcBorders>
              <w:top w:val="nil"/>
              <w:left w:val="nil"/>
              <w:bottom w:val="single" w:sz="4" w:space="0" w:color="auto"/>
              <w:right w:val="single" w:sz="4" w:space="0" w:color="auto"/>
            </w:tcBorders>
            <w:noWrap/>
            <w:vAlign w:val="center"/>
          </w:tcPr>
          <w:p w14:paraId="262E1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2 688 420,06</w:t>
            </w:r>
          </w:p>
        </w:tc>
      </w:tr>
      <w:tr w:rsidR="00ED3EAC" w:rsidRPr="002210A4" w14:paraId="7E46B6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B5A78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726</w:t>
            </w:r>
          </w:p>
        </w:tc>
        <w:tc>
          <w:tcPr>
            <w:tcW w:w="4684" w:type="dxa"/>
            <w:tcBorders>
              <w:top w:val="nil"/>
              <w:left w:val="nil"/>
              <w:bottom w:val="single" w:sz="4" w:space="0" w:color="auto"/>
              <w:right w:val="single" w:sz="4" w:space="0" w:color="auto"/>
            </w:tcBorders>
            <w:noWrap/>
            <w:vAlign w:val="center"/>
          </w:tcPr>
          <w:p w14:paraId="3CE959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991 474,51</w:t>
            </w:r>
          </w:p>
        </w:tc>
        <w:tc>
          <w:tcPr>
            <w:tcW w:w="3773" w:type="dxa"/>
            <w:tcBorders>
              <w:top w:val="nil"/>
              <w:left w:val="nil"/>
              <w:bottom w:val="single" w:sz="4" w:space="0" w:color="auto"/>
              <w:right w:val="single" w:sz="4" w:space="0" w:color="auto"/>
            </w:tcBorders>
            <w:noWrap/>
            <w:vAlign w:val="center"/>
          </w:tcPr>
          <w:p w14:paraId="5F2089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2 687 428,11</w:t>
            </w:r>
          </w:p>
        </w:tc>
      </w:tr>
      <w:tr w:rsidR="00ED3EAC" w:rsidRPr="002210A4" w14:paraId="4BE32E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E0D4F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727</w:t>
            </w:r>
          </w:p>
        </w:tc>
        <w:tc>
          <w:tcPr>
            <w:tcW w:w="4684" w:type="dxa"/>
            <w:tcBorders>
              <w:top w:val="nil"/>
              <w:left w:val="nil"/>
              <w:bottom w:val="single" w:sz="4" w:space="0" w:color="auto"/>
              <w:right w:val="single" w:sz="4" w:space="0" w:color="auto"/>
            </w:tcBorders>
            <w:noWrap/>
            <w:vAlign w:val="center"/>
          </w:tcPr>
          <w:p w14:paraId="415785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991 473,96</w:t>
            </w:r>
          </w:p>
        </w:tc>
        <w:tc>
          <w:tcPr>
            <w:tcW w:w="3773" w:type="dxa"/>
            <w:tcBorders>
              <w:top w:val="nil"/>
              <w:left w:val="nil"/>
              <w:bottom w:val="single" w:sz="4" w:space="0" w:color="auto"/>
              <w:right w:val="single" w:sz="4" w:space="0" w:color="auto"/>
            </w:tcBorders>
            <w:noWrap/>
            <w:vAlign w:val="center"/>
          </w:tcPr>
          <w:p w14:paraId="55AF94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2 687 429,54</w:t>
            </w:r>
          </w:p>
        </w:tc>
      </w:tr>
      <w:tr w:rsidR="00ED3EAC" w:rsidRPr="002210A4" w14:paraId="6159C4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8C39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728</w:t>
            </w:r>
          </w:p>
        </w:tc>
        <w:tc>
          <w:tcPr>
            <w:tcW w:w="4684" w:type="dxa"/>
            <w:tcBorders>
              <w:top w:val="nil"/>
              <w:left w:val="nil"/>
              <w:bottom w:val="single" w:sz="4" w:space="0" w:color="auto"/>
              <w:right w:val="single" w:sz="4" w:space="0" w:color="auto"/>
            </w:tcBorders>
            <w:noWrap/>
            <w:vAlign w:val="center"/>
          </w:tcPr>
          <w:p w14:paraId="4F82EF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991 472,60</w:t>
            </w:r>
          </w:p>
        </w:tc>
        <w:tc>
          <w:tcPr>
            <w:tcW w:w="3773" w:type="dxa"/>
            <w:tcBorders>
              <w:top w:val="nil"/>
              <w:left w:val="nil"/>
              <w:bottom w:val="single" w:sz="4" w:space="0" w:color="auto"/>
              <w:right w:val="single" w:sz="4" w:space="0" w:color="auto"/>
            </w:tcBorders>
            <w:noWrap/>
            <w:vAlign w:val="center"/>
          </w:tcPr>
          <w:p w14:paraId="6D1F35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2 687 428,95</w:t>
            </w:r>
          </w:p>
        </w:tc>
      </w:tr>
      <w:tr w:rsidR="00ED3EAC" w:rsidRPr="002210A4" w14:paraId="6B329D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DACA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729</w:t>
            </w:r>
          </w:p>
        </w:tc>
        <w:tc>
          <w:tcPr>
            <w:tcW w:w="4684" w:type="dxa"/>
            <w:tcBorders>
              <w:top w:val="nil"/>
              <w:left w:val="nil"/>
              <w:bottom w:val="single" w:sz="4" w:space="0" w:color="auto"/>
              <w:right w:val="single" w:sz="4" w:space="0" w:color="auto"/>
            </w:tcBorders>
            <w:noWrap/>
            <w:vAlign w:val="center"/>
          </w:tcPr>
          <w:p w14:paraId="238957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991 473,15</w:t>
            </w:r>
          </w:p>
        </w:tc>
        <w:tc>
          <w:tcPr>
            <w:tcW w:w="3773" w:type="dxa"/>
            <w:tcBorders>
              <w:top w:val="nil"/>
              <w:left w:val="nil"/>
              <w:bottom w:val="single" w:sz="4" w:space="0" w:color="auto"/>
              <w:right w:val="single" w:sz="4" w:space="0" w:color="auto"/>
            </w:tcBorders>
            <w:noWrap/>
            <w:vAlign w:val="center"/>
          </w:tcPr>
          <w:p w14:paraId="66EB47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2 687 427,57</w:t>
            </w:r>
          </w:p>
        </w:tc>
      </w:tr>
      <w:tr w:rsidR="00ED3EAC" w:rsidRPr="002210A4" w14:paraId="1CDBC1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D6A14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730</w:t>
            </w:r>
          </w:p>
        </w:tc>
        <w:tc>
          <w:tcPr>
            <w:tcW w:w="4684" w:type="dxa"/>
            <w:tcBorders>
              <w:top w:val="nil"/>
              <w:left w:val="nil"/>
              <w:bottom w:val="single" w:sz="4" w:space="0" w:color="auto"/>
              <w:right w:val="single" w:sz="4" w:space="0" w:color="auto"/>
            </w:tcBorders>
            <w:noWrap/>
            <w:vAlign w:val="center"/>
          </w:tcPr>
          <w:p w14:paraId="37F5EE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992 193,19</w:t>
            </w:r>
          </w:p>
        </w:tc>
        <w:tc>
          <w:tcPr>
            <w:tcW w:w="3773" w:type="dxa"/>
            <w:tcBorders>
              <w:top w:val="nil"/>
              <w:left w:val="nil"/>
              <w:bottom w:val="single" w:sz="4" w:space="0" w:color="auto"/>
              <w:right w:val="single" w:sz="4" w:space="0" w:color="auto"/>
            </w:tcBorders>
            <w:noWrap/>
            <w:vAlign w:val="center"/>
          </w:tcPr>
          <w:p w14:paraId="70D0FF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2 688 279,48</w:t>
            </w:r>
          </w:p>
        </w:tc>
      </w:tr>
      <w:tr w:rsidR="00ED3EAC" w:rsidRPr="002210A4" w14:paraId="62FA59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9D90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731</w:t>
            </w:r>
          </w:p>
        </w:tc>
        <w:tc>
          <w:tcPr>
            <w:tcW w:w="4684" w:type="dxa"/>
            <w:tcBorders>
              <w:top w:val="nil"/>
              <w:left w:val="nil"/>
              <w:bottom w:val="single" w:sz="4" w:space="0" w:color="auto"/>
              <w:right w:val="single" w:sz="4" w:space="0" w:color="auto"/>
            </w:tcBorders>
            <w:noWrap/>
            <w:vAlign w:val="center"/>
          </w:tcPr>
          <w:p w14:paraId="78B95F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992 192,60</w:t>
            </w:r>
          </w:p>
        </w:tc>
        <w:tc>
          <w:tcPr>
            <w:tcW w:w="3773" w:type="dxa"/>
            <w:tcBorders>
              <w:top w:val="nil"/>
              <w:left w:val="nil"/>
              <w:bottom w:val="single" w:sz="4" w:space="0" w:color="auto"/>
              <w:right w:val="single" w:sz="4" w:space="0" w:color="auto"/>
            </w:tcBorders>
            <w:noWrap/>
            <w:vAlign w:val="center"/>
          </w:tcPr>
          <w:p w14:paraId="7A9C8D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2 688 280,88</w:t>
            </w:r>
          </w:p>
        </w:tc>
      </w:tr>
      <w:tr w:rsidR="00ED3EAC" w:rsidRPr="002210A4" w14:paraId="408410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D5E5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732</w:t>
            </w:r>
          </w:p>
        </w:tc>
        <w:tc>
          <w:tcPr>
            <w:tcW w:w="4684" w:type="dxa"/>
            <w:tcBorders>
              <w:top w:val="nil"/>
              <w:left w:val="nil"/>
              <w:bottom w:val="single" w:sz="4" w:space="0" w:color="auto"/>
              <w:right w:val="single" w:sz="4" w:space="0" w:color="auto"/>
            </w:tcBorders>
            <w:noWrap/>
            <w:vAlign w:val="center"/>
          </w:tcPr>
          <w:p w14:paraId="682801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992 191,21</w:t>
            </w:r>
          </w:p>
        </w:tc>
        <w:tc>
          <w:tcPr>
            <w:tcW w:w="3773" w:type="dxa"/>
            <w:tcBorders>
              <w:top w:val="nil"/>
              <w:left w:val="nil"/>
              <w:bottom w:val="single" w:sz="4" w:space="0" w:color="auto"/>
              <w:right w:val="single" w:sz="4" w:space="0" w:color="auto"/>
            </w:tcBorders>
            <w:noWrap/>
            <w:vAlign w:val="center"/>
          </w:tcPr>
          <w:p w14:paraId="61C793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2 688 280,28</w:t>
            </w:r>
          </w:p>
        </w:tc>
      </w:tr>
      <w:tr w:rsidR="00ED3EAC" w:rsidRPr="002210A4" w14:paraId="2B01B3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85201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733</w:t>
            </w:r>
          </w:p>
        </w:tc>
        <w:tc>
          <w:tcPr>
            <w:tcW w:w="4684" w:type="dxa"/>
            <w:tcBorders>
              <w:top w:val="nil"/>
              <w:left w:val="nil"/>
              <w:bottom w:val="single" w:sz="4" w:space="0" w:color="auto"/>
              <w:right w:val="single" w:sz="4" w:space="0" w:color="auto"/>
            </w:tcBorders>
            <w:noWrap/>
            <w:vAlign w:val="center"/>
          </w:tcPr>
          <w:p w14:paraId="7F2C5B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992 191,80</w:t>
            </w:r>
          </w:p>
        </w:tc>
        <w:tc>
          <w:tcPr>
            <w:tcW w:w="3773" w:type="dxa"/>
            <w:tcBorders>
              <w:top w:val="nil"/>
              <w:left w:val="nil"/>
              <w:bottom w:val="single" w:sz="4" w:space="0" w:color="auto"/>
              <w:right w:val="single" w:sz="4" w:space="0" w:color="auto"/>
            </w:tcBorders>
            <w:noWrap/>
            <w:vAlign w:val="center"/>
          </w:tcPr>
          <w:p w14:paraId="63AE26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2 688 278,88</w:t>
            </w:r>
          </w:p>
        </w:tc>
      </w:tr>
      <w:tr w:rsidR="00ED3EAC" w:rsidRPr="002210A4" w14:paraId="63BA85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62EFA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734</w:t>
            </w:r>
          </w:p>
        </w:tc>
        <w:tc>
          <w:tcPr>
            <w:tcW w:w="4684" w:type="dxa"/>
            <w:tcBorders>
              <w:top w:val="nil"/>
              <w:left w:val="nil"/>
              <w:bottom w:val="single" w:sz="4" w:space="0" w:color="auto"/>
              <w:right w:val="single" w:sz="4" w:space="0" w:color="auto"/>
            </w:tcBorders>
            <w:noWrap/>
            <w:vAlign w:val="center"/>
          </w:tcPr>
          <w:p w14:paraId="1D9219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991 446,04</w:t>
            </w:r>
          </w:p>
        </w:tc>
        <w:tc>
          <w:tcPr>
            <w:tcW w:w="3773" w:type="dxa"/>
            <w:tcBorders>
              <w:top w:val="nil"/>
              <w:left w:val="nil"/>
              <w:bottom w:val="single" w:sz="4" w:space="0" w:color="auto"/>
              <w:right w:val="single" w:sz="4" w:space="0" w:color="auto"/>
            </w:tcBorders>
            <w:noWrap/>
            <w:vAlign w:val="center"/>
          </w:tcPr>
          <w:p w14:paraId="08EF69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2 687 460,68</w:t>
            </w:r>
          </w:p>
        </w:tc>
      </w:tr>
      <w:tr w:rsidR="00ED3EAC" w:rsidRPr="002210A4" w14:paraId="6B3255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94404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735</w:t>
            </w:r>
          </w:p>
        </w:tc>
        <w:tc>
          <w:tcPr>
            <w:tcW w:w="4684" w:type="dxa"/>
            <w:tcBorders>
              <w:top w:val="nil"/>
              <w:left w:val="nil"/>
              <w:bottom w:val="single" w:sz="4" w:space="0" w:color="auto"/>
              <w:right w:val="single" w:sz="4" w:space="0" w:color="auto"/>
            </w:tcBorders>
            <w:noWrap/>
            <w:vAlign w:val="center"/>
          </w:tcPr>
          <w:p w14:paraId="2371D1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991 431,14</w:t>
            </w:r>
          </w:p>
        </w:tc>
        <w:tc>
          <w:tcPr>
            <w:tcW w:w="3773" w:type="dxa"/>
            <w:tcBorders>
              <w:top w:val="nil"/>
              <w:left w:val="nil"/>
              <w:bottom w:val="single" w:sz="4" w:space="0" w:color="auto"/>
              <w:right w:val="single" w:sz="4" w:space="0" w:color="auto"/>
            </w:tcBorders>
            <w:noWrap/>
            <w:vAlign w:val="center"/>
          </w:tcPr>
          <w:p w14:paraId="608BB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2 687 498,37</w:t>
            </w:r>
          </w:p>
        </w:tc>
      </w:tr>
      <w:tr w:rsidR="00ED3EAC" w:rsidRPr="002210A4" w14:paraId="5F7570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F991A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736</w:t>
            </w:r>
          </w:p>
        </w:tc>
        <w:tc>
          <w:tcPr>
            <w:tcW w:w="4684" w:type="dxa"/>
            <w:tcBorders>
              <w:top w:val="nil"/>
              <w:left w:val="nil"/>
              <w:bottom w:val="single" w:sz="4" w:space="0" w:color="auto"/>
              <w:right w:val="single" w:sz="4" w:space="0" w:color="auto"/>
            </w:tcBorders>
            <w:noWrap/>
            <w:vAlign w:val="center"/>
          </w:tcPr>
          <w:p w14:paraId="7555C7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991 430,62</w:t>
            </w:r>
          </w:p>
        </w:tc>
        <w:tc>
          <w:tcPr>
            <w:tcW w:w="3773" w:type="dxa"/>
            <w:tcBorders>
              <w:top w:val="nil"/>
              <w:left w:val="nil"/>
              <w:bottom w:val="single" w:sz="4" w:space="0" w:color="auto"/>
              <w:right w:val="single" w:sz="4" w:space="0" w:color="auto"/>
            </w:tcBorders>
            <w:noWrap/>
            <w:vAlign w:val="center"/>
          </w:tcPr>
          <w:p w14:paraId="76DEE1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2 687 499,59</w:t>
            </w:r>
          </w:p>
        </w:tc>
      </w:tr>
      <w:tr w:rsidR="00ED3EAC" w:rsidRPr="002210A4" w14:paraId="510DC2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784C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737</w:t>
            </w:r>
          </w:p>
        </w:tc>
        <w:tc>
          <w:tcPr>
            <w:tcW w:w="4684" w:type="dxa"/>
            <w:tcBorders>
              <w:top w:val="nil"/>
              <w:left w:val="nil"/>
              <w:bottom w:val="single" w:sz="4" w:space="0" w:color="auto"/>
              <w:right w:val="single" w:sz="4" w:space="0" w:color="auto"/>
            </w:tcBorders>
            <w:noWrap/>
            <w:vAlign w:val="center"/>
          </w:tcPr>
          <w:p w14:paraId="1D2D88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991 388,64</w:t>
            </w:r>
          </w:p>
        </w:tc>
        <w:tc>
          <w:tcPr>
            <w:tcW w:w="3773" w:type="dxa"/>
            <w:tcBorders>
              <w:top w:val="nil"/>
              <w:left w:val="nil"/>
              <w:bottom w:val="single" w:sz="4" w:space="0" w:color="auto"/>
              <w:right w:val="single" w:sz="4" w:space="0" w:color="auto"/>
            </w:tcBorders>
            <w:noWrap/>
            <w:vAlign w:val="center"/>
          </w:tcPr>
          <w:p w14:paraId="76E52D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2 687 486,82</w:t>
            </w:r>
          </w:p>
        </w:tc>
      </w:tr>
      <w:tr w:rsidR="00ED3EAC" w:rsidRPr="002210A4" w14:paraId="1258E6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E4449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738</w:t>
            </w:r>
          </w:p>
        </w:tc>
        <w:tc>
          <w:tcPr>
            <w:tcW w:w="4684" w:type="dxa"/>
            <w:tcBorders>
              <w:top w:val="nil"/>
              <w:left w:val="nil"/>
              <w:bottom w:val="single" w:sz="4" w:space="0" w:color="auto"/>
              <w:right w:val="single" w:sz="4" w:space="0" w:color="auto"/>
            </w:tcBorders>
            <w:noWrap/>
            <w:vAlign w:val="center"/>
          </w:tcPr>
          <w:p w14:paraId="2B2914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991 350,46</w:t>
            </w:r>
          </w:p>
        </w:tc>
        <w:tc>
          <w:tcPr>
            <w:tcW w:w="3773" w:type="dxa"/>
            <w:tcBorders>
              <w:top w:val="nil"/>
              <w:left w:val="nil"/>
              <w:bottom w:val="single" w:sz="4" w:space="0" w:color="auto"/>
              <w:right w:val="single" w:sz="4" w:space="0" w:color="auto"/>
            </w:tcBorders>
            <w:noWrap/>
            <w:vAlign w:val="center"/>
          </w:tcPr>
          <w:p w14:paraId="620FC7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2 687 471,23</w:t>
            </w:r>
          </w:p>
        </w:tc>
      </w:tr>
      <w:tr w:rsidR="00ED3EAC" w:rsidRPr="002210A4" w14:paraId="211D11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9D53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739</w:t>
            </w:r>
          </w:p>
        </w:tc>
        <w:tc>
          <w:tcPr>
            <w:tcW w:w="4684" w:type="dxa"/>
            <w:tcBorders>
              <w:top w:val="nil"/>
              <w:left w:val="nil"/>
              <w:bottom w:val="single" w:sz="4" w:space="0" w:color="auto"/>
              <w:right w:val="single" w:sz="4" w:space="0" w:color="auto"/>
            </w:tcBorders>
            <w:noWrap/>
            <w:vAlign w:val="center"/>
          </w:tcPr>
          <w:p w14:paraId="69A3A2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991 364,61</w:t>
            </w:r>
          </w:p>
        </w:tc>
        <w:tc>
          <w:tcPr>
            <w:tcW w:w="3773" w:type="dxa"/>
            <w:tcBorders>
              <w:top w:val="nil"/>
              <w:left w:val="nil"/>
              <w:bottom w:val="single" w:sz="4" w:space="0" w:color="auto"/>
              <w:right w:val="single" w:sz="4" w:space="0" w:color="auto"/>
            </w:tcBorders>
            <w:noWrap/>
            <w:vAlign w:val="center"/>
          </w:tcPr>
          <w:p w14:paraId="459285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2 687 429,41</w:t>
            </w:r>
          </w:p>
        </w:tc>
      </w:tr>
      <w:tr w:rsidR="00ED3EAC" w:rsidRPr="002210A4" w14:paraId="7DE6A7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3D2A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740</w:t>
            </w:r>
          </w:p>
        </w:tc>
        <w:tc>
          <w:tcPr>
            <w:tcW w:w="4684" w:type="dxa"/>
            <w:tcBorders>
              <w:top w:val="nil"/>
              <w:left w:val="nil"/>
              <w:bottom w:val="single" w:sz="4" w:space="0" w:color="auto"/>
              <w:right w:val="single" w:sz="4" w:space="0" w:color="auto"/>
            </w:tcBorders>
            <w:noWrap/>
            <w:vAlign w:val="center"/>
          </w:tcPr>
          <w:p w14:paraId="0C999F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991 403,88</w:t>
            </w:r>
          </w:p>
        </w:tc>
        <w:tc>
          <w:tcPr>
            <w:tcW w:w="3773" w:type="dxa"/>
            <w:tcBorders>
              <w:top w:val="nil"/>
              <w:left w:val="nil"/>
              <w:bottom w:val="single" w:sz="4" w:space="0" w:color="auto"/>
              <w:right w:val="single" w:sz="4" w:space="0" w:color="auto"/>
            </w:tcBorders>
            <w:noWrap/>
            <w:vAlign w:val="center"/>
          </w:tcPr>
          <w:p w14:paraId="7C9868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2 687 444,33</w:t>
            </w:r>
          </w:p>
        </w:tc>
      </w:tr>
      <w:tr w:rsidR="00ED3EAC" w:rsidRPr="002210A4" w14:paraId="1B0AC4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B566D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741</w:t>
            </w:r>
          </w:p>
        </w:tc>
        <w:tc>
          <w:tcPr>
            <w:tcW w:w="4684" w:type="dxa"/>
            <w:tcBorders>
              <w:top w:val="nil"/>
              <w:left w:val="nil"/>
              <w:bottom w:val="single" w:sz="4" w:space="0" w:color="auto"/>
              <w:right w:val="single" w:sz="4" w:space="0" w:color="auto"/>
            </w:tcBorders>
            <w:noWrap/>
            <w:vAlign w:val="center"/>
          </w:tcPr>
          <w:p w14:paraId="0E382C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991 416,75</w:t>
            </w:r>
          </w:p>
        </w:tc>
        <w:tc>
          <w:tcPr>
            <w:tcW w:w="3773" w:type="dxa"/>
            <w:tcBorders>
              <w:top w:val="nil"/>
              <w:left w:val="nil"/>
              <w:bottom w:val="single" w:sz="4" w:space="0" w:color="auto"/>
              <w:right w:val="single" w:sz="4" w:space="0" w:color="auto"/>
            </w:tcBorders>
            <w:noWrap/>
            <w:vAlign w:val="center"/>
          </w:tcPr>
          <w:p w14:paraId="1C0F89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2 687 449,45</w:t>
            </w:r>
          </w:p>
        </w:tc>
      </w:tr>
      <w:tr w:rsidR="00ED3EAC" w:rsidRPr="002210A4" w14:paraId="6C65F0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0EC2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742</w:t>
            </w:r>
          </w:p>
        </w:tc>
        <w:tc>
          <w:tcPr>
            <w:tcW w:w="4684" w:type="dxa"/>
            <w:tcBorders>
              <w:top w:val="nil"/>
              <w:left w:val="nil"/>
              <w:bottom w:val="single" w:sz="4" w:space="0" w:color="auto"/>
              <w:right w:val="single" w:sz="4" w:space="0" w:color="auto"/>
            </w:tcBorders>
            <w:noWrap/>
            <w:vAlign w:val="center"/>
          </w:tcPr>
          <w:p w14:paraId="5C36EB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991 430,75</w:t>
            </w:r>
          </w:p>
        </w:tc>
        <w:tc>
          <w:tcPr>
            <w:tcW w:w="3773" w:type="dxa"/>
            <w:tcBorders>
              <w:top w:val="nil"/>
              <w:left w:val="nil"/>
              <w:bottom w:val="single" w:sz="4" w:space="0" w:color="auto"/>
              <w:right w:val="single" w:sz="4" w:space="0" w:color="auto"/>
            </w:tcBorders>
            <w:noWrap/>
            <w:vAlign w:val="center"/>
          </w:tcPr>
          <w:p w14:paraId="41FEF0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2 687 454,69</w:t>
            </w:r>
          </w:p>
        </w:tc>
      </w:tr>
      <w:tr w:rsidR="00ED3EAC" w:rsidRPr="002210A4" w14:paraId="492031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C666A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743</w:t>
            </w:r>
          </w:p>
        </w:tc>
        <w:tc>
          <w:tcPr>
            <w:tcW w:w="4684" w:type="dxa"/>
            <w:tcBorders>
              <w:top w:val="nil"/>
              <w:left w:val="nil"/>
              <w:bottom w:val="single" w:sz="4" w:space="0" w:color="auto"/>
              <w:right w:val="single" w:sz="4" w:space="0" w:color="auto"/>
            </w:tcBorders>
            <w:noWrap/>
            <w:vAlign w:val="center"/>
          </w:tcPr>
          <w:p w14:paraId="5F5D37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992 337,22</w:t>
            </w:r>
          </w:p>
        </w:tc>
        <w:tc>
          <w:tcPr>
            <w:tcW w:w="3773" w:type="dxa"/>
            <w:tcBorders>
              <w:top w:val="nil"/>
              <w:left w:val="nil"/>
              <w:bottom w:val="single" w:sz="4" w:space="0" w:color="auto"/>
              <w:right w:val="single" w:sz="4" w:space="0" w:color="auto"/>
            </w:tcBorders>
            <w:noWrap/>
            <w:vAlign w:val="center"/>
          </w:tcPr>
          <w:p w14:paraId="161545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2 688 278,60</w:t>
            </w:r>
          </w:p>
        </w:tc>
      </w:tr>
      <w:tr w:rsidR="00ED3EAC" w:rsidRPr="002210A4" w14:paraId="65B368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8B8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744</w:t>
            </w:r>
          </w:p>
        </w:tc>
        <w:tc>
          <w:tcPr>
            <w:tcW w:w="4684" w:type="dxa"/>
            <w:tcBorders>
              <w:top w:val="nil"/>
              <w:left w:val="nil"/>
              <w:bottom w:val="single" w:sz="4" w:space="0" w:color="auto"/>
              <w:right w:val="single" w:sz="4" w:space="0" w:color="auto"/>
            </w:tcBorders>
            <w:noWrap/>
            <w:vAlign w:val="center"/>
          </w:tcPr>
          <w:p w14:paraId="3097B2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992 336,65</w:t>
            </w:r>
          </w:p>
        </w:tc>
        <w:tc>
          <w:tcPr>
            <w:tcW w:w="3773" w:type="dxa"/>
            <w:tcBorders>
              <w:top w:val="nil"/>
              <w:left w:val="nil"/>
              <w:bottom w:val="single" w:sz="4" w:space="0" w:color="auto"/>
              <w:right w:val="single" w:sz="4" w:space="0" w:color="auto"/>
            </w:tcBorders>
            <w:noWrap/>
            <w:vAlign w:val="center"/>
          </w:tcPr>
          <w:p w14:paraId="469538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2 688 280,02</w:t>
            </w:r>
          </w:p>
        </w:tc>
      </w:tr>
      <w:tr w:rsidR="00ED3EAC" w:rsidRPr="002210A4" w14:paraId="3DE555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B623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745</w:t>
            </w:r>
          </w:p>
        </w:tc>
        <w:tc>
          <w:tcPr>
            <w:tcW w:w="4684" w:type="dxa"/>
            <w:tcBorders>
              <w:top w:val="nil"/>
              <w:left w:val="nil"/>
              <w:bottom w:val="single" w:sz="4" w:space="0" w:color="auto"/>
              <w:right w:val="single" w:sz="4" w:space="0" w:color="auto"/>
            </w:tcBorders>
            <w:noWrap/>
            <w:vAlign w:val="center"/>
          </w:tcPr>
          <w:p w14:paraId="1C7DB0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992 335,27</w:t>
            </w:r>
          </w:p>
        </w:tc>
        <w:tc>
          <w:tcPr>
            <w:tcW w:w="3773" w:type="dxa"/>
            <w:tcBorders>
              <w:top w:val="nil"/>
              <w:left w:val="nil"/>
              <w:bottom w:val="single" w:sz="4" w:space="0" w:color="auto"/>
              <w:right w:val="single" w:sz="4" w:space="0" w:color="auto"/>
            </w:tcBorders>
            <w:noWrap/>
            <w:vAlign w:val="center"/>
          </w:tcPr>
          <w:p w14:paraId="1CEFFD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2 688 279,45</w:t>
            </w:r>
          </w:p>
        </w:tc>
      </w:tr>
      <w:tr w:rsidR="00ED3EAC" w:rsidRPr="002210A4" w14:paraId="27C119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FB0D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746</w:t>
            </w:r>
          </w:p>
        </w:tc>
        <w:tc>
          <w:tcPr>
            <w:tcW w:w="4684" w:type="dxa"/>
            <w:tcBorders>
              <w:top w:val="nil"/>
              <w:left w:val="nil"/>
              <w:bottom w:val="single" w:sz="4" w:space="0" w:color="auto"/>
              <w:right w:val="single" w:sz="4" w:space="0" w:color="auto"/>
            </w:tcBorders>
            <w:noWrap/>
            <w:vAlign w:val="center"/>
          </w:tcPr>
          <w:p w14:paraId="373E4D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992 335,82</w:t>
            </w:r>
          </w:p>
        </w:tc>
        <w:tc>
          <w:tcPr>
            <w:tcW w:w="3773" w:type="dxa"/>
            <w:tcBorders>
              <w:top w:val="nil"/>
              <w:left w:val="nil"/>
              <w:bottom w:val="single" w:sz="4" w:space="0" w:color="auto"/>
              <w:right w:val="single" w:sz="4" w:space="0" w:color="auto"/>
            </w:tcBorders>
            <w:noWrap/>
            <w:vAlign w:val="center"/>
          </w:tcPr>
          <w:p w14:paraId="6C26C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2 688 278,05</w:t>
            </w:r>
          </w:p>
        </w:tc>
      </w:tr>
      <w:tr w:rsidR="00ED3EAC" w:rsidRPr="002210A4" w14:paraId="01BCDB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F272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747</w:t>
            </w:r>
          </w:p>
        </w:tc>
        <w:tc>
          <w:tcPr>
            <w:tcW w:w="4684" w:type="dxa"/>
            <w:tcBorders>
              <w:top w:val="nil"/>
              <w:left w:val="nil"/>
              <w:bottom w:val="single" w:sz="4" w:space="0" w:color="auto"/>
              <w:right w:val="single" w:sz="4" w:space="0" w:color="auto"/>
            </w:tcBorders>
            <w:noWrap/>
            <w:vAlign w:val="center"/>
          </w:tcPr>
          <w:p w14:paraId="310C94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991 352,74</w:t>
            </w:r>
          </w:p>
        </w:tc>
        <w:tc>
          <w:tcPr>
            <w:tcW w:w="3773" w:type="dxa"/>
            <w:tcBorders>
              <w:top w:val="nil"/>
              <w:left w:val="nil"/>
              <w:bottom w:val="single" w:sz="4" w:space="0" w:color="auto"/>
              <w:right w:val="single" w:sz="4" w:space="0" w:color="auto"/>
            </w:tcBorders>
            <w:noWrap/>
            <w:vAlign w:val="center"/>
          </w:tcPr>
          <w:p w14:paraId="4AB0F5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2 687 454,81</w:t>
            </w:r>
          </w:p>
        </w:tc>
      </w:tr>
      <w:tr w:rsidR="00ED3EAC" w:rsidRPr="002210A4" w14:paraId="47BFB7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4591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748</w:t>
            </w:r>
          </w:p>
        </w:tc>
        <w:tc>
          <w:tcPr>
            <w:tcW w:w="4684" w:type="dxa"/>
            <w:tcBorders>
              <w:top w:val="nil"/>
              <w:left w:val="nil"/>
              <w:bottom w:val="single" w:sz="4" w:space="0" w:color="auto"/>
              <w:right w:val="single" w:sz="4" w:space="0" w:color="auto"/>
            </w:tcBorders>
            <w:noWrap/>
            <w:vAlign w:val="center"/>
          </w:tcPr>
          <w:p w14:paraId="18EEF1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991 352,28</w:t>
            </w:r>
          </w:p>
        </w:tc>
        <w:tc>
          <w:tcPr>
            <w:tcW w:w="3773" w:type="dxa"/>
            <w:tcBorders>
              <w:top w:val="nil"/>
              <w:left w:val="nil"/>
              <w:bottom w:val="single" w:sz="4" w:space="0" w:color="auto"/>
              <w:right w:val="single" w:sz="4" w:space="0" w:color="auto"/>
            </w:tcBorders>
            <w:noWrap/>
            <w:vAlign w:val="center"/>
          </w:tcPr>
          <w:p w14:paraId="21AEBE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2 687 456,25</w:t>
            </w:r>
          </w:p>
        </w:tc>
      </w:tr>
      <w:tr w:rsidR="00ED3EAC" w:rsidRPr="002210A4" w14:paraId="23C694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E3EB8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749</w:t>
            </w:r>
          </w:p>
        </w:tc>
        <w:tc>
          <w:tcPr>
            <w:tcW w:w="4684" w:type="dxa"/>
            <w:tcBorders>
              <w:top w:val="nil"/>
              <w:left w:val="nil"/>
              <w:bottom w:val="single" w:sz="4" w:space="0" w:color="auto"/>
              <w:right w:val="single" w:sz="4" w:space="0" w:color="auto"/>
            </w:tcBorders>
            <w:noWrap/>
            <w:vAlign w:val="center"/>
          </w:tcPr>
          <w:p w14:paraId="62CE94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991 350,86</w:t>
            </w:r>
          </w:p>
        </w:tc>
        <w:tc>
          <w:tcPr>
            <w:tcW w:w="3773" w:type="dxa"/>
            <w:tcBorders>
              <w:top w:val="nil"/>
              <w:left w:val="nil"/>
              <w:bottom w:val="single" w:sz="4" w:space="0" w:color="auto"/>
              <w:right w:val="single" w:sz="4" w:space="0" w:color="auto"/>
            </w:tcBorders>
            <w:noWrap/>
            <w:vAlign w:val="center"/>
          </w:tcPr>
          <w:p w14:paraId="2A2D37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2 687 455,77</w:t>
            </w:r>
          </w:p>
        </w:tc>
      </w:tr>
      <w:tr w:rsidR="00ED3EAC" w:rsidRPr="002210A4" w14:paraId="6543AD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4C132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750</w:t>
            </w:r>
          </w:p>
        </w:tc>
        <w:tc>
          <w:tcPr>
            <w:tcW w:w="4684" w:type="dxa"/>
            <w:tcBorders>
              <w:top w:val="nil"/>
              <w:left w:val="nil"/>
              <w:bottom w:val="single" w:sz="4" w:space="0" w:color="auto"/>
              <w:right w:val="single" w:sz="4" w:space="0" w:color="auto"/>
            </w:tcBorders>
            <w:noWrap/>
            <w:vAlign w:val="center"/>
          </w:tcPr>
          <w:p w14:paraId="45887F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991 351,30</w:t>
            </w:r>
          </w:p>
        </w:tc>
        <w:tc>
          <w:tcPr>
            <w:tcW w:w="3773" w:type="dxa"/>
            <w:tcBorders>
              <w:top w:val="nil"/>
              <w:left w:val="nil"/>
              <w:bottom w:val="single" w:sz="4" w:space="0" w:color="auto"/>
              <w:right w:val="single" w:sz="4" w:space="0" w:color="auto"/>
            </w:tcBorders>
            <w:noWrap/>
            <w:vAlign w:val="center"/>
          </w:tcPr>
          <w:p w14:paraId="2089E5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2 687 454,36</w:t>
            </w:r>
          </w:p>
        </w:tc>
      </w:tr>
      <w:tr w:rsidR="00ED3EAC" w:rsidRPr="002210A4" w14:paraId="279AD4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5DD7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751</w:t>
            </w:r>
          </w:p>
        </w:tc>
        <w:tc>
          <w:tcPr>
            <w:tcW w:w="4684" w:type="dxa"/>
            <w:tcBorders>
              <w:top w:val="nil"/>
              <w:left w:val="nil"/>
              <w:bottom w:val="single" w:sz="4" w:space="0" w:color="auto"/>
              <w:right w:val="single" w:sz="4" w:space="0" w:color="auto"/>
            </w:tcBorders>
            <w:noWrap/>
            <w:vAlign w:val="center"/>
          </w:tcPr>
          <w:p w14:paraId="5B3223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991 827,33</w:t>
            </w:r>
          </w:p>
        </w:tc>
        <w:tc>
          <w:tcPr>
            <w:tcW w:w="3773" w:type="dxa"/>
            <w:tcBorders>
              <w:top w:val="nil"/>
              <w:left w:val="nil"/>
              <w:bottom w:val="single" w:sz="4" w:space="0" w:color="auto"/>
              <w:right w:val="single" w:sz="4" w:space="0" w:color="auto"/>
            </w:tcBorders>
            <w:noWrap/>
            <w:vAlign w:val="center"/>
          </w:tcPr>
          <w:p w14:paraId="2D8D7A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2 688 276,87</w:t>
            </w:r>
          </w:p>
        </w:tc>
      </w:tr>
      <w:tr w:rsidR="00ED3EAC" w:rsidRPr="002210A4" w14:paraId="5DACBA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C8301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752</w:t>
            </w:r>
          </w:p>
        </w:tc>
        <w:tc>
          <w:tcPr>
            <w:tcW w:w="4684" w:type="dxa"/>
            <w:tcBorders>
              <w:top w:val="nil"/>
              <w:left w:val="nil"/>
              <w:bottom w:val="single" w:sz="4" w:space="0" w:color="auto"/>
              <w:right w:val="single" w:sz="4" w:space="0" w:color="auto"/>
            </w:tcBorders>
            <w:noWrap/>
            <w:vAlign w:val="center"/>
          </w:tcPr>
          <w:p w14:paraId="0FE95D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991 826,77</w:t>
            </w:r>
          </w:p>
        </w:tc>
        <w:tc>
          <w:tcPr>
            <w:tcW w:w="3773" w:type="dxa"/>
            <w:tcBorders>
              <w:top w:val="nil"/>
              <w:left w:val="nil"/>
              <w:bottom w:val="single" w:sz="4" w:space="0" w:color="auto"/>
              <w:right w:val="single" w:sz="4" w:space="0" w:color="auto"/>
            </w:tcBorders>
            <w:noWrap/>
            <w:vAlign w:val="center"/>
          </w:tcPr>
          <w:p w14:paraId="06B15F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2 688 278,26</w:t>
            </w:r>
          </w:p>
        </w:tc>
      </w:tr>
      <w:tr w:rsidR="00ED3EAC" w:rsidRPr="002210A4" w14:paraId="1FCC0B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6F7B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753</w:t>
            </w:r>
          </w:p>
        </w:tc>
        <w:tc>
          <w:tcPr>
            <w:tcW w:w="4684" w:type="dxa"/>
            <w:tcBorders>
              <w:top w:val="nil"/>
              <w:left w:val="nil"/>
              <w:bottom w:val="single" w:sz="4" w:space="0" w:color="auto"/>
              <w:right w:val="single" w:sz="4" w:space="0" w:color="auto"/>
            </w:tcBorders>
            <w:noWrap/>
            <w:vAlign w:val="center"/>
          </w:tcPr>
          <w:p w14:paraId="3DEF78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991 825,38</w:t>
            </w:r>
          </w:p>
        </w:tc>
        <w:tc>
          <w:tcPr>
            <w:tcW w:w="3773" w:type="dxa"/>
            <w:tcBorders>
              <w:top w:val="nil"/>
              <w:left w:val="nil"/>
              <w:bottom w:val="single" w:sz="4" w:space="0" w:color="auto"/>
              <w:right w:val="single" w:sz="4" w:space="0" w:color="auto"/>
            </w:tcBorders>
            <w:noWrap/>
            <w:vAlign w:val="center"/>
          </w:tcPr>
          <w:p w14:paraId="26E0F9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2 688 277,70</w:t>
            </w:r>
          </w:p>
        </w:tc>
      </w:tr>
      <w:tr w:rsidR="00ED3EAC" w:rsidRPr="002210A4" w14:paraId="4FD1B9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E4101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754</w:t>
            </w:r>
          </w:p>
        </w:tc>
        <w:tc>
          <w:tcPr>
            <w:tcW w:w="4684" w:type="dxa"/>
            <w:tcBorders>
              <w:top w:val="nil"/>
              <w:left w:val="nil"/>
              <w:bottom w:val="single" w:sz="4" w:space="0" w:color="auto"/>
              <w:right w:val="single" w:sz="4" w:space="0" w:color="auto"/>
            </w:tcBorders>
            <w:noWrap/>
            <w:vAlign w:val="center"/>
          </w:tcPr>
          <w:p w14:paraId="554A23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991 825,94</w:t>
            </w:r>
          </w:p>
        </w:tc>
        <w:tc>
          <w:tcPr>
            <w:tcW w:w="3773" w:type="dxa"/>
            <w:tcBorders>
              <w:top w:val="nil"/>
              <w:left w:val="nil"/>
              <w:bottom w:val="single" w:sz="4" w:space="0" w:color="auto"/>
              <w:right w:val="single" w:sz="4" w:space="0" w:color="auto"/>
            </w:tcBorders>
            <w:noWrap/>
            <w:vAlign w:val="center"/>
          </w:tcPr>
          <w:p w14:paraId="183F4F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2 688 276,31</w:t>
            </w:r>
          </w:p>
        </w:tc>
      </w:tr>
      <w:tr w:rsidR="00ED3EAC" w:rsidRPr="002210A4" w14:paraId="57CF38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C73C3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755</w:t>
            </w:r>
          </w:p>
        </w:tc>
        <w:tc>
          <w:tcPr>
            <w:tcW w:w="4684" w:type="dxa"/>
            <w:tcBorders>
              <w:top w:val="nil"/>
              <w:left w:val="nil"/>
              <w:bottom w:val="single" w:sz="4" w:space="0" w:color="auto"/>
              <w:right w:val="single" w:sz="4" w:space="0" w:color="auto"/>
            </w:tcBorders>
            <w:noWrap/>
            <w:vAlign w:val="center"/>
          </w:tcPr>
          <w:p w14:paraId="655F0C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991 478,44</w:t>
            </w:r>
          </w:p>
        </w:tc>
        <w:tc>
          <w:tcPr>
            <w:tcW w:w="3773" w:type="dxa"/>
            <w:tcBorders>
              <w:top w:val="nil"/>
              <w:left w:val="nil"/>
              <w:bottom w:val="single" w:sz="4" w:space="0" w:color="auto"/>
              <w:right w:val="single" w:sz="4" w:space="0" w:color="auto"/>
            </w:tcBorders>
            <w:noWrap/>
            <w:vAlign w:val="center"/>
          </w:tcPr>
          <w:p w14:paraId="0A6821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2 687 476,85</w:t>
            </w:r>
          </w:p>
        </w:tc>
      </w:tr>
      <w:tr w:rsidR="00ED3EAC" w:rsidRPr="002210A4" w14:paraId="06F10A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A871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756</w:t>
            </w:r>
          </w:p>
        </w:tc>
        <w:tc>
          <w:tcPr>
            <w:tcW w:w="4684" w:type="dxa"/>
            <w:tcBorders>
              <w:top w:val="nil"/>
              <w:left w:val="nil"/>
              <w:bottom w:val="single" w:sz="4" w:space="0" w:color="auto"/>
              <w:right w:val="single" w:sz="4" w:space="0" w:color="auto"/>
            </w:tcBorders>
            <w:noWrap/>
            <w:vAlign w:val="center"/>
          </w:tcPr>
          <w:p w14:paraId="3005C2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991 477,80</w:t>
            </w:r>
          </w:p>
        </w:tc>
        <w:tc>
          <w:tcPr>
            <w:tcW w:w="3773" w:type="dxa"/>
            <w:tcBorders>
              <w:top w:val="nil"/>
              <w:left w:val="nil"/>
              <w:bottom w:val="single" w:sz="4" w:space="0" w:color="auto"/>
              <w:right w:val="single" w:sz="4" w:space="0" w:color="auto"/>
            </w:tcBorders>
            <w:noWrap/>
            <w:vAlign w:val="center"/>
          </w:tcPr>
          <w:p w14:paraId="67FA43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2 687 478,24</w:t>
            </w:r>
          </w:p>
        </w:tc>
      </w:tr>
      <w:tr w:rsidR="00ED3EAC" w:rsidRPr="002210A4" w14:paraId="5EC4D7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3D8C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757</w:t>
            </w:r>
          </w:p>
        </w:tc>
        <w:tc>
          <w:tcPr>
            <w:tcW w:w="4684" w:type="dxa"/>
            <w:tcBorders>
              <w:top w:val="nil"/>
              <w:left w:val="nil"/>
              <w:bottom w:val="single" w:sz="4" w:space="0" w:color="auto"/>
              <w:right w:val="single" w:sz="4" w:space="0" w:color="auto"/>
            </w:tcBorders>
            <w:noWrap/>
            <w:vAlign w:val="center"/>
          </w:tcPr>
          <w:p w14:paraId="1C3E39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991 476,46</w:t>
            </w:r>
          </w:p>
        </w:tc>
        <w:tc>
          <w:tcPr>
            <w:tcW w:w="3773" w:type="dxa"/>
            <w:tcBorders>
              <w:top w:val="nil"/>
              <w:left w:val="nil"/>
              <w:bottom w:val="single" w:sz="4" w:space="0" w:color="auto"/>
              <w:right w:val="single" w:sz="4" w:space="0" w:color="auto"/>
            </w:tcBorders>
            <w:noWrap/>
            <w:vAlign w:val="center"/>
          </w:tcPr>
          <w:p w14:paraId="1A30D7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2 687 477,59</w:t>
            </w:r>
          </w:p>
        </w:tc>
      </w:tr>
      <w:tr w:rsidR="00ED3EAC" w:rsidRPr="002210A4" w14:paraId="1AAC15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8363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758</w:t>
            </w:r>
          </w:p>
        </w:tc>
        <w:tc>
          <w:tcPr>
            <w:tcW w:w="4684" w:type="dxa"/>
            <w:tcBorders>
              <w:top w:val="nil"/>
              <w:left w:val="nil"/>
              <w:bottom w:val="single" w:sz="4" w:space="0" w:color="auto"/>
              <w:right w:val="single" w:sz="4" w:space="0" w:color="auto"/>
            </w:tcBorders>
            <w:noWrap/>
            <w:vAlign w:val="center"/>
          </w:tcPr>
          <w:p w14:paraId="0B7EEC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991 477,04</w:t>
            </w:r>
          </w:p>
        </w:tc>
        <w:tc>
          <w:tcPr>
            <w:tcW w:w="3773" w:type="dxa"/>
            <w:tcBorders>
              <w:top w:val="nil"/>
              <w:left w:val="nil"/>
              <w:bottom w:val="single" w:sz="4" w:space="0" w:color="auto"/>
              <w:right w:val="single" w:sz="4" w:space="0" w:color="auto"/>
            </w:tcBorders>
            <w:noWrap/>
            <w:vAlign w:val="center"/>
          </w:tcPr>
          <w:p w14:paraId="1F51A8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2 687 476,24</w:t>
            </w:r>
          </w:p>
        </w:tc>
      </w:tr>
      <w:tr w:rsidR="00ED3EAC" w:rsidRPr="002210A4" w14:paraId="2A1D65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D46B7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759</w:t>
            </w:r>
          </w:p>
        </w:tc>
        <w:tc>
          <w:tcPr>
            <w:tcW w:w="4684" w:type="dxa"/>
            <w:tcBorders>
              <w:top w:val="nil"/>
              <w:left w:val="nil"/>
              <w:bottom w:val="single" w:sz="4" w:space="0" w:color="auto"/>
              <w:right w:val="single" w:sz="4" w:space="0" w:color="auto"/>
            </w:tcBorders>
            <w:noWrap/>
            <w:vAlign w:val="center"/>
          </w:tcPr>
          <w:p w14:paraId="2E2C9F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991 810,94</w:t>
            </w:r>
          </w:p>
        </w:tc>
        <w:tc>
          <w:tcPr>
            <w:tcW w:w="3773" w:type="dxa"/>
            <w:tcBorders>
              <w:top w:val="nil"/>
              <w:left w:val="nil"/>
              <w:bottom w:val="single" w:sz="4" w:space="0" w:color="auto"/>
              <w:right w:val="single" w:sz="4" w:space="0" w:color="auto"/>
            </w:tcBorders>
            <w:noWrap/>
            <w:vAlign w:val="center"/>
          </w:tcPr>
          <w:p w14:paraId="00FAA1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2 688 270,18</w:t>
            </w:r>
          </w:p>
        </w:tc>
      </w:tr>
      <w:tr w:rsidR="00ED3EAC" w:rsidRPr="002210A4" w14:paraId="272D8A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CF86A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760</w:t>
            </w:r>
          </w:p>
        </w:tc>
        <w:tc>
          <w:tcPr>
            <w:tcW w:w="4684" w:type="dxa"/>
            <w:tcBorders>
              <w:top w:val="nil"/>
              <w:left w:val="nil"/>
              <w:bottom w:val="single" w:sz="4" w:space="0" w:color="auto"/>
              <w:right w:val="single" w:sz="4" w:space="0" w:color="auto"/>
            </w:tcBorders>
            <w:noWrap/>
            <w:vAlign w:val="center"/>
          </w:tcPr>
          <w:p w14:paraId="686DCB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991 810,38</w:t>
            </w:r>
          </w:p>
        </w:tc>
        <w:tc>
          <w:tcPr>
            <w:tcW w:w="3773" w:type="dxa"/>
            <w:tcBorders>
              <w:top w:val="nil"/>
              <w:left w:val="nil"/>
              <w:bottom w:val="single" w:sz="4" w:space="0" w:color="auto"/>
              <w:right w:val="single" w:sz="4" w:space="0" w:color="auto"/>
            </w:tcBorders>
            <w:noWrap/>
            <w:vAlign w:val="center"/>
          </w:tcPr>
          <w:p w14:paraId="5731A9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2 688 271,58</w:t>
            </w:r>
          </w:p>
        </w:tc>
      </w:tr>
      <w:tr w:rsidR="00ED3EAC" w:rsidRPr="002210A4" w14:paraId="657ECF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27CD2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761</w:t>
            </w:r>
          </w:p>
        </w:tc>
        <w:tc>
          <w:tcPr>
            <w:tcW w:w="4684" w:type="dxa"/>
            <w:tcBorders>
              <w:top w:val="nil"/>
              <w:left w:val="nil"/>
              <w:bottom w:val="single" w:sz="4" w:space="0" w:color="auto"/>
              <w:right w:val="single" w:sz="4" w:space="0" w:color="auto"/>
            </w:tcBorders>
            <w:noWrap/>
            <w:vAlign w:val="center"/>
          </w:tcPr>
          <w:p w14:paraId="26F664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991 808,99</w:t>
            </w:r>
          </w:p>
        </w:tc>
        <w:tc>
          <w:tcPr>
            <w:tcW w:w="3773" w:type="dxa"/>
            <w:tcBorders>
              <w:top w:val="nil"/>
              <w:left w:val="nil"/>
              <w:bottom w:val="single" w:sz="4" w:space="0" w:color="auto"/>
              <w:right w:val="single" w:sz="4" w:space="0" w:color="auto"/>
            </w:tcBorders>
            <w:noWrap/>
            <w:vAlign w:val="center"/>
          </w:tcPr>
          <w:p w14:paraId="5570DA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2 688 271,02</w:t>
            </w:r>
          </w:p>
        </w:tc>
      </w:tr>
      <w:tr w:rsidR="00ED3EAC" w:rsidRPr="002210A4" w14:paraId="3EC651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FAFD8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762</w:t>
            </w:r>
          </w:p>
        </w:tc>
        <w:tc>
          <w:tcPr>
            <w:tcW w:w="4684" w:type="dxa"/>
            <w:tcBorders>
              <w:top w:val="nil"/>
              <w:left w:val="nil"/>
              <w:bottom w:val="single" w:sz="4" w:space="0" w:color="auto"/>
              <w:right w:val="single" w:sz="4" w:space="0" w:color="auto"/>
            </w:tcBorders>
            <w:noWrap/>
            <w:vAlign w:val="center"/>
          </w:tcPr>
          <w:p w14:paraId="53DDF7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991 809,55</w:t>
            </w:r>
          </w:p>
        </w:tc>
        <w:tc>
          <w:tcPr>
            <w:tcW w:w="3773" w:type="dxa"/>
            <w:tcBorders>
              <w:top w:val="nil"/>
              <w:left w:val="nil"/>
              <w:bottom w:val="single" w:sz="4" w:space="0" w:color="auto"/>
              <w:right w:val="single" w:sz="4" w:space="0" w:color="auto"/>
            </w:tcBorders>
            <w:noWrap/>
            <w:vAlign w:val="center"/>
          </w:tcPr>
          <w:p w14:paraId="0562EA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2 688 269,63</w:t>
            </w:r>
          </w:p>
        </w:tc>
      </w:tr>
      <w:tr w:rsidR="00ED3EAC" w:rsidRPr="002210A4" w14:paraId="76DB75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2F63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763</w:t>
            </w:r>
          </w:p>
        </w:tc>
        <w:tc>
          <w:tcPr>
            <w:tcW w:w="4684" w:type="dxa"/>
            <w:tcBorders>
              <w:top w:val="nil"/>
              <w:left w:val="nil"/>
              <w:bottom w:val="single" w:sz="4" w:space="0" w:color="auto"/>
              <w:right w:val="single" w:sz="4" w:space="0" w:color="auto"/>
            </w:tcBorders>
            <w:noWrap/>
            <w:vAlign w:val="center"/>
          </w:tcPr>
          <w:p w14:paraId="0A154E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991 424,00</w:t>
            </w:r>
          </w:p>
        </w:tc>
        <w:tc>
          <w:tcPr>
            <w:tcW w:w="3773" w:type="dxa"/>
            <w:tcBorders>
              <w:top w:val="nil"/>
              <w:left w:val="nil"/>
              <w:bottom w:val="single" w:sz="4" w:space="0" w:color="auto"/>
              <w:right w:val="single" w:sz="4" w:space="0" w:color="auto"/>
            </w:tcBorders>
            <w:noWrap/>
            <w:vAlign w:val="center"/>
          </w:tcPr>
          <w:p w14:paraId="6E66BF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2 687 515,26</w:t>
            </w:r>
          </w:p>
        </w:tc>
      </w:tr>
      <w:tr w:rsidR="00ED3EAC" w:rsidRPr="002210A4" w14:paraId="608CC1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31BF1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764</w:t>
            </w:r>
          </w:p>
        </w:tc>
        <w:tc>
          <w:tcPr>
            <w:tcW w:w="4684" w:type="dxa"/>
            <w:tcBorders>
              <w:top w:val="nil"/>
              <w:left w:val="nil"/>
              <w:bottom w:val="single" w:sz="4" w:space="0" w:color="auto"/>
              <w:right w:val="single" w:sz="4" w:space="0" w:color="auto"/>
            </w:tcBorders>
            <w:noWrap/>
            <w:vAlign w:val="center"/>
          </w:tcPr>
          <w:p w14:paraId="7B7D5E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991 410,98</w:t>
            </w:r>
          </w:p>
        </w:tc>
        <w:tc>
          <w:tcPr>
            <w:tcW w:w="3773" w:type="dxa"/>
            <w:tcBorders>
              <w:top w:val="nil"/>
              <w:left w:val="nil"/>
              <w:bottom w:val="single" w:sz="4" w:space="0" w:color="auto"/>
              <w:right w:val="single" w:sz="4" w:space="0" w:color="auto"/>
            </w:tcBorders>
            <w:noWrap/>
            <w:vAlign w:val="center"/>
          </w:tcPr>
          <w:p w14:paraId="13A5F3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2 687 548,85</w:t>
            </w:r>
          </w:p>
        </w:tc>
      </w:tr>
      <w:tr w:rsidR="00ED3EAC" w:rsidRPr="002210A4" w14:paraId="6628AD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D7727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765</w:t>
            </w:r>
          </w:p>
        </w:tc>
        <w:tc>
          <w:tcPr>
            <w:tcW w:w="4684" w:type="dxa"/>
            <w:tcBorders>
              <w:top w:val="nil"/>
              <w:left w:val="nil"/>
              <w:bottom w:val="single" w:sz="4" w:space="0" w:color="auto"/>
              <w:right w:val="single" w:sz="4" w:space="0" w:color="auto"/>
            </w:tcBorders>
            <w:noWrap/>
            <w:vAlign w:val="center"/>
          </w:tcPr>
          <w:p w14:paraId="6E4EBE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991 408,81</w:t>
            </w:r>
          </w:p>
        </w:tc>
        <w:tc>
          <w:tcPr>
            <w:tcW w:w="3773" w:type="dxa"/>
            <w:tcBorders>
              <w:top w:val="nil"/>
              <w:left w:val="nil"/>
              <w:bottom w:val="single" w:sz="4" w:space="0" w:color="auto"/>
              <w:right w:val="single" w:sz="4" w:space="0" w:color="auto"/>
            </w:tcBorders>
            <w:noWrap/>
            <w:vAlign w:val="center"/>
          </w:tcPr>
          <w:p w14:paraId="5DF6F5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2 687 553,86</w:t>
            </w:r>
          </w:p>
        </w:tc>
      </w:tr>
      <w:tr w:rsidR="00ED3EAC" w:rsidRPr="002210A4" w14:paraId="4083E0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A2F4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766</w:t>
            </w:r>
          </w:p>
        </w:tc>
        <w:tc>
          <w:tcPr>
            <w:tcW w:w="4684" w:type="dxa"/>
            <w:tcBorders>
              <w:top w:val="nil"/>
              <w:left w:val="nil"/>
              <w:bottom w:val="single" w:sz="4" w:space="0" w:color="auto"/>
              <w:right w:val="single" w:sz="4" w:space="0" w:color="auto"/>
            </w:tcBorders>
            <w:noWrap/>
            <w:vAlign w:val="center"/>
          </w:tcPr>
          <w:p w14:paraId="23876D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991 369,99</w:t>
            </w:r>
          </w:p>
        </w:tc>
        <w:tc>
          <w:tcPr>
            <w:tcW w:w="3773" w:type="dxa"/>
            <w:tcBorders>
              <w:top w:val="nil"/>
              <w:left w:val="nil"/>
              <w:bottom w:val="single" w:sz="4" w:space="0" w:color="auto"/>
              <w:right w:val="single" w:sz="4" w:space="0" w:color="auto"/>
            </w:tcBorders>
            <w:noWrap/>
            <w:vAlign w:val="center"/>
          </w:tcPr>
          <w:p w14:paraId="1D7C31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2 687 539,57</w:t>
            </w:r>
          </w:p>
        </w:tc>
      </w:tr>
      <w:tr w:rsidR="00ED3EAC" w:rsidRPr="002210A4" w14:paraId="44AB5B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51289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767</w:t>
            </w:r>
          </w:p>
        </w:tc>
        <w:tc>
          <w:tcPr>
            <w:tcW w:w="4684" w:type="dxa"/>
            <w:tcBorders>
              <w:top w:val="nil"/>
              <w:left w:val="nil"/>
              <w:bottom w:val="single" w:sz="4" w:space="0" w:color="auto"/>
              <w:right w:val="single" w:sz="4" w:space="0" w:color="auto"/>
            </w:tcBorders>
            <w:noWrap/>
            <w:vAlign w:val="center"/>
          </w:tcPr>
          <w:p w14:paraId="2A9028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991 363,90</w:t>
            </w:r>
          </w:p>
        </w:tc>
        <w:tc>
          <w:tcPr>
            <w:tcW w:w="3773" w:type="dxa"/>
            <w:tcBorders>
              <w:top w:val="nil"/>
              <w:left w:val="nil"/>
              <w:bottom w:val="single" w:sz="4" w:space="0" w:color="auto"/>
              <w:right w:val="single" w:sz="4" w:space="0" w:color="auto"/>
            </w:tcBorders>
            <w:noWrap/>
            <w:vAlign w:val="center"/>
          </w:tcPr>
          <w:p w14:paraId="7770FD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2 687 536,91</w:t>
            </w:r>
          </w:p>
        </w:tc>
      </w:tr>
      <w:tr w:rsidR="00ED3EAC" w:rsidRPr="002210A4" w14:paraId="6BAED9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E14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768</w:t>
            </w:r>
          </w:p>
        </w:tc>
        <w:tc>
          <w:tcPr>
            <w:tcW w:w="4684" w:type="dxa"/>
            <w:tcBorders>
              <w:top w:val="nil"/>
              <w:left w:val="nil"/>
              <w:bottom w:val="single" w:sz="4" w:space="0" w:color="auto"/>
              <w:right w:val="single" w:sz="4" w:space="0" w:color="auto"/>
            </w:tcBorders>
            <w:noWrap/>
            <w:vAlign w:val="center"/>
          </w:tcPr>
          <w:p w14:paraId="549185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991 359,48</w:t>
            </w:r>
          </w:p>
        </w:tc>
        <w:tc>
          <w:tcPr>
            <w:tcW w:w="3773" w:type="dxa"/>
            <w:tcBorders>
              <w:top w:val="nil"/>
              <w:left w:val="nil"/>
              <w:bottom w:val="single" w:sz="4" w:space="0" w:color="auto"/>
              <w:right w:val="single" w:sz="4" w:space="0" w:color="auto"/>
            </w:tcBorders>
            <w:noWrap/>
            <w:vAlign w:val="center"/>
          </w:tcPr>
          <w:p w14:paraId="6DAB9C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2 687 535,50</w:t>
            </w:r>
          </w:p>
        </w:tc>
      </w:tr>
      <w:tr w:rsidR="00ED3EAC" w:rsidRPr="002210A4" w14:paraId="49EF32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D53BB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769</w:t>
            </w:r>
          </w:p>
        </w:tc>
        <w:tc>
          <w:tcPr>
            <w:tcW w:w="4684" w:type="dxa"/>
            <w:tcBorders>
              <w:top w:val="nil"/>
              <w:left w:val="nil"/>
              <w:bottom w:val="single" w:sz="4" w:space="0" w:color="auto"/>
              <w:right w:val="single" w:sz="4" w:space="0" w:color="auto"/>
            </w:tcBorders>
            <w:noWrap/>
            <w:vAlign w:val="center"/>
          </w:tcPr>
          <w:p w14:paraId="6860DC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991 351,44</w:t>
            </w:r>
          </w:p>
        </w:tc>
        <w:tc>
          <w:tcPr>
            <w:tcW w:w="3773" w:type="dxa"/>
            <w:tcBorders>
              <w:top w:val="nil"/>
              <w:left w:val="nil"/>
              <w:bottom w:val="single" w:sz="4" w:space="0" w:color="auto"/>
              <w:right w:val="single" w:sz="4" w:space="0" w:color="auto"/>
            </w:tcBorders>
            <w:noWrap/>
            <w:vAlign w:val="center"/>
          </w:tcPr>
          <w:p w14:paraId="66FB18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2 687 532,06</w:t>
            </w:r>
          </w:p>
        </w:tc>
      </w:tr>
      <w:tr w:rsidR="00ED3EAC" w:rsidRPr="002210A4" w14:paraId="6AAD8E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8300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770</w:t>
            </w:r>
          </w:p>
        </w:tc>
        <w:tc>
          <w:tcPr>
            <w:tcW w:w="4684" w:type="dxa"/>
            <w:tcBorders>
              <w:top w:val="nil"/>
              <w:left w:val="nil"/>
              <w:bottom w:val="single" w:sz="4" w:space="0" w:color="auto"/>
              <w:right w:val="single" w:sz="4" w:space="0" w:color="auto"/>
            </w:tcBorders>
            <w:noWrap/>
            <w:vAlign w:val="center"/>
          </w:tcPr>
          <w:p w14:paraId="54B529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991 332,11</w:t>
            </w:r>
          </w:p>
        </w:tc>
        <w:tc>
          <w:tcPr>
            <w:tcW w:w="3773" w:type="dxa"/>
            <w:tcBorders>
              <w:top w:val="nil"/>
              <w:left w:val="nil"/>
              <w:bottom w:val="single" w:sz="4" w:space="0" w:color="auto"/>
              <w:right w:val="single" w:sz="4" w:space="0" w:color="auto"/>
            </w:tcBorders>
            <w:noWrap/>
            <w:vAlign w:val="center"/>
          </w:tcPr>
          <w:p w14:paraId="4518FC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2 687 525,02</w:t>
            </w:r>
          </w:p>
        </w:tc>
      </w:tr>
      <w:tr w:rsidR="00ED3EAC" w:rsidRPr="002210A4" w14:paraId="449AF1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2FB8B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771</w:t>
            </w:r>
          </w:p>
        </w:tc>
        <w:tc>
          <w:tcPr>
            <w:tcW w:w="4684" w:type="dxa"/>
            <w:tcBorders>
              <w:top w:val="nil"/>
              <w:left w:val="nil"/>
              <w:bottom w:val="single" w:sz="4" w:space="0" w:color="auto"/>
              <w:right w:val="single" w:sz="4" w:space="0" w:color="auto"/>
            </w:tcBorders>
            <w:noWrap/>
            <w:vAlign w:val="center"/>
          </w:tcPr>
          <w:p w14:paraId="04CEA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991 341,06</w:t>
            </w:r>
          </w:p>
        </w:tc>
        <w:tc>
          <w:tcPr>
            <w:tcW w:w="3773" w:type="dxa"/>
            <w:tcBorders>
              <w:top w:val="nil"/>
              <w:left w:val="nil"/>
              <w:bottom w:val="single" w:sz="4" w:space="0" w:color="auto"/>
              <w:right w:val="single" w:sz="4" w:space="0" w:color="auto"/>
            </w:tcBorders>
            <w:noWrap/>
            <w:vAlign w:val="center"/>
          </w:tcPr>
          <w:p w14:paraId="078CEE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2 687 499,05</w:t>
            </w:r>
          </w:p>
        </w:tc>
      </w:tr>
      <w:tr w:rsidR="00ED3EAC" w:rsidRPr="002210A4" w14:paraId="10A880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33309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772</w:t>
            </w:r>
          </w:p>
        </w:tc>
        <w:tc>
          <w:tcPr>
            <w:tcW w:w="4684" w:type="dxa"/>
            <w:tcBorders>
              <w:top w:val="nil"/>
              <w:left w:val="nil"/>
              <w:bottom w:val="single" w:sz="4" w:space="0" w:color="auto"/>
              <w:right w:val="single" w:sz="4" w:space="0" w:color="auto"/>
            </w:tcBorders>
            <w:noWrap/>
            <w:vAlign w:val="center"/>
          </w:tcPr>
          <w:p w14:paraId="51DC82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991 342,02</w:t>
            </w:r>
          </w:p>
        </w:tc>
        <w:tc>
          <w:tcPr>
            <w:tcW w:w="3773" w:type="dxa"/>
            <w:tcBorders>
              <w:top w:val="nil"/>
              <w:left w:val="nil"/>
              <w:bottom w:val="single" w:sz="4" w:space="0" w:color="auto"/>
              <w:right w:val="single" w:sz="4" w:space="0" w:color="auto"/>
            </w:tcBorders>
            <w:noWrap/>
            <w:vAlign w:val="center"/>
          </w:tcPr>
          <w:p w14:paraId="138FD9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2 687 496,21</w:t>
            </w:r>
          </w:p>
        </w:tc>
      </w:tr>
      <w:tr w:rsidR="00ED3EAC" w:rsidRPr="002210A4" w14:paraId="22EE8D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618C7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773</w:t>
            </w:r>
          </w:p>
        </w:tc>
        <w:tc>
          <w:tcPr>
            <w:tcW w:w="4684" w:type="dxa"/>
            <w:tcBorders>
              <w:top w:val="nil"/>
              <w:left w:val="nil"/>
              <w:bottom w:val="single" w:sz="4" w:space="0" w:color="auto"/>
              <w:right w:val="single" w:sz="4" w:space="0" w:color="auto"/>
            </w:tcBorders>
            <w:noWrap/>
            <w:vAlign w:val="center"/>
          </w:tcPr>
          <w:p w14:paraId="58577F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991 346,22</w:t>
            </w:r>
          </w:p>
        </w:tc>
        <w:tc>
          <w:tcPr>
            <w:tcW w:w="3773" w:type="dxa"/>
            <w:tcBorders>
              <w:top w:val="nil"/>
              <w:left w:val="nil"/>
              <w:bottom w:val="single" w:sz="4" w:space="0" w:color="auto"/>
              <w:right w:val="single" w:sz="4" w:space="0" w:color="auto"/>
            </w:tcBorders>
            <w:noWrap/>
            <w:vAlign w:val="center"/>
          </w:tcPr>
          <w:p w14:paraId="2FCB3C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2 687 484,00</w:t>
            </w:r>
          </w:p>
        </w:tc>
      </w:tr>
      <w:tr w:rsidR="00ED3EAC" w:rsidRPr="002210A4" w14:paraId="7945F5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A4E8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774</w:t>
            </w:r>
          </w:p>
        </w:tc>
        <w:tc>
          <w:tcPr>
            <w:tcW w:w="4684" w:type="dxa"/>
            <w:tcBorders>
              <w:top w:val="nil"/>
              <w:left w:val="nil"/>
              <w:bottom w:val="single" w:sz="4" w:space="0" w:color="auto"/>
              <w:right w:val="single" w:sz="4" w:space="0" w:color="auto"/>
            </w:tcBorders>
            <w:noWrap/>
            <w:vAlign w:val="center"/>
          </w:tcPr>
          <w:p w14:paraId="358AE2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991 362,92</w:t>
            </w:r>
          </w:p>
        </w:tc>
        <w:tc>
          <w:tcPr>
            <w:tcW w:w="3773" w:type="dxa"/>
            <w:tcBorders>
              <w:top w:val="nil"/>
              <w:left w:val="nil"/>
              <w:bottom w:val="single" w:sz="4" w:space="0" w:color="auto"/>
              <w:right w:val="single" w:sz="4" w:space="0" w:color="auto"/>
            </w:tcBorders>
            <w:noWrap/>
            <w:vAlign w:val="center"/>
          </w:tcPr>
          <w:p w14:paraId="2C133E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2 687 491,11</w:t>
            </w:r>
          </w:p>
        </w:tc>
      </w:tr>
      <w:tr w:rsidR="00ED3EAC" w:rsidRPr="002210A4" w14:paraId="12FD02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E095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775</w:t>
            </w:r>
          </w:p>
        </w:tc>
        <w:tc>
          <w:tcPr>
            <w:tcW w:w="4684" w:type="dxa"/>
            <w:tcBorders>
              <w:top w:val="nil"/>
              <w:left w:val="nil"/>
              <w:bottom w:val="single" w:sz="4" w:space="0" w:color="auto"/>
              <w:right w:val="single" w:sz="4" w:space="0" w:color="auto"/>
            </w:tcBorders>
            <w:noWrap/>
            <w:vAlign w:val="center"/>
          </w:tcPr>
          <w:p w14:paraId="41E03C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991 371,05</w:t>
            </w:r>
          </w:p>
        </w:tc>
        <w:tc>
          <w:tcPr>
            <w:tcW w:w="3773" w:type="dxa"/>
            <w:tcBorders>
              <w:top w:val="nil"/>
              <w:left w:val="nil"/>
              <w:bottom w:val="single" w:sz="4" w:space="0" w:color="auto"/>
              <w:right w:val="single" w:sz="4" w:space="0" w:color="auto"/>
            </w:tcBorders>
            <w:noWrap/>
            <w:vAlign w:val="center"/>
          </w:tcPr>
          <w:p w14:paraId="5286A8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2 687 494,65</w:t>
            </w:r>
          </w:p>
        </w:tc>
      </w:tr>
      <w:tr w:rsidR="00ED3EAC" w:rsidRPr="002210A4" w14:paraId="079526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48D00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776</w:t>
            </w:r>
          </w:p>
        </w:tc>
        <w:tc>
          <w:tcPr>
            <w:tcW w:w="4684" w:type="dxa"/>
            <w:tcBorders>
              <w:top w:val="nil"/>
              <w:left w:val="nil"/>
              <w:bottom w:val="single" w:sz="4" w:space="0" w:color="auto"/>
              <w:right w:val="single" w:sz="4" w:space="0" w:color="auto"/>
            </w:tcBorders>
            <w:noWrap/>
            <w:vAlign w:val="center"/>
          </w:tcPr>
          <w:p w14:paraId="7761CD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991 373,53</w:t>
            </w:r>
          </w:p>
        </w:tc>
        <w:tc>
          <w:tcPr>
            <w:tcW w:w="3773" w:type="dxa"/>
            <w:tcBorders>
              <w:top w:val="nil"/>
              <w:left w:val="nil"/>
              <w:bottom w:val="single" w:sz="4" w:space="0" w:color="auto"/>
              <w:right w:val="single" w:sz="4" w:space="0" w:color="auto"/>
            </w:tcBorders>
            <w:noWrap/>
            <w:vAlign w:val="center"/>
          </w:tcPr>
          <w:p w14:paraId="7E1F08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2 687 495,56</w:t>
            </w:r>
          </w:p>
        </w:tc>
      </w:tr>
      <w:tr w:rsidR="00ED3EAC" w:rsidRPr="002210A4" w14:paraId="39467B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EC680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777</w:t>
            </w:r>
          </w:p>
        </w:tc>
        <w:tc>
          <w:tcPr>
            <w:tcW w:w="4684" w:type="dxa"/>
            <w:tcBorders>
              <w:top w:val="nil"/>
              <w:left w:val="nil"/>
              <w:bottom w:val="single" w:sz="4" w:space="0" w:color="auto"/>
              <w:right w:val="single" w:sz="4" w:space="0" w:color="auto"/>
            </w:tcBorders>
            <w:noWrap/>
            <w:vAlign w:val="center"/>
          </w:tcPr>
          <w:p w14:paraId="2B5F32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991 377,73</w:t>
            </w:r>
          </w:p>
        </w:tc>
        <w:tc>
          <w:tcPr>
            <w:tcW w:w="3773" w:type="dxa"/>
            <w:tcBorders>
              <w:top w:val="nil"/>
              <w:left w:val="nil"/>
              <w:bottom w:val="single" w:sz="4" w:space="0" w:color="auto"/>
              <w:right w:val="single" w:sz="4" w:space="0" w:color="auto"/>
            </w:tcBorders>
            <w:noWrap/>
            <w:vAlign w:val="center"/>
          </w:tcPr>
          <w:p w14:paraId="7E2DAC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2 687 497,43</w:t>
            </w:r>
          </w:p>
        </w:tc>
      </w:tr>
      <w:tr w:rsidR="00ED3EAC" w:rsidRPr="002210A4" w14:paraId="1D8017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0A691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778</w:t>
            </w:r>
          </w:p>
        </w:tc>
        <w:tc>
          <w:tcPr>
            <w:tcW w:w="4684" w:type="dxa"/>
            <w:tcBorders>
              <w:top w:val="nil"/>
              <w:left w:val="nil"/>
              <w:bottom w:val="single" w:sz="4" w:space="0" w:color="auto"/>
              <w:right w:val="single" w:sz="4" w:space="0" w:color="auto"/>
            </w:tcBorders>
            <w:noWrap/>
            <w:vAlign w:val="center"/>
          </w:tcPr>
          <w:p w14:paraId="0A6E33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991 384,49</w:t>
            </w:r>
          </w:p>
        </w:tc>
        <w:tc>
          <w:tcPr>
            <w:tcW w:w="3773" w:type="dxa"/>
            <w:tcBorders>
              <w:top w:val="nil"/>
              <w:left w:val="nil"/>
              <w:bottom w:val="single" w:sz="4" w:space="0" w:color="auto"/>
              <w:right w:val="single" w:sz="4" w:space="0" w:color="auto"/>
            </w:tcBorders>
            <w:noWrap/>
            <w:vAlign w:val="center"/>
          </w:tcPr>
          <w:p w14:paraId="40B5E7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2 687 500,04</w:t>
            </w:r>
          </w:p>
        </w:tc>
      </w:tr>
      <w:tr w:rsidR="00ED3EAC" w:rsidRPr="002210A4" w14:paraId="6DAF76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0C0A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779</w:t>
            </w:r>
          </w:p>
        </w:tc>
        <w:tc>
          <w:tcPr>
            <w:tcW w:w="4684" w:type="dxa"/>
            <w:tcBorders>
              <w:top w:val="nil"/>
              <w:left w:val="nil"/>
              <w:bottom w:val="single" w:sz="4" w:space="0" w:color="auto"/>
              <w:right w:val="single" w:sz="4" w:space="0" w:color="auto"/>
            </w:tcBorders>
            <w:noWrap/>
            <w:vAlign w:val="center"/>
          </w:tcPr>
          <w:p w14:paraId="26F3C7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991 408,47</w:t>
            </w:r>
          </w:p>
        </w:tc>
        <w:tc>
          <w:tcPr>
            <w:tcW w:w="3773" w:type="dxa"/>
            <w:tcBorders>
              <w:top w:val="nil"/>
              <w:left w:val="nil"/>
              <w:bottom w:val="single" w:sz="4" w:space="0" w:color="auto"/>
              <w:right w:val="single" w:sz="4" w:space="0" w:color="auto"/>
            </w:tcBorders>
            <w:noWrap/>
            <w:vAlign w:val="center"/>
          </w:tcPr>
          <w:p w14:paraId="7129DA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2 687 509,28</w:t>
            </w:r>
          </w:p>
        </w:tc>
      </w:tr>
      <w:tr w:rsidR="00ED3EAC" w:rsidRPr="002210A4" w14:paraId="06E1A20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699E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780</w:t>
            </w:r>
          </w:p>
        </w:tc>
        <w:tc>
          <w:tcPr>
            <w:tcW w:w="4684" w:type="dxa"/>
            <w:tcBorders>
              <w:top w:val="nil"/>
              <w:left w:val="nil"/>
              <w:bottom w:val="single" w:sz="4" w:space="0" w:color="auto"/>
              <w:right w:val="single" w:sz="4" w:space="0" w:color="auto"/>
            </w:tcBorders>
            <w:noWrap/>
            <w:vAlign w:val="center"/>
          </w:tcPr>
          <w:p w14:paraId="120395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991 408,97</w:t>
            </w:r>
          </w:p>
        </w:tc>
        <w:tc>
          <w:tcPr>
            <w:tcW w:w="3773" w:type="dxa"/>
            <w:tcBorders>
              <w:top w:val="nil"/>
              <w:left w:val="nil"/>
              <w:bottom w:val="single" w:sz="4" w:space="0" w:color="auto"/>
              <w:right w:val="single" w:sz="4" w:space="0" w:color="auto"/>
            </w:tcBorders>
            <w:noWrap/>
            <w:vAlign w:val="center"/>
          </w:tcPr>
          <w:p w14:paraId="2E9435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2 687 508,04</w:t>
            </w:r>
          </w:p>
        </w:tc>
      </w:tr>
      <w:tr w:rsidR="00ED3EAC" w:rsidRPr="002210A4" w14:paraId="34571E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1230E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781</w:t>
            </w:r>
          </w:p>
        </w:tc>
        <w:tc>
          <w:tcPr>
            <w:tcW w:w="4684" w:type="dxa"/>
            <w:tcBorders>
              <w:top w:val="nil"/>
              <w:left w:val="nil"/>
              <w:bottom w:val="single" w:sz="4" w:space="0" w:color="auto"/>
              <w:right w:val="single" w:sz="4" w:space="0" w:color="auto"/>
            </w:tcBorders>
            <w:noWrap/>
            <w:vAlign w:val="center"/>
          </w:tcPr>
          <w:p w14:paraId="69EBBF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991 410,32</w:t>
            </w:r>
          </w:p>
        </w:tc>
        <w:tc>
          <w:tcPr>
            <w:tcW w:w="3773" w:type="dxa"/>
            <w:tcBorders>
              <w:top w:val="nil"/>
              <w:left w:val="nil"/>
              <w:bottom w:val="single" w:sz="4" w:space="0" w:color="auto"/>
              <w:right w:val="single" w:sz="4" w:space="0" w:color="auto"/>
            </w:tcBorders>
            <w:noWrap/>
            <w:vAlign w:val="center"/>
          </w:tcPr>
          <w:p w14:paraId="140C3B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2 687 508,59</w:t>
            </w:r>
          </w:p>
        </w:tc>
      </w:tr>
      <w:tr w:rsidR="00ED3EAC" w:rsidRPr="002210A4" w14:paraId="2BBBC5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2968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782</w:t>
            </w:r>
          </w:p>
        </w:tc>
        <w:tc>
          <w:tcPr>
            <w:tcW w:w="4684" w:type="dxa"/>
            <w:tcBorders>
              <w:top w:val="nil"/>
              <w:left w:val="nil"/>
              <w:bottom w:val="single" w:sz="4" w:space="0" w:color="auto"/>
              <w:right w:val="single" w:sz="4" w:space="0" w:color="auto"/>
            </w:tcBorders>
            <w:noWrap/>
            <w:vAlign w:val="center"/>
          </w:tcPr>
          <w:p w14:paraId="08AB95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991 409,85</w:t>
            </w:r>
          </w:p>
        </w:tc>
        <w:tc>
          <w:tcPr>
            <w:tcW w:w="3773" w:type="dxa"/>
            <w:tcBorders>
              <w:top w:val="nil"/>
              <w:left w:val="nil"/>
              <w:bottom w:val="single" w:sz="4" w:space="0" w:color="auto"/>
              <w:right w:val="single" w:sz="4" w:space="0" w:color="auto"/>
            </w:tcBorders>
            <w:noWrap/>
            <w:vAlign w:val="center"/>
          </w:tcPr>
          <w:p w14:paraId="3987D9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2 687 509,81</w:t>
            </w:r>
          </w:p>
        </w:tc>
      </w:tr>
      <w:tr w:rsidR="00ED3EAC" w:rsidRPr="002210A4" w14:paraId="006B62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A5B6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783</w:t>
            </w:r>
          </w:p>
        </w:tc>
        <w:tc>
          <w:tcPr>
            <w:tcW w:w="4684" w:type="dxa"/>
            <w:tcBorders>
              <w:top w:val="nil"/>
              <w:left w:val="nil"/>
              <w:bottom w:val="single" w:sz="4" w:space="0" w:color="auto"/>
              <w:right w:val="single" w:sz="4" w:space="0" w:color="auto"/>
            </w:tcBorders>
            <w:noWrap/>
            <w:vAlign w:val="center"/>
          </w:tcPr>
          <w:p w14:paraId="395326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992 156,43</w:t>
            </w:r>
          </w:p>
        </w:tc>
        <w:tc>
          <w:tcPr>
            <w:tcW w:w="3773" w:type="dxa"/>
            <w:tcBorders>
              <w:top w:val="nil"/>
              <w:left w:val="nil"/>
              <w:bottom w:val="single" w:sz="4" w:space="0" w:color="auto"/>
              <w:right w:val="single" w:sz="4" w:space="0" w:color="auto"/>
            </w:tcBorders>
            <w:noWrap/>
            <w:vAlign w:val="center"/>
          </w:tcPr>
          <w:p w14:paraId="45FC70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2 688 263,85</w:t>
            </w:r>
          </w:p>
        </w:tc>
      </w:tr>
      <w:tr w:rsidR="00ED3EAC" w:rsidRPr="002210A4" w14:paraId="5CED34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9D70E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784</w:t>
            </w:r>
          </w:p>
        </w:tc>
        <w:tc>
          <w:tcPr>
            <w:tcW w:w="4684" w:type="dxa"/>
            <w:tcBorders>
              <w:top w:val="nil"/>
              <w:left w:val="nil"/>
              <w:bottom w:val="single" w:sz="4" w:space="0" w:color="auto"/>
              <w:right w:val="single" w:sz="4" w:space="0" w:color="auto"/>
            </w:tcBorders>
            <w:noWrap/>
            <w:vAlign w:val="center"/>
          </w:tcPr>
          <w:p w14:paraId="5D0122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992 155,81</w:t>
            </w:r>
          </w:p>
        </w:tc>
        <w:tc>
          <w:tcPr>
            <w:tcW w:w="3773" w:type="dxa"/>
            <w:tcBorders>
              <w:top w:val="nil"/>
              <w:left w:val="nil"/>
              <w:bottom w:val="single" w:sz="4" w:space="0" w:color="auto"/>
              <w:right w:val="single" w:sz="4" w:space="0" w:color="auto"/>
            </w:tcBorders>
            <w:noWrap/>
            <w:vAlign w:val="center"/>
          </w:tcPr>
          <w:p w14:paraId="0F8784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2 688 265,24</w:t>
            </w:r>
          </w:p>
        </w:tc>
      </w:tr>
      <w:tr w:rsidR="00ED3EAC" w:rsidRPr="002210A4" w14:paraId="4E94C8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07015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785</w:t>
            </w:r>
          </w:p>
        </w:tc>
        <w:tc>
          <w:tcPr>
            <w:tcW w:w="4684" w:type="dxa"/>
            <w:tcBorders>
              <w:top w:val="nil"/>
              <w:left w:val="nil"/>
              <w:bottom w:val="single" w:sz="4" w:space="0" w:color="auto"/>
              <w:right w:val="single" w:sz="4" w:space="0" w:color="auto"/>
            </w:tcBorders>
            <w:noWrap/>
            <w:vAlign w:val="center"/>
          </w:tcPr>
          <w:p w14:paraId="0ECB05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992 154,45</w:t>
            </w:r>
          </w:p>
        </w:tc>
        <w:tc>
          <w:tcPr>
            <w:tcW w:w="3773" w:type="dxa"/>
            <w:tcBorders>
              <w:top w:val="nil"/>
              <w:left w:val="nil"/>
              <w:bottom w:val="single" w:sz="4" w:space="0" w:color="auto"/>
              <w:right w:val="single" w:sz="4" w:space="0" w:color="auto"/>
            </w:tcBorders>
            <w:noWrap/>
            <w:vAlign w:val="center"/>
          </w:tcPr>
          <w:p w14:paraId="1D9DEC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2 688 264,62</w:t>
            </w:r>
          </w:p>
        </w:tc>
      </w:tr>
      <w:tr w:rsidR="00ED3EAC" w:rsidRPr="002210A4" w14:paraId="347839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D9FE4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786</w:t>
            </w:r>
          </w:p>
        </w:tc>
        <w:tc>
          <w:tcPr>
            <w:tcW w:w="4684" w:type="dxa"/>
            <w:tcBorders>
              <w:top w:val="nil"/>
              <w:left w:val="nil"/>
              <w:bottom w:val="single" w:sz="4" w:space="0" w:color="auto"/>
              <w:right w:val="single" w:sz="4" w:space="0" w:color="auto"/>
            </w:tcBorders>
            <w:noWrap/>
            <w:vAlign w:val="center"/>
          </w:tcPr>
          <w:p w14:paraId="11FBB2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992 155,06</w:t>
            </w:r>
          </w:p>
        </w:tc>
        <w:tc>
          <w:tcPr>
            <w:tcW w:w="3773" w:type="dxa"/>
            <w:tcBorders>
              <w:top w:val="nil"/>
              <w:left w:val="nil"/>
              <w:bottom w:val="single" w:sz="4" w:space="0" w:color="auto"/>
              <w:right w:val="single" w:sz="4" w:space="0" w:color="auto"/>
            </w:tcBorders>
            <w:noWrap/>
            <w:vAlign w:val="center"/>
          </w:tcPr>
          <w:p w14:paraId="7FF6A7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2 688 263,24</w:t>
            </w:r>
          </w:p>
        </w:tc>
      </w:tr>
      <w:tr w:rsidR="00ED3EAC" w:rsidRPr="002210A4" w14:paraId="219B07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4F0A6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787</w:t>
            </w:r>
          </w:p>
        </w:tc>
        <w:tc>
          <w:tcPr>
            <w:tcW w:w="4684" w:type="dxa"/>
            <w:tcBorders>
              <w:top w:val="nil"/>
              <w:left w:val="nil"/>
              <w:bottom w:val="single" w:sz="4" w:space="0" w:color="auto"/>
              <w:right w:val="single" w:sz="4" w:space="0" w:color="auto"/>
            </w:tcBorders>
            <w:noWrap/>
            <w:vAlign w:val="center"/>
          </w:tcPr>
          <w:p w14:paraId="0A4FC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991 620,78</w:t>
            </w:r>
          </w:p>
        </w:tc>
        <w:tc>
          <w:tcPr>
            <w:tcW w:w="3773" w:type="dxa"/>
            <w:tcBorders>
              <w:top w:val="nil"/>
              <w:left w:val="nil"/>
              <w:bottom w:val="single" w:sz="4" w:space="0" w:color="auto"/>
              <w:right w:val="single" w:sz="4" w:space="0" w:color="auto"/>
            </w:tcBorders>
            <w:noWrap/>
            <w:vAlign w:val="center"/>
          </w:tcPr>
          <w:p w14:paraId="31DDB5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2 687 610,95</w:t>
            </w:r>
          </w:p>
        </w:tc>
      </w:tr>
      <w:tr w:rsidR="00ED3EAC" w:rsidRPr="002210A4" w14:paraId="2546F0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6E883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788</w:t>
            </w:r>
          </w:p>
        </w:tc>
        <w:tc>
          <w:tcPr>
            <w:tcW w:w="4684" w:type="dxa"/>
            <w:tcBorders>
              <w:top w:val="nil"/>
              <w:left w:val="nil"/>
              <w:bottom w:val="single" w:sz="4" w:space="0" w:color="auto"/>
              <w:right w:val="single" w:sz="4" w:space="0" w:color="auto"/>
            </w:tcBorders>
            <w:noWrap/>
            <w:vAlign w:val="center"/>
          </w:tcPr>
          <w:p w14:paraId="526BD5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991 619,36</w:t>
            </w:r>
          </w:p>
        </w:tc>
        <w:tc>
          <w:tcPr>
            <w:tcW w:w="3773" w:type="dxa"/>
            <w:tcBorders>
              <w:top w:val="nil"/>
              <w:left w:val="nil"/>
              <w:bottom w:val="single" w:sz="4" w:space="0" w:color="auto"/>
              <w:right w:val="single" w:sz="4" w:space="0" w:color="auto"/>
            </w:tcBorders>
            <w:noWrap/>
            <w:vAlign w:val="center"/>
          </w:tcPr>
          <w:p w14:paraId="0DEF02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2 687 619,13</w:t>
            </w:r>
          </w:p>
        </w:tc>
      </w:tr>
      <w:tr w:rsidR="00ED3EAC" w:rsidRPr="002210A4" w14:paraId="618E03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78F12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789</w:t>
            </w:r>
          </w:p>
        </w:tc>
        <w:tc>
          <w:tcPr>
            <w:tcW w:w="4684" w:type="dxa"/>
            <w:tcBorders>
              <w:top w:val="nil"/>
              <w:left w:val="nil"/>
              <w:bottom w:val="single" w:sz="4" w:space="0" w:color="auto"/>
              <w:right w:val="single" w:sz="4" w:space="0" w:color="auto"/>
            </w:tcBorders>
            <w:noWrap/>
            <w:vAlign w:val="center"/>
          </w:tcPr>
          <w:p w14:paraId="13C904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991 611,94</w:t>
            </w:r>
          </w:p>
        </w:tc>
        <w:tc>
          <w:tcPr>
            <w:tcW w:w="3773" w:type="dxa"/>
            <w:tcBorders>
              <w:top w:val="nil"/>
              <w:left w:val="nil"/>
              <w:bottom w:val="single" w:sz="4" w:space="0" w:color="auto"/>
              <w:right w:val="single" w:sz="4" w:space="0" w:color="auto"/>
            </w:tcBorders>
            <w:noWrap/>
            <w:vAlign w:val="center"/>
          </w:tcPr>
          <w:p w14:paraId="21B96C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2 687 660,69</w:t>
            </w:r>
          </w:p>
        </w:tc>
      </w:tr>
      <w:tr w:rsidR="00ED3EAC" w:rsidRPr="002210A4" w14:paraId="051DE6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73CB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790</w:t>
            </w:r>
          </w:p>
        </w:tc>
        <w:tc>
          <w:tcPr>
            <w:tcW w:w="4684" w:type="dxa"/>
            <w:tcBorders>
              <w:top w:val="nil"/>
              <w:left w:val="nil"/>
              <w:bottom w:val="single" w:sz="4" w:space="0" w:color="auto"/>
              <w:right w:val="single" w:sz="4" w:space="0" w:color="auto"/>
            </w:tcBorders>
            <w:noWrap/>
            <w:vAlign w:val="center"/>
          </w:tcPr>
          <w:p w14:paraId="1C517F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991 607,98</w:t>
            </w:r>
          </w:p>
        </w:tc>
        <w:tc>
          <w:tcPr>
            <w:tcW w:w="3773" w:type="dxa"/>
            <w:tcBorders>
              <w:top w:val="nil"/>
              <w:left w:val="nil"/>
              <w:bottom w:val="single" w:sz="4" w:space="0" w:color="auto"/>
              <w:right w:val="single" w:sz="4" w:space="0" w:color="auto"/>
            </w:tcBorders>
            <w:noWrap/>
            <w:vAlign w:val="center"/>
          </w:tcPr>
          <w:p w14:paraId="7D8C29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2 687 677,99</w:t>
            </w:r>
          </w:p>
        </w:tc>
      </w:tr>
      <w:tr w:rsidR="00ED3EAC" w:rsidRPr="002210A4" w14:paraId="3E6223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182E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791</w:t>
            </w:r>
          </w:p>
        </w:tc>
        <w:tc>
          <w:tcPr>
            <w:tcW w:w="4684" w:type="dxa"/>
            <w:tcBorders>
              <w:top w:val="nil"/>
              <w:left w:val="nil"/>
              <w:bottom w:val="single" w:sz="4" w:space="0" w:color="auto"/>
              <w:right w:val="single" w:sz="4" w:space="0" w:color="auto"/>
            </w:tcBorders>
            <w:noWrap/>
            <w:vAlign w:val="center"/>
          </w:tcPr>
          <w:p w14:paraId="25AD5C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991 585,51</w:t>
            </w:r>
          </w:p>
        </w:tc>
        <w:tc>
          <w:tcPr>
            <w:tcW w:w="3773" w:type="dxa"/>
            <w:tcBorders>
              <w:top w:val="nil"/>
              <w:left w:val="nil"/>
              <w:bottom w:val="single" w:sz="4" w:space="0" w:color="auto"/>
              <w:right w:val="single" w:sz="4" w:space="0" w:color="auto"/>
            </w:tcBorders>
            <w:noWrap/>
            <w:vAlign w:val="center"/>
          </w:tcPr>
          <w:p w14:paraId="06B08E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2 687 670,17</w:t>
            </w:r>
          </w:p>
        </w:tc>
      </w:tr>
      <w:tr w:rsidR="00ED3EAC" w:rsidRPr="002210A4" w14:paraId="5DAAD8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E6F9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792</w:t>
            </w:r>
          </w:p>
        </w:tc>
        <w:tc>
          <w:tcPr>
            <w:tcW w:w="4684" w:type="dxa"/>
            <w:tcBorders>
              <w:top w:val="nil"/>
              <w:left w:val="nil"/>
              <w:bottom w:val="single" w:sz="4" w:space="0" w:color="auto"/>
              <w:right w:val="single" w:sz="4" w:space="0" w:color="auto"/>
            </w:tcBorders>
            <w:noWrap/>
            <w:vAlign w:val="center"/>
          </w:tcPr>
          <w:p w14:paraId="1905EA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991 566,01</w:t>
            </w:r>
          </w:p>
        </w:tc>
        <w:tc>
          <w:tcPr>
            <w:tcW w:w="3773" w:type="dxa"/>
            <w:tcBorders>
              <w:top w:val="nil"/>
              <w:left w:val="nil"/>
              <w:bottom w:val="single" w:sz="4" w:space="0" w:color="auto"/>
              <w:right w:val="single" w:sz="4" w:space="0" w:color="auto"/>
            </w:tcBorders>
            <w:noWrap/>
            <w:vAlign w:val="center"/>
          </w:tcPr>
          <w:p w14:paraId="131312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2 687 663,75</w:t>
            </w:r>
          </w:p>
        </w:tc>
      </w:tr>
      <w:tr w:rsidR="00ED3EAC" w:rsidRPr="002210A4" w14:paraId="2EE245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39B04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793</w:t>
            </w:r>
          </w:p>
        </w:tc>
        <w:tc>
          <w:tcPr>
            <w:tcW w:w="4684" w:type="dxa"/>
            <w:tcBorders>
              <w:top w:val="nil"/>
              <w:left w:val="nil"/>
              <w:bottom w:val="single" w:sz="4" w:space="0" w:color="auto"/>
              <w:right w:val="single" w:sz="4" w:space="0" w:color="auto"/>
            </w:tcBorders>
            <w:noWrap/>
            <w:vAlign w:val="center"/>
          </w:tcPr>
          <w:p w14:paraId="062D9D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991 545,56</w:t>
            </w:r>
          </w:p>
        </w:tc>
        <w:tc>
          <w:tcPr>
            <w:tcW w:w="3773" w:type="dxa"/>
            <w:tcBorders>
              <w:top w:val="nil"/>
              <w:left w:val="nil"/>
              <w:bottom w:val="single" w:sz="4" w:space="0" w:color="auto"/>
              <w:right w:val="single" w:sz="4" w:space="0" w:color="auto"/>
            </w:tcBorders>
            <w:noWrap/>
            <w:vAlign w:val="center"/>
          </w:tcPr>
          <w:p w14:paraId="1EFEC5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2 687 656,76</w:t>
            </w:r>
          </w:p>
        </w:tc>
      </w:tr>
      <w:tr w:rsidR="00ED3EAC" w:rsidRPr="002210A4" w14:paraId="12E395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8F29C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794</w:t>
            </w:r>
          </w:p>
        </w:tc>
        <w:tc>
          <w:tcPr>
            <w:tcW w:w="4684" w:type="dxa"/>
            <w:tcBorders>
              <w:top w:val="nil"/>
              <w:left w:val="nil"/>
              <w:bottom w:val="single" w:sz="4" w:space="0" w:color="auto"/>
              <w:right w:val="single" w:sz="4" w:space="0" w:color="auto"/>
            </w:tcBorders>
            <w:noWrap/>
            <w:vAlign w:val="center"/>
          </w:tcPr>
          <w:p w14:paraId="444207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991 524,99</w:t>
            </w:r>
          </w:p>
        </w:tc>
        <w:tc>
          <w:tcPr>
            <w:tcW w:w="3773" w:type="dxa"/>
            <w:tcBorders>
              <w:top w:val="nil"/>
              <w:left w:val="nil"/>
              <w:bottom w:val="single" w:sz="4" w:space="0" w:color="auto"/>
              <w:right w:val="single" w:sz="4" w:space="0" w:color="auto"/>
            </w:tcBorders>
            <w:noWrap/>
            <w:vAlign w:val="center"/>
          </w:tcPr>
          <w:p w14:paraId="342BE4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2 687 649,77</w:t>
            </w:r>
          </w:p>
        </w:tc>
      </w:tr>
      <w:tr w:rsidR="00ED3EAC" w:rsidRPr="002210A4" w14:paraId="2D2B79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DFBD3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795</w:t>
            </w:r>
          </w:p>
        </w:tc>
        <w:tc>
          <w:tcPr>
            <w:tcW w:w="4684" w:type="dxa"/>
            <w:tcBorders>
              <w:top w:val="nil"/>
              <w:left w:val="nil"/>
              <w:bottom w:val="single" w:sz="4" w:space="0" w:color="auto"/>
              <w:right w:val="single" w:sz="4" w:space="0" w:color="auto"/>
            </w:tcBorders>
            <w:noWrap/>
            <w:vAlign w:val="center"/>
          </w:tcPr>
          <w:p w14:paraId="0569B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991 525,13</w:t>
            </w:r>
          </w:p>
        </w:tc>
        <w:tc>
          <w:tcPr>
            <w:tcW w:w="3773" w:type="dxa"/>
            <w:tcBorders>
              <w:top w:val="nil"/>
              <w:left w:val="nil"/>
              <w:bottom w:val="single" w:sz="4" w:space="0" w:color="auto"/>
              <w:right w:val="single" w:sz="4" w:space="0" w:color="auto"/>
            </w:tcBorders>
            <w:noWrap/>
            <w:vAlign w:val="center"/>
          </w:tcPr>
          <w:p w14:paraId="43ABB4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2 687 649,37</w:t>
            </w:r>
          </w:p>
        </w:tc>
      </w:tr>
      <w:tr w:rsidR="00ED3EAC" w:rsidRPr="002210A4" w14:paraId="08D519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D3114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796</w:t>
            </w:r>
          </w:p>
        </w:tc>
        <w:tc>
          <w:tcPr>
            <w:tcW w:w="4684" w:type="dxa"/>
            <w:tcBorders>
              <w:top w:val="nil"/>
              <w:left w:val="nil"/>
              <w:bottom w:val="single" w:sz="4" w:space="0" w:color="auto"/>
              <w:right w:val="single" w:sz="4" w:space="0" w:color="auto"/>
            </w:tcBorders>
            <w:noWrap/>
            <w:vAlign w:val="center"/>
          </w:tcPr>
          <w:p w14:paraId="774B8B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991 521,10</w:t>
            </w:r>
          </w:p>
        </w:tc>
        <w:tc>
          <w:tcPr>
            <w:tcW w:w="3773" w:type="dxa"/>
            <w:tcBorders>
              <w:top w:val="nil"/>
              <w:left w:val="nil"/>
              <w:bottom w:val="single" w:sz="4" w:space="0" w:color="auto"/>
              <w:right w:val="single" w:sz="4" w:space="0" w:color="auto"/>
            </w:tcBorders>
            <w:noWrap/>
            <w:vAlign w:val="center"/>
          </w:tcPr>
          <w:p w14:paraId="283EB5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2 687 647,85</w:t>
            </w:r>
          </w:p>
        </w:tc>
      </w:tr>
      <w:tr w:rsidR="00ED3EAC" w:rsidRPr="002210A4" w14:paraId="042299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4371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797</w:t>
            </w:r>
          </w:p>
        </w:tc>
        <w:tc>
          <w:tcPr>
            <w:tcW w:w="4684" w:type="dxa"/>
            <w:tcBorders>
              <w:top w:val="nil"/>
              <w:left w:val="nil"/>
              <w:bottom w:val="single" w:sz="4" w:space="0" w:color="auto"/>
              <w:right w:val="single" w:sz="4" w:space="0" w:color="auto"/>
            </w:tcBorders>
            <w:noWrap/>
            <w:vAlign w:val="center"/>
          </w:tcPr>
          <w:p w14:paraId="207744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991 499,20</w:t>
            </w:r>
          </w:p>
        </w:tc>
        <w:tc>
          <w:tcPr>
            <w:tcW w:w="3773" w:type="dxa"/>
            <w:tcBorders>
              <w:top w:val="nil"/>
              <w:left w:val="nil"/>
              <w:bottom w:val="single" w:sz="4" w:space="0" w:color="auto"/>
              <w:right w:val="single" w:sz="4" w:space="0" w:color="auto"/>
            </w:tcBorders>
            <w:noWrap/>
            <w:vAlign w:val="center"/>
          </w:tcPr>
          <w:p w14:paraId="1A9293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2 687 640,85</w:t>
            </w:r>
          </w:p>
        </w:tc>
      </w:tr>
      <w:tr w:rsidR="00ED3EAC" w:rsidRPr="002210A4" w14:paraId="4EE9FD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65A96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798</w:t>
            </w:r>
          </w:p>
        </w:tc>
        <w:tc>
          <w:tcPr>
            <w:tcW w:w="4684" w:type="dxa"/>
            <w:tcBorders>
              <w:top w:val="nil"/>
              <w:left w:val="nil"/>
              <w:bottom w:val="single" w:sz="4" w:space="0" w:color="auto"/>
              <w:right w:val="single" w:sz="4" w:space="0" w:color="auto"/>
            </w:tcBorders>
            <w:noWrap/>
            <w:vAlign w:val="center"/>
          </w:tcPr>
          <w:p w14:paraId="5D2143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991 483,83</w:t>
            </w:r>
          </w:p>
        </w:tc>
        <w:tc>
          <w:tcPr>
            <w:tcW w:w="3773" w:type="dxa"/>
            <w:tcBorders>
              <w:top w:val="nil"/>
              <w:left w:val="nil"/>
              <w:bottom w:val="single" w:sz="4" w:space="0" w:color="auto"/>
              <w:right w:val="single" w:sz="4" w:space="0" w:color="auto"/>
            </w:tcBorders>
            <w:noWrap/>
            <w:vAlign w:val="center"/>
          </w:tcPr>
          <w:p w14:paraId="60198A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2 687 635,55</w:t>
            </w:r>
          </w:p>
        </w:tc>
      </w:tr>
      <w:tr w:rsidR="00ED3EAC" w:rsidRPr="002210A4" w14:paraId="43F336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ACB5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799</w:t>
            </w:r>
          </w:p>
        </w:tc>
        <w:tc>
          <w:tcPr>
            <w:tcW w:w="4684" w:type="dxa"/>
            <w:tcBorders>
              <w:top w:val="nil"/>
              <w:left w:val="nil"/>
              <w:bottom w:val="single" w:sz="4" w:space="0" w:color="auto"/>
              <w:right w:val="single" w:sz="4" w:space="0" w:color="auto"/>
            </w:tcBorders>
            <w:noWrap/>
            <w:vAlign w:val="center"/>
          </w:tcPr>
          <w:p w14:paraId="59C6C2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991 483,77</w:t>
            </w:r>
          </w:p>
        </w:tc>
        <w:tc>
          <w:tcPr>
            <w:tcW w:w="3773" w:type="dxa"/>
            <w:tcBorders>
              <w:top w:val="nil"/>
              <w:left w:val="nil"/>
              <w:bottom w:val="single" w:sz="4" w:space="0" w:color="auto"/>
              <w:right w:val="single" w:sz="4" w:space="0" w:color="auto"/>
            </w:tcBorders>
            <w:noWrap/>
            <w:vAlign w:val="center"/>
          </w:tcPr>
          <w:p w14:paraId="392B0F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2 687 635,73</w:t>
            </w:r>
          </w:p>
        </w:tc>
      </w:tr>
      <w:tr w:rsidR="00ED3EAC" w:rsidRPr="002210A4" w14:paraId="701187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827D5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800</w:t>
            </w:r>
          </w:p>
        </w:tc>
        <w:tc>
          <w:tcPr>
            <w:tcW w:w="4684" w:type="dxa"/>
            <w:tcBorders>
              <w:top w:val="nil"/>
              <w:left w:val="nil"/>
              <w:bottom w:val="single" w:sz="4" w:space="0" w:color="auto"/>
              <w:right w:val="single" w:sz="4" w:space="0" w:color="auto"/>
            </w:tcBorders>
            <w:noWrap/>
            <w:vAlign w:val="center"/>
          </w:tcPr>
          <w:p w14:paraId="7D0EA8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991 442,96</w:t>
            </w:r>
          </w:p>
        </w:tc>
        <w:tc>
          <w:tcPr>
            <w:tcW w:w="3773" w:type="dxa"/>
            <w:tcBorders>
              <w:top w:val="nil"/>
              <w:left w:val="nil"/>
              <w:bottom w:val="single" w:sz="4" w:space="0" w:color="auto"/>
              <w:right w:val="single" w:sz="4" w:space="0" w:color="auto"/>
            </w:tcBorders>
            <w:noWrap/>
            <w:vAlign w:val="center"/>
          </w:tcPr>
          <w:p w14:paraId="3668DD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2 687 619,69</w:t>
            </w:r>
          </w:p>
        </w:tc>
      </w:tr>
      <w:tr w:rsidR="00ED3EAC" w:rsidRPr="002210A4" w14:paraId="3D0701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83EE9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801</w:t>
            </w:r>
          </w:p>
        </w:tc>
        <w:tc>
          <w:tcPr>
            <w:tcW w:w="4684" w:type="dxa"/>
            <w:tcBorders>
              <w:top w:val="nil"/>
              <w:left w:val="nil"/>
              <w:bottom w:val="single" w:sz="4" w:space="0" w:color="auto"/>
              <w:right w:val="single" w:sz="4" w:space="0" w:color="auto"/>
            </w:tcBorders>
            <w:noWrap/>
            <w:vAlign w:val="center"/>
          </w:tcPr>
          <w:p w14:paraId="3F6489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991 436,92</w:t>
            </w:r>
          </w:p>
        </w:tc>
        <w:tc>
          <w:tcPr>
            <w:tcW w:w="3773" w:type="dxa"/>
            <w:tcBorders>
              <w:top w:val="nil"/>
              <w:left w:val="nil"/>
              <w:bottom w:val="single" w:sz="4" w:space="0" w:color="auto"/>
              <w:right w:val="single" w:sz="4" w:space="0" w:color="auto"/>
            </w:tcBorders>
            <w:noWrap/>
            <w:vAlign w:val="center"/>
          </w:tcPr>
          <w:p w14:paraId="0EF3E0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2 687 617,34</w:t>
            </w:r>
          </w:p>
        </w:tc>
      </w:tr>
      <w:tr w:rsidR="00ED3EAC" w:rsidRPr="002210A4" w14:paraId="114397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CD112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802</w:t>
            </w:r>
          </w:p>
        </w:tc>
        <w:tc>
          <w:tcPr>
            <w:tcW w:w="4684" w:type="dxa"/>
            <w:tcBorders>
              <w:top w:val="nil"/>
              <w:left w:val="nil"/>
              <w:bottom w:val="single" w:sz="4" w:space="0" w:color="auto"/>
              <w:right w:val="single" w:sz="4" w:space="0" w:color="auto"/>
            </w:tcBorders>
            <w:noWrap/>
            <w:vAlign w:val="center"/>
          </w:tcPr>
          <w:p w14:paraId="6617C5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991 425,02</w:t>
            </w:r>
          </w:p>
        </w:tc>
        <w:tc>
          <w:tcPr>
            <w:tcW w:w="3773" w:type="dxa"/>
            <w:tcBorders>
              <w:top w:val="nil"/>
              <w:left w:val="nil"/>
              <w:bottom w:val="single" w:sz="4" w:space="0" w:color="auto"/>
              <w:right w:val="single" w:sz="4" w:space="0" w:color="auto"/>
            </w:tcBorders>
            <w:noWrap/>
            <w:vAlign w:val="center"/>
          </w:tcPr>
          <w:p w14:paraId="38EDAE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2 687 612,68</w:t>
            </w:r>
          </w:p>
        </w:tc>
      </w:tr>
      <w:tr w:rsidR="00ED3EAC" w:rsidRPr="002210A4" w14:paraId="2842F9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13704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803</w:t>
            </w:r>
          </w:p>
        </w:tc>
        <w:tc>
          <w:tcPr>
            <w:tcW w:w="4684" w:type="dxa"/>
            <w:tcBorders>
              <w:top w:val="nil"/>
              <w:left w:val="nil"/>
              <w:bottom w:val="single" w:sz="4" w:space="0" w:color="auto"/>
              <w:right w:val="single" w:sz="4" w:space="0" w:color="auto"/>
            </w:tcBorders>
            <w:noWrap/>
            <w:vAlign w:val="center"/>
          </w:tcPr>
          <w:p w14:paraId="29C740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991 424,35</w:t>
            </w:r>
          </w:p>
        </w:tc>
        <w:tc>
          <w:tcPr>
            <w:tcW w:w="3773" w:type="dxa"/>
            <w:tcBorders>
              <w:top w:val="nil"/>
              <w:left w:val="nil"/>
              <w:bottom w:val="single" w:sz="4" w:space="0" w:color="auto"/>
              <w:right w:val="single" w:sz="4" w:space="0" w:color="auto"/>
            </w:tcBorders>
            <w:noWrap/>
            <w:vAlign w:val="center"/>
          </w:tcPr>
          <w:p w14:paraId="5BFA31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2 687 612,41</w:t>
            </w:r>
          </w:p>
        </w:tc>
      </w:tr>
      <w:tr w:rsidR="00ED3EAC" w:rsidRPr="002210A4" w14:paraId="19B303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77B24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804</w:t>
            </w:r>
          </w:p>
        </w:tc>
        <w:tc>
          <w:tcPr>
            <w:tcW w:w="4684" w:type="dxa"/>
            <w:tcBorders>
              <w:top w:val="nil"/>
              <w:left w:val="nil"/>
              <w:bottom w:val="single" w:sz="4" w:space="0" w:color="auto"/>
              <w:right w:val="single" w:sz="4" w:space="0" w:color="auto"/>
            </w:tcBorders>
            <w:noWrap/>
            <w:vAlign w:val="center"/>
          </w:tcPr>
          <w:p w14:paraId="06FE38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991 419,99</w:t>
            </w:r>
          </w:p>
        </w:tc>
        <w:tc>
          <w:tcPr>
            <w:tcW w:w="3773" w:type="dxa"/>
            <w:tcBorders>
              <w:top w:val="nil"/>
              <w:left w:val="nil"/>
              <w:bottom w:val="single" w:sz="4" w:space="0" w:color="auto"/>
              <w:right w:val="single" w:sz="4" w:space="0" w:color="auto"/>
            </w:tcBorders>
            <w:noWrap/>
            <w:vAlign w:val="center"/>
          </w:tcPr>
          <w:p w14:paraId="61D73F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2 687 610,70</w:t>
            </w:r>
          </w:p>
        </w:tc>
      </w:tr>
      <w:tr w:rsidR="00ED3EAC" w:rsidRPr="002210A4" w14:paraId="16C75A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9B1B8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805</w:t>
            </w:r>
          </w:p>
        </w:tc>
        <w:tc>
          <w:tcPr>
            <w:tcW w:w="4684" w:type="dxa"/>
            <w:tcBorders>
              <w:top w:val="nil"/>
              <w:left w:val="nil"/>
              <w:bottom w:val="single" w:sz="4" w:space="0" w:color="auto"/>
              <w:right w:val="single" w:sz="4" w:space="0" w:color="auto"/>
            </w:tcBorders>
            <w:noWrap/>
            <w:vAlign w:val="center"/>
          </w:tcPr>
          <w:p w14:paraId="707CAA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991 414,22</w:t>
            </w:r>
          </w:p>
        </w:tc>
        <w:tc>
          <w:tcPr>
            <w:tcW w:w="3773" w:type="dxa"/>
            <w:tcBorders>
              <w:top w:val="nil"/>
              <w:left w:val="nil"/>
              <w:bottom w:val="single" w:sz="4" w:space="0" w:color="auto"/>
              <w:right w:val="single" w:sz="4" w:space="0" w:color="auto"/>
            </w:tcBorders>
            <w:noWrap/>
            <w:vAlign w:val="center"/>
          </w:tcPr>
          <w:p w14:paraId="79B7AF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2 687 608,48</w:t>
            </w:r>
          </w:p>
        </w:tc>
      </w:tr>
      <w:tr w:rsidR="00ED3EAC" w:rsidRPr="002210A4" w14:paraId="49CF2B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F689B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806</w:t>
            </w:r>
          </w:p>
        </w:tc>
        <w:tc>
          <w:tcPr>
            <w:tcW w:w="4684" w:type="dxa"/>
            <w:tcBorders>
              <w:top w:val="nil"/>
              <w:left w:val="nil"/>
              <w:bottom w:val="single" w:sz="4" w:space="0" w:color="auto"/>
              <w:right w:val="single" w:sz="4" w:space="0" w:color="auto"/>
            </w:tcBorders>
            <w:noWrap/>
            <w:vAlign w:val="center"/>
          </w:tcPr>
          <w:p w14:paraId="250DDD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991 408,00</w:t>
            </w:r>
          </w:p>
        </w:tc>
        <w:tc>
          <w:tcPr>
            <w:tcW w:w="3773" w:type="dxa"/>
            <w:tcBorders>
              <w:top w:val="nil"/>
              <w:left w:val="nil"/>
              <w:bottom w:val="single" w:sz="4" w:space="0" w:color="auto"/>
              <w:right w:val="single" w:sz="4" w:space="0" w:color="auto"/>
            </w:tcBorders>
            <w:noWrap/>
            <w:vAlign w:val="center"/>
          </w:tcPr>
          <w:p w14:paraId="1FF309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2 687 605,98</w:t>
            </w:r>
          </w:p>
        </w:tc>
      </w:tr>
      <w:tr w:rsidR="00ED3EAC" w:rsidRPr="002210A4" w14:paraId="451B2A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B24B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807</w:t>
            </w:r>
          </w:p>
        </w:tc>
        <w:tc>
          <w:tcPr>
            <w:tcW w:w="4684" w:type="dxa"/>
            <w:tcBorders>
              <w:top w:val="nil"/>
              <w:left w:val="nil"/>
              <w:bottom w:val="single" w:sz="4" w:space="0" w:color="auto"/>
              <w:right w:val="single" w:sz="4" w:space="0" w:color="auto"/>
            </w:tcBorders>
            <w:noWrap/>
            <w:vAlign w:val="center"/>
          </w:tcPr>
          <w:p w14:paraId="720E75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991 430,16</w:t>
            </w:r>
          </w:p>
        </w:tc>
        <w:tc>
          <w:tcPr>
            <w:tcW w:w="3773" w:type="dxa"/>
            <w:tcBorders>
              <w:top w:val="nil"/>
              <w:left w:val="nil"/>
              <w:bottom w:val="single" w:sz="4" w:space="0" w:color="auto"/>
              <w:right w:val="single" w:sz="4" w:space="0" w:color="auto"/>
            </w:tcBorders>
            <w:noWrap/>
            <w:vAlign w:val="center"/>
          </w:tcPr>
          <w:p w14:paraId="2FCC21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2 687 550,29</w:t>
            </w:r>
          </w:p>
        </w:tc>
      </w:tr>
      <w:tr w:rsidR="00ED3EAC" w:rsidRPr="002210A4" w14:paraId="2B3915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8B7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808</w:t>
            </w:r>
          </w:p>
        </w:tc>
        <w:tc>
          <w:tcPr>
            <w:tcW w:w="4684" w:type="dxa"/>
            <w:tcBorders>
              <w:top w:val="nil"/>
              <w:left w:val="nil"/>
              <w:bottom w:val="single" w:sz="4" w:space="0" w:color="auto"/>
              <w:right w:val="single" w:sz="4" w:space="0" w:color="auto"/>
            </w:tcBorders>
            <w:noWrap/>
            <w:vAlign w:val="center"/>
          </w:tcPr>
          <w:p w14:paraId="20E294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991 464,13</w:t>
            </w:r>
          </w:p>
        </w:tc>
        <w:tc>
          <w:tcPr>
            <w:tcW w:w="3773" w:type="dxa"/>
            <w:tcBorders>
              <w:top w:val="nil"/>
              <w:left w:val="nil"/>
              <w:bottom w:val="single" w:sz="4" w:space="0" w:color="auto"/>
              <w:right w:val="single" w:sz="4" w:space="0" w:color="auto"/>
            </w:tcBorders>
            <w:noWrap/>
            <w:vAlign w:val="center"/>
          </w:tcPr>
          <w:p w14:paraId="2F6E08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2 687 562,30</w:t>
            </w:r>
          </w:p>
        </w:tc>
      </w:tr>
      <w:tr w:rsidR="00ED3EAC" w:rsidRPr="002210A4" w14:paraId="77EA10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E869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809</w:t>
            </w:r>
          </w:p>
        </w:tc>
        <w:tc>
          <w:tcPr>
            <w:tcW w:w="4684" w:type="dxa"/>
            <w:tcBorders>
              <w:top w:val="nil"/>
              <w:left w:val="nil"/>
              <w:bottom w:val="single" w:sz="4" w:space="0" w:color="auto"/>
              <w:right w:val="single" w:sz="4" w:space="0" w:color="auto"/>
            </w:tcBorders>
            <w:noWrap/>
            <w:vAlign w:val="center"/>
          </w:tcPr>
          <w:p w14:paraId="3A295F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991 492,25</w:t>
            </w:r>
          </w:p>
        </w:tc>
        <w:tc>
          <w:tcPr>
            <w:tcW w:w="3773" w:type="dxa"/>
            <w:tcBorders>
              <w:top w:val="nil"/>
              <w:left w:val="nil"/>
              <w:bottom w:val="single" w:sz="4" w:space="0" w:color="auto"/>
              <w:right w:val="single" w:sz="4" w:space="0" w:color="auto"/>
            </w:tcBorders>
            <w:noWrap/>
            <w:vAlign w:val="center"/>
          </w:tcPr>
          <w:p w14:paraId="6045FC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2 687 571,90</w:t>
            </w:r>
          </w:p>
        </w:tc>
      </w:tr>
      <w:tr w:rsidR="00ED3EAC" w:rsidRPr="002210A4" w14:paraId="5A082F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75463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810</w:t>
            </w:r>
          </w:p>
        </w:tc>
        <w:tc>
          <w:tcPr>
            <w:tcW w:w="4684" w:type="dxa"/>
            <w:tcBorders>
              <w:top w:val="nil"/>
              <w:left w:val="nil"/>
              <w:bottom w:val="single" w:sz="4" w:space="0" w:color="auto"/>
              <w:right w:val="single" w:sz="4" w:space="0" w:color="auto"/>
            </w:tcBorders>
            <w:noWrap/>
            <w:vAlign w:val="center"/>
          </w:tcPr>
          <w:p w14:paraId="531381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991 502,94</w:t>
            </w:r>
          </w:p>
        </w:tc>
        <w:tc>
          <w:tcPr>
            <w:tcW w:w="3773" w:type="dxa"/>
            <w:tcBorders>
              <w:top w:val="nil"/>
              <w:left w:val="nil"/>
              <w:bottom w:val="single" w:sz="4" w:space="0" w:color="auto"/>
              <w:right w:val="single" w:sz="4" w:space="0" w:color="auto"/>
            </w:tcBorders>
            <w:noWrap/>
            <w:vAlign w:val="center"/>
          </w:tcPr>
          <w:p w14:paraId="2E49A3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2 687 575,63</w:t>
            </w:r>
          </w:p>
        </w:tc>
      </w:tr>
      <w:tr w:rsidR="00ED3EAC" w:rsidRPr="002210A4" w14:paraId="3E5FB0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1CDBB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811</w:t>
            </w:r>
          </w:p>
        </w:tc>
        <w:tc>
          <w:tcPr>
            <w:tcW w:w="4684" w:type="dxa"/>
            <w:tcBorders>
              <w:top w:val="nil"/>
              <w:left w:val="nil"/>
              <w:bottom w:val="single" w:sz="4" w:space="0" w:color="auto"/>
              <w:right w:val="single" w:sz="4" w:space="0" w:color="auto"/>
            </w:tcBorders>
            <w:noWrap/>
            <w:vAlign w:val="center"/>
          </w:tcPr>
          <w:p w14:paraId="792635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991 502,16</w:t>
            </w:r>
          </w:p>
        </w:tc>
        <w:tc>
          <w:tcPr>
            <w:tcW w:w="3773" w:type="dxa"/>
            <w:tcBorders>
              <w:top w:val="nil"/>
              <w:left w:val="nil"/>
              <w:bottom w:val="single" w:sz="4" w:space="0" w:color="auto"/>
              <w:right w:val="single" w:sz="4" w:space="0" w:color="auto"/>
            </w:tcBorders>
            <w:noWrap/>
            <w:vAlign w:val="center"/>
          </w:tcPr>
          <w:p w14:paraId="49E056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2 687 578,23</w:t>
            </w:r>
          </w:p>
        </w:tc>
      </w:tr>
      <w:tr w:rsidR="00ED3EAC" w:rsidRPr="002210A4" w14:paraId="4AC9D2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F07A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812</w:t>
            </w:r>
          </w:p>
        </w:tc>
        <w:tc>
          <w:tcPr>
            <w:tcW w:w="4684" w:type="dxa"/>
            <w:tcBorders>
              <w:top w:val="nil"/>
              <w:left w:val="nil"/>
              <w:bottom w:val="single" w:sz="4" w:space="0" w:color="auto"/>
              <w:right w:val="single" w:sz="4" w:space="0" w:color="auto"/>
            </w:tcBorders>
            <w:noWrap/>
            <w:vAlign w:val="center"/>
          </w:tcPr>
          <w:p w14:paraId="5F907E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991 543,59</w:t>
            </w:r>
          </w:p>
        </w:tc>
        <w:tc>
          <w:tcPr>
            <w:tcW w:w="3773" w:type="dxa"/>
            <w:tcBorders>
              <w:top w:val="nil"/>
              <w:left w:val="nil"/>
              <w:bottom w:val="single" w:sz="4" w:space="0" w:color="auto"/>
              <w:right w:val="single" w:sz="4" w:space="0" w:color="auto"/>
            </w:tcBorders>
            <w:noWrap/>
            <w:vAlign w:val="center"/>
          </w:tcPr>
          <w:p w14:paraId="4546DE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2 687 592,87</w:t>
            </w:r>
          </w:p>
        </w:tc>
      </w:tr>
      <w:tr w:rsidR="00ED3EAC" w:rsidRPr="002210A4" w14:paraId="53FF19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913C1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813</w:t>
            </w:r>
          </w:p>
        </w:tc>
        <w:tc>
          <w:tcPr>
            <w:tcW w:w="4684" w:type="dxa"/>
            <w:tcBorders>
              <w:top w:val="nil"/>
              <w:left w:val="nil"/>
              <w:bottom w:val="single" w:sz="4" w:space="0" w:color="auto"/>
              <w:right w:val="single" w:sz="4" w:space="0" w:color="auto"/>
            </w:tcBorders>
            <w:noWrap/>
            <w:vAlign w:val="center"/>
          </w:tcPr>
          <w:p w14:paraId="4DBB81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991 546,41</w:t>
            </w:r>
          </w:p>
        </w:tc>
        <w:tc>
          <w:tcPr>
            <w:tcW w:w="3773" w:type="dxa"/>
            <w:tcBorders>
              <w:top w:val="nil"/>
              <w:left w:val="nil"/>
              <w:bottom w:val="single" w:sz="4" w:space="0" w:color="auto"/>
              <w:right w:val="single" w:sz="4" w:space="0" w:color="auto"/>
            </w:tcBorders>
            <w:noWrap/>
            <w:vAlign w:val="center"/>
          </w:tcPr>
          <w:p w14:paraId="2D73F1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2 687 584,94</w:t>
            </w:r>
          </w:p>
        </w:tc>
      </w:tr>
      <w:tr w:rsidR="00ED3EAC" w:rsidRPr="002210A4" w14:paraId="141FDE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8FD2A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814</w:t>
            </w:r>
          </w:p>
        </w:tc>
        <w:tc>
          <w:tcPr>
            <w:tcW w:w="4684" w:type="dxa"/>
            <w:tcBorders>
              <w:top w:val="nil"/>
              <w:left w:val="nil"/>
              <w:bottom w:val="single" w:sz="4" w:space="0" w:color="auto"/>
              <w:right w:val="single" w:sz="4" w:space="0" w:color="auto"/>
            </w:tcBorders>
            <w:noWrap/>
            <w:vAlign w:val="center"/>
          </w:tcPr>
          <w:p w14:paraId="34923B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991 509,85</w:t>
            </w:r>
          </w:p>
        </w:tc>
        <w:tc>
          <w:tcPr>
            <w:tcW w:w="3773" w:type="dxa"/>
            <w:tcBorders>
              <w:top w:val="nil"/>
              <w:left w:val="nil"/>
              <w:bottom w:val="single" w:sz="4" w:space="0" w:color="auto"/>
              <w:right w:val="single" w:sz="4" w:space="0" w:color="auto"/>
            </w:tcBorders>
            <w:noWrap/>
            <w:vAlign w:val="center"/>
          </w:tcPr>
          <w:p w14:paraId="68F4D8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2 687 571,14</w:t>
            </w:r>
          </w:p>
        </w:tc>
      </w:tr>
      <w:tr w:rsidR="00ED3EAC" w:rsidRPr="002210A4" w14:paraId="12D7C6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B385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815</w:t>
            </w:r>
          </w:p>
        </w:tc>
        <w:tc>
          <w:tcPr>
            <w:tcW w:w="4684" w:type="dxa"/>
            <w:tcBorders>
              <w:top w:val="nil"/>
              <w:left w:val="nil"/>
              <w:bottom w:val="single" w:sz="4" w:space="0" w:color="auto"/>
              <w:right w:val="single" w:sz="4" w:space="0" w:color="auto"/>
            </w:tcBorders>
            <w:noWrap/>
            <w:vAlign w:val="center"/>
          </w:tcPr>
          <w:p w14:paraId="732061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991 466,43</w:t>
            </w:r>
          </w:p>
        </w:tc>
        <w:tc>
          <w:tcPr>
            <w:tcW w:w="3773" w:type="dxa"/>
            <w:tcBorders>
              <w:top w:val="nil"/>
              <w:left w:val="nil"/>
              <w:bottom w:val="single" w:sz="4" w:space="0" w:color="auto"/>
              <w:right w:val="single" w:sz="4" w:space="0" w:color="auto"/>
            </w:tcBorders>
            <w:noWrap/>
            <w:vAlign w:val="center"/>
          </w:tcPr>
          <w:p w14:paraId="3C3686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2 687 555,02</w:t>
            </w:r>
          </w:p>
        </w:tc>
      </w:tr>
      <w:tr w:rsidR="00ED3EAC" w:rsidRPr="002210A4" w14:paraId="6BF8A5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F63B6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816</w:t>
            </w:r>
          </w:p>
        </w:tc>
        <w:tc>
          <w:tcPr>
            <w:tcW w:w="4684" w:type="dxa"/>
            <w:tcBorders>
              <w:top w:val="nil"/>
              <w:left w:val="nil"/>
              <w:bottom w:val="single" w:sz="4" w:space="0" w:color="auto"/>
              <w:right w:val="single" w:sz="4" w:space="0" w:color="auto"/>
            </w:tcBorders>
            <w:noWrap/>
            <w:vAlign w:val="center"/>
          </w:tcPr>
          <w:p w14:paraId="53527E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991 433,30</w:t>
            </w:r>
          </w:p>
        </w:tc>
        <w:tc>
          <w:tcPr>
            <w:tcW w:w="3773" w:type="dxa"/>
            <w:tcBorders>
              <w:top w:val="nil"/>
              <w:left w:val="nil"/>
              <w:bottom w:val="single" w:sz="4" w:space="0" w:color="auto"/>
              <w:right w:val="single" w:sz="4" w:space="0" w:color="auto"/>
            </w:tcBorders>
            <w:noWrap/>
            <w:vAlign w:val="center"/>
          </w:tcPr>
          <w:p w14:paraId="1EC0F8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2 687 542,33</w:t>
            </w:r>
          </w:p>
        </w:tc>
      </w:tr>
      <w:tr w:rsidR="00ED3EAC" w:rsidRPr="002210A4" w14:paraId="79A16B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F986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817</w:t>
            </w:r>
          </w:p>
        </w:tc>
        <w:tc>
          <w:tcPr>
            <w:tcW w:w="4684" w:type="dxa"/>
            <w:tcBorders>
              <w:top w:val="nil"/>
              <w:left w:val="nil"/>
              <w:bottom w:val="single" w:sz="4" w:space="0" w:color="auto"/>
              <w:right w:val="single" w:sz="4" w:space="0" w:color="auto"/>
            </w:tcBorders>
            <w:noWrap/>
            <w:vAlign w:val="center"/>
          </w:tcPr>
          <w:p w14:paraId="4BA947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991 455,30</w:t>
            </w:r>
          </w:p>
        </w:tc>
        <w:tc>
          <w:tcPr>
            <w:tcW w:w="3773" w:type="dxa"/>
            <w:tcBorders>
              <w:top w:val="nil"/>
              <w:left w:val="nil"/>
              <w:bottom w:val="single" w:sz="4" w:space="0" w:color="auto"/>
              <w:right w:val="single" w:sz="4" w:space="0" w:color="auto"/>
            </w:tcBorders>
            <w:noWrap/>
            <w:vAlign w:val="center"/>
          </w:tcPr>
          <w:p w14:paraId="383238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2 687 485,60</w:t>
            </w:r>
          </w:p>
        </w:tc>
      </w:tr>
      <w:tr w:rsidR="00ED3EAC" w:rsidRPr="002210A4" w14:paraId="5F1BA2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A858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818</w:t>
            </w:r>
          </w:p>
        </w:tc>
        <w:tc>
          <w:tcPr>
            <w:tcW w:w="4684" w:type="dxa"/>
            <w:tcBorders>
              <w:top w:val="nil"/>
              <w:left w:val="nil"/>
              <w:bottom w:val="single" w:sz="4" w:space="0" w:color="auto"/>
              <w:right w:val="single" w:sz="4" w:space="0" w:color="auto"/>
            </w:tcBorders>
            <w:noWrap/>
            <w:vAlign w:val="center"/>
          </w:tcPr>
          <w:p w14:paraId="154570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991 485,86</w:t>
            </w:r>
          </w:p>
        </w:tc>
        <w:tc>
          <w:tcPr>
            <w:tcW w:w="3773" w:type="dxa"/>
            <w:tcBorders>
              <w:top w:val="nil"/>
              <w:left w:val="nil"/>
              <w:bottom w:val="single" w:sz="4" w:space="0" w:color="auto"/>
              <w:right w:val="single" w:sz="4" w:space="0" w:color="auto"/>
            </w:tcBorders>
            <w:noWrap/>
            <w:vAlign w:val="center"/>
          </w:tcPr>
          <w:p w14:paraId="23E9E5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2 687 496,47</w:t>
            </w:r>
          </w:p>
        </w:tc>
      </w:tr>
      <w:tr w:rsidR="00ED3EAC" w:rsidRPr="002210A4" w14:paraId="6DEE7C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3FF9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819</w:t>
            </w:r>
          </w:p>
        </w:tc>
        <w:tc>
          <w:tcPr>
            <w:tcW w:w="4684" w:type="dxa"/>
            <w:tcBorders>
              <w:top w:val="nil"/>
              <w:left w:val="nil"/>
              <w:bottom w:val="single" w:sz="4" w:space="0" w:color="auto"/>
              <w:right w:val="single" w:sz="4" w:space="0" w:color="auto"/>
            </w:tcBorders>
            <w:noWrap/>
            <w:vAlign w:val="center"/>
          </w:tcPr>
          <w:p w14:paraId="2B41EB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991 489,28</w:t>
            </w:r>
          </w:p>
        </w:tc>
        <w:tc>
          <w:tcPr>
            <w:tcW w:w="3773" w:type="dxa"/>
            <w:tcBorders>
              <w:top w:val="nil"/>
              <w:left w:val="nil"/>
              <w:bottom w:val="single" w:sz="4" w:space="0" w:color="auto"/>
              <w:right w:val="single" w:sz="4" w:space="0" w:color="auto"/>
            </w:tcBorders>
            <w:noWrap/>
            <w:vAlign w:val="center"/>
          </w:tcPr>
          <w:p w14:paraId="1AF617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2 687 497,91</w:t>
            </w:r>
          </w:p>
        </w:tc>
      </w:tr>
      <w:tr w:rsidR="00ED3EAC" w:rsidRPr="002210A4" w14:paraId="19559D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295AA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820</w:t>
            </w:r>
          </w:p>
        </w:tc>
        <w:tc>
          <w:tcPr>
            <w:tcW w:w="4684" w:type="dxa"/>
            <w:tcBorders>
              <w:top w:val="nil"/>
              <w:left w:val="nil"/>
              <w:bottom w:val="single" w:sz="4" w:space="0" w:color="auto"/>
              <w:right w:val="single" w:sz="4" w:space="0" w:color="auto"/>
            </w:tcBorders>
            <w:noWrap/>
            <w:vAlign w:val="center"/>
          </w:tcPr>
          <w:p w14:paraId="5A86F9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991 504,01</w:t>
            </w:r>
          </w:p>
        </w:tc>
        <w:tc>
          <w:tcPr>
            <w:tcW w:w="3773" w:type="dxa"/>
            <w:tcBorders>
              <w:top w:val="nil"/>
              <w:left w:val="nil"/>
              <w:bottom w:val="single" w:sz="4" w:space="0" w:color="auto"/>
              <w:right w:val="single" w:sz="4" w:space="0" w:color="auto"/>
            </w:tcBorders>
            <w:noWrap/>
            <w:vAlign w:val="center"/>
          </w:tcPr>
          <w:p w14:paraId="07245E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2 687 503,13</w:t>
            </w:r>
          </w:p>
        </w:tc>
      </w:tr>
      <w:tr w:rsidR="00ED3EAC" w:rsidRPr="002210A4" w14:paraId="5AAEFE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95F4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821</w:t>
            </w:r>
          </w:p>
        </w:tc>
        <w:tc>
          <w:tcPr>
            <w:tcW w:w="4684" w:type="dxa"/>
            <w:tcBorders>
              <w:top w:val="nil"/>
              <w:left w:val="nil"/>
              <w:bottom w:val="single" w:sz="4" w:space="0" w:color="auto"/>
              <w:right w:val="single" w:sz="4" w:space="0" w:color="auto"/>
            </w:tcBorders>
            <w:noWrap/>
            <w:vAlign w:val="center"/>
          </w:tcPr>
          <w:p w14:paraId="07CD50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991 520,40</w:t>
            </w:r>
          </w:p>
        </w:tc>
        <w:tc>
          <w:tcPr>
            <w:tcW w:w="3773" w:type="dxa"/>
            <w:tcBorders>
              <w:top w:val="nil"/>
              <w:left w:val="nil"/>
              <w:bottom w:val="single" w:sz="4" w:space="0" w:color="auto"/>
              <w:right w:val="single" w:sz="4" w:space="0" w:color="auto"/>
            </w:tcBorders>
            <w:noWrap/>
            <w:vAlign w:val="center"/>
          </w:tcPr>
          <w:p w14:paraId="6A8DBD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2 687 508,74</w:t>
            </w:r>
          </w:p>
        </w:tc>
      </w:tr>
      <w:tr w:rsidR="00ED3EAC" w:rsidRPr="002210A4" w14:paraId="5C2E50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7015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822</w:t>
            </w:r>
          </w:p>
        </w:tc>
        <w:tc>
          <w:tcPr>
            <w:tcW w:w="4684" w:type="dxa"/>
            <w:tcBorders>
              <w:top w:val="nil"/>
              <w:left w:val="nil"/>
              <w:bottom w:val="single" w:sz="4" w:space="0" w:color="auto"/>
              <w:right w:val="single" w:sz="4" w:space="0" w:color="auto"/>
            </w:tcBorders>
            <w:noWrap/>
            <w:vAlign w:val="center"/>
          </w:tcPr>
          <w:p w14:paraId="14E611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991 525,47</w:t>
            </w:r>
          </w:p>
        </w:tc>
        <w:tc>
          <w:tcPr>
            <w:tcW w:w="3773" w:type="dxa"/>
            <w:tcBorders>
              <w:top w:val="nil"/>
              <w:left w:val="nil"/>
              <w:bottom w:val="single" w:sz="4" w:space="0" w:color="auto"/>
              <w:right w:val="single" w:sz="4" w:space="0" w:color="auto"/>
            </w:tcBorders>
            <w:noWrap/>
            <w:vAlign w:val="center"/>
          </w:tcPr>
          <w:p w14:paraId="593B8A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2 687 510,82</w:t>
            </w:r>
          </w:p>
        </w:tc>
      </w:tr>
      <w:tr w:rsidR="00ED3EAC" w:rsidRPr="002210A4" w14:paraId="4849DD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C3DF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823</w:t>
            </w:r>
          </w:p>
        </w:tc>
        <w:tc>
          <w:tcPr>
            <w:tcW w:w="4684" w:type="dxa"/>
            <w:tcBorders>
              <w:top w:val="nil"/>
              <w:left w:val="nil"/>
              <w:bottom w:val="single" w:sz="4" w:space="0" w:color="auto"/>
              <w:right w:val="single" w:sz="4" w:space="0" w:color="auto"/>
            </w:tcBorders>
            <w:noWrap/>
            <w:vAlign w:val="center"/>
          </w:tcPr>
          <w:p w14:paraId="307218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991 540,65</w:t>
            </w:r>
          </w:p>
        </w:tc>
        <w:tc>
          <w:tcPr>
            <w:tcW w:w="3773" w:type="dxa"/>
            <w:tcBorders>
              <w:top w:val="nil"/>
              <w:left w:val="nil"/>
              <w:bottom w:val="single" w:sz="4" w:space="0" w:color="auto"/>
              <w:right w:val="single" w:sz="4" w:space="0" w:color="auto"/>
            </w:tcBorders>
            <w:noWrap/>
            <w:vAlign w:val="center"/>
          </w:tcPr>
          <w:p w14:paraId="242205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2 687 516,86</w:t>
            </w:r>
          </w:p>
        </w:tc>
      </w:tr>
      <w:tr w:rsidR="00ED3EAC" w:rsidRPr="002210A4" w14:paraId="070FAA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B1AC3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824</w:t>
            </w:r>
          </w:p>
        </w:tc>
        <w:tc>
          <w:tcPr>
            <w:tcW w:w="4684" w:type="dxa"/>
            <w:tcBorders>
              <w:top w:val="nil"/>
              <w:left w:val="nil"/>
              <w:bottom w:val="single" w:sz="4" w:space="0" w:color="auto"/>
              <w:right w:val="single" w:sz="4" w:space="0" w:color="auto"/>
            </w:tcBorders>
            <w:noWrap/>
            <w:vAlign w:val="center"/>
          </w:tcPr>
          <w:p w14:paraId="3F287C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991 564,23</w:t>
            </w:r>
          </w:p>
        </w:tc>
        <w:tc>
          <w:tcPr>
            <w:tcW w:w="3773" w:type="dxa"/>
            <w:tcBorders>
              <w:top w:val="nil"/>
              <w:left w:val="nil"/>
              <w:bottom w:val="single" w:sz="4" w:space="0" w:color="auto"/>
              <w:right w:val="single" w:sz="4" w:space="0" w:color="auto"/>
            </w:tcBorders>
            <w:noWrap/>
            <w:vAlign w:val="center"/>
          </w:tcPr>
          <w:p w14:paraId="0F4938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2 687 526,25</w:t>
            </w:r>
          </w:p>
        </w:tc>
      </w:tr>
      <w:tr w:rsidR="00ED3EAC" w:rsidRPr="002210A4" w14:paraId="591BA8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0600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825</w:t>
            </w:r>
          </w:p>
        </w:tc>
        <w:tc>
          <w:tcPr>
            <w:tcW w:w="4684" w:type="dxa"/>
            <w:tcBorders>
              <w:top w:val="nil"/>
              <w:left w:val="nil"/>
              <w:bottom w:val="single" w:sz="4" w:space="0" w:color="auto"/>
              <w:right w:val="single" w:sz="4" w:space="0" w:color="auto"/>
            </w:tcBorders>
            <w:noWrap/>
            <w:vAlign w:val="center"/>
          </w:tcPr>
          <w:p w14:paraId="244C34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991 578,38</w:t>
            </w:r>
          </w:p>
        </w:tc>
        <w:tc>
          <w:tcPr>
            <w:tcW w:w="3773" w:type="dxa"/>
            <w:tcBorders>
              <w:top w:val="nil"/>
              <w:left w:val="nil"/>
              <w:bottom w:val="single" w:sz="4" w:space="0" w:color="auto"/>
              <w:right w:val="single" w:sz="4" w:space="0" w:color="auto"/>
            </w:tcBorders>
            <w:noWrap/>
            <w:vAlign w:val="center"/>
          </w:tcPr>
          <w:p w14:paraId="1A94CA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2 687 531,81</w:t>
            </w:r>
          </w:p>
        </w:tc>
      </w:tr>
      <w:tr w:rsidR="00ED3EAC" w:rsidRPr="002210A4" w14:paraId="28B485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15BC3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826</w:t>
            </w:r>
          </w:p>
        </w:tc>
        <w:tc>
          <w:tcPr>
            <w:tcW w:w="4684" w:type="dxa"/>
            <w:tcBorders>
              <w:top w:val="nil"/>
              <w:left w:val="nil"/>
              <w:bottom w:val="single" w:sz="4" w:space="0" w:color="auto"/>
              <w:right w:val="single" w:sz="4" w:space="0" w:color="auto"/>
            </w:tcBorders>
            <w:noWrap/>
            <w:vAlign w:val="center"/>
          </w:tcPr>
          <w:p w14:paraId="7DE357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991 596,94</w:t>
            </w:r>
          </w:p>
        </w:tc>
        <w:tc>
          <w:tcPr>
            <w:tcW w:w="3773" w:type="dxa"/>
            <w:tcBorders>
              <w:top w:val="nil"/>
              <w:left w:val="nil"/>
              <w:bottom w:val="single" w:sz="4" w:space="0" w:color="auto"/>
              <w:right w:val="single" w:sz="4" w:space="0" w:color="auto"/>
            </w:tcBorders>
            <w:noWrap/>
            <w:vAlign w:val="center"/>
          </w:tcPr>
          <w:p w14:paraId="15A2FC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2 687 539,10</w:t>
            </w:r>
          </w:p>
        </w:tc>
      </w:tr>
      <w:tr w:rsidR="00ED3EAC" w:rsidRPr="002210A4" w14:paraId="2171F5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65422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827</w:t>
            </w:r>
          </w:p>
        </w:tc>
        <w:tc>
          <w:tcPr>
            <w:tcW w:w="4684" w:type="dxa"/>
            <w:tcBorders>
              <w:top w:val="nil"/>
              <w:left w:val="nil"/>
              <w:bottom w:val="single" w:sz="4" w:space="0" w:color="auto"/>
              <w:right w:val="single" w:sz="4" w:space="0" w:color="auto"/>
            </w:tcBorders>
            <w:noWrap/>
            <w:vAlign w:val="center"/>
          </w:tcPr>
          <w:p w14:paraId="37A868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991 602,63</w:t>
            </w:r>
          </w:p>
        </w:tc>
        <w:tc>
          <w:tcPr>
            <w:tcW w:w="3773" w:type="dxa"/>
            <w:tcBorders>
              <w:top w:val="nil"/>
              <w:left w:val="nil"/>
              <w:bottom w:val="single" w:sz="4" w:space="0" w:color="auto"/>
              <w:right w:val="single" w:sz="4" w:space="0" w:color="auto"/>
            </w:tcBorders>
            <w:noWrap/>
            <w:vAlign w:val="center"/>
          </w:tcPr>
          <w:p w14:paraId="52B915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2 687 541,05</w:t>
            </w:r>
          </w:p>
        </w:tc>
      </w:tr>
      <w:tr w:rsidR="00ED3EAC" w:rsidRPr="002210A4" w14:paraId="7DC578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E6C5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828</w:t>
            </w:r>
          </w:p>
        </w:tc>
        <w:tc>
          <w:tcPr>
            <w:tcW w:w="4684" w:type="dxa"/>
            <w:tcBorders>
              <w:top w:val="nil"/>
              <w:left w:val="nil"/>
              <w:bottom w:val="single" w:sz="4" w:space="0" w:color="auto"/>
              <w:right w:val="single" w:sz="4" w:space="0" w:color="auto"/>
            </w:tcBorders>
            <w:noWrap/>
            <w:vAlign w:val="center"/>
          </w:tcPr>
          <w:p w14:paraId="4F2F87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991 599,45</w:t>
            </w:r>
          </w:p>
        </w:tc>
        <w:tc>
          <w:tcPr>
            <w:tcW w:w="3773" w:type="dxa"/>
            <w:tcBorders>
              <w:top w:val="nil"/>
              <w:left w:val="nil"/>
              <w:bottom w:val="single" w:sz="4" w:space="0" w:color="auto"/>
              <w:right w:val="single" w:sz="4" w:space="0" w:color="auto"/>
            </w:tcBorders>
            <w:noWrap/>
            <w:vAlign w:val="center"/>
          </w:tcPr>
          <w:p w14:paraId="6D80B5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2 687 553,40</w:t>
            </w:r>
          </w:p>
        </w:tc>
      </w:tr>
      <w:tr w:rsidR="00ED3EAC" w:rsidRPr="002210A4" w14:paraId="4FB189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B610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829</w:t>
            </w:r>
          </w:p>
        </w:tc>
        <w:tc>
          <w:tcPr>
            <w:tcW w:w="4684" w:type="dxa"/>
            <w:tcBorders>
              <w:top w:val="nil"/>
              <w:left w:val="nil"/>
              <w:bottom w:val="single" w:sz="4" w:space="0" w:color="auto"/>
              <w:right w:val="single" w:sz="4" w:space="0" w:color="auto"/>
            </w:tcBorders>
            <w:noWrap/>
            <w:vAlign w:val="center"/>
          </w:tcPr>
          <w:p w14:paraId="329D31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991 591,76</w:t>
            </w:r>
          </w:p>
        </w:tc>
        <w:tc>
          <w:tcPr>
            <w:tcW w:w="3773" w:type="dxa"/>
            <w:tcBorders>
              <w:top w:val="nil"/>
              <w:left w:val="nil"/>
              <w:bottom w:val="single" w:sz="4" w:space="0" w:color="auto"/>
              <w:right w:val="single" w:sz="4" w:space="0" w:color="auto"/>
            </w:tcBorders>
            <w:noWrap/>
            <w:vAlign w:val="center"/>
          </w:tcPr>
          <w:p w14:paraId="537BCE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2 687 578,27</w:t>
            </w:r>
          </w:p>
        </w:tc>
      </w:tr>
      <w:tr w:rsidR="00ED3EAC" w:rsidRPr="002210A4" w14:paraId="2C8922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E8EC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830</w:t>
            </w:r>
          </w:p>
        </w:tc>
        <w:tc>
          <w:tcPr>
            <w:tcW w:w="4684" w:type="dxa"/>
            <w:tcBorders>
              <w:top w:val="nil"/>
              <w:left w:val="nil"/>
              <w:bottom w:val="single" w:sz="4" w:space="0" w:color="auto"/>
              <w:right w:val="single" w:sz="4" w:space="0" w:color="auto"/>
            </w:tcBorders>
            <w:noWrap/>
            <w:vAlign w:val="center"/>
          </w:tcPr>
          <w:p w14:paraId="4AD234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991 587,58</w:t>
            </w:r>
          </w:p>
        </w:tc>
        <w:tc>
          <w:tcPr>
            <w:tcW w:w="3773" w:type="dxa"/>
            <w:tcBorders>
              <w:top w:val="nil"/>
              <w:left w:val="nil"/>
              <w:bottom w:val="single" w:sz="4" w:space="0" w:color="auto"/>
              <w:right w:val="single" w:sz="4" w:space="0" w:color="auto"/>
            </w:tcBorders>
            <w:noWrap/>
            <w:vAlign w:val="center"/>
          </w:tcPr>
          <w:p w14:paraId="7D2917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2 687 593,36</w:t>
            </w:r>
          </w:p>
        </w:tc>
      </w:tr>
      <w:tr w:rsidR="00ED3EAC" w:rsidRPr="002210A4" w14:paraId="096FD8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F371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831</w:t>
            </w:r>
          </w:p>
        </w:tc>
        <w:tc>
          <w:tcPr>
            <w:tcW w:w="4684" w:type="dxa"/>
            <w:tcBorders>
              <w:top w:val="nil"/>
              <w:left w:val="nil"/>
              <w:bottom w:val="single" w:sz="4" w:space="0" w:color="auto"/>
              <w:right w:val="single" w:sz="4" w:space="0" w:color="auto"/>
            </w:tcBorders>
            <w:noWrap/>
            <w:vAlign w:val="center"/>
          </w:tcPr>
          <w:p w14:paraId="4D4F5D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991 585,88</w:t>
            </w:r>
          </w:p>
        </w:tc>
        <w:tc>
          <w:tcPr>
            <w:tcW w:w="3773" w:type="dxa"/>
            <w:tcBorders>
              <w:top w:val="nil"/>
              <w:left w:val="nil"/>
              <w:bottom w:val="single" w:sz="4" w:space="0" w:color="auto"/>
              <w:right w:val="single" w:sz="4" w:space="0" w:color="auto"/>
            </w:tcBorders>
            <w:noWrap/>
            <w:vAlign w:val="center"/>
          </w:tcPr>
          <w:p w14:paraId="78D473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2 687 599,56</w:t>
            </w:r>
          </w:p>
        </w:tc>
      </w:tr>
      <w:tr w:rsidR="00ED3EAC" w:rsidRPr="002210A4" w14:paraId="065955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C3819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832</w:t>
            </w:r>
          </w:p>
        </w:tc>
        <w:tc>
          <w:tcPr>
            <w:tcW w:w="4684" w:type="dxa"/>
            <w:tcBorders>
              <w:top w:val="nil"/>
              <w:left w:val="nil"/>
              <w:bottom w:val="single" w:sz="4" w:space="0" w:color="auto"/>
              <w:right w:val="single" w:sz="4" w:space="0" w:color="auto"/>
            </w:tcBorders>
            <w:noWrap/>
            <w:vAlign w:val="center"/>
          </w:tcPr>
          <w:p w14:paraId="414E83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991 586,08</w:t>
            </w:r>
          </w:p>
        </w:tc>
        <w:tc>
          <w:tcPr>
            <w:tcW w:w="3773" w:type="dxa"/>
            <w:tcBorders>
              <w:top w:val="nil"/>
              <w:left w:val="nil"/>
              <w:bottom w:val="single" w:sz="4" w:space="0" w:color="auto"/>
              <w:right w:val="single" w:sz="4" w:space="0" w:color="auto"/>
            </w:tcBorders>
            <w:noWrap/>
            <w:vAlign w:val="center"/>
          </w:tcPr>
          <w:p w14:paraId="7C0928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2 687 599,63</w:t>
            </w:r>
          </w:p>
        </w:tc>
      </w:tr>
      <w:tr w:rsidR="00ED3EAC" w:rsidRPr="002210A4" w14:paraId="6E57C2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3E32D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833</w:t>
            </w:r>
          </w:p>
        </w:tc>
        <w:tc>
          <w:tcPr>
            <w:tcW w:w="4684" w:type="dxa"/>
            <w:tcBorders>
              <w:top w:val="nil"/>
              <w:left w:val="nil"/>
              <w:bottom w:val="single" w:sz="4" w:space="0" w:color="auto"/>
              <w:right w:val="single" w:sz="4" w:space="0" w:color="auto"/>
            </w:tcBorders>
            <w:noWrap/>
            <w:vAlign w:val="center"/>
          </w:tcPr>
          <w:p w14:paraId="6930CB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991 586,75</w:t>
            </w:r>
          </w:p>
        </w:tc>
        <w:tc>
          <w:tcPr>
            <w:tcW w:w="3773" w:type="dxa"/>
            <w:tcBorders>
              <w:top w:val="nil"/>
              <w:left w:val="nil"/>
              <w:bottom w:val="single" w:sz="4" w:space="0" w:color="auto"/>
              <w:right w:val="single" w:sz="4" w:space="0" w:color="auto"/>
            </w:tcBorders>
            <w:noWrap/>
            <w:vAlign w:val="center"/>
          </w:tcPr>
          <w:p w14:paraId="0FEF67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2 687 599,82</w:t>
            </w:r>
          </w:p>
        </w:tc>
      </w:tr>
      <w:tr w:rsidR="00ED3EAC" w:rsidRPr="002210A4" w14:paraId="485944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CAF6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834</w:t>
            </w:r>
          </w:p>
        </w:tc>
        <w:tc>
          <w:tcPr>
            <w:tcW w:w="4684" w:type="dxa"/>
            <w:tcBorders>
              <w:top w:val="nil"/>
              <w:left w:val="nil"/>
              <w:bottom w:val="single" w:sz="4" w:space="0" w:color="auto"/>
              <w:right w:val="single" w:sz="4" w:space="0" w:color="auto"/>
            </w:tcBorders>
            <w:noWrap/>
            <w:vAlign w:val="center"/>
          </w:tcPr>
          <w:p w14:paraId="00527B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991 604,08</w:t>
            </w:r>
          </w:p>
        </w:tc>
        <w:tc>
          <w:tcPr>
            <w:tcW w:w="3773" w:type="dxa"/>
            <w:tcBorders>
              <w:top w:val="nil"/>
              <w:left w:val="nil"/>
              <w:bottom w:val="single" w:sz="4" w:space="0" w:color="auto"/>
              <w:right w:val="single" w:sz="4" w:space="0" w:color="auto"/>
            </w:tcBorders>
            <w:noWrap/>
            <w:vAlign w:val="center"/>
          </w:tcPr>
          <w:p w14:paraId="7745B5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2 687 605,52</w:t>
            </w:r>
          </w:p>
        </w:tc>
      </w:tr>
      <w:tr w:rsidR="00ED3EAC" w:rsidRPr="002210A4" w14:paraId="562A8C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9E8B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835</w:t>
            </w:r>
          </w:p>
        </w:tc>
        <w:tc>
          <w:tcPr>
            <w:tcW w:w="4684" w:type="dxa"/>
            <w:tcBorders>
              <w:top w:val="nil"/>
              <w:left w:val="nil"/>
              <w:bottom w:val="single" w:sz="4" w:space="0" w:color="auto"/>
              <w:right w:val="single" w:sz="4" w:space="0" w:color="auto"/>
            </w:tcBorders>
            <w:noWrap/>
            <w:vAlign w:val="center"/>
          </w:tcPr>
          <w:p w14:paraId="146050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991 612,10</w:t>
            </w:r>
          </w:p>
        </w:tc>
        <w:tc>
          <w:tcPr>
            <w:tcW w:w="3773" w:type="dxa"/>
            <w:tcBorders>
              <w:top w:val="nil"/>
              <w:left w:val="nil"/>
              <w:bottom w:val="single" w:sz="4" w:space="0" w:color="auto"/>
              <w:right w:val="single" w:sz="4" w:space="0" w:color="auto"/>
            </w:tcBorders>
            <w:noWrap/>
            <w:vAlign w:val="center"/>
          </w:tcPr>
          <w:p w14:paraId="4DF54A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2 687 608,16</w:t>
            </w:r>
          </w:p>
        </w:tc>
      </w:tr>
      <w:tr w:rsidR="00ED3EAC" w:rsidRPr="002210A4" w14:paraId="13EB9C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4F0FF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836</w:t>
            </w:r>
          </w:p>
        </w:tc>
        <w:tc>
          <w:tcPr>
            <w:tcW w:w="4684" w:type="dxa"/>
            <w:tcBorders>
              <w:top w:val="nil"/>
              <w:left w:val="nil"/>
              <w:bottom w:val="single" w:sz="4" w:space="0" w:color="auto"/>
              <w:right w:val="single" w:sz="4" w:space="0" w:color="auto"/>
            </w:tcBorders>
            <w:noWrap/>
            <w:vAlign w:val="center"/>
          </w:tcPr>
          <w:p w14:paraId="2924CD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992 121,93</w:t>
            </w:r>
          </w:p>
        </w:tc>
        <w:tc>
          <w:tcPr>
            <w:tcW w:w="3773" w:type="dxa"/>
            <w:tcBorders>
              <w:top w:val="nil"/>
              <w:left w:val="nil"/>
              <w:bottom w:val="single" w:sz="4" w:space="0" w:color="auto"/>
              <w:right w:val="single" w:sz="4" w:space="0" w:color="auto"/>
            </w:tcBorders>
            <w:noWrap/>
            <w:vAlign w:val="center"/>
          </w:tcPr>
          <w:p w14:paraId="03FCCA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2 688 248,12</w:t>
            </w:r>
          </w:p>
        </w:tc>
      </w:tr>
      <w:tr w:rsidR="00ED3EAC" w:rsidRPr="002210A4" w14:paraId="404B48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E301A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837</w:t>
            </w:r>
          </w:p>
        </w:tc>
        <w:tc>
          <w:tcPr>
            <w:tcW w:w="4684" w:type="dxa"/>
            <w:tcBorders>
              <w:top w:val="nil"/>
              <w:left w:val="nil"/>
              <w:bottom w:val="single" w:sz="4" w:space="0" w:color="auto"/>
              <w:right w:val="single" w:sz="4" w:space="0" w:color="auto"/>
            </w:tcBorders>
            <w:noWrap/>
            <w:vAlign w:val="center"/>
          </w:tcPr>
          <w:p w14:paraId="2FC44C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992 121,34</w:t>
            </w:r>
          </w:p>
        </w:tc>
        <w:tc>
          <w:tcPr>
            <w:tcW w:w="3773" w:type="dxa"/>
            <w:tcBorders>
              <w:top w:val="nil"/>
              <w:left w:val="nil"/>
              <w:bottom w:val="single" w:sz="4" w:space="0" w:color="auto"/>
              <w:right w:val="single" w:sz="4" w:space="0" w:color="auto"/>
            </w:tcBorders>
            <w:noWrap/>
            <w:vAlign w:val="center"/>
          </w:tcPr>
          <w:p w14:paraId="18AD02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2 688 249,51</w:t>
            </w:r>
          </w:p>
        </w:tc>
      </w:tr>
      <w:tr w:rsidR="00ED3EAC" w:rsidRPr="002210A4" w14:paraId="184397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38EB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838</w:t>
            </w:r>
          </w:p>
        </w:tc>
        <w:tc>
          <w:tcPr>
            <w:tcW w:w="4684" w:type="dxa"/>
            <w:tcBorders>
              <w:top w:val="nil"/>
              <w:left w:val="nil"/>
              <w:bottom w:val="single" w:sz="4" w:space="0" w:color="auto"/>
              <w:right w:val="single" w:sz="4" w:space="0" w:color="auto"/>
            </w:tcBorders>
            <w:noWrap/>
            <w:vAlign w:val="center"/>
          </w:tcPr>
          <w:p w14:paraId="59B86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992 119,97</w:t>
            </w:r>
          </w:p>
        </w:tc>
        <w:tc>
          <w:tcPr>
            <w:tcW w:w="3773" w:type="dxa"/>
            <w:tcBorders>
              <w:top w:val="nil"/>
              <w:left w:val="nil"/>
              <w:bottom w:val="single" w:sz="4" w:space="0" w:color="auto"/>
              <w:right w:val="single" w:sz="4" w:space="0" w:color="auto"/>
            </w:tcBorders>
            <w:noWrap/>
            <w:vAlign w:val="center"/>
          </w:tcPr>
          <w:p w14:paraId="11E1A3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2 688 248,93</w:t>
            </w:r>
          </w:p>
        </w:tc>
      </w:tr>
      <w:tr w:rsidR="00ED3EAC" w:rsidRPr="002210A4" w14:paraId="79F916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2ADA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839</w:t>
            </w:r>
          </w:p>
        </w:tc>
        <w:tc>
          <w:tcPr>
            <w:tcW w:w="4684" w:type="dxa"/>
            <w:tcBorders>
              <w:top w:val="nil"/>
              <w:left w:val="nil"/>
              <w:bottom w:val="single" w:sz="4" w:space="0" w:color="auto"/>
              <w:right w:val="single" w:sz="4" w:space="0" w:color="auto"/>
            </w:tcBorders>
            <w:noWrap/>
            <w:vAlign w:val="center"/>
          </w:tcPr>
          <w:p w14:paraId="2B0356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992 120,55</w:t>
            </w:r>
          </w:p>
        </w:tc>
        <w:tc>
          <w:tcPr>
            <w:tcW w:w="3773" w:type="dxa"/>
            <w:tcBorders>
              <w:top w:val="nil"/>
              <w:left w:val="nil"/>
              <w:bottom w:val="single" w:sz="4" w:space="0" w:color="auto"/>
              <w:right w:val="single" w:sz="4" w:space="0" w:color="auto"/>
            </w:tcBorders>
            <w:noWrap/>
            <w:vAlign w:val="center"/>
          </w:tcPr>
          <w:p w14:paraId="3A235E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2 688 247,53</w:t>
            </w:r>
          </w:p>
        </w:tc>
      </w:tr>
      <w:tr w:rsidR="00ED3EAC" w:rsidRPr="002210A4" w14:paraId="655131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DB246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840</w:t>
            </w:r>
          </w:p>
        </w:tc>
        <w:tc>
          <w:tcPr>
            <w:tcW w:w="4684" w:type="dxa"/>
            <w:tcBorders>
              <w:top w:val="nil"/>
              <w:left w:val="nil"/>
              <w:bottom w:val="single" w:sz="4" w:space="0" w:color="auto"/>
              <w:right w:val="single" w:sz="4" w:space="0" w:color="auto"/>
            </w:tcBorders>
            <w:noWrap/>
            <w:vAlign w:val="center"/>
          </w:tcPr>
          <w:p w14:paraId="691170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991 341,64</w:t>
            </w:r>
          </w:p>
        </w:tc>
        <w:tc>
          <w:tcPr>
            <w:tcW w:w="3773" w:type="dxa"/>
            <w:tcBorders>
              <w:top w:val="nil"/>
              <w:left w:val="nil"/>
              <w:bottom w:val="single" w:sz="4" w:space="0" w:color="auto"/>
              <w:right w:val="single" w:sz="4" w:space="0" w:color="auto"/>
            </w:tcBorders>
            <w:noWrap/>
            <w:vAlign w:val="center"/>
          </w:tcPr>
          <w:p w14:paraId="5D1763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2 687 488,95</w:t>
            </w:r>
          </w:p>
        </w:tc>
      </w:tr>
      <w:tr w:rsidR="00ED3EAC" w:rsidRPr="002210A4" w14:paraId="2D4C5B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F7A6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841</w:t>
            </w:r>
          </w:p>
        </w:tc>
        <w:tc>
          <w:tcPr>
            <w:tcW w:w="4684" w:type="dxa"/>
            <w:tcBorders>
              <w:top w:val="nil"/>
              <w:left w:val="nil"/>
              <w:bottom w:val="single" w:sz="4" w:space="0" w:color="auto"/>
              <w:right w:val="single" w:sz="4" w:space="0" w:color="auto"/>
            </w:tcBorders>
            <w:noWrap/>
            <w:vAlign w:val="center"/>
          </w:tcPr>
          <w:p w14:paraId="15C8E1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991 341,17</w:t>
            </w:r>
          </w:p>
        </w:tc>
        <w:tc>
          <w:tcPr>
            <w:tcW w:w="3773" w:type="dxa"/>
            <w:tcBorders>
              <w:top w:val="nil"/>
              <w:left w:val="nil"/>
              <w:bottom w:val="single" w:sz="4" w:space="0" w:color="auto"/>
              <w:right w:val="single" w:sz="4" w:space="0" w:color="auto"/>
            </w:tcBorders>
            <w:noWrap/>
            <w:vAlign w:val="center"/>
          </w:tcPr>
          <w:p w14:paraId="5676F9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2 687 490,40</w:t>
            </w:r>
          </w:p>
        </w:tc>
      </w:tr>
      <w:tr w:rsidR="00ED3EAC" w:rsidRPr="002210A4" w14:paraId="6960D4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4D533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842</w:t>
            </w:r>
          </w:p>
        </w:tc>
        <w:tc>
          <w:tcPr>
            <w:tcW w:w="4684" w:type="dxa"/>
            <w:tcBorders>
              <w:top w:val="nil"/>
              <w:left w:val="nil"/>
              <w:bottom w:val="single" w:sz="4" w:space="0" w:color="auto"/>
              <w:right w:val="single" w:sz="4" w:space="0" w:color="auto"/>
            </w:tcBorders>
            <w:noWrap/>
            <w:vAlign w:val="center"/>
          </w:tcPr>
          <w:p w14:paraId="627D60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991 339,76</w:t>
            </w:r>
          </w:p>
        </w:tc>
        <w:tc>
          <w:tcPr>
            <w:tcW w:w="3773" w:type="dxa"/>
            <w:tcBorders>
              <w:top w:val="nil"/>
              <w:left w:val="nil"/>
              <w:bottom w:val="single" w:sz="4" w:space="0" w:color="auto"/>
              <w:right w:val="single" w:sz="4" w:space="0" w:color="auto"/>
            </w:tcBorders>
            <w:noWrap/>
            <w:vAlign w:val="center"/>
          </w:tcPr>
          <w:p w14:paraId="7EE66F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2 687 489,92</w:t>
            </w:r>
          </w:p>
        </w:tc>
      </w:tr>
      <w:tr w:rsidR="00ED3EAC" w:rsidRPr="002210A4" w14:paraId="64A340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C05B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843</w:t>
            </w:r>
          </w:p>
        </w:tc>
        <w:tc>
          <w:tcPr>
            <w:tcW w:w="4684" w:type="dxa"/>
            <w:tcBorders>
              <w:top w:val="nil"/>
              <w:left w:val="nil"/>
              <w:bottom w:val="single" w:sz="4" w:space="0" w:color="auto"/>
              <w:right w:val="single" w:sz="4" w:space="0" w:color="auto"/>
            </w:tcBorders>
            <w:noWrap/>
            <w:vAlign w:val="center"/>
          </w:tcPr>
          <w:p w14:paraId="688A4F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991 340,18</w:t>
            </w:r>
          </w:p>
        </w:tc>
        <w:tc>
          <w:tcPr>
            <w:tcW w:w="3773" w:type="dxa"/>
            <w:tcBorders>
              <w:top w:val="nil"/>
              <w:left w:val="nil"/>
              <w:bottom w:val="single" w:sz="4" w:space="0" w:color="auto"/>
              <w:right w:val="single" w:sz="4" w:space="0" w:color="auto"/>
            </w:tcBorders>
            <w:noWrap/>
            <w:vAlign w:val="center"/>
          </w:tcPr>
          <w:p w14:paraId="1D1C6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2 687 488,50</w:t>
            </w:r>
          </w:p>
        </w:tc>
      </w:tr>
      <w:tr w:rsidR="00ED3EAC" w:rsidRPr="002210A4" w14:paraId="603921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E1A1F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844</w:t>
            </w:r>
          </w:p>
        </w:tc>
        <w:tc>
          <w:tcPr>
            <w:tcW w:w="4684" w:type="dxa"/>
            <w:tcBorders>
              <w:top w:val="nil"/>
              <w:left w:val="nil"/>
              <w:bottom w:val="single" w:sz="4" w:space="0" w:color="auto"/>
              <w:right w:val="single" w:sz="4" w:space="0" w:color="auto"/>
            </w:tcBorders>
            <w:noWrap/>
            <w:vAlign w:val="center"/>
          </w:tcPr>
          <w:p w14:paraId="1C0E58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992 332,50</w:t>
            </w:r>
          </w:p>
        </w:tc>
        <w:tc>
          <w:tcPr>
            <w:tcW w:w="3773" w:type="dxa"/>
            <w:tcBorders>
              <w:top w:val="nil"/>
              <w:left w:val="nil"/>
              <w:bottom w:val="single" w:sz="4" w:space="0" w:color="auto"/>
              <w:right w:val="single" w:sz="4" w:space="0" w:color="auto"/>
            </w:tcBorders>
            <w:noWrap/>
            <w:vAlign w:val="center"/>
          </w:tcPr>
          <w:p w14:paraId="6D6F41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2 688 269,96</w:t>
            </w:r>
          </w:p>
        </w:tc>
      </w:tr>
      <w:tr w:rsidR="00ED3EAC" w:rsidRPr="002210A4" w14:paraId="66D8AD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D006B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845</w:t>
            </w:r>
          </w:p>
        </w:tc>
        <w:tc>
          <w:tcPr>
            <w:tcW w:w="4684" w:type="dxa"/>
            <w:tcBorders>
              <w:top w:val="nil"/>
              <w:left w:val="nil"/>
              <w:bottom w:val="single" w:sz="4" w:space="0" w:color="auto"/>
              <w:right w:val="single" w:sz="4" w:space="0" w:color="auto"/>
            </w:tcBorders>
            <w:noWrap/>
            <w:vAlign w:val="center"/>
          </w:tcPr>
          <w:p w14:paraId="699F21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992 328,84</w:t>
            </w:r>
          </w:p>
        </w:tc>
        <w:tc>
          <w:tcPr>
            <w:tcW w:w="3773" w:type="dxa"/>
            <w:tcBorders>
              <w:top w:val="nil"/>
              <w:left w:val="nil"/>
              <w:bottom w:val="single" w:sz="4" w:space="0" w:color="auto"/>
              <w:right w:val="single" w:sz="4" w:space="0" w:color="auto"/>
            </w:tcBorders>
            <w:noWrap/>
            <w:vAlign w:val="center"/>
          </w:tcPr>
          <w:p w14:paraId="18C8B5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2 688 279,39</w:t>
            </w:r>
          </w:p>
        </w:tc>
      </w:tr>
      <w:tr w:rsidR="00ED3EAC" w:rsidRPr="002210A4" w14:paraId="2D68A8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7254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846</w:t>
            </w:r>
          </w:p>
        </w:tc>
        <w:tc>
          <w:tcPr>
            <w:tcW w:w="4684" w:type="dxa"/>
            <w:tcBorders>
              <w:top w:val="nil"/>
              <w:left w:val="nil"/>
              <w:bottom w:val="single" w:sz="4" w:space="0" w:color="auto"/>
              <w:right w:val="single" w:sz="4" w:space="0" w:color="auto"/>
            </w:tcBorders>
            <w:noWrap/>
            <w:vAlign w:val="center"/>
          </w:tcPr>
          <w:p w14:paraId="3A331B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992 325,84</w:t>
            </w:r>
          </w:p>
        </w:tc>
        <w:tc>
          <w:tcPr>
            <w:tcW w:w="3773" w:type="dxa"/>
            <w:tcBorders>
              <w:top w:val="nil"/>
              <w:left w:val="nil"/>
              <w:bottom w:val="single" w:sz="4" w:space="0" w:color="auto"/>
              <w:right w:val="single" w:sz="4" w:space="0" w:color="auto"/>
            </w:tcBorders>
            <w:noWrap/>
            <w:vAlign w:val="center"/>
          </w:tcPr>
          <w:p w14:paraId="55C2CE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2 688 286,22</w:t>
            </w:r>
          </w:p>
        </w:tc>
      </w:tr>
      <w:tr w:rsidR="00ED3EAC" w:rsidRPr="002210A4" w14:paraId="0975EF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185BB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847</w:t>
            </w:r>
          </w:p>
        </w:tc>
        <w:tc>
          <w:tcPr>
            <w:tcW w:w="4684" w:type="dxa"/>
            <w:tcBorders>
              <w:top w:val="nil"/>
              <w:left w:val="nil"/>
              <w:bottom w:val="single" w:sz="4" w:space="0" w:color="auto"/>
              <w:right w:val="single" w:sz="4" w:space="0" w:color="auto"/>
            </w:tcBorders>
            <w:noWrap/>
            <w:vAlign w:val="center"/>
          </w:tcPr>
          <w:p w14:paraId="7883FB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992 319,75</w:t>
            </w:r>
          </w:p>
        </w:tc>
        <w:tc>
          <w:tcPr>
            <w:tcW w:w="3773" w:type="dxa"/>
            <w:tcBorders>
              <w:top w:val="nil"/>
              <w:left w:val="nil"/>
              <w:bottom w:val="single" w:sz="4" w:space="0" w:color="auto"/>
              <w:right w:val="single" w:sz="4" w:space="0" w:color="auto"/>
            </w:tcBorders>
            <w:noWrap/>
            <w:vAlign w:val="center"/>
          </w:tcPr>
          <w:p w14:paraId="7A577D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2 688 302,25</w:t>
            </w:r>
          </w:p>
        </w:tc>
      </w:tr>
      <w:tr w:rsidR="00ED3EAC" w:rsidRPr="002210A4" w14:paraId="385DBB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7A081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848</w:t>
            </w:r>
          </w:p>
        </w:tc>
        <w:tc>
          <w:tcPr>
            <w:tcW w:w="4684" w:type="dxa"/>
            <w:tcBorders>
              <w:top w:val="nil"/>
              <w:left w:val="nil"/>
              <w:bottom w:val="single" w:sz="4" w:space="0" w:color="auto"/>
              <w:right w:val="single" w:sz="4" w:space="0" w:color="auto"/>
            </w:tcBorders>
            <w:noWrap/>
            <w:vAlign w:val="center"/>
          </w:tcPr>
          <w:p w14:paraId="40950E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992 309,65</w:t>
            </w:r>
          </w:p>
        </w:tc>
        <w:tc>
          <w:tcPr>
            <w:tcW w:w="3773" w:type="dxa"/>
            <w:tcBorders>
              <w:top w:val="nil"/>
              <w:left w:val="nil"/>
              <w:bottom w:val="single" w:sz="4" w:space="0" w:color="auto"/>
              <w:right w:val="single" w:sz="4" w:space="0" w:color="auto"/>
            </w:tcBorders>
            <w:noWrap/>
            <w:vAlign w:val="center"/>
          </w:tcPr>
          <w:p w14:paraId="314ED5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2 688 325,67</w:t>
            </w:r>
          </w:p>
        </w:tc>
      </w:tr>
      <w:tr w:rsidR="00ED3EAC" w:rsidRPr="002210A4" w14:paraId="68AF32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F179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849</w:t>
            </w:r>
          </w:p>
        </w:tc>
        <w:tc>
          <w:tcPr>
            <w:tcW w:w="4684" w:type="dxa"/>
            <w:tcBorders>
              <w:top w:val="nil"/>
              <w:left w:val="nil"/>
              <w:bottom w:val="single" w:sz="4" w:space="0" w:color="auto"/>
              <w:right w:val="single" w:sz="4" w:space="0" w:color="auto"/>
            </w:tcBorders>
            <w:noWrap/>
            <w:vAlign w:val="center"/>
          </w:tcPr>
          <w:p w14:paraId="10D981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992 293,27</w:t>
            </w:r>
          </w:p>
        </w:tc>
        <w:tc>
          <w:tcPr>
            <w:tcW w:w="3773" w:type="dxa"/>
            <w:tcBorders>
              <w:top w:val="nil"/>
              <w:left w:val="nil"/>
              <w:bottom w:val="single" w:sz="4" w:space="0" w:color="auto"/>
              <w:right w:val="single" w:sz="4" w:space="0" w:color="auto"/>
            </w:tcBorders>
            <w:noWrap/>
            <w:vAlign w:val="center"/>
          </w:tcPr>
          <w:p w14:paraId="03477D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2 688 318,49</w:t>
            </w:r>
          </w:p>
        </w:tc>
      </w:tr>
      <w:tr w:rsidR="00ED3EAC" w:rsidRPr="002210A4" w14:paraId="51D0DF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3D6B8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850</w:t>
            </w:r>
          </w:p>
        </w:tc>
        <w:tc>
          <w:tcPr>
            <w:tcW w:w="4684" w:type="dxa"/>
            <w:tcBorders>
              <w:top w:val="nil"/>
              <w:left w:val="nil"/>
              <w:bottom w:val="single" w:sz="4" w:space="0" w:color="auto"/>
              <w:right w:val="single" w:sz="4" w:space="0" w:color="auto"/>
            </w:tcBorders>
            <w:noWrap/>
            <w:vAlign w:val="center"/>
          </w:tcPr>
          <w:p w14:paraId="6351C3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992 281,16</w:t>
            </w:r>
          </w:p>
        </w:tc>
        <w:tc>
          <w:tcPr>
            <w:tcW w:w="3773" w:type="dxa"/>
            <w:tcBorders>
              <w:top w:val="nil"/>
              <w:left w:val="nil"/>
              <w:bottom w:val="single" w:sz="4" w:space="0" w:color="auto"/>
              <w:right w:val="single" w:sz="4" w:space="0" w:color="auto"/>
            </w:tcBorders>
            <w:noWrap/>
            <w:vAlign w:val="center"/>
          </w:tcPr>
          <w:p w14:paraId="52C104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2 688 312,73</w:t>
            </w:r>
          </w:p>
        </w:tc>
      </w:tr>
      <w:tr w:rsidR="00ED3EAC" w:rsidRPr="002210A4" w14:paraId="281405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2156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851</w:t>
            </w:r>
          </w:p>
        </w:tc>
        <w:tc>
          <w:tcPr>
            <w:tcW w:w="4684" w:type="dxa"/>
            <w:tcBorders>
              <w:top w:val="nil"/>
              <w:left w:val="nil"/>
              <w:bottom w:val="single" w:sz="4" w:space="0" w:color="auto"/>
              <w:right w:val="single" w:sz="4" w:space="0" w:color="auto"/>
            </w:tcBorders>
            <w:noWrap/>
            <w:vAlign w:val="center"/>
          </w:tcPr>
          <w:p w14:paraId="7B125C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992 261,30</w:t>
            </w:r>
          </w:p>
        </w:tc>
        <w:tc>
          <w:tcPr>
            <w:tcW w:w="3773" w:type="dxa"/>
            <w:tcBorders>
              <w:top w:val="nil"/>
              <w:left w:val="nil"/>
              <w:bottom w:val="single" w:sz="4" w:space="0" w:color="auto"/>
              <w:right w:val="single" w:sz="4" w:space="0" w:color="auto"/>
            </w:tcBorders>
            <w:noWrap/>
            <w:vAlign w:val="center"/>
          </w:tcPr>
          <w:p w14:paraId="0A7791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2 688 304,50</w:t>
            </w:r>
          </w:p>
        </w:tc>
      </w:tr>
      <w:tr w:rsidR="00ED3EAC" w:rsidRPr="002210A4" w14:paraId="71758E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2D853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852</w:t>
            </w:r>
          </w:p>
        </w:tc>
        <w:tc>
          <w:tcPr>
            <w:tcW w:w="4684" w:type="dxa"/>
            <w:tcBorders>
              <w:top w:val="nil"/>
              <w:left w:val="nil"/>
              <w:bottom w:val="single" w:sz="4" w:space="0" w:color="auto"/>
              <w:right w:val="single" w:sz="4" w:space="0" w:color="auto"/>
            </w:tcBorders>
            <w:noWrap/>
            <w:vAlign w:val="center"/>
          </w:tcPr>
          <w:p w14:paraId="245B9E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992 242,92</w:t>
            </w:r>
          </w:p>
        </w:tc>
        <w:tc>
          <w:tcPr>
            <w:tcW w:w="3773" w:type="dxa"/>
            <w:tcBorders>
              <w:top w:val="nil"/>
              <w:left w:val="nil"/>
              <w:bottom w:val="single" w:sz="4" w:space="0" w:color="auto"/>
              <w:right w:val="single" w:sz="4" w:space="0" w:color="auto"/>
            </w:tcBorders>
            <w:noWrap/>
            <w:vAlign w:val="center"/>
          </w:tcPr>
          <w:p w14:paraId="69EE2E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2 688 297,09</w:t>
            </w:r>
          </w:p>
        </w:tc>
      </w:tr>
      <w:tr w:rsidR="00ED3EAC" w:rsidRPr="002210A4" w14:paraId="3B4C98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E155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853</w:t>
            </w:r>
          </w:p>
        </w:tc>
        <w:tc>
          <w:tcPr>
            <w:tcW w:w="4684" w:type="dxa"/>
            <w:tcBorders>
              <w:top w:val="nil"/>
              <w:left w:val="nil"/>
              <w:bottom w:val="single" w:sz="4" w:space="0" w:color="auto"/>
              <w:right w:val="single" w:sz="4" w:space="0" w:color="auto"/>
            </w:tcBorders>
            <w:noWrap/>
            <w:vAlign w:val="center"/>
          </w:tcPr>
          <w:p w14:paraId="7097F4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992 255,68</w:t>
            </w:r>
          </w:p>
        </w:tc>
        <w:tc>
          <w:tcPr>
            <w:tcW w:w="3773" w:type="dxa"/>
            <w:tcBorders>
              <w:top w:val="nil"/>
              <w:left w:val="nil"/>
              <w:bottom w:val="single" w:sz="4" w:space="0" w:color="auto"/>
              <w:right w:val="single" w:sz="4" w:space="0" w:color="auto"/>
            </w:tcBorders>
            <w:noWrap/>
            <w:vAlign w:val="center"/>
          </w:tcPr>
          <w:p w14:paraId="1080E1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2 688 264,84</w:t>
            </w:r>
          </w:p>
        </w:tc>
      </w:tr>
      <w:tr w:rsidR="00ED3EAC" w:rsidRPr="002210A4" w14:paraId="55CA27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8635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854</w:t>
            </w:r>
          </w:p>
        </w:tc>
        <w:tc>
          <w:tcPr>
            <w:tcW w:w="4684" w:type="dxa"/>
            <w:tcBorders>
              <w:top w:val="nil"/>
              <w:left w:val="nil"/>
              <w:bottom w:val="single" w:sz="4" w:space="0" w:color="auto"/>
              <w:right w:val="single" w:sz="4" w:space="0" w:color="auto"/>
            </w:tcBorders>
            <w:noWrap/>
            <w:vAlign w:val="center"/>
          </w:tcPr>
          <w:p w14:paraId="2BD01F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992 258,52</w:t>
            </w:r>
          </w:p>
        </w:tc>
        <w:tc>
          <w:tcPr>
            <w:tcW w:w="3773" w:type="dxa"/>
            <w:tcBorders>
              <w:top w:val="nil"/>
              <w:left w:val="nil"/>
              <w:bottom w:val="single" w:sz="4" w:space="0" w:color="auto"/>
              <w:right w:val="single" w:sz="4" w:space="0" w:color="auto"/>
            </w:tcBorders>
            <w:noWrap/>
            <w:vAlign w:val="center"/>
          </w:tcPr>
          <w:p w14:paraId="6A5B90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2 688 263,94</w:t>
            </w:r>
          </w:p>
        </w:tc>
      </w:tr>
      <w:tr w:rsidR="00ED3EAC" w:rsidRPr="002210A4" w14:paraId="742E17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5912A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855</w:t>
            </w:r>
          </w:p>
        </w:tc>
        <w:tc>
          <w:tcPr>
            <w:tcW w:w="4684" w:type="dxa"/>
            <w:tcBorders>
              <w:top w:val="nil"/>
              <w:left w:val="nil"/>
              <w:bottom w:val="single" w:sz="4" w:space="0" w:color="auto"/>
              <w:right w:val="single" w:sz="4" w:space="0" w:color="auto"/>
            </w:tcBorders>
            <w:noWrap/>
            <w:vAlign w:val="center"/>
          </w:tcPr>
          <w:p w14:paraId="3F2CF4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992 259,66</w:t>
            </w:r>
          </w:p>
        </w:tc>
        <w:tc>
          <w:tcPr>
            <w:tcW w:w="3773" w:type="dxa"/>
            <w:tcBorders>
              <w:top w:val="nil"/>
              <w:left w:val="nil"/>
              <w:bottom w:val="single" w:sz="4" w:space="0" w:color="auto"/>
              <w:right w:val="single" w:sz="4" w:space="0" w:color="auto"/>
            </w:tcBorders>
            <w:noWrap/>
            <w:vAlign w:val="center"/>
          </w:tcPr>
          <w:p w14:paraId="3AAF5A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2 688 261,09</w:t>
            </w:r>
          </w:p>
        </w:tc>
      </w:tr>
      <w:tr w:rsidR="00ED3EAC" w:rsidRPr="002210A4" w14:paraId="464D6F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36C0F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856</w:t>
            </w:r>
          </w:p>
        </w:tc>
        <w:tc>
          <w:tcPr>
            <w:tcW w:w="4684" w:type="dxa"/>
            <w:tcBorders>
              <w:top w:val="nil"/>
              <w:left w:val="nil"/>
              <w:bottom w:val="single" w:sz="4" w:space="0" w:color="auto"/>
              <w:right w:val="single" w:sz="4" w:space="0" w:color="auto"/>
            </w:tcBorders>
            <w:noWrap/>
            <w:vAlign w:val="center"/>
          </w:tcPr>
          <w:p w14:paraId="7A9662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992 258,36</w:t>
            </w:r>
          </w:p>
        </w:tc>
        <w:tc>
          <w:tcPr>
            <w:tcW w:w="3773" w:type="dxa"/>
            <w:tcBorders>
              <w:top w:val="nil"/>
              <w:left w:val="nil"/>
              <w:bottom w:val="single" w:sz="4" w:space="0" w:color="auto"/>
              <w:right w:val="single" w:sz="4" w:space="0" w:color="auto"/>
            </w:tcBorders>
            <w:noWrap/>
            <w:vAlign w:val="center"/>
          </w:tcPr>
          <w:p w14:paraId="764168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2 688 260,53</w:t>
            </w:r>
          </w:p>
        </w:tc>
      </w:tr>
      <w:tr w:rsidR="00ED3EAC" w:rsidRPr="002210A4" w14:paraId="0E8F9F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C533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857</w:t>
            </w:r>
          </w:p>
        </w:tc>
        <w:tc>
          <w:tcPr>
            <w:tcW w:w="4684" w:type="dxa"/>
            <w:tcBorders>
              <w:top w:val="nil"/>
              <w:left w:val="nil"/>
              <w:bottom w:val="single" w:sz="4" w:space="0" w:color="auto"/>
              <w:right w:val="single" w:sz="4" w:space="0" w:color="auto"/>
            </w:tcBorders>
            <w:noWrap/>
            <w:vAlign w:val="center"/>
          </w:tcPr>
          <w:p w14:paraId="5F4EEC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992 260,93</w:t>
            </w:r>
          </w:p>
        </w:tc>
        <w:tc>
          <w:tcPr>
            <w:tcW w:w="3773" w:type="dxa"/>
            <w:tcBorders>
              <w:top w:val="nil"/>
              <w:left w:val="nil"/>
              <w:bottom w:val="single" w:sz="4" w:space="0" w:color="auto"/>
              <w:right w:val="single" w:sz="4" w:space="0" w:color="auto"/>
            </w:tcBorders>
            <w:noWrap/>
            <w:vAlign w:val="center"/>
          </w:tcPr>
          <w:p w14:paraId="71DEE1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2 688 254,26</w:t>
            </w:r>
          </w:p>
        </w:tc>
      </w:tr>
      <w:tr w:rsidR="00ED3EAC" w:rsidRPr="002210A4" w14:paraId="5F5C4A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EFFB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858</w:t>
            </w:r>
          </w:p>
        </w:tc>
        <w:tc>
          <w:tcPr>
            <w:tcW w:w="4684" w:type="dxa"/>
            <w:tcBorders>
              <w:top w:val="nil"/>
              <w:left w:val="nil"/>
              <w:bottom w:val="single" w:sz="4" w:space="0" w:color="auto"/>
              <w:right w:val="single" w:sz="4" w:space="0" w:color="auto"/>
            </w:tcBorders>
            <w:noWrap/>
            <w:vAlign w:val="center"/>
          </w:tcPr>
          <w:p w14:paraId="2F9B3D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992 266,37</w:t>
            </w:r>
          </w:p>
        </w:tc>
        <w:tc>
          <w:tcPr>
            <w:tcW w:w="3773" w:type="dxa"/>
            <w:tcBorders>
              <w:top w:val="nil"/>
              <w:left w:val="nil"/>
              <w:bottom w:val="single" w:sz="4" w:space="0" w:color="auto"/>
              <w:right w:val="single" w:sz="4" w:space="0" w:color="auto"/>
            </w:tcBorders>
            <w:noWrap/>
            <w:vAlign w:val="center"/>
          </w:tcPr>
          <w:p w14:paraId="71A4EE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2 688 239,93</w:t>
            </w:r>
          </w:p>
        </w:tc>
      </w:tr>
      <w:tr w:rsidR="00ED3EAC" w:rsidRPr="002210A4" w14:paraId="3C97DA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9D4EB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859</w:t>
            </w:r>
          </w:p>
        </w:tc>
        <w:tc>
          <w:tcPr>
            <w:tcW w:w="4684" w:type="dxa"/>
            <w:tcBorders>
              <w:top w:val="nil"/>
              <w:left w:val="nil"/>
              <w:bottom w:val="single" w:sz="4" w:space="0" w:color="auto"/>
              <w:right w:val="single" w:sz="4" w:space="0" w:color="auto"/>
            </w:tcBorders>
            <w:noWrap/>
            <w:vAlign w:val="center"/>
          </w:tcPr>
          <w:p w14:paraId="17E18B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992 281,13</w:t>
            </w:r>
          </w:p>
        </w:tc>
        <w:tc>
          <w:tcPr>
            <w:tcW w:w="3773" w:type="dxa"/>
            <w:tcBorders>
              <w:top w:val="nil"/>
              <w:left w:val="nil"/>
              <w:bottom w:val="single" w:sz="4" w:space="0" w:color="auto"/>
              <w:right w:val="single" w:sz="4" w:space="0" w:color="auto"/>
            </w:tcBorders>
            <w:noWrap/>
            <w:vAlign w:val="center"/>
          </w:tcPr>
          <w:p w14:paraId="42A485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2 688 246,16</w:t>
            </w:r>
          </w:p>
        </w:tc>
      </w:tr>
      <w:tr w:rsidR="00ED3EAC" w:rsidRPr="002210A4" w14:paraId="55B48E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946E8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860</w:t>
            </w:r>
          </w:p>
        </w:tc>
        <w:tc>
          <w:tcPr>
            <w:tcW w:w="4684" w:type="dxa"/>
            <w:tcBorders>
              <w:top w:val="nil"/>
              <w:left w:val="nil"/>
              <w:bottom w:val="single" w:sz="4" w:space="0" w:color="auto"/>
              <w:right w:val="single" w:sz="4" w:space="0" w:color="auto"/>
            </w:tcBorders>
            <w:noWrap/>
            <w:vAlign w:val="center"/>
          </w:tcPr>
          <w:p w14:paraId="6161E4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992 287,80</w:t>
            </w:r>
          </w:p>
        </w:tc>
        <w:tc>
          <w:tcPr>
            <w:tcW w:w="3773" w:type="dxa"/>
            <w:tcBorders>
              <w:top w:val="nil"/>
              <w:left w:val="nil"/>
              <w:bottom w:val="single" w:sz="4" w:space="0" w:color="auto"/>
              <w:right w:val="single" w:sz="4" w:space="0" w:color="auto"/>
            </w:tcBorders>
            <w:noWrap/>
            <w:vAlign w:val="center"/>
          </w:tcPr>
          <w:p w14:paraId="0389BA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2 688 249,40</w:t>
            </w:r>
          </w:p>
        </w:tc>
      </w:tr>
      <w:tr w:rsidR="00ED3EAC" w:rsidRPr="002210A4" w14:paraId="750739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D31F0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861</w:t>
            </w:r>
          </w:p>
        </w:tc>
        <w:tc>
          <w:tcPr>
            <w:tcW w:w="4684" w:type="dxa"/>
            <w:tcBorders>
              <w:top w:val="nil"/>
              <w:left w:val="nil"/>
              <w:bottom w:val="single" w:sz="4" w:space="0" w:color="auto"/>
              <w:right w:val="single" w:sz="4" w:space="0" w:color="auto"/>
            </w:tcBorders>
            <w:noWrap/>
            <w:vAlign w:val="center"/>
          </w:tcPr>
          <w:p w14:paraId="605B0E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992 302,97</w:t>
            </w:r>
          </w:p>
        </w:tc>
        <w:tc>
          <w:tcPr>
            <w:tcW w:w="3773" w:type="dxa"/>
            <w:tcBorders>
              <w:top w:val="nil"/>
              <w:left w:val="nil"/>
              <w:bottom w:val="single" w:sz="4" w:space="0" w:color="auto"/>
              <w:right w:val="single" w:sz="4" w:space="0" w:color="auto"/>
            </w:tcBorders>
            <w:noWrap/>
            <w:vAlign w:val="center"/>
          </w:tcPr>
          <w:p w14:paraId="203A3B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2 688 254,64</w:t>
            </w:r>
          </w:p>
        </w:tc>
      </w:tr>
      <w:tr w:rsidR="00ED3EAC" w:rsidRPr="002210A4" w14:paraId="32E8B4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23159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862</w:t>
            </w:r>
          </w:p>
        </w:tc>
        <w:tc>
          <w:tcPr>
            <w:tcW w:w="4684" w:type="dxa"/>
            <w:tcBorders>
              <w:top w:val="nil"/>
              <w:left w:val="nil"/>
              <w:bottom w:val="single" w:sz="4" w:space="0" w:color="auto"/>
              <w:right w:val="single" w:sz="4" w:space="0" w:color="auto"/>
            </w:tcBorders>
            <w:noWrap/>
            <w:vAlign w:val="center"/>
          </w:tcPr>
          <w:p w14:paraId="29FEF7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992 310,42</w:t>
            </w:r>
          </w:p>
        </w:tc>
        <w:tc>
          <w:tcPr>
            <w:tcW w:w="3773" w:type="dxa"/>
            <w:tcBorders>
              <w:top w:val="nil"/>
              <w:left w:val="nil"/>
              <w:bottom w:val="single" w:sz="4" w:space="0" w:color="auto"/>
              <w:right w:val="single" w:sz="4" w:space="0" w:color="auto"/>
            </w:tcBorders>
            <w:noWrap/>
            <w:vAlign w:val="center"/>
          </w:tcPr>
          <w:p w14:paraId="356305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2 688 258,42</w:t>
            </w:r>
          </w:p>
        </w:tc>
      </w:tr>
      <w:tr w:rsidR="00ED3EAC" w:rsidRPr="002210A4" w14:paraId="118781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585EE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863</w:t>
            </w:r>
          </w:p>
        </w:tc>
        <w:tc>
          <w:tcPr>
            <w:tcW w:w="4684" w:type="dxa"/>
            <w:tcBorders>
              <w:top w:val="nil"/>
              <w:left w:val="nil"/>
              <w:bottom w:val="single" w:sz="4" w:space="0" w:color="auto"/>
              <w:right w:val="single" w:sz="4" w:space="0" w:color="auto"/>
            </w:tcBorders>
            <w:noWrap/>
            <w:vAlign w:val="center"/>
          </w:tcPr>
          <w:p w14:paraId="6D3CD7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992 319,47</w:t>
            </w:r>
          </w:p>
        </w:tc>
        <w:tc>
          <w:tcPr>
            <w:tcW w:w="3773" w:type="dxa"/>
            <w:tcBorders>
              <w:top w:val="nil"/>
              <w:left w:val="nil"/>
              <w:bottom w:val="single" w:sz="4" w:space="0" w:color="auto"/>
              <w:right w:val="single" w:sz="4" w:space="0" w:color="auto"/>
            </w:tcBorders>
            <w:noWrap/>
            <w:vAlign w:val="center"/>
          </w:tcPr>
          <w:p w14:paraId="521883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2 688 263,83</w:t>
            </w:r>
          </w:p>
        </w:tc>
      </w:tr>
      <w:tr w:rsidR="00ED3EAC" w:rsidRPr="002210A4" w14:paraId="6001F6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90A71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864</w:t>
            </w:r>
          </w:p>
        </w:tc>
        <w:tc>
          <w:tcPr>
            <w:tcW w:w="4684" w:type="dxa"/>
            <w:tcBorders>
              <w:top w:val="nil"/>
              <w:left w:val="nil"/>
              <w:bottom w:val="single" w:sz="4" w:space="0" w:color="auto"/>
              <w:right w:val="single" w:sz="4" w:space="0" w:color="auto"/>
            </w:tcBorders>
            <w:noWrap/>
            <w:vAlign w:val="center"/>
          </w:tcPr>
          <w:p w14:paraId="4665C0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992 320,43</w:t>
            </w:r>
          </w:p>
        </w:tc>
        <w:tc>
          <w:tcPr>
            <w:tcW w:w="3773" w:type="dxa"/>
            <w:tcBorders>
              <w:top w:val="nil"/>
              <w:left w:val="nil"/>
              <w:bottom w:val="single" w:sz="4" w:space="0" w:color="auto"/>
              <w:right w:val="single" w:sz="4" w:space="0" w:color="auto"/>
            </w:tcBorders>
            <w:noWrap/>
            <w:vAlign w:val="center"/>
          </w:tcPr>
          <w:p w14:paraId="488CE3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2 688 262,71</w:t>
            </w:r>
          </w:p>
        </w:tc>
      </w:tr>
      <w:tr w:rsidR="00ED3EAC" w:rsidRPr="002210A4" w14:paraId="3750CB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68F61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865</w:t>
            </w:r>
          </w:p>
        </w:tc>
        <w:tc>
          <w:tcPr>
            <w:tcW w:w="4684" w:type="dxa"/>
            <w:tcBorders>
              <w:top w:val="nil"/>
              <w:left w:val="nil"/>
              <w:bottom w:val="single" w:sz="4" w:space="0" w:color="auto"/>
              <w:right w:val="single" w:sz="4" w:space="0" w:color="auto"/>
            </w:tcBorders>
            <w:noWrap/>
            <w:vAlign w:val="center"/>
          </w:tcPr>
          <w:p w14:paraId="43B5E7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991 510,65</w:t>
            </w:r>
          </w:p>
        </w:tc>
        <w:tc>
          <w:tcPr>
            <w:tcW w:w="3773" w:type="dxa"/>
            <w:tcBorders>
              <w:top w:val="nil"/>
              <w:left w:val="nil"/>
              <w:bottom w:val="single" w:sz="4" w:space="0" w:color="auto"/>
              <w:right w:val="single" w:sz="4" w:space="0" w:color="auto"/>
            </w:tcBorders>
            <w:noWrap/>
            <w:vAlign w:val="center"/>
          </w:tcPr>
          <w:p w14:paraId="3472E8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2 687 489,26</w:t>
            </w:r>
          </w:p>
        </w:tc>
      </w:tr>
      <w:tr w:rsidR="00ED3EAC" w:rsidRPr="002210A4" w14:paraId="02CE44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DA3A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866</w:t>
            </w:r>
          </w:p>
        </w:tc>
        <w:tc>
          <w:tcPr>
            <w:tcW w:w="4684" w:type="dxa"/>
            <w:tcBorders>
              <w:top w:val="nil"/>
              <w:left w:val="nil"/>
              <w:bottom w:val="single" w:sz="4" w:space="0" w:color="auto"/>
              <w:right w:val="single" w:sz="4" w:space="0" w:color="auto"/>
            </w:tcBorders>
            <w:noWrap/>
            <w:vAlign w:val="center"/>
          </w:tcPr>
          <w:p w14:paraId="21CB2D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991 510,02</w:t>
            </w:r>
          </w:p>
        </w:tc>
        <w:tc>
          <w:tcPr>
            <w:tcW w:w="3773" w:type="dxa"/>
            <w:tcBorders>
              <w:top w:val="nil"/>
              <w:left w:val="nil"/>
              <w:bottom w:val="single" w:sz="4" w:space="0" w:color="auto"/>
              <w:right w:val="single" w:sz="4" w:space="0" w:color="auto"/>
            </w:tcBorders>
            <w:noWrap/>
            <w:vAlign w:val="center"/>
          </w:tcPr>
          <w:p w14:paraId="0AABFB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2 687 490,64</w:t>
            </w:r>
          </w:p>
        </w:tc>
      </w:tr>
      <w:tr w:rsidR="00ED3EAC" w:rsidRPr="002210A4" w14:paraId="071B0A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468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867</w:t>
            </w:r>
          </w:p>
        </w:tc>
        <w:tc>
          <w:tcPr>
            <w:tcW w:w="4684" w:type="dxa"/>
            <w:tcBorders>
              <w:top w:val="nil"/>
              <w:left w:val="nil"/>
              <w:bottom w:val="single" w:sz="4" w:space="0" w:color="auto"/>
              <w:right w:val="single" w:sz="4" w:space="0" w:color="auto"/>
            </w:tcBorders>
            <w:noWrap/>
            <w:vAlign w:val="center"/>
          </w:tcPr>
          <w:p w14:paraId="7BA9AD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991 508,67</w:t>
            </w:r>
          </w:p>
        </w:tc>
        <w:tc>
          <w:tcPr>
            <w:tcW w:w="3773" w:type="dxa"/>
            <w:tcBorders>
              <w:top w:val="nil"/>
              <w:left w:val="nil"/>
              <w:bottom w:val="single" w:sz="4" w:space="0" w:color="auto"/>
              <w:right w:val="single" w:sz="4" w:space="0" w:color="auto"/>
            </w:tcBorders>
            <w:noWrap/>
            <w:vAlign w:val="center"/>
          </w:tcPr>
          <w:p w14:paraId="376A61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2 687 490,01</w:t>
            </w:r>
          </w:p>
        </w:tc>
      </w:tr>
      <w:tr w:rsidR="00ED3EAC" w:rsidRPr="002210A4" w14:paraId="3CB657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76EF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868</w:t>
            </w:r>
          </w:p>
        </w:tc>
        <w:tc>
          <w:tcPr>
            <w:tcW w:w="4684" w:type="dxa"/>
            <w:tcBorders>
              <w:top w:val="nil"/>
              <w:left w:val="nil"/>
              <w:bottom w:val="single" w:sz="4" w:space="0" w:color="auto"/>
              <w:right w:val="single" w:sz="4" w:space="0" w:color="auto"/>
            </w:tcBorders>
            <w:noWrap/>
            <w:vAlign w:val="center"/>
          </w:tcPr>
          <w:p w14:paraId="74C0F7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991 509,26</w:t>
            </w:r>
          </w:p>
        </w:tc>
        <w:tc>
          <w:tcPr>
            <w:tcW w:w="3773" w:type="dxa"/>
            <w:tcBorders>
              <w:top w:val="nil"/>
              <w:left w:val="nil"/>
              <w:bottom w:val="single" w:sz="4" w:space="0" w:color="auto"/>
              <w:right w:val="single" w:sz="4" w:space="0" w:color="auto"/>
            </w:tcBorders>
            <w:noWrap/>
            <w:vAlign w:val="center"/>
          </w:tcPr>
          <w:p w14:paraId="29EB23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2 687 488,65</w:t>
            </w:r>
          </w:p>
        </w:tc>
      </w:tr>
      <w:tr w:rsidR="00ED3EAC" w:rsidRPr="002210A4" w14:paraId="3DF502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4D86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869</w:t>
            </w:r>
          </w:p>
        </w:tc>
        <w:tc>
          <w:tcPr>
            <w:tcW w:w="4684" w:type="dxa"/>
            <w:tcBorders>
              <w:top w:val="nil"/>
              <w:left w:val="nil"/>
              <w:bottom w:val="single" w:sz="4" w:space="0" w:color="auto"/>
              <w:right w:val="single" w:sz="4" w:space="0" w:color="auto"/>
            </w:tcBorders>
            <w:noWrap/>
            <w:vAlign w:val="center"/>
          </w:tcPr>
          <w:p w14:paraId="4B2309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992 090,76</w:t>
            </w:r>
          </w:p>
        </w:tc>
        <w:tc>
          <w:tcPr>
            <w:tcW w:w="3773" w:type="dxa"/>
            <w:tcBorders>
              <w:top w:val="nil"/>
              <w:left w:val="nil"/>
              <w:bottom w:val="single" w:sz="4" w:space="0" w:color="auto"/>
              <w:right w:val="single" w:sz="4" w:space="0" w:color="auto"/>
            </w:tcBorders>
            <w:noWrap/>
            <w:vAlign w:val="center"/>
          </w:tcPr>
          <w:p w14:paraId="1A2CA6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2 688 234,70</w:t>
            </w:r>
          </w:p>
        </w:tc>
      </w:tr>
      <w:tr w:rsidR="00ED3EAC" w:rsidRPr="002210A4" w14:paraId="0C2CE4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5FBF9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870</w:t>
            </w:r>
          </w:p>
        </w:tc>
        <w:tc>
          <w:tcPr>
            <w:tcW w:w="4684" w:type="dxa"/>
            <w:tcBorders>
              <w:top w:val="nil"/>
              <w:left w:val="nil"/>
              <w:bottom w:val="single" w:sz="4" w:space="0" w:color="auto"/>
              <w:right w:val="single" w:sz="4" w:space="0" w:color="auto"/>
            </w:tcBorders>
            <w:noWrap/>
            <w:vAlign w:val="center"/>
          </w:tcPr>
          <w:p w14:paraId="234623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992 090,17</w:t>
            </w:r>
          </w:p>
        </w:tc>
        <w:tc>
          <w:tcPr>
            <w:tcW w:w="3773" w:type="dxa"/>
            <w:tcBorders>
              <w:top w:val="nil"/>
              <w:left w:val="nil"/>
              <w:bottom w:val="single" w:sz="4" w:space="0" w:color="auto"/>
              <w:right w:val="single" w:sz="4" w:space="0" w:color="auto"/>
            </w:tcBorders>
            <w:noWrap/>
            <w:vAlign w:val="center"/>
          </w:tcPr>
          <w:p w14:paraId="54DF0E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2 688 236,09</w:t>
            </w:r>
          </w:p>
        </w:tc>
      </w:tr>
      <w:tr w:rsidR="00ED3EAC" w:rsidRPr="002210A4" w14:paraId="29AEA2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57E8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871</w:t>
            </w:r>
          </w:p>
        </w:tc>
        <w:tc>
          <w:tcPr>
            <w:tcW w:w="4684" w:type="dxa"/>
            <w:tcBorders>
              <w:top w:val="nil"/>
              <w:left w:val="nil"/>
              <w:bottom w:val="single" w:sz="4" w:space="0" w:color="auto"/>
              <w:right w:val="single" w:sz="4" w:space="0" w:color="auto"/>
            </w:tcBorders>
            <w:noWrap/>
            <w:vAlign w:val="center"/>
          </w:tcPr>
          <w:p w14:paraId="14725B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992 088,80</w:t>
            </w:r>
          </w:p>
        </w:tc>
        <w:tc>
          <w:tcPr>
            <w:tcW w:w="3773" w:type="dxa"/>
            <w:tcBorders>
              <w:top w:val="nil"/>
              <w:left w:val="nil"/>
              <w:bottom w:val="single" w:sz="4" w:space="0" w:color="auto"/>
              <w:right w:val="single" w:sz="4" w:space="0" w:color="auto"/>
            </w:tcBorders>
            <w:noWrap/>
            <w:vAlign w:val="center"/>
          </w:tcPr>
          <w:p w14:paraId="0226E8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2 688 235,50</w:t>
            </w:r>
          </w:p>
        </w:tc>
      </w:tr>
      <w:tr w:rsidR="00ED3EAC" w:rsidRPr="002210A4" w14:paraId="09DC17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99A5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872</w:t>
            </w:r>
          </w:p>
        </w:tc>
        <w:tc>
          <w:tcPr>
            <w:tcW w:w="4684" w:type="dxa"/>
            <w:tcBorders>
              <w:top w:val="nil"/>
              <w:left w:val="nil"/>
              <w:bottom w:val="single" w:sz="4" w:space="0" w:color="auto"/>
              <w:right w:val="single" w:sz="4" w:space="0" w:color="auto"/>
            </w:tcBorders>
            <w:noWrap/>
            <w:vAlign w:val="center"/>
          </w:tcPr>
          <w:p w14:paraId="405D23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992 089,38</w:t>
            </w:r>
          </w:p>
        </w:tc>
        <w:tc>
          <w:tcPr>
            <w:tcW w:w="3773" w:type="dxa"/>
            <w:tcBorders>
              <w:top w:val="nil"/>
              <w:left w:val="nil"/>
              <w:bottom w:val="single" w:sz="4" w:space="0" w:color="auto"/>
              <w:right w:val="single" w:sz="4" w:space="0" w:color="auto"/>
            </w:tcBorders>
            <w:noWrap/>
            <w:vAlign w:val="center"/>
          </w:tcPr>
          <w:p w14:paraId="502DD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2 688 234,11</w:t>
            </w:r>
          </w:p>
        </w:tc>
      </w:tr>
      <w:tr w:rsidR="00ED3EAC" w:rsidRPr="002210A4" w14:paraId="5251CE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EEEE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873</w:t>
            </w:r>
          </w:p>
        </w:tc>
        <w:tc>
          <w:tcPr>
            <w:tcW w:w="4684" w:type="dxa"/>
            <w:tcBorders>
              <w:top w:val="nil"/>
              <w:left w:val="nil"/>
              <w:bottom w:val="single" w:sz="4" w:space="0" w:color="auto"/>
              <w:right w:val="single" w:sz="4" w:space="0" w:color="auto"/>
            </w:tcBorders>
            <w:noWrap/>
            <w:vAlign w:val="center"/>
          </w:tcPr>
          <w:p w14:paraId="2FA101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991 441,85</w:t>
            </w:r>
          </w:p>
        </w:tc>
        <w:tc>
          <w:tcPr>
            <w:tcW w:w="3773" w:type="dxa"/>
            <w:tcBorders>
              <w:top w:val="nil"/>
              <w:left w:val="nil"/>
              <w:bottom w:val="single" w:sz="4" w:space="0" w:color="auto"/>
              <w:right w:val="single" w:sz="4" w:space="0" w:color="auto"/>
            </w:tcBorders>
            <w:noWrap/>
            <w:vAlign w:val="center"/>
          </w:tcPr>
          <w:p w14:paraId="4EBD61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2 687 492,01</w:t>
            </w:r>
          </w:p>
        </w:tc>
      </w:tr>
      <w:tr w:rsidR="00ED3EAC" w:rsidRPr="002210A4" w14:paraId="358998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5ABA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874</w:t>
            </w:r>
          </w:p>
        </w:tc>
        <w:tc>
          <w:tcPr>
            <w:tcW w:w="4684" w:type="dxa"/>
            <w:tcBorders>
              <w:top w:val="nil"/>
              <w:left w:val="nil"/>
              <w:bottom w:val="single" w:sz="4" w:space="0" w:color="auto"/>
              <w:right w:val="single" w:sz="4" w:space="0" w:color="auto"/>
            </w:tcBorders>
            <w:noWrap/>
            <w:vAlign w:val="center"/>
          </w:tcPr>
          <w:p w14:paraId="5EA4B7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991 438,54</w:t>
            </w:r>
          </w:p>
        </w:tc>
        <w:tc>
          <w:tcPr>
            <w:tcW w:w="3773" w:type="dxa"/>
            <w:tcBorders>
              <w:top w:val="nil"/>
              <w:left w:val="nil"/>
              <w:bottom w:val="single" w:sz="4" w:space="0" w:color="auto"/>
              <w:right w:val="single" w:sz="4" w:space="0" w:color="auto"/>
            </w:tcBorders>
            <w:noWrap/>
            <w:vAlign w:val="center"/>
          </w:tcPr>
          <w:p w14:paraId="7016CB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2 687 501,44</w:t>
            </w:r>
          </w:p>
        </w:tc>
      </w:tr>
      <w:tr w:rsidR="00ED3EAC" w:rsidRPr="002210A4" w14:paraId="4425CA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A3F79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875</w:t>
            </w:r>
          </w:p>
        </w:tc>
        <w:tc>
          <w:tcPr>
            <w:tcW w:w="4684" w:type="dxa"/>
            <w:tcBorders>
              <w:top w:val="nil"/>
              <w:left w:val="nil"/>
              <w:bottom w:val="single" w:sz="4" w:space="0" w:color="auto"/>
              <w:right w:val="single" w:sz="4" w:space="0" w:color="auto"/>
            </w:tcBorders>
            <w:noWrap/>
            <w:vAlign w:val="center"/>
          </w:tcPr>
          <w:p w14:paraId="7F5D67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991 433,83</w:t>
            </w:r>
          </w:p>
        </w:tc>
        <w:tc>
          <w:tcPr>
            <w:tcW w:w="3773" w:type="dxa"/>
            <w:tcBorders>
              <w:top w:val="nil"/>
              <w:left w:val="nil"/>
              <w:bottom w:val="single" w:sz="4" w:space="0" w:color="auto"/>
              <w:right w:val="single" w:sz="4" w:space="0" w:color="auto"/>
            </w:tcBorders>
            <w:noWrap/>
            <w:vAlign w:val="center"/>
          </w:tcPr>
          <w:p w14:paraId="3D60C3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2 687 499,78</w:t>
            </w:r>
          </w:p>
        </w:tc>
      </w:tr>
      <w:tr w:rsidR="00ED3EAC" w:rsidRPr="002210A4" w14:paraId="4EBDBB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C3CE5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876</w:t>
            </w:r>
          </w:p>
        </w:tc>
        <w:tc>
          <w:tcPr>
            <w:tcW w:w="4684" w:type="dxa"/>
            <w:tcBorders>
              <w:top w:val="nil"/>
              <w:left w:val="nil"/>
              <w:bottom w:val="single" w:sz="4" w:space="0" w:color="auto"/>
              <w:right w:val="single" w:sz="4" w:space="0" w:color="auto"/>
            </w:tcBorders>
            <w:noWrap/>
            <w:vAlign w:val="center"/>
          </w:tcPr>
          <w:p w14:paraId="0ACF1B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991 437,16</w:t>
            </w:r>
          </w:p>
        </w:tc>
        <w:tc>
          <w:tcPr>
            <w:tcW w:w="3773" w:type="dxa"/>
            <w:tcBorders>
              <w:top w:val="nil"/>
              <w:left w:val="nil"/>
              <w:bottom w:val="single" w:sz="4" w:space="0" w:color="auto"/>
              <w:right w:val="single" w:sz="4" w:space="0" w:color="auto"/>
            </w:tcBorders>
            <w:noWrap/>
            <w:vAlign w:val="center"/>
          </w:tcPr>
          <w:p w14:paraId="466FEC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2 687 490,35</w:t>
            </w:r>
          </w:p>
        </w:tc>
      </w:tr>
      <w:tr w:rsidR="00ED3EAC" w:rsidRPr="002210A4" w14:paraId="5D0742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BECA8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877</w:t>
            </w:r>
          </w:p>
        </w:tc>
        <w:tc>
          <w:tcPr>
            <w:tcW w:w="4684" w:type="dxa"/>
            <w:tcBorders>
              <w:top w:val="nil"/>
              <w:left w:val="nil"/>
              <w:bottom w:val="single" w:sz="4" w:space="0" w:color="auto"/>
              <w:right w:val="single" w:sz="4" w:space="0" w:color="auto"/>
            </w:tcBorders>
            <w:noWrap/>
            <w:vAlign w:val="center"/>
          </w:tcPr>
          <w:p w14:paraId="356B81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991 724,45</w:t>
            </w:r>
          </w:p>
        </w:tc>
        <w:tc>
          <w:tcPr>
            <w:tcW w:w="3773" w:type="dxa"/>
            <w:tcBorders>
              <w:top w:val="nil"/>
              <w:left w:val="nil"/>
              <w:bottom w:val="single" w:sz="4" w:space="0" w:color="auto"/>
              <w:right w:val="single" w:sz="4" w:space="0" w:color="auto"/>
            </w:tcBorders>
            <w:noWrap/>
            <w:vAlign w:val="center"/>
          </w:tcPr>
          <w:p w14:paraId="784DD5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2 688 235,07</w:t>
            </w:r>
          </w:p>
        </w:tc>
      </w:tr>
      <w:tr w:rsidR="00ED3EAC" w:rsidRPr="002210A4" w14:paraId="56D249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93758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878</w:t>
            </w:r>
          </w:p>
        </w:tc>
        <w:tc>
          <w:tcPr>
            <w:tcW w:w="4684" w:type="dxa"/>
            <w:tcBorders>
              <w:top w:val="nil"/>
              <w:left w:val="nil"/>
              <w:bottom w:val="single" w:sz="4" w:space="0" w:color="auto"/>
              <w:right w:val="single" w:sz="4" w:space="0" w:color="auto"/>
            </w:tcBorders>
            <w:noWrap/>
            <w:vAlign w:val="center"/>
          </w:tcPr>
          <w:p w14:paraId="061167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991 723,40</w:t>
            </w:r>
          </w:p>
        </w:tc>
        <w:tc>
          <w:tcPr>
            <w:tcW w:w="3773" w:type="dxa"/>
            <w:tcBorders>
              <w:top w:val="nil"/>
              <w:left w:val="nil"/>
              <w:bottom w:val="single" w:sz="4" w:space="0" w:color="auto"/>
              <w:right w:val="single" w:sz="4" w:space="0" w:color="auto"/>
            </w:tcBorders>
            <w:noWrap/>
            <w:vAlign w:val="center"/>
          </w:tcPr>
          <w:p w14:paraId="64A987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2 688 237,34</w:t>
            </w:r>
          </w:p>
        </w:tc>
      </w:tr>
      <w:tr w:rsidR="00ED3EAC" w:rsidRPr="002210A4" w14:paraId="23AAC0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69F2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879</w:t>
            </w:r>
          </w:p>
        </w:tc>
        <w:tc>
          <w:tcPr>
            <w:tcW w:w="4684" w:type="dxa"/>
            <w:tcBorders>
              <w:top w:val="nil"/>
              <w:left w:val="nil"/>
              <w:bottom w:val="single" w:sz="4" w:space="0" w:color="auto"/>
              <w:right w:val="single" w:sz="4" w:space="0" w:color="auto"/>
            </w:tcBorders>
            <w:noWrap/>
            <w:vAlign w:val="center"/>
          </w:tcPr>
          <w:p w14:paraId="679141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991 721,13</w:t>
            </w:r>
          </w:p>
        </w:tc>
        <w:tc>
          <w:tcPr>
            <w:tcW w:w="3773" w:type="dxa"/>
            <w:tcBorders>
              <w:top w:val="nil"/>
              <w:left w:val="nil"/>
              <w:bottom w:val="single" w:sz="4" w:space="0" w:color="auto"/>
              <w:right w:val="single" w:sz="4" w:space="0" w:color="auto"/>
            </w:tcBorders>
            <w:noWrap/>
            <w:vAlign w:val="center"/>
          </w:tcPr>
          <w:p w14:paraId="4A89CD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2 688 236,30</w:t>
            </w:r>
          </w:p>
        </w:tc>
      </w:tr>
      <w:tr w:rsidR="00ED3EAC" w:rsidRPr="002210A4" w14:paraId="4C6D43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9CFBA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880</w:t>
            </w:r>
          </w:p>
        </w:tc>
        <w:tc>
          <w:tcPr>
            <w:tcW w:w="4684" w:type="dxa"/>
            <w:tcBorders>
              <w:top w:val="nil"/>
              <w:left w:val="nil"/>
              <w:bottom w:val="single" w:sz="4" w:space="0" w:color="auto"/>
              <w:right w:val="single" w:sz="4" w:space="0" w:color="auto"/>
            </w:tcBorders>
            <w:noWrap/>
            <w:vAlign w:val="center"/>
          </w:tcPr>
          <w:p w14:paraId="696E67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991 722,18</w:t>
            </w:r>
          </w:p>
        </w:tc>
        <w:tc>
          <w:tcPr>
            <w:tcW w:w="3773" w:type="dxa"/>
            <w:tcBorders>
              <w:top w:val="nil"/>
              <w:left w:val="nil"/>
              <w:bottom w:val="single" w:sz="4" w:space="0" w:color="auto"/>
              <w:right w:val="single" w:sz="4" w:space="0" w:color="auto"/>
            </w:tcBorders>
            <w:noWrap/>
            <w:vAlign w:val="center"/>
          </w:tcPr>
          <w:p w14:paraId="4B77C2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2 688 234,02</w:t>
            </w:r>
          </w:p>
        </w:tc>
      </w:tr>
      <w:tr w:rsidR="00ED3EAC" w:rsidRPr="002210A4" w14:paraId="07AC90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C821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881</w:t>
            </w:r>
          </w:p>
        </w:tc>
        <w:tc>
          <w:tcPr>
            <w:tcW w:w="4684" w:type="dxa"/>
            <w:tcBorders>
              <w:top w:val="nil"/>
              <w:left w:val="nil"/>
              <w:bottom w:val="single" w:sz="4" w:space="0" w:color="auto"/>
              <w:right w:val="single" w:sz="4" w:space="0" w:color="auto"/>
            </w:tcBorders>
            <w:noWrap/>
            <w:vAlign w:val="center"/>
          </w:tcPr>
          <w:p w14:paraId="16BAE7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991 328,21</w:t>
            </w:r>
          </w:p>
        </w:tc>
        <w:tc>
          <w:tcPr>
            <w:tcW w:w="3773" w:type="dxa"/>
            <w:tcBorders>
              <w:top w:val="nil"/>
              <w:left w:val="nil"/>
              <w:bottom w:val="single" w:sz="4" w:space="0" w:color="auto"/>
              <w:right w:val="single" w:sz="4" w:space="0" w:color="auto"/>
            </w:tcBorders>
            <w:noWrap/>
            <w:vAlign w:val="center"/>
          </w:tcPr>
          <w:p w14:paraId="1B578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2 687 524,63</w:t>
            </w:r>
          </w:p>
        </w:tc>
      </w:tr>
      <w:tr w:rsidR="00ED3EAC" w:rsidRPr="002210A4" w14:paraId="1666E7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3EC2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882</w:t>
            </w:r>
          </w:p>
        </w:tc>
        <w:tc>
          <w:tcPr>
            <w:tcW w:w="4684" w:type="dxa"/>
            <w:tcBorders>
              <w:top w:val="nil"/>
              <w:left w:val="nil"/>
              <w:bottom w:val="single" w:sz="4" w:space="0" w:color="auto"/>
              <w:right w:val="single" w:sz="4" w:space="0" w:color="auto"/>
            </w:tcBorders>
            <w:noWrap/>
            <w:vAlign w:val="center"/>
          </w:tcPr>
          <w:p w14:paraId="3CC631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991 327,75</w:t>
            </w:r>
          </w:p>
        </w:tc>
        <w:tc>
          <w:tcPr>
            <w:tcW w:w="3773" w:type="dxa"/>
            <w:tcBorders>
              <w:top w:val="nil"/>
              <w:left w:val="nil"/>
              <w:bottom w:val="single" w:sz="4" w:space="0" w:color="auto"/>
              <w:right w:val="single" w:sz="4" w:space="0" w:color="auto"/>
            </w:tcBorders>
            <w:noWrap/>
            <w:vAlign w:val="center"/>
          </w:tcPr>
          <w:p w14:paraId="1A6456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2 687 526,07</w:t>
            </w:r>
          </w:p>
        </w:tc>
      </w:tr>
      <w:tr w:rsidR="00ED3EAC" w:rsidRPr="002210A4" w14:paraId="2A7CAE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C68F8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883</w:t>
            </w:r>
          </w:p>
        </w:tc>
        <w:tc>
          <w:tcPr>
            <w:tcW w:w="4684" w:type="dxa"/>
            <w:tcBorders>
              <w:top w:val="nil"/>
              <w:left w:val="nil"/>
              <w:bottom w:val="single" w:sz="4" w:space="0" w:color="auto"/>
              <w:right w:val="single" w:sz="4" w:space="0" w:color="auto"/>
            </w:tcBorders>
            <w:noWrap/>
            <w:vAlign w:val="center"/>
          </w:tcPr>
          <w:p w14:paraId="507D4F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991 326,33</w:t>
            </w:r>
          </w:p>
        </w:tc>
        <w:tc>
          <w:tcPr>
            <w:tcW w:w="3773" w:type="dxa"/>
            <w:tcBorders>
              <w:top w:val="nil"/>
              <w:left w:val="nil"/>
              <w:bottom w:val="single" w:sz="4" w:space="0" w:color="auto"/>
              <w:right w:val="single" w:sz="4" w:space="0" w:color="auto"/>
            </w:tcBorders>
            <w:noWrap/>
            <w:vAlign w:val="center"/>
          </w:tcPr>
          <w:p w14:paraId="726BBE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2 687 525,60</w:t>
            </w:r>
          </w:p>
        </w:tc>
      </w:tr>
      <w:tr w:rsidR="00ED3EAC" w:rsidRPr="002210A4" w14:paraId="5FF751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9B5C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884</w:t>
            </w:r>
          </w:p>
        </w:tc>
        <w:tc>
          <w:tcPr>
            <w:tcW w:w="4684" w:type="dxa"/>
            <w:tcBorders>
              <w:top w:val="nil"/>
              <w:left w:val="nil"/>
              <w:bottom w:val="single" w:sz="4" w:space="0" w:color="auto"/>
              <w:right w:val="single" w:sz="4" w:space="0" w:color="auto"/>
            </w:tcBorders>
            <w:noWrap/>
            <w:vAlign w:val="center"/>
          </w:tcPr>
          <w:p w14:paraId="1CFE2E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991 326,76</w:t>
            </w:r>
          </w:p>
        </w:tc>
        <w:tc>
          <w:tcPr>
            <w:tcW w:w="3773" w:type="dxa"/>
            <w:tcBorders>
              <w:top w:val="nil"/>
              <w:left w:val="nil"/>
              <w:bottom w:val="single" w:sz="4" w:space="0" w:color="auto"/>
              <w:right w:val="single" w:sz="4" w:space="0" w:color="auto"/>
            </w:tcBorders>
            <w:noWrap/>
            <w:vAlign w:val="center"/>
          </w:tcPr>
          <w:p w14:paraId="5E4389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2 687 524,18</w:t>
            </w:r>
          </w:p>
        </w:tc>
      </w:tr>
      <w:tr w:rsidR="00ED3EAC" w:rsidRPr="002210A4" w14:paraId="16347F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09DE7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885</w:t>
            </w:r>
          </w:p>
        </w:tc>
        <w:tc>
          <w:tcPr>
            <w:tcW w:w="4684" w:type="dxa"/>
            <w:tcBorders>
              <w:top w:val="nil"/>
              <w:left w:val="nil"/>
              <w:bottom w:val="single" w:sz="4" w:space="0" w:color="auto"/>
              <w:right w:val="single" w:sz="4" w:space="0" w:color="auto"/>
            </w:tcBorders>
            <w:noWrap/>
            <w:vAlign w:val="center"/>
          </w:tcPr>
          <w:p w14:paraId="4BA96A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992 249,66</w:t>
            </w:r>
          </w:p>
        </w:tc>
        <w:tc>
          <w:tcPr>
            <w:tcW w:w="3773" w:type="dxa"/>
            <w:tcBorders>
              <w:top w:val="nil"/>
              <w:left w:val="nil"/>
              <w:bottom w:val="single" w:sz="4" w:space="0" w:color="auto"/>
              <w:right w:val="single" w:sz="4" w:space="0" w:color="auto"/>
            </w:tcBorders>
            <w:noWrap/>
            <w:vAlign w:val="center"/>
          </w:tcPr>
          <w:p w14:paraId="3D62E6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2 688 244,94</w:t>
            </w:r>
          </w:p>
        </w:tc>
      </w:tr>
      <w:tr w:rsidR="00ED3EAC" w:rsidRPr="002210A4" w14:paraId="41B9F2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06736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886</w:t>
            </w:r>
          </w:p>
        </w:tc>
        <w:tc>
          <w:tcPr>
            <w:tcW w:w="4684" w:type="dxa"/>
            <w:tcBorders>
              <w:top w:val="nil"/>
              <w:left w:val="nil"/>
              <w:bottom w:val="single" w:sz="4" w:space="0" w:color="auto"/>
              <w:right w:val="single" w:sz="4" w:space="0" w:color="auto"/>
            </w:tcBorders>
            <w:noWrap/>
            <w:vAlign w:val="center"/>
          </w:tcPr>
          <w:p w14:paraId="4D8599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992 247,85</w:t>
            </w:r>
          </w:p>
        </w:tc>
        <w:tc>
          <w:tcPr>
            <w:tcW w:w="3773" w:type="dxa"/>
            <w:tcBorders>
              <w:top w:val="nil"/>
              <w:left w:val="nil"/>
              <w:bottom w:val="single" w:sz="4" w:space="0" w:color="auto"/>
              <w:right w:val="single" w:sz="4" w:space="0" w:color="auto"/>
            </w:tcBorders>
            <w:noWrap/>
            <w:vAlign w:val="center"/>
          </w:tcPr>
          <w:p w14:paraId="194D33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2 688 263,74</w:t>
            </w:r>
          </w:p>
        </w:tc>
      </w:tr>
      <w:tr w:rsidR="00ED3EAC" w:rsidRPr="002210A4" w14:paraId="477408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9EAA4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887</w:t>
            </w:r>
          </w:p>
        </w:tc>
        <w:tc>
          <w:tcPr>
            <w:tcW w:w="4684" w:type="dxa"/>
            <w:tcBorders>
              <w:top w:val="nil"/>
              <w:left w:val="nil"/>
              <w:bottom w:val="single" w:sz="4" w:space="0" w:color="auto"/>
              <w:right w:val="single" w:sz="4" w:space="0" w:color="auto"/>
            </w:tcBorders>
            <w:noWrap/>
            <w:vAlign w:val="center"/>
          </w:tcPr>
          <w:p w14:paraId="02F7A6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992 235,10</w:t>
            </w:r>
          </w:p>
        </w:tc>
        <w:tc>
          <w:tcPr>
            <w:tcW w:w="3773" w:type="dxa"/>
            <w:tcBorders>
              <w:top w:val="nil"/>
              <w:left w:val="nil"/>
              <w:bottom w:val="single" w:sz="4" w:space="0" w:color="auto"/>
              <w:right w:val="single" w:sz="4" w:space="0" w:color="auto"/>
            </w:tcBorders>
            <w:noWrap/>
            <w:vAlign w:val="center"/>
          </w:tcPr>
          <w:p w14:paraId="71BBA9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2 688 296,64</w:t>
            </w:r>
          </w:p>
        </w:tc>
      </w:tr>
      <w:tr w:rsidR="00ED3EAC" w:rsidRPr="002210A4" w14:paraId="16F0F1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8847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888</w:t>
            </w:r>
          </w:p>
        </w:tc>
        <w:tc>
          <w:tcPr>
            <w:tcW w:w="4684" w:type="dxa"/>
            <w:tcBorders>
              <w:top w:val="nil"/>
              <w:left w:val="nil"/>
              <w:bottom w:val="single" w:sz="4" w:space="0" w:color="auto"/>
              <w:right w:val="single" w:sz="4" w:space="0" w:color="auto"/>
            </w:tcBorders>
            <w:noWrap/>
            <w:vAlign w:val="center"/>
          </w:tcPr>
          <w:p w14:paraId="0C21DD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992 222,08</w:t>
            </w:r>
          </w:p>
        </w:tc>
        <w:tc>
          <w:tcPr>
            <w:tcW w:w="3773" w:type="dxa"/>
            <w:tcBorders>
              <w:top w:val="nil"/>
              <w:left w:val="nil"/>
              <w:bottom w:val="single" w:sz="4" w:space="0" w:color="auto"/>
              <w:right w:val="single" w:sz="4" w:space="0" w:color="auto"/>
            </w:tcBorders>
            <w:noWrap/>
            <w:vAlign w:val="center"/>
          </w:tcPr>
          <w:p w14:paraId="0A4512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2 688 290,74</w:t>
            </w:r>
          </w:p>
        </w:tc>
      </w:tr>
      <w:tr w:rsidR="00ED3EAC" w:rsidRPr="002210A4" w14:paraId="68E394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70F0C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889</w:t>
            </w:r>
          </w:p>
        </w:tc>
        <w:tc>
          <w:tcPr>
            <w:tcW w:w="4684" w:type="dxa"/>
            <w:tcBorders>
              <w:top w:val="nil"/>
              <w:left w:val="nil"/>
              <w:bottom w:val="single" w:sz="4" w:space="0" w:color="auto"/>
              <w:right w:val="single" w:sz="4" w:space="0" w:color="auto"/>
            </w:tcBorders>
            <w:noWrap/>
            <w:vAlign w:val="center"/>
          </w:tcPr>
          <w:p w14:paraId="6BD170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992 213,96</w:t>
            </w:r>
          </w:p>
        </w:tc>
        <w:tc>
          <w:tcPr>
            <w:tcW w:w="3773" w:type="dxa"/>
            <w:tcBorders>
              <w:top w:val="nil"/>
              <w:left w:val="nil"/>
              <w:bottom w:val="single" w:sz="4" w:space="0" w:color="auto"/>
              <w:right w:val="single" w:sz="4" w:space="0" w:color="auto"/>
            </w:tcBorders>
            <w:noWrap/>
            <w:vAlign w:val="center"/>
          </w:tcPr>
          <w:p w14:paraId="5CE56F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2 688 287,12</w:t>
            </w:r>
          </w:p>
        </w:tc>
      </w:tr>
      <w:tr w:rsidR="00ED3EAC" w:rsidRPr="002210A4" w14:paraId="317CC1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B5A5F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890</w:t>
            </w:r>
          </w:p>
        </w:tc>
        <w:tc>
          <w:tcPr>
            <w:tcW w:w="4684" w:type="dxa"/>
            <w:tcBorders>
              <w:top w:val="nil"/>
              <w:left w:val="nil"/>
              <w:bottom w:val="single" w:sz="4" w:space="0" w:color="auto"/>
              <w:right w:val="single" w:sz="4" w:space="0" w:color="auto"/>
            </w:tcBorders>
            <w:noWrap/>
            <w:vAlign w:val="center"/>
          </w:tcPr>
          <w:p w14:paraId="3CAD3D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992 198,69</w:t>
            </w:r>
          </w:p>
        </w:tc>
        <w:tc>
          <w:tcPr>
            <w:tcW w:w="3773" w:type="dxa"/>
            <w:tcBorders>
              <w:top w:val="nil"/>
              <w:left w:val="nil"/>
              <w:bottom w:val="single" w:sz="4" w:space="0" w:color="auto"/>
              <w:right w:val="single" w:sz="4" w:space="0" w:color="auto"/>
            </w:tcBorders>
            <w:noWrap/>
            <w:vAlign w:val="center"/>
          </w:tcPr>
          <w:p w14:paraId="5D1609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2 688 281,07</w:t>
            </w:r>
          </w:p>
        </w:tc>
      </w:tr>
      <w:tr w:rsidR="00ED3EAC" w:rsidRPr="002210A4" w14:paraId="0C977B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22CA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891</w:t>
            </w:r>
          </w:p>
        </w:tc>
        <w:tc>
          <w:tcPr>
            <w:tcW w:w="4684" w:type="dxa"/>
            <w:tcBorders>
              <w:top w:val="nil"/>
              <w:left w:val="nil"/>
              <w:bottom w:val="single" w:sz="4" w:space="0" w:color="auto"/>
              <w:right w:val="single" w:sz="4" w:space="0" w:color="auto"/>
            </w:tcBorders>
            <w:noWrap/>
            <w:vAlign w:val="center"/>
          </w:tcPr>
          <w:p w14:paraId="43AD6D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992 212,54</w:t>
            </w:r>
          </w:p>
        </w:tc>
        <w:tc>
          <w:tcPr>
            <w:tcW w:w="3773" w:type="dxa"/>
            <w:tcBorders>
              <w:top w:val="nil"/>
              <w:left w:val="nil"/>
              <w:bottom w:val="single" w:sz="4" w:space="0" w:color="auto"/>
              <w:right w:val="single" w:sz="4" w:space="0" w:color="auto"/>
            </w:tcBorders>
            <w:noWrap/>
            <w:vAlign w:val="center"/>
          </w:tcPr>
          <w:p w14:paraId="6F4D89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2 688 249,21</w:t>
            </w:r>
          </w:p>
        </w:tc>
      </w:tr>
      <w:tr w:rsidR="00ED3EAC" w:rsidRPr="002210A4" w14:paraId="429846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7149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892</w:t>
            </w:r>
          </w:p>
        </w:tc>
        <w:tc>
          <w:tcPr>
            <w:tcW w:w="4684" w:type="dxa"/>
            <w:tcBorders>
              <w:top w:val="nil"/>
              <w:left w:val="nil"/>
              <w:bottom w:val="single" w:sz="4" w:space="0" w:color="auto"/>
              <w:right w:val="single" w:sz="4" w:space="0" w:color="auto"/>
            </w:tcBorders>
            <w:noWrap/>
            <w:vAlign w:val="center"/>
          </w:tcPr>
          <w:p w14:paraId="572C44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992 208,87</w:t>
            </w:r>
          </w:p>
        </w:tc>
        <w:tc>
          <w:tcPr>
            <w:tcW w:w="3773" w:type="dxa"/>
            <w:tcBorders>
              <w:top w:val="nil"/>
              <w:left w:val="nil"/>
              <w:bottom w:val="single" w:sz="4" w:space="0" w:color="auto"/>
              <w:right w:val="single" w:sz="4" w:space="0" w:color="auto"/>
            </w:tcBorders>
            <w:noWrap/>
            <w:vAlign w:val="center"/>
          </w:tcPr>
          <w:p w14:paraId="58474E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2 688 247,51</w:t>
            </w:r>
          </w:p>
        </w:tc>
      </w:tr>
      <w:tr w:rsidR="00ED3EAC" w:rsidRPr="002210A4" w14:paraId="6EE41B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CCB8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893</w:t>
            </w:r>
          </w:p>
        </w:tc>
        <w:tc>
          <w:tcPr>
            <w:tcW w:w="4684" w:type="dxa"/>
            <w:tcBorders>
              <w:top w:val="nil"/>
              <w:left w:val="nil"/>
              <w:bottom w:val="single" w:sz="4" w:space="0" w:color="auto"/>
              <w:right w:val="single" w:sz="4" w:space="0" w:color="auto"/>
            </w:tcBorders>
            <w:noWrap/>
            <w:vAlign w:val="center"/>
          </w:tcPr>
          <w:p w14:paraId="56CA4F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992 215,45</w:t>
            </w:r>
          </w:p>
        </w:tc>
        <w:tc>
          <w:tcPr>
            <w:tcW w:w="3773" w:type="dxa"/>
            <w:tcBorders>
              <w:top w:val="nil"/>
              <w:left w:val="nil"/>
              <w:bottom w:val="single" w:sz="4" w:space="0" w:color="auto"/>
              <w:right w:val="single" w:sz="4" w:space="0" w:color="auto"/>
            </w:tcBorders>
            <w:noWrap/>
            <w:vAlign w:val="center"/>
          </w:tcPr>
          <w:p w14:paraId="2A6B3B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2 688 231,53</w:t>
            </w:r>
          </w:p>
        </w:tc>
      </w:tr>
      <w:tr w:rsidR="00ED3EAC" w:rsidRPr="002210A4" w14:paraId="28DAE2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EF6B9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894</w:t>
            </w:r>
          </w:p>
        </w:tc>
        <w:tc>
          <w:tcPr>
            <w:tcW w:w="4684" w:type="dxa"/>
            <w:tcBorders>
              <w:top w:val="nil"/>
              <w:left w:val="nil"/>
              <w:bottom w:val="single" w:sz="4" w:space="0" w:color="auto"/>
              <w:right w:val="single" w:sz="4" w:space="0" w:color="auto"/>
            </w:tcBorders>
            <w:noWrap/>
            <w:vAlign w:val="center"/>
          </w:tcPr>
          <w:p w14:paraId="5EFE4E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991 405,89</w:t>
            </w:r>
          </w:p>
        </w:tc>
        <w:tc>
          <w:tcPr>
            <w:tcW w:w="3773" w:type="dxa"/>
            <w:tcBorders>
              <w:top w:val="nil"/>
              <w:left w:val="nil"/>
              <w:bottom w:val="single" w:sz="4" w:space="0" w:color="auto"/>
              <w:right w:val="single" w:sz="4" w:space="0" w:color="auto"/>
            </w:tcBorders>
            <w:noWrap/>
            <w:vAlign w:val="center"/>
          </w:tcPr>
          <w:p w14:paraId="5D0521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2 687 560,54</w:t>
            </w:r>
          </w:p>
        </w:tc>
      </w:tr>
      <w:tr w:rsidR="00ED3EAC" w:rsidRPr="002210A4" w14:paraId="7F9722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23F7C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895</w:t>
            </w:r>
          </w:p>
        </w:tc>
        <w:tc>
          <w:tcPr>
            <w:tcW w:w="4684" w:type="dxa"/>
            <w:tcBorders>
              <w:top w:val="nil"/>
              <w:left w:val="nil"/>
              <w:bottom w:val="single" w:sz="4" w:space="0" w:color="auto"/>
              <w:right w:val="single" w:sz="4" w:space="0" w:color="auto"/>
            </w:tcBorders>
            <w:noWrap/>
            <w:vAlign w:val="center"/>
          </w:tcPr>
          <w:p w14:paraId="2EE614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991 392,04</w:t>
            </w:r>
          </w:p>
        </w:tc>
        <w:tc>
          <w:tcPr>
            <w:tcW w:w="3773" w:type="dxa"/>
            <w:tcBorders>
              <w:top w:val="nil"/>
              <w:left w:val="nil"/>
              <w:bottom w:val="single" w:sz="4" w:space="0" w:color="auto"/>
              <w:right w:val="single" w:sz="4" w:space="0" w:color="auto"/>
            </w:tcBorders>
            <w:noWrap/>
            <w:vAlign w:val="center"/>
          </w:tcPr>
          <w:p w14:paraId="4BBF29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2 687 599,83</w:t>
            </w:r>
          </w:p>
        </w:tc>
      </w:tr>
      <w:tr w:rsidR="00ED3EAC" w:rsidRPr="002210A4" w14:paraId="7369CD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1E0F9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896</w:t>
            </w:r>
          </w:p>
        </w:tc>
        <w:tc>
          <w:tcPr>
            <w:tcW w:w="4684" w:type="dxa"/>
            <w:tcBorders>
              <w:top w:val="nil"/>
              <w:left w:val="nil"/>
              <w:bottom w:val="single" w:sz="4" w:space="0" w:color="auto"/>
              <w:right w:val="single" w:sz="4" w:space="0" w:color="auto"/>
            </w:tcBorders>
            <w:noWrap/>
            <w:vAlign w:val="center"/>
          </w:tcPr>
          <w:p w14:paraId="704847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991 375,10</w:t>
            </w:r>
          </w:p>
        </w:tc>
        <w:tc>
          <w:tcPr>
            <w:tcW w:w="3773" w:type="dxa"/>
            <w:tcBorders>
              <w:top w:val="nil"/>
              <w:left w:val="nil"/>
              <w:bottom w:val="single" w:sz="4" w:space="0" w:color="auto"/>
              <w:right w:val="single" w:sz="4" w:space="0" w:color="auto"/>
            </w:tcBorders>
            <w:noWrap/>
            <w:vAlign w:val="center"/>
          </w:tcPr>
          <w:p w14:paraId="1FF775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2 687 593,53</w:t>
            </w:r>
          </w:p>
        </w:tc>
      </w:tr>
      <w:tr w:rsidR="00ED3EAC" w:rsidRPr="002210A4" w14:paraId="20A3DC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054F2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897</w:t>
            </w:r>
          </w:p>
        </w:tc>
        <w:tc>
          <w:tcPr>
            <w:tcW w:w="4684" w:type="dxa"/>
            <w:tcBorders>
              <w:top w:val="nil"/>
              <w:left w:val="nil"/>
              <w:bottom w:val="single" w:sz="4" w:space="0" w:color="auto"/>
              <w:right w:val="single" w:sz="4" w:space="0" w:color="auto"/>
            </w:tcBorders>
            <w:noWrap/>
            <w:vAlign w:val="center"/>
          </w:tcPr>
          <w:p w14:paraId="0FBA60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991 371,95</w:t>
            </w:r>
          </w:p>
        </w:tc>
        <w:tc>
          <w:tcPr>
            <w:tcW w:w="3773" w:type="dxa"/>
            <w:tcBorders>
              <w:top w:val="nil"/>
              <w:left w:val="nil"/>
              <w:bottom w:val="single" w:sz="4" w:space="0" w:color="auto"/>
              <w:right w:val="single" w:sz="4" w:space="0" w:color="auto"/>
            </w:tcBorders>
            <w:noWrap/>
            <w:vAlign w:val="center"/>
          </w:tcPr>
          <w:p w14:paraId="7C09D7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2 687 592,11</w:t>
            </w:r>
          </w:p>
        </w:tc>
      </w:tr>
      <w:tr w:rsidR="00ED3EAC" w:rsidRPr="002210A4" w14:paraId="773ECB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4CB7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898</w:t>
            </w:r>
          </w:p>
        </w:tc>
        <w:tc>
          <w:tcPr>
            <w:tcW w:w="4684" w:type="dxa"/>
            <w:tcBorders>
              <w:top w:val="nil"/>
              <w:left w:val="nil"/>
              <w:bottom w:val="single" w:sz="4" w:space="0" w:color="auto"/>
              <w:right w:val="single" w:sz="4" w:space="0" w:color="auto"/>
            </w:tcBorders>
            <w:noWrap/>
            <w:vAlign w:val="center"/>
          </w:tcPr>
          <w:p w14:paraId="1F319B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991 353,34</w:t>
            </w:r>
          </w:p>
        </w:tc>
        <w:tc>
          <w:tcPr>
            <w:tcW w:w="3773" w:type="dxa"/>
            <w:tcBorders>
              <w:top w:val="nil"/>
              <w:left w:val="nil"/>
              <w:bottom w:val="single" w:sz="4" w:space="0" w:color="auto"/>
              <w:right w:val="single" w:sz="4" w:space="0" w:color="auto"/>
            </w:tcBorders>
            <w:noWrap/>
            <w:vAlign w:val="center"/>
          </w:tcPr>
          <w:p w14:paraId="4D2A9F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2 687 584,33</w:t>
            </w:r>
          </w:p>
        </w:tc>
      </w:tr>
      <w:tr w:rsidR="00ED3EAC" w:rsidRPr="002210A4" w14:paraId="11A775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1BB0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899</w:t>
            </w:r>
          </w:p>
        </w:tc>
        <w:tc>
          <w:tcPr>
            <w:tcW w:w="4684" w:type="dxa"/>
            <w:tcBorders>
              <w:top w:val="nil"/>
              <w:left w:val="nil"/>
              <w:bottom w:val="single" w:sz="4" w:space="0" w:color="auto"/>
              <w:right w:val="single" w:sz="4" w:space="0" w:color="auto"/>
            </w:tcBorders>
            <w:noWrap/>
            <w:vAlign w:val="center"/>
          </w:tcPr>
          <w:p w14:paraId="245CCA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991 316,04</w:t>
            </w:r>
          </w:p>
        </w:tc>
        <w:tc>
          <w:tcPr>
            <w:tcW w:w="3773" w:type="dxa"/>
            <w:tcBorders>
              <w:top w:val="nil"/>
              <w:left w:val="nil"/>
              <w:bottom w:val="single" w:sz="4" w:space="0" w:color="auto"/>
              <w:right w:val="single" w:sz="4" w:space="0" w:color="auto"/>
            </w:tcBorders>
            <w:noWrap/>
            <w:vAlign w:val="center"/>
          </w:tcPr>
          <w:p w14:paraId="16D558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2 687 569,81</w:t>
            </w:r>
          </w:p>
        </w:tc>
      </w:tr>
      <w:tr w:rsidR="00ED3EAC" w:rsidRPr="002210A4" w14:paraId="602FF6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43545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900</w:t>
            </w:r>
          </w:p>
        </w:tc>
        <w:tc>
          <w:tcPr>
            <w:tcW w:w="4684" w:type="dxa"/>
            <w:tcBorders>
              <w:top w:val="nil"/>
              <w:left w:val="nil"/>
              <w:bottom w:val="single" w:sz="4" w:space="0" w:color="auto"/>
              <w:right w:val="single" w:sz="4" w:space="0" w:color="auto"/>
            </w:tcBorders>
            <w:noWrap/>
            <w:vAlign w:val="center"/>
          </w:tcPr>
          <w:p w14:paraId="120739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991 321,26</w:t>
            </w:r>
          </w:p>
        </w:tc>
        <w:tc>
          <w:tcPr>
            <w:tcW w:w="3773" w:type="dxa"/>
            <w:tcBorders>
              <w:top w:val="nil"/>
              <w:left w:val="nil"/>
              <w:bottom w:val="single" w:sz="4" w:space="0" w:color="auto"/>
              <w:right w:val="single" w:sz="4" w:space="0" w:color="auto"/>
            </w:tcBorders>
            <w:noWrap/>
            <w:vAlign w:val="center"/>
          </w:tcPr>
          <w:p w14:paraId="3A3361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2 687 554,41</w:t>
            </w:r>
          </w:p>
        </w:tc>
      </w:tr>
      <w:tr w:rsidR="00ED3EAC" w:rsidRPr="002210A4" w14:paraId="550DE3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10F45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901</w:t>
            </w:r>
          </w:p>
        </w:tc>
        <w:tc>
          <w:tcPr>
            <w:tcW w:w="4684" w:type="dxa"/>
            <w:tcBorders>
              <w:top w:val="nil"/>
              <w:left w:val="nil"/>
              <w:bottom w:val="single" w:sz="4" w:space="0" w:color="auto"/>
              <w:right w:val="single" w:sz="4" w:space="0" w:color="auto"/>
            </w:tcBorders>
            <w:noWrap/>
            <w:vAlign w:val="center"/>
          </w:tcPr>
          <w:p w14:paraId="447A14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991 323,54</w:t>
            </w:r>
          </w:p>
        </w:tc>
        <w:tc>
          <w:tcPr>
            <w:tcW w:w="3773" w:type="dxa"/>
            <w:tcBorders>
              <w:top w:val="nil"/>
              <w:left w:val="nil"/>
              <w:bottom w:val="single" w:sz="4" w:space="0" w:color="auto"/>
              <w:right w:val="single" w:sz="4" w:space="0" w:color="auto"/>
            </w:tcBorders>
            <w:noWrap/>
            <w:vAlign w:val="center"/>
          </w:tcPr>
          <w:p w14:paraId="1A65F8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2 687 547,66</w:t>
            </w:r>
          </w:p>
        </w:tc>
      </w:tr>
      <w:tr w:rsidR="00ED3EAC" w:rsidRPr="002210A4" w14:paraId="2D6674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DF18F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902</w:t>
            </w:r>
          </w:p>
        </w:tc>
        <w:tc>
          <w:tcPr>
            <w:tcW w:w="4684" w:type="dxa"/>
            <w:tcBorders>
              <w:top w:val="nil"/>
              <w:left w:val="nil"/>
              <w:bottom w:val="single" w:sz="4" w:space="0" w:color="auto"/>
              <w:right w:val="single" w:sz="4" w:space="0" w:color="auto"/>
            </w:tcBorders>
            <w:noWrap/>
            <w:vAlign w:val="center"/>
          </w:tcPr>
          <w:p w14:paraId="59CDDB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991 329,52</w:t>
            </w:r>
          </w:p>
        </w:tc>
        <w:tc>
          <w:tcPr>
            <w:tcW w:w="3773" w:type="dxa"/>
            <w:tcBorders>
              <w:top w:val="nil"/>
              <w:left w:val="nil"/>
              <w:bottom w:val="single" w:sz="4" w:space="0" w:color="auto"/>
              <w:right w:val="single" w:sz="4" w:space="0" w:color="auto"/>
            </w:tcBorders>
            <w:noWrap/>
            <w:vAlign w:val="center"/>
          </w:tcPr>
          <w:p w14:paraId="49611B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2 687 530,17</w:t>
            </w:r>
          </w:p>
        </w:tc>
      </w:tr>
      <w:tr w:rsidR="00ED3EAC" w:rsidRPr="002210A4" w14:paraId="28A953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9C94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903</w:t>
            </w:r>
          </w:p>
        </w:tc>
        <w:tc>
          <w:tcPr>
            <w:tcW w:w="4684" w:type="dxa"/>
            <w:tcBorders>
              <w:top w:val="nil"/>
              <w:left w:val="nil"/>
              <w:bottom w:val="single" w:sz="4" w:space="0" w:color="auto"/>
              <w:right w:val="single" w:sz="4" w:space="0" w:color="auto"/>
            </w:tcBorders>
            <w:noWrap/>
            <w:vAlign w:val="center"/>
          </w:tcPr>
          <w:p w14:paraId="67E78E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991 369,60</w:t>
            </w:r>
          </w:p>
        </w:tc>
        <w:tc>
          <w:tcPr>
            <w:tcW w:w="3773" w:type="dxa"/>
            <w:tcBorders>
              <w:top w:val="nil"/>
              <w:left w:val="nil"/>
              <w:bottom w:val="single" w:sz="4" w:space="0" w:color="auto"/>
              <w:right w:val="single" w:sz="4" w:space="0" w:color="auto"/>
            </w:tcBorders>
            <w:noWrap/>
            <w:vAlign w:val="center"/>
          </w:tcPr>
          <w:p w14:paraId="3941B4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2 687 545,92</w:t>
            </w:r>
          </w:p>
        </w:tc>
      </w:tr>
      <w:tr w:rsidR="00ED3EAC" w:rsidRPr="002210A4" w14:paraId="6C28A8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E7B2D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904</w:t>
            </w:r>
          </w:p>
        </w:tc>
        <w:tc>
          <w:tcPr>
            <w:tcW w:w="4684" w:type="dxa"/>
            <w:tcBorders>
              <w:top w:val="nil"/>
              <w:left w:val="nil"/>
              <w:bottom w:val="single" w:sz="4" w:space="0" w:color="auto"/>
              <w:right w:val="single" w:sz="4" w:space="0" w:color="auto"/>
            </w:tcBorders>
            <w:noWrap/>
            <w:vAlign w:val="center"/>
          </w:tcPr>
          <w:p w14:paraId="0DC5D5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991 396,24</w:t>
            </w:r>
          </w:p>
        </w:tc>
        <w:tc>
          <w:tcPr>
            <w:tcW w:w="3773" w:type="dxa"/>
            <w:tcBorders>
              <w:top w:val="nil"/>
              <w:left w:val="nil"/>
              <w:bottom w:val="single" w:sz="4" w:space="0" w:color="auto"/>
              <w:right w:val="single" w:sz="4" w:space="0" w:color="auto"/>
            </w:tcBorders>
            <w:noWrap/>
            <w:vAlign w:val="center"/>
          </w:tcPr>
          <w:p w14:paraId="7991DF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2 687 556,50</w:t>
            </w:r>
          </w:p>
        </w:tc>
      </w:tr>
      <w:tr w:rsidR="00ED3EAC" w:rsidRPr="002210A4" w14:paraId="1F85F7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D288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905</w:t>
            </w:r>
          </w:p>
        </w:tc>
        <w:tc>
          <w:tcPr>
            <w:tcW w:w="4684" w:type="dxa"/>
            <w:tcBorders>
              <w:top w:val="nil"/>
              <w:left w:val="nil"/>
              <w:bottom w:val="single" w:sz="4" w:space="0" w:color="auto"/>
              <w:right w:val="single" w:sz="4" w:space="0" w:color="auto"/>
            </w:tcBorders>
            <w:noWrap/>
            <w:vAlign w:val="center"/>
          </w:tcPr>
          <w:p w14:paraId="1DDD08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992 176,25</w:t>
            </w:r>
          </w:p>
        </w:tc>
        <w:tc>
          <w:tcPr>
            <w:tcW w:w="3773" w:type="dxa"/>
            <w:tcBorders>
              <w:top w:val="nil"/>
              <w:left w:val="nil"/>
              <w:bottom w:val="single" w:sz="4" w:space="0" w:color="auto"/>
              <w:right w:val="single" w:sz="4" w:space="0" w:color="auto"/>
            </w:tcBorders>
            <w:noWrap/>
            <w:vAlign w:val="center"/>
          </w:tcPr>
          <w:p w14:paraId="43A4AC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2 688 282,55</w:t>
            </w:r>
          </w:p>
        </w:tc>
      </w:tr>
      <w:tr w:rsidR="00ED3EAC" w:rsidRPr="002210A4" w14:paraId="3E6438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67AC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906</w:t>
            </w:r>
          </w:p>
        </w:tc>
        <w:tc>
          <w:tcPr>
            <w:tcW w:w="4684" w:type="dxa"/>
            <w:tcBorders>
              <w:top w:val="nil"/>
              <w:left w:val="nil"/>
              <w:bottom w:val="single" w:sz="4" w:space="0" w:color="auto"/>
              <w:right w:val="single" w:sz="4" w:space="0" w:color="auto"/>
            </w:tcBorders>
            <w:noWrap/>
            <w:vAlign w:val="center"/>
          </w:tcPr>
          <w:p w14:paraId="315909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992 167,54</w:t>
            </w:r>
          </w:p>
        </w:tc>
        <w:tc>
          <w:tcPr>
            <w:tcW w:w="3773" w:type="dxa"/>
            <w:tcBorders>
              <w:top w:val="nil"/>
              <w:left w:val="nil"/>
              <w:bottom w:val="single" w:sz="4" w:space="0" w:color="auto"/>
              <w:right w:val="single" w:sz="4" w:space="0" w:color="auto"/>
            </w:tcBorders>
            <w:noWrap/>
            <w:vAlign w:val="center"/>
          </w:tcPr>
          <w:p w14:paraId="3FCD34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2 688 303,67</w:t>
            </w:r>
          </w:p>
        </w:tc>
      </w:tr>
      <w:tr w:rsidR="00ED3EAC" w:rsidRPr="002210A4" w14:paraId="1F1BE5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EB32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907</w:t>
            </w:r>
          </w:p>
        </w:tc>
        <w:tc>
          <w:tcPr>
            <w:tcW w:w="4684" w:type="dxa"/>
            <w:tcBorders>
              <w:top w:val="nil"/>
              <w:left w:val="nil"/>
              <w:bottom w:val="single" w:sz="4" w:space="0" w:color="auto"/>
              <w:right w:val="single" w:sz="4" w:space="0" w:color="auto"/>
            </w:tcBorders>
            <w:noWrap/>
            <w:vAlign w:val="center"/>
          </w:tcPr>
          <w:p w14:paraId="4B0F7E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992 156,91</w:t>
            </w:r>
          </w:p>
        </w:tc>
        <w:tc>
          <w:tcPr>
            <w:tcW w:w="3773" w:type="dxa"/>
            <w:tcBorders>
              <w:top w:val="nil"/>
              <w:left w:val="nil"/>
              <w:bottom w:val="single" w:sz="4" w:space="0" w:color="auto"/>
              <w:right w:val="single" w:sz="4" w:space="0" w:color="auto"/>
            </w:tcBorders>
            <w:noWrap/>
            <w:vAlign w:val="center"/>
          </w:tcPr>
          <w:p w14:paraId="2C6E50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2 688 327,81</w:t>
            </w:r>
          </w:p>
        </w:tc>
      </w:tr>
      <w:tr w:rsidR="00ED3EAC" w:rsidRPr="002210A4" w14:paraId="08C51A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502D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908</w:t>
            </w:r>
          </w:p>
        </w:tc>
        <w:tc>
          <w:tcPr>
            <w:tcW w:w="4684" w:type="dxa"/>
            <w:tcBorders>
              <w:top w:val="nil"/>
              <w:left w:val="nil"/>
              <w:bottom w:val="single" w:sz="4" w:space="0" w:color="auto"/>
              <w:right w:val="single" w:sz="4" w:space="0" w:color="auto"/>
            </w:tcBorders>
            <w:noWrap/>
            <w:vAlign w:val="center"/>
          </w:tcPr>
          <w:p w14:paraId="68BAAA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992 150,36</w:t>
            </w:r>
          </w:p>
        </w:tc>
        <w:tc>
          <w:tcPr>
            <w:tcW w:w="3773" w:type="dxa"/>
            <w:tcBorders>
              <w:top w:val="nil"/>
              <w:left w:val="nil"/>
              <w:bottom w:val="single" w:sz="4" w:space="0" w:color="auto"/>
              <w:right w:val="single" w:sz="4" w:space="0" w:color="auto"/>
            </w:tcBorders>
            <w:noWrap/>
            <w:vAlign w:val="center"/>
          </w:tcPr>
          <w:p w14:paraId="5C356D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2 688 343,64</w:t>
            </w:r>
          </w:p>
        </w:tc>
      </w:tr>
      <w:tr w:rsidR="00ED3EAC" w:rsidRPr="002210A4" w14:paraId="7B970E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8F7D8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909</w:t>
            </w:r>
          </w:p>
        </w:tc>
        <w:tc>
          <w:tcPr>
            <w:tcW w:w="4684" w:type="dxa"/>
            <w:tcBorders>
              <w:top w:val="nil"/>
              <w:left w:val="nil"/>
              <w:bottom w:val="single" w:sz="4" w:space="0" w:color="auto"/>
              <w:right w:val="single" w:sz="4" w:space="0" w:color="auto"/>
            </w:tcBorders>
            <w:noWrap/>
            <w:vAlign w:val="center"/>
          </w:tcPr>
          <w:p w14:paraId="77CE7C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992 134,56</w:t>
            </w:r>
          </w:p>
        </w:tc>
        <w:tc>
          <w:tcPr>
            <w:tcW w:w="3773" w:type="dxa"/>
            <w:tcBorders>
              <w:top w:val="nil"/>
              <w:left w:val="nil"/>
              <w:bottom w:val="single" w:sz="4" w:space="0" w:color="auto"/>
              <w:right w:val="single" w:sz="4" w:space="0" w:color="auto"/>
            </w:tcBorders>
            <w:noWrap/>
            <w:vAlign w:val="center"/>
          </w:tcPr>
          <w:p w14:paraId="4796B4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2 688 380,49</w:t>
            </w:r>
          </w:p>
        </w:tc>
      </w:tr>
      <w:tr w:rsidR="00ED3EAC" w:rsidRPr="002210A4" w14:paraId="43DD2C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15393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910</w:t>
            </w:r>
          </w:p>
        </w:tc>
        <w:tc>
          <w:tcPr>
            <w:tcW w:w="4684" w:type="dxa"/>
            <w:tcBorders>
              <w:top w:val="nil"/>
              <w:left w:val="nil"/>
              <w:bottom w:val="single" w:sz="4" w:space="0" w:color="auto"/>
              <w:right w:val="single" w:sz="4" w:space="0" w:color="auto"/>
            </w:tcBorders>
            <w:noWrap/>
            <w:vAlign w:val="center"/>
          </w:tcPr>
          <w:p w14:paraId="623FF9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992 127,38</w:t>
            </w:r>
          </w:p>
        </w:tc>
        <w:tc>
          <w:tcPr>
            <w:tcW w:w="3773" w:type="dxa"/>
            <w:tcBorders>
              <w:top w:val="nil"/>
              <w:left w:val="nil"/>
              <w:bottom w:val="single" w:sz="4" w:space="0" w:color="auto"/>
              <w:right w:val="single" w:sz="4" w:space="0" w:color="auto"/>
            </w:tcBorders>
            <w:noWrap/>
            <w:vAlign w:val="center"/>
          </w:tcPr>
          <w:p w14:paraId="4B48D3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2 688 378,13</w:t>
            </w:r>
          </w:p>
        </w:tc>
      </w:tr>
      <w:tr w:rsidR="00ED3EAC" w:rsidRPr="002210A4" w14:paraId="372A37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FCF8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911</w:t>
            </w:r>
          </w:p>
        </w:tc>
        <w:tc>
          <w:tcPr>
            <w:tcW w:w="4684" w:type="dxa"/>
            <w:tcBorders>
              <w:top w:val="nil"/>
              <w:left w:val="nil"/>
              <w:bottom w:val="single" w:sz="4" w:space="0" w:color="auto"/>
              <w:right w:val="single" w:sz="4" w:space="0" w:color="auto"/>
            </w:tcBorders>
            <w:noWrap/>
            <w:vAlign w:val="center"/>
          </w:tcPr>
          <w:p w14:paraId="01E88A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992 121,42</w:t>
            </w:r>
          </w:p>
        </w:tc>
        <w:tc>
          <w:tcPr>
            <w:tcW w:w="3773" w:type="dxa"/>
            <w:tcBorders>
              <w:top w:val="nil"/>
              <w:left w:val="nil"/>
              <w:bottom w:val="single" w:sz="4" w:space="0" w:color="auto"/>
              <w:right w:val="single" w:sz="4" w:space="0" w:color="auto"/>
            </w:tcBorders>
            <w:noWrap/>
            <w:vAlign w:val="center"/>
          </w:tcPr>
          <w:p w14:paraId="510E93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2 688 376,20</w:t>
            </w:r>
          </w:p>
        </w:tc>
      </w:tr>
      <w:tr w:rsidR="00ED3EAC" w:rsidRPr="002210A4" w14:paraId="1044C45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9F10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912</w:t>
            </w:r>
          </w:p>
        </w:tc>
        <w:tc>
          <w:tcPr>
            <w:tcW w:w="4684" w:type="dxa"/>
            <w:tcBorders>
              <w:top w:val="nil"/>
              <w:left w:val="nil"/>
              <w:bottom w:val="single" w:sz="4" w:space="0" w:color="auto"/>
              <w:right w:val="single" w:sz="4" w:space="0" w:color="auto"/>
            </w:tcBorders>
            <w:noWrap/>
            <w:vAlign w:val="center"/>
          </w:tcPr>
          <w:p w14:paraId="1659F4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992 113,04</w:t>
            </w:r>
          </w:p>
        </w:tc>
        <w:tc>
          <w:tcPr>
            <w:tcW w:w="3773" w:type="dxa"/>
            <w:tcBorders>
              <w:top w:val="nil"/>
              <w:left w:val="nil"/>
              <w:bottom w:val="single" w:sz="4" w:space="0" w:color="auto"/>
              <w:right w:val="single" w:sz="4" w:space="0" w:color="auto"/>
            </w:tcBorders>
            <w:noWrap/>
            <w:vAlign w:val="center"/>
          </w:tcPr>
          <w:p w14:paraId="140B4A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2 688 373,28</w:t>
            </w:r>
          </w:p>
        </w:tc>
      </w:tr>
      <w:tr w:rsidR="00ED3EAC" w:rsidRPr="002210A4" w14:paraId="78821E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2D7B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913</w:t>
            </w:r>
          </w:p>
        </w:tc>
        <w:tc>
          <w:tcPr>
            <w:tcW w:w="4684" w:type="dxa"/>
            <w:tcBorders>
              <w:top w:val="nil"/>
              <w:left w:val="nil"/>
              <w:bottom w:val="single" w:sz="4" w:space="0" w:color="auto"/>
              <w:right w:val="single" w:sz="4" w:space="0" w:color="auto"/>
            </w:tcBorders>
            <w:noWrap/>
            <w:vAlign w:val="center"/>
          </w:tcPr>
          <w:p w14:paraId="20D576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992 100,50</w:t>
            </w:r>
          </w:p>
        </w:tc>
        <w:tc>
          <w:tcPr>
            <w:tcW w:w="3773" w:type="dxa"/>
            <w:tcBorders>
              <w:top w:val="nil"/>
              <w:left w:val="nil"/>
              <w:bottom w:val="single" w:sz="4" w:space="0" w:color="auto"/>
              <w:right w:val="single" w:sz="4" w:space="0" w:color="auto"/>
            </w:tcBorders>
            <w:noWrap/>
            <w:vAlign w:val="center"/>
          </w:tcPr>
          <w:p w14:paraId="3824D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2 688 368,85</w:t>
            </w:r>
          </w:p>
        </w:tc>
      </w:tr>
      <w:tr w:rsidR="00ED3EAC" w:rsidRPr="002210A4" w14:paraId="1C3FFE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D162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914</w:t>
            </w:r>
          </w:p>
        </w:tc>
        <w:tc>
          <w:tcPr>
            <w:tcW w:w="4684" w:type="dxa"/>
            <w:tcBorders>
              <w:top w:val="nil"/>
              <w:left w:val="nil"/>
              <w:bottom w:val="single" w:sz="4" w:space="0" w:color="auto"/>
              <w:right w:val="single" w:sz="4" w:space="0" w:color="auto"/>
            </w:tcBorders>
            <w:noWrap/>
            <w:vAlign w:val="center"/>
          </w:tcPr>
          <w:p w14:paraId="25AFB8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992 087,39</w:t>
            </w:r>
          </w:p>
        </w:tc>
        <w:tc>
          <w:tcPr>
            <w:tcW w:w="3773" w:type="dxa"/>
            <w:tcBorders>
              <w:top w:val="nil"/>
              <w:left w:val="nil"/>
              <w:bottom w:val="single" w:sz="4" w:space="0" w:color="auto"/>
              <w:right w:val="single" w:sz="4" w:space="0" w:color="auto"/>
            </w:tcBorders>
            <w:noWrap/>
            <w:vAlign w:val="center"/>
          </w:tcPr>
          <w:p w14:paraId="613A7F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2 688 364,38</w:t>
            </w:r>
          </w:p>
        </w:tc>
      </w:tr>
      <w:tr w:rsidR="00ED3EAC" w:rsidRPr="002210A4" w14:paraId="1DC8F3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15AC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915</w:t>
            </w:r>
          </w:p>
        </w:tc>
        <w:tc>
          <w:tcPr>
            <w:tcW w:w="4684" w:type="dxa"/>
            <w:tcBorders>
              <w:top w:val="nil"/>
              <w:left w:val="nil"/>
              <w:bottom w:val="single" w:sz="4" w:space="0" w:color="auto"/>
              <w:right w:val="single" w:sz="4" w:space="0" w:color="auto"/>
            </w:tcBorders>
            <w:noWrap/>
            <w:vAlign w:val="center"/>
          </w:tcPr>
          <w:p w14:paraId="0084FB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992 083,91</w:t>
            </w:r>
          </w:p>
        </w:tc>
        <w:tc>
          <w:tcPr>
            <w:tcW w:w="3773" w:type="dxa"/>
            <w:tcBorders>
              <w:top w:val="nil"/>
              <w:left w:val="nil"/>
              <w:bottom w:val="single" w:sz="4" w:space="0" w:color="auto"/>
              <w:right w:val="single" w:sz="4" w:space="0" w:color="auto"/>
            </w:tcBorders>
            <w:noWrap/>
            <w:vAlign w:val="center"/>
          </w:tcPr>
          <w:p w14:paraId="08A42F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2 688 363,16</w:t>
            </w:r>
          </w:p>
        </w:tc>
      </w:tr>
      <w:tr w:rsidR="00ED3EAC" w:rsidRPr="002210A4" w14:paraId="1DC4F1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31780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916</w:t>
            </w:r>
          </w:p>
        </w:tc>
        <w:tc>
          <w:tcPr>
            <w:tcW w:w="4684" w:type="dxa"/>
            <w:tcBorders>
              <w:top w:val="nil"/>
              <w:left w:val="nil"/>
              <w:bottom w:val="single" w:sz="4" w:space="0" w:color="auto"/>
              <w:right w:val="single" w:sz="4" w:space="0" w:color="auto"/>
            </w:tcBorders>
            <w:noWrap/>
            <w:vAlign w:val="center"/>
          </w:tcPr>
          <w:p w14:paraId="21D6B1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992 069,48</w:t>
            </w:r>
          </w:p>
        </w:tc>
        <w:tc>
          <w:tcPr>
            <w:tcW w:w="3773" w:type="dxa"/>
            <w:tcBorders>
              <w:top w:val="nil"/>
              <w:left w:val="nil"/>
              <w:bottom w:val="single" w:sz="4" w:space="0" w:color="auto"/>
              <w:right w:val="single" w:sz="4" w:space="0" w:color="auto"/>
            </w:tcBorders>
            <w:noWrap/>
            <w:vAlign w:val="center"/>
          </w:tcPr>
          <w:p w14:paraId="44737E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2 688 358,05</w:t>
            </w:r>
          </w:p>
        </w:tc>
      </w:tr>
      <w:tr w:rsidR="00ED3EAC" w:rsidRPr="002210A4" w14:paraId="2FCC2B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74DBD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917</w:t>
            </w:r>
          </w:p>
        </w:tc>
        <w:tc>
          <w:tcPr>
            <w:tcW w:w="4684" w:type="dxa"/>
            <w:tcBorders>
              <w:top w:val="nil"/>
              <w:left w:val="nil"/>
              <w:bottom w:val="single" w:sz="4" w:space="0" w:color="auto"/>
              <w:right w:val="single" w:sz="4" w:space="0" w:color="auto"/>
            </w:tcBorders>
            <w:noWrap/>
            <w:vAlign w:val="center"/>
          </w:tcPr>
          <w:p w14:paraId="492374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992 056,50</w:t>
            </w:r>
          </w:p>
        </w:tc>
        <w:tc>
          <w:tcPr>
            <w:tcW w:w="3773" w:type="dxa"/>
            <w:tcBorders>
              <w:top w:val="nil"/>
              <w:left w:val="nil"/>
              <w:bottom w:val="single" w:sz="4" w:space="0" w:color="auto"/>
              <w:right w:val="single" w:sz="4" w:space="0" w:color="auto"/>
            </w:tcBorders>
            <w:noWrap/>
            <w:vAlign w:val="center"/>
          </w:tcPr>
          <w:p w14:paraId="704C07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2 688 352,93</w:t>
            </w:r>
          </w:p>
        </w:tc>
      </w:tr>
      <w:tr w:rsidR="00ED3EAC" w:rsidRPr="002210A4" w14:paraId="0B63E5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AC0E3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918</w:t>
            </w:r>
          </w:p>
        </w:tc>
        <w:tc>
          <w:tcPr>
            <w:tcW w:w="4684" w:type="dxa"/>
            <w:tcBorders>
              <w:top w:val="nil"/>
              <w:left w:val="nil"/>
              <w:bottom w:val="single" w:sz="4" w:space="0" w:color="auto"/>
              <w:right w:val="single" w:sz="4" w:space="0" w:color="auto"/>
            </w:tcBorders>
            <w:noWrap/>
            <w:vAlign w:val="center"/>
          </w:tcPr>
          <w:p w14:paraId="51AAC8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992 049,95</w:t>
            </w:r>
          </w:p>
        </w:tc>
        <w:tc>
          <w:tcPr>
            <w:tcW w:w="3773" w:type="dxa"/>
            <w:tcBorders>
              <w:top w:val="nil"/>
              <w:left w:val="nil"/>
              <w:bottom w:val="single" w:sz="4" w:space="0" w:color="auto"/>
              <w:right w:val="single" w:sz="4" w:space="0" w:color="auto"/>
            </w:tcBorders>
            <w:noWrap/>
            <w:vAlign w:val="center"/>
          </w:tcPr>
          <w:p w14:paraId="1FD6B8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2 688 349,98</w:t>
            </w:r>
          </w:p>
        </w:tc>
      </w:tr>
      <w:tr w:rsidR="00ED3EAC" w:rsidRPr="002210A4" w14:paraId="6CFEA0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5C830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919</w:t>
            </w:r>
          </w:p>
        </w:tc>
        <w:tc>
          <w:tcPr>
            <w:tcW w:w="4684" w:type="dxa"/>
            <w:tcBorders>
              <w:top w:val="nil"/>
              <w:left w:val="nil"/>
              <w:bottom w:val="single" w:sz="4" w:space="0" w:color="auto"/>
              <w:right w:val="single" w:sz="4" w:space="0" w:color="auto"/>
            </w:tcBorders>
            <w:noWrap/>
            <w:vAlign w:val="center"/>
          </w:tcPr>
          <w:p w14:paraId="021AC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992 040,55</w:t>
            </w:r>
          </w:p>
        </w:tc>
        <w:tc>
          <w:tcPr>
            <w:tcW w:w="3773" w:type="dxa"/>
            <w:tcBorders>
              <w:top w:val="nil"/>
              <w:left w:val="nil"/>
              <w:bottom w:val="single" w:sz="4" w:space="0" w:color="auto"/>
              <w:right w:val="single" w:sz="4" w:space="0" w:color="auto"/>
            </w:tcBorders>
            <w:noWrap/>
            <w:vAlign w:val="center"/>
          </w:tcPr>
          <w:p w14:paraId="585FC4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2 688 345,46</w:t>
            </w:r>
          </w:p>
        </w:tc>
      </w:tr>
      <w:tr w:rsidR="00ED3EAC" w:rsidRPr="002210A4" w14:paraId="6F7C91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5C58F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920</w:t>
            </w:r>
          </w:p>
        </w:tc>
        <w:tc>
          <w:tcPr>
            <w:tcW w:w="4684" w:type="dxa"/>
            <w:tcBorders>
              <w:top w:val="nil"/>
              <w:left w:val="nil"/>
              <w:bottom w:val="single" w:sz="4" w:space="0" w:color="auto"/>
              <w:right w:val="single" w:sz="4" w:space="0" w:color="auto"/>
            </w:tcBorders>
            <w:noWrap/>
            <w:vAlign w:val="center"/>
          </w:tcPr>
          <w:p w14:paraId="14CF16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992 028,09</w:t>
            </w:r>
          </w:p>
        </w:tc>
        <w:tc>
          <w:tcPr>
            <w:tcW w:w="3773" w:type="dxa"/>
            <w:tcBorders>
              <w:top w:val="nil"/>
              <w:left w:val="nil"/>
              <w:bottom w:val="single" w:sz="4" w:space="0" w:color="auto"/>
              <w:right w:val="single" w:sz="4" w:space="0" w:color="auto"/>
            </w:tcBorders>
            <w:noWrap/>
            <w:vAlign w:val="center"/>
          </w:tcPr>
          <w:p w14:paraId="67ACE9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2 688 340,76</w:t>
            </w:r>
          </w:p>
        </w:tc>
      </w:tr>
      <w:tr w:rsidR="00ED3EAC" w:rsidRPr="002210A4" w14:paraId="108CC6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E846C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921</w:t>
            </w:r>
          </w:p>
        </w:tc>
        <w:tc>
          <w:tcPr>
            <w:tcW w:w="4684" w:type="dxa"/>
            <w:tcBorders>
              <w:top w:val="nil"/>
              <w:left w:val="nil"/>
              <w:bottom w:val="single" w:sz="4" w:space="0" w:color="auto"/>
              <w:right w:val="single" w:sz="4" w:space="0" w:color="auto"/>
            </w:tcBorders>
            <w:noWrap/>
            <w:vAlign w:val="center"/>
          </w:tcPr>
          <w:p w14:paraId="21F127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992 018,62</w:t>
            </w:r>
          </w:p>
        </w:tc>
        <w:tc>
          <w:tcPr>
            <w:tcW w:w="3773" w:type="dxa"/>
            <w:tcBorders>
              <w:top w:val="nil"/>
              <w:left w:val="nil"/>
              <w:bottom w:val="single" w:sz="4" w:space="0" w:color="auto"/>
              <w:right w:val="single" w:sz="4" w:space="0" w:color="auto"/>
            </w:tcBorders>
            <w:noWrap/>
            <w:vAlign w:val="center"/>
          </w:tcPr>
          <w:p w14:paraId="3B824B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2 688 337,18</w:t>
            </w:r>
          </w:p>
        </w:tc>
      </w:tr>
      <w:tr w:rsidR="00ED3EAC" w:rsidRPr="002210A4" w14:paraId="2E7CE0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AC470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922</w:t>
            </w:r>
          </w:p>
        </w:tc>
        <w:tc>
          <w:tcPr>
            <w:tcW w:w="4684" w:type="dxa"/>
            <w:tcBorders>
              <w:top w:val="nil"/>
              <w:left w:val="nil"/>
              <w:bottom w:val="single" w:sz="4" w:space="0" w:color="auto"/>
              <w:right w:val="single" w:sz="4" w:space="0" w:color="auto"/>
            </w:tcBorders>
            <w:noWrap/>
            <w:vAlign w:val="center"/>
          </w:tcPr>
          <w:p w14:paraId="032CE6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992 015,61</w:t>
            </w:r>
          </w:p>
        </w:tc>
        <w:tc>
          <w:tcPr>
            <w:tcW w:w="3773" w:type="dxa"/>
            <w:tcBorders>
              <w:top w:val="nil"/>
              <w:left w:val="nil"/>
              <w:bottom w:val="single" w:sz="4" w:space="0" w:color="auto"/>
              <w:right w:val="single" w:sz="4" w:space="0" w:color="auto"/>
            </w:tcBorders>
            <w:noWrap/>
            <w:vAlign w:val="center"/>
          </w:tcPr>
          <w:p w14:paraId="6C986C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2 688 336,17</w:t>
            </w:r>
          </w:p>
        </w:tc>
      </w:tr>
      <w:tr w:rsidR="00ED3EAC" w:rsidRPr="002210A4" w14:paraId="4E8007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C494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923</w:t>
            </w:r>
          </w:p>
        </w:tc>
        <w:tc>
          <w:tcPr>
            <w:tcW w:w="4684" w:type="dxa"/>
            <w:tcBorders>
              <w:top w:val="nil"/>
              <w:left w:val="nil"/>
              <w:bottom w:val="single" w:sz="4" w:space="0" w:color="auto"/>
              <w:right w:val="single" w:sz="4" w:space="0" w:color="auto"/>
            </w:tcBorders>
            <w:noWrap/>
            <w:vAlign w:val="center"/>
          </w:tcPr>
          <w:p w14:paraId="1B8E81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992 001,03</w:t>
            </w:r>
          </w:p>
        </w:tc>
        <w:tc>
          <w:tcPr>
            <w:tcW w:w="3773" w:type="dxa"/>
            <w:tcBorders>
              <w:top w:val="nil"/>
              <w:left w:val="nil"/>
              <w:bottom w:val="single" w:sz="4" w:space="0" w:color="auto"/>
              <w:right w:val="single" w:sz="4" w:space="0" w:color="auto"/>
            </w:tcBorders>
            <w:noWrap/>
            <w:vAlign w:val="center"/>
          </w:tcPr>
          <w:p w14:paraId="450AE8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2 688 330,78</w:t>
            </w:r>
          </w:p>
        </w:tc>
      </w:tr>
      <w:tr w:rsidR="00ED3EAC" w:rsidRPr="002210A4" w14:paraId="10FA9E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9D64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924</w:t>
            </w:r>
          </w:p>
        </w:tc>
        <w:tc>
          <w:tcPr>
            <w:tcW w:w="4684" w:type="dxa"/>
            <w:tcBorders>
              <w:top w:val="nil"/>
              <w:left w:val="nil"/>
              <w:bottom w:val="single" w:sz="4" w:space="0" w:color="auto"/>
              <w:right w:val="single" w:sz="4" w:space="0" w:color="auto"/>
            </w:tcBorders>
            <w:noWrap/>
            <w:vAlign w:val="center"/>
          </w:tcPr>
          <w:p w14:paraId="513136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992 000,00</w:t>
            </w:r>
          </w:p>
        </w:tc>
        <w:tc>
          <w:tcPr>
            <w:tcW w:w="3773" w:type="dxa"/>
            <w:tcBorders>
              <w:top w:val="nil"/>
              <w:left w:val="nil"/>
              <w:bottom w:val="single" w:sz="4" w:space="0" w:color="auto"/>
              <w:right w:val="single" w:sz="4" w:space="0" w:color="auto"/>
            </w:tcBorders>
            <w:noWrap/>
            <w:vAlign w:val="center"/>
          </w:tcPr>
          <w:p w14:paraId="680132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2 688 328,29</w:t>
            </w:r>
          </w:p>
        </w:tc>
      </w:tr>
      <w:tr w:rsidR="00ED3EAC" w:rsidRPr="002210A4" w14:paraId="31F0EB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AB23E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925</w:t>
            </w:r>
          </w:p>
        </w:tc>
        <w:tc>
          <w:tcPr>
            <w:tcW w:w="4684" w:type="dxa"/>
            <w:tcBorders>
              <w:top w:val="nil"/>
              <w:left w:val="nil"/>
              <w:bottom w:val="single" w:sz="4" w:space="0" w:color="auto"/>
              <w:right w:val="single" w:sz="4" w:space="0" w:color="auto"/>
            </w:tcBorders>
            <w:noWrap/>
            <w:vAlign w:val="center"/>
          </w:tcPr>
          <w:p w14:paraId="358DDB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992 012,42</w:t>
            </w:r>
          </w:p>
        </w:tc>
        <w:tc>
          <w:tcPr>
            <w:tcW w:w="3773" w:type="dxa"/>
            <w:tcBorders>
              <w:top w:val="nil"/>
              <w:left w:val="nil"/>
              <w:bottom w:val="single" w:sz="4" w:space="0" w:color="auto"/>
              <w:right w:val="single" w:sz="4" w:space="0" w:color="auto"/>
            </w:tcBorders>
            <w:noWrap/>
            <w:vAlign w:val="center"/>
          </w:tcPr>
          <w:p w14:paraId="1E2950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2 688 306,80</w:t>
            </w:r>
          </w:p>
        </w:tc>
      </w:tr>
      <w:tr w:rsidR="00ED3EAC" w:rsidRPr="002210A4" w14:paraId="353A74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7AD8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926</w:t>
            </w:r>
          </w:p>
        </w:tc>
        <w:tc>
          <w:tcPr>
            <w:tcW w:w="4684" w:type="dxa"/>
            <w:tcBorders>
              <w:top w:val="nil"/>
              <w:left w:val="nil"/>
              <w:bottom w:val="single" w:sz="4" w:space="0" w:color="auto"/>
              <w:right w:val="single" w:sz="4" w:space="0" w:color="auto"/>
            </w:tcBorders>
            <w:noWrap/>
            <w:vAlign w:val="center"/>
          </w:tcPr>
          <w:p w14:paraId="3DDAB2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992 014,60</w:t>
            </w:r>
          </w:p>
        </w:tc>
        <w:tc>
          <w:tcPr>
            <w:tcW w:w="3773" w:type="dxa"/>
            <w:tcBorders>
              <w:top w:val="nil"/>
              <w:left w:val="nil"/>
              <w:bottom w:val="single" w:sz="4" w:space="0" w:color="auto"/>
              <w:right w:val="single" w:sz="4" w:space="0" w:color="auto"/>
            </w:tcBorders>
            <w:noWrap/>
            <w:vAlign w:val="center"/>
          </w:tcPr>
          <w:p w14:paraId="0A0321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2 688 303,09</w:t>
            </w:r>
          </w:p>
        </w:tc>
      </w:tr>
      <w:tr w:rsidR="00ED3EAC" w:rsidRPr="002210A4" w14:paraId="30544B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8955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927</w:t>
            </w:r>
          </w:p>
        </w:tc>
        <w:tc>
          <w:tcPr>
            <w:tcW w:w="4684" w:type="dxa"/>
            <w:tcBorders>
              <w:top w:val="nil"/>
              <w:left w:val="nil"/>
              <w:bottom w:val="single" w:sz="4" w:space="0" w:color="auto"/>
              <w:right w:val="single" w:sz="4" w:space="0" w:color="auto"/>
            </w:tcBorders>
            <w:noWrap/>
            <w:vAlign w:val="center"/>
          </w:tcPr>
          <w:p w14:paraId="159CEC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992 016,99</w:t>
            </w:r>
          </w:p>
        </w:tc>
        <w:tc>
          <w:tcPr>
            <w:tcW w:w="3773" w:type="dxa"/>
            <w:tcBorders>
              <w:top w:val="nil"/>
              <w:left w:val="nil"/>
              <w:bottom w:val="single" w:sz="4" w:space="0" w:color="auto"/>
              <w:right w:val="single" w:sz="4" w:space="0" w:color="auto"/>
            </w:tcBorders>
            <w:noWrap/>
            <w:vAlign w:val="center"/>
          </w:tcPr>
          <w:p w14:paraId="40379B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2 688 299,27</w:t>
            </w:r>
          </w:p>
        </w:tc>
      </w:tr>
      <w:tr w:rsidR="00ED3EAC" w:rsidRPr="002210A4" w14:paraId="3B893A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EE83F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928</w:t>
            </w:r>
          </w:p>
        </w:tc>
        <w:tc>
          <w:tcPr>
            <w:tcW w:w="4684" w:type="dxa"/>
            <w:tcBorders>
              <w:top w:val="nil"/>
              <w:left w:val="nil"/>
              <w:bottom w:val="single" w:sz="4" w:space="0" w:color="auto"/>
              <w:right w:val="single" w:sz="4" w:space="0" w:color="auto"/>
            </w:tcBorders>
            <w:noWrap/>
            <w:vAlign w:val="center"/>
          </w:tcPr>
          <w:p w14:paraId="5549AD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992 018,09</w:t>
            </w:r>
          </w:p>
        </w:tc>
        <w:tc>
          <w:tcPr>
            <w:tcW w:w="3773" w:type="dxa"/>
            <w:tcBorders>
              <w:top w:val="nil"/>
              <w:left w:val="nil"/>
              <w:bottom w:val="single" w:sz="4" w:space="0" w:color="auto"/>
              <w:right w:val="single" w:sz="4" w:space="0" w:color="auto"/>
            </w:tcBorders>
            <w:noWrap/>
            <w:vAlign w:val="center"/>
          </w:tcPr>
          <w:p w14:paraId="069274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2 688 297,60</w:t>
            </w:r>
          </w:p>
        </w:tc>
      </w:tr>
      <w:tr w:rsidR="00ED3EAC" w:rsidRPr="002210A4" w14:paraId="7C2A7F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92AC8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929</w:t>
            </w:r>
          </w:p>
        </w:tc>
        <w:tc>
          <w:tcPr>
            <w:tcW w:w="4684" w:type="dxa"/>
            <w:tcBorders>
              <w:top w:val="nil"/>
              <w:left w:val="nil"/>
              <w:bottom w:val="single" w:sz="4" w:space="0" w:color="auto"/>
              <w:right w:val="single" w:sz="4" w:space="0" w:color="auto"/>
            </w:tcBorders>
            <w:noWrap/>
            <w:vAlign w:val="center"/>
          </w:tcPr>
          <w:p w14:paraId="07F298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992 026,67</w:t>
            </w:r>
          </w:p>
        </w:tc>
        <w:tc>
          <w:tcPr>
            <w:tcW w:w="3773" w:type="dxa"/>
            <w:tcBorders>
              <w:top w:val="nil"/>
              <w:left w:val="nil"/>
              <w:bottom w:val="single" w:sz="4" w:space="0" w:color="auto"/>
              <w:right w:val="single" w:sz="4" w:space="0" w:color="auto"/>
            </w:tcBorders>
            <w:noWrap/>
            <w:vAlign w:val="center"/>
          </w:tcPr>
          <w:p w14:paraId="00CAB9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2 688 284,42</w:t>
            </w:r>
          </w:p>
        </w:tc>
      </w:tr>
      <w:tr w:rsidR="00ED3EAC" w:rsidRPr="002210A4" w14:paraId="5CE6A0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7928F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930</w:t>
            </w:r>
          </w:p>
        </w:tc>
        <w:tc>
          <w:tcPr>
            <w:tcW w:w="4684" w:type="dxa"/>
            <w:tcBorders>
              <w:top w:val="nil"/>
              <w:left w:val="nil"/>
              <w:bottom w:val="single" w:sz="4" w:space="0" w:color="auto"/>
              <w:right w:val="single" w:sz="4" w:space="0" w:color="auto"/>
            </w:tcBorders>
            <w:noWrap/>
            <w:vAlign w:val="center"/>
          </w:tcPr>
          <w:p w14:paraId="142486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992 030,93</w:t>
            </w:r>
          </w:p>
        </w:tc>
        <w:tc>
          <w:tcPr>
            <w:tcW w:w="3773" w:type="dxa"/>
            <w:tcBorders>
              <w:top w:val="nil"/>
              <w:left w:val="nil"/>
              <w:bottom w:val="single" w:sz="4" w:space="0" w:color="auto"/>
              <w:right w:val="single" w:sz="4" w:space="0" w:color="auto"/>
            </w:tcBorders>
            <w:noWrap/>
            <w:vAlign w:val="center"/>
          </w:tcPr>
          <w:p w14:paraId="583AA5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2 688 277,36</w:t>
            </w:r>
          </w:p>
        </w:tc>
      </w:tr>
      <w:tr w:rsidR="00ED3EAC" w:rsidRPr="002210A4" w14:paraId="6F2446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AA0AC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931</w:t>
            </w:r>
          </w:p>
        </w:tc>
        <w:tc>
          <w:tcPr>
            <w:tcW w:w="4684" w:type="dxa"/>
            <w:tcBorders>
              <w:top w:val="nil"/>
              <w:left w:val="nil"/>
              <w:bottom w:val="single" w:sz="4" w:space="0" w:color="auto"/>
              <w:right w:val="single" w:sz="4" w:space="0" w:color="auto"/>
            </w:tcBorders>
            <w:noWrap/>
            <w:vAlign w:val="center"/>
          </w:tcPr>
          <w:p w14:paraId="146D42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992 037,58</w:t>
            </w:r>
          </w:p>
        </w:tc>
        <w:tc>
          <w:tcPr>
            <w:tcW w:w="3773" w:type="dxa"/>
            <w:tcBorders>
              <w:top w:val="nil"/>
              <w:left w:val="nil"/>
              <w:bottom w:val="single" w:sz="4" w:space="0" w:color="auto"/>
              <w:right w:val="single" w:sz="4" w:space="0" w:color="auto"/>
            </w:tcBorders>
            <w:noWrap/>
            <w:vAlign w:val="center"/>
          </w:tcPr>
          <w:p w14:paraId="3E9EDA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2 688 266,75</w:t>
            </w:r>
          </w:p>
        </w:tc>
      </w:tr>
      <w:tr w:rsidR="00ED3EAC" w:rsidRPr="002210A4" w14:paraId="088195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C147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932</w:t>
            </w:r>
          </w:p>
        </w:tc>
        <w:tc>
          <w:tcPr>
            <w:tcW w:w="4684" w:type="dxa"/>
            <w:tcBorders>
              <w:top w:val="nil"/>
              <w:left w:val="nil"/>
              <w:bottom w:val="single" w:sz="4" w:space="0" w:color="auto"/>
              <w:right w:val="single" w:sz="4" w:space="0" w:color="auto"/>
            </w:tcBorders>
            <w:noWrap/>
            <w:vAlign w:val="center"/>
          </w:tcPr>
          <w:p w14:paraId="5AE80C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992 038,31</w:t>
            </w:r>
          </w:p>
        </w:tc>
        <w:tc>
          <w:tcPr>
            <w:tcW w:w="3773" w:type="dxa"/>
            <w:tcBorders>
              <w:top w:val="nil"/>
              <w:left w:val="nil"/>
              <w:bottom w:val="single" w:sz="4" w:space="0" w:color="auto"/>
              <w:right w:val="single" w:sz="4" w:space="0" w:color="auto"/>
            </w:tcBorders>
            <w:noWrap/>
            <w:vAlign w:val="center"/>
          </w:tcPr>
          <w:p w14:paraId="132B8B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2 688 264,59</w:t>
            </w:r>
          </w:p>
        </w:tc>
      </w:tr>
      <w:tr w:rsidR="00ED3EAC" w:rsidRPr="002210A4" w14:paraId="33DE1F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451FC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933</w:t>
            </w:r>
          </w:p>
        </w:tc>
        <w:tc>
          <w:tcPr>
            <w:tcW w:w="4684" w:type="dxa"/>
            <w:tcBorders>
              <w:top w:val="nil"/>
              <w:left w:val="nil"/>
              <w:bottom w:val="single" w:sz="4" w:space="0" w:color="auto"/>
              <w:right w:val="single" w:sz="4" w:space="0" w:color="auto"/>
            </w:tcBorders>
            <w:noWrap/>
            <w:vAlign w:val="center"/>
          </w:tcPr>
          <w:p w14:paraId="6CE067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992 051,60</w:t>
            </w:r>
          </w:p>
        </w:tc>
        <w:tc>
          <w:tcPr>
            <w:tcW w:w="3773" w:type="dxa"/>
            <w:tcBorders>
              <w:top w:val="nil"/>
              <w:left w:val="nil"/>
              <w:bottom w:val="single" w:sz="4" w:space="0" w:color="auto"/>
              <w:right w:val="single" w:sz="4" w:space="0" w:color="auto"/>
            </w:tcBorders>
            <w:noWrap/>
            <w:vAlign w:val="center"/>
          </w:tcPr>
          <w:p w14:paraId="77DEA7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2 688 237,94</w:t>
            </w:r>
          </w:p>
        </w:tc>
      </w:tr>
      <w:tr w:rsidR="00ED3EAC" w:rsidRPr="002210A4" w14:paraId="1BE614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5AD0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934</w:t>
            </w:r>
          </w:p>
        </w:tc>
        <w:tc>
          <w:tcPr>
            <w:tcW w:w="4684" w:type="dxa"/>
            <w:tcBorders>
              <w:top w:val="nil"/>
              <w:left w:val="nil"/>
              <w:bottom w:val="single" w:sz="4" w:space="0" w:color="auto"/>
              <w:right w:val="single" w:sz="4" w:space="0" w:color="auto"/>
            </w:tcBorders>
            <w:noWrap/>
            <w:vAlign w:val="center"/>
          </w:tcPr>
          <w:p w14:paraId="160C0B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992 055,91</w:t>
            </w:r>
          </w:p>
        </w:tc>
        <w:tc>
          <w:tcPr>
            <w:tcW w:w="3773" w:type="dxa"/>
            <w:tcBorders>
              <w:top w:val="nil"/>
              <w:left w:val="nil"/>
              <w:bottom w:val="single" w:sz="4" w:space="0" w:color="auto"/>
              <w:right w:val="single" w:sz="4" w:space="0" w:color="auto"/>
            </w:tcBorders>
            <w:noWrap/>
            <w:vAlign w:val="center"/>
          </w:tcPr>
          <w:p w14:paraId="671B42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2 688 229,80</w:t>
            </w:r>
          </w:p>
        </w:tc>
      </w:tr>
      <w:tr w:rsidR="00ED3EAC" w:rsidRPr="002210A4" w14:paraId="55E827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A54B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935</w:t>
            </w:r>
          </w:p>
        </w:tc>
        <w:tc>
          <w:tcPr>
            <w:tcW w:w="4684" w:type="dxa"/>
            <w:tcBorders>
              <w:top w:val="nil"/>
              <w:left w:val="nil"/>
              <w:bottom w:val="single" w:sz="4" w:space="0" w:color="auto"/>
              <w:right w:val="single" w:sz="4" w:space="0" w:color="auto"/>
            </w:tcBorders>
            <w:noWrap/>
            <w:vAlign w:val="center"/>
          </w:tcPr>
          <w:p w14:paraId="343D08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992 074,08</w:t>
            </w:r>
          </w:p>
        </w:tc>
        <w:tc>
          <w:tcPr>
            <w:tcW w:w="3773" w:type="dxa"/>
            <w:tcBorders>
              <w:top w:val="nil"/>
              <w:left w:val="nil"/>
              <w:bottom w:val="single" w:sz="4" w:space="0" w:color="auto"/>
              <w:right w:val="single" w:sz="4" w:space="0" w:color="auto"/>
            </w:tcBorders>
            <w:noWrap/>
            <w:vAlign w:val="center"/>
          </w:tcPr>
          <w:p w14:paraId="2475C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2 688 236,64</w:t>
            </w:r>
          </w:p>
        </w:tc>
      </w:tr>
      <w:tr w:rsidR="00ED3EAC" w:rsidRPr="002210A4" w14:paraId="7481E2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457CB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936</w:t>
            </w:r>
          </w:p>
        </w:tc>
        <w:tc>
          <w:tcPr>
            <w:tcW w:w="4684" w:type="dxa"/>
            <w:tcBorders>
              <w:top w:val="nil"/>
              <w:left w:val="nil"/>
              <w:bottom w:val="single" w:sz="4" w:space="0" w:color="auto"/>
              <w:right w:val="single" w:sz="4" w:space="0" w:color="auto"/>
            </w:tcBorders>
            <w:noWrap/>
            <w:vAlign w:val="center"/>
          </w:tcPr>
          <w:p w14:paraId="72CD82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992 082,23</w:t>
            </w:r>
          </w:p>
        </w:tc>
        <w:tc>
          <w:tcPr>
            <w:tcW w:w="3773" w:type="dxa"/>
            <w:tcBorders>
              <w:top w:val="nil"/>
              <w:left w:val="nil"/>
              <w:bottom w:val="single" w:sz="4" w:space="0" w:color="auto"/>
              <w:right w:val="single" w:sz="4" w:space="0" w:color="auto"/>
            </w:tcBorders>
            <w:noWrap/>
            <w:vAlign w:val="center"/>
          </w:tcPr>
          <w:p w14:paraId="51102C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2 688 239,84</w:t>
            </w:r>
          </w:p>
        </w:tc>
      </w:tr>
      <w:tr w:rsidR="00ED3EAC" w:rsidRPr="002210A4" w14:paraId="56B470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E464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937</w:t>
            </w:r>
          </w:p>
        </w:tc>
        <w:tc>
          <w:tcPr>
            <w:tcW w:w="4684" w:type="dxa"/>
            <w:tcBorders>
              <w:top w:val="nil"/>
              <w:left w:val="nil"/>
              <w:bottom w:val="single" w:sz="4" w:space="0" w:color="auto"/>
              <w:right w:val="single" w:sz="4" w:space="0" w:color="auto"/>
            </w:tcBorders>
            <w:noWrap/>
            <w:vAlign w:val="center"/>
          </w:tcPr>
          <w:p w14:paraId="15EC5A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992 097,01</w:t>
            </w:r>
          </w:p>
        </w:tc>
        <w:tc>
          <w:tcPr>
            <w:tcW w:w="3773" w:type="dxa"/>
            <w:tcBorders>
              <w:top w:val="nil"/>
              <w:left w:val="nil"/>
              <w:bottom w:val="single" w:sz="4" w:space="0" w:color="auto"/>
              <w:right w:val="single" w:sz="4" w:space="0" w:color="auto"/>
            </w:tcBorders>
            <w:noWrap/>
            <w:vAlign w:val="center"/>
          </w:tcPr>
          <w:p w14:paraId="276131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2 688 245,85</w:t>
            </w:r>
          </w:p>
        </w:tc>
      </w:tr>
      <w:tr w:rsidR="00ED3EAC" w:rsidRPr="002210A4" w14:paraId="6B037A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57A9D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938</w:t>
            </w:r>
          </w:p>
        </w:tc>
        <w:tc>
          <w:tcPr>
            <w:tcW w:w="4684" w:type="dxa"/>
            <w:tcBorders>
              <w:top w:val="nil"/>
              <w:left w:val="nil"/>
              <w:bottom w:val="single" w:sz="4" w:space="0" w:color="auto"/>
              <w:right w:val="single" w:sz="4" w:space="0" w:color="auto"/>
            </w:tcBorders>
            <w:noWrap/>
            <w:vAlign w:val="center"/>
          </w:tcPr>
          <w:p w14:paraId="351B2F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992 117,45</w:t>
            </w:r>
          </w:p>
        </w:tc>
        <w:tc>
          <w:tcPr>
            <w:tcW w:w="3773" w:type="dxa"/>
            <w:tcBorders>
              <w:top w:val="nil"/>
              <w:left w:val="nil"/>
              <w:bottom w:val="single" w:sz="4" w:space="0" w:color="auto"/>
              <w:right w:val="single" w:sz="4" w:space="0" w:color="auto"/>
            </w:tcBorders>
            <w:noWrap/>
            <w:vAlign w:val="center"/>
          </w:tcPr>
          <w:p w14:paraId="6F09EE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2 688 255,86</w:t>
            </w:r>
          </w:p>
        </w:tc>
      </w:tr>
      <w:tr w:rsidR="00ED3EAC" w:rsidRPr="002210A4" w14:paraId="789E4D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809E2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939</w:t>
            </w:r>
          </w:p>
        </w:tc>
        <w:tc>
          <w:tcPr>
            <w:tcW w:w="4684" w:type="dxa"/>
            <w:tcBorders>
              <w:top w:val="nil"/>
              <w:left w:val="nil"/>
              <w:bottom w:val="single" w:sz="4" w:space="0" w:color="auto"/>
              <w:right w:val="single" w:sz="4" w:space="0" w:color="auto"/>
            </w:tcBorders>
            <w:noWrap/>
            <w:vAlign w:val="center"/>
          </w:tcPr>
          <w:p w14:paraId="04411E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992 126,60</w:t>
            </w:r>
          </w:p>
        </w:tc>
        <w:tc>
          <w:tcPr>
            <w:tcW w:w="3773" w:type="dxa"/>
            <w:tcBorders>
              <w:top w:val="nil"/>
              <w:left w:val="nil"/>
              <w:bottom w:val="single" w:sz="4" w:space="0" w:color="auto"/>
              <w:right w:val="single" w:sz="4" w:space="0" w:color="auto"/>
            </w:tcBorders>
            <w:noWrap/>
            <w:vAlign w:val="center"/>
          </w:tcPr>
          <w:p w14:paraId="513851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2 688 259,99</w:t>
            </w:r>
          </w:p>
        </w:tc>
      </w:tr>
      <w:tr w:rsidR="00ED3EAC" w:rsidRPr="002210A4" w14:paraId="272D2A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0CD39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940</w:t>
            </w:r>
          </w:p>
        </w:tc>
        <w:tc>
          <w:tcPr>
            <w:tcW w:w="4684" w:type="dxa"/>
            <w:tcBorders>
              <w:top w:val="nil"/>
              <w:left w:val="nil"/>
              <w:bottom w:val="single" w:sz="4" w:space="0" w:color="auto"/>
              <w:right w:val="single" w:sz="4" w:space="0" w:color="auto"/>
            </w:tcBorders>
            <w:noWrap/>
            <w:vAlign w:val="center"/>
          </w:tcPr>
          <w:p w14:paraId="431F34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991 318,49</w:t>
            </w:r>
          </w:p>
        </w:tc>
        <w:tc>
          <w:tcPr>
            <w:tcW w:w="3773" w:type="dxa"/>
            <w:tcBorders>
              <w:top w:val="nil"/>
              <w:left w:val="nil"/>
              <w:bottom w:val="single" w:sz="4" w:space="0" w:color="auto"/>
              <w:right w:val="single" w:sz="4" w:space="0" w:color="auto"/>
            </w:tcBorders>
            <w:noWrap/>
            <w:vAlign w:val="center"/>
          </w:tcPr>
          <w:p w14:paraId="1F3AA0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2 687 556,37</w:t>
            </w:r>
          </w:p>
        </w:tc>
      </w:tr>
      <w:tr w:rsidR="00ED3EAC" w:rsidRPr="002210A4" w14:paraId="48A96C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B1C6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941</w:t>
            </w:r>
          </w:p>
        </w:tc>
        <w:tc>
          <w:tcPr>
            <w:tcW w:w="4684" w:type="dxa"/>
            <w:tcBorders>
              <w:top w:val="nil"/>
              <w:left w:val="nil"/>
              <w:bottom w:val="single" w:sz="4" w:space="0" w:color="auto"/>
              <w:right w:val="single" w:sz="4" w:space="0" w:color="auto"/>
            </w:tcBorders>
            <w:noWrap/>
            <w:vAlign w:val="center"/>
          </w:tcPr>
          <w:p w14:paraId="6119F2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991 317,94</w:t>
            </w:r>
          </w:p>
        </w:tc>
        <w:tc>
          <w:tcPr>
            <w:tcW w:w="3773" w:type="dxa"/>
            <w:tcBorders>
              <w:top w:val="nil"/>
              <w:left w:val="nil"/>
              <w:bottom w:val="single" w:sz="4" w:space="0" w:color="auto"/>
              <w:right w:val="single" w:sz="4" w:space="0" w:color="auto"/>
            </w:tcBorders>
            <w:noWrap/>
            <w:vAlign w:val="center"/>
          </w:tcPr>
          <w:p w14:paraId="3B6C66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2 687 557,79</w:t>
            </w:r>
          </w:p>
        </w:tc>
      </w:tr>
      <w:tr w:rsidR="00ED3EAC" w:rsidRPr="002210A4" w14:paraId="2A0B8D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BBFCC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942</w:t>
            </w:r>
          </w:p>
        </w:tc>
        <w:tc>
          <w:tcPr>
            <w:tcW w:w="4684" w:type="dxa"/>
            <w:tcBorders>
              <w:top w:val="nil"/>
              <w:left w:val="nil"/>
              <w:bottom w:val="single" w:sz="4" w:space="0" w:color="auto"/>
              <w:right w:val="single" w:sz="4" w:space="0" w:color="auto"/>
            </w:tcBorders>
            <w:noWrap/>
            <w:vAlign w:val="center"/>
          </w:tcPr>
          <w:p w14:paraId="14DDFB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991 316,54</w:t>
            </w:r>
          </w:p>
        </w:tc>
        <w:tc>
          <w:tcPr>
            <w:tcW w:w="3773" w:type="dxa"/>
            <w:tcBorders>
              <w:top w:val="nil"/>
              <w:left w:val="nil"/>
              <w:bottom w:val="single" w:sz="4" w:space="0" w:color="auto"/>
              <w:right w:val="single" w:sz="4" w:space="0" w:color="auto"/>
            </w:tcBorders>
            <w:noWrap/>
            <w:vAlign w:val="center"/>
          </w:tcPr>
          <w:p w14:paraId="231650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2 687 557,24</w:t>
            </w:r>
          </w:p>
        </w:tc>
      </w:tr>
      <w:tr w:rsidR="00ED3EAC" w:rsidRPr="002210A4" w14:paraId="7F8077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4E86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943</w:t>
            </w:r>
          </w:p>
        </w:tc>
        <w:tc>
          <w:tcPr>
            <w:tcW w:w="4684" w:type="dxa"/>
            <w:tcBorders>
              <w:top w:val="nil"/>
              <w:left w:val="nil"/>
              <w:bottom w:val="single" w:sz="4" w:space="0" w:color="auto"/>
              <w:right w:val="single" w:sz="4" w:space="0" w:color="auto"/>
            </w:tcBorders>
            <w:noWrap/>
            <w:vAlign w:val="center"/>
          </w:tcPr>
          <w:p w14:paraId="177B17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991 317,07</w:t>
            </w:r>
          </w:p>
        </w:tc>
        <w:tc>
          <w:tcPr>
            <w:tcW w:w="3773" w:type="dxa"/>
            <w:tcBorders>
              <w:top w:val="nil"/>
              <w:left w:val="nil"/>
              <w:bottom w:val="single" w:sz="4" w:space="0" w:color="auto"/>
              <w:right w:val="single" w:sz="4" w:space="0" w:color="auto"/>
            </w:tcBorders>
            <w:noWrap/>
            <w:vAlign w:val="center"/>
          </w:tcPr>
          <w:p w14:paraId="6846CF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2 687 555,84</w:t>
            </w:r>
          </w:p>
        </w:tc>
      </w:tr>
      <w:tr w:rsidR="00ED3EAC" w:rsidRPr="002210A4" w14:paraId="173C5D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684E4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944</w:t>
            </w:r>
          </w:p>
        </w:tc>
        <w:tc>
          <w:tcPr>
            <w:tcW w:w="4684" w:type="dxa"/>
            <w:tcBorders>
              <w:top w:val="nil"/>
              <w:left w:val="nil"/>
              <w:bottom w:val="single" w:sz="4" w:space="0" w:color="auto"/>
              <w:right w:val="single" w:sz="4" w:space="0" w:color="auto"/>
            </w:tcBorders>
            <w:noWrap/>
            <w:vAlign w:val="center"/>
          </w:tcPr>
          <w:p w14:paraId="028F4F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992 062,16</w:t>
            </w:r>
          </w:p>
        </w:tc>
        <w:tc>
          <w:tcPr>
            <w:tcW w:w="3773" w:type="dxa"/>
            <w:tcBorders>
              <w:top w:val="nil"/>
              <w:left w:val="nil"/>
              <w:bottom w:val="single" w:sz="4" w:space="0" w:color="auto"/>
              <w:right w:val="single" w:sz="4" w:space="0" w:color="auto"/>
            </w:tcBorders>
            <w:noWrap/>
            <w:vAlign w:val="center"/>
          </w:tcPr>
          <w:p w14:paraId="4EEDE3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2 688 221,13</w:t>
            </w:r>
          </w:p>
        </w:tc>
      </w:tr>
      <w:tr w:rsidR="00ED3EAC" w:rsidRPr="002210A4" w14:paraId="6B144B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F696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945</w:t>
            </w:r>
          </w:p>
        </w:tc>
        <w:tc>
          <w:tcPr>
            <w:tcW w:w="4684" w:type="dxa"/>
            <w:tcBorders>
              <w:top w:val="nil"/>
              <w:left w:val="nil"/>
              <w:bottom w:val="single" w:sz="4" w:space="0" w:color="auto"/>
              <w:right w:val="single" w:sz="4" w:space="0" w:color="auto"/>
            </w:tcBorders>
            <w:noWrap/>
            <w:vAlign w:val="center"/>
          </w:tcPr>
          <w:p w14:paraId="72DAB4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992 061,58</w:t>
            </w:r>
          </w:p>
        </w:tc>
        <w:tc>
          <w:tcPr>
            <w:tcW w:w="3773" w:type="dxa"/>
            <w:tcBorders>
              <w:top w:val="nil"/>
              <w:left w:val="nil"/>
              <w:bottom w:val="single" w:sz="4" w:space="0" w:color="auto"/>
              <w:right w:val="single" w:sz="4" w:space="0" w:color="auto"/>
            </w:tcBorders>
            <w:noWrap/>
            <w:vAlign w:val="center"/>
          </w:tcPr>
          <w:p w14:paraId="4B432C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2 688 222,54</w:t>
            </w:r>
          </w:p>
        </w:tc>
      </w:tr>
      <w:tr w:rsidR="00ED3EAC" w:rsidRPr="002210A4" w14:paraId="14015E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93B3C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946</w:t>
            </w:r>
          </w:p>
        </w:tc>
        <w:tc>
          <w:tcPr>
            <w:tcW w:w="4684" w:type="dxa"/>
            <w:tcBorders>
              <w:top w:val="nil"/>
              <w:left w:val="nil"/>
              <w:bottom w:val="single" w:sz="4" w:space="0" w:color="auto"/>
              <w:right w:val="single" w:sz="4" w:space="0" w:color="auto"/>
            </w:tcBorders>
            <w:noWrap/>
            <w:vAlign w:val="center"/>
          </w:tcPr>
          <w:p w14:paraId="316535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992 058,93</w:t>
            </w:r>
          </w:p>
        </w:tc>
        <w:tc>
          <w:tcPr>
            <w:tcW w:w="3773" w:type="dxa"/>
            <w:tcBorders>
              <w:top w:val="nil"/>
              <w:left w:val="nil"/>
              <w:bottom w:val="single" w:sz="4" w:space="0" w:color="auto"/>
              <w:right w:val="single" w:sz="4" w:space="0" w:color="auto"/>
            </w:tcBorders>
            <w:noWrap/>
            <w:vAlign w:val="center"/>
          </w:tcPr>
          <w:p w14:paraId="12B710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2 688 221,42</w:t>
            </w:r>
          </w:p>
        </w:tc>
      </w:tr>
      <w:tr w:rsidR="00ED3EAC" w:rsidRPr="002210A4" w14:paraId="1D9532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9D2B4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947</w:t>
            </w:r>
          </w:p>
        </w:tc>
        <w:tc>
          <w:tcPr>
            <w:tcW w:w="4684" w:type="dxa"/>
            <w:tcBorders>
              <w:top w:val="nil"/>
              <w:left w:val="nil"/>
              <w:bottom w:val="single" w:sz="4" w:space="0" w:color="auto"/>
              <w:right w:val="single" w:sz="4" w:space="0" w:color="auto"/>
            </w:tcBorders>
            <w:noWrap/>
            <w:vAlign w:val="center"/>
          </w:tcPr>
          <w:p w14:paraId="0F91B4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992 058,51</w:t>
            </w:r>
          </w:p>
        </w:tc>
        <w:tc>
          <w:tcPr>
            <w:tcW w:w="3773" w:type="dxa"/>
            <w:tcBorders>
              <w:top w:val="nil"/>
              <w:left w:val="nil"/>
              <w:bottom w:val="single" w:sz="4" w:space="0" w:color="auto"/>
              <w:right w:val="single" w:sz="4" w:space="0" w:color="auto"/>
            </w:tcBorders>
            <w:noWrap/>
            <w:vAlign w:val="center"/>
          </w:tcPr>
          <w:p w14:paraId="63B479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2 688 222,10</w:t>
            </w:r>
          </w:p>
        </w:tc>
      </w:tr>
      <w:tr w:rsidR="00ED3EAC" w:rsidRPr="002210A4" w14:paraId="33607C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C6FFB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948</w:t>
            </w:r>
          </w:p>
        </w:tc>
        <w:tc>
          <w:tcPr>
            <w:tcW w:w="4684" w:type="dxa"/>
            <w:tcBorders>
              <w:top w:val="nil"/>
              <w:left w:val="nil"/>
              <w:bottom w:val="single" w:sz="4" w:space="0" w:color="auto"/>
              <w:right w:val="single" w:sz="4" w:space="0" w:color="auto"/>
            </w:tcBorders>
            <w:noWrap/>
            <w:vAlign w:val="center"/>
          </w:tcPr>
          <w:p w14:paraId="104C6D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992 057,62</w:t>
            </w:r>
          </w:p>
        </w:tc>
        <w:tc>
          <w:tcPr>
            <w:tcW w:w="3773" w:type="dxa"/>
            <w:tcBorders>
              <w:top w:val="nil"/>
              <w:left w:val="nil"/>
              <w:bottom w:val="single" w:sz="4" w:space="0" w:color="auto"/>
              <w:right w:val="single" w:sz="4" w:space="0" w:color="auto"/>
            </w:tcBorders>
            <w:noWrap/>
            <w:vAlign w:val="center"/>
          </w:tcPr>
          <w:p w14:paraId="5F1E95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2 688 219,99</w:t>
            </w:r>
          </w:p>
        </w:tc>
      </w:tr>
      <w:tr w:rsidR="00ED3EAC" w:rsidRPr="002210A4" w14:paraId="4353B5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8DF5F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949</w:t>
            </w:r>
          </w:p>
        </w:tc>
        <w:tc>
          <w:tcPr>
            <w:tcW w:w="4684" w:type="dxa"/>
            <w:tcBorders>
              <w:top w:val="nil"/>
              <w:left w:val="nil"/>
              <w:bottom w:val="single" w:sz="4" w:space="0" w:color="auto"/>
              <w:right w:val="single" w:sz="4" w:space="0" w:color="auto"/>
            </w:tcBorders>
            <w:noWrap/>
            <w:vAlign w:val="center"/>
          </w:tcPr>
          <w:p w14:paraId="3C20A8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992 057,95</w:t>
            </w:r>
          </w:p>
        </w:tc>
        <w:tc>
          <w:tcPr>
            <w:tcW w:w="3773" w:type="dxa"/>
            <w:tcBorders>
              <w:top w:val="nil"/>
              <w:left w:val="nil"/>
              <w:bottom w:val="single" w:sz="4" w:space="0" w:color="auto"/>
              <w:right w:val="single" w:sz="4" w:space="0" w:color="auto"/>
            </w:tcBorders>
            <w:noWrap/>
            <w:vAlign w:val="center"/>
          </w:tcPr>
          <w:p w14:paraId="4BF64F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2 688 219,32</w:t>
            </w:r>
          </w:p>
        </w:tc>
      </w:tr>
      <w:tr w:rsidR="00ED3EAC" w:rsidRPr="002210A4" w14:paraId="7DA6A5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6B2E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950</w:t>
            </w:r>
          </w:p>
        </w:tc>
        <w:tc>
          <w:tcPr>
            <w:tcW w:w="4684" w:type="dxa"/>
            <w:tcBorders>
              <w:top w:val="nil"/>
              <w:left w:val="nil"/>
              <w:bottom w:val="single" w:sz="4" w:space="0" w:color="auto"/>
              <w:right w:val="single" w:sz="4" w:space="0" w:color="auto"/>
            </w:tcBorders>
            <w:noWrap/>
            <w:vAlign w:val="center"/>
          </w:tcPr>
          <w:p w14:paraId="13D10B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992 059,51</w:t>
            </w:r>
          </w:p>
        </w:tc>
        <w:tc>
          <w:tcPr>
            <w:tcW w:w="3773" w:type="dxa"/>
            <w:tcBorders>
              <w:top w:val="nil"/>
              <w:left w:val="nil"/>
              <w:bottom w:val="single" w:sz="4" w:space="0" w:color="auto"/>
              <w:right w:val="single" w:sz="4" w:space="0" w:color="auto"/>
            </w:tcBorders>
            <w:noWrap/>
            <w:vAlign w:val="center"/>
          </w:tcPr>
          <w:p w14:paraId="55A388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2 688 220,02</w:t>
            </w:r>
          </w:p>
        </w:tc>
      </w:tr>
      <w:tr w:rsidR="00ED3EAC" w:rsidRPr="002210A4" w14:paraId="7162CC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34605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951</w:t>
            </w:r>
          </w:p>
        </w:tc>
        <w:tc>
          <w:tcPr>
            <w:tcW w:w="4684" w:type="dxa"/>
            <w:tcBorders>
              <w:top w:val="nil"/>
              <w:left w:val="nil"/>
              <w:bottom w:val="single" w:sz="4" w:space="0" w:color="auto"/>
              <w:right w:val="single" w:sz="4" w:space="0" w:color="auto"/>
            </w:tcBorders>
            <w:noWrap/>
            <w:vAlign w:val="center"/>
          </w:tcPr>
          <w:p w14:paraId="5D6128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991 296,31</w:t>
            </w:r>
          </w:p>
        </w:tc>
        <w:tc>
          <w:tcPr>
            <w:tcW w:w="3773" w:type="dxa"/>
            <w:tcBorders>
              <w:top w:val="nil"/>
              <w:left w:val="nil"/>
              <w:bottom w:val="single" w:sz="4" w:space="0" w:color="auto"/>
              <w:right w:val="single" w:sz="4" w:space="0" w:color="auto"/>
            </w:tcBorders>
            <w:noWrap/>
            <w:vAlign w:val="center"/>
          </w:tcPr>
          <w:p w14:paraId="7353D0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2 687 574,12</w:t>
            </w:r>
          </w:p>
        </w:tc>
      </w:tr>
      <w:tr w:rsidR="00ED3EAC" w:rsidRPr="002210A4" w14:paraId="25169B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3C37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952</w:t>
            </w:r>
          </w:p>
        </w:tc>
        <w:tc>
          <w:tcPr>
            <w:tcW w:w="4684" w:type="dxa"/>
            <w:tcBorders>
              <w:top w:val="nil"/>
              <w:left w:val="nil"/>
              <w:bottom w:val="single" w:sz="4" w:space="0" w:color="auto"/>
              <w:right w:val="single" w:sz="4" w:space="0" w:color="auto"/>
            </w:tcBorders>
            <w:noWrap/>
            <w:vAlign w:val="center"/>
          </w:tcPr>
          <w:p w14:paraId="7F2F6B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991 293,70</w:t>
            </w:r>
          </w:p>
        </w:tc>
        <w:tc>
          <w:tcPr>
            <w:tcW w:w="3773" w:type="dxa"/>
            <w:tcBorders>
              <w:top w:val="nil"/>
              <w:left w:val="nil"/>
              <w:bottom w:val="single" w:sz="4" w:space="0" w:color="auto"/>
              <w:right w:val="single" w:sz="4" w:space="0" w:color="auto"/>
            </w:tcBorders>
            <w:noWrap/>
            <w:vAlign w:val="center"/>
          </w:tcPr>
          <w:p w14:paraId="59441C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2 687 579,59</w:t>
            </w:r>
          </w:p>
        </w:tc>
      </w:tr>
      <w:tr w:rsidR="00ED3EAC" w:rsidRPr="002210A4" w14:paraId="167D2B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45F0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953</w:t>
            </w:r>
          </w:p>
        </w:tc>
        <w:tc>
          <w:tcPr>
            <w:tcW w:w="4684" w:type="dxa"/>
            <w:tcBorders>
              <w:top w:val="nil"/>
              <w:left w:val="nil"/>
              <w:bottom w:val="single" w:sz="4" w:space="0" w:color="auto"/>
              <w:right w:val="single" w:sz="4" w:space="0" w:color="auto"/>
            </w:tcBorders>
            <w:noWrap/>
            <w:vAlign w:val="center"/>
          </w:tcPr>
          <w:p w14:paraId="692359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991 289,52</w:t>
            </w:r>
          </w:p>
        </w:tc>
        <w:tc>
          <w:tcPr>
            <w:tcW w:w="3773" w:type="dxa"/>
            <w:tcBorders>
              <w:top w:val="nil"/>
              <w:left w:val="nil"/>
              <w:bottom w:val="single" w:sz="4" w:space="0" w:color="auto"/>
              <w:right w:val="single" w:sz="4" w:space="0" w:color="auto"/>
            </w:tcBorders>
            <w:noWrap/>
            <w:vAlign w:val="center"/>
          </w:tcPr>
          <w:p w14:paraId="0C28DB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2 687 577,67</w:t>
            </w:r>
          </w:p>
        </w:tc>
      </w:tr>
      <w:tr w:rsidR="00ED3EAC" w:rsidRPr="002210A4" w14:paraId="452CF1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FFE8C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954</w:t>
            </w:r>
          </w:p>
        </w:tc>
        <w:tc>
          <w:tcPr>
            <w:tcW w:w="4684" w:type="dxa"/>
            <w:tcBorders>
              <w:top w:val="nil"/>
              <w:left w:val="nil"/>
              <w:bottom w:val="single" w:sz="4" w:space="0" w:color="auto"/>
              <w:right w:val="single" w:sz="4" w:space="0" w:color="auto"/>
            </w:tcBorders>
            <w:noWrap/>
            <w:vAlign w:val="center"/>
          </w:tcPr>
          <w:p w14:paraId="2690F4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991 292,08</w:t>
            </w:r>
          </w:p>
        </w:tc>
        <w:tc>
          <w:tcPr>
            <w:tcW w:w="3773" w:type="dxa"/>
            <w:tcBorders>
              <w:top w:val="nil"/>
              <w:left w:val="nil"/>
              <w:bottom w:val="single" w:sz="4" w:space="0" w:color="auto"/>
              <w:right w:val="single" w:sz="4" w:space="0" w:color="auto"/>
            </w:tcBorders>
            <w:noWrap/>
            <w:vAlign w:val="center"/>
          </w:tcPr>
          <w:p w14:paraId="21F167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2 687 571,95</w:t>
            </w:r>
          </w:p>
        </w:tc>
      </w:tr>
      <w:tr w:rsidR="00ED3EAC" w:rsidRPr="002210A4" w14:paraId="1C20AF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2D0B6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955</w:t>
            </w:r>
          </w:p>
        </w:tc>
        <w:tc>
          <w:tcPr>
            <w:tcW w:w="4684" w:type="dxa"/>
            <w:tcBorders>
              <w:top w:val="nil"/>
              <w:left w:val="nil"/>
              <w:bottom w:val="single" w:sz="4" w:space="0" w:color="auto"/>
              <w:right w:val="single" w:sz="4" w:space="0" w:color="auto"/>
            </w:tcBorders>
            <w:noWrap/>
            <w:vAlign w:val="center"/>
          </w:tcPr>
          <w:p w14:paraId="231BA0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992 205,93</w:t>
            </w:r>
          </w:p>
        </w:tc>
        <w:tc>
          <w:tcPr>
            <w:tcW w:w="3773" w:type="dxa"/>
            <w:tcBorders>
              <w:top w:val="nil"/>
              <w:left w:val="nil"/>
              <w:bottom w:val="single" w:sz="4" w:space="0" w:color="auto"/>
              <w:right w:val="single" w:sz="4" w:space="0" w:color="auto"/>
            </w:tcBorders>
            <w:noWrap/>
            <w:vAlign w:val="center"/>
          </w:tcPr>
          <w:p w14:paraId="75ECE5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2 688 232,85</w:t>
            </w:r>
          </w:p>
        </w:tc>
      </w:tr>
      <w:tr w:rsidR="00ED3EAC" w:rsidRPr="002210A4" w14:paraId="3F0DAC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0493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956</w:t>
            </w:r>
          </w:p>
        </w:tc>
        <w:tc>
          <w:tcPr>
            <w:tcW w:w="4684" w:type="dxa"/>
            <w:tcBorders>
              <w:top w:val="nil"/>
              <w:left w:val="nil"/>
              <w:bottom w:val="single" w:sz="4" w:space="0" w:color="auto"/>
              <w:right w:val="single" w:sz="4" w:space="0" w:color="auto"/>
            </w:tcBorders>
            <w:noWrap/>
            <w:vAlign w:val="center"/>
          </w:tcPr>
          <w:p w14:paraId="23ACBA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992 205,75</w:t>
            </w:r>
          </w:p>
        </w:tc>
        <w:tc>
          <w:tcPr>
            <w:tcW w:w="3773" w:type="dxa"/>
            <w:tcBorders>
              <w:top w:val="nil"/>
              <w:left w:val="nil"/>
              <w:bottom w:val="single" w:sz="4" w:space="0" w:color="auto"/>
              <w:right w:val="single" w:sz="4" w:space="0" w:color="auto"/>
            </w:tcBorders>
            <w:noWrap/>
            <w:vAlign w:val="center"/>
          </w:tcPr>
          <w:p w14:paraId="348074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2 688 241,62</w:t>
            </w:r>
          </w:p>
        </w:tc>
      </w:tr>
      <w:tr w:rsidR="00ED3EAC" w:rsidRPr="002210A4" w14:paraId="47157E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AADD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957</w:t>
            </w:r>
          </w:p>
        </w:tc>
        <w:tc>
          <w:tcPr>
            <w:tcW w:w="4684" w:type="dxa"/>
            <w:tcBorders>
              <w:top w:val="nil"/>
              <w:left w:val="nil"/>
              <w:bottom w:val="single" w:sz="4" w:space="0" w:color="auto"/>
              <w:right w:val="single" w:sz="4" w:space="0" w:color="auto"/>
            </w:tcBorders>
            <w:noWrap/>
            <w:vAlign w:val="center"/>
          </w:tcPr>
          <w:p w14:paraId="57F339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992 201,78</w:t>
            </w:r>
          </w:p>
        </w:tc>
        <w:tc>
          <w:tcPr>
            <w:tcW w:w="3773" w:type="dxa"/>
            <w:tcBorders>
              <w:top w:val="nil"/>
              <w:left w:val="nil"/>
              <w:bottom w:val="single" w:sz="4" w:space="0" w:color="auto"/>
              <w:right w:val="single" w:sz="4" w:space="0" w:color="auto"/>
            </w:tcBorders>
            <w:noWrap/>
            <w:vAlign w:val="center"/>
          </w:tcPr>
          <w:p w14:paraId="28F481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2 688 251,95</w:t>
            </w:r>
          </w:p>
        </w:tc>
      </w:tr>
      <w:tr w:rsidR="00ED3EAC" w:rsidRPr="002210A4" w14:paraId="2337EC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954B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958</w:t>
            </w:r>
          </w:p>
        </w:tc>
        <w:tc>
          <w:tcPr>
            <w:tcW w:w="4684" w:type="dxa"/>
            <w:tcBorders>
              <w:top w:val="nil"/>
              <w:left w:val="nil"/>
              <w:bottom w:val="single" w:sz="4" w:space="0" w:color="auto"/>
              <w:right w:val="single" w:sz="4" w:space="0" w:color="auto"/>
            </w:tcBorders>
            <w:noWrap/>
            <w:vAlign w:val="center"/>
          </w:tcPr>
          <w:p w14:paraId="608F82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992 192,04</w:t>
            </w:r>
          </w:p>
        </w:tc>
        <w:tc>
          <w:tcPr>
            <w:tcW w:w="3773" w:type="dxa"/>
            <w:tcBorders>
              <w:top w:val="nil"/>
              <w:left w:val="nil"/>
              <w:bottom w:val="single" w:sz="4" w:space="0" w:color="auto"/>
              <w:right w:val="single" w:sz="4" w:space="0" w:color="auto"/>
            </w:tcBorders>
            <w:noWrap/>
            <w:vAlign w:val="center"/>
          </w:tcPr>
          <w:p w14:paraId="7C8C08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2 688 274,34</w:t>
            </w:r>
          </w:p>
        </w:tc>
      </w:tr>
      <w:tr w:rsidR="00ED3EAC" w:rsidRPr="002210A4" w14:paraId="673A74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75695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959</w:t>
            </w:r>
          </w:p>
        </w:tc>
        <w:tc>
          <w:tcPr>
            <w:tcW w:w="4684" w:type="dxa"/>
            <w:tcBorders>
              <w:top w:val="nil"/>
              <w:left w:val="nil"/>
              <w:bottom w:val="single" w:sz="4" w:space="0" w:color="auto"/>
              <w:right w:val="single" w:sz="4" w:space="0" w:color="auto"/>
            </w:tcBorders>
            <w:noWrap/>
            <w:vAlign w:val="center"/>
          </w:tcPr>
          <w:p w14:paraId="3A57D9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992 186,57</w:t>
            </w:r>
          </w:p>
        </w:tc>
        <w:tc>
          <w:tcPr>
            <w:tcW w:w="3773" w:type="dxa"/>
            <w:tcBorders>
              <w:top w:val="nil"/>
              <w:left w:val="nil"/>
              <w:bottom w:val="single" w:sz="4" w:space="0" w:color="auto"/>
              <w:right w:val="single" w:sz="4" w:space="0" w:color="auto"/>
            </w:tcBorders>
            <w:noWrap/>
            <w:vAlign w:val="center"/>
          </w:tcPr>
          <w:p w14:paraId="574E05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2 688 272,05</w:t>
            </w:r>
          </w:p>
        </w:tc>
      </w:tr>
      <w:tr w:rsidR="00ED3EAC" w:rsidRPr="002210A4" w14:paraId="1BF76B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9F1C8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960</w:t>
            </w:r>
          </w:p>
        </w:tc>
        <w:tc>
          <w:tcPr>
            <w:tcW w:w="4684" w:type="dxa"/>
            <w:tcBorders>
              <w:top w:val="nil"/>
              <w:left w:val="nil"/>
              <w:bottom w:val="single" w:sz="4" w:space="0" w:color="auto"/>
              <w:right w:val="single" w:sz="4" w:space="0" w:color="auto"/>
            </w:tcBorders>
            <w:noWrap/>
            <w:vAlign w:val="center"/>
          </w:tcPr>
          <w:p w14:paraId="1B1776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992 185,96</w:t>
            </w:r>
          </w:p>
        </w:tc>
        <w:tc>
          <w:tcPr>
            <w:tcW w:w="3773" w:type="dxa"/>
            <w:tcBorders>
              <w:top w:val="nil"/>
              <w:left w:val="nil"/>
              <w:bottom w:val="single" w:sz="4" w:space="0" w:color="auto"/>
              <w:right w:val="single" w:sz="4" w:space="0" w:color="auto"/>
            </w:tcBorders>
            <w:noWrap/>
            <w:vAlign w:val="center"/>
          </w:tcPr>
          <w:p w14:paraId="6E1AFA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2 688 272,89</w:t>
            </w:r>
          </w:p>
        </w:tc>
      </w:tr>
      <w:tr w:rsidR="00ED3EAC" w:rsidRPr="002210A4" w14:paraId="66AC7B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D404D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961</w:t>
            </w:r>
          </w:p>
        </w:tc>
        <w:tc>
          <w:tcPr>
            <w:tcW w:w="4684" w:type="dxa"/>
            <w:tcBorders>
              <w:top w:val="nil"/>
              <w:left w:val="nil"/>
              <w:bottom w:val="single" w:sz="4" w:space="0" w:color="auto"/>
              <w:right w:val="single" w:sz="4" w:space="0" w:color="auto"/>
            </w:tcBorders>
            <w:noWrap/>
            <w:vAlign w:val="center"/>
          </w:tcPr>
          <w:p w14:paraId="49CA31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992 186,99</w:t>
            </w:r>
          </w:p>
        </w:tc>
        <w:tc>
          <w:tcPr>
            <w:tcW w:w="3773" w:type="dxa"/>
            <w:tcBorders>
              <w:top w:val="nil"/>
              <w:left w:val="nil"/>
              <w:bottom w:val="single" w:sz="4" w:space="0" w:color="auto"/>
              <w:right w:val="single" w:sz="4" w:space="0" w:color="auto"/>
            </w:tcBorders>
            <w:noWrap/>
            <w:vAlign w:val="center"/>
          </w:tcPr>
          <w:p w14:paraId="6CC899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2 688 273,38</w:t>
            </w:r>
          </w:p>
        </w:tc>
      </w:tr>
      <w:tr w:rsidR="00ED3EAC" w:rsidRPr="002210A4" w14:paraId="38B78B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0AC7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962</w:t>
            </w:r>
          </w:p>
        </w:tc>
        <w:tc>
          <w:tcPr>
            <w:tcW w:w="4684" w:type="dxa"/>
            <w:tcBorders>
              <w:top w:val="nil"/>
              <w:left w:val="nil"/>
              <w:bottom w:val="single" w:sz="4" w:space="0" w:color="auto"/>
              <w:right w:val="single" w:sz="4" w:space="0" w:color="auto"/>
            </w:tcBorders>
            <w:noWrap/>
            <w:vAlign w:val="center"/>
          </w:tcPr>
          <w:p w14:paraId="72953A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992 185,09</w:t>
            </w:r>
          </w:p>
        </w:tc>
        <w:tc>
          <w:tcPr>
            <w:tcW w:w="3773" w:type="dxa"/>
            <w:tcBorders>
              <w:top w:val="nil"/>
              <w:left w:val="nil"/>
              <w:bottom w:val="single" w:sz="4" w:space="0" w:color="auto"/>
              <w:right w:val="single" w:sz="4" w:space="0" w:color="auto"/>
            </w:tcBorders>
            <w:noWrap/>
            <w:vAlign w:val="center"/>
          </w:tcPr>
          <w:p w14:paraId="61EC13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2 688 277,29</w:t>
            </w:r>
          </w:p>
        </w:tc>
      </w:tr>
      <w:tr w:rsidR="00ED3EAC" w:rsidRPr="002210A4" w14:paraId="36041E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602DB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963</w:t>
            </w:r>
          </w:p>
        </w:tc>
        <w:tc>
          <w:tcPr>
            <w:tcW w:w="4684" w:type="dxa"/>
            <w:tcBorders>
              <w:top w:val="nil"/>
              <w:left w:val="nil"/>
              <w:bottom w:val="single" w:sz="4" w:space="0" w:color="auto"/>
              <w:right w:val="single" w:sz="4" w:space="0" w:color="auto"/>
            </w:tcBorders>
            <w:noWrap/>
            <w:vAlign w:val="center"/>
          </w:tcPr>
          <w:p w14:paraId="28C704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992 183,71</w:t>
            </w:r>
          </w:p>
        </w:tc>
        <w:tc>
          <w:tcPr>
            <w:tcW w:w="3773" w:type="dxa"/>
            <w:tcBorders>
              <w:top w:val="nil"/>
              <w:left w:val="nil"/>
              <w:bottom w:val="single" w:sz="4" w:space="0" w:color="auto"/>
              <w:right w:val="single" w:sz="4" w:space="0" w:color="auto"/>
            </w:tcBorders>
            <w:noWrap/>
            <w:vAlign w:val="center"/>
          </w:tcPr>
          <w:p w14:paraId="760EEF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2 688 276,66</w:t>
            </w:r>
          </w:p>
        </w:tc>
      </w:tr>
      <w:tr w:rsidR="00ED3EAC" w:rsidRPr="002210A4" w14:paraId="6A6BCB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0304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964</w:t>
            </w:r>
          </w:p>
        </w:tc>
        <w:tc>
          <w:tcPr>
            <w:tcW w:w="4684" w:type="dxa"/>
            <w:tcBorders>
              <w:top w:val="nil"/>
              <w:left w:val="nil"/>
              <w:bottom w:val="single" w:sz="4" w:space="0" w:color="auto"/>
              <w:right w:val="single" w:sz="4" w:space="0" w:color="auto"/>
            </w:tcBorders>
            <w:noWrap/>
            <w:vAlign w:val="center"/>
          </w:tcPr>
          <w:p w14:paraId="29D5C8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992 184,64</w:t>
            </w:r>
          </w:p>
        </w:tc>
        <w:tc>
          <w:tcPr>
            <w:tcW w:w="3773" w:type="dxa"/>
            <w:tcBorders>
              <w:top w:val="nil"/>
              <w:left w:val="nil"/>
              <w:bottom w:val="single" w:sz="4" w:space="0" w:color="auto"/>
              <w:right w:val="single" w:sz="4" w:space="0" w:color="auto"/>
            </w:tcBorders>
            <w:noWrap/>
            <w:vAlign w:val="center"/>
          </w:tcPr>
          <w:p w14:paraId="097862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2 688 274,69</w:t>
            </w:r>
          </w:p>
        </w:tc>
      </w:tr>
      <w:tr w:rsidR="00ED3EAC" w:rsidRPr="002210A4" w14:paraId="4F7608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62E7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965</w:t>
            </w:r>
          </w:p>
        </w:tc>
        <w:tc>
          <w:tcPr>
            <w:tcW w:w="4684" w:type="dxa"/>
            <w:tcBorders>
              <w:top w:val="nil"/>
              <w:left w:val="nil"/>
              <w:bottom w:val="single" w:sz="4" w:space="0" w:color="auto"/>
              <w:right w:val="single" w:sz="4" w:space="0" w:color="auto"/>
            </w:tcBorders>
            <w:noWrap/>
            <w:vAlign w:val="center"/>
          </w:tcPr>
          <w:p w14:paraId="214B3E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992 184,18</w:t>
            </w:r>
          </w:p>
        </w:tc>
        <w:tc>
          <w:tcPr>
            <w:tcW w:w="3773" w:type="dxa"/>
            <w:tcBorders>
              <w:top w:val="nil"/>
              <w:left w:val="nil"/>
              <w:bottom w:val="single" w:sz="4" w:space="0" w:color="auto"/>
              <w:right w:val="single" w:sz="4" w:space="0" w:color="auto"/>
            </w:tcBorders>
            <w:noWrap/>
            <w:vAlign w:val="center"/>
          </w:tcPr>
          <w:p w14:paraId="5E9D31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2 688 275,32</w:t>
            </w:r>
          </w:p>
        </w:tc>
      </w:tr>
      <w:tr w:rsidR="00ED3EAC" w:rsidRPr="002210A4" w14:paraId="611849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27C0C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966</w:t>
            </w:r>
          </w:p>
        </w:tc>
        <w:tc>
          <w:tcPr>
            <w:tcW w:w="4684" w:type="dxa"/>
            <w:tcBorders>
              <w:top w:val="nil"/>
              <w:left w:val="nil"/>
              <w:bottom w:val="single" w:sz="4" w:space="0" w:color="auto"/>
              <w:right w:val="single" w:sz="4" w:space="0" w:color="auto"/>
            </w:tcBorders>
            <w:noWrap/>
            <w:vAlign w:val="center"/>
          </w:tcPr>
          <w:p w14:paraId="561BE6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992 156,41</w:t>
            </w:r>
          </w:p>
        </w:tc>
        <w:tc>
          <w:tcPr>
            <w:tcW w:w="3773" w:type="dxa"/>
            <w:tcBorders>
              <w:top w:val="nil"/>
              <w:left w:val="nil"/>
              <w:bottom w:val="single" w:sz="4" w:space="0" w:color="auto"/>
              <w:right w:val="single" w:sz="4" w:space="0" w:color="auto"/>
            </w:tcBorders>
            <w:noWrap/>
            <w:vAlign w:val="center"/>
          </w:tcPr>
          <w:p w14:paraId="0754F3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2 688 262,80</w:t>
            </w:r>
          </w:p>
        </w:tc>
      </w:tr>
      <w:tr w:rsidR="00ED3EAC" w:rsidRPr="002210A4" w14:paraId="6FB3F8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C575F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967</w:t>
            </w:r>
          </w:p>
        </w:tc>
        <w:tc>
          <w:tcPr>
            <w:tcW w:w="4684" w:type="dxa"/>
            <w:tcBorders>
              <w:top w:val="nil"/>
              <w:left w:val="nil"/>
              <w:bottom w:val="single" w:sz="4" w:space="0" w:color="auto"/>
              <w:right w:val="single" w:sz="4" w:space="0" w:color="auto"/>
            </w:tcBorders>
            <w:noWrap/>
            <w:vAlign w:val="center"/>
          </w:tcPr>
          <w:p w14:paraId="614AAA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992 144,14</w:t>
            </w:r>
          </w:p>
        </w:tc>
        <w:tc>
          <w:tcPr>
            <w:tcW w:w="3773" w:type="dxa"/>
            <w:tcBorders>
              <w:top w:val="nil"/>
              <w:left w:val="nil"/>
              <w:bottom w:val="single" w:sz="4" w:space="0" w:color="auto"/>
              <w:right w:val="single" w:sz="4" w:space="0" w:color="auto"/>
            </w:tcBorders>
            <w:noWrap/>
            <w:vAlign w:val="center"/>
          </w:tcPr>
          <w:p w14:paraId="0870F0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2 688 256,94</w:t>
            </w:r>
          </w:p>
        </w:tc>
      </w:tr>
      <w:tr w:rsidR="00ED3EAC" w:rsidRPr="002210A4" w14:paraId="110B9A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580C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968</w:t>
            </w:r>
          </w:p>
        </w:tc>
        <w:tc>
          <w:tcPr>
            <w:tcW w:w="4684" w:type="dxa"/>
            <w:tcBorders>
              <w:top w:val="nil"/>
              <w:left w:val="nil"/>
              <w:bottom w:val="single" w:sz="4" w:space="0" w:color="auto"/>
              <w:right w:val="single" w:sz="4" w:space="0" w:color="auto"/>
            </w:tcBorders>
            <w:noWrap/>
            <w:vAlign w:val="center"/>
          </w:tcPr>
          <w:p w14:paraId="5AE048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992 121,92</w:t>
            </w:r>
          </w:p>
        </w:tc>
        <w:tc>
          <w:tcPr>
            <w:tcW w:w="3773" w:type="dxa"/>
            <w:tcBorders>
              <w:top w:val="nil"/>
              <w:left w:val="nil"/>
              <w:bottom w:val="single" w:sz="4" w:space="0" w:color="auto"/>
              <w:right w:val="single" w:sz="4" w:space="0" w:color="auto"/>
            </w:tcBorders>
            <w:noWrap/>
            <w:vAlign w:val="center"/>
          </w:tcPr>
          <w:p w14:paraId="695586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2 688 246,90</w:t>
            </w:r>
          </w:p>
        </w:tc>
      </w:tr>
      <w:tr w:rsidR="00ED3EAC" w:rsidRPr="002210A4" w14:paraId="3B4C8D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376BA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969</w:t>
            </w:r>
          </w:p>
        </w:tc>
        <w:tc>
          <w:tcPr>
            <w:tcW w:w="4684" w:type="dxa"/>
            <w:tcBorders>
              <w:top w:val="nil"/>
              <w:left w:val="nil"/>
              <w:bottom w:val="single" w:sz="4" w:space="0" w:color="auto"/>
              <w:right w:val="single" w:sz="4" w:space="0" w:color="auto"/>
            </w:tcBorders>
            <w:noWrap/>
            <w:vAlign w:val="center"/>
          </w:tcPr>
          <w:p w14:paraId="3A2AA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992 098,86</w:t>
            </w:r>
          </w:p>
        </w:tc>
        <w:tc>
          <w:tcPr>
            <w:tcW w:w="3773" w:type="dxa"/>
            <w:tcBorders>
              <w:top w:val="nil"/>
              <w:left w:val="nil"/>
              <w:bottom w:val="single" w:sz="4" w:space="0" w:color="auto"/>
              <w:right w:val="single" w:sz="4" w:space="0" w:color="auto"/>
            </w:tcBorders>
            <w:noWrap/>
            <w:vAlign w:val="center"/>
          </w:tcPr>
          <w:p w14:paraId="109EE8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2 688 235,63</w:t>
            </w:r>
          </w:p>
        </w:tc>
      </w:tr>
      <w:tr w:rsidR="00ED3EAC" w:rsidRPr="002210A4" w14:paraId="3751C6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CD8E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970</w:t>
            </w:r>
          </w:p>
        </w:tc>
        <w:tc>
          <w:tcPr>
            <w:tcW w:w="4684" w:type="dxa"/>
            <w:tcBorders>
              <w:top w:val="nil"/>
              <w:left w:val="nil"/>
              <w:bottom w:val="single" w:sz="4" w:space="0" w:color="auto"/>
              <w:right w:val="single" w:sz="4" w:space="0" w:color="auto"/>
            </w:tcBorders>
            <w:noWrap/>
            <w:vAlign w:val="center"/>
          </w:tcPr>
          <w:p w14:paraId="22E8B0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992 090,93</w:t>
            </w:r>
          </w:p>
        </w:tc>
        <w:tc>
          <w:tcPr>
            <w:tcW w:w="3773" w:type="dxa"/>
            <w:tcBorders>
              <w:top w:val="nil"/>
              <w:left w:val="nil"/>
              <w:bottom w:val="single" w:sz="4" w:space="0" w:color="auto"/>
              <w:right w:val="single" w:sz="4" w:space="0" w:color="auto"/>
            </w:tcBorders>
            <w:noWrap/>
            <w:vAlign w:val="center"/>
          </w:tcPr>
          <w:p w14:paraId="53C493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2 688 232,30</w:t>
            </w:r>
          </w:p>
        </w:tc>
      </w:tr>
      <w:tr w:rsidR="00ED3EAC" w:rsidRPr="002210A4" w14:paraId="4B8F98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327AA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971</w:t>
            </w:r>
          </w:p>
        </w:tc>
        <w:tc>
          <w:tcPr>
            <w:tcW w:w="4684" w:type="dxa"/>
            <w:tcBorders>
              <w:top w:val="nil"/>
              <w:left w:val="nil"/>
              <w:bottom w:val="single" w:sz="4" w:space="0" w:color="auto"/>
              <w:right w:val="single" w:sz="4" w:space="0" w:color="auto"/>
            </w:tcBorders>
            <w:noWrap/>
            <w:vAlign w:val="center"/>
          </w:tcPr>
          <w:p w14:paraId="469929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992 086,02</w:t>
            </w:r>
          </w:p>
        </w:tc>
        <w:tc>
          <w:tcPr>
            <w:tcW w:w="3773" w:type="dxa"/>
            <w:tcBorders>
              <w:top w:val="nil"/>
              <w:left w:val="nil"/>
              <w:bottom w:val="single" w:sz="4" w:space="0" w:color="auto"/>
              <w:right w:val="single" w:sz="4" w:space="0" w:color="auto"/>
            </w:tcBorders>
            <w:noWrap/>
            <w:vAlign w:val="center"/>
          </w:tcPr>
          <w:p w14:paraId="7CE72B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2 688 230,03</w:t>
            </w:r>
          </w:p>
        </w:tc>
      </w:tr>
      <w:tr w:rsidR="00ED3EAC" w:rsidRPr="002210A4" w14:paraId="286DF5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C7F59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972</w:t>
            </w:r>
          </w:p>
        </w:tc>
        <w:tc>
          <w:tcPr>
            <w:tcW w:w="4684" w:type="dxa"/>
            <w:tcBorders>
              <w:top w:val="nil"/>
              <w:left w:val="nil"/>
              <w:bottom w:val="single" w:sz="4" w:space="0" w:color="auto"/>
              <w:right w:val="single" w:sz="4" w:space="0" w:color="auto"/>
            </w:tcBorders>
            <w:noWrap/>
            <w:vAlign w:val="center"/>
          </w:tcPr>
          <w:p w14:paraId="3826AD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992 060,21</w:t>
            </w:r>
          </w:p>
        </w:tc>
        <w:tc>
          <w:tcPr>
            <w:tcW w:w="3773" w:type="dxa"/>
            <w:tcBorders>
              <w:top w:val="nil"/>
              <w:left w:val="nil"/>
              <w:bottom w:val="single" w:sz="4" w:space="0" w:color="auto"/>
              <w:right w:val="single" w:sz="4" w:space="0" w:color="auto"/>
            </w:tcBorders>
            <w:noWrap/>
            <w:vAlign w:val="center"/>
          </w:tcPr>
          <w:p w14:paraId="3EDFBD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2 688 220,10</w:t>
            </w:r>
          </w:p>
        </w:tc>
      </w:tr>
      <w:tr w:rsidR="00ED3EAC" w:rsidRPr="002210A4" w14:paraId="436B73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64E1F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973</w:t>
            </w:r>
          </w:p>
        </w:tc>
        <w:tc>
          <w:tcPr>
            <w:tcW w:w="4684" w:type="dxa"/>
            <w:tcBorders>
              <w:top w:val="nil"/>
              <w:left w:val="nil"/>
              <w:bottom w:val="single" w:sz="4" w:space="0" w:color="auto"/>
              <w:right w:val="single" w:sz="4" w:space="0" w:color="auto"/>
            </w:tcBorders>
            <w:noWrap/>
            <w:vAlign w:val="center"/>
          </w:tcPr>
          <w:p w14:paraId="423DE0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992 070,84</w:t>
            </w:r>
          </w:p>
        </w:tc>
        <w:tc>
          <w:tcPr>
            <w:tcW w:w="3773" w:type="dxa"/>
            <w:tcBorders>
              <w:top w:val="nil"/>
              <w:left w:val="nil"/>
              <w:bottom w:val="single" w:sz="4" w:space="0" w:color="auto"/>
              <w:right w:val="single" w:sz="4" w:space="0" w:color="auto"/>
            </w:tcBorders>
            <w:noWrap/>
            <w:vAlign w:val="center"/>
          </w:tcPr>
          <w:p w14:paraId="5ADF4B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2 688 191,96</w:t>
            </w:r>
          </w:p>
        </w:tc>
      </w:tr>
      <w:tr w:rsidR="00ED3EAC" w:rsidRPr="002210A4" w14:paraId="601190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23E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974</w:t>
            </w:r>
          </w:p>
        </w:tc>
        <w:tc>
          <w:tcPr>
            <w:tcW w:w="4684" w:type="dxa"/>
            <w:tcBorders>
              <w:top w:val="nil"/>
              <w:left w:val="nil"/>
              <w:bottom w:val="single" w:sz="4" w:space="0" w:color="auto"/>
              <w:right w:val="single" w:sz="4" w:space="0" w:color="auto"/>
            </w:tcBorders>
            <w:noWrap/>
            <w:vAlign w:val="center"/>
          </w:tcPr>
          <w:p w14:paraId="7E82D7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992 072,98</w:t>
            </w:r>
          </w:p>
        </w:tc>
        <w:tc>
          <w:tcPr>
            <w:tcW w:w="3773" w:type="dxa"/>
            <w:tcBorders>
              <w:top w:val="nil"/>
              <w:left w:val="nil"/>
              <w:bottom w:val="single" w:sz="4" w:space="0" w:color="auto"/>
              <w:right w:val="single" w:sz="4" w:space="0" w:color="auto"/>
            </w:tcBorders>
            <w:noWrap/>
            <w:vAlign w:val="center"/>
          </w:tcPr>
          <w:p w14:paraId="7CA1A3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2 688 187,01</w:t>
            </w:r>
          </w:p>
        </w:tc>
      </w:tr>
      <w:tr w:rsidR="00ED3EAC" w:rsidRPr="002210A4" w14:paraId="5CC783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F45C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975</w:t>
            </w:r>
          </w:p>
        </w:tc>
        <w:tc>
          <w:tcPr>
            <w:tcW w:w="4684" w:type="dxa"/>
            <w:tcBorders>
              <w:top w:val="nil"/>
              <w:left w:val="nil"/>
              <w:bottom w:val="single" w:sz="4" w:space="0" w:color="auto"/>
              <w:right w:val="single" w:sz="4" w:space="0" w:color="auto"/>
            </w:tcBorders>
            <w:noWrap/>
            <w:vAlign w:val="center"/>
          </w:tcPr>
          <w:p w14:paraId="658AC0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992 081,47</w:t>
            </w:r>
          </w:p>
        </w:tc>
        <w:tc>
          <w:tcPr>
            <w:tcW w:w="3773" w:type="dxa"/>
            <w:tcBorders>
              <w:top w:val="nil"/>
              <w:left w:val="nil"/>
              <w:bottom w:val="single" w:sz="4" w:space="0" w:color="auto"/>
              <w:right w:val="single" w:sz="4" w:space="0" w:color="auto"/>
            </w:tcBorders>
            <w:noWrap/>
            <w:vAlign w:val="center"/>
          </w:tcPr>
          <w:p w14:paraId="171A08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2 688 190,06</w:t>
            </w:r>
          </w:p>
        </w:tc>
      </w:tr>
      <w:tr w:rsidR="00ED3EAC" w:rsidRPr="002210A4" w14:paraId="157343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FABA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976</w:t>
            </w:r>
          </w:p>
        </w:tc>
        <w:tc>
          <w:tcPr>
            <w:tcW w:w="4684" w:type="dxa"/>
            <w:tcBorders>
              <w:top w:val="nil"/>
              <w:left w:val="nil"/>
              <w:bottom w:val="single" w:sz="4" w:space="0" w:color="auto"/>
              <w:right w:val="single" w:sz="4" w:space="0" w:color="auto"/>
            </w:tcBorders>
            <w:noWrap/>
            <w:vAlign w:val="center"/>
          </w:tcPr>
          <w:p w14:paraId="69CCC1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992 083,67</w:t>
            </w:r>
          </w:p>
        </w:tc>
        <w:tc>
          <w:tcPr>
            <w:tcW w:w="3773" w:type="dxa"/>
            <w:tcBorders>
              <w:top w:val="nil"/>
              <w:left w:val="nil"/>
              <w:bottom w:val="single" w:sz="4" w:space="0" w:color="auto"/>
              <w:right w:val="single" w:sz="4" w:space="0" w:color="auto"/>
            </w:tcBorders>
            <w:noWrap/>
            <w:vAlign w:val="center"/>
          </w:tcPr>
          <w:p w14:paraId="6F150B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2 688 190,93</w:t>
            </w:r>
          </w:p>
        </w:tc>
      </w:tr>
      <w:tr w:rsidR="00ED3EAC" w:rsidRPr="002210A4" w14:paraId="2C9E43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3E8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977</w:t>
            </w:r>
          </w:p>
        </w:tc>
        <w:tc>
          <w:tcPr>
            <w:tcW w:w="4684" w:type="dxa"/>
            <w:tcBorders>
              <w:top w:val="nil"/>
              <w:left w:val="nil"/>
              <w:bottom w:val="single" w:sz="4" w:space="0" w:color="auto"/>
              <w:right w:val="single" w:sz="4" w:space="0" w:color="auto"/>
            </w:tcBorders>
            <w:noWrap/>
            <w:vAlign w:val="center"/>
          </w:tcPr>
          <w:p w14:paraId="05207E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992 084,89</w:t>
            </w:r>
          </w:p>
        </w:tc>
        <w:tc>
          <w:tcPr>
            <w:tcW w:w="3773" w:type="dxa"/>
            <w:tcBorders>
              <w:top w:val="nil"/>
              <w:left w:val="nil"/>
              <w:bottom w:val="single" w:sz="4" w:space="0" w:color="auto"/>
              <w:right w:val="single" w:sz="4" w:space="0" w:color="auto"/>
            </w:tcBorders>
            <w:noWrap/>
            <w:vAlign w:val="center"/>
          </w:tcPr>
          <w:p w14:paraId="4A9AB8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2 688 187,41</w:t>
            </w:r>
          </w:p>
        </w:tc>
      </w:tr>
      <w:tr w:rsidR="00ED3EAC" w:rsidRPr="002210A4" w14:paraId="68C00F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86C98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978</w:t>
            </w:r>
          </w:p>
        </w:tc>
        <w:tc>
          <w:tcPr>
            <w:tcW w:w="4684" w:type="dxa"/>
            <w:tcBorders>
              <w:top w:val="nil"/>
              <w:left w:val="nil"/>
              <w:bottom w:val="single" w:sz="4" w:space="0" w:color="auto"/>
              <w:right w:val="single" w:sz="4" w:space="0" w:color="auto"/>
            </w:tcBorders>
            <w:noWrap/>
            <w:vAlign w:val="center"/>
          </w:tcPr>
          <w:p w14:paraId="23ED89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992 092,27</w:t>
            </w:r>
          </w:p>
        </w:tc>
        <w:tc>
          <w:tcPr>
            <w:tcW w:w="3773" w:type="dxa"/>
            <w:tcBorders>
              <w:top w:val="nil"/>
              <w:left w:val="nil"/>
              <w:bottom w:val="single" w:sz="4" w:space="0" w:color="auto"/>
              <w:right w:val="single" w:sz="4" w:space="0" w:color="auto"/>
            </w:tcBorders>
            <w:noWrap/>
            <w:vAlign w:val="center"/>
          </w:tcPr>
          <w:p w14:paraId="6AC37D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2 688 190,00</w:t>
            </w:r>
          </w:p>
        </w:tc>
      </w:tr>
      <w:tr w:rsidR="00ED3EAC" w:rsidRPr="002210A4" w14:paraId="2F6785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2EE67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979</w:t>
            </w:r>
          </w:p>
        </w:tc>
        <w:tc>
          <w:tcPr>
            <w:tcW w:w="4684" w:type="dxa"/>
            <w:tcBorders>
              <w:top w:val="nil"/>
              <w:left w:val="nil"/>
              <w:bottom w:val="single" w:sz="4" w:space="0" w:color="auto"/>
              <w:right w:val="single" w:sz="4" w:space="0" w:color="auto"/>
            </w:tcBorders>
            <w:noWrap/>
            <w:vAlign w:val="center"/>
          </w:tcPr>
          <w:p w14:paraId="414D0D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992 108,05</w:t>
            </w:r>
          </w:p>
        </w:tc>
        <w:tc>
          <w:tcPr>
            <w:tcW w:w="3773" w:type="dxa"/>
            <w:tcBorders>
              <w:top w:val="nil"/>
              <w:left w:val="nil"/>
              <w:bottom w:val="single" w:sz="4" w:space="0" w:color="auto"/>
              <w:right w:val="single" w:sz="4" w:space="0" w:color="auto"/>
            </w:tcBorders>
            <w:noWrap/>
            <w:vAlign w:val="center"/>
          </w:tcPr>
          <w:p w14:paraId="440C85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2 688 195,56</w:t>
            </w:r>
          </w:p>
        </w:tc>
      </w:tr>
      <w:tr w:rsidR="00ED3EAC" w:rsidRPr="002210A4" w14:paraId="1BBDCC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86110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980</w:t>
            </w:r>
          </w:p>
        </w:tc>
        <w:tc>
          <w:tcPr>
            <w:tcW w:w="4684" w:type="dxa"/>
            <w:tcBorders>
              <w:top w:val="nil"/>
              <w:left w:val="nil"/>
              <w:bottom w:val="single" w:sz="4" w:space="0" w:color="auto"/>
              <w:right w:val="single" w:sz="4" w:space="0" w:color="auto"/>
            </w:tcBorders>
            <w:noWrap/>
            <w:vAlign w:val="center"/>
          </w:tcPr>
          <w:p w14:paraId="7F48DC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992 119,81</w:t>
            </w:r>
          </w:p>
        </w:tc>
        <w:tc>
          <w:tcPr>
            <w:tcW w:w="3773" w:type="dxa"/>
            <w:tcBorders>
              <w:top w:val="nil"/>
              <w:left w:val="nil"/>
              <w:bottom w:val="single" w:sz="4" w:space="0" w:color="auto"/>
              <w:right w:val="single" w:sz="4" w:space="0" w:color="auto"/>
            </w:tcBorders>
            <w:noWrap/>
            <w:vAlign w:val="center"/>
          </w:tcPr>
          <w:p w14:paraId="2950CC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2 688 200,45</w:t>
            </w:r>
          </w:p>
        </w:tc>
      </w:tr>
      <w:tr w:rsidR="00ED3EAC" w:rsidRPr="002210A4" w14:paraId="2391AC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62EDF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981</w:t>
            </w:r>
          </w:p>
        </w:tc>
        <w:tc>
          <w:tcPr>
            <w:tcW w:w="4684" w:type="dxa"/>
            <w:tcBorders>
              <w:top w:val="nil"/>
              <w:left w:val="nil"/>
              <w:bottom w:val="single" w:sz="4" w:space="0" w:color="auto"/>
              <w:right w:val="single" w:sz="4" w:space="0" w:color="auto"/>
            </w:tcBorders>
            <w:noWrap/>
            <w:vAlign w:val="center"/>
          </w:tcPr>
          <w:p w14:paraId="7D4F9E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992 134,10</w:t>
            </w:r>
          </w:p>
        </w:tc>
        <w:tc>
          <w:tcPr>
            <w:tcW w:w="3773" w:type="dxa"/>
            <w:tcBorders>
              <w:top w:val="nil"/>
              <w:left w:val="nil"/>
              <w:bottom w:val="single" w:sz="4" w:space="0" w:color="auto"/>
              <w:right w:val="single" w:sz="4" w:space="0" w:color="auto"/>
            </w:tcBorders>
            <w:noWrap/>
            <w:vAlign w:val="center"/>
          </w:tcPr>
          <w:p w14:paraId="7278E9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2 688 203,09</w:t>
            </w:r>
          </w:p>
        </w:tc>
      </w:tr>
      <w:tr w:rsidR="00ED3EAC" w:rsidRPr="002210A4" w14:paraId="78A2D6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8C0DA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982</w:t>
            </w:r>
          </w:p>
        </w:tc>
        <w:tc>
          <w:tcPr>
            <w:tcW w:w="4684" w:type="dxa"/>
            <w:tcBorders>
              <w:top w:val="nil"/>
              <w:left w:val="nil"/>
              <w:bottom w:val="single" w:sz="4" w:space="0" w:color="auto"/>
              <w:right w:val="single" w:sz="4" w:space="0" w:color="auto"/>
            </w:tcBorders>
            <w:noWrap/>
            <w:vAlign w:val="center"/>
          </w:tcPr>
          <w:p w14:paraId="65F531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992 147,04</w:t>
            </w:r>
          </w:p>
        </w:tc>
        <w:tc>
          <w:tcPr>
            <w:tcW w:w="3773" w:type="dxa"/>
            <w:tcBorders>
              <w:top w:val="nil"/>
              <w:left w:val="nil"/>
              <w:bottom w:val="single" w:sz="4" w:space="0" w:color="auto"/>
              <w:right w:val="single" w:sz="4" w:space="0" w:color="auto"/>
            </w:tcBorders>
            <w:noWrap/>
            <w:vAlign w:val="center"/>
          </w:tcPr>
          <w:p w14:paraId="0A68FC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2 688 206,86</w:t>
            </w:r>
          </w:p>
        </w:tc>
      </w:tr>
      <w:tr w:rsidR="00ED3EAC" w:rsidRPr="002210A4" w14:paraId="453A88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1595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983</w:t>
            </w:r>
          </w:p>
        </w:tc>
        <w:tc>
          <w:tcPr>
            <w:tcW w:w="4684" w:type="dxa"/>
            <w:tcBorders>
              <w:top w:val="nil"/>
              <w:left w:val="nil"/>
              <w:bottom w:val="single" w:sz="4" w:space="0" w:color="auto"/>
              <w:right w:val="single" w:sz="4" w:space="0" w:color="auto"/>
            </w:tcBorders>
            <w:noWrap/>
            <w:vAlign w:val="center"/>
          </w:tcPr>
          <w:p w14:paraId="490EDB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992 160,60</w:t>
            </w:r>
          </w:p>
        </w:tc>
        <w:tc>
          <w:tcPr>
            <w:tcW w:w="3773" w:type="dxa"/>
            <w:tcBorders>
              <w:top w:val="nil"/>
              <w:left w:val="nil"/>
              <w:bottom w:val="single" w:sz="4" w:space="0" w:color="auto"/>
              <w:right w:val="single" w:sz="4" w:space="0" w:color="auto"/>
            </w:tcBorders>
            <w:noWrap/>
            <w:vAlign w:val="center"/>
          </w:tcPr>
          <w:p w14:paraId="5A0321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2 688 210,49</w:t>
            </w:r>
          </w:p>
        </w:tc>
      </w:tr>
      <w:tr w:rsidR="00ED3EAC" w:rsidRPr="002210A4" w14:paraId="30B8A2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8BB2B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984</w:t>
            </w:r>
          </w:p>
        </w:tc>
        <w:tc>
          <w:tcPr>
            <w:tcW w:w="4684" w:type="dxa"/>
            <w:tcBorders>
              <w:top w:val="nil"/>
              <w:left w:val="nil"/>
              <w:bottom w:val="single" w:sz="4" w:space="0" w:color="auto"/>
              <w:right w:val="single" w:sz="4" w:space="0" w:color="auto"/>
            </w:tcBorders>
            <w:noWrap/>
            <w:vAlign w:val="center"/>
          </w:tcPr>
          <w:p w14:paraId="1753C7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992 171,93</w:t>
            </w:r>
          </w:p>
        </w:tc>
        <w:tc>
          <w:tcPr>
            <w:tcW w:w="3773" w:type="dxa"/>
            <w:tcBorders>
              <w:top w:val="nil"/>
              <w:left w:val="nil"/>
              <w:bottom w:val="single" w:sz="4" w:space="0" w:color="auto"/>
              <w:right w:val="single" w:sz="4" w:space="0" w:color="auto"/>
            </w:tcBorders>
            <w:noWrap/>
            <w:vAlign w:val="center"/>
          </w:tcPr>
          <w:p w14:paraId="041B9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2 688 212,02</w:t>
            </w:r>
          </w:p>
        </w:tc>
      </w:tr>
      <w:tr w:rsidR="00ED3EAC" w:rsidRPr="002210A4" w14:paraId="15300F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42F8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985</w:t>
            </w:r>
          </w:p>
        </w:tc>
        <w:tc>
          <w:tcPr>
            <w:tcW w:w="4684" w:type="dxa"/>
            <w:tcBorders>
              <w:top w:val="nil"/>
              <w:left w:val="nil"/>
              <w:bottom w:val="single" w:sz="4" w:space="0" w:color="auto"/>
              <w:right w:val="single" w:sz="4" w:space="0" w:color="auto"/>
            </w:tcBorders>
            <w:noWrap/>
            <w:vAlign w:val="center"/>
          </w:tcPr>
          <w:p w14:paraId="424F27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992 177,25</w:t>
            </w:r>
          </w:p>
        </w:tc>
        <w:tc>
          <w:tcPr>
            <w:tcW w:w="3773" w:type="dxa"/>
            <w:tcBorders>
              <w:top w:val="nil"/>
              <w:left w:val="nil"/>
              <w:bottom w:val="single" w:sz="4" w:space="0" w:color="auto"/>
              <w:right w:val="single" w:sz="4" w:space="0" w:color="auto"/>
            </w:tcBorders>
            <w:noWrap/>
            <w:vAlign w:val="center"/>
          </w:tcPr>
          <w:p w14:paraId="719C53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2 688 213,92</w:t>
            </w:r>
          </w:p>
        </w:tc>
      </w:tr>
      <w:tr w:rsidR="00ED3EAC" w:rsidRPr="002210A4" w14:paraId="473BBB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C17C4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986</w:t>
            </w:r>
          </w:p>
        </w:tc>
        <w:tc>
          <w:tcPr>
            <w:tcW w:w="4684" w:type="dxa"/>
            <w:tcBorders>
              <w:top w:val="nil"/>
              <w:left w:val="nil"/>
              <w:bottom w:val="single" w:sz="4" w:space="0" w:color="auto"/>
              <w:right w:val="single" w:sz="4" w:space="0" w:color="auto"/>
            </w:tcBorders>
            <w:noWrap/>
            <w:vAlign w:val="center"/>
          </w:tcPr>
          <w:p w14:paraId="6CC932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992 175,17</w:t>
            </w:r>
          </w:p>
        </w:tc>
        <w:tc>
          <w:tcPr>
            <w:tcW w:w="3773" w:type="dxa"/>
            <w:tcBorders>
              <w:top w:val="nil"/>
              <w:left w:val="nil"/>
              <w:bottom w:val="single" w:sz="4" w:space="0" w:color="auto"/>
              <w:right w:val="single" w:sz="4" w:space="0" w:color="auto"/>
            </w:tcBorders>
            <w:noWrap/>
            <w:vAlign w:val="center"/>
          </w:tcPr>
          <w:p w14:paraId="7DA893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2 688 220,03</w:t>
            </w:r>
          </w:p>
        </w:tc>
      </w:tr>
      <w:tr w:rsidR="00ED3EAC" w:rsidRPr="002210A4" w14:paraId="0E1D53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A1741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987</w:t>
            </w:r>
          </w:p>
        </w:tc>
        <w:tc>
          <w:tcPr>
            <w:tcW w:w="4684" w:type="dxa"/>
            <w:tcBorders>
              <w:top w:val="nil"/>
              <w:left w:val="nil"/>
              <w:bottom w:val="single" w:sz="4" w:space="0" w:color="auto"/>
              <w:right w:val="single" w:sz="4" w:space="0" w:color="auto"/>
            </w:tcBorders>
            <w:noWrap/>
            <w:vAlign w:val="center"/>
          </w:tcPr>
          <w:p w14:paraId="21EF08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992 178,92</w:t>
            </w:r>
          </w:p>
        </w:tc>
        <w:tc>
          <w:tcPr>
            <w:tcW w:w="3773" w:type="dxa"/>
            <w:tcBorders>
              <w:top w:val="nil"/>
              <w:left w:val="nil"/>
              <w:bottom w:val="single" w:sz="4" w:space="0" w:color="auto"/>
              <w:right w:val="single" w:sz="4" w:space="0" w:color="auto"/>
            </w:tcBorders>
            <w:noWrap/>
            <w:vAlign w:val="center"/>
          </w:tcPr>
          <w:p w14:paraId="6A2E52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2 688 221,51</w:t>
            </w:r>
          </w:p>
        </w:tc>
      </w:tr>
      <w:tr w:rsidR="00ED3EAC" w:rsidRPr="002210A4" w14:paraId="326707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0AD48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988</w:t>
            </w:r>
          </w:p>
        </w:tc>
        <w:tc>
          <w:tcPr>
            <w:tcW w:w="4684" w:type="dxa"/>
            <w:tcBorders>
              <w:top w:val="nil"/>
              <w:left w:val="nil"/>
              <w:bottom w:val="single" w:sz="4" w:space="0" w:color="auto"/>
              <w:right w:val="single" w:sz="4" w:space="0" w:color="auto"/>
            </w:tcBorders>
            <w:noWrap/>
            <w:vAlign w:val="center"/>
          </w:tcPr>
          <w:p w14:paraId="388934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992 189,71</w:t>
            </w:r>
          </w:p>
        </w:tc>
        <w:tc>
          <w:tcPr>
            <w:tcW w:w="3773" w:type="dxa"/>
            <w:tcBorders>
              <w:top w:val="nil"/>
              <w:left w:val="nil"/>
              <w:bottom w:val="single" w:sz="4" w:space="0" w:color="auto"/>
              <w:right w:val="single" w:sz="4" w:space="0" w:color="auto"/>
            </w:tcBorders>
            <w:noWrap/>
            <w:vAlign w:val="center"/>
          </w:tcPr>
          <w:p w14:paraId="02C09D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2 688 225,21</w:t>
            </w:r>
          </w:p>
        </w:tc>
      </w:tr>
      <w:tr w:rsidR="00ED3EAC" w:rsidRPr="002210A4" w14:paraId="31799C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A3F8B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989</w:t>
            </w:r>
          </w:p>
        </w:tc>
        <w:tc>
          <w:tcPr>
            <w:tcW w:w="4684" w:type="dxa"/>
            <w:tcBorders>
              <w:top w:val="nil"/>
              <w:left w:val="nil"/>
              <w:bottom w:val="single" w:sz="4" w:space="0" w:color="auto"/>
              <w:right w:val="single" w:sz="4" w:space="0" w:color="auto"/>
            </w:tcBorders>
            <w:noWrap/>
            <w:vAlign w:val="center"/>
          </w:tcPr>
          <w:p w14:paraId="6E88F4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992 196,30</w:t>
            </w:r>
          </w:p>
        </w:tc>
        <w:tc>
          <w:tcPr>
            <w:tcW w:w="3773" w:type="dxa"/>
            <w:tcBorders>
              <w:top w:val="nil"/>
              <w:left w:val="nil"/>
              <w:bottom w:val="single" w:sz="4" w:space="0" w:color="auto"/>
              <w:right w:val="single" w:sz="4" w:space="0" w:color="auto"/>
            </w:tcBorders>
            <w:noWrap/>
            <w:vAlign w:val="center"/>
          </w:tcPr>
          <w:p w14:paraId="170838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2 688 228,25</w:t>
            </w:r>
          </w:p>
        </w:tc>
      </w:tr>
      <w:tr w:rsidR="00ED3EAC" w:rsidRPr="002210A4" w14:paraId="2B8983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6DE3A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990</w:t>
            </w:r>
          </w:p>
        </w:tc>
        <w:tc>
          <w:tcPr>
            <w:tcW w:w="4684" w:type="dxa"/>
            <w:tcBorders>
              <w:top w:val="nil"/>
              <w:left w:val="nil"/>
              <w:bottom w:val="single" w:sz="4" w:space="0" w:color="auto"/>
              <w:right w:val="single" w:sz="4" w:space="0" w:color="auto"/>
            </w:tcBorders>
            <w:noWrap/>
            <w:vAlign w:val="center"/>
          </w:tcPr>
          <w:p w14:paraId="0FC45C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991 319,04</w:t>
            </w:r>
          </w:p>
        </w:tc>
        <w:tc>
          <w:tcPr>
            <w:tcW w:w="3773" w:type="dxa"/>
            <w:tcBorders>
              <w:top w:val="nil"/>
              <w:left w:val="nil"/>
              <w:bottom w:val="single" w:sz="4" w:space="0" w:color="auto"/>
              <w:right w:val="single" w:sz="4" w:space="0" w:color="auto"/>
            </w:tcBorders>
            <w:noWrap/>
            <w:vAlign w:val="center"/>
          </w:tcPr>
          <w:p w14:paraId="7B19E5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2 687 587,03</w:t>
            </w:r>
          </w:p>
        </w:tc>
      </w:tr>
      <w:tr w:rsidR="00ED3EAC" w:rsidRPr="002210A4" w14:paraId="17141D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7C633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991</w:t>
            </w:r>
          </w:p>
        </w:tc>
        <w:tc>
          <w:tcPr>
            <w:tcW w:w="4684" w:type="dxa"/>
            <w:tcBorders>
              <w:top w:val="nil"/>
              <w:left w:val="nil"/>
              <w:bottom w:val="single" w:sz="4" w:space="0" w:color="auto"/>
              <w:right w:val="single" w:sz="4" w:space="0" w:color="auto"/>
            </w:tcBorders>
            <w:noWrap/>
            <w:vAlign w:val="center"/>
          </w:tcPr>
          <w:p w14:paraId="1FF848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991 318,19</w:t>
            </w:r>
          </w:p>
        </w:tc>
        <w:tc>
          <w:tcPr>
            <w:tcW w:w="3773" w:type="dxa"/>
            <w:tcBorders>
              <w:top w:val="nil"/>
              <w:left w:val="nil"/>
              <w:bottom w:val="single" w:sz="4" w:space="0" w:color="auto"/>
              <w:right w:val="single" w:sz="4" w:space="0" w:color="auto"/>
            </w:tcBorders>
            <w:noWrap/>
            <w:vAlign w:val="center"/>
          </w:tcPr>
          <w:p w14:paraId="1303E2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2 687 589,37</w:t>
            </w:r>
          </w:p>
        </w:tc>
      </w:tr>
      <w:tr w:rsidR="00ED3EAC" w:rsidRPr="002210A4" w14:paraId="1E80A1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CE56A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992</w:t>
            </w:r>
          </w:p>
        </w:tc>
        <w:tc>
          <w:tcPr>
            <w:tcW w:w="4684" w:type="dxa"/>
            <w:tcBorders>
              <w:top w:val="nil"/>
              <w:left w:val="nil"/>
              <w:bottom w:val="single" w:sz="4" w:space="0" w:color="auto"/>
              <w:right w:val="single" w:sz="4" w:space="0" w:color="auto"/>
            </w:tcBorders>
            <w:noWrap/>
            <w:vAlign w:val="center"/>
          </w:tcPr>
          <w:p w14:paraId="7BE05C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991 315,84</w:t>
            </w:r>
          </w:p>
        </w:tc>
        <w:tc>
          <w:tcPr>
            <w:tcW w:w="3773" w:type="dxa"/>
            <w:tcBorders>
              <w:top w:val="nil"/>
              <w:left w:val="nil"/>
              <w:bottom w:val="single" w:sz="4" w:space="0" w:color="auto"/>
              <w:right w:val="single" w:sz="4" w:space="0" w:color="auto"/>
            </w:tcBorders>
            <w:noWrap/>
            <w:vAlign w:val="center"/>
          </w:tcPr>
          <w:p w14:paraId="693B2E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2 687 588,52</w:t>
            </w:r>
          </w:p>
        </w:tc>
      </w:tr>
      <w:tr w:rsidR="00ED3EAC" w:rsidRPr="002210A4" w14:paraId="22F7CE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B823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993</w:t>
            </w:r>
          </w:p>
        </w:tc>
        <w:tc>
          <w:tcPr>
            <w:tcW w:w="4684" w:type="dxa"/>
            <w:tcBorders>
              <w:top w:val="nil"/>
              <w:left w:val="nil"/>
              <w:bottom w:val="single" w:sz="4" w:space="0" w:color="auto"/>
              <w:right w:val="single" w:sz="4" w:space="0" w:color="auto"/>
            </w:tcBorders>
            <w:noWrap/>
            <w:vAlign w:val="center"/>
          </w:tcPr>
          <w:p w14:paraId="7E2FC4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991 316,18</w:t>
            </w:r>
          </w:p>
        </w:tc>
        <w:tc>
          <w:tcPr>
            <w:tcW w:w="3773" w:type="dxa"/>
            <w:tcBorders>
              <w:top w:val="nil"/>
              <w:left w:val="nil"/>
              <w:bottom w:val="single" w:sz="4" w:space="0" w:color="auto"/>
              <w:right w:val="single" w:sz="4" w:space="0" w:color="auto"/>
            </w:tcBorders>
            <w:noWrap/>
            <w:vAlign w:val="center"/>
          </w:tcPr>
          <w:p w14:paraId="098A8A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2 687 587,57</w:t>
            </w:r>
          </w:p>
        </w:tc>
      </w:tr>
      <w:tr w:rsidR="00ED3EAC" w:rsidRPr="002210A4" w14:paraId="7B9F83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C7EC5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994</w:t>
            </w:r>
          </w:p>
        </w:tc>
        <w:tc>
          <w:tcPr>
            <w:tcW w:w="4684" w:type="dxa"/>
            <w:tcBorders>
              <w:top w:val="nil"/>
              <w:left w:val="nil"/>
              <w:bottom w:val="single" w:sz="4" w:space="0" w:color="auto"/>
              <w:right w:val="single" w:sz="4" w:space="0" w:color="auto"/>
            </w:tcBorders>
            <w:noWrap/>
            <w:vAlign w:val="center"/>
          </w:tcPr>
          <w:p w14:paraId="6BC1DF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991 313,83</w:t>
            </w:r>
          </w:p>
        </w:tc>
        <w:tc>
          <w:tcPr>
            <w:tcW w:w="3773" w:type="dxa"/>
            <w:tcBorders>
              <w:top w:val="nil"/>
              <w:left w:val="nil"/>
              <w:bottom w:val="single" w:sz="4" w:space="0" w:color="auto"/>
              <w:right w:val="single" w:sz="4" w:space="0" w:color="auto"/>
            </w:tcBorders>
            <w:noWrap/>
            <w:vAlign w:val="center"/>
          </w:tcPr>
          <w:p w14:paraId="079BB5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2 687 586,76</w:t>
            </w:r>
          </w:p>
        </w:tc>
      </w:tr>
      <w:tr w:rsidR="00ED3EAC" w:rsidRPr="002210A4" w14:paraId="2C2A01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9580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995</w:t>
            </w:r>
          </w:p>
        </w:tc>
        <w:tc>
          <w:tcPr>
            <w:tcW w:w="4684" w:type="dxa"/>
            <w:tcBorders>
              <w:top w:val="nil"/>
              <w:left w:val="nil"/>
              <w:bottom w:val="single" w:sz="4" w:space="0" w:color="auto"/>
              <w:right w:val="single" w:sz="4" w:space="0" w:color="auto"/>
            </w:tcBorders>
            <w:noWrap/>
            <w:vAlign w:val="center"/>
          </w:tcPr>
          <w:p w14:paraId="4F709C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991 314,64</w:t>
            </w:r>
          </w:p>
        </w:tc>
        <w:tc>
          <w:tcPr>
            <w:tcW w:w="3773" w:type="dxa"/>
            <w:tcBorders>
              <w:top w:val="nil"/>
              <w:left w:val="nil"/>
              <w:bottom w:val="single" w:sz="4" w:space="0" w:color="auto"/>
              <w:right w:val="single" w:sz="4" w:space="0" w:color="auto"/>
            </w:tcBorders>
            <w:noWrap/>
            <w:vAlign w:val="center"/>
          </w:tcPr>
          <w:p w14:paraId="2E2067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2 687 584,39</w:t>
            </w:r>
          </w:p>
        </w:tc>
      </w:tr>
      <w:tr w:rsidR="00ED3EAC" w:rsidRPr="002210A4" w14:paraId="7FFB41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94C77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996</w:t>
            </w:r>
          </w:p>
        </w:tc>
        <w:tc>
          <w:tcPr>
            <w:tcW w:w="4684" w:type="dxa"/>
            <w:tcBorders>
              <w:top w:val="nil"/>
              <w:left w:val="nil"/>
              <w:bottom w:val="single" w:sz="4" w:space="0" w:color="auto"/>
              <w:right w:val="single" w:sz="4" w:space="0" w:color="auto"/>
            </w:tcBorders>
            <w:noWrap/>
            <w:vAlign w:val="center"/>
          </w:tcPr>
          <w:p w14:paraId="00B58C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991 317,01</w:t>
            </w:r>
          </w:p>
        </w:tc>
        <w:tc>
          <w:tcPr>
            <w:tcW w:w="3773" w:type="dxa"/>
            <w:tcBorders>
              <w:top w:val="nil"/>
              <w:left w:val="nil"/>
              <w:bottom w:val="single" w:sz="4" w:space="0" w:color="auto"/>
              <w:right w:val="single" w:sz="4" w:space="0" w:color="auto"/>
            </w:tcBorders>
            <w:noWrap/>
            <w:vAlign w:val="center"/>
          </w:tcPr>
          <w:p w14:paraId="4FE0D9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2 687 585,20</w:t>
            </w:r>
          </w:p>
        </w:tc>
      </w:tr>
      <w:tr w:rsidR="00ED3EAC" w:rsidRPr="002210A4" w14:paraId="5D769B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FF060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997</w:t>
            </w:r>
          </w:p>
        </w:tc>
        <w:tc>
          <w:tcPr>
            <w:tcW w:w="4684" w:type="dxa"/>
            <w:tcBorders>
              <w:top w:val="nil"/>
              <w:left w:val="nil"/>
              <w:bottom w:val="single" w:sz="4" w:space="0" w:color="auto"/>
              <w:right w:val="single" w:sz="4" w:space="0" w:color="auto"/>
            </w:tcBorders>
            <w:noWrap/>
            <w:vAlign w:val="center"/>
          </w:tcPr>
          <w:p w14:paraId="26970F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991 316,69</w:t>
            </w:r>
          </w:p>
        </w:tc>
        <w:tc>
          <w:tcPr>
            <w:tcW w:w="3773" w:type="dxa"/>
            <w:tcBorders>
              <w:top w:val="nil"/>
              <w:left w:val="nil"/>
              <w:bottom w:val="single" w:sz="4" w:space="0" w:color="auto"/>
              <w:right w:val="single" w:sz="4" w:space="0" w:color="auto"/>
            </w:tcBorders>
            <w:noWrap/>
            <w:vAlign w:val="center"/>
          </w:tcPr>
          <w:p w14:paraId="0C380D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2 687 586,17</w:t>
            </w:r>
          </w:p>
        </w:tc>
      </w:tr>
      <w:tr w:rsidR="00ED3EAC" w:rsidRPr="002210A4" w14:paraId="24B41B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2684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998</w:t>
            </w:r>
          </w:p>
        </w:tc>
        <w:tc>
          <w:tcPr>
            <w:tcW w:w="4684" w:type="dxa"/>
            <w:tcBorders>
              <w:top w:val="nil"/>
              <w:left w:val="nil"/>
              <w:bottom w:val="single" w:sz="4" w:space="0" w:color="auto"/>
              <w:right w:val="single" w:sz="4" w:space="0" w:color="auto"/>
            </w:tcBorders>
            <w:noWrap/>
            <w:vAlign w:val="center"/>
          </w:tcPr>
          <w:p w14:paraId="22A7DA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992 090,19</w:t>
            </w:r>
          </w:p>
        </w:tc>
        <w:tc>
          <w:tcPr>
            <w:tcW w:w="3773" w:type="dxa"/>
            <w:tcBorders>
              <w:top w:val="nil"/>
              <w:left w:val="nil"/>
              <w:bottom w:val="single" w:sz="4" w:space="0" w:color="auto"/>
              <w:right w:val="single" w:sz="4" w:space="0" w:color="auto"/>
            </w:tcBorders>
            <w:noWrap/>
            <w:vAlign w:val="center"/>
          </w:tcPr>
          <w:p w14:paraId="1C708B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2 688 182,19</w:t>
            </w:r>
          </w:p>
        </w:tc>
      </w:tr>
      <w:tr w:rsidR="00ED3EAC" w:rsidRPr="002210A4" w14:paraId="25E6BA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94828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999</w:t>
            </w:r>
          </w:p>
        </w:tc>
        <w:tc>
          <w:tcPr>
            <w:tcW w:w="4684" w:type="dxa"/>
            <w:tcBorders>
              <w:top w:val="nil"/>
              <w:left w:val="nil"/>
              <w:bottom w:val="single" w:sz="4" w:space="0" w:color="auto"/>
              <w:right w:val="single" w:sz="4" w:space="0" w:color="auto"/>
            </w:tcBorders>
            <w:noWrap/>
            <w:vAlign w:val="center"/>
          </w:tcPr>
          <w:p w14:paraId="586007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992 089,61</w:t>
            </w:r>
          </w:p>
        </w:tc>
        <w:tc>
          <w:tcPr>
            <w:tcW w:w="3773" w:type="dxa"/>
            <w:tcBorders>
              <w:top w:val="nil"/>
              <w:left w:val="nil"/>
              <w:bottom w:val="single" w:sz="4" w:space="0" w:color="auto"/>
              <w:right w:val="single" w:sz="4" w:space="0" w:color="auto"/>
            </w:tcBorders>
            <w:noWrap/>
            <w:vAlign w:val="center"/>
          </w:tcPr>
          <w:p w14:paraId="7708C1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2 688 183,58</w:t>
            </w:r>
          </w:p>
        </w:tc>
      </w:tr>
      <w:tr w:rsidR="00ED3EAC" w:rsidRPr="002210A4" w14:paraId="78B499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9274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1000</w:t>
            </w:r>
          </w:p>
        </w:tc>
        <w:tc>
          <w:tcPr>
            <w:tcW w:w="4684" w:type="dxa"/>
            <w:tcBorders>
              <w:top w:val="nil"/>
              <w:left w:val="nil"/>
              <w:bottom w:val="single" w:sz="4" w:space="0" w:color="auto"/>
              <w:right w:val="single" w:sz="4" w:space="0" w:color="auto"/>
            </w:tcBorders>
            <w:noWrap/>
            <w:vAlign w:val="center"/>
          </w:tcPr>
          <w:p w14:paraId="5091ED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992 088,23</w:t>
            </w:r>
          </w:p>
        </w:tc>
        <w:tc>
          <w:tcPr>
            <w:tcW w:w="3773" w:type="dxa"/>
            <w:tcBorders>
              <w:top w:val="nil"/>
              <w:left w:val="nil"/>
              <w:bottom w:val="single" w:sz="4" w:space="0" w:color="auto"/>
              <w:right w:val="single" w:sz="4" w:space="0" w:color="auto"/>
            </w:tcBorders>
            <w:noWrap/>
            <w:vAlign w:val="center"/>
          </w:tcPr>
          <w:p w14:paraId="094009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2 688 182,99</w:t>
            </w:r>
          </w:p>
        </w:tc>
      </w:tr>
      <w:tr w:rsidR="00ED3EAC" w:rsidRPr="002210A4" w14:paraId="0F3092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64D2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1001</w:t>
            </w:r>
          </w:p>
        </w:tc>
        <w:tc>
          <w:tcPr>
            <w:tcW w:w="4684" w:type="dxa"/>
            <w:tcBorders>
              <w:top w:val="nil"/>
              <w:left w:val="nil"/>
              <w:bottom w:val="single" w:sz="4" w:space="0" w:color="auto"/>
              <w:right w:val="single" w:sz="4" w:space="0" w:color="auto"/>
            </w:tcBorders>
            <w:noWrap/>
            <w:vAlign w:val="center"/>
          </w:tcPr>
          <w:p w14:paraId="0DF2F8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992 088,81</w:t>
            </w:r>
          </w:p>
        </w:tc>
        <w:tc>
          <w:tcPr>
            <w:tcW w:w="3773" w:type="dxa"/>
            <w:tcBorders>
              <w:top w:val="nil"/>
              <w:left w:val="nil"/>
              <w:bottom w:val="single" w:sz="4" w:space="0" w:color="auto"/>
              <w:right w:val="single" w:sz="4" w:space="0" w:color="auto"/>
            </w:tcBorders>
            <w:noWrap/>
            <w:vAlign w:val="center"/>
          </w:tcPr>
          <w:p w14:paraId="3D30AB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2 688 181,60</w:t>
            </w:r>
          </w:p>
        </w:tc>
      </w:tr>
      <w:tr w:rsidR="00ED3EAC" w:rsidRPr="002210A4" w14:paraId="2B4B77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708D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1002</w:t>
            </w:r>
          </w:p>
        </w:tc>
        <w:tc>
          <w:tcPr>
            <w:tcW w:w="4684" w:type="dxa"/>
            <w:tcBorders>
              <w:top w:val="nil"/>
              <w:left w:val="nil"/>
              <w:bottom w:val="single" w:sz="4" w:space="0" w:color="auto"/>
              <w:right w:val="single" w:sz="4" w:space="0" w:color="auto"/>
            </w:tcBorders>
            <w:noWrap/>
            <w:vAlign w:val="center"/>
          </w:tcPr>
          <w:p w14:paraId="59EB2A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991 311,36</w:t>
            </w:r>
          </w:p>
        </w:tc>
        <w:tc>
          <w:tcPr>
            <w:tcW w:w="3773" w:type="dxa"/>
            <w:tcBorders>
              <w:top w:val="nil"/>
              <w:left w:val="nil"/>
              <w:bottom w:val="single" w:sz="4" w:space="0" w:color="auto"/>
              <w:right w:val="single" w:sz="4" w:space="0" w:color="auto"/>
            </w:tcBorders>
            <w:noWrap/>
            <w:vAlign w:val="center"/>
          </w:tcPr>
          <w:p w14:paraId="2DD6FA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2 687 587,04</w:t>
            </w:r>
          </w:p>
        </w:tc>
      </w:tr>
      <w:tr w:rsidR="00ED3EAC" w:rsidRPr="002210A4" w14:paraId="69AF8D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3000C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1003</w:t>
            </w:r>
          </w:p>
        </w:tc>
        <w:tc>
          <w:tcPr>
            <w:tcW w:w="4684" w:type="dxa"/>
            <w:tcBorders>
              <w:top w:val="nil"/>
              <w:left w:val="nil"/>
              <w:bottom w:val="single" w:sz="4" w:space="0" w:color="auto"/>
              <w:right w:val="single" w:sz="4" w:space="0" w:color="auto"/>
            </w:tcBorders>
            <w:noWrap/>
            <w:vAlign w:val="center"/>
          </w:tcPr>
          <w:p w14:paraId="1199EC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991 310,93</w:t>
            </w:r>
          </w:p>
        </w:tc>
        <w:tc>
          <w:tcPr>
            <w:tcW w:w="3773" w:type="dxa"/>
            <w:tcBorders>
              <w:top w:val="nil"/>
              <w:left w:val="nil"/>
              <w:bottom w:val="single" w:sz="4" w:space="0" w:color="auto"/>
              <w:right w:val="single" w:sz="4" w:space="0" w:color="auto"/>
            </w:tcBorders>
            <w:noWrap/>
            <w:vAlign w:val="center"/>
          </w:tcPr>
          <w:p w14:paraId="591730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2 687 588,49</w:t>
            </w:r>
          </w:p>
        </w:tc>
      </w:tr>
      <w:tr w:rsidR="00ED3EAC" w:rsidRPr="002210A4" w14:paraId="3244EC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C261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1004</w:t>
            </w:r>
          </w:p>
        </w:tc>
        <w:tc>
          <w:tcPr>
            <w:tcW w:w="4684" w:type="dxa"/>
            <w:tcBorders>
              <w:top w:val="nil"/>
              <w:left w:val="nil"/>
              <w:bottom w:val="single" w:sz="4" w:space="0" w:color="auto"/>
              <w:right w:val="single" w:sz="4" w:space="0" w:color="auto"/>
            </w:tcBorders>
            <w:noWrap/>
            <w:vAlign w:val="center"/>
          </w:tcPr>
          <w:p w14:paraId="523631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991 308,14</w:t>
            </w:r>
          </w:p>
        </w:tc>
        <w:tc>
          <w:tcPr>
            <w:tcW w:w="3773" w:type="dxa"/>
            <w:tcBorders>
              <w:top w:val="nil"/>
              <w:left w:val="nil"/>
              <w:bottom w:val="single" w:sz="4" w:space="0" w:color="auto"/>
              <w:right w:val="single" w:sz="4" w:space="0" w:color="auto"/>
            </w:tcBorders>
            <w:noWrap/>
            <w:vAlign w:val="center"/>
          </w:tcPr>
          <w:p w14:paraId="040E43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2 687 587,52</w:t>
            </w:r>
          </w:p>
        </w:tc>
      </w:tr>
      <w:tr w:rsidR="00ED3EAC" w:rsidRPr="002210A4" w14:paraId="03FB7F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3C42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1005</w:t>
            </w:r>
          </w:p>
        </w:tc>
        <w:tc>
          <w:tcPr>
            <w:tcW w:w="4684" w:type="dxa"/>
            <w:tcBorders>
              <w:top w:val="nil"/>
              <w:left w:val="nil"/>
              <w:bottom w:val="single" w:sz="4" w:space="0" w:color="auto"/>
              <w:right w:val="single" w:sz="4" w:space="0" w:color="auto"/>
            </w:tcBorders>
            <w:noWrap/>
            <w:vAlign w:val="center"/>
          </w:tcPr>
          <w:p w14:paraId="37D952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991 308,64</w:t>
            </w:r>
          </w:p>
        </w:tc>
        <w:tc>
          <w:tcPr>
            <w:tcW w:w="3773" w:type="dxa"/>
            <w:tcBorders>
              <w:top w:val="nil"/>
              <w:left w:val="nil"/>
              <w:bottom w:val="single" w:sz="4" w:space="0" w:color="auto"/>
              <w:right w:val="single" w:sz="4" w:space="0" w:color="auto"/>
            </w:tcBorders>
            <w:noWrap/>
            <w:vAlign w:val="center"/>
          </w:tcPr>
          <w:p w14:paraId="274102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2 687 586,16</w:t>
            </w:r>
          </w:p>
        </w:tc>
      </w:tr>
      <w:tr w:rsidR="00ED3EAC" w:rsidRPr="002210A4" w14:paraId="437925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47335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1006</w:t>
            </w:r>
          </w:p>
        </w:tc>
        <w:tc>
          <w:tcPr>
            <w:tcW w:w="4684" w:type="dxa"/>
            <w:tcBorders>
              <w:top w:val="nil"/>
              <w:left w:val="nil"/>
              <w:bottom w:val="single" w:sz="4" w:space="0" w:color="auto"/>
              <w:right w:val="single" w:sz="4" w:space="0" w:color="auto"/>
            </w:tcBorders>
            <w:noWrap/>
            <w:vAlign w:val="center"/>
          </w:tcPr>
          <w:p w14:paraId="6088EA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992 074,63</w:t>
            </w:r>
          </w:p>
        </w:tc>
        <w:tc>
          <w:tcPr>
            <w:tcW w:w="3773" w:type="dxa"/>
            <w:tcBorders>
              <w:top w:val="nil"/>
              <w:left w:val="nil"/>
              <w:bottom w:val="single" w:sz="4" w:space="0" w:color="auto"/>
              <w:right w:val="single" w:sz="4" w:space="0" w:color="auto"/>
            </w:tcBorders>
            <w:noWrap/>
            <w:vAlign w:val="center"/>
          </w:tcPr>
          <w:p w14:paraId="7F8C46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2 688 177,46</w:t>
            </w:r>
          </w:p>
        </w:tc>
      </w:tr>
      <w:tr w:rsidR="00ED3EAC" w:rsidRPr="002210A4" w14:paraId="4D7C55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A304C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1007</w:t>
            </w:r>
          </w:p>
        </w:tc>
        <w:tc>
          <w:tcPr>
            <w:tcW w:w="4684" w:type="dxa"/>
            <w:tcBorders>
              <w:top w:val="nil"/>
              <w:left w:val="nil"/>
              <w:bottom w:val="single" w:sz="4" w:space="0" w:color="auto"/>
              <w:right w:val="single" w:sz="4" w:space="0" w:color="auto"/>
            </w:tcBorders>
            <w:noWrap/>
            <w:vAlign w:val="center"/>
          </w:tcPr>
          <w:p w14:paraId="1DFAAB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992 074,16</w:t>
            </w:r>
          </w:p>
        </w:tc>
        <w:tc>
          <w:tcPr>
            <w:tcW w:w="3773" w:type="dxa"/>
            <w:tcBorders>
              <w:top w:val="nil"/>
              <w:left w:val="nil"/>
              <w:bottom w:val="single" w:sz="4" w:space="0" w:color="auto"/>
              <w:right w:val="single" w:sz="4" w:space="0" w:color="auto"/>
            </w:tcBorders>
            <w:noWrap/>
            <w:vAlign w:val="center"/>
          </w:tcPr>
          <w:p w14:paraId="34A232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2 688 178,89</w:t>
            </w:r>
          </w:p>
        </w:tc>
      </w:tr>
      <w:tr w:rsidR="00ED3EAC" w:rsidRPr="002210A4" w14:paraId="3A669C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DB81C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1008</w:t>
            </w:r>
          </w:p>
        </w:tc>
        <w:tc>
          <w:tcPr>
            <w:tcW w:w="4684" w:type="dxa"/>
            <w:tcBorders>
              <w:top w:val="nil"/>
              <w:left w:val="nil"/>
              <w:bottom w:val="single" w:sz="4" w:space="0" w:color="auto"/>
              <w:right w:val="single" w:sz="4" w:space="0" w:color="auto"/>
            </w:tcBorders>
            <w:noWrap/>
            <w:vAlign w:val="center"/>
          </w:tcPr>
          <w:p w14:paraId="410E63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992 073,67</w:t>
            </w:r>
          </w:p>
        </w:tc>
        <w:tc>
          <w:tcPr>
            <w:tcW w:w="3773" w:type="dxa"/>
            <w:tcBorders>
              <w:top w:val="nil"/>
              <w:left w:val="nil"/>
              <w:bottom w:val="single" w:sz="4" w:space="0" w:color="auto"/>
              <w:right w:val="single" w:sz="4" w:space="0" w:color="auto"/>
            </w:tcBorders>
            <w:noWrap/>
            <w:vAlign w:val="center"/>
          </w:tcPr>
          <w:p w14:paraId="5FFE50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2 688 180,32</w:t>
            </w:r>
          </w:p>
        </w:tc>
      </w:tr>
      <w:tr w:rsidR="00ED3EAC" w:rsidRPr="002210A4" w14:paraId="6A3B7E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7BA27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1009</w:t>
            </w:r>
          </w:p>
        </w:tc>
        <w:tc>
          <w:tcPr>
            <w:tcW w:w="4684" w:type="dxa"/>
            <w:tcBorders>
              <w:top w:val="nil"/>
              <w:left w:val="nil"/>
              <w:bottom w:val="single" w:sz="4" w:space="0" w:color="auto"/>
              <w:right w:val="single" w:sz="4" w:space="0" w:color="auto"/>
            </w:tcBorders>
            <w:noWrap/>
            <w:vAlign w:val="center"/>
          </w:tcPr>
          <w:p w14:paraId="5B1469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992 072,27</w:t>
            </w:r>
          </w:p>
        </w:tc>
        <w:tc>
          <w:tcPr>
            <w:tcW w:w="3773" w:type="dxa"/>
            <w:tcBorders>
              <w:top w:val="nil"/>
              <w:left w:val="nil"/>
              <w:bottom w:val="single" w:sz="4" w:space="0" w:color="auto"/>
              <w:right w:val="single" w:sz="4" w:space="0" w:color="auto"/>
            </w:tcBorders>
            <w:noWrap/>
            <w:vAlign w:val="center"/>
          </w:tcPr>
          <w:p w14:paraId="391B5F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2 688 179,83</w:t>
            </w:r>
          </w:p>
        </w:tc>
      </w:tr>
      <w:tr w:rsidR="00ED3EAC" w:rsidRPr="002210A4" w14:paraId="6F4389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67732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1010</w:t>
            </w:r>
          </w:p>
        </w:tc>
        <w:tc>
          <w:tcPr>
            <w:tcW w:w="4684" w:type="dxa"/>
            <w:tcBorders>
              <w:top w:val="nil"/>
              <w:left w:val="nil"/>
              <w:bottom w:val="single" w:sz="4" w:space="0" w:color="auto"/>
              <w:right w:val="single" w:sz="4" w:space="0" w:color="auto"/>
            </w:tcBorders>
            <w:noWrap/>
            <w:vAlign w:val="center"/>
          </w:tcPr>
          <w:p w14:paraId="26BA97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992 072,73</w:t>
            </w:r>
          </w:p>
        </w:tc>
        <w:tc>
          <w:tcPr>
            <w:tcW w:w="3773" w:type="dxa"/>
            <w:tcBorders>
              <w:top w:val="nil"/>
              <w:left w:val="nil"/>
              <w:bottom w:val="single" w:sz="4" w:space="0" w:color="auto"/>
              <w:right w:val="single" w:sz="4" w:space="0" w:color="auto"/>
            </w:tcBorders>
            <w:noWrap/>
            <w:vAlign w:val="center"/>
          </w:tcPr>
          <w:p w14:paraId="5F4B85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2 688 178,41</w:t>
            </w:r>
          </w:p>
        </w:tc>
      </w:tr>
      <w:tr w:rsidR="00ED3EAC" w:rsidRPr="002210A4" w14:paraId="1F49F1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053F6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1011</w:t>
            </w:r>
          </w:p>
        </w:tc>
        <w:tc>
          <w:tcPr>
            <w:tcW w:w="4684" w:type="dxa"/>
            <w:tcBorders>
              <w:top w:val="nil"/>
              <w:left w:val="nil"/>
              <w:bottom w:val="single" w:sz="4" w:space="0" w:color="auto"/>
              <w:right w:val="single" w:sz="4" w:space="0" w:color="auto"/>
            </w:tcBorders>
            <w:noWrap/>
            <w:vAlign w:val="center"/>
          </w:tcPr>
          <w:p w14:paraId="1D5E74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992 073,21</w:t>
            </w:r>
          </w:p>
        </w:tc>
        <w:tc>
          <w:tcPr>
            <w:tcW w:w="3773" w:type="dxa"/>
            <w:tcBorders>
              <w:top w:val="nil"/>
              <w:left w:val="nil"/>
              <w:bottom w:val="single" w:sz="4" w:space="0" w:color="auto"/>
              <w:right w:val="single" w:sz="4" w:space="0" w:color="auto"/>
            </w:tcBorders>
            <w:noWrap/>
            <w:vAlign w:val="center"/>
          </w:tcPr>
          <w:p w14:paraId="4BA1F5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2 688 177,00</w:t>
            </w:r>
          </w:p>
        </w:tc>
      </w:tr>
      <w:tr w:rsidR="00ED3EAC" w:rsidRPr="002210A4" w14:paraId="2841EF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C30B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1012</w:t>
            </w:r>
          </w:p>
        </w:tc>
        <w:tc>
          <w:tcPr>
            <w:tcW w:w="4684" w:type="dxa"/>
            <w:tcBorders>
              <w:top w:val="nil"/>
              <w:left w:val="nil"/>
              <w:bottom w:val="single" w:sz="4" w:space="0" w:color="auto"/>
              <w:right w:val="single" w:sz="4" w:space="0" w:color="auto"/>
            </w:tcBorders>
            <w:noWrap/>
            <w:vAlign w:val="center"/>
          </w:tcPr>
          <w:p w14:paraId="3FAE4F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991 374,42</w:t>
            </w:r>
          </w:p>
        </w:tc>
        <w:tc>
          <w:tcPr>
            <w:tcW w:w="3773" w:type="dxa"/>
            <w:tcBorders>
              <w:top w:val="nil"/>
              <w:left w:val="nil"/>
              <w:bottom w:val="single" w:sz="4" w:space="0" w:color="auto"/>
              <w:right w:val="single" w:sz="4" w:space="0" w:color="auto"/>
            </w:tcBorders>
            <w:noWrap/>
            <w:vAlign w:val="center"/>
          </w:tcPr>
          <w:p w14:paraId="1D2ED2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2 687 615,64</w:t>
            </w:r>
          </w:p>
        </w:tc>
      </w:tr>
      <w:tr w:rsidR="00ED3EAC" w:rsidRPr="002210A4" w14:paraId="58D0D2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8066B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1013</w:t>
            </w:r>
          </w:p>
        </w:tc>
        <w:tc>
          <w:tcPr>
            <w:tcW w:w="4684" w:type="dxa"/>
            <w:tcBorders>
              <w:top w:val="nil"/>
              <w:left w:val="nil"/>
              <w:bottom w:val="single" w:sz="4" w:space="0" w:color="auto"/>
              <w:right w:val="single" w:sz="4" w:space="0" w:color="auto"/>
            </w:tcBorders>
            <w:noWrap/>
            <w:vAlign w:val="center"/>
          </w:tcPr>
          <w:p w14:paraId="4CF223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991 349,51</w:t>
            </w:r>
          </w:p>
        </w:tc>
        <w:tc>
          <w:tcPr>
            <w:tcW w:w="3773" w:type="dxa"/>
            <w:tcBorders>
              <w:top w:val="nil"/>
              <w:left w:val="nil"/>
              <w:bottom w:val="single" w:sz="4" w:space="0" w:color="auto"/>
              <w:right w:val="single" w:sz="4" w:space="0" w:color="auto"/>
            </w:tcBorders>
            <w:noWrap/>
            <w:vAlign w:val="center"/>
          </w:tcPr>
          <w:p w14:paraId="004E59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2 687 674,54</w:t>
            </w:r>
          </w:p>
        </w:tc>
      </w:tr>
      <w:tr w:rsidR="00ED3EAC" w:rsidRPr="002210A4" w14:paraId="74993A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30D24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1014</w:t>
            </w:r>
          </w:p>
        </w:tc>
        <w:tc>
          <w:tcPr>
            <w:tcW w:w="4684" w:type="dxa"/>
            <w:tcBorders>
              <w:top w:val="nil"/>
              <w:left w:val="nil"/>
              <w:bottom w:val="single" w:sz="4" w:space="0" w:color="auto"/>
              <w:right w:val="single" w:sz="4" w:space="0" w:color="auto"/>
            </w:tcBorders>
            <w:noWrap/>
            <w:vAlign w:val="center"/>
          </w:tcPr>
          <w:p w14:paraId="11FF08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991 316,59</w:t>
            </w:r>
          </w:p>
        </w:tc>
        <w:tc>
          <w:tcPr>
            <w:tcW w:w="3773" w:type="dxa"/>
            <w:tcBorders>
              <w:top w:val="nil"/>
              <w:left w:val="nil"/>
              <w:bottom w:val="single" w:sz="4" w:space="0" w:color="auto"/>
              <w:right w:val="single" w:sz="4" w:space="0" w:color="auto"/>
            </w:tcBorders>
            <w:noWrap/>
            <w:vAlign w:val="center"/>
          </w:tcPr>
          <w:p w14:paraId="7FE44E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2 687 663,17</w:t>
            </w:r>
          </w:p>
        </w:tc>
      </w:tr>
      <w:tr w:rsidR="00ED3EAC" w:rsidRPr="002210A4" w14:paraId="1F2E46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6B9B4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1015</w:t>
            </w:r>
          </w:p>
        </w:tc>
        <w:tc>
          <w:tcPr>
            <w:tcW w:w="4684" w:type="dxa"/>
            <w:tcBorders>
              <w:top w:val="nil"/>
              <w:left w:val="nil"/>
              <w:bottom w:val="single" w:sz="4" w:space="0" w:color="auto"/>
              <w:right w:val="single" w:sz="4" w:space="0" w:color="auto"/>
            </w:tcBorders>
            <w:noWrap/>
            <w:vAlign w:val="center"/>
          </w:tcPr>
          <w:p w14:paraId="7C314D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991 310,98</w:t>
            </w:r>
          </w:p>
        </w:tc>
        <w:tc>
          <w:tcPr>
            <w:tcW w:w="3773" w:type="dxa"/>
            <w:tcBorders>
              <w:top w:val="nil"/>
              <w:left w:val="nil"/>
              <w:bottom w:val="single" w:sz="4" w:space="0" w:color="auto"/>
              <w:right w:val="single" w:sz="4" w:space="0" w:color="auto"/>
            </w:tcBorders>
            <w:noWrap/>
            <w:vAlign w:val="center"/>
          </w:tcPr>
          <w:p w14:paraId="0A7756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2 687 661,26</w:t>
            </w:r>
          </w:p>
        </w:tc>
      </w:tr>
      <w:tr w:rsidR="00ED3EAC" w:rsidRPr="002210A4" w14:paraId="5BB15C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46674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1016</w:t>
            </w:r>
          </w:p>
        </w:tc>
        <w:tc>
          <w:tcPr>
            <w:tcW w:w="4684" w:type="dxa"/>
            <w:tcBorders>
              <w:top w:val="nil"/>
              <w:left w:val="nil"/>
              <w:bottom w:val="single" w:sz="4" w:space="0" w:color="auto"/>
              <w:right w:val="single" w:sz="4" w:space="0" w:color="auto"/>
            </w:tcBorders>
            <w:noWrap/>
            <w:vAlign w:val="center"/>
          </w:tcPr>
          <w:p w14:paraId="20F463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991 288,36</w:t>
            </w:r>
          </w:p>
        </w:tc>
        <w:tc>
          <w:tcPr>
            <w:tcW w:w="3773" w:type="dxa"/>
            <w:tcBorders>
              <w:top w:val="nil"/>
              <w:left w:val="nil"/>
              <w:bottom w:val="single" w:sz="4" w:space="0" w:color="auto"/>
              <w:right w:val="single" w:sz="4" w:space="0" w:color="auto"/>
            </w:tcBorders>
            <w:noWrap/>
            <w:vAlign w:val="center"/>
          </w:tcPr>
          <w:p w14:paraId="5A9686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2 687 653,67</w:t>
            </w:r>
          </w:p>
        </w:tc>
      </w:tr>
      <w:tr w:rsidR="00ED3EAC" w:rsidRPr="002210A4" w14:paraId="7ECCCD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54E3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1017</w:t>
            </w:r>
          </w:p>
        </w:tc>
        <w:tc>
          <w:tcPr>
            <w:tcW w:w="4684" w:type="dxa"/>
            <w:tcBorders>
              <w:top w:val="nil"/>
              <w:left w:val="nil"/>
              <w:bottom w:val="single" w:sz="4" w:space="0" w:color="auto"/>
              <w:right w:val="single" w:sz="4" w:space="0" w:color="auto"/>
            </w:tcBorders>
            <w:noWrap/>
            <w:vAlign w:val="center"/>
          </w:tcPr>
          <w:p w14:paraId="1E079A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991 286,72</w:t>
            </w:r>
          </w:p>
        </w:tc>
        <w:tc>
          <w:tcPr>
            <w:tcW w:w="3773" w:type="dxa"/>
            <w:tcBorders>
              <w:top w:val="nil"/>
              <w:left w:val="nil"/>
              <w:bottom w:val="single" w:sz="4" w:space="0" w:color="auto"/>
              <w:right w:val="single" w:sz="4" w:space="0" w:color="auto"/>
            </w:tcBorders>
            <w:noWrap/>
            <w:vAlign w:val="center"/>
          </w:tcPr>
          <w:p w14:paraId="24CD9B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2 687 652,32</w:t>
            </w:r>
          </w:p>
        </w:tc>
      </w:tr>
      <w:tr w:rsidR="00ED3EAC" w:rsidRPr="002210A4" w14:paraId="620522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F23F6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1018</w:t>
            </w:r>
          </w:p>
        </w:tc>
        <w:tc>
          <w:tcPr>
            <w:tcW w:w="4684" w:type="dxa"/>
            <w:tcBorders>
              <w:top w:val="nil"/>
              <w:left w:val="nil"/>
              <w:bottom w:val="single" w:sz="4" w:space="0" w:color="auto"/>
              <w:right w:val="single" w:sz="4" w:space="0" w:color="auto"/>
            </w:tcBorders>
            <w:noWrap/>
            <w:vAlign w:val="center"/>
          </w:tcPr>
          <w:p w14:paraId="1577BD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991 287,90</w:t>
            </w:r>
          </w:p>
        </w:tc>
        <w:tc>
          <w:tcPr>
            <w:tcW w:w="3773" w:type="dxa"/>
            <w:tcBorders>
              <w:top w:val="nil"/>
              <w:left w:val="nil"/>
              <w:bottom w:val="single" w:sz="4" w:space="0" w:color="auto"/>
              <w:right w:val="single" w:sz="4" w:space="0" w:color="auto"/>
            </w:tcBorders>
            <w:noWrap/>
            <w:vAlign w:val="center"/>
          </w:tcPr>
          <w:p w14:paraId="2DBDB6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2 687 646,24</w:t>
            </w:r>
          </w:p>
        </w:tc>
      </w:tr>
      <w:tr w:rsidR="00ED3EAC" w:rsidRPr="002210A4" w14:paraId="544C06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BB31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1019</w:t>
            </w:r>
          </w:p>
        </w:tc>
        <w:tc>
          <w:tcPr>
            <w:tcW w:w="4684" w:type="dxa"/>
            <w:tcBorders>
              <w:top w:val="nil"/>
              <w:left w:val="nil"/>
              <w:bottom w:val="single" w:sz="4" w:space="0" w:color="auto"/>
              <w:right w:val="single" w:sz="4" w:space="0" w:color="auto"/>
            </w:tcBorders>
            <w:noWrap/>
            <w:vAlign w:val="center"/>
          </w:tcPr>
          <w:p w14:paraId="481173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991 300,88</w:t>
            </w:r>
          </w:p>
        </w:tc>
        <w:tc>
          <w:tcPr>
            <w:tcW w:w="3773" w:type="dxa"/>
            <w:tcBorders>
              <w:top w:val="nil"/>
              <w:left w:val="nil"/>
              <w:bottom w:val="single" w:sz="4" w:space="0" w:color="auto"/>
              <w:right w:val="single" w:sz="4" w:space="0" w:color="auto"/>
            </w:tcBorders>
            <w:noWrap/>
            <w:vAlign w:val="center"/>
          </w:tcPr>
          <w:p w14:paraId="609878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2 687 608,25</w:t>
            </w:r>
          </w:p>
        </w:tc>
      </w:tr>
      <w:tr w:rsidR="00ED3EAC" w:rsidRPr="002210A4" w14:paraId="35093E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AEB93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1020</w:t>
            </w:r>
          </w:p>
        </w:tc>
        <w:tc>
          <w:tcPr>
            <w:tcW w:w="4684" w:type="dxa"/>
            <w:tcBorders>
              <w:top w:val="nil"/>
              <w:left w:val="nil"/>
              <w:bottom w:val="single" w:sz="4" w:space="0" w:color="auto"/>
              <w:right w:val="single" w:sz="4" w:space="0" w:color="auto"/>
            </w:tcBorders>
            <w:noWrap/>
            <w:vAlign w:val="center"/>
          </w:tcPr>
          <w:p w14:paraId="6104A1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991 307,97</w:t>
            </w:r>
          </w:p>
        </w:tc>
        <w:tc>
          <w:tcPr>
            <w:tcW w:w="3773" w:type="dxa"/>
            <w:tcBorders>
              <w:top w:val="nil"/>
              <w:left w:val="nil"/>
              <w:bottom w:val="single" w:sz="4" w:space="0" w:color="auto"/>
              <w:right w:val="single" w:sz="4" w:space="0" w:color="auto"/>
            </w:tcBorders>
            <w:noWrap/>
            <w:vAlign w:val="center"/>
          </w:tcPr>
          <w:p w14:paraId="09A5B4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2 687 588,95</w:t>
            </w:r>
          </w:p>
        </w:tc>
      </w:tr>
      <w:tr w:rsidR="00ED3EAC" w:rsidRPr="002210A4" w14:paraId="46F396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B93F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1021</w:t>
            </w:r>
          </w:p>
        </w:tc>
        <w:tc>
          <w:tcPr>
            <w:tcW w:w="4684" w:type="dxa"/>
            <w:tcBorders>
              <w:top w:val="nil"/>
              <w:left w:val="nil"/>
              <w:bottom w:val="single" w:sz="4" w:space="0" w:color="auto"/>
              <w:right w:val="single" w:sz="4" w:space="0" w:color="auto"/>
            </w:tcBorders>
            <w:noWrap/>
            <w:vAlign w:val="center"/>
          </w:tcPr>
          <w:p w14:paraId="63D1F6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991 337,72</w:t>
            </w:r>
          </w:p>
        </w:tc>
        <w:tc>
          <w:tcPr>
            <w:tcW w:w="3773" w:type="dxa"/>
            <w:tcBorders>
              <w:top w:val="nil"/>
              <w:left w:val="nil"/>
              <w:bottom w:val="single" w:sz="4" w:space="0" w:color="auto"/>
              <w:right w:val="single" w:sz="4" w:space="0" w:color="auto"/>
            </w:tcBorders>
            <w:noWrap/>
            <w:vAlign w:val="center"/>
          </w:tcPr>
          <w:p w14:paraId="08E151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2 687 599,96</w:t>
            </w:r>
          </w:p>
        </w:tc>
      </w:tr>
      <w:tr w:rsidR="00ED3EAC" w:rsidRPr="002210A4" w14:paraId="3BA846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E2332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1022</w:t>
            </w:r>
          </w:p>
        </w:tc>
        <w:tc>
          <w:tcPr>
            <w:tcW w:w="4684" w:type="dxa"/>
            <w:tcBorders>
              <w:top w:val="nil"/>
              <w:left w:val="nil"/>
              <w:bottom w:val="single" w:sz="4" w:space="0" w:color="auto"/>
              <w:right w:val="single" w:sz="4" w:space="0" w:color="auto"/>
            </w:tcBorders>
            <w:noWrap/>
            <w:vAlign w:val="center"/>
          </w:tcPr>
          <w:p w14:paraId="45D01F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991 337,71</w:t>
            </w:r>
          </w:p>
        </w:tc>
        <w:tc>
          <w:tcPr>
            <w:tcW w:w="3773" w:type="dxa"/>
            <w:tcBorders>
              <w:top w:val="nil"/>
              <w:left w:val="nil"/>
              <w:bottom w:val="single" w:sz="4" w:space="0" w:color="auto"/>
              <w:right w:val="single" w:sz="4" w:space="0" w:color="auto"/>
            </w:tcBorders>
            <w:noWrap/>
            <w:vAlign w:val="center"/>
          </w:tcPr>
          <w:p w14:paraId="5C441A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2 687 600,05</w:t>
            </w:r>
          </w:p>
        </w:tc>
      </w:tr>
      <w:tr w:rsidR="00ED3EAC" w:rsidRPr="002210A4" w14:paraId="7F98B4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B3FDA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1023</w:t>
            </w:r>
          </w:p>
        </w:tc>
        <w:tc>
          <w:tcPr>
            <w:tcW w:w="4684" w:type="dxa"/>
            <w:tcBorders>
              <w:top w:val="nil"/>
              <w:left w:val="nil"/>
              <w:bottom w:val="single" w:sz="4" w:space="0" w:color="auto"/>
              <w:right w:val="single" w:sz="4" w:space="0" w:color="auto"/>
            </w:tcBorders>
            <w:noWrap/>
            <w:vAlign w:val="center"/>
          </w:tcPr>
          <w:p w14:paraId="3115E5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991 566,43</w:t>
            </w:r>
          </w:p>
        </w:tc>
        <w:tc>
          <w:tcPr>
            <w:tcW w:w="3773" w:type="dxa"/>
            <w:tcBorders>
              <w:top w:val="nil"/>
              <w:left w:val="nil"/>
              <w:bottom w:val="single" w:sz="4" w:space="0" w:color="auto"/>
              <w:right w:val="single" w:sz="4" w:space="0" w:color="auto"/>
            </w:tcBorders>
            <w:noWrap/>
            <w:vAlign w:val="center"/>
          </w:tcPr>
          <w:p w14:paraId="301DBA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2 688 167,78</w:t>
            </w:r>
          </w:p>
        </w:tc>
      </w:tr>
      <w:tr w:rsidR="00ED3EAC" w:rsidRPr="002210A4" w14:paraId="1641AA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46A2E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1024</w:t>
            </w:r>
          </w:p>
        </w:tc>
        <w:tc>
          <w:tcPr>
            <w:tcW w:w="4684" w:type="dxa"/>
            <w:tcBorders>
              <w:top w:val="nil"/>
              <w:left w:val="nil"/>
              <w:bottom w:val="single" w:sz="4" w:space="0" w:color="auto"/>
              <w:right w:val="single" w:sz="4" w:space="0" w:color="auto"/>
            </w:tcBorders>
            <w:noWrap/>
            <w:vAlign w:val="center"/>
          </w:tcPr>
          <w:p w14:paraId="50E575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991 565,91</w:t>
            </w:r>
          </w:p>
        </w:tc>
        <w:tc>
          <w:tcPr>
            <w:tcW w:w="3773" w:type="dxa"/>
            <w:tcBorders>
              <w:top w:val="nil"/>
              <w:left w:val="nil"/>
              <w:bottom w:val="single" w:sz="4" w:space="0" w:color="auto"/>
              <w:right w:val="single" w:sz="4" w:space="0" w:color="auto"/>
            </w:tcBorders>
            <w:noWrap/>
            <w:vAlign w:val="center"/>
          </w:tcPr>
          <w:p w14:paraId="0DDA99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2 688 169,19</w:t>
            </w:r>
          </w:p>
        </w:tc>
      </w:tr>
      <w:tr w:rsidR="00ED3EAC" w:rsidRPr="002210A4" w14:paraId="53FC5D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3459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1025</w:t>
            </w:r>
          </w:p>
        </w:tc>
        <w:tc>
          <w:tcPr>
            <w:tcW w:w="4684" w:type="dxa"/>
            <w:tcBorders>
              <w:top w:val="nil"/>
              <w:left w:val="nil"/>
              <w:bottom w:val="single" w:sz="4" w:space="0" w:color="auto"/>
              <w:right w:val="single" w:sz="4" w:space="0" w:color="auto"/>
            </w:tcBorders>
            <w:noWrap/>
            <w:vAlign w:val="center"/>
          </w:tcPr>
          <w:p w14:paraId="236C12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991 564,51</w:t>
            </w:r>
          </w:p>
        </w:tc>
        <w:tc>
          <w:tcPr>
            <w:tcW w:w="3773" w:type="dxa"/>
            <w:tcBorders>
              <w:top w:val="nil"/>
              <w:left w:val="nil"/>
              <w:bottom w:val="single" w:sz="4" w:space="0" w:color="auto"/>
              <w:right w:val="single" w:sz="4" w:space="0" w:color="auto"/>
            </w:tcBorders>
            <w:noWrap/>
            <w:vAlign w:val="center"/>
          </w:tcPr>
          <w:p w14:paraId="041FD3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2 688 168,67</w:t>
            </w:r>
          </w:p>
        </w:tc>
      </w:tr>
      <w:tr w:rsidR="00ED3EAC" w:rsidRPr="002210A4" w14:paraId="0C861A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9C7C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1026</w:t>
            </w:r>
          </w:p>
        </w:tc>
        <w:tc>
          <w:tcPr>
            <w:tcW w:w="4684" w:type="dxa"/>
            <w:tcBorders>
              <w:top w:val="nil"/>
              <w:left w:val="nil"/>
              <w:bottom w:val="single" w:sz="4" w:space="0" w:color="auto"/>
              <w:right w:val="single" w:sz="4" w:space="0" w:color="auto"/>
            </w:tcBorders>
            <w:noWrap/>
            <w:vAlign w:val="center"/>
          </w:tcPr>
          <w:p w14:paraId="756BA0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991 565,02</w:t>
            </w:r>
          </w:p>
        </w:tc>
        <w:tc>
          <w:tcPr>
            <w:tcW w:w="3773" w:type="dxa"/>
            <w:tcBorders>
              <w:top w:val="nil"/>
              <w:left w:val="nil"/>
              <w:bottom w:val="single" w:sz="4" w:space="0" w:color="auto"/>
              <w:right w:val="single" w:sz="4" w:space="0" w:color="auto"/>
            </w:tcBorders>
            <w:noWrap/>
            <w:vAlign w:val="center"/>
          </w:tcPr>
          <w:p w14:paraId="3CF48B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2 688 167,26</w:t>
            </w:r>
          </w:p>
        </w:tc>
      </w:tr>
      <w:tr w:rsidR="00ED3EAC" w:rsidRPr="002210A4" w14:paraId="088C89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ABF3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1027</w:t>
            </w:r>
          </w:p>
        </w:tc>
        <w:tc>
          <w:tcPr>
            <w:tcW w:w="4684" w:type="dxa"/>
            <w:tcBorders>
              <w:top w:val="nil"/>
              <w:left w:val="nil"/>
              <w:bottom w:val="single" w:sz="4" w:space="0" w:color="auto"/>
              <w:right w:val="single" w:sz="4" w:space="0" w:color="auto"/>
            </w:tcBorders>
            <w:noWrap/>
            <w:vAlign w:val="center"/>
          </w:tcPr>
          <w:p w14:paraId="52B70A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991 361,12</w:t>
            </w:r>
          </w:p>
        </w:tc>
        <w:tc>
          <w:tcPr>
            <w:tcW w:w="3773" w:type="dxa"/>
            <w:tcBorders>
              <w:top w:val="nil"/>
              <w:left w:val="nil"/>
              <w:bottom w:val="single" w:sz="4" w:space="0" w:color="auto"/>
              <w:right w:val="single" w:sz="4" w:space="0" w:color="auto"/>
            </w:tcBorders>
            <w:noWrap/>
            <w:vAlign w:val="center"/>
          </w:tcPr>
          <w:p w14:paraId="5315DB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2 687 589,75</w:t>
            </w:r>
          </w:p>
        </w:tc>
      </w:tr>
      <w:tr w:rsidR="00ED3EAC" w:rsidRPr="002210A4" w14:paraId="7591C5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5E8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1028</w:t>
            </w:r>
          </w:p>
        </w:tc>
        <w:tc>
          <w:tcPr>
            <w:tcW w:w="4684" w:type="dxa"/>
            <w:tcBorders>
              <w:top w:val="nil"/>
              <w:left w:val="nil"/>
              <w:bottom w:val="single" w:sz="4" w:space="0" w:color="auto"/>
              <w:right w:val="single" w:sz="4" w:space="0" w:color="auto"/>
            </w:tcBorders>
            <w:noWrap/>
            <w:vAlign w:val="center"/>
          </w:tcPr>
          <w:p w14:paraId="1C0474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991 360,56</w:t>
            </w:r>
          </w:p>
        </w:tc>
        <w:tc>
          <w:tcPr>
            <w:tcW w:w="3773" w:type="dxa"/>
            <w:tcBorders>
              <w:top w:val="nil"/>
              <w:left w:val="nil"/>
              <w:bottom w:val="single" w:sz="4" w:space="0" w:color="auto"/>
              <w:right w:val="single" w:sz="4" w:space="0" w:color="auto"/>
            </w:tcBorders>
            <w:noWrap/>
            <w:vAlign w:val="center"/>
          </w:tcPr>
          <w:p w14:paraId="71E4E7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2 687 591,14</w:t>
            </w:r>
          </w:p>
        </w:tc>
      </w:tr>
      <w:tr w:rsidR="00ED3EAC" w:rsidRPr="002210A4" w14:paraId="3A1864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57B1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1029</w:t>
            </w:r>
          </w:p>
        </w:tc>
        <w:tc>
          <w:tcPr>
            <w:tcW w:w="4684" w:type="dxa"/>
            <w:tcBorders>
              <w:top w:val="nil"/>
              <w:left w:val="nil"/>
              <w:bottom w:val="single" w:sz="4" w:space="0" w:color="auto"/>
              <w:right w:val="single" w:sz="4" w:space="0" w:color="auto"/>
            </w:tcBorders>
            <w:noWrap/>
            <w:vAlign w:val="center"/>
          </w:tcPr>
          <w:p w14:paraId="633765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991 359,18</w:t>
            </w:r>
          </w:p>
        </w:tc>
        <w:tc>
          <w:tcPr>
            <w:tcW w:w="3773" w:type="dxa"/>
            <w:tcBorders>
              <w:top w:val="nil"/>
              <w:left w:val="nil"/>
              <w:bottom w:val="single" w:sz="4" w:space="0" w:color="auto"/>
              <w:right w:val="single" w:sz="4" w:space="0" w:color="auto"/>
            </w:tcBorders>
            <w:noWrap/>
            <w:vAlign w:val="center"/>
          </w:tcPr>
          <w:p w14:paraId="5F4A22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2 687 590,58</w:t>
            </w:r>
          </w:p>
        </w:tc>
      </w:tr>
      <w:tr w:rsidR="00ED3EAC" w:rsidRPr="002210A4" w14:paraId="279455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D8451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1030</w:t>
            </w:r>
          </w:p>
        </w:tc>
        <w:tc>
          <w:tcPr>
            <w:tcW w:w="4684" w:type="dxa"/>
            <w:tcBorders>
              <w:top w:val="nil"/>
              <w:left w:val="nil"/>
              <w:bottom w:val="single" w:sz="4" w:space="0" w:color="auto"/>
              <w:right w:val="single" w:sz="4" w:space="0" w:color="auto"/>
            </w:tcBorders>
            <w:noWrap/>
            <w:vAlign w:val="center"/>
          </w:tcPr>
          <w:p w14:paraId="07DF08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991 359,70</w:t>
            </w:r>
          </w:p>
        </w:tc>
        <w:tc>
          <w:tcPr>
            <w:tcW w:w="3773" w:type="dxa"/>
            <w:tcBorders>
              <w:top w:val="nil"/>
              <w:left w:val="nil"/>
              <w:bottom w:val="single" w:sz="4" w:space="0" w:color="auto"/>
              <w:right w:val="single" w:sz="4" w:space="0" w:color="auto"/>
            </w:tcBorders>
            <w:noWrap/>
            <w:vAlign w:val="center"/>
          </w:tcPr>
          <w:p w14:paraId="1242CB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2 687 589,21</w:t>
            </w:r>
          </w:p>
        </w:tc>
      </w:tr>
      <w:tr w:rsidR="00ED3EAC" w:rsidRPr="002210A4" w14:paraId="082C5E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9EE7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1031</w:t>
            </w:r>
          </w:p>
        </w:tc>
        <w:tc>
          <w:tcPr>
            <w:tcW w:w="4684" w:type="dxa"/>
            <w:tcBorders>
              <w:top w:val="nil"/>
              <w:left w:val="nil"/>
              <w:bottom w:val="single" w:sz="4" w:space="0" w:color="auto"/>
              <w:right w:val="single" w:sz="4" w:space="0" w:color="auto"/>
            </w:tcBorders>
            <w:noWrap/>
            <w:vAlign w:val="center"/>
          </w:tcPr>
          <w:p w14:paraId="6B11F7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991 560,41</w:t>
            </w:r>
          </w:p>
        </w:tc>
        <w:tc>
          <w:tcPr>
            <w:tcW w:w="3773" w:type="dxa"/>
            <w:tcBorders>
              <w:top w:val="nil"/>
              <w:left w:val="nil"/>
              <w:bottom w:val="single" w:sz="4" w:space="0" w:color="auto"/>
              <w:right w:val="single" w:sz="4" w:space="0" w:color="auto"/>
            </w:tcBorders>
            <w:noWrap/>
            <w:vAlign w:val="center"/>
          </w:tcPr>
          <w:p w14:paraId="2B62CB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2 688 165,96</w:t>
            </w:r>
          </w:p>
        </w:tc>
      </w:tr>
      <w:tr w:rsidR="00ED3EAC" w:rsidRPr="002210A4" w14:paraId="18BB10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23C6E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1032</w:t>
            </w:r>
          </w:p>
        </w:tc>
        <w:tc>
          <w:tcPr>
            <w:tcW w:w="4684" w:type="dxa"/>
            <w:tcBorders>
              <w:top w:val="nil"/>
              <w:left w:val="nil"/>
              <w:bottom w:val="single" w:sz="4" w:space="0" w:color="auto"/>
              <w:right w:val="single" w:sz="4" w:space="0" w:color="auto"/>
            </w:tcBorders>
            <w:noWrap/>
            <w:vAlign w:val="center"/>
          </w:tcPr>
          <w:p w14:paraId="5C920D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991 559,40</w:t>
            </w:r>
          </w:p>
        </w:tc>
        <w:tc>
          <w:tcPr>
            <w:tcW w:w="3773" w:type="dxa"/>
            <w:tcBorders>
              <w:top w:val="nil"/>
              <w:left w:val="nil"/>
              <w:bottom w:val="single" w:sz="4" w:space="0" w:color="auto"/>
              <w:right w:val="single" w:sz="4" w:space="0" w:color="auto"/>
            </w:tcBorders>
            <w:noWrap/>
            <w:vAlign w:val="center"/>
          </w:tcPr>
          <w:p w14:paraId="6A27EC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2 688 168,26</w:t>
            </w:r>
          </w:p>
        </w:tc>
      </w:tr>
      <w:tr w:rsidR="00ED3EAC" w:rsidRPr="002210A4" w14:paraId="2D6D62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6FA5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1033</w:t>
            </w:r>
          </w:p>
        </w:tc>
        <w:tc>
          <w:tcPr>
            <w:tcW w:w="4684" w:type="dxa"/>
            <w:tcBorders>
              <w:top w:val="nil"/>
              <w:left w:val="nil"/>
              <w:bottom w:val="single" w:sz="4" w:space="0" w:color="auto"/>
              <w:right w:val="single" w:sz="4" w:space="0" w:color="auto"/>
            </w:tcBorders>
            <w:noWrap/>
            <w:vAlign w:val="center"/>
          </w:tcPr>
          <w:p w14:paraId="7E6EC4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991 557,11</w:t>
            </w:r>
          </w:p>
        </w:tc>
        <w:tc>
          <w:tcPr>
            <w:tcW w:w="3773" w:type="dxa"/>
            <w:tcBorders>
              <w:top w:val="nil"/>
              <w:left w:val="nil"/>
              <w:bottom w:val="single" w:sz="4" w:space="0" w:color="auto"/>
              <w:right w:val="single" w:sz="4" w:space="0" w:color="auto"/>
            </w:tcBorders>
            <w:noWrap/>
            <w:vAlign w:val="center"/>
          </w:tcPr>
          <w:p w14:paraId="7A83CD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2 688 167,26</w:t>
            </w:r>
          </w:p>
        </w:tc>
      </w:tr>
      <w:tr w:rsidR="00ED3EAC" w:rsidRPr="002210A4" w14:paraId="224850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7660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1034</w:t>
            </w:r>
          </w:p>
        </w:tc>
        <w:tc>
          <w:tcPr>
            <w:tcW w:w="4684" w:type="dxa"/>
            <w:tcBorders>
              <w:top w:val="nil"/>
              <w:left w:val="nil"/>
              <w:bottom w:val="single" w:sz="4" w:space="0" w:color="auto"/>
              <w:right w:val="single" w:sz="4" w:space="0" w:color="auto"/>
            </w:tcBorders>
            <w:noWrap/>
            <w:vAlign w:val="center"/>
          </w:tcPr>
          <w:p w14:paraId="50677C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991 558,11</w:t>
            </w:r>
          </w:p>
        </w:tc>
        <w:tc>
          <w:tcPr>
            <w:tcW w:w="3773" w:type="dxa"/>
            <w:tcBorders>
              <w:top w:val="nil"/>
              <w:left w:val="nil"/>
              <w:bottom w:val="single" w:sz="4" w:space="0" w:color="auto"/>
              <w:right w:val="single" w:sz="4" w:space="0" w:color="auto"/>
            </w:tcBorders>
            <w:noWrap/>
            <w:vAlign w:val="center"/>
          </w:tcPr>
          <w:p w14:paraId="2D25E8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2 688 164,97</w:t>
            </w:r>
          </w:p>
        </w:tc>
      </w:tr>
      <w:tr w:rsidR="00ED3EAC" w:rsidRPr="002210A4" w14:paraId="5E5838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413B4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1035</w:t>
            </w:r>
          </w:p>
        </w:tc>
        <w:tc>
          <w:tcPr>
            <w:tcW w:w="4684" w:type="dxa"/>
            <w:tcBorders>
              <w:top w:val="nil"/>
              <w:left w:val="nil"/>
              <w:bottom w:val="single" w:sz="4" w:space="0" w:color="auto"/>
              <w:right w:val="single" w:sz="4" w:space="0" w:color="auto"/>
            </w:tcBorders>
            <w:noWrap/>
            <w:vAlign w:val="center"/>
          </w:tcPr>
          <w:p w14:paraId="208C3E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991 352,78</w:t>
            </w:r>
          </w:p>
        </w:tc>
        <w:tc>
          <w:tcPr>
            <w:tcW w:w="3773" w:type="dxa"/>
            <w:tcBorders>
              <w:top w:val="nil"/>
              <w:left w:val="nil"/>
              <w:bottom w:val="single" w:sz="4" w:space="0" w:color="auto"/>
              <w:right w:val="single" w:sz="4" w:space="0" w:color="auto"/>
            </w:tcBorders>
            <w:noWrap/>
            <w:vAlign w:val="center"/>
          </w:tcPr>
          <w:p w14:paraId="3F41E7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2 687 599,72</w:t>
            </w:r>
          </w:p>
        </w:tc>
      </w:tr>
      <w:tr w:rsidR="00ED3EAC" w:rsidRPr="002210A4" w14:paraId="1B5F6C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8737F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1036</w:t>
            </w:r>
          </w:p>
        </w:tc>
        <w:tc>
          <w:tcPr>
            <w:tcW w:w="4684" w:type="dxa"/>
            <w:tcBorders>
              <w:top w:val="nil"/>
              <w:left w:val="nil"/>
              <w:bottom w:val="single" w:sz="4" w:space="0" w:color="auto"/>
              <w:right w:val="single" w:sz="4" w:space="0" w:color="auto"/>
            </w:tcBorders>
            <w:noWrap/>
            <w:vAlign w:val="center"/>
          </w:tcPr>
          <w:p w14:paraId="537B84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991 351,96</w:t>
            </w:r>
          </w:p>
        </w:tc>
        <w:tc>
          <w:tcPr>
            <w:tcW w:w="3773" w:type="dxa"/>
            <w:tcBorders>
              <w:top w:val="nil"/>
              <w:left w:val="nil"/>
              <w:bottom w:val="single" w:sz="4" w:space="0" w:color="auto"/>
              <w:right w:val="single" w:sz="4" w:space="0" w:color="auto"/>
            </w:tcBorders>
            <w:noWrap/>
            <w:vAlign w:val="center"/>
          </w:tcPr>
          <w:p w14:paraId="449822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2 687 602,08</w:t>
            </w:r>
          </w:p>
        </w:tc>
      </w:tr>
      <w:tr w:rsidR="00ED3EAC" w:rsidRPr="002210A4" w14:paraId="7675F6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CB5B9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1037</w:t>
            </w:r>
          </w:p>
        </w:tc>
        <w:tc>
          <w:tcPr>
            <w:tcW w:w="4684" w:type="dxa"/>
            <w:tcBorders>
              <w:top w:val="nil"/>
              <w:left w:val="nil"/>
              <w:bottom w:val="single" w:sz="4" w:space="0" w:color="auto"/>
              <w:right w:val="single" w:sz="4" w:space="0" w:color="auto"/>
            </w:tcBorders>
            <w:noWrap/>
            <w:vAlign w:val="center"/>
          </w:tcPr>
          <w:p w14:paraId="32853C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991 349,60</w:t>
            </w:r>
          </w:p>
        </w:tc>
        <w:tc>
          <w:tcPr>
            <w:tcW w:w="3773" w:type="dxa"/>
            <w:tcBorders>
              <w:top w:val="nil"/>
              <w:left w:val="nil"/>
              <w:bottom w:val="single" w:sz="4" w:space="0" w:color="auto"/>
              <w:right w:val="single" w:sz="4" w:space="0" w:color="auto"/>
            </w:tcBorders>
            <w:noWrap/>
            <w:vAlign w:val="center"/>
          </w:tcPr>
          <w:p w14:paraId="3C6129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2 687 601,27</w:t>
            </w:r>
          </w:p>
        </w:tc>
      </w:tr>
      <w:tr w:rsidR="00ED3EAC" w:rsidRPr="002210A4" w14:paraId="4D99A4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89BA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1038</w:t>
            </w:r>
          </w:p>
        </w:tc>
        <w:tc>
          <w:tcPr>
            <w:tcW w:w="4684" w:type="dxa"/>
            <w:tcBorders>
              <w:top w:val="nil"/>
              <w:left w:val="nil"/>
              <w:bottom w:val="single" w:sz="4" w:space="0" w:color="auto"/>
              <w:right w:val="single" w:sz="4" w:space="0" w:color="auto"/>
            </w:tcBorders>
            <w:noWrap/>
            <w:vAlign w:val="center"/>
          </w:tcPr>
          <w:p w14:paraId="0CB99C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991 350,42</w:t>
            </w:r>
          </w:p>
        </w:tc>
        <w:tc>
          <w:tcPr>
            <w:tcW w:w="3773" w:type="dxa"/>
            <w:tcBorders>
              <w:top w:val="nil"/>
              <w:left w:val="nil"/>
              <w:bottom w:val="single" w:sz="4" w:space="0" w:color="auto"/>
              <w:right w:val="single" w:sz="4" w:space="0" w:color="auto"/>
            </w:tcBorders>
            <w:noWrap/>
            <w:vAlign w:val="center"/>
          </w:tcPr>
          <w:p w14:paraId="47A986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2 687 598,90</w:t>
            </w:r>
          </w:p>
        </w:tc>
      </w:tr>
      <w:tr w:rsidR="00ED3EAC" w:rsidRPr="002210A4" w14:paraId="5548A1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4E97C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1039</w:t>
            </w:r>
          </w:p>
        </w:tc>
        <w:tc>
          <w:tcPr>
            <w:tcW w:w="4684" w:type="dxa"/>
            <w:tcBorders>
              <w:top w:val="nil"/>
              <w:left w:val="nil"/>
              <w:bottom w:val="single" w:sz="4" w:space="0" w:color="auto"/>
              <w:right w:val="single" w:sz="4" w:space="0" w:color="auto"/>
            </w:tcBorders>
            <w:noWrap/>
            <w:vAlign w:val="center"/>
          </w:tcPr>
          <w:p w14:paraId="542253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991 584,92</w:t>
            </w:r>
          </w:p>
        </w:tc>
        <w:tc>
          <w:tcPr>
            <w:tcW w:w="3773" w:type="dxa"/>
            <w:tcBorders>
              <w:top w:val="nil"/>
              <w:left w:val="nil"/>
              <w:bottom w:val="single" w:sz="4" w:space="0" w:color="auto"/>
              <w:right w:val="single" w:sz="4" w:space="0" w:color="auto"/>
            </w:tcBorders>
            <w:noWrap/>
            <w:vAlign w:val="center"/>
          </w:tcPr>
          <w:p w14:paraId="43FCD3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2 688 163,05</w:t>
            </w:r>
          </w:p>
        </w:tc>
      </w:tr>
      <w:tr w:rsidR="00ED3EAC" w:rsidRPr="002210A4" w14:paraId="652B00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6DF9A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1040</w:t>
            </w:r>
          </w:p>
        </w:tc>
        <w:tc>
          <w:tcPr>
            <w:tcW w:w="4684" w:type="dxa"/>
            <w:tcBorders>
              <w:top w:val="nil"/>
              <w:left w:val="nil"/>
              <w:bottom w:val="single" w:sz="4" w:space="0" w:color="auto"/>
              <w:right w:val="single" w:sz="4" w:space="0" w:color="auto"/>
            </w:tcBorders>
            <w:noWrap/>
            <w:vAlign w:val="center"/>
          </w:tcPr>
          <w:p w14:paraId="3C0E62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991 584,39</w:t>
            </w:r>
          </w:p>
        </w:tc>
        <w:tc>
          <w:tcPr>
            <w:tcW w:w="3773" w:type="dxa"/>
            <w:tcBorders>
              <w:top w:val="nil"/>
              <w:left w:val="nil"/>
              <w:bottom w:val="single" w:sz="4" w:space="0" w:color="auto"/>
              <w:right w:val="single" w:sz="4" w:space="0" w:color="auto"/>
            </w:tcBorders>
            <w:noWrap/>
            <w:vAlign w:val="center"/>
          </w:tcPr>
          <w:p w14:paraId="0EDD91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2 688 164,46</w:t>
            </w:r>
          </w:p>
        </w:tc>
      </w:tr>
      <w:tr w:rsidR="00ED3EAC" w:rsidRPr="002210A4" w14:paraId="62398C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CC84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1041</w:t>
            </w:r>
          </w:p>
        </w:tc>
        <w:tc>
          <w:tcPr>
            <w:tcW w:w="4684" w:type="dxa"/>
            <w:tcBorders>
              <w:top w:val="nil"/>
              <w:left w:val="nil"/>
              <w:bottom w:val="single" w:sz="4" w:space="0" w:color="auto"/>
              <w:right w:val="single" w:sz="4" w:space="0" w:color="auto"/>
            </w:tcBorders>
            <w:noWrap/>
            <w:vAlign w:val="center"/>
          </w:tcPr>
          <w:p w14:paraId="6A159C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991 583,00</w:t>
            </w:r>
          </w:p>
        </w:tc>
        <w:tc>
          <w:tcPr>
            <w:tcW w:w="3773" w:type="dxa"/>
            <w:tcBorders>
              <w:top w:val="nil"/>
              <w:left w:val="nil"/>
              <w:bottom w:val="single" w:sz="4" w:space="0" w:color="auto"/>
              <w:right w:val="single" w:sz="4" w:space="0" w:color="auto"/>
            </w:tcBorders>
            <w:noWrap/>
            <w:vAlign w:val="center"/>
          </w:tcPr>
          <w:p w14:paraId="5A113C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2 688 163,94</w:t>
            </w:r>
          </w:p>
        </w:tc>
      </w:tr>
      <w:tr w:rsidR="00ED3EAC" w:rsidRPr="002210A4" w14:paraId="333531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D2B2A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1042</w:t>
            </w:r>
          </w:p>
        </w:tc>
        <w:tc>
          <w:tcPr>
            <w:tcW w:w="4684" w:type="dxa"/>
            <w:tcBorders>
              <w:top w:val="nil"/>
              <w:left w:val="nil"/>
              <w:bottom w:val="single" w:sz="4" w:space="0" w:color="auto"/>
              <w:right w:val="single" w:sz="4" w:space="0" w:color="auto"/>
            </w:tcBorders>
            <w:noWrap/>
            <w:vAlign w:val="center"/>
          </w:tcPr>
          <w:p w14:paraId="321D77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991 583,51</w:t>
            </w:r>
          </w:p>
        </w:tc>
        <w:tc>
          <w:tcPr>
            <w:tcW w:w="3773" w:type="dxa"/>
            <w:tcBorders>
              <w:top w:val="nil"/>
              <w:left w:val="nil"/>
              <w:bottom w:val="single" w:sz="4" w:space="0" w:color="auto"/>
              <w:right w:val="single" w:sz="4" w:space="0" w:color="auto"/>
            </w:tcBorders>
            <w:noWrap/>
            <w:vAlign w:val="center"/>
          </w:tcPr>
          <w:p w14:paraId="2F7B95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2 688 162,53</w:t>
            </w:r>
          </w:p>
        </w:tc>
      </w:tr>
      <w:tr w:rsidR="00ED3EAC" w:rsidRPr="002210A4" w14:paraId="0CFD97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AE214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1043</w:t>
            </w:r>
          </w:p>
        </w:tc>
        <w:tc>
          <w:tcPr>
            <w:tcW w:w="4684" w:type="dxa"/>
            <w:tcBorders>
              <w:top w:val="nil"/>
              <w:left w:val="nil"/>
              <w:bottom w:val="single" w:sz="4" w:space="0" w:color="auto"/>
              <w:right w:val="single" w:sz="4" w:space="0" w:color="auto"/>
            </w:tcBorders>
            <w:noWrap/>
            <w:vAlign w:val="center"/>
          </w:tcPr>
          <w:p w14:paraId="253FD5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991 297,17</w:t>
            </w:r>
          </w:p>
        </w:tc>
        <w:tc>
          <w:tcPr>
            <w:tcW w:w="3773" w:type="dxa"/>
            <w:tcBorders>
              <w:top w:val="nil"/>
              <w:left w:val="nil"/>
              <w:bottom w:val="single" w:sz="4" w:space="0" w:color="auto"/>
              <w:right w:val="single" w:sz="4" w:space="0" w:color="auto"/>
            </w:tcBorders>
            <w:noWrap/>
            <w:vAlign w:val="center"/>
          </w:tcPr>
          <w:p w14:paraId="1CF20D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2 687 599,75</w:t>
            </w:r>
          </w:p>
        </w:tc>
      </w:tr>
      <w:tr w:rsidR="00ED3EAC" w:rsidRPr="002210A4" w14:paraId="5D3DBD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A386E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1044</w:t>
            </w:r>
          </w:p>
        </w:tc>
        <w:tc>
          <w:tcPr>
            <w:tcW w:w="4684" w:type="dxa"/>
            <w:tcBorders>
              <w:top w:val="nil"/>
              <w:left w:val="nil"/>
              <w:bottom w:val="single" w:sz="4" w:space="0" w:color="auto"/>
              <w:right w:val="single" w:sz="4" w:space="0" w:color="auto"/>
            </w:tcBorders>
            <w:noWrap/>
            <w:vAlign w:val="center"/>
          </w:tcPr>
          <w:p w14:paraId="577BEC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991 296,56</w:t>
            </w:r>
          </w:p>
        </w:tc>
        <w:tc>
          <w:tcPr>
            <w:tcW w:w="3773" w:type="dxa"/>
            <w:tcBorders>
              <w:top w:val="nil"/>
              <w:left w:val="nil"/>
              <w:bottom w:val="single" w:sz="4" w:space="0" w:color="auto"/>
              <w:right w:val="single" w:sz="4" w:space="0" w:color="auto"/>
            </w:tcBorders>
            <w:noWrap/>
            <w:vAlign w:val="center"/>
          </w:tcPr>
          <w:p w14:paraId="483CBD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2 687 601,13</w:t>
            </w:r>
          </w:p>
        </w:tc>
      </w:tr>
      <w:tr w:rsidR="00ED3EAC" w:rsidRPr="002210A4" w14:paraId="312AB5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99AD3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1045</w:t>
            </w:r>
          </w:p>
        </w:tc>
        <w:tc>
          <w:tcPr>
            <w:tcW w:w="4684" w:type="dxa"/>
            <w:tcBorders>
              <w:top w:val="nil"/>
              <w:left w:val="nil"/>
              <w:bottom w:val="single" w:sz="4" w:space="0" w:color="auto"/>
              <w:right w:val="single" w:sz="4" w:space="0" w:color="auto"/>
            </w:tcBorders>
            <w:noWrap/>
            <w:vAlign w:val="center"/>
          </w:tcPr>
          <w:p w14:paraId="3697A3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991 295,19</w:t>
            </w:r>
          </w:p>
        </w:tc>
        <w:tc>
          <w:tcPr>
            <w:tcW w:w="3773" w:type="dxa"/>
            <w:tcBorders>
              <w:top w:val="nil"/>
              <w:left w:val="nil"/>
              <w:bottom w:val="single" w:sz="4" w:space="0" w:color="auto"/>
              <w:right w:val="single" w:sz="4" w:space="0" w:color="auto"/>
            </w:tcBorders>
            <w:noWrap/>
            <w:vAlign w:val="center"/>
          </w:tcPr>
          <w:p w14:paraId="7257E6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2 687 600,52</w:t>
            </w:r>
          </w:p>
        </w:tc>
      </w:tr>
      <w:tr w:rsidR="00ED3EAC" w:rsidRPr="002210A4" w14:paraId="632ADC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87521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1046</w:t>
            </w:r>
          </w:p>
        </w:tc>
        <w:tc>
          <w:tcPr>
            <w:tcW w:w="4684" w:type="dxa"/>
            <w:tcBorders>
              <w:top w:val="nil"/>
              <w:left w:val="nil"/>
              <w:bottom w:val="single" w:sz="4" w:space="0" w:color="auto"/>
              <w:right w:val="single" w:sz="4" w:space="0" w:color="auto"/>
            </w:tcBorders>
            <w:noWrap/>
            <w:vAlign w:val="center"/>
          </w:tcPr>
          <w:p w14:paraId="3864D2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991 295,79</w:t>
            </w:r>
          </w:p>
        </w:tc>
        <w:tc>
          <w:tcPr>
            <w:tcW w:w="3773" w:type="dxa"/>
            <w:tcBorders>
              <w:top w:val="nil"/>
              <w:left w:val="nil"/>
              <w:bottom w:val="single" w:sz="4" w:space="0" w:color="auto"/>
              <w:right w:val="single" w:sz="4" w:space="0" w:color="auto"/>
            </w:tcBorders>
            <w:noWrap/>
            <w:vAlign w:val="center"/>
          </w:tcPr>
          <w:p w14:paraId="0EFEE1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2 687 599,15</w:t>
            </w:r>
          </w:p>
        </w:tc>
      </w:tr>
      <w:tr w:rsidR="00ED3EAC" w:rsidRPr="002210A4" w14:paraId="6C0548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4EB4B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1047</w:t>
            </w:r>
          </w:p>
        </w:tc>
        <w:tc>
          <w:tcPr>
            <w:tcW w:w="4684" w:type="dxa"/>
            <w:tcBorders>
              <w:top w:val="nil"/>
              <w:left w:val="nil"/>
              <w:bottom w:val="single" w:sz="4" w:space="0" w:color="auto"/>
              <w:right w:val="single" w:sz="4" w:space="0" w:color="auto"/>
            </w:tcBorders>
            <w:noWrap/>
            <w:vAlign w:val="center"/>
          </w:tcPr>
          <w:p w14:paraId="2C76E9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991 774,26</w:t>
            </w:r>
          </w:p>
        </w:tc>
        <w:tc>
          <w:tcPr>
            <w:tcW w:w="3773" w:type="dxa"/>
            <w:tcBorders>
              <w:top w:val="nil"/>
              <w:left w:val="nil"/>
              <w:bottom w:val="single" w:sz="4" w:space="0" w:color="auto"/>
              <w:right w:val="single" w:sz="4" w:space="0" w:color="auto"/>
            </w:tcBorders>
            <w:noWrap/>
            <w:vAlign w:val="center"/>
          </w:tcPr>
          <w:p w14:paraId="68E9CA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2 688 147,49</w:t>
            </w:r>
          </w:p>
        </w:tc>
      </w:tr>
      <w:tr w:rsidR="00ED3EAC" w:rsidRPr="002210A4" w14:paraId="0202EC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B4594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1048</w:t>
            </w:r>
          </w:p>
        </w:tc>
        <w:tc>
          <w:tcPr>
            <w:tcW w:w="4684" w:type="dxa"/>
            <w:tcBorders>
              <w:top w:val="nil"/>
              <w:left w:val="nil"/>
              <w:bottom w:val="single" w:sz="4" w:space="0" w:color="auto"/>
              <w:right w:val="single" w:sz="4" w:space="0" w:color="auto"/>
            </w:tcBorders>
            <w:noWrap/>
            <w:vAlign w:val="center"/>
          </w:tcPr>
          <w:p w14:paraId="1ED159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991 773,61</w:t>
            </w:r>
          </w:p>
        </w:tc>
        <w:tc>
          <w:tcPr>
            <w:tcW w:w="3773" w:type="dxa"/>
            <w:tcBorders>
              <w:top w:val="nil"/>
              <w:left w:val="nil"/>
              <w:bottom w:val="single" w:sz="4" w:space="0" w:color="auto"/>
              <w:right w:val="single" w:sz="4" w:space="0" w:color="auto"/>
            </w:tcBorders>
            <w:noWrap/>
            <w:vAlign w:val="center"/>
          </w:tcPr>
          <w:p w14:paraId="606AF3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2 688 148,85</w:t>
            </w:r>
          </w:p>
        </w:tc>
      </w:tr>
      <w:tr w:rsidR="00ED3EAC" w:rsidRPr="002210A4" w14:paraId="363D39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39418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1049</w:t>
            </w:r>
          </w:p>
        </w:tc>
        <w:tc>
          <w:tcPr>
            <w:tcW w:w="4684" w:type="dxa"/>
            <w:tcBorders>
              <w:top w:val="nil"/>
              <w:left w:val="nil"/>
              <w:bottom w:val="single" w:sz="4" w:space="0" w:color="auto"/>
              <w:right w:val="single" w:sz="4" w:space="0" w:color="auto"/>
            </w:tcBorders>
            <w:noWrap/>
            <w:vAlign w:val="center"/>
          </w:tcPr>
          <w:p w14:paraId="40929D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991 772,26</w:t>
            </w:r>
          </w:p>
        </w:tc>
        <w:tc>
          <w:tcPr>
            <w:tcW w:w="3773" w:type="dxa"/>
            <w:tcBorders>
              <w:top w:val="nil"/>
              <w:left w:val="nil"/>
              <w:bottom w:val="single" w:sz="4" w:space="0" w:color="auto"/>
              <w:right w:val="single" w:sz="4" w:space="0" w:color="auto"/>
            </w:tcBorders>
            <w:noWrap/>
            <w:vAlign w:val="center"/>
          </w:tcPr>
          <w:p w14:paraId="53AD30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2 688 148,18</w:t>
            </w:r>
          </w:p>
        </w:tc>
      </w:tr>
      <w:tr w:rsidR="00ED3EAC" w:rsidRPr="002210A4" w14:paraId="36B989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C335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1050</w:t>
            </w:r>
          </w:p>
        </w:tc>
        <w:tc>
          <w:tcPr>
            <w:tcW w:w="4684" w:type="dxa"/>
            <w:tcBorders>
              <w:top w:val="nil"/>
              <w:left w:val="nil"/>
              <w:bottom w:val="single" w:sz="4" w:space="0" w:color="auto"/>
              <w:right w:val="single" w:sz="4" w:space="0" w:color="auto"/>
            </w:tcBorders>
            <w:noWrap/>
            <w:vAlign w:val="center"/>
          </w:tcPr>
          <w:p w14:paraId="0CDE4C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991 772,92</w:t>
            </w:r>
          </w:p>
        </w:tc>
        <w:tc>
          <w:tcPr>
            <w:tcW w:w="3773" w:type="dxa"/>
            <w:tcBorders>
              <w:top w:val="nil"/>
              <w:left w:val="nil"/>
              <w:bottom w:val="single" w:sz="4" w:space="0" w:color="auto"/>
              <w:right w:val="single" w:sz="4" w:space="0" w:color="auto"/>
            </w:tcBorders>
            <w:noWrap/>
            <w:vAlign w:val="center"/>
          </w:tcPr>
          <w:p w14:paraId="47377C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2 688 146,83</w:t>
            </w:r>
          </w:p>
        </w:tc>
      </w:tr>
      <w:tr w:rsidR="00ED3EAC" w:rsidRPr="002210A4" w14:paraId="2DB60B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E26C1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1051</w:t>
            </w:r>
          </w:p>
        </w:tc>
        <w:tc>
          <w:tcPr>
            <w:tcW w:w="4684" w:type="dxa"/>
            <w:tcBorders>
              <w:top w:val="nil"/>
              <w:left w:val="nil"/>
              <w:bottom w:val="single" w:sz="4" w:space="0" w:color="auto"/>
              <w:right w:val="single" w:sz="4" w:space="0" w:color="auto"/>
            </w:tcBorders>
            <w:noWrap/>
            <w:vAlign w:val="center"/>
          </w:tcPr>
          <w:p w14:paraId="375A60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991 302,02</w:t>
            </w:r>
          </w:p>
        </w:tc>
        <w:tc>
          <w:tcPr>
            <w:tcW w:w="3773" w:type="dxa"/>
            <w:tcBorders>
              <w:top w:val="nil"/>
              <w:left w:val="nil"/>
              <w:bottom w:val="single" w:sz="4" w:space="0" w:color="auto"/>
              <w:right w:val="single" w:sz="4" w:space="0" w:color="auto"/>
            </w:tcBorders>
            <w:noWrap/>
            <w:vAlign w:val="center"/>
          </w:tcPr>
          <w:p w14:paraId="2146A1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2 687 600,11</w:t>
            </w:r>
          </w:p>
        </w:tc>
      </w:tr>
      <w:tr w:rsidR="00ED3EAC" w:rsidRPr="002210A4" w14:paraId="55B373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F04F2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1052</w:t>
            </w:r>
          </w:p>
        </w:tc>
        <w:tc>
          <w:tcPr>
            <w:tcW w:w="4684" w:type="dxa"/>
            <w:tcBorders>
              <w:top w:val="nil"/>
              <w:left w:val="nil"/>
              <w:bottom w:val="single" w:sz="4" w:space="0" w:color="auto"/>
              <w:right w:val="single" w:sz="4" w:space="0" w:color="auto"/>
            </w:tcBorders>
            <w:noWrap/>
            <w:vAlign w:val="center"/>
          </w:tcPr>
          <w:p w14:paraId="0D1A74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991 301,23</w:t>
            </w:r>
          </w:p>
        </w:tc>
        <w:tc>
          <w:tcPr>
            <w:tcW w:w="3773" w:type="dxa"/>
            <w:tcBorders>
              <w:top w:val="nil"/>
              <w:left w:val="nil"/>
              <w:bottom w:val="single" w:sz="4" w:space="0" w:color="auto"/>
              <w:right w:val="single" w:sz="4" w:space="0" w:color="auto"/>
            </w:tcBorders>
            <w:noWrap/>
            <w:vAlign w:val="center"/>
          </w:tcPr>
          <w:p w14:paraId="4AE1DB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2 687 602,49</w:t>
            </w:r>
          </w:p>
        </w:tc>
      </w:tr>
      <w:tr w:rsidR="00ED3EAC" w:rsidRPr="002210A4" w14:paraId="279874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74F2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1053</w:t>
            </w:r>
          </w:p>
        </w:tc>
        <w:tc>
          <w:tcPr>
            <w:tcW w:w="4684" w:type="dxa"/>
            <w:tcBorders>
              <w:top w:val="nil"/>
              <w:left w:val="nil"/>
              <w:bottom w:val="single" w:sz="4" w:space="0" w:color="auto"/>
              <w:right w:val="single" w:sz="4" w:space="0" w:color="auto"/>
            </w:tcBorders>
            <w:noWrap/>
            <w:vAlign w:val="center"/>
          </w:tcPr>
          <w:p w14:paraId="017680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991 298,87</w:t>
            </w:r>
          </w:p>
        </w:tc>
        <w:tc>
          <w:tcPr>
            <w:tcW w:w="3773" w:type="dxa"/>
            <w:tcBorders>
              <w:top w:val="nil"/>
              <w:left w:val="nil"/>
              <w:bottom w:val="single" w:sz="4" w:space="0" w:color="auto"/>
              <w:right w:val="single" w:sz="4" w:space="0" w:color="auto"/>
            </w:tcBorders>
            <w:noWrap/>
            <w:vAlign w:val="center"/>
          </w:tcPr>
          <w:p w14:paraId="3A3F40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2 687 601,69</w:t>
            </w:r>
          </w:p>
        </w:tc>
      </w:tr>
      <w:tr w:rsidR="00ED3EAC" w:rsidRPr="002210A4" w14:paraId="13371C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AB56E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1054</w:t>
            </w:r>
          </w:p>
        </w:tc>
        <w:tc>
          <w:tcPr>
            <w:tcW w:w="4684" w:type="dxa"/>
            <w:tcBorders>
              <w:top w:val="nil"/>
              <w:left w:val="nil"/>
              <w:bottom w:val="single" w:sz="4" w:space="0" w:color="auto"/>
              <w:right w:val="single" w:sz="4" w:space="0" w:color="auto"/>
            </w:tcBorders>
            <w:noWrap/>
            <w:vAlign w:val="center"/>
          </w:tcPr>
          <w:p w14:paraId="2E3191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991 299,66</w:t>
            </w:r>
          </w:p>
        </w:tc>
        <w:tc>
          <w:tcPr>
            <w:tcW w:w="3773" w:type="dxa"/>
            <w:tcBorders>
              <w:top w:val="nil"/>
              <w:left w:val="nil"/>
              <w:bottom w:val="single" w:sz="4" w:space="0" w:color="auto"/>
              <w:right w:val="single" w:sz="4" w:space="0" w:color="auto"/>
            </w:tcBorders>
            <w:noWrap/>
            <w:vAlign w:val="center"/>
          </w:tcPr>
          <w:p w14:paraId="3EAD23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2 687 599,32</w:t>
            </w:r>
          </w:p>
        </w:tc>
      </w:tr>
      <w:tr w:rsidR="00ED3EAC" w:rsidRPr="002210A4" w14:paraId="5B139D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5C56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1055</w:t>
            </w:r>
          </w:p>
        </w:tc>
        <w:tc>
          <w:tcPr>
            <w:tcW w:w="4684" w:type="dxa"/>
            <w:tcBorders>
              <w:top w:val="nil"/>
              <w:left w:val="nil"/>
              <w:bottom w:val="single" w:sz="4" w:space="0" w:color="auto"/>
              <w:right w:val="single" w:sz="4" w:space="0" w:color="auto"/>
            </w:tcBorders>
            <w:noWrap/>
            <w:vAlign w:val="center"/>
          </w:tcPr>
          <w:p w14:paraId="257540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992 055,06</w:t>
            </w:r>
          </w:p>
        </w:tc>
        <w:tc>
          <w:tcPr>
            <w:tcW w:w="3773" w:type="dxa"/>
            <w:tcBorders>
              <w:top w:val="nil"/>
              <w:left w:val="nil"/>
              <w:bottom w:val="single" w:sz="4" w:space="0" w:color="auto"/>
              <w:right w:val="single" w:sz="4" w:space="0" w:color="auto"/>
            </w:tcBorders>
            <w:noWrap/>
            <w:vAlign w:val="center"/>
          </w:tcPr>
          <w:p w14:paraId="1E2DB8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2 688 143,15</w:t>
            </w:r>
          </w:p>
        </w:tc>
      </w:tr>
      <w:tr w:rsidR="00ED3EAC" w:rsidRPr="002210A4" w14:paraId="491068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975F6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1056</w:t>
            </w:r>
          </w:p>
        </w:tc>
        <w:tc>
          <w:tcPr>
            <w:tcW w:w="4684" w:type="dxa"/>
            <w:tcBorders>
              <w:top w:val="nil"/>
              <w:left w:val="nil"/>
              <w:bottom w:val="single" w:sz="4" w:space="0" w:color="auto"/>
              <w:right w:val="single" w:sz="4" w:space="0" w:color="auto"/>
            </w:tcBorders>
            <w:noWrap/>
            <w:vAlign w:val="center"/>
          </w:tcPr>
          <w:p w14:paraId="3C3318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992 054,46</w:t>
            </w:r>
          </w:p>
        </w:tc>
        <w:tc>
          <w:tcPr>
            <w:tcW w:w="3773" w:type="dxa"/>
            <w:tcBorders>
              <w:top w:val="nil"/>
              <w:left w:val="nil"/>
              <w:bottom w:val="single" w:sz="4" w:space="0" w:color="auto"/>
              <w:right w:val="single" w:sz="4" w:space="0" w:color="auto"/>
            </w:tcBorders>
            <w:noWrap/>
            <w:vAlign w:val="center"/>
          </w:tcPr>
          <w:p w14:paraId="0F4E47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2 688 144,56</w:t>
            </w:r>
          </w:p>
        </w:tc>
      </w:tr>
      <w:tr w:rsidR="00ED3EAC" w:rsidRPr="002210A4" w14:paraId="5914A8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83C37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1057</w:t>
            </w:r>
          </w:p>
        </w:tc>
        <w:tc>
          <w:tcPr>
            <w:tcW w:w="4684" w:type="dxa"/>
            <w:tcBorders>
              <w:top w:val="nil"/>
              <w:left w:val="nil"/>
              <w:bottom w:val="single" w:sz="4" w:space="0" w:color="auto"/>
              <w:right w:val="single" w:sz="4" w:space="0" w:color="auto"/>
            </w:tcBorders>
            <w:noWrap/>
            <w:vAlign w:val="center"/>
          </w:tcPr>
          <w:p w14:paraId="7AEE95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992 053,10</w:t>
            </w:r>
          </w:p>
        </w:tc>
        <w:tc>
          <w:tcPr>
            <w:tcW w:w="3773" w:type="dxa"/>
            <w:tcBorders>
              <w:top w:val="nil"/>
              <w:left w:val="nil"/>
              <w:bottom w:val="single" w:sz="4" w:space="0" w:color="auto"/>
              <w:right w:val="single" w:sz="4" w:space="0" w:color="auto"/>
            </w:tcBorders>
            <w:noWrap/>
            <w:vAlign w:val="center"/>
          </w:tcPr>
          <w:p w14:paraId="2DDED8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2 688 143,98</w:t>
            </w:r>
          </w:p>
        </w:tc>
      </w:tr>
      <w:tr w:rsidR="00ED3EAC" w:rsidRPr="002210A4" w14:paraId="17C65F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132E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1058</w:t>
            </w:r>
          </w:p>
        </w:tc>
        <w:tc>
          <w:tcPr>
            <w:tcW w:w="4684" w:type="dxa"/>
            <w:tcBorders>
              <w:top w:val="nil"/>
              <w:left w:val="nil"/>
              <w:bottom w:val="single" w:sz="4" w:space="0" w:color="auto"/>
              <w:right w:val="single" w:sz="4" w:space="0" w:color="auto"/>
            </w:tcBorders>
            <w:noWrap/>
            <w:vAlign w:val="center"/>
          </w:tcPr>
          <w:p w14:paraId="2B2AF1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992 053,68</w:t>
            </w:r>
          </w:p>
        </w:tc>
        <w:tc>
          <w:tcPr>
            <w:tcW w:w="3773" w:type="dxa"/>
            <w:tcBorders>
              <w:top w:val="nil"/>
              <w:left w:val="nil"/>
              <w:bottom w:val="single" w:sz="4" w:space="0" w:color="auto"/>
              <w:right w:val="single" w:sz="4" w:space="0" w:color="auto"/>
            </w:tcBorders>
            <w:noWrap/>
            <w:vAlign w:val="center"/>
          </w:tcPr>
          <w:p w14:paraId="299016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2 688 142,58</w:t>
            </w:r>
          </w:p>
        </w:tc>
      </w:tr>
      <w:tr w:rsidR="00ED3EAC" w:rsidRPr="002210A4" w14:paraId="18EF99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3F2D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1059</w:t>
            </w:r>
          </w:p>
        </w:tc>
        <w:tc>
          <w:tcPr>
            <w:tcW w:w="4684" w:type="dxa"/>
            <w:tcBorders>
              <w:top w:val="nil"/>
              <w:left w:val="nil"/>
              <w:bottom w:val="single" w:sz="4" w:space="0" w:color="auto"/>
              <w:right w:val="single" w:sz="4" w:space="0" w:color="auto"/>
            </w:tcBorders>
            <w:noWrap/>
            <w:vAlign w:val="center"/>
          </w:tcPr>
          <w:p w14:paraId="02BB98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991 359,62</w:t>
            </w:r>
          </w:p>
        </w:tc>
        <w:tc>
          <w:tcPr>
            <w:tcW w:w="3773" w:type="dxa"/>
            <w:tcBorders>
              <w:top w:val="nil"/>
              <w:left w:val="nil"/>
              <w:bottom w:val="single" w:sz="4" w:space="0" w:color="auto"/>
              <w:right w:val="single" w:sz="4" w:space="0" w:color="auto"/>
            </w:tcBorders>
            <w:noWrap/>
            <w:vAlign w:val="center"/>
          </w:tcPr>
          <w:p w14:paraId="71E5D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2 687 602,17</w:t>
            </w:r>
          </w:p>
        </w:tc>
      </w:tr>
      <w:tr w:rsidR="00ED3EAC" w:rsidRPr="002210A4" w14:paraId="0EFCFC3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DF2B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1060</w:t>
            </w:r>
          </w:p>
        </w:tc>
        <w:tc>
          <w:tcPr>
            <w:tcW w:w="4684" w:type="dxa"/>
            <w:tcBorders>
              <w:top w:val="nil"/>
              <w:left w:val="nil"/>
              <w:bottom w:val="single" w:sz="4" w:space="0" w:color="auto"/>
              <w:right w:val="single" w:sz="4" w:space="0" w:color="auto"/>
            </w:tcBorders>
            <w:noWrap/>
            <w:vAlign w:val="center"/>
          </w:tcPr>
          <w:p w14:paraId="1E8323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991 358,77</w:t>
            </w:r>
          </w:p>
        </w:tc>
        <w:tc>
          <w:tcPr>
            <w:tcW w:w="3773" w:type="dxa"/>
            <w:tcBorders>
              <w:top w:val="nil"/>
              <w:left w:val="nil"/>
              <w:bottom w:val="single" w:sz="4" w:space="0" w:color="auto"/>
              <w:right w:val="single" w:sz="4" w:space="0" w:color="auto"/>
            </w:tcBorders>
            <w:noWrap/>
            <w:vAlign w:val="center"/>
          </w:tcPr>
          <w:p w14:paraId="27F221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2 687 604,51</w:t>
            </w:r>
          </w:p>
        </w:tc>
      </w:tr>
      <w:tr w:rsidR="00ED3EAC" w:rsidRPr="002210A4" w14:paraId="10CEB4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65222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1061</w:t>
            </w:r>
          </w:p>
        </w:tc>
        <w:tc>
          <w:tcPr>
            <w:tcW w:w="4684" w:type="dxa"/>
            <w:tcBorders>
              <w:top w:val="nil"/>
              <w:left w:val="nil"/>
              <w:bottom w:val="single" w:sz="4" w:space="0" w:color="auto"/>
              <w:right w:val="single" w:sz="4" w:space="0" w:color="auto"/>
            </w:tcBorders>
            <w:noWrap/>
            <w:vAlign w:val="center"/>
          </w:tcPr>
          <w:p w14:paraId="34DBE6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991 356,42</w:t>
            </w:r>
          </w:p>
        </w:tc>
        <w:tc>
          <w:tcPr>
            <w:tcW w:w="3773" w:type="dxa"/>
            <w:tcBorders>
              <w:top w:val="nil"/>
              <w:left w:val="nil"/>
              <w:bottom w:val="single" w:sz="4" w:space="0" w:color="auto"/>
              <w:right w:val="single" w:sz="4" w:space="0" w:color="auto"/>
            </w:tcBorders>
            <w:noWrap/>
            <w:vAlign w:val="center"/>
          </w:tcPr>
          <w:p w14:paraId="73369A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2 687 603,66</w:t>
            </w:r>
          </w:p>
        </w:tc>
      </w:tr>
      <w:tr w:rsidR="00ED3EAC" w:rsidRPr="002210A4" w14:paraId="7D94E8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F1F36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1062</w:t>
            </w:r>
          </w:p>
        </w:tc>
        <w:tc>
          <w:tcPr>
            <w:tcW w:w="4684" w:type="dxa"/>
            <w:tcBorders>
              <w:top w:val="nil"/>
              <w:left w:val="nil"/>
              <w:bottom w:val="single" w:sz="4" w:space="0" w:color="auto"/>
              <w:right w:val="single" w:sz="4" w:space="0" w:color="auto"/>
            </w:tcBorders>
            <w:noWrap/>
            <w:vAlign w:val="center"/>
          </w:tcPr>
          <w:p w14:paraId="31143A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991 357,27</w:t>
            </w:r>
          </w:p>
        </w:tc>
        <w:tc>
          <w:tcPr>
            <w:tcW w:w="3773" w:type="dxa"/>
            <w:tcBorders>
              <w:top w:val="nil"/>
              <w:left w:val="nil"/>
              <w:bottom w:val="single" w:sz="4" w:space="0" w:color="auto"/>
              <w:right w:val="single" w:sz="4" w:space="0" w:color="auto"/>
            </w:tcBorders>
            <w:noWrap/>
            <w:vAlign w:val="center"/>
          </w:tcPr>
          <w:p w14:paraId="7011FF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2 687 601,31</w:t>
            </w:r>
          </w:p>
        </w:tc>
      </w:tr>
      <w:tr w:rsidR="00ED3EAC" w:rsidRPr="002210A4" w14:paraId="3196C7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A4195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1063</w:t>
            </w:r>
          </w:p>
        </w:tc>
        <w:tc>
          <w:tcPr>
            <w:tcW w:w="4684" w:type="dxa"/>
            <w:tcBorders>
              <w:top w:val="nil"/>
              <w:left w:val="nil"/>
              <w:bottom w:val="single" w:sz="4" w:space="0" w:color="auto"/>
              <w:right w:val="single" w:sz="4" w:space="0" w:color="auto"/>
            </w:tcBorders>
            <w:noWrap/>
            <w:vAlign w:val="center"/>
          </w:tcPr>
          <w:p w14:paraId="366E31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991 755,56</w:t>
            </w:r>
          </w:p>
        </w:tc>
        <w:tc>
          <w:tcPr>
            <w:tcW w:w="3773" w:type="dxa"/>
            <w:tcBorders>
              <w:top w:val="nil"/>
              <w:left w:val="nil"/>
              <w:bottom w:val="single" w:sz="4" w:space="0" w:color="auto"/>
              <w:right w:val="single" w:sz="4" w:space="0" w:color="auto"/>
            </w:tcBorders>
            <w:noWrap/>
            <w:vAlign w:val="center"/>
          </w:tcPr>
          <w:p w14:paraId="3C7362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2 688 142,01</w:t>
            </w:r>
          </w:p>
        </w:tc>
      </w:tr>
      <w:tr w:rsidR="00ED3EAC" w:rsidRPr="002210A4" w14:paraId="205F7C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6AB5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1064</w:t>
            </w:r>
          </w:p>
        </w:tc>
        <w:tc>
          <w:tcPr>
            <w:tcW w:w="4684" w:type="dxa"/>
            <w:tcBorders>
              <w:top w:val="nil"/>
              <w:left w:val="nil"/>
              <w:bottom w:val="single" w:sz="4" w:space="0" w:color="auto"/>
              <w:right w:val="single" w:sz="4" w:space="0" w:color="auto"/>
            </w:tcBorders>
            <w:noWrap/>
            <w:vAlign w:val="center"/>
          </w:tcPr>
          <w:p w14:paraId="18BD94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991 754,59</w:t>
            </w:r>
          </w:p>
        </w:tc>
        <w:tc>
          <w:tcPr>
            <w:tcW w:w="3773" w:type="dxa"/>
            <w:tcBorders>
              <w:top w:val="nil"/>
              <w:left w:val="nil"/>
              <w:bottom w:val="single" w:sz="4" w:space="0" w:color="auto"/>
              <w:right w:val="single" w:sz="4" w:space="0" w:color="auto"/>
            </w:tcBorders>
            <w:noWrap/>
            <w:vAlign w:val="center"/>
          </w:tcPr>
          <w:p w14:paraId="3BEA23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2 688 144,31</w:t>
            </w:r>
          </w:p>
        </w:tc>
      </w:tr>
      <w:tr w:rsidR="00ED3EAC" w:rsidRPr="002210A4" w14:paraId="6E5A008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387B8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1065</w:t>
            </w:r>
          </w:p>
        </w:tc>
        <w:tc>
          <w:tcPr>
            <w:tcW w:w="4684" w:type="dxa"/>
            <w:tcBorders>
              <w:top w:val="nil"/>
              <w:left w:val="nil"/>
              <w:bottom w:val="single" w:sz="4" w:space="0" w:color="auto"/>
              <w:right w:val="single" w:sz="4" w:space="0" w:color="auto"/>
            </w:tcBorders>
            <w:noWrap/>
            <w:vAlign w:val="center"/>
          </w:tcPr>
          <w:p w14:paraId="33E74D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991 752,28</w:t>
            </w:r>
          </w:p>
        </w:tc>
        <w:tc>
          <w:tcPr>
            <w:tcW w:w="3773" w:type="dxa"/>
            <w:tcBorders>
              <w:top w:val="nil"/>
              <w:left w:val="nil"/>
              <w:bottom w:val="single" w:sz="4" w:space="0" w:color="auto"/>
              <w:right w:val="single" w:sz="4" w:space="0" w:color="auto"/>
            </w:tcBorders>
            <w:noWrap/>
            <w:vAlign w:val="center"/>
          </w:tcPr>
          <w:p w14:paraId="4B8953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2 688 143,34</w:t>
            </w:r>
          </w:p>
        </w:tc>
      </w:tr>
      <w:tr w:rsidR="00ED3EAC" w:rsidRPr="002210A4" w14:paraId="58A1D4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D25D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1066</w:t>
            </w:r>
          </w:p>
        </w:tc>
        <w:tc>
          <w:tcPr>
            <w:tcW w:w="4684" w:type="dxa"/>
            <w:tcBorders>
              <w:top w:val="nil"/>
              <w:left w:val="nil"/>
              <w:bottom w:val="single" w:sz="4" w:space="0" w:color="auto"/>
              <w:right w:val="single" w:sz="4" w:space="0" w:color="auto"/>
            </w:tcBorders>
            <w:noWrap/>
            <w:vAlign w:val="center"/>
          </w:tcPr>
          <w:p w14:paraId="5A668F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991 753,25</w:t>
            </w:r>
          </w:p>
        </w:tc>
        <w:tc>
          <w:tcPr>
            <w:tcW w:w="3773" w:type="dxa"/>
            <w:tcBorders>
              <w:top w:val="nil"/>
              <w:left w:val="nil"/>
              <w:bottom w:val="single" w:sz="4" w:space="0" w:color="auto"/>
              <w:right w:val="single" w:sz="4" w:space="0" w:color="auto"/>
            </w:tcBorders>
            <w:noWrap/>
            <w:vAlign w:val="center"/>
          </w:tcPr>
          <w:p w14:paraId="2BA449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2 688 141,03</w:t>
            </w:r>
          </w:p>
        </w:tc>
      </w:tr>
      <w:tr w:rsidR="00ED3EAC" w:rsidRPr="002210A4" w14:paraId="741B6E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6806C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1067</w:t>
            </w:r>
          </w:p>
        </w:tc>
        <w:tc>
          <w:tcPr>
            <w:tcW w:w="4684" w:type="dxa"/>
            <w:tcBorders>
              <w:top w:val="nil"/>
              <w:left w:val="nil"/>
              <w:bottom w:val="single" w:sz="4" w:space="0" w:color="auto"/>
              <w:right w:val="single" w:sz="4" w:space="0" w:color="auto"/>
            </w:tcBorders>
            <w:noWrap/>
            <w:vAlign w:val="center"/>
          </w:tcPr>
          <w:p w14:paraId="58D7C5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991 352,63</w:t>
            </w:r>
          </w:p>
        </w:tc>
        <w:tc>
          <w:tcPr>
            <w:tcW w:w="3773" w:type="dxa"/>
            <w:tcBorders>
              <w:top w:val="nil"/>
              <w:left w:val="nil"/>
              <w:bottom w:val="single" w:sz="4" w:space="0" w:color="auto"/>
              <w:right w:val="single" w:sz="4" w:space="0" w:color="auto"/>
            </w:tcBorders>
            <w:noWrap/>
            <w:vAlign w:val="center"/>
          </w:tcPr>
          <w:p w14:paraId="68CBF8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2 687 602,55</w:t>
            </w:r>
          </w:p>
        </w:tc>
      </w:tr>
      <w:tr w:rsidR="00ED3EAC" w:rsidRPr="002210A4" w14:paraId="52F5BC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76A27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1068</w:t>
            </w:r>
          </w:p>
        </w:tc>
        <w:tc>
          <w:tcPr>
            <w:tcW w:w="4684" w:type="dxa"/>
            <w:tcBorders>
              <w:top w:val="nil"/>
              <w:left w:val="nil"/>
              <w:bottom w:val="single" w:sz="4" w:space="0" w:color="auto"/>
              <w:right w:val="single" w:sz="4" w:space="0" w:color="auto"/>
            </w:tcBorders>
            <w:noWrap/>
            <w:vAlign w:val="center"/>
          </w:tcPr>
          <w:p w14:paraId="714369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991 352,07</w:t>
            </w:r>
          </w:p>
        </w:tc>
        <w:tc>
          <w:tcPr>
            <w:tcW w:w="3773" w:type="dxa"/>
            <w:tcBorders>
              <w:top w:val="nil"/>
              <w:left w:val="nil"/>
              <w:bottom w:val="single" w:sz="4" w:space="0" w:color="auto"/>
              <w:right w:val="single" w:sz="4" w:space="0" w:color="auto"/>
            </w:tcBorders>
            <w:noWrap/>
            <w:vAlign w:val="center"/>
          </w:tcPr>
          <w:p w14:paraId="4236FF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2 687 604,09</w:t>
            </w:r>
          </w:p>
        </w:tc>
      </w:tr>
      <w:tr w:rsidR="00ED3EAC" w:rsidRPr="002210A4" w14:paraId="485A78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3D238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1069</w:t>
            </w:r>
          </w:p>
        </w:tc>
        <w:tc>
          <w:tcPr>
            <w:tcW w:w="4684" w:type="dxa"/>
            <w:tcBorders>
              <w:top w:val="nil"/>
              <w:left w:val="nil"/>
              <w:bottom w:val="single" w:sz="4" w:space="0" w:color="auto"/>
              <w:right w:val="single" w:sz="4" w:space="0" w:color="auto"/>
            </w:tcBorders>
            <w:noWrap/>
            <w:vAlign w:val="center"/>
          </w:tcPr>
          <w:p w14:paraId="1C88F1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991 350,52</w:t>
            </w:r>
          </w:p>
        </w:tc>
        <w:tc>
          <w:tcPr>
            <w:tcW w:w="3773" w:type="dxa"/>
            <w:tcBorders>
              <w:top w:val="nil"/>
              <w:left w:val="nil"/>
              <w:bottom w:val="single" w:sz="4" w:space="0" w:color="auto"/>
              <w:right w:val="single" w:sz="4" w:space="0" w:color="auto"/>
            </w:tcBorders>
            <w:noWrap/>
            <w:vAlign w:val="center"/>
          </w:tcPr>
          <w:p w14:paraId="4C99EE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2 687 603,47</w:t>
            </w:r>
          </w:p>
        </w:tc>
      </w:tr>
      <w:tr w:rsidR="00ED3EAC" w:rsidRPr="002210A4" w14:paraId="0D9E5E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DBCBF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1070</w:t>
            </w:r>
          </w:p>
        </w:tc>
        <w:tc>
          <w:tcPr>
            <w:tcW w:w="4684" w:type="dxa"/>
            <w:tcBorders>
              <w:top w:val="nil"/>
              <w:left w:val="nil"/>
              <w:bottom w:val="single" w:sz="4" w:space="0" w:color="auto"/>
              <w:right w:val="single" w:sz="4" w:space="0" w:color="auto"/>
            </w:tcBorders>
            <w:noWrap/>
            <w:vAlign w:val="center"/>
          </w:tcPr>
          <w:p w14:paraId="782DA5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991 351,08</w:t>
            </w:r>
          </w:p>
        </w:tc>
        <w:tc>
          <w:tcPr>
            <w:tcW w:w="3773" w:type="dxa"/>
            <w:tcBorders>
              <w:top w:val="nil"/>
              <w:left w:val="nil"/>
              <w:bottom w:val="single" w:sz="4" w:space="0" w:color="auto"/>
              <w:right w:val="single" w:sz="4" w:space="0" w:color="auto"/>
            </w:tcBorders>
            <w:noWrap/>
            <w:vAlign w:val="center"/>
          </w:tcPr>
          <w:p w14:paraId="0A44D4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2 687 601,96</w:t>
            </w:r>
          </w:p>
        </w:tc>
      </w:tr>
      <w:tr w:rsidR="00ED3EAC" w:rsidRPr="002210A4" w14:paraId="485995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9208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1071</w:t>
            </w:r>
          </w:p>
        </w:tc>
        <w:tc>
          <w:tcPr>
            <w:tcW w:w="4684" w:type="dxa"/>
            <w:tcBorders>
              <w:top w:val="nil"/>
              <w:left w:val="nil"/>
              <w:bottom w:val="single" w:sz="4" w:space="0" w:color="auto"/>
              <w:right w:val="single" w:sz="4" w:space="0" w:color="auto"/>
            </w:tcBorders>
            <w:noWrap/>
            <w:vAlign w:val="center"/>
          </w:tcPr>
          <w:p w14:paraId="7062B4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991 750,00</w:t>
            </w:r>
          </w:p>
        </w:tc>
        <w:tc>
          <w:tcPr>
            <w:tcW w:w="3773" w:type="dxa"/>
            <w:tcBorders>
              <w:top w:val="nil"/>
              <w:left w:val="nil"/>
              <w:bottom w:val="single" w:sz="4" w:space="0" w:color="auto"/>
              <w:right w:val="single" w:sz="4" w:space="0" w:color="auto"/>
            </w:tcBorders>
            <w:noWrap/>
            <w:vAlign w:val="center"/>
          </w:tcPr>
          <w:p w14:paraId="15C1D6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2 688 140,61</w:t>
            </w:r>
          </w:p>
        </w:tc>
      </w:tr>
      <w:tr w:rsidR="00ED3EAC" w:rsidRPr="002210A4" w14:paraId="34AF94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CCA1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1072</w:t>
            </w:r>
          </w:p>
        </w:tc>
        <w:tc>
          <w:tcPr>
            <w:tcW w:w="4684" w:type="dxa"/>
            <w:tcBorders>
              <w:top w:val="nil"/>
              <w:left w:val="nil"/>
              <w:bottom w:val="single" w:sz="4" w:space="0" w:color="auto"/>
              <w:right w:val="single" w:sz="4" w:space="0" w:color="auto"/>
            </w:tcBorders>
            <w:noWrap/>
            <w:vAlign w:val="center"/>
          </w:tcPr>
          <w:p w14:paraId="5849E4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991 749,34</w:t>
            </w:r>
          </w:p>
        </w:tc>
        <w:tc>
          <w:tcPr>
            <w:tcW w:w="3773" w:type="dxa"/>
            <w:tcBorders>
              <w:top w:val="nil"/>
              <w:left w:val="nil"/>
              <w:bottom w:val="single" w:sz="4" w:space="0" w:color="auto"/>
              <w:right w:val="single" w:sz="4" w:space="0" w:color="auto"/>
            </w:tcBorders>
            <w:noWrap/>
            <w:vAlign w:val="center"/>
          </w:tcPr>
          <w:p w14:paraId="25C293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2 688 141,97</w:t>
            </w:r>
          </w:p>
        </w:tc>
      </w:tr>
      <w:tr w:rsidR="00ED3EAC" w:rsidRPr="002210A4" w14:paraId="161DD6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DFC43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1073</w:t>
            </w:r>
          </w:p>
        </w:tc>
        <w:tc>
          <w:tcPr>
            <w:tcW w:w="4684" w:type="dxa"/>
            <w:tcBorders>
              <w:top w:val="nil"/>
              <w:left w:val="nil"/>
              <w:bottom w:val="single" w:sz="4" w:space="0" w:color="auto"/>
              <w:right w:val="single" w:sz="4" w:space="0" w:color="auto"/>
            </w:tcBorders>
            <w:noWrap/>
            <w:vAlign w:val="center"/>
          </w:tcPr>
          <w:p w14:paraId="79775F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991 748,00</w:t>
            </w:r>
          </w:p>
        </w:tc>
        <w:tc>
          <w:tcPr>
            <w:tcW w:w="3773" w:type="dxa"/>
            <w:tcBorders>
              <w:top w:val="nil"/>
              <w:left w:val="nil"/>
              <w:bottom w:val="single" w:sz="4" w:space="0" w:color="auto"/>
              <w:right w:val="single" w:sz="4" w:space="0" w:color="auto"/>
            </w:tcBorders>
            <w:noWrap/>
            <w:vAlign w:val="center"/>
          </w:tcPr>
          <w:p w14:paraId="738A2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2 688 141,30</w:t>
            </w:r>
          </w:p>
        </w:tc>
      </w:tr>
      <w:tr w:rsidR="00ED3EAC" w:rsidRPr="002210A4" w14:paraId="406407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BC9B1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1074</w:t>
            </w:r>
          </w:p>
        </w:tc>
        <w:tc>
          <w:tcPr>
            <w:tcW w:w="4684" w:type="dxa"/>
            <w:tcBorders>
              <w:top w:val="nil"/>
              <w:left w:val="nil"/>
              <w:bottom w:val="single" w:sz="4" w:space="0" w:color="auto"/>
              <w:right w:val="single" w:sz="4" w:space="0" w:color="auto"/>
            </w:tcBorders>
            <w:noWrap/>
            <w:vAlign w:val="center"/>
          </w:tcPr>
          <w:p w14:paraId="0B96A0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991 748,66</w:t>
            </w:r>
          </w:p>
        </w:tc>
        <w:tc>
          <w:tcPr>
            <w:tcW w:w="3773" w:type="dxa"/>
            <w:tcBorders>
              <w:top w:val="nil"/>
              <w:left w:val="nil"/>
              <w:bottom w:val="single" w:sz="4" w:space="0" w:color="auto"/>
              <w:right w:val="single" w:sz="4" w:space="0" w:color="auto"/>
            </w:tcBorders>
            <w:noWrap/>
            <w:vAlign w:val="center"/>
          </w:tcPr>
          <w:p w14:paraId="2C8D36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2 688 139,95</w:t>
            </w:r>
          </w:p>
        </w:tc>
      </w:tr>
      <w:tr w:rsidR="00ED3EAC" w:rsidRPr="002210A4" w14:paraId="5B091A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8C512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1075</w:t>
            </w:r>
          </w:p>
        </w:tc>
        <w:tc>
          <w:tcPr>
            <w:tcW w:w="4684" w:type="dxa"/>
            <w:tcBorders>
              <w:top w:val="nil"/>
              <w:left w:val="nil"/>
              <w:bottom w:val="single" w:sz="4" w:space="0" w:color="auto"/>
              <w:right w:val="single" w:sz="4" w:space="0" w:color="auto"/>
            </w:tcBorders>
            <w:noWrap/>
            <w:vAlign w:val="center"/>
          </w:tcPr>
          <w:p w14:paraId="1A127E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991 349,26</w:t>
            </w:r>
          </w:p>
        </w:tc>
        <w:tc>
          <w:tcPr>
            <w:tcW w:w="3773" w:type="dxa"/>
            <w:tcBorders>
              <w:top w:val="nil"/>
              <w:left w:val="nil"/>
              <w:bottom w:val="single" w:sz="4" w:space="0" w:color="auto"/>
              <w:right w:val="single" w:sz="4" w:space="0" w:color="auto"/>
            </w:tcBorders>
            <w:noWrap/>
            <w:vAlign w:val="center"/>
          </w:tcPr>
          <w:p w14:paraId="5281D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2 687 602,61</w:t>
            </w:r>
          </w:p>
        </w:tc>
      </w:tr>
      <w:tr w:rsidR="00ED3EAC" w:rsidRPr="002210A4" w14:paraId="38D9B3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4998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1076</w:t>
            </w:r>
          </w:p>
        </w:tc>
        <w:tc>
          <w:tcPr>
            <w:tcW w:w="4684" w:type="dxa"/>
            <w:tcBorders>
              <w:top w:val="nil"/>
              <w:left w:val="nil"/>
              <w:bottom w:val="single" w:sz="4" w:space="0" w:color="auto"/>
              <w:right w:val="single" w:sz="4" w:space="0" w:color="auto"/>
            </w:tcBorders>
            <w:noWrap/>
            <w:vAlign w:val="center"/>
          </w:tcPr>
          <w:p w14:paraId="2D66B3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991 348,76</w:t>
            </w:r>
          </w:p>
        </w:tc>
        <w:tc>
          <w:tcPr>
            <w:tcW w:w="3773" w:type="dxa"/>
            <w:tcBorders>
              <w:top w:val="nil"/>
              <w:left w:val="nil"/>
              <w:bottom w:val="single" w:sz="4" w:space="0" w:color="auto"/>
              <w:right w:val="single" w:sz="4" w:space="0" w:color="auto"/>
            </w:tcBorders>
            <w:noWrap/>
            <w:vAlign w:val="center"/>
          </w:tcPr>
          <w:p w14:paraId="57FA4F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2 687 604,05</w:t>
            </w:r>
          </w:p>
        </w:tc>
      </w:tr>
      <w:tr w:rsidR="00ED3EAC" w:rsidRPr="002210A4" w14:paraId="389FCF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D1DFD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1077</w:t>
            </w:r>
          </w:p>
        </w:tc>
        <w:tc>
          <w:tcPr>
            <w:tcW w:w="4684" w:type="dxa"/>
            <w:tcBorders>
              <w:top w:val="nil"/>
              <w:left w:val="nil"/>
              <w:bottom w:val="single" w:sz="4" w:space="0" w:color="auto"/>
              <w:right w:val="single" w:sz="4" w:space="0" w:color="auto"/>
            </w:tcBorders>
            <w:noWrap/>
            <w:vAlign w:val="center"/>
          </w:tcPr>
          <w:p w14:paraId="1884DD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991 347,36</w:t>
            </w:r>
          </w:p>
        </w:tc>
        <w:tc>
          <w:tcPr>
            <w:tcW w:w="3773" w:type="dxa"/>
            <w:tcBorders>
              <w:top w:val="nil"/>
              <w:left w:val="nil"/>
              <w:bottom w:val="single" w:sz="4" w:space="0" w:color="auto"/>
              <w:right w:val="single" w:sz="4" w:space="0" w:color="auto"/>
            </w:tcBorders>
            <w:noWrap/>
            <w:vAlign w:val="center"/>
          </w:tcPr>
          <w:p w14:paraId="3C3AD8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2 687 603,54</w:t>
            </w:r>
          </w:p>
        </w:tc>
      </w:tr>
      <w:tr w:rsidR="00ED3EAC" w:rsidRPr="002210A4" w14:paraId="14D382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E6CE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1078</w:t>
            </w:r>
          </w:p>
        </w:tc>
        <w:tc>
          <w:tcPr>
            <w:tcW w:w="4684" w:type="dxa"/>
            <w:tcBorders>
              <w:top w:val="nil"/>
              <w:left w:val="nil"/>
              <w:bottom w:val="single" w:sz="4" w:space="0" w:color="auto"/>
              <w:right w:val="single" w:sz="4" w:space="0" w:color="auto"/>
            </w:tcBorders>
            <w:noWrap/>
            <w:vAlign w:val="center"/>
          </w:tcPr>
          <w:p w14:paraId="629BBF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991 347,82</w:t>
            </w:r>
          </w:p>
        </w:tc>
        <w:tc>
          <w:tcPr>
            <w:tcW w:w="3773" w:type="dxa"/>
            <w:tcBorders>
              <w:top w:val="nil"/>
              <w:left w:val="nil"/>
              <w:bottom w:val="single" w:sz="4" w:space="0" w:color="auto"/>
              <w:right w:val="single" w:sz="4" w:space="0" w:color="auto"/>
            </w:tcBorders>
            <w:noWrap/>
            <w:vAlign w:val="center"/>
          </w:tcPr>
          <w:p w14:paraId="0C0773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2 687 602,12</w:t>
            </w:r>
          </w:p>
        </w:tc>
      </w:tr>
      <w:tr w:rsidR="00ED3EAC" w:rsidRPr="002210A4" w14:paraId="50F75A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30BEE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1079</w:t>
            </w:r>
          </w:p>
        </w:tc>
        <w:tc>
          <w:tcPr>
            <w:tcW w:w="4684" w:type="dxa"/>
            <w:tcBorders>
              <w:top w:val="nil"/>
              <w:left w:val="nil"/>
              <w:bottom w:val="single" w:sz="4" w:space="0" w:color="auto"/>
              <w:right w:val="single" w:sz="4" w:space="0" w:color="auto"/>
            </w:tcBorders>
            <w:noWrap/>
            <w:vAlign w:val="center"/>
          </w:tcPr>
          <w:p w14:paraId="16198F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991 746,88</w:t>
            </w:r>
          </w:p>
        </w:tc>
        <w:tc>
          <w:tcPr>
            <w:tcW w:w="3773" w:type="dxa"/>
            <w:tcBorders>
              <w:top w:val="nil"/>
              <w:left w:val="nil"/>
              <w:bottom w:val="single" w:sz="4" w:space="0" w:color="auto"/>
              <w:right w:val="single" w:sz="4" w:space="0" w:color="auto"/>
            </w:tcBorders>
            <w:noWrap/>
            <w:vAlign w:val="center"/>
          </w:tcPr>
          <w:p w14:paraId="6DA794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2 688 138,96</w:t>
            </w:r>
          </w:p>
        </w:tc>
      </w:tr>
      <w:tr w:rsidR="00ED3EAC" w:rsidRPr="002210A4" w14:paraId="6D7264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5A558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1080</w:t>
            </w:r>
          </w:p>
        </w:tc>
        <w:tc>
          <w:tcPr>
            <w:tcW w:w="4684" w:type="dxa"/>
            <w:tcBorders>
              <w:top w:val="nil"/>
              <w:left w:val="nil"/>
              <w:bottom w:val="single" w:sz="4" w:space="0" w:color="auto"/>
              <w:right w:val="single" w:sz="4" w:space="0" w:color="auto"/>
            </w:tcBorders>
            <w:noWrap/>
            <w:vAlign w:val="center"/>
          </w:tcPr>
          <w:p w14:paraId="708EED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991 746,27</w:t>
            </w:r>
          </w:p>
        </w:tc>
        <w:tc>
          <w:tcPr>
            <w:tcW w:w="3773" w:type="dxa"/>
            <w:tcBorders>
              <w:top w:val="nil"/>
              <w:left w:val="nil"/>
              <w:bottom w:val="single" w:sz="4" w:space="0" w:color="auto"/>
              <w:right w:val="single" w:sz="4" w:space="0" w:color="auto"/>
            </w:tcBorders>
            <w:noWrap/>
            <w:vAlign w:val="center"/>
          </w:tcPr>
          <w:p w14:paraId="364418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2 688 140,33</w:t>
            </w:r>
          </w:p>
        </w:tc>
      </w:tr>
      <w:tr w:rsidR="00ED3EAC" w:rsidRPr="002210A4" w14:paraId="39FAA2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921E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1081</w:t>
            </w:r>
          </w:p>
        </w:tc>
        <w:tc>
          <w:tcPr>
            <w:tcW w:w="4684" w:type="dxa"/>
            <w:tcBorders>
              <w:top w:val="nil"/>
              <w:left w:val="nil"/>
              <w:bottom w:val="single" w:sz="4" w:space="0" w:color="auto"/>
              <w:right w:val="single" w:sz="4" w:space="0" w:color="auto"/>
            </w:tcBorders>
            <w:noWrap/>
            <w:vAlign w:val="center"/>
          </w:tcPr>
          <w:p w14:paraId="789ADC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991 744,90</w:t>
            </w:r>
          </w:p>
        </w:tc>
        <w:tc>
          <w:tcPr>
            <w:tcW w:w="3773" w:type="dxa"/>
            <w:tcBorders>
              <w:top w:val="nil"/>
              <w:left w:val="nil"/>
              <w:bottom w:val="single" w:sz="4" w:space="0" w:color="auto"/>
              <w:right w:val="single" w:sz="4" w:space="0" w:color="auto"/>
            </w:tcBorders>
            <w:noWrap/>
            <w:vAlign w:val="center"/>
          </w:tcPr>
          <w:p w14:paraId="68059A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2 688 139,73</w:t>
            </w:r>
          </w:p>
        </w:tc>
      </w:tr>
      <w:tr w:rsidR="00ED3EAC" w:rsidRPr="002210A4" w14:paraId="19DAAC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3407A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1082</w:t>
            </w:r>
          </w:p>
        </w:tc>
        <w:tc>
          <w:tcPr>
            <w:tcW w:w="4684" w:type="dxa"/>
            <w:tcBorders>
              <w:top w:val="nil"/>
              <w:left w:val="nil"/>
              <w:bottom w:val="single" w:sz="4" w:space="0" w:color="auto"/>
              <w:right w:val="single" w:sz="4" w:space="0" w:color="auto"/>
            </w:tcBorders>
            <w:noWrap/>
            <w:vAlign w:val="center"/>
          </w:tcPr>
          <w:p w14:paraId="6A167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991 745,50</w:t>
            </w:r>
          </w:p>
        </w:tc>
        <w:tc>
          <w:tcPr>
            <w:tcW w:w="3773" w:type="dxa"/>
            <w:tcBorders>
              <w:top w:val="nil"/>
              <w:left w:val="nil"/>
              <w:bottom w:val="single" w:sz="4" w:space="0" w:color="auto"/>
              <w:right w:val="single" w:sz="4" w:space="0" w:color="auto"/>
            </w:tcBorders>
            <w:noWrap/>
            <w:vAlign w:val="center"/>
          </w:tcPr>
          <w:p w14:paraId="7ABF59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2 688 138,35</w:t>
            </w:r>
          </w:p>
        </w:tc>
      </w:tr>
      <w:tr w:rsidR="00ED3EAC" w:rsidRPr="002210A4" w14:paraId="7ABBCD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15620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1083</w:t>
            </w:r>
          </w:p>
        </w:tc>
        <w:tc>
          <w:tcPr>
            <w:tcW w:w="4684" w:type="dxa"/>
            <w:tcBorders>
              <w:top w:val="nil"/>
              <w:left w:val="nil"/>
              <w:bottom w:val="single" w:sz="4" w:space="0" w:color="auto"/>
              <w:right w:val="single" w:sz="4" w:space="0" w:color="auto"/>
            </w:tcBorders>
            <w:noWrap/>
            <w:vAlign w:val="center"/>
          </w:tcPr>
          <w:p w14:paraId="505DB8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991 391,79</w:t>
            </w:r>
          </w:p>
        </w:tc>
        <w:tc>
          <w:tcPr>
            <w:tcW w:w="3773" w:type="dxa"/>
            <w:tcBorders>
              <w:top w:val="nil"/>
              <w:left w:val="nil"/>
              <w:bottom w:val="single" w:sz="4" w:space="0" w:color="auto"/>
              <w:right w:val="single" w:sz="4" w:space="0" w:color="auto"/>
            </w:tcBorders>
            <w:noWrap/>
            <w:vAlign w:val="center"/>
          </w:tcPr>
          <w:p w14:paraId="366C7B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2 687 619,88</w:t>
            </w:r>
          </w:p>
        </w:tc>
      </w:tr>
      <w:tr w:rsidR="00ED3EAC" w:rsidRPr="002210A4" w14:paraId="73AFC4A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D3B34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1084</w:t>
            </w:r>
          </w:p>
        </w:tc>
        <w:tc>
          <w:tcPr>
            <w:tcW w:w="4684" w:type="dxa"/>
            <w:tcBorders>
              <w:top w:val="nil"/>
              <w:left w:val="nil"/>
              <w:bottom w:val="single" w:sz="4" w:space="0" w:color="auto"/>
              <w:right w:val="single" w:sz="4" w:space="0" w:color="auto"/>
            </w:tcBorders>
            <w:noWrap/>
            <w:vAlign w:val="center"/>
          </w:tcPr>
          <w:p w14:paraId="01926B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991 391,32</w:t>
            </w:r>
          </w:p>
        </w:tc>
        <w:tc>
          <w:tcPr>
            <w:tcW w:w="3773" w:type="dxa"/>
            <w:tcBorders>
              <w:top w:val="nil"/>
              <w:left w:val="nil"/>
              <w:bottom w:val="single" w:sz="4" w:space="0" w:color="auto"/>
              <w:right w:val="single" w:sz="4" w:space="0" w:color="auto"/>
            </w:tcBorders>
            <w:noWrap/>
            <w:vAlign w:val="center"/>
          </w:tcPr>
          <w:p w14:paraId="6940BD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2 687 621,32</w:t>
            </w:r>
          </w:p>
        </w:tc>
      </w:tr>
      <w:tr w:rsidR="00ED3EAC" w:rsidRPr="002210A4" w14:paraId="29FD51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183FF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1085</w:t>
            </w:r>
          </w:p>
        </w:tc>
        <w:tc>
          <w:tcPr>
            <w:tcW w:w="4684" w:type="dxa"/>
            <w:tcBorders>
              <w:top w:val="nil"/>
              <w:left w:val="nil"/>
              <w:bottom w:val="single" w:sz="4" w:space="0" w:color="auto"/>
              <w:right w:val="single" w:sz="4" w:space="0" w:color="auto"/>
            </w:tcBorders>
            <w:noWrap/>
            <w:vAlign w:val="center"/>
          </w:tcPr>
          <w:p w14:paraId="725AC5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991 389,91</w:t>
            </w:r>
          </w:p>
        </w:tc>
        <w:tc>
          <w:tcPr>
            <w:tcW w:w="3773" w:type="dxa"/>
            <w:tcBorders>
              <w:top w:val="nil"/>
              <w:left w:val="nil"/>
              <w:bottom w:val="single" w:sz="4" w:space="0" w:color="auto"/>
              <w:right w:val="single" w:sz="4" w:space="0" w:color="auto"/>
            </w:tcBorders>
            <w:noWrap/>
            <w:vAlign w:val="center"/>
          </w:tcPr>
          <w:p w14:paraId="1F6969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2 687 620,84</w:t>
            </w:r>
          </w:p>
        </w:tc>
      </w:tr>
      <w:tr w:rsidR="00ED3EAC" w:rsidRPr="002210A4" w14:paraId="221B10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375C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1086</w:t>
            </w:r>
          </w:p>
        </w:tc>
        <w:tc>
          <w:tcPr>
            <w:tcW w:w="4684" w:type="dxa"/>
            <w:tcBorders>
              <w:top w:val="nil"/>
              <w:left w:val="nil"/>
              <w:bottom w:val="single" w:sz="4" w:space="0" w:color="auto"/>
              <w:right w:val="single" w:sz="4" w:space="0" w:color="auto"/>
            </w:tcBorders>
            <w:noWrap/>
            <w:vAlign w:val="center"/>
          </w:tcPr>
          <w:p w14:paraId="44EFAA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991 390,33</w:t>
            </w:r>
          </w:p>
        </w:tc>
        <w:tc>
          <w:tcPr>
            <w:tcW w:w="3773" w:type="dxa"/>
            <w:tcBorders>
              <w:top w:val="nil"/>
              <w:left w:val="nil"/>
              <w:bottom w:val="single" w:sz="4" w:space="0" w:color="auto"/>
              <w:right w:val="single" w:sz="4" w:space="0" w:color="auto"/>
            </w:tcBorders>
            <w:noWrap/>
            <w:vAlign w:val="center"/>
          </w:tcPr>
          <w:p w14:paraId="3962E5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2 687 619,42</w:t>
            </w:r>
          </w:p>
        </w:tc>
      </w:tr>
      <w:tr w:rsidR="00ED3EAC" w:rsidRPr="002210A4" w14:paraId="1CE80A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4A998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1087</w:t>
            </w:r>
          </w:p>
        </w:tc>
        <w:tc>
          <w:tcPr>
            <w:tcW w:w="4684" w:type="dxa"/>
            <w:tcBorders>
              <w:top w:val="nil"/>
              <w:left w:val="nil"/>
              <w:bottom w:val="single" w:sz="4" w:space="0" w:color="auto"/>
              <w:right w:val="single" w:sz="4" w:space="0" w:color="auto"/>
            </w:tcBorders>
            <w:noWrap/>
            <w:vAlign w:val="center"/>
          </w:tcPr>
          <w:p w14:paraId="5FF182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992 054,06</w:t>
            </w:r>
          </w:p>
        </w:tc>
        <w:tc>
          <w:tcPr>
            <w:tcW w:w="3773" w:type="dxa"/>
            <w:tcBorders>
              <w:top w:val="nil"/>
              <w:left w:val="nil"/>
              <w:bottom w:val="single" w:sz="4" w:space="0" w:color="auto"/>
              <w:right w:val="single" w:sz="4" w:space="0" w:color="auto"/>
            </w:tcBorders>
            <w:noWrap/>
            <w:vAlign w:val="center"/>
          </w:tcPr>
          <w:p w14:paraId="4F1CBF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2 688 136,60</w:t>
            </w:r>
          </w:p>
        </w:tc>
      </w:tr>
      <w:tr w:rsidR="00ED3EAC" w:rsidRPr="002210A4" w14:paraId="68AA83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EE0EB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1088</w:t>
            </w:r>
          </w:p>
        </w:tc>
        <w:tc>
          <w:tcPr>
            <w:tcW w:w="4684" w:type="dxa"/>
            <w:tcBorders>
              <w:top w:val="nil"/>
              <w:left w:val="nil"/>
              <w:bottom w:val="single" w:sz="4" w:space="0" w:color="auto"/>
              <w:right w:val="single" w:sz="4" w:space="0" w:color="auto"/>
            </w:tcBorders>
            <w:noWrap/>
            <w:vAlign w:val="center"/>
          </w:tcPr>
          <w:p w14:paraId="23B6B4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992 053,48</w:t>
            </w:r>
          </w:p>
        </w:tc>
        <w:tc>
          <w:tcPr>
            <w:tcW w:w="3773" w:type="dxa"/>
            <w:tcBorders>
              <w:top w:val="nil"/>
              <w:left w:val="nil"/>
              <w:bottom w:val="single" w:sz="4" w:space="0" w:color="auto"/>
              <w:right w:val="single" w:sz="4" w:space="0" w:color="auto"/>
            </w:tcBorders>
            <w:noWrap/>
            <w:vAlign w:val="center"/>
          </w:tcPr>
          <w:p w14:paraId="3347E8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2 688 137,98</w:t>
            </w:r>
          </w:p>
        </w:tc>
      </w:tr>
      <w:tr w:rsidR="00ED3EAC" w:rsidRPr="002210A4" w14:paraId="5F45B3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84343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1089</w:t>
            </w:r>
          </w:p>
        </w:tc>
        <w:tc>
          <w:tcPr>
            <w:tcW w:w="4684" w:type="dxa"/>
            <w:tcBorders>
              <w:top w:val="nil"/>
              <w:left w:val="nil"/>
              <w:bottom w:val="single" w:sz="4" w:space="0" w:color="auto"/>
              <w:right w:val="single" w:sz="4" w:space="0" w:color="auto"/>
            </w:tcBorders>
            <w:noWrap/>
            <w:vAlign w:val="center"/>
          </w:tcPr>
          <w:p w14:paraId="1AD43D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992 052,10</w:t>
            </w:r>
          </w:p>
        </w:tc>
        <w:tc>
          <w:tcPr>
            <w:tcW w:w="3773" w:type="dxa"/>
            <w:tcBorders>
              <w:top w:val="nil"/>
              <w:left w:val="nil"/>
              <w:bottom w:val="single" w:sz="4" w:space="0" w:color="auto"/>
              <w:right w:val="single" w:sz="4" w:space="0" w:color="auto"/>
            </w:tcBorders>
            <w:noWrap/>
            <w:vAlign w:val="center"/>
          </w:tcPr>
          <w:p w14:paraId="5B40C8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2 688 137,40</w:t>
            </w:r>
          </w:p>
        </w:tc>
      </w:tr>
      <w:tr w:rsidR="00ED3EAC" w:rsidRPr="002210A4" w14:paraId="307989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F371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1090</w:t>
            </w:r>
          </w:p>
        </w:tc>
        <w:tc>
          <w:tcPr>
            <w:tcW w:w="4684" w:type="dxa"/>
            <w:tcBorders>
              <w:top w:val="nil"/>
              <w:left w:val="nil"/>
              <w:bottom w:val="single" w:sz="4" w:space="0" w:color="auto"/>
              <w:right w:val="single" w:sz="4" w:space="0" w:color="auto"/>
            </w:tcBorders>
            <w:noWrap/>
            <w:vAlign w:val="center"/>
          </w:tcPr>
          <w:p w14:paraId="0961FB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992 052,68</w:t>
            </w:r>
          </w:p>
        </w:tc>
        <w:tc>
          <w:tcPr>
            <w:tcW w:w="3773" w:type="dxa"/>
            <w:tcBorders>
              <w:top w:val="nil"/>
              <w:left w:val="nil"/>
              <w:bottom w:val="single" w:sz="4" w:space="0" w:color="auto"/>
              <w:right w:val="single" w:sz="4" w:space="0" w:color="auto"/>
            </w:tcBorders>
            <w:noWrap/>
            <w:vAlign w:val="center"/>
          </w:tcPr>
          <w:p w14:paraId="0F0792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2 688 136,03</w:t>
            </w:r>
          </w:p>
        </w:tc>
      </w:tr>
      <w:tr w:rsidR="00ED3EAC" w:rsidRPr="002210A4" w14:paraId="317795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A2C29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1091</w:t>
            </w:r>
          </w:p>
        </w:tc>
        <w:tc>
          <w:tcPr>
            <w:tcW w:w="4684" w:type="dxa"/>
            <w:tcBorders>
              <w:top w:val="nil"/>
              <w:left w:val="nil"/>
              <w:bottom w:val="single" w:sz="4" w:space="0" w:color="auto"/>
              <w:right w:val="single" w:sz="4" w:space="0" w:color="auto"/>
            </w:tcBorders>
            <w:noWrap/>
            <w:vAlign w:val="center"/>
          </w:tcPr>
          <w:p w14:paraId="1C0F8B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991 452,03</w:t>
            </w:r>
          </w:p>
        </w:tc>
        <w:tc>
          <w:tcPr>
            <w:tcW w:w="3773" w:type="dxa"/>
            <w:tcBorders>
              <w:top w:val="nil"/>
              <w:left w:val="nil"/>
              <w:bottom w:val="single" w:sz="4" w:space="0" w:color="auto"/>
              <w:right w:val="single" w:sz="4" w:space="0" w:color="auto"/>
            </w:tcBorders>
            <w:noWrap/>
            <w:vAlign w:val="center"/>
          </w:tcPr>
          <w:p w14:paraId="1B6FF7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2 687 645,96</w:t>
            </w:r>
          </w:p>
        </w:tc>
      </w:tr>
      <w:tr w:rsidR="00ED3EAC" w:rsidRPr="002210A4" w14:paraId="441CF5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BB270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1092</w:t>
            </w:r>
          </w:p>
        </w:tc>
        <w:tc>
          <w:tcPr>
            <w:tcW w:w="4684" w:type="dxa"/>
            <w:tcBorders>
              <w:top w:val="nil"/>
              <w:left w:val="nil"/>
              <w:bottom w:val="single" w:sz="4" w:space="0" w:color="auto"/>
              <w:right w:val="single" w:sz="4" w:space="0" w:color="auto"/>
            </w:tcBorders>
            <w:noWrap/>
            <w:vAlign w:val="center"/>
          </w:tcPr>
          <w:p w14:paraId="4DD40E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991 448,17</w:t>
            </w:r>
          </w:p>
        </w:tc>
        <w:tc>
          <w:tcPr>
            <w:tcW w:w="3773" w:type="dxa"/>
            <w:tcBorders>
              <w:top w:val="nil"/>
              <w:left w:val="nil"/>
              <w:bottom w:val="single" w:sz="4" w:space="0" w:color="auto"/>
              <w:right w:val="single" w:sz="4" w:space="0" w:color="auto"/>
            </w:tcBorders>
            <w:noWrap/>
            <w:vAlign w:val="center"/>
          </w:tcPr>
          <w:p w14:paraId="5B2C0D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2 687 656,27</w:t>
            </w:r>
          </w:p>
        </w:tc>
      </w:tr>
      <w:tr w:rsidR="00ED3EAC" w:rsidRPr="002210A4" w14:paraId="042184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F8D4B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1093</w:t>
            </w:r>
          </w:p>
        </w:tc>
        <w:tc>
          <w:tcPr>
            <w:tcW w:w="4684" w:type="dxa"/>
            <w:tcBorders>
              <w:top w:val="nil"/>
              <w:left w:val="nil"/>
              <w:bottom w:val="single" w:sz="4" w:space="0" w:color="auto"/>
              <w:right w:val="single" w:sz="4" w:space="0" w:color="auto"/>
            </w:tcBorders>
            <w:noWrap/>
            <w:vAlign w:val="center"/>
          </w:tcPr>
          <w:p w14:paraId="56063D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991 445,95</w:t>
            </w:r>
          </w:p>
        </w:tc>
        <w:tc>
          <w:tcPr>
            <w:tcW w:w="3773" w:type="dxa"/>
            <w:tcBorders>
              <w:top w:val="nil"/>
              <w:left w:val="nil"/>
              <w:bottom w:val="single" w:sz="4" w:space="0" w:color="auto"/>
              <w:right w:val="single" w:sz="4" w:space="0" w:color="auto"/>
            </w:tcBorders>
            <w:noWrap/>
            <w:vAlign w:val="center"/>
          </w:tcPr>
          <w:p w14:paraId="487679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2 687 656,29</w:t>
            </w:r>
          </w:p>
        </w:tc>
      </w:tr>
      <w:tr w:rsidR="00ED3EAC" w:rsidRPr="002210A4" w14:paraId="6F851F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DB01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1094</w:t>
            </w:r>
          </w:p>
        </w:tc>
        <w:tc>
          <w:tcPr>
            <w:tcW w:w="4684" w:type="dxa"/>
            <w:tcBorders>
              <w:top w:val="nil"/>
              <w:left w:val="nil"/>
              <w:bottom w:val="single" w:sz="4" w:space="0" w:color="auto"/>
              <w:right w:val="single" w:sz="4" w:space="0" w:color="auto"/>
            </w:tcBorders>
            <w:noWrap/>
            <w:vAlign w:val="center"/>
          </w:tcPr>
          <w:p w14:paraId="30D8A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991 442,86</w:t>
            </w:r>
          </w:p>
        </w:tc>
        <w:tc>
          <w:tcPr>
            <w:tcW w:w="3773" w:type="dxa"/>
            <w:tcBorders>
              <w:top w:val="nil"/>
              <w:left w:val="nil"/>
              <w:bottom w:val="single" w:sz="4" w:space="0" w:color="auto"/>
              <w:right w:val="single" w:sz="4" w:space="0" w:color="auto"/>
            </w:tcBorders>
            <w:noWrap/>
            <w:vAlign w:val="center"/>
          </w:tcPr>
          <w:p w14:paraId="019C98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2 687 665,80</w:t>
            </w:r>
          </w:p>
        </w:tc>
      </w:tr>
      <w:tr w:rsidR="00ED3EAC" w:rsidRPr="002210A4" w14:paraId="61F2A4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20DD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1095</w:t>
            </w:r>
          </w:p>
        </w:tc>
        <w:tc>
          <w:tcPr>
            <w:tcW w:w="4684" w:type="dxa"/>
            <w:tcBorders>
              <w:top w:val="nil"/>
              <w:left w:val="nil"/>
              <w:bottom w:val="single" w:sz="4" w:space="0" w:color="auto"/>
              <w:right w:val="single" w:sz="4" w:space="0" w:color="auto"/>
            </w:tcBorders>
            <w:noWrap/>
            <w:vAlign w:val="center"/>
          </w:tcPr>
          <w:p w14:paraId="44DC67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991 425,25</w:t>
            </w:r>
          </w:p>
        </w:tc>
        <w:tc>
          <w:tcPr>
            <w:tcW w:w="3773" w:type="dxa"/>
            <w:tcBorders>
              <w:top w:val="nil"/>
              <w:left w:val="nil"/>
              <w:bottom w:val="single" w:sz="4" w:space="0" w:color="auto"/>
              <w:right w:val="single" w:sz="4" w:space="0" w:color="auto"/>
            </w:tcBorders>
            <w:noWrap/>
            <w:vAlign w:val="center"/>
          </w:tcPr>
          <w:p w14:paraId="566E56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2 687 717,57</w:t>
            </w:r>
          </w:p>
        </w:tc>
      </w:tr>
      <w:tr w:rsidR="00ED3EAC" w:rsidRPr="002210A4" w14:paraId="518C37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9C3BC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1096</w:t>
            </w:r>
          </w:p>
        </w:tc>
        <w:tc>
          <w:tcPr>
            <w:tcW w:w="4684" w:type="dxa"/>
            <w:tcBorders>
              <w:top w:val="nil"/>
              <w:left w:val="nil"/>
              <w:bottom w:val="single" w:sz="4" w:space="0" w:color="auto"/>
              <w:right w:val="single" w:sz="4" w:space="0" w:color="auto"/>
            </w:tcBorders>
            <w:noWrap/>
            <w:vAlign w:val="center"/>
          </w:tcPr>
          <w:p w14:paraId="68AF07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991 414,70</w:t>
            </w:r>
          </w:p>
        </w:tc>
        <w:tc>
          <w:tcPr>
            <w:tcW w:w="3773" w:type="dxa"/>
            <w:tcBorders>
              <w:top w:val="nil"/>
              <w:left w:val="nil"/>
              <w:bottom w:val="single" w:sz="4" w:space="0" w:color="auto"/>
              <w:right w:val="single" w:sz="4" w:space="0" w:color="auto"/>
            </w:tcBorders>
            <w:noWrap/>
            <w:vAlign w:val="center"/>
          </w:tcPr>
          <w:p w14:paraId="1DC960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2 687 712,75</w:t>
            </w:r>
          </w:p>
        </w:tc>
      </w:tr>
      <w:tr w:rsidR="00ED3EAC" w:rsidRPr="002210A4" w14:paraId="5D83B6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31B3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1097</w:t>
            </w:r>
          </w:p>
        </w:tc>
        <w:tc>
          <w:tcPr>
            <w:tcW w:w="4684" w:type="dxa"/>
            <w:tcBorders>
              <w:top w:val="nil"/>
              <w:left w:val="nil"/>
              <w:bottom w:val="single" w:sz="4" w:space="0" w:color="auto"/>
              <w:right w:val="single" w:sz="4" w:space="0" w:color="auto"/>
            </w:tcBorders>
            <w:noWrap/>
            <w:vAlign w:val="center"/>
          </w:tcPr>
          <w:p w14:paraId="0CC3EA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991 365,81</w:t>
            </w:r>
          </w:p>
        </w:tc>
        <w:tc>
          <w:tcPr>
            <w:tcW w:w="3773" w:type="dxa"/>
            <w:tcBorders>
              <w:top w:val="nil"/>
              <w:left w:val="nil"/>
              <w:bottom w:val="single" w:sz="4" w:space="0" w:color="auto"/>
              <w:right w:val="single" w:sz="4" w:space="0" w:color="auto"/>
            </w:tcBorders>
            <w:noWrap/>
            <w:vAlign w:val="center"/>
          </w:tcPr>
          <w:p w14:paraId="531166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2 687 689,06</w:t>
            </w:r>
          </w:p>
        </w:tc>
      </w:tr>
      <w:tr w:rsidR="00ED3EAC" w:rsidRPr="002210A4" w14:paraId="0D69AB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F710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1098</w:t>
            </w:r>
          </w:p>
        </w:tc>
        <w:tc>
          <w:tcPr>
            <w:tcW w:w="4684" w:type="dxa"/>
            <w:tcBorders>
              <w:top w:val="nil"/>
              <w:left w:val="nil"/>
              <w:bottom w:val="single" w:sz="4" w:space="0" w:color="auto"/>
              <w:right w:val="single" w:sz="4" w:space="0" w:color="auto"/>
            </w:tcBorders>
            <w:noWrap/>
            <w:vAlign w:val="center"/>
          </w:tcPr>
          <w:p w14:paraId="413B4A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991 357,26</w:t>
            </w:r>
          </w:p>
        </w:tc>
        <w:tc>
          <w:tcPr>
            <w:tcW w:w="3773" w:type="dxa"/>
            <w:tcBorders>
              <w:top w:val="nil"/>
              <w:left w:val="nil"/>
              <w:bottom w:val="single" w:sz="4" w:space="0" w:color="auto"/>
              <w:right w:val="single" w:sz="4" w:space="0" w:color="auto"/>
            </w:tcBorders>
            <w:noWrap/>
            <w:vAlign w:val="center"/>
          </w:tcPr>
          <w:p w14:paraId="1AA029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2 687 684,56</w:t>
            </w:r>
          </w:p>
        </w:tc>
      </w:tr>
      <w:tr w:rsidR="00ED3EAC" w:rsidRPr="002210A4" w14:paraId="1BD4E5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D8C53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1099</w:t>
            </w:r>
          </w:p>
        </w:tc>
        <w:tc>
          <w:tcPr>
            <w:tcW w:w="4684" w:type="dxa"/>
            <w:tcBorders>
              <w:top w:val="nil"/>
              <w:left w:val="nil"/>
              <w:bottom w:val="single" w:sz="4" w:space="0" w:color="auto"/>
              <w:right w:val="single" w:sz="4" w:space="0" w:color="auto"/>
            </w:tcBorders>
            <w:noWrap/>
            <w:vAlign w:val="center"/>
          </w:tcPr>
          <w:p w14:paraId="7C1205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991 365,54</w:t>
            </w:r>
          </w:p>
        </w:tc>
        <w:tc>
          <w:tcPr>
            <w:tcW w:w="3773" w:type="dxa"/>
            <w:tcBorders>
              <w:top w:val="nil"/>
              <w:left w:val="nil"/>
              <w:bottom w:val="single" w:sz="4" w:space="0" w:color="auto"/>
              <w:right w:val="single" w:sz="4" w:space="0" w:color="auto"/>
            </w:tcBorders>
            <w:noWrap/>
            <w:vAlign w:val="center"/>
          </w:tcPr>
          <w:p w14:paraId="5A7A2B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2 687 661,55</w:t>
            </w:r>
          </w:p>
        </w:tc>
      </w:tr>
      <w:tr w:rsidR="00ED3EAC" w:rsidRPr="002210A4" w14:paraId="45B254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737EE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1100</w:t>
            </w:r>
          </w:p>
        </w:tc>
        <w:tc>
          <w:tcPr>
            <w:tcW w:w="4684" w:type="dxa"/>
            <w:tcBorders>
              <w:top w:val="nil"/>
              <w:left w:val="nil"/>
              <w:bottom w:val="single" w:sz="4" w:space="0" w:color="auto"/>
              <w:right w:val="single" w:sz="4" w:space="0" w:color="auto"/>
            </w:tcBorders>
            <w:noWrap/>
            <w:vAlign w:val="center"/>
          </w:tcPr>
          <w:p w14:paraId="56D7AB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991 373,46</w:t>
            </w:r>
          </w:p>
        </w:tc>
        <w:tc>
          <w:tcPr>
            <w:tcW w:w="3773" w:type="dxa"/>
            <w:tcBorders>
              <w:top w:val="nil"/>
              <w:left w:val="nil"/>
              <w:bottom w:val="single" w:sz="4" w:space="0" w:color="auto"/>
              <w:right w:val="single" w:sz="4" w:space="0" w:color="auto"/>
            </w:tcBorders>
            <w:noWrap/>
            <w:vAlign w:val="center"/>
          </w:tcPr>
          <w:p w14:paraId="2AEC48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2 687 643,88</w:t>
            </w:r>
          </w:p>
        </w:tc>
      </w:tr>
      <w:tr w:rsidR="00ED3EAC" w:rsidRPr="002210A4" w14:paraId="6B2C03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7255C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1101</w:t>
            </w:r>
          </w:p>
        </w:tc>
        <w:tc>
          <w:tcPr>
            <w:tcW w:w="4684" w:type="dxa"/>
            <w:tcBorders>
              <w:top w:val="nil"/>
              <w:left w:val="nil"/>
              <w:bottom w:val="single" w:sz="4" w:space="0" w:color="auto"/>
              <w:right w:val="single" w:sz="4" w:space="0" w:color="auto"/>
            </w:tcBorders>
            <w:noWrap/>
            <w:vAlign w:val="center"/>
          </w:tcPr>
          <w:p w14:paraId="6E52A4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991 383,69</w:t>
            </w:r>
          </w:p>
        </w:tc>
        <w:tc>
          <w:tcPr>
            <w:tcW w:w="3773" w:type="dxa"/>
            <w:tcBorders>
              <w:top w:val="nil"/>
              <w:left w:val="nil"/>
              <w:bottom w:val="single" w:sz="4" w:space="0" w:color="auto"/>
              <w:right w:val="single" w:sz="4" w:space="0" w:color="auto"/>
            </w:tcBorders>
            <w:noWrap/>
            <w:vAlign w:val="center"/>
          </w:tcPr>
          <w:p w14:paraId="736B01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2 687 619,45</w:t>
            </w:r>
          </w:p>
        </w:tc>
      </w:tr>
      <w:tr w:rsidR="00ED3EAC" w:rsidRPr="002210A4" w14:paraId="0C63E9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93A00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1102</w:t>
            </w:r>
          </w:p>
        </w:tc>
        <w:tc>
          <w:tcPr>
            <w:tcW w:w="4684" w:type="dxa"/>
            <w:tcBorders>
              <w:top w:val="nil"/>
              <w:left w:val="nil"/>
              <w:bottom w:val="single" w:sz="4" w:space="0" w:color="auto"/>
              <w:right w:val="single" w:sz="4" w:space="0" w:color="auto"/>
            </w:tcBorders>
            <w:noWrap/>
            <w:vAlign w:val="center"/>
          </w:tcPr>
          <w:p w14:paraId="446F58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991 405,27</w:t>
            </w:r>
          </w:p>
        </w:tc>
        <w:tc>
          <w:tcPr>
            <w:tcW w:w="3773" w:type="dxa"/>
            <w:tcBorders>
              <w:top w:val="nil"/>
              <w:left w:val="nil"/>
              <w:bottom w:val="single" w:sz="4" w:space="0" w:color="auto"/>
              <w:right w:val="single" w:sz="4" w:space="0" w:color="auto"/>
            </w:tcBorders>
            <w:noWrap/>
            <w:vAlign w:val="center"/>
          </w:tcPr>
          <w:p w14:paraId="7EAEA1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2 687 628,17</w:t>
            </w:r>
          </w:p>
        </w:tc>
      </w:tr>
      <w:tr w:rsidR="00ED3EAC" w:rsidRPr="002210A4" w14:paraId="593A41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038AA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1103</w:t>
            </w:r>
          </w:p>
        </w:tc>
        <w:tc>
          <w:tcPr>
            <w:tcW w:w="4684" w:type="dxa"/>
            <w:tcBorders>
              <w:top w:val="nil"/>
              <w:left w:val="nil"/>
              <w:bottom w:val="single" w:sz="4" w:space="0" w:color="auto"/>
              <w:right w:val="single" w:sz="4" w:space="0" w:color="auto"/>
            </w:tcBorders>
            <w:noWrap/>
            <w:vAlign w:val="center"/>
          </w:tcPr>
          <w:p w14:paraId="52EA3C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991 412,72</w:t>
            </w:r>
          </w:p>
        </w:tc>
        <w:tc>
          <w:tcPr>
            <w:tcW w:w="3773" w:type="dxa"/>
            <w:tcBorders>
              <w:top w:val="nil"/>
              <w:left w:val="nil"/>
              <w:bottom w:val="single" w:sz="4" w:space="0" w:color="auto"/>
              <w:right w:val="single" w:sz="4" w:space="0" w:color="auto"/>
            </w:tcBorders>
            <w:noWrap/>
            <w:vAlign w:val="center"/>
          </w:tcPr>
          <w:p w14:paraId="7F1EBC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2 687 630,78</w:t>
            </w:r>
          </w:p>
        </w:tc>
      </w:tr>
      <w:tr w:rsidR="00ED3EAC" w:rsidRPr="002210A4" w14:paraId="6BB6AF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FFD06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1104</w:t>
            </w:r>
          </w:p>
        </w:tc>
        <w:tc>
          <w:tcPr>
            <w:tcW w:w="4684" w:type="dxa"/>
            <w:tcBorders>
              <w:top w:val="nil"/>
              <w:left w:val="nil"/>
              <w:bottom w:val="single" w:sz="4" w:space="0" w:color="auto"/>
              <w:right w:val="single" w:sz="4" w:space="0" w:color="auto"/>
            </w:tcBorders>
            <w:noWrap/>
            <w:vAlign w:val="center"/>
          </w:tcPr>
          <w:p w14:paraId="32E9E4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991 438,34</w:t>
            </w:r>
          </w:p>
        </w:tc>
        <w:tc>
          <w:tcPr>
            <w:tcW w:w="3773" w:type="dxa"/>
            <w:tcBorders>
              <w:top w:val="nil"/>
              <w:left w:val="nil"/>
              <w:bottom w:val="single" w:sz="4" w:space="0" w:color="auto"/>
              <w:right w:val="single" w:sz="4" w:space="0" w:color="auto"/>
            </w:tcBorders>
            <w:noWrap/>
            <w:vAlign w:val="center"/>
          </w:tcPr>
          <w:p w14:paraId="51E8D1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2 687 640,86</w:t>
            </w:r>
          </w:p>
        </w:tc>
      </w:tr>
      <w:tr w:rsidR="00ED3EAC" w:rsidRPr="002210A4" w14:paraId="2ADE90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68E3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1105</w:t>
            </w:r>
          </w:p>
        </w:tc>
        <w:tc>
          <w:tcPr>
            <w:tcW w:w="4684" w:type="dxa"/>
            <w:tcBorders>
              <w:top w:val="nil"/>
              <w:left w:val="nil"/>
              <w:bottom w:val="single" w:sz="4" w:space="0" w:color="auto"/>
              <w:right w:val="single" w:sz="4" w:space="0" w:color="auto"/>
            </w:tcBorders>
            <w:noWrap/>
            <w:vAlign w:val="center"/>
          </w:tcPr>
          <w:p w14:paraId="04DB12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991 441,72</w:t>
            </w:r>
          </w:p>
        </w:tc>
        <w:tc>
          <w:tcPr>
            <w:tcW w:w="3773" w:type="dxa"/>
            <w:tcBorders>
              <w:top w:val="nil"/>
              <w:left w:val="nil"/>
              <w:bottom w:val="single" w:sz="4" w:space="0" w:color="auto"/>
              <w:right w:val="single" w:sz="4" w:space="0" w:color="auto"/>
            </w:tcBorders>
            <w:noWrap/>
            <w:vAlign w:val="center"/>
          </w:tcPr>
          <w:p w14:paraId="635E11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2 687 642,11</w:t>
            </w:r>
          </w:p>
        </w:tc>
      </w:tr>
      <w:tr w:rsidR="00ED3EAC" w:rsidRPr="002210A4" w14:paraId="40C53B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6088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1106</w:t>
            </w:r>
          </w:p>
        </w:tc>
        <w:tc>
          <w:tcPr>
            <w:tcW w:w="4684" w:type="dxa"/>
            <w:tcBorders>
              <w:top w:val="nil"/>
              <w:left w:val="nil"/>
              <w:bottom w:val="single" w:sz="4" w:space="0" w:color="auto"/>
              <w:right w:val="single" w:sz="4" w:space="0" w:color="auto"/>
            </w:tcBorders>
            <w:noWrap/>
            <w:vAlign w:val="center"/>
          </w:tcPr>
          <w:p w14:paraId="0D5D85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991 715,48</w:t>
            </w:r>
          </w:p>
        </w:tc>
        <w:tc>
          <w:tcPr>
            <w:tcW w:w="3773" w:type="dxa"/>
            <w:tcBorders>
              <w:top w:val="nil"/>
              <w:left w:val="nil"/>
              <w:bottom w:val="single" w:sz="4" w:space="0" w:color="auto"/>
              <w:right w:val="single" w:sz="4" w:space="0" w:color="auto"/>
            </w:tcBorders>
            <w:noWrap/>
            <w:vAlign w:val="center"/>
          </w:tcPr>
          <w:p w14:paraId="57CBCE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2 688 125,38</w:t>
            </w:r>
          </w:p>
        </w:tc>
      </w:tr>
      <w:tr w:rsidR="00ED3EAC" w:rsidRPr="002210A4" w14:paraId="159F9D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9B0AA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1107</w:t>
            </w:r>
          </w:p>
        </w:tc>
        <w:tc>
          <w:tcPr>
            <w:tcW w:w="4684" w:type="dxa"/>
            <w:tcBorders>
              <w:top w:val="nil"/>
              <w:left w:val="nil"/>
              <w:bottom w:val="single" w:sz="4" w:space="0" w:color="auto"/>
              <w:right w:val="single" w:sz="4" w:space="0" w:color="auto"/>
            </w:tcBorders>
            <w:noWrap/>
            <w:vAlign w:val="center"/>
          </w:tcPr>
          <w:p w14:paraId="7BF4E6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991 714,50</w:t>
            </w:r>
          </w:p>
        </w:tc>
        <w:tc>
          <w:tcPr>
            <w:tcW w:w="3773" w:type="dxa"/>
            <w:tcBorders>
              <w:top w:val="nil"/>
              <w:left w:val="nil"/>
              <w:bottom w:val="single" w:sz="4" w:space="0" w:color="auto"/>
              <w:right w:val="single" w:sz="4" w:space="0" w:color="auto"/>
            </w:tcBorders>
            <w:noWrap/>
            <w:vAlign w:val="center"/>
          </w:tcPr>
          <w:p w14:paraId="7D3FDA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2 688 127,68</w:t>
            </w:r>
          </w:p>
        </w:tc>
      </w:tr>
      <w:tr w:rsidR="00ED3EAC" w:rsidRPr="002210A4" w14:paraId="3B2034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57A6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1108</w:t>
            </w:r>
          </w:p>
        </w:tc>
        <w:tc>
          <w:tcPr>
            <w:tcW w:w="4684" w:type="dxa"/>
            <w:tcBorders>
              <w:top w:val="nil"/>
              <w:left w:val="nil"/>
              <w:bottom w:val="single" w:sz="4" w:space="0" w:color="auto"/>
              <w:right w:val="single" w:sz="4" w:space="0" w:color="auto"/>
            </w:tcBorders>
            <w:noWrap/>
            <w:vAlign w:val="center"/>
          </w:tcPr>
          <w:p w14:paraId="68A8D1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991 712,20</w:t>
            </w:r>
          </w:p>
        </w:tc>
        <w:tc>
          <w:tcPr>
            <w:tcW w:w="3773" w:type="dxa"/>
            <w:tcBorders>
              <w:top w:val="nil"/>
              <w:left w:val="nil"/>
              <w:bottom w:val="single" w:sz="4" w:space="0" w:color="auto"/>
              <w:right w:val="single" w:sz="4" w:space="0" w:color="auto"/>
            </w:tcBorders>
            <w:noWrap/>
            <w:vAlign w:val="center"/>
          </w:tcPr>
          <w:p w14:paraId="2F7874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2 688 126,71</w:t>
            </w:r>
          </w:p>
        </w:tc>
      </w:tr>
      <w:tr w:rsidR="00ED3EAC" w:rsidRPr="002210A4" w14:paraId="46C030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80CE8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1109</w:t>
            </w:r>
          </w:p>
        </w:tc>
        <w:tc>
          <w:tcPr>
            <w:tcW w:w="4684" w:type="dxa"/>
            <w:tcBorders>
              <w:top w:val="nil"/>
              <w:left w:val="nil"/>
              <w:bottom w:val="single" w:sz="4" w:space="0" w:color="auto"/>
              <w:right w:val="single" w:sz="4" w:space="0" w:color="auto"/>
            </w:tcBorders>
            <w:noWrap/>
            <w:vAlign w:val="center"/>
          </w:tcPr>
          <w:p w14:paraId="317F8D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991 713,17</w:t>
            </w:r>
          </w:p>
        </w:tc>
        <w:tc>
          <w:tcPr>
            <w:tcW w:w="3773" w:type="dxa"/>
            <w:tcBorders>
              <w:top w:val="nil"/>
              <w:left w:val="nil"/>
              <w:bottom w:val="single" w:sz="4" w:space="0" w:color="auto"/>
              <w:right w:val="single" w:sz="4" w:space="0" w:color="auto"/>
            </w:tcBorders>
            <w:noWrap/>
            <w:vAlign w:val="center"/>
          </w:tcPr>
          <w:p w14:paraId="055C73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2 688 124,40</w:t>
            </w:r>
          </w:p>
        </w:tc>
      </w:tr>
      <w:tr w:rsidR="00ED3EAC" w:rsidRPr="002210A4" w14:paraId="0F5517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2014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1110</w:t>
            </w:r>
          </w:p>
        </w:tc>
        <w:tc>
          <w:tcPr>
            <w:tcW w:w="4684" w:type="dxa"/>
            <w:tcBorders>
              <w:top w:val="nil"/>
              <w:left w:val="nil"/>
              <w:bottom w:val="single" w:sz="4" w:space="0" w:color="auto"/>
              <w:right w:val="single" w:sz="4" w:space="0" w:color="auto"/>
            </w:tcBorders>
            <w:noWrap/>
            <w:vAlign w:val="center"/>
          </w:tcPr>
          <w:p w14:paraId="27C93B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991 402,71</w:t>
            </w:r>
          </w:p>
        </w:tc>
        <w:tc>
          <w:tcPr>
            <w:tcW w:w="3773" w:type="dxa"/>
            <w:tcBorders>
              <w:top w:val="nil"/>
              <w:left w:val="nil"/>
              <w:bottom w:val="single" w:sz="4" w:space="0" w:color="auto"/>
              <w:right w:val="single" w:sz="4" w:space="0" w:color="auto"/>
            </w:tcBorders>
            <w:noWrap/>
            <w:vAlign w:val="center"/>
          </w:tcPr>
          <w:p w14:paraId="6DF5F2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2 687 620,36</w:t>
            </w:r>
          </w:p>
        </w:tc>
      </w:tr>
      <w:tr w:rsidR="00ED3EAC" w:rsidRPr="002210A4" w14:paraId="58B9E6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6F82F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1111</w:t>
            </w:r>
          </w:p>
        </w:tc>
        <w:tc>
          <w:tcPr>
            <w:tcW w:w="4684" w:type="dxa"/>
            <w:tcBorders>
              <w:top w:val="nil"/>
              <w:left w:val="nil"/>
              <w:bottom w:val="single" w:sz="4" w:space="0" w:color="auto"/>
              <w:right w:val="single" w:sz="4" w:space="0" w:color="auto"/>
            </w:tcBorders>
            <w:noWrap/>
            <w:vAlign w:val="center"/>
          </w:tcPr>
          <w:p w14:paraId="270103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991 401,85</w:t>
            </w:r>
          </w:p>
        </w:tc>
        <w:tc>
          <w:tcPr>
            <w:tcW w:w="3773" w:type="dxa"/>
            <w:tcBorders>
              <w:top w:val="nil"/>
              <w:left w:val="nil"/>
              <w:bottom w:val="single" w:sz="4" w:space="0" w:color="auto"/>
              <w:right w:val="single" w:sz="4" w:space="0" w:color="auto"/>
            </w:tcBorders>
            <w:noWrap/>
            <w:vAlign w:val="center"/>
          </w:tcPr>
          <w:p w14:paraId="6CDF97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2 687 622,72</w:t>
            </w:r>
          </w:p>
        </w:tc>
      </w:tr>
      <w:tr w:rsidR="00ED3EAC" w:rsidRPr="002210A4" w14:paraId="409EDA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DA6EB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1112</w:t>
            </w:r>
          </w:p>
        </w:tc>
        <w:tc>
          <w:tcPr>
            <w:tcW w:w="4684" w:type="dxa"/>
            <w:tcBorders>
              <w:top w:val="nil"/>
              <w:left w:val="nil"/>
              <w:bottom w:val="single" w:sz="4" w:space="0" w:color="auto"/>
              <w:right w:val="single" w:sz="4" w:space="0" w:color="auto"/>
            </w:tcBorders>
            <w:noWrap/>
            <w:vAlign w:val="center"/>
          </w:tcPr>
          <w:p w14:paraId="4CD773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991 399,50</w:t>
            </w:r>
          </w:p>
        </w:tc>
        <w:tc>
          <w:tcPr>
            <w:tcW w:w="3773" w:type="dxa"/>
            <w:tcBorders>
              <w:top w:val="nil"/>
              <w:left w:val="nil"/>
              <w:bottom w:val="single" w:sz="4" w:space="0" w:color="auto"/>
              <w:right w:val="single" w:sz="4" w:space="0" w:color="auto"/>
            </w:tcBorders>
            <w:noWrap/>
            <w:vAlign w:val="center"/>
          </w:tcPr>
          <w:p w14:paraId="007C6E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2 687 621,86</w:t>
            </w:r>
          </w:p>
        </w:tc>
      </w:tr>
      <w:tr w:rsidR="00ED3EAC" w:rsidRPr="002210A4" w14:paraId="0F081D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3907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1113</w:t>
            </w:r>
          </w:p>
        </w:tc>
        <w:tc>
          <w:tcPr>
            <w:tcW w:w="4684" w:type="dxa"/>
            <w:tcBorders>
              <w:top w:val="nil"/>
              <w:left w:val="nil"/>
              <w:bottom w:val="single" w:sz="4" w:space="0" w:color="auto"/>
              <w:right w:val="single" w:sz="4" w:space="0" w:color="auto"/>
            </w:tcBorders>
            <w:noWrap/>
            <w:vAlign w:val="center"/>
          </w:tcPr>
          <w:p w14:paraId="0BE0C1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991 400,37</w:t>
            </w:r>
          </w:p>
        </w:tc>
        <w:tc>
          <w:tcPr>
            <w:tcW w:w="3773" w:type="dxa"/>
            <w:tcBorders>
              <w:top w:val="nil"/>
              <w:left w:val="nil"/>
              <w:bottom w:val="single" w:sz="4" w:space="0" w:color="auto"/>
              <w:right w:val="single" w:sz="4" w:space="0" w:color="auto"/>
            </w:tcBorders>
            <w:noWrap/>
            <w:vAlign w:val="center"/>
          </w:tcPr>
          <w:p w14:paraId="48736C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2 687 619,51</w:t>
            </w:r>
          </w:p>
        </w:tc>
      </w:tr>
      <w:tr w:rsidR="00ED3EAC" w:rsidRPr="002210A4" w14:paraId="3FF7EB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517CF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1114</w:t>
            </w:r>
          </w:p>
        </w:tc>
        <w:tc>
          <w:tcPr>
            <w:tcW w:w="4684" w:type="dxa"/>
            <w:tcBorders>
              <w:top w:val="nil"/>
              <w:left w:val="nil"/>
              <w:bottom w:val="single" w:sz="4" w:space="0" w:color="auto"/>
              <w:right w:val="single" w:sz="4" w:space="0" w:color="auto"/>
            </w:tcBorders>
            <w:noWrap/>
            <w:vAlign w:val="center"/>
          </w:tcPr>
          <w:p w14:paraId="6233AF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992 064,42</w:t>
            </w:r>
          </w:p>
        </w:tc>
        <w:tc>
          <w:tcPr>
            <w:tcW w:w="3773" w:type="dxa"/>
            <w:tcBorders>
              <w:top w:val="nil"/>
              <w:left w:val="nil"/>
              <w:bottom w:val="single" w:sz="4" w:space="0" w:color="auto"/>
              <w:right w:val="single" w:sz="4" w:space="0" w:color="auto"/>
            </w:tcBorders>
            <w:noWrap/>
            <w:vAlign w:val="center"/>
          </w:tcPr>
          <w:p w14:paraId="73D7FC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2 688 121,43</w:t>
            </w:r>
          </w:p>
        </w:tc>
      </w:tr>
      <w:tr w:rsidR="00ED3EAC" w:rsidRPr="002210A4" w14:paraId="17C1CF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151D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1115</w:t>
            </w:r>
          </w:p>
        </w:tc>
        <w:tc>
          <w:tcPr>
            <w:tcW w:w="4684" w:type="dxa"/>
            <w:tcBorders>
              <w:top w:val="nil"/>
              <w:left w:val="nil"/>
              <w:bottom w:val="single" w:sz="4" w:space="0" w:color="auto"/>
              <w:right w:val="single" w:sz="4" w:space="0" w:color="auto"/>
            </w:tcBorders>
            <w:noWrap/>
            <w:vAlign w:val="center"/>
          </w:tcPr>
          <w:p w14:paraId="362417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992 063,82</w:t>
            </w:r>
          </w:p>
        </w:tc>
        <w:tc>
          <w:tcPr>
            <w:tcW w:w="3773" w:type="dxa"/>
            <w:tcBorders>
              <w:top w:val="nil"/>
              <w:left w:val="nil"/>
              <w:bottom w:val="single" w:sz="4" w:space="0" w:color="auto"/>
              <w:right w:val="single" w:sz="4" w:space="0" w:color="auto"/>
            </w:tcBorders>
            <w:noWrap/>
            <w:vAlign w:val="center"/>
          </w:tcPr>
          <w:p w14:paraId="21AD7D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2 688 122,82</w:t>
            </w:r>
          </w:p>
        </w:tc>
      </w:tr>
      <w:tr w:rsidR="00ED3EAC" w:rsidRPr="002210A4" w14:paraId="2056E7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43B59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1116</w:t>
            </w:r>
          </w:p>
        </w:tc>
        <w:tc>
          <w:tcPr>
            <w:tcW w:w="4684" w:type="dxa"/>
            <w:tcBorders>
              <w:top w:val="nil"/>
              <w:left w:val="nil"/>
              <w:bottom w:val="single" w:sz="4" w:space="0" w:color="auto"/>
              <w:right w:val="single" w:sz="4" w:space="0" w:color="auto"/>
            </w:tcBorders>
            <w:noWrap/>
            <w:vAlign w:val="center"/>
          </w:tcPr>
          <w:p w14:paraId="1D99BD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992 062,45</w:t>
            </w:r>
          </w:p>
        </w:tc>
        <w:tc>
          <w:tcPr>
            <w:tcW w:w="3773" w:type="dxa"/>
            <w:tcBorders>
              <w:top w:val="nil"/>
              <w:left w:val="nil"/>
              <w:bottom w:val="single" w:sz="4" w:space="0" w:color="auto"/>
              <w:right w:val="single" w:sz="4" w:space="0" w:color="auto"/>
            </w:tcBorders>
            <w:noWrap/>
            <w:vAlign w:val="center"/>
          </w:tcPr>
          <w:p w14:paraId="2E0567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2 688 122,23</w:t>
            </w:r>
          </w:p>
        </w:tc>
      </w:tr>
      <w:tr w:rsidR="00ED3EAC" w:rsidRPr="002210A4" w14:paraId="15B86B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F6CC9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1117</w:t>
            </w:r>
          </w:p>
        </w:tc>
        <w:tc>
          <w:tcPr>
            <w:tcW w:w="4684" w:type="dxa"/>
            <w:tcBorders>
              <w:top w:val="nil"/>
              <w:left w:val="nil"/>
              <w:bottom w:val="single" w:sz="4" w:space="0" w:color="auto"/>
              <w:right w:val="single" w:sz="4" w:space="0" w:color="auto"/>
            </w:tcBorders>
            <w:noWrap/>
            <w:vAlign w:val="center"/>
          </w:tcPr>
          <w:p w14:paraId="571296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992 063,04</w:t>
            </w:r>
          </w:p>
        </w:tc>
        <w:tc>
          <w:tcPr>
            <w:tcW w:w="3773" w:type="dxa"/>
            <w:tcBorders>
              <w:top w:val="nil"/>
              <w:left w:val="nil"/>
              <w:bottom w:val="single" w:sz="4" w:space="0" w:color="auto"/>
              <w:right w:val="single" w:sz="4" w:space="0" w:color="auto"/>
            </w:tcBorders>
            <w:noWrap/>
            <w:vAlign w:val="center"/>
          </w:tcPr>
          <w:p w14:paraId="7F23A6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2 688 120,85</w:t>
            </w:r>
          </w:p>
        </w:tc>
      </w:tr>
      <w:tr w:rsidR="00ED3EAC" w:rsidRPr="002210A4" w14:paraId="0D13DE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03BAD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1118</w:t>
            </w:r>
          </w:p>
        </w:tc>
        <w:tc>
          <w:tcPr>
            <w:tcW w:w="4684" w:type="dxa"/>
            <w:tcBorders>
              <w:top w:val="nil"/>
              <w:left w:val="nil"/>
              <w:bottom w:val="single" w:sz="4" w:space="0" w:color="auto"/>
              <w:right w:val="single" w:sz="4" w:space="0" w:color="auto"/>
            </w:tcBorders>
            <w:noWrap/>
            <w:vAlign w:val="center"/>
          </w:tcPr>
          <w:p w14:paraId="2D23E5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991 414,73</w:t>
            </w:r>
          </w:p>
        </w:tc>
        <w:tc>
          <w:tcPr>
            <w:tcW w:w="3773" w:type="dxa"/>
            <w:tcBorders>
              <w:top w:val="nil"/>
              <w:left w:val="nil"/>
              <w:bottom w:val="single" w:sz="4" w:space="0" w:color="auto"/>
              <w:right w:val="single" w:sz="4" w:space="0" w:color="auto"/>
            </w:tcBorders>
            <w:noWrap/>
            <w:vAlign w:val="center"/>
          </w:tcPr>
          <w:p w14:paraId="55287B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2 687 623,78</w:t>
            </w:r>
          </w:p>
        </w:tc>
      </w:tr>
      <w:tr w:rsidR="00ED3EAC" w:rsidRPr="002210A4" w14:paraId="3E2972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40A0B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1119</w:t>
            </w:r>
          </w:p>
        </w:tc>
        <w:tc>
          <w:tcPr>
            <w:tcW w:w="4684" w:type="dxa"/>
            <w:tcBorders>
              <w:top w:val="nil"/>
              <w:left w:val="nil"/>
              <w:bottom w:val="single" w:sz="4" w:space="0" w:color="auto"/>
              <w:right w:val="single" w:sz="4" w:space="0" w:color="auto"/>
            </w:tcBorders>
            <w:noWrap/>
            <w:vAlign w:val="center"/>
          </w:tcPr>
          <w:p w14:paraId="2063A5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991 413,88</w:t>
            </w:r>
          </w:p>
        </w:tc>
        <w:tc>
          <w:tcPr>
            <w:tcW w:w="3773" w:type="dxa"/>
            <w:tcBorders>
              <w:top w:val="nil"/>
              <w:left w:val="nil"/>
              <w:bottom w:val="single" w:sz="4" w:space="0" w:color="auto"/>
              <w:right w:val="single" w:sz="4" w:space="0" w:color="auto"/>
            </w:tcBorders>
            <w:noWrap/>
            <w:vAlign w:val="center"/>
          </w:tcPr>
          <w:p w14:paraId="29C323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2 687 626,12</w:t>
            </w:r>
          </w:p>
        </w:tc>
      </w:tr>
      <w:tr w:rsidR="00ED3EAC" w:rsidRPr="002210A4" w14:paraId="071177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0859F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1120</w:t>
            </w:r>
          </w:p>
        </w:tc>
        <w:tc>
          <w:tcPr>
            <w:tcW w:w="4684" w:type="dxa"/>
            <w:tcBorders>
              <w:top w:val="nil"/>
              <w:left w:val="nil"/>
              <w:bottom w:val="single" w:sz="4" w:space="0" w:color="auto"/>
              <w:right w:val="single" w:sz="4" w:space="0" w:color="auto"/>
            </w:tcBorders>
            <w:noWrap/>
            <w:vAlign w:val="center"/>
          </w:tcPr>
          <w:p w14:paraId="767080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991 411,53</w:t>
            </w:r>
          </w:p>
        </w:tc>
        <w:tc>
          <w:tcPr>
            <w:tcW w:w="3773" w:type="dxa"/>
            <w:tcBorders>
              <w:top w:val="nil"/>
              <w:left w:val="nil"/>
              <w:bottom w:val="single" w:sz="4" w:space="0" w:color="auto"/>
              <w:right w:val="single" w:sz="4" w:space="0" w:color="auto"/>
            </w:tcBorders>
            <w:noWrap/>
            <w:vAlign w:val="center"/>
          </w:tcPr>
          <w:p w14:paraId="5506F5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2 687 625,27</w:t>
            </w:r>
          </w:p>
        </w:tc>
      </w:tr>
      <w:tr w:rsidR="00ED3EAC" w:rsidRPr="002210A4" w14:paraId="7FE450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23EBC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1121</w:t>
            </w:r>
          </w:p>
        </w:tc>
        <w:tc>
          <w:tcPr>
            <w:tcW w:w="4684" w:type="dxa"/>
            <w:tcBorders>
              <w:top w:val="nil"/>
              <w:left w:val="nil"/>
              <w:bottom w:val="single" w:sz="4" w:space="0" w:color="auto"/>
              <w:right w:val="single" w:sz="4" w:space="0" w:color="auto"/>
            </w:tcBorders>
            <w:noWrap/>
            <w:vAlign w:val="center"/>
          </w:tcPr>
          <w:p w14:paraId="311A35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991 412,38</w:t>
            </w:r>
          </w:p>
        </w:tc>
        <w:tc>
          <w:tcPr>
            <w:tcW w:w="3773" w:type="dxa"/>
            <w:tcBorders>
              <w:top w:val="nil"/>
              <w:left w:val="nil"/>
              <w:bottom w:val="single" w:sz="4" w:space="0" w:color="auto"/>
              <w:right w:val="single" w:sz="4" w:space="0" w:color="auto"/>
            </w:tcBorders>
            <w:noWrap/>
            <w:vAlign w:val="center"/>
          </w:tcPr>
          <w:p w14:paraId="5588E5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2 687 622,92</w:t>
            </w:r>
          </w:p>
        </w:tc>
      </w:tr>
      <w:tr w:rsidR="00ED3EAC" w:rsidRPr="002210A4" w14:paraId="23EC05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032B1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1122</w:t>
            </w:r>
          </w:p>
        </w:tc>
        <w:tc>
          <w:tcPr>
            <w:tcW w:w="4684" w:type="dxa"/>
            <w:tcBorders>
              <w:top w:val="nil"/>
              <w:left w:val="nil"/>
              <w:bottom w:val="single" w:sz="4" w:space="0" w:color="auto"/>
              <w:right w:val="single" w:sz="4" w:space="0" w:color="auto"/>
            </w:tcBorders>
            <w:noWrap/>
            <w:vAlign w:val="center"/>
          </w:tcPr>
          <w:p w14:paraId="1598C1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992 060,65</w:t>
            </w:r>
          </w:p>
        </w:tc>
        <w:tc>
          <w:tcPr>
            <w:tcW w:w="3773" w:type="dxa"/>
            <w:tcBorders>
              <w:top w:val="nil"/>
              <w:left w:val="nil"/>
              <w:bottom w:val="single" w:sz="4" w:space="0" w:color="auto"/>
              <w:right w:val="single" w:sz="4" w:space="0" w:color="auto"/>
            </w:tcBorders>
            <w:noWrap/>
            <w:vAlign w:val="center"/>
          </w:tcPr>
          <w:p w14:paraId="204576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2 688 120,73</w:t>
            </w:r>
          </w:p>
        </w:tc>
      </w:tr>
      <w:tr w:rsidR="00ED3EAC" w:rsidRPr="002210A4" w14:paraId="07298D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A71CB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1123</w:t>
            </w:r>
          </w:p>
        </w:tc>
        <w:tc>
          <w:tcPr>
            <w:tcW w:w="4684" w:type="dxa"/>
            <w:tcBorders>
              <w:top w:val="nil"/>
              <w:left w:val="nil"/>
              <w:bottom w:val="single" w:sz="4" w:space="0" w:color="auto"/>
              <w:right w:val="single" w:sz="4" w:space="0" w:color="auto"/>
            </w:tcBorders>
            <w:noWrap/>
            <w:vAlign w:val="center"/>
          </w:tcPr>
          <w:p w14:paraId="1605FF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992 060,07</w:t>
            </w:r>
          </w:p>
        </w:tc>
        <w:tc>
          <w:tcPr>
            <w:tcW w:w="3773" w:type="dxa"/>
            <w:tcBorders>
              <w:top w:val="nil"/>
              <w:left w:val="nil"/>
              <w:bottom w:val="single" w:sz="4" w:space="0" w:color="auto"/>
              <w:right w:val="single" w:sz="4" w:space="0" w:color="auto"/>
            </w:tcBorders>
            <w:noWrap/>
            <w:vAlign w:val="center"/>
          </w:tcPr>
          <w:p w14:paraId="7F29F1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2 688 122,12</w:t>
            </w:r>
          </w:p>
        </w:tc>
      </w:tr>
      <w:tr w:rsidR="00ED3EAC" w:rsidRPr="002210A4" w14:paraId="4A3B55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19159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1124</w:t>
            </w:r>
          </w:p>
        </w:tc>
        <w:tc>
          <w:tcPr>
            <w:tcW w:w="4684" w:type="dxa"/>
            <w:tcBorders>
              <w:top w:val="nil"/>
              <w:left w:val="nil"/>
              <w:bottom w:val="single" w:sz="4" w:space="0" w:color="auto"/>
              <w:right w:val="single" w:sz="4" w:space="0" w:color="auto"/>
            </w:tcBorders>
            <w:noWrap/>
            <w:vAlign w:val="center"/>
          </w:tcPr>
          <w:p w14:paraId="3D5D33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992 058,69</w:t>
            </w:r>
          </w:p>
        </w:tc>
        <w:tc>
          <w:tcPr>
            <w:tcW w:w="3773" w:type="dxa"/>
            <w:tcBorders>
              <w:top w:val="nil"/>
              <w:left w:val="nil"/>
              <w:bottom w:val="single" w:sz="4" w:space="0" w:color="auto"/>
              <w:right w:val="single" w:sz="4" w:space="0" w:color="auto"/>
            </w:tcBorders>
            <w:noWrap/>
            <w:vAlign w:val="center"/>
          </w:tcPr>
          <w:p w14:paraId="3B9E7D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2 688 121,53</w:t>
            </w:r>
          </w:p>
        </w:tc>
      </w:tr>
      <w:tr w:rsidR="00ED3EAC" w:rsidRPr="002210A4" w14:paraId="4A48BE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57D2E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1125</w:t>
            </w:r>
          </w:p>
        </w:tc>
        <w:tc>
          <w:tcPr>
            <w:tcW w:w="4684" w:type="dxa"/>
            <w:tcBorders>
              <w:top w:val="nil"/>
              <w:left w:val="nil"/>
              <w:bottom w:val="single" w:sz="4" w:space="0" w:color="auto"/>
              <w:right w:val="single" w:sz="4" w:space="0" w:color="auto"/>
            </w:tcBorders>
            <w:noWrap/>
            <w:vAlign w:val="center"/>
          </w:tcPr>
          <w:p w14:paraId="014370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992 059,27</w:t>
            </w:r>
          </w:p>
        </w:tc>
        <w:tc>
          <w:tcPr>
            <w:tcW w:w="3773" w:type="dxa"/>
            <w:tcBorders>
              <w:top w:val="nil"/>
              <w:left w:val="nil"/>
              <w:bottom w:val="single" w:sz="4" w:space="0" w:color="auto"/>
              <w:right w:val="single" w:sz="4" w:space="0" w:color="auto"/>
            </w:tcBorders>
            <w:noWrap/>
            <w:vAlign w:val="center"/>
          </w:tcPr>
          <w:p w14:paraId="1347F3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2 688 120,16</w:t>
            </w:r>
          </w:p>
        </w:tc>
      </w:tr>
      <w:tr w:rsidR="00ED3EAC" w:rsidRPr="002210A4" w14:paraId="5E3988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D0295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1126</w:t>
            </w:r>
          </w:p>
        </w:tc>
        <w:tc>
          <w:tcPr>
            <w:tcW w:w="4684" w:type="dxa"/>
            <w:tcBorders>
              <w:top w:val="nil"/>
              <w:left w:val="nil"/>
              <w:bottom w:val="single" w:sz="4" w:space="0" w:color="auto"/>
              <w:right w:val="single" w:sz="4" w:space="0" w:color="auto"/>
            </w:tcBorders>
            <w:noWrap/>
            <w:vAlign w:val="center"/>
          </w:tcPr>
          <w:p w14:paraId="43CF2E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991 463,17</w:t>
            </w:r>
          </w:p>
        </w:tc>
        <w:tc>
          <w:tcPr>
            <w:tcW w:w="3773" w:type="dxa"/>
            <w:tcBorders>
              <w:top w:val="nil"/>
              <w:left w:val="nil"/>
              <w:bottom w:val="single" w:sz="4" w:space="0" w:color="auto"/>
              <w:right w:val="single" w:sz="4" w:space="0" w:color="auto"/>
            </w:tcBorders>
            <w:noWrap/>
            <w:vAlign w:val="center"/>
          </w:tcPr>
          <w:p w14:paraId="7E45FE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2 687 627,99</w:t>
            </w:r>
          </w:p>
        </w:tc>
      </w:tr>
      <w:tr w:rsidR="00ED3EAC" w:rsidRPr="002210A4" w14:paraId="04E94E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467B0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1127</w:t>
            </w:r>
          </w:p>
        </w:tc>
        <w:tc>
          <w:tcPr>
            <w:tcW w:w="4684" w:type="dxa"/>
            <w:tcBorders>
              <w:top w:val="nil"/>
              <w:left w:val="nil"/>
              <w:bottom w:val="single" w:sz="4" w:space="0" w:color="auto"/>
              <w:right w:val="single" w:sz="4" w:space="0" w:color="auto"/>
            </w:tcBorders>
            <w:noWrap/>
            <w:vAlign w:val="center"/>
          </w:tcPr>
          <w:p w14:paraId="0AE9D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991 462,58</w:t>
            </w:r>
          </w:p>
        </w:tc>
        <w:tc>
          <w:tcPr>
            <w:tcW w:w="3773" w:type="dxa"/>
            <w:tcBorders>
              <w:top w:val="nil"/>
              <w:left w:val="nil"/>
              <w:bottom w:val="single" w:sz="4" w:space="0" w:color="auto"/>
              <w:right w:val="single" w:sz="4" w:space="0" w:color="auto"/>
            </w:tcBorders>
            <w:noWrap/>
            <w:vAlign w:val="center"/>
          </w:tcPr>
          <w:p w14:paraId="488A83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2 687 629,40</w:t>
            </w:r>
          </w:p>
        </w:tc>
      </w:tr>
      <w:tr w:rsidR="00ED3EAC" w:rsidRPr="002210A4" w14:paraId="4997FE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762EA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1128</w:t>
            </w:r>
          </w:p>
        </w:tc>
        <w:tc>
          <w:tcPr>
            <w:tcW w:w="4684" w:type="dxa"/>
            <w:tcBorders>
              <w:top w:val="nil"/>
              <w:left w:val="nil"/>
              <w:bottom w:val="single" w:sz="4" w:space="0" w:color="auto"/>
              <w:right w:val="single" w:sz="4" w:space="0" w:color="auto"/>
            </w:tcBorders>
            <w:noWrap/>
            <w:vAlign w:val="center"/>
          </w:tcPr>
          <w:p w14:paraId="21E819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991 461,21</w:t>
            </w:r>
          </w:p>
        </w:tc>
        <w:tc>
          <w:tcPr>
            <w:tcW w:w="3773" w:type="dxa"/>
            <w:tcBorders>
              <w:top w:val="nil"/>
              <w:left w:val="nil"/>
              <w:bottom w:val="single" w:sz="4" w:space="0" w:color="auto"/>
              <w:right w:val="single" w:sz="4" w:space="0" w:color="auto"/>
            </w:tcBorders>
            <w:noWrap/>
            <w:vAlign w:val="center"/>
          </w:tcPr>
          <w:p w14:paraId="6030C2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2 687 628,83</w:t>
            </w:r>
          </w:p>
        </w:tc>
      </w:tr>
      <w:tr w:rsidR="00ED3EAC" w:rsidRPr="002210A4" w14:paraId="3D6799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1E1A8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1129</w:t>
            </w:r>
          </w:p>
        </w:tc>
        <w:tc>
          <w:tcPr>
            <w:tcW w:w="4684" w:type="dxa"/>
            <w:tcBorders>
              <w:top w:val="nil"/>
              <w:left w:val="nil"/>
              <w:bottom w:val="single" w:sz="4" w:space="0" w:color="auto"/>
              <w:right w:val="single" w:sz="4" w:space="0" w:color="auto"/>
            </w:tcBorders>
            <w:noWrap/>
            <w:vAlign w:val="center"/>
          </w:tcPr>
          <w:p w14:paraId="08ECBF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991 461,74</w:t>
            </w:r>
          </w:p>
        </w:tc>
        <w:tc>
          <w:tcPr>
            <w:tcW w:w="3773" w:type="dxa"/>
            <w:tcBorders>
              <w:top w:val="nil"/>
              <w:left w:val="nil"/>
              <w:bottom w:val="single" w:sz="4" w:space="0" w:color="auto"/>
              <w:right w:val="single" w:sz="4" w:space="0" w:color="auto"/>
            </w:tcBorders>
            <w:noWrap/>
            <w:vAlign w:val="center"/>
          </w:tcPr>
          <w:p w14:paraId="7D799C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2 687 627,45</w:t>
            </w:r>
          </w:p>
        </w:tc>
      </w:tr>
      <w:tr w:rsidR="00ED3EAC" w:rsidRPr="002210A4" w14:paraId="622088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82F71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1130</w:t>
            </w:r>
          </w:p>
        </w:tc>
        <w:tc>
          <w:tcPr>
            <w:tcW w:w="4684" w:type="dxa"/>
            <w:tcBorders>
              <w:top w:val="nil"/>
              <w:left w:val="nil"/>
              <w:bottom w:val="single" w:sz="4" w:space="0" w:color="auto"/>
              <w:right w:val="single" w:sz="4" w:space="0" w:color="auto"/>
            </w:tcBorders>
            <w:noWrap/>
            <w:vAlign w:val="center"/>
          </w:tcPr>
          <w:p w14:paraId="1D4E86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992 066,37</w:t>
            </w:r>
          </w:p>
        </w:tc>
        <w:tc>
          <w:tcPr>
            <w:tcW w:w="3773" w:type="dxa"/>
            <w:tcBorders>
              <w:top w:val="nil"/>
              <w:left w:val="nil"/>
              <w:bottom w:val="single" w:sz="4" w:space="0" w:color="auto"/>
              <w:right w:val="single" w:sz="4" w:space="0" w:color="auto"/>
            </w:tcBorders>
            <w:noWrap/>
            <w:vAlign w:val="center"/>
          </w:tcPr>
          <w:p w14:paraId="68961E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2 688 120,42</w:t>
            </w:r>
          </w:p>
        </w:tc>
      </w:tr>
      <w:tr w:rsidR="00ED3EAC" w:rsidRPr="002210A4" w14:paraId="4A4EA3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31F8E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1131</w:t>
            </w:r>
          </w:p>
        </w:tc>
        <w:tc>
          <w:tcPr>
            <w:tcW w:w="4684" w:type="dxa"/>
            <w:tcBorders>
              <w:top w:val="nil"/>
              <w:left w:val="nil"/>
              <w:bottom w:val="single" w:sz="4" w:space="0" w:color="auto"/>
              <w:right w:val="single" w:sz="4" w:space="0" w:color="auto"/>
            </w:tcBorders>
            <w:noWrap/>
            <w:vAlign w:val="center"/>
          </w:tcPr>
          <w:p w14:paraId="392601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992 065,79</w:t>
            </w:r>
          </w:p>
        </w:tc>
        <w:tc>
          <w:tcPr>
            <w:tcW w:w="3773" w:type="dxa"/>
            <w:tcBorders>
              <w:top w:val="nil"/>
              <w:left w:val="nil"/>
              <w:bottom w:val="single" w:sz="4" w:space="0" w:color="auto"/>
              <w:right w:val="single" w:sz="4" w:space="0" w:color="auto"/>
            </w:tcBorders>
            <w:noWrap/>
            <w:vAlign w:val="center"/>
          </w:tcPr>
          <w:p w14:paraId="02246B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2 688 121,81</w:t>
            </w:r>
          </w:p>
        </w:tc>
      </w:tr>
      <w:tr w:rsidR="00ED3EAC" w:rsidRPr="002210A4" w14:paraId="7B2ECA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D68A8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1132</w:t>
            </w:r>
          </w:p>
        </w:tc>
        <w:tc>
          <w:tcPr>
            <w:tcW w:w="4684" w:type="dxa"/>
            <w:tcBorders>
              <w:top w:val="nil"/>
              <w:left w:val="nil"/>
              <w:bottom w:val="single" w:sz="4" w:space="0" w:color="auto"/>
              <w:right w:val="single" w:sz="4" w:space="0" w:color="auto"/>
            </w:tcBorders>
            <w:noWrap/>
            <w:vAlign w:val="center"/>
          </w:tcPr>
          <w:p w14:paraId="528E43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992 064,41</w:t>
            </w:r>
          </w:p>
        </w:tc>
        <w:tc>
          <w:tcPr>
            <w:tcW w:w="3773" w:type="dxa"/>
            <w:tcBorders>
              <w:top w:val="nil"/>
              <w:left w:val="nil"/>
              <w:bottom w:val="single" w:sz="4" w:space="0" w:color="auto"/>
              <w:right w:val="single" w:sz="4" w:space="0" w:color="auto"/>
            </w:tcBorders>
            <w:noWrap/>
            <w:vAlign w:val="center"/>
          </w:tcPr>
          <w:p w14:paraId="36C33E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2 688 121,22</w:t>
            </w:r>
          </w:p>
        </w:tc>
      </w:tr>
      <w:tr w:rsidR="00ED3EAC" w:rsidRPr="002210A4" w14:paraId="08D781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1155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1133</w:t>
            </w:r>
          </w:p>
        </w:tc>
        <w:tc>
          <w:tcPr>
            <w:tcW w:w="4684" w:type="dxa"/>
            <w:tcBorders>
              <w:top w:val="nil"/>
              <w:left w:val="nil"/>
              <w:bottom w:val="single" w:sz="4" w:space="0" w:color="auto"/>
              <w:right w:val="single" w:sz="4" w:space="0" w:color="auto"/>
            </w:tcBorders>
            <w:noWrap/>
            <w:vAlign w:val="center"/>
          </w:tcPr>
          <w:p w14:paraId="2CFBE4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992 064,99</w:t>
            </w:r>
          </w:p>
        </w:tc>
        <w:tc>
          <w:tcPr>
            <w:tcW w:w="3773" w:type="dxa"/>
            <w:tcBorders>
              <w:top w:val="nil"/>
              <w:left w:val="nil"/>
              <w:bottom w:val="single" w:sz="4" w:space="0" w:color="auto"/>
              <w:right w:val="single" w:sz="4" w:space="0" w:color="auto"/>
            </w:tcBorders>
            <w:noWrap/>
            <w:vAlign w:val="center"/>
          </w:tcPr>
          <w:p w14:paraId="567CB2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2 688 119,85</w:t>
            </w:r>
          </w:p>
        </w:tc>
      </w:tr>
      <w:tr w:rsidR="00ED3EAC" w:rsidRPr="002210A4" w14:paraId="7B459B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A2529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1134</w:t>
            </w:r>
          </w:p>
        </w:tc>
        <w:tc>
          <w:tcPr>
            <w:tcW w:w="4684" w:type="dxa"/>
            <w:tcBorders>
              <w:top w:val="nil"/>
              <w:left w:val="nil"/>
              <w:bottom w:val="single" w:sz="4" w:space="0" w:color="auto"/>
              <w:right w:val="single" w:sz="4" w:space="0" w:color="auto"/>
            </w:tcBorders>
            <w:noWrap/>
            <w:vAlign w:val="center"/>
          </w:tcPr>
          <w:p w14:paraId="44479E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991 435,98</w:t>
            </w:r>
          </w:p>
        </w:tc>
        <w:tc>
          <w:tcPr>
            <w:tcW w:w="3773" w:type="dxa"/>
            <w:tcBorders>
              <w:top w:val="nil"/>
              <w:left w:val="nil"/>
              <w:bottom w:val="single" w:sz="4" w:space="0" w:color="auto"/>
              <w:right w:val="single" w:sz="4" w:space="0" w:color="auto"/>
            </w:tcBorders>
            <w:noWrap/>
            <w:vAlign w:val="center"/>
          </w:tcPr>
          <w:p w14:paraId="0A9117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2 687 632,11</w:t>
            </w:r>
          </w:p>
        </w:tc>
      </w:tr>
      <w:tr w:rsidR="00ED3EAC" w:rsidRPr="002210A4" w14:paraId="4C0516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7955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1135</w:t>
            </w:r>
          </w:p>
        </w:tc>
        <w:tc>
          <w:tcPr>
            <w:tcW w:w="4684" w:type="dxa"/>
            <w:tcBorders>
              <w:top w:val="nil"/>
              <w:left w:val="nil"/>
              <w:bottom w:val="single" w:sz="4" w:space="0" w:color="auto"/>
              <w:right w:val="single" w:sz="4" w:space="0" w:color="auto"/>
            </w:tcBorders>
            <w:noWrap/>
            <w:vAlign w:val="center"/>
          </w:tcPr>
          <w:p w14:paraId="21D52F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991 435,13</w:t>
            </w:r>
          </w:p>
        </w:tc>
        <w:tc>
          <w:tcPr>
            <w:tcW w:w="3773" w:type="dxa"/>
            <w:tcBorders>
              <w:top w:val="nil"/>
              <w:left w:val="nil"/>
              <w:bottom w:val="single" w:sz="4" w:space="0" w:color="auto"/>
              <w:right w:val="single" w:sz="4" w:space="0" w:color="auto"/>
            </w:tcBorders>
            <w:noWrap/>
            <w:vAlign w:val="center"/>
          </w:tcPr>
          <w:p w14:paraId="0A85D9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2 687 634,45</w:t>
            </w:r>
          </w:p>
        </w:tc>
      </w:tr>
      <w:tr w:rsidR="00ED3EAC" w:rsidRPr="002210A4" w14:paraId="2FAA21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379E0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1136</w:t>
            </w:r>
          </w:p>
        </w:tc>
        <w:tc>
          <w:tcPr>
            <w:tcW w:w="4684" w:type="dxa"/>
            <w:tcBorders>
              <w:top w:val="nil"/>
              <w:left w:val="nil"/>
              <w:bottom w:val="single" w:sz="4" w:space="0" w:color="auto"/>
              <w:right w:val="single" w:sz="4" w:space="0" w:color="auto"/>
            </w:tcBorders>
            <w:noWrap/>
            <w:vAlign w:val="center"/>
          </w:tcPr>
          <w:p w14:paraId="42B6BE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991 432,78</w:t>
            </w:r>
          </w:p>
        </w:tc>
        <w:tc>
          <w:tcPr>
            <w:tcW w:w="3773" w:type="dxa"/>
            <w:tcBorders>
              <w:top w:val="nil"/>
              <w:left w:val="nil"/>
              <w:bottom w:val="single" w:sz="4" w:space="0" w:color="auto"/>
              <w:right w:val="single" w:sz="4" w:space="0" w:color="auto"/>
            </w:tcBorders>
            <w:noWrap/>
            <w:vAlign w:val="center"/>
          </w:tcPr>
          <w:p w14:paraId="77B9D8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2 687 633,60</w:t>
            </w:r>
          </w:p>
        </w:tc>
      </w:tr>
      <w:tr w:rsidR="00ED3EAC" w:rsidRPr="002210A4" w14:paraId="1B20EC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C3289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1137</w:t>
            </w:r>
          </w:p>
        </w:tc>
        <w:tc>
          <w:tcPr>
            <w:tcW w:w="4684" w:type="dxa"/>
            <w:tcBorders>
              <w:top w:val="nil"/>
              <w:left w:val="nil"/>
              <w:bottom w:val="single" w:sz="4" w:space="0" w:color="auto"/>
              <w:right w:val="single" w:sz="4" w:space="0" w:color="auto"/>
            </w:tcBorders>
            <w:noWrap/>
            <w:vAlign w:val="center"/>
          </w:tcPr>
          <w:p w14:paraId="55F847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991 433,63</w:t>
            </w:r>
          </w:p>
        </w:tc>
        <w:tc>
          <w:tcPr>
            <w:tcW w:w="3773" w:type="dxa"/>
            <w:tcBorders>
              <w:top w:val="nil"/>
              <w:left w:val="nil"/>
              <w:bottom w:val="single" w:sz="4" w:space="0" w:color="auto"/>
              <w:right w:val="single" w:sz="4" w:space="0" w:color="auto"/>
            </w:tcBorders>
            <w:noWrap/>
            <w:vAlign w:val="center"/>
          </w:tcPr>
          <w:p w14:paraId="30C89C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2 687 631,25</w:t>
            </w:r>
          </w:p>
        </w:tc>
      </w:tr>
      <w:tr w:rsidR="00ED3EAC" w:rsidRPr="002210A4" w14:paraId="43C2A8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1E8D2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1138</w:t>
            </w:r>
          </w:p>
        </w:tc>
        <w:tc>
          <w:tcPr>
            <w:tcW w:w="4684" w:type="dxa"/>
            <w:tcBorders>
              <w:top w:val="nil"/>
              <w:left w:val="nil"/>
              <w:bottom w:val="single" w:sz="4" w:space="0" w:color="auto"/>
              <w:right w:val="single" w:sz="4" w:space="0" w:color="auto"/>
            </w:tcBorders>
            <w:noWrap/>
            <w:vAlign w:val="center"/>
          </w:tcPr>
          <w:p w14:paraId="0419B4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991 714,53</w:t>
            </w:r>
          </w:p>
        </w:tc>
        <w:tc>
          <w:tcPr>
            <w:tcW w:w="3773" w:type="dxa"/>
            <w:tcBorders>
              <w:top w:val="nil"/>
              <w:left w:val="nil"/>
              <w:bottom w:val="single" w:sz="4" w:space="0" w:color="auto"/>
              <w:right w:val="single" w:sz="4" w:space="0" w:color="auto"/>
            </w:tcBorders>
            <w:noWrap/>
            <w:vAlign w:val="center"/>
          </w:tcPr>
          <w:p w14:paraId="69357B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2 688 114,79</w:t>
            </w:r>
          </w:p>
        </w:tc>
      </w:tr>
      <w:tr w:rsidR="00ED3EAC" w:rsidRPr="002210A4" w14:paraId="3F926B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CF3F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1139</w:t>
            </w:r>
          </w:p>
        </w:tc>
        <w:tc>
          <w:tcPr>
            <w:tcW w:w="4684" w:type="dxa"/>
            <w:tcBorders>
              <w:top w:val="nil"/>
              <w:left w:val="nil"/>
              <w:bottom w:val="single" w:sz="4" w:space="0" w:color="auto"/>
              <w:right w:val="single" w:sz="4" w:space="0" w:color="auto"/>
            </w:tcBorders>
            <w:noWrap/>
            <w:vAlign w:val="center"/>
          </w:tcPr>
          <w:p w14:paraId="32C90A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991 713,55</w:t>
            </w:r>
          </w:p>
        </w:tc>
        <w:tc>
          <w:tcPr>
            <w:tcW w:w="3773" w:type="dxa"/>
            <w:tcBorders>
              <w:top w:val="nil"/>
              <w:left w:val="nil"/>
              <w:bottom w:val="single" w:sz="4" w:space="0" w:color="auto"/>
              <w:right w:val="single" w:sz="4" w:space="0" w:color="auto"/>
            </w:tcBorders>
            <w:noWrap/>
            <w:vAlign w:val="center"/>
          </w:tcPr>
          <w:p w14:paraId="65B082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2 688 117,09</w:t>
            </w:r>
          </w:p>
        </w:tc>
      </w:tr>
      <w:tr w:rsidR="00ED3EAC" w:rsidRPr="002210A4" w14:paraId="182242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31595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1140</w:t>
            </w:r>
          </w:p>
        </w:tc>
        <w:tc>
          <w:tcPr>
            <w:tcW w:w="4684" w:type="dxa"/>
            <w:tcBorders>
              <w:top w:val="nil"/>
              <w:left w:val="nil"/>
              <w:bottom w:val="single" w:sz="4" w:space="0" w:color="auto"/>
              <w:right w:val="single" w:sz="4" w:space="0" w:color="auto"/>
            </w:tcBorders>
            <w:noWrap/>
            <w:vAlign w:val="center"/>
          </w:tcPr>
          <w:p w14:paraId="533C75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991 711,25</w:t>
            </w:r>
          </w:p>
        </w:tc>
        <w:tc>
          <w:tcPr>
            <w:tcW w:w="3773" w:type="dxa"/>
            <w:tcBorders>
              <w:top w:val="nil"/>
              <w:left w:val="nil"/>
              <w:bottom w:val="single" w:sz="4" w:space="0" w:color="auto"/>
              <w:right w:val="single" w:sz="4" w:space="0" w:color="auto"/>
            </w:tcBorders>
            <w:noWrap/>
            <w:vAlign w:val="center"/>
          </w:tcPr>
          <w:p w14:paraId="516B30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2 688 116,13</w:t>
            </w:r>
          </w:p>
        </w:tc>
      </w:tr>
      <w:tr w:rsidR="00ED3EAC" w:rsidRPr="002210A4" w14:paraId="54895E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6F196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1141</w:t>
            </w:r>
          </w:p>
        </w:tc>
        <w:tc>
          <w:tcPr>
            <w:tcW w:w="4684" w:type="dxa"/>
            <w:tcBorders>
              <w:top w:val="nil"/>
              <w:left w:val="nil"/>
              <w:bottom w:val="single" w:sz="4" w:space="0" w:color="auto"/>
              <w:right w:val="single" w:sz="4" w:space="0" w:color="auto"/>
            </w:tcBorders>
            <w:noWrap/>
            <w:vAlign w:val="center"/>
          </w:tcPr>
          <w:p w14:paraId="422E55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991 712,22</w:t>
            </w:r>
          </w:p>
        </w:tc>
        <w:tc>
          <w:tcPr>
            <w:tcW w:w="3773" w:type="dxa"/>
            <w:tcBorders>
              <w:top w:val="nil"/>
              <w:left w:val="nil"/>
              <w:bottom w:val="single" w:sz="4" w:space="0" w:color="auto"/>
              <w:right w:val="single" w:sz="4" w:space="0" w:color="auto"/>
            </w:tcBorders>
            <w:noWrap/>
            <w:vAlign w:val="center"/>
          </w:tcPr>
          <w:p w14:paraId="06A3CA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2 688 113,82</w:t>
            </w:r>
          </w:p>
        </w:tc>
      </w:tr>
      <w:tr w:rsidR="00ED3EAC" w:rsidRPr="002210A4" w14:paraId="013A8B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07DC6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1142</w:t>
            </w:r>
          </w:p>
        </w:tc>
        <w:tc>
          <w:tcPr>
            <w:tcW w:w="4684" w:type="dxa"/>
            <w:tcBorders>
              <w:top w:val="nil"/>
              <w:left w:val="nil"/>
              <w:bottom w:val="single" w:sz="4" w:space="0" w:color="auto"/>
              <w:right w:val="single" w:sz="4" w:space="0" w:color="auto"/>
            </w:tcBorders>
            <w:noWrap/>
            <w:vAlign w:val="center"/>
          </w:tcPr>
          <w:p w14:paraId="099E6E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991 289,55</w:t>
            </w:r>
          </w:p>
        </w:tc>
        <w:tc>
          <w:tcPr>
            <w:tcW w:w="3773" w:type="dxa"/>
            <w:tcBorders>
              <w:top w:val="nil"/>
              <w:left w:val="nil"/>
              <w:bottom w:val="single" w:sz="4" w:space="0" w:color="auto"/>
              <w:right w:val="single" w:sz="4" w:space="0" w:color="auto"/>
            </w:tcBorders>
            <w:noWrap/>
            <w:vAlign w:val="center"/>
          </w:tcPr>
          <w:p w14:paraId="1E06A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2 687 633,98</w:t>
            </w:r>
          </w:p>
        </w:tc>
      </w:tr>
      <w:tr w:rsidR="00ED3EAC" w:rsidRPr="002210A4" w14:paraId="2CC4CE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084C5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1143</w:t>
            </w:r>
          </w:p>
        </w:tc>
        <w:tc>
          <w:tcPr>
            <w:tcW w:w="4684" w:type="dxa"/>
            <w:tcBorders>
              <w:top w:val="nil"/>
              <w:left w:val="nil"/>
              <w:bottom w:val="single" w:sz="4" w:space="0" w:color="auto"/>
              <w:right w:val="single" w:sz="4" w:space="0" w:color="auto"/>
            </w:tcBorders>
            <w:noWrap/>
            <w:vAlign w:val="center"/>
          </w:tcPr>
          <w:p w14:paraId="5F6618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991 285,84</w:t>
            </w:r>
          </w:p>
        </w:tc>
        <w:tc>
          <w:tcPr>
            <w:tcW w:w="3773" w:type="dxa"/>
            <w:tcBorders>
              <w:top w:val="nil"/>
              <w:left w:val="nil"/>
              <w:bottom w:val="single" w:sz="4" w:space="0" w:color="auto"/>
              <w:right w:val="single" w:sz="4" w:space="0" w:color="auto"/>
            </w:tcBorders>
            <w:noWrap/>
            <w:vAlign w:val="center"/>
          </w:tcPr>
          <w:p w14:paraId="6AC1ED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2 687 643,26</w:t>
            </w:r>
          </w:p>
        </w:tc>
      </w:tr>
      <w:tr w:rsidR="00ED3EAC" w:rsidRPr="002210A4" w14:paraId="101112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307F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1144</w:t>
            </w:r>
          </w:p>
        </w:tc>
        <w:tc>
          <w:tcPr>
            <w:tcW w:w="4684" w:type="dxa"/>
            <w:tcBorders>
              <w:top w:val="nil"/>
              <w:left w:val="nil"/>
              <w:bottom w:val="single" w:sz="4" w:space="0" w:color="auto"/>
              <w:right w:val="single" w:sz="4" w:space="0" w:color="auto"/>
            </w:tcBorders>
            <w:noWrap/>
            <w:vAlign w:val="center"/>
          </w:tcPr>
          <w:p w14:paraId="00A937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991 281,20</w:t>
            </w:r>
          </w:p>
        </w:tc>
        <w:tc>
          <w:tcPr>
            <w:tcW w:w="3773" w:type="dxa"/>
            <w:tcBorders>
              <w:top w:val="nil"/>
              <w:left w:val="nil"/>
              <w:bottom w:val="single" w:sz="4" w:space="0" w:color="auto"/>
              <w:right w:val="single" w:sz="4" w:space="0" w:color="auto"/>
            </w:tcBorders>
            <w:noWrap/>
            <w:vAlign w:val="center"/>
          </w:tcPr>
          <w:p w14:paraId="76D2CD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2 687 641,40</w:t>
            </w:r>
          </w:p>
        </w:tc>
      </w:tr>
      <w:tr w:rsidR="00ED3EAC" w:rsidRPr="002210A4" w14:paraId="74E028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85B0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1145</w:t>
            </w:r>
          </w:p>
        </w:tc>
        <w:tc>
          <w:tcPr>
            <w:tcW w:w="4684" w:type="dxa"/>
            <w:tcBorders>
              <w:top w:val="nil"/>
              <w:left w:val="nil"/>
              <w:bottom w:val="single" w:sz="4" w:space="0" w:color="auto"/>
              <w:right w:val="single" w:sz="4" w:space="0" w:color="auto"/>
            </w:tcBorders>
            <w:noWrap/>
            <w:vAlign w:val="center"/>
          </w:tcPr>
          <w:p w14:paraId="47CA19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991 284,91</w:t>
            </w:r>
          </w:p>
        </w:tc>
        <w:tc>
          <w:tcPr>
            <w:tcW w:w="3773" w:type="dxa"/>
            <w:tcBorders>
              <w:top w:val="nil"/>
              <w:left w:val="nil"/>
              <w:bottom w:val="single" w:sz="4" w:space="0" w:color="auto"/>
              <w:right w:val="single" w:sz="4" w:space="0" w:color="auto"/>
            </w:tcBorders>
            <w:noWrap/>
            <w:vAlign w:val="center"/>
          </w:tcPr>
          <w:p w14:paraId="2F47E9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2 687 632,11</w:t>
            </w:r>
          </w:p>
        </w:tc>
      </w:tr>
      <w:tr w:rsidR="00ED3EAC" w:rsidRPr="002210A4" w14:paraId="033723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76BD8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1146</w:t>
            </w:r>
          </w:p>
        </w:tc>
        <w:tc>
          <w:tcPr>
            <w:tcW w:w="4684" w:type="dxa"/>
            <w:tcBorders>
              <w:top w:val="nil"/>
              <w:left w:val="nil"/>
              <w:bottom w:val="single" w:sz="4" w:space="0" w:color="auto"/>
              <w:right w:val="single" w:sz="4" w:space="0" w:color="auto"/>
            </w:tcBorders>
            <w:noWrap/>
            <w:vAlign w:val="center"/>
          </w:tcPr>
          <w:p w14:paraId="2450EC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991 705,83</w:t>
            </w:r>
          </w:p>
        </w:tc>
        <w:tc>
          <w:tcPr>
            <w:tcW w:w="3773" w:type="dxa"/>
            <w:tcBorders>
              <w:top w:val="nil"/>
              <w:left w:val="nil"/>
              <w:bottom w:val="single" w:sz="4" w:space="0" w:color="auto"/>
              <w:right w:val="single" w:sz="4" w:space="0" w:color="auto"/>
            </w:tcBorders>
            <w:noWrap/>
            <w:vAlign w:val="center"/>
          </w:tcPr>
          <w:p w14:paraId="4F8382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2 688 111,86</w:t>
            </w:r>
          </w:p>
        </w:tc>
      </w:tr>
      <w:tr w:rsidR="00ED3EAC" w:rsidRPr="002210A4" w14:paraId="27267B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4FE9A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1147</w:t>
            </w:r>
          </w:p>
        </w:tc>
        <w:tc>
          <w:tcPr>
            <w:tcW w:w="4684" w:type="dxa"/>
            <w:tcBorders>
              <w:top w:val="nil"/>
              <w:left w:val="nil"/>
              <w:bottom w:val="single" w:sz="4" w:space="0" w:color="auto"/>
              <w:right w:val="single" w:sz="4" w:space="0" w:color="auto"/>
            </w:tcBorders>
            <w:noWrap/>
            <w:vAlign w:val="center"/>
          </w:tcPr>
          <w:p w14:paraId="15C45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991 705,24</w:t>
            </w:r>
          </w:p>
        </w:tc>
        <w:tc>
          <w:tcPr>
            <w:tcW w:w="3773" w:type="dxa"/>
            <w:tcBorders>
              <w:top w:val="nil"/>
              <w:left w:val="nil"/>
              <w:bottom w:val="single" w:sz="4" w:space="0" w:color="auto"/>
              <w:right w:val="single" w:sz="4" w:space="0" w:color="auto"/>
            </w:tcBorders>
            <w:noWrap/>
            <w:vAlign w:val="center"/>
          </w:tcPr>
          <w:p w14:paraId="28678A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2 688 113,23</w:t>
            </w:r>
          </w:p>
        </w:tc>
      </w:tr>
      <w:tr w:rsidR="00ED3EAC" w:rsidRPr="002210A4" w14:paraId="05031F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5A7C8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1148</w:t>
            </w:r>
          </w:p>
        </w:tc>
        <w:tc>
          <w:tcPr>
            <w:tcW w:w="4684" w:type="dxa"/>
            <w:tcBorders>
              <w:top w:val="nil"/>
              <w:left w:val="nil"/>
              <w:bottom w:val="single" w:sz="4" w:space="0" w:color="auto"/>
              <w:right w:val="single" w:sz="4" w:space="0" w:color="auto"/>
            </w:tcBorders>
            <w:noWrap/>
            <w:vAlign w:val="center"/>
          </w:tcPr>
          <w:p w14:paraId="4C686F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991 703,87</w:t>
            </w:r>
          </w:p>
        </w:tc>
        <w:tc>
          <w:tcPr>
            <w:tcW w:w="3773" w:type="dxa"/>
            <w:tcBorders>
              <w:top w:val="nil"/>
              <w:left w:val="nil"/>
              <w:bottom w:val="single" w:sz="4" w:space="0" w:color="auto"/>
              <w:right w:val="single" w:sz="4" w:space="0" w:color="auto"/>
            </w:tcBorders>
            <w:noWrap/>
            <w:vAlign w:val="center"/>
          </w:tcPr>
          <w:p w14:paraId="5D89A8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2 688 112,64</w:t>
            </w:r>
          </w:p>
        </w:tc>
      </w:tr>
      <w:tr w:rsidR="00ED3EAC" w:rsidRPr="002210A4" w14:paraId="422740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E114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1149</w:t>
            </w:r>
          </w:p>
        </w:tc>
        <w:tc>
          <w:tcPr>
            <w:tcW w:w="4684" w:type="dxa"/>
            <w:tcBorders>
              <w:top w:val="nil"/>
              <w:left w:val="nil"/>
              <w:bottom w:val="single" w:sz="4" w:space="0" w:color="auto"/>
              <w:right w:val="single" w:sz="4" w:space="0" w:color="auto"/>
            </w:tcBorders>
            <w:noWrap/>
            <w:vAlign w:val="center"/>
          </w:tcPr>
          <w:p w14:paraId="4CE497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991 704,45</w:t>
            </w:r>
          </w:p>
        </w:tc>
        <w:tc>
          <w:tcPr>
            <w:tcW w:w="3773" w:type="dxa"/>
            <w:tcBorders>
              <w:top w:val="nil"/>
              <w:left w:val="nil"/>
              <w:bottom w:val="single" w:sz="4" w:space="0" w:color="auto"/>
              <w:right w:val="single" w:sz="4" w:space="0" w:color="auto"/>
            </w:tcBorders>
            <w:noWrap/>
            <w:vAlign w:val="center"/>
          </w:tcPr>
          <w:p w14:paraId="788C87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2 688 111,27</w:t>
            </w:r>
          </w:p>
        </w:tc>
      </w:tr>
      <w:tr w:rsidR="00ED3EAC" w:rsidRPr="002210A4" w14:paraId="46C565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DC326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1150</w:t>
            </w:r>
          </w:p>
        </w:tc>
        <w:tc>
          <w:tcPr>
            <w:tcW w:w="4684" w:type="dxa"/>
            <w:tcBorders>
              <w:top w:val="nil"/>
              <w:left w:val="nil"/>
              <w:bottom w:val="single" w:sz="4" w:space="0" w:color="auto"/>
              <w:right w:val="single" w:sz="4" w:space="0" w:color="auto"/>
            </w:tcBorders>
            <w:noWrap/>
            <w:vAlign w:val="center"/>
          </w:tcPr>
          <w:p w14:paraId="788784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991 435,65</w:t>
            </w:r>
          </w:p>
        </w:tc>
        <w:tc>
          <w:tcPr>
            <w:tcW w:w="3773" w:type="dxa"/>
            <w:tcBorders>
              <w:top w:val="nil"/>
              <w:left w:val="nil"/>
              <w:bottom w:val="single" w:sz="4" w:space="0" w:color="auto"/>
              <w:right w:val="single" w:sz="4" w:space="0" w:color="auto"/>
            </w:tcBorders>
            <w:noWrap/>
            <w:vAlign w:val="center"/>
          </w:tcPr>
          <w:p w14:paraId="01E845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2 687 635,70</w:t>
            </w:r>
          </w:p>
        </w:tc>
      </w:tr>
      <w:tr w:rsidR="00ED3EAC" w:rsidRPr="002210A4" w14:paraId="7E0CB5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C8123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1151</w:t>
            </w:r>
          </w:p>
        </w:tc>
        <w:tc>
          <w:tcPr>
            <w:tcW w:w="4684" w:type="dxa"/>
            <w:tcBorders>
              <w:top w:val="nil"/>
              <w:left w:val="nil"/>
              <w:bottom w:val="single" w:sz="4" w:space="0" w:color="auto"/>
              <w:right w:val="single" w:sz="4" w:space="0" w:color="auto"/>
            </w:tcBorders>
            <w:noWrap/>
            <w:vAlign w:val="center"/>
          </w:tcPr>
          <w:p w14:paraId="1F6FE4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991 435,19</w:t>
            </w:r>
          </w:p>
        </w:tc>
        <w:tc>
          <w:tcPr>
            <w:tcW w:w="3773" w:type="dxa"/>
            <w:tcBorders>
              <w:top w:val="nil"/>
              <w:left w:val="nil"/>
              <w:bottom w:val="single" w:sz="4" w:space="0" w:color="auto"/>
              <w:right w:val="single" w:sz="4" w:space="0" w:color="auto"/>
            </w:tcBorders>
            <w:noWrap/>
            <w:vAlign w:val="center"/>
          </w:tcPr>
          <w:p w14:paraId="228FB4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2 687 637,14</w:t>
            </w:r>
          </w:p>
        </w:tc>
      </w:tr>
      <w:tr w:rsidR="00ED3EAC" w:rsidRPr="002210A4" w14:paraId="485128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AEB82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1152</w:t>
            </w:r>
          </w:p>
        </w:tc>
        <w:tc>
          <w:tcPr>
            <w:tcW w:w="4684" w:type="dxa"/>
            <w:tcBorders>
              <w:top w:val="nil"/>
              <w:left w:val="nil"/>
              <w:bottom w:val="single" w:sz="4" w:space="0" w:color="auto"/>
              <w:right w:val="single" w:sz="4" w:space="0" w:color="auto"/>
            </w:tcBorders>
            <w:noWrap/>
            <w:vAlign w:val="center"/>
          </w:tcPr>
          <w:p w14:paraId="71DB72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991 433,77</w:t>
            </w:r>
          </w:p>
        </w:tc>
        <w:tc>
          <w:tcPr>
            <w:tcW w:w="3773" w:type="dxa"/>
            <w:tcBorders>
              <w:top w:val="nil"/>
              <w:left w:val="nil"/>
              <w:bottom w:val="single" w:sz="4" w:space="0" w:color="auto"/>
              <w:right w:val="single" w:sz="4" w:space="0" w:color="auto"/>
            </w:tcBorders>
            <w:noWrap/>
            <w:vAlign w:val="center"/>
          </w:tcPr>
          <w:p w14:paraId="0ACF2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2 687 636,66</w:t>
            </w:r>
          </w:p>
        </w:tc>
      </w:tr>
      <w:tr w:rsidR="00ED3EAC" w:rsidRPr="002210A4" w14:paraId="6A5152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855EC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rPr>
              <w:t>1153</w:t>
            </w:r>
          </w:p>
        </w:tc>
        <w:tc>
          <w:tcPr>
            <w:tcW w:w="4684" w:type="dxa"/>
            <w:tcBorders>
              <w:top w:val="nil"/>
              <w:left w:val="nil"/>
              <w:bottom w:val="single" w:sz="4" w:space="0" w:color="auto"/>
              <w:right w:val="single" w:sz="4" w:space="0" w:color="auto"/>
            </w:tcBorders>
            <w:noWrap/>
            <w:vAlign w:val="center"/>
          </w:tcPr>
          <w:p w14:paraId="5391FB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991 434,21</w:t>
            </w:r>
          </w:p>
        </w:tc>
        <w:tc>
          <w:tcPr>
            <w:tcW w:w="3773" w:type="dxa"/>
            <w:tcBorders>
              <w:top w:val="nil"/>
              <w:left w:val="nil"/>
              <w:bottom w:val="single" w:sz="4" w:space="0" w:color="auto"/>
              <w:right w:val="single" w:sz="4" w:space="0" w:color="auto"/>
            </w:tcBorders>
            <w:noWrap/>
            <w:vAlign w:val="center"/>
          </w:tcPr>
          <w:p w14:paraId="227B2B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2 687 635,25</w:t>
            </w:r>
          </w:p>
        </w:tc>
      </w:tr>
      <w:tr w:rsidR="00ED3EAC" w:rsidRPr="002210A4" w14:paraId="231746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D4214C" w14:textId="77777777" w:rsidR="00ED3EAC" w:rsidRPr="002210A4" w:rsidRDefault="00ED3EAC" w:rsidP="00ED3EAC">
            <w:pPr>
              <w:ind w:firstLine="0"/>
              <w:jc w:val="center"/>
              <w:rPr>
                <w:rFonts w:eastAsia="SimSun"/>
                <w:sz w:val="28"/>
                <w:szCs w:val="28"/>
              </w:rPr>
            </w:pPr>
            <w:r w:rsidRPr="002210A4">
              <w:rPr>
                <w:rFonts w:eastAsia="SimSun"/>
                <w:sz w:val="28"/>
                <w:szCs w:val="28"/>
              </w:rPr>
              <w:t>1154</w:t>
            </w:r>
          </w:p>
        </w:tc>
        <w:tc>
          <w:tcPr>
            <w:tcW w:w="4684" w:type="dxa"/>
            <w:tcBorders>
              <w:top w:val="nil"/>
              <w:left w:val="nil"/>
              <w:bottom w:val="single" w:sz="4" w:space="0" w:color="auto"/>
              <w:right w:val="single" w:sz="4" w:space="0" w:color="auto"/>
            </w:tcBorders>
            <w:noWrap/>
            <w:vAlign w:val="center"/>
          </w:tcPr>
          <w:p w14:paraId="010E4A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991 434,84</w:t>
            </w:r>
          </w:p>
        </w:tc>
        <w:tc>
          <w:tcPr>
            <w:tcW w:w="3773" w:type="dxa"/>
            <w:tcBorders>
              <w:top w:val="nil"/>
              <w:left w:val="nil"/>
              <w:bottom w:val="single" w:sz="4" w:space="0" w:color="auto"/>
              <w:right w:val="single" w:sz="4" w:space="0" w:color="auto"/>
            </w:tcBorders>
            <w:noWrap/>
            <w:vAlign w:val="center"/>
          </w:tcPr>
          <w:p w14:paraId="1C4F23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2 688 112,15</w:t>
            </w:r>
          </w:p>
        </w:tc>
      </w:tr>
      <w:tr w:rsidR="00ED3EAC" w:rsidRPr="002210A4" w14:paraId="702135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FE9EF1" w14:textId="77777777" w:rsidR="00ED3EAC" w:rsidRPr="002210A4" w:rsidRDefault="00ED3EAC" w:rsidP="00ED3EAC">
            <w:pPr>
              <w:ind w:firstLine="0"/>
              <w:jc w:val="center"/>
              <w:rPr>
                <w:rFonts w:eastAsia="SimSun"/>
                <w:sz w:val="28"/>
                <w:szCs w:val="28"/>
              </w:rPr>
            </w:pPr>
            <w:r w:rsidRPr="002210A4">
              <w:rPr>
                <w:rFonts w:eastAsia="SimSun"/>
                <w:sz w:val="28"/>
                <w:szCs w:val="28"/>
              </w:rPr>
              <w:t>1155</w:t>
            </w:r>
          </w:p>
        </w:tc>
        <w:tc>
          <w:tcPr>
            <w:tcW w:w="4684" w:type="dxa"/>
            <w:tcBorders>
              <w:top w:val="nil"/>
              <w:left w:val="nil"/>
              <w:bottom w:val="single" w:sz="4" w:space="0" w:color="auto"/>
              <w:right w:val="single" w:sz="4" w:space="0" w:color="auto"/>
            </w:tcBorders>
            <w:noWrap/>
            <w:vAlign w:val="center"/>
          </w:tcPr>
          <w:p w14:paraId="192468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991 433,50</w:t>
            </w:r>
          </w:p>
        </w:tc>
        <w:tc>
          <w:tcPr>
            <w:tcW w:w="3773" w:type="dxa"/>
            <w:tcBorders>
              <w:top w:val="nil"/>
              <w:left w:val="nil"/>
              <w:bottom w:val="single" w:sz="4" w:space="0" w:color="auto"/>
              <w:right w:val="single" w:sz="4" w:space="0" w:color="auto"/>
            </w:tcBorders>
            <w:noWrap/>
            <w:vAlign w:val="center"/>
          </w:tcPr>
          <w:p w14:paraId="24B934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2 688 114,88</w:t>
            </w:r>
          </w:p>
        </w:tc>
      </w:tr>
      <w:tr w:rsidR="00ED3EAC" w:rsidRPr="002210A4" w14:paraId="400F3B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1C9E81" w14:textId="77777777" w:rsidR="00ED3EAC" w:rsidRPr="002210A4" w:rsidRDefault="00ED3EAC" w:rsidP="00ED3EAC">
            <w:pPr>
              <w:ind w:firstLine="0"/>
              <w:jc w:val="center"/>
              <w:rPr>
                <w:rFonts w:eastAsia="SimSun"/>
                <w:sz w:val="28"/>
                <w:szCs w:val="28"/>
              </w:rPr>
            </w:pPr>
            <w:r w:rsidRPr="002210A4">
              <w:rPr>
                <w:rFonts w:eastAsia="SimSun"/>
                <w:sz w:val="28"/>
                <w:szCs w:val="28"/>
              </w:rPr>
              <w:t>1156</w:t>
            </w:r>
          </w:p>
        </w:tc>
        <w:tc>
          <w:tcPr>
            <w:tcW w:w="4684" w:type="dxa"/>
            <w:tcBorders>
              <w:top w:val="nil"/>
              <w:left w:val="nil"/>
              <w:bottom w:val="single" w:sz="4" w:space="0" w:color="auto"/>
              <w:right w:val="single" w:sz="4" w:space="0" w:color="auto"/>
            </w:tcBorders>
            <w:noWrap/>
            <w:vAlign w:val="center"/>
          </w:tcPr>
          <w:p w14:paraId="75F983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991 430,70</w:t>
            </w:r>
          </w:p>
        </w:tc>
        <w:tc>
          <w:tcPr>
            <w:tcW w:w="3773" w:type="dxa"/>
            <w:tcBorders>
              <w:top w:val="nil"/>
              <w:left w:val="nil"/>
              <w:bottom w:val="single" w:sz="4" w:space="0" w:color="auto"/>
              <w:right w:val="single" w:sz="4" w:space="0" w:color="auto"/>
            </w:tcBorders>
            <w:noWrap/>
            <w:vAlign w:val="center"/>
          </w:tcPr>
          <w:p w14:paraId="002FAD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2 688 113,50</w:t>
            </w:r>
          </w:p>
        </w:tc>
      </w:tr>
      <w:tr w:rsidR="00ED3EAC" w:rsidRPr="002210A4" w14:paraId="62CBC3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72D3D2" w14:textId="77777777" w:rsidR="00ED3EAC" w:rsidRPr="002210A4" w:rsidRDefault="00ED3EAC" w:rsidP="00ED3EAC">
            <w:pPr>
              <w:ind w:firstLine="0"/>
              <w:jc w:val="center"/>
              <w:rPr>
                <w:rFonts w:eastAsia="SimSun"/>
                <w:sz w:val="28"/>
                <w:szCs w:val="28"/>
              </w:rPr>
            </w:pPr>
            <w:r w:rsidRPr="002210A4">
              <w:rPr>
                <w:rFonts w:eastAsia="SimSun"/>
                <w:sz w:val="28"/>
                <w:szCs w:val="28"/>
              </w:rPr>
              <w:t>1157</w:t>
            </w:r>
          </w:p>
        </w:tc>
        <w:tc>
          <w:tcPr>
            <w:tcW w:w="4684" w:type="dxa"/>
            <w:tcBorders>
              <w:top w:val="nil"/>
              <w:left w:val="nil"/>
              <w:bottom w:val="single" w:sz="4" w:space="0" w:color="auto"/>
              <w:right w:val="single" w:sz="4" w:space="0" w:color="auto"/>
            </w:tcBorders>
            <w:noWrap/>
            <w:vAlign w:val="center"/>
          </w:tcPr>
          <w:p w14:paraId="0734D6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991 432,04</w:t>
            </w:r>
          </w:p>
        </w:tc>
        <w:tc>
          <w:tcPr>
            <w:tcW w:w="3773" w:type="dxa"/>
            <w:tcBorders>
              <w:top w:val="nil"/>
              <w:left w:val="nil"/>
              <w:bottom w:val="single" w:sz="4" w:space="0" w:color="auto"/>
              <w:right w:val="single" w:sz="4" w:space="0" w:color="auto"/>
            </w:tcBorders>
            <w:noWrap/>
            <w:vAlign w:val="center"/>
          </w:tcPr>
          <w:p w14:paraId="110AB4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2 688 110,78</w:t>
            </w:r>
          </w:p>
        </w:tc>
      </w:tr>
      <w:tr w:rsidR="00ED3EAC" w:rsidRPr="002210A4" w14:paraId="18C964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20E2C2" w14:textId="77777777" w:rsidR="00ED3EAC" w:rsidRPr="002210A4" w:rsidRDefault="00ED3EAC" w:rsidP="00ED3EAC">
            <w:pPr>
              <w:ind w:firstLine="0"/>
              <w:jc w:val="center"/>
              <w:rPr>
                <w:rFonts w:eastAsia="SimSun"/>
                <w:sz w:val="28"/>
                <w:szCs w:val="28"/>
              </w:rPr>
            </w:pPr>
            <w:r w:rsidRPr="002210A4">
              <w:rPr>
                <w:rFonts w:eastAsia="SimSun"/>
                <w:sz w:val="28"/>
                <w:szCs w:val="28"/>
              </w:rPr>
              <w:t>1158</w:t>
            </w:r>
          </w:p>
        </w:tc>
        <w:tc>
          <w:tcPr>
            <w:tcW w:w="4684" w:type="dxa"/>
            <w:tcBorders>
              <w:top w:val="nil"/>
              <w:left w:val="nil"/>
              <w:bottom w:val="single" w:sz="4" w:space="0" w:color="auto"/>
              <w:right w:val="single" w:sz="4" w:space="0" w:color="auto"/>
            </w:tcBorders>
            <w:noWrap/>
            <w:vAlign w:val="center"/>
          </w:tcPr>
          <w:p w14:paraId="0EA7EF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991 471,81</w:t>
            </w:r>
          </w:p>
        </w:tc>
        <w:tc>
          <w:tcPr>
            <w:tcW w:w="3773" w:type="dxa"/>
            <w:tcBorders>
              <w:top w:val="nil"/>
              <w:left w:val="nil"/>
              <w:bottom w:val="single" w:sz="4" w:space="0" w:color="auto"/>
              <w:right w:val="single" w:sz="4" w:space="0" w:color="auto"/>
            </w:tcBorders>
            <w:noWrap/>
            <w:vAlign w:val="center"/>
          </w:tcPr>
          <w:p w14:paraId="5BA30A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2 687 645,27</w:t>
            </w:r>
          </w:p>
        </w:tc>
      </w:tr>
      <w:tr w:rsidR="00ED3EAC" w:rsidRPr="002210A4" w14:paraId="40F7D3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2105F3" w14:textId="77777777" w:rsidR="00ED3EAC" w:rsidRPr="002210A4" w:rsidRDefault="00ED3EAC" w:rsidP="00ED3EAC">
            <w:pPr>
              <w:ind w:firstLine="0"/>
              <w:jc w:val="center"/>
              <w:rPr>
                <w:rFonts w:eastAsia="SimSun"/>
                <w:sz w:val="28"/>
                <w:szCs w:val="28"/>
              </w:rPr>
            </w:pPr>
            <w:r w:rsidRPr="002210A4">
              <w:rPr>
                <w:rFonts w:eastAsia="SimSun"/>
                <w:sz w:val="28"/>
                <w:szCs w:val="28"/>
              </w:rPr>
              <w:t>1159</w:t>
            </w:r>
          </w:p>
        </w:tc>
        <w:tc>
          <w:tcPr>
            <w:tcW w:w="4684" w:type="dxa"/>
            <w:tcBorders>
              <w:top w:val="nil"/>
              <w:left w:val="nil"/>
              <w:bottom w:val="single" w:sz="4" w:space="0" w:color="auto"/>
              <w:right w:val="single" w:sz="4" w:space="0" w:color="auto"/>
            </w:tcBorders>
            <w:noWrap/>
            <w:vAlign w:val="center"/>
          </w:tcPr>
          <w:p w14:paraId="6AEDFC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991 470,96</w:t>
            </w:r>
          </w:p>
        </w:tc>
        <w:tc>
          <w:tcPr>
            <w:tcW w:w="3773" w:type="dxa"/>
            <w:tcBorders>
              <w:top w:val="nil"/>
              <w:left w:val="nil"/>
              <w:bottom w:val="single" w:sz="4" w:space="0" w:color="auto"/>
              <w:right w:val="single" w:sz="4" w:space="0" w:color="auto"/>
            </w:tcBorders>
            <w:noWrap/>
            <w:vAlign w:val="center"/>
          </w:tcPr>
          <w:p w14:paraId="46F85C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2 687 647,61</w:t>
            </w:r>
          </w:p>
        </w:tc>
      </w:tr>
      <w:tr w:rsidR="00ED3EAC" w:rsidRPr="002210A4" w14:paraId="42D633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685E5A" w14:textId="77777777" w:rsidR="00ED3EAC" w:rsidRPr="002210A4" w:rsidRDefault="00ED3EAC" w:rsidP="00ED3EAC">
            <w:pPr>
              <w:ind w:firstLine="0"/>
              <w:jc w:val="center"/>
              <w:rPr>
                <w:rFonts w:eastAsia="SimSun"/>
                <w:sz w:val="28"/>
                <w:szCs w:val="28"/>
              </w:rPr>
            </w:pPr>
            <w:r w:rsidRPr="002210A4">
              <w:rPr>
                <w:rFonts w:eastAsia="SimSun"/>
                <w:sz w:val="28"/>
                <w:szCs w:val="28"/>
              </w:rPr>
              <w:t>1160</w:t>
            </w:r>
          </w:p>
        </w:tc>
        <w:tc>
          <w:tcPr>
            <w:tcW w:w="4684" w:type="dxa"/>
            <w:tcBorders>
              <w:top w:val="nil"/>
              <w:left w:val="nil"/>
              <w:bottom w:val="single" w:sz="4" w:space="0" w:color="auto"/>
              <w:right w:val="single" w:sz="4" w:space="0" w:color="auto"/>
            </w:tcBorders>
            <w:noWrap/>
            <w:vAlign w:val="center"/>
          </w:tcPr>
          <w:p w14:paraId="04F8B1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991 468,61</w:t>
            </w:r>
          </w:p>
        </w:tc>
        <w:tc>
          <w:tcPr>
            <w:tcW w:w="3773" w:type="dxa"/>
            <w:tcBorders>
              <w:top w:val="nil"/>
              <w:left w:val="nil"/>
              <w:bottom w:val="single" w:sz="4" w:space="0" w:color="auto"/>
              <w:right w:val="single" w:sz="4" w:space="0" w:color="auto"/>
            </w:tcBorders>
            <w:noWrap/>
            <w:vAlign w:val="center"/>
          </w:tcPr>
          <w:p w14:paraId="53C189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2 687 646,76</w:t>
            </w:r>
          </w:p>
        </w:tc>
      </w:tr>
      <w:tr w:rsidR="00ED3EAC" w:rsidRPr="002210A4" w14:paraId="1A3D31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91EBBA" w14:textId="77777777" w:rsidR="00ED3EAC" w:rsidRPr="002210A4" w:rsidRDefault="00ED3EAC" w:rsidP="00ED3EAC">
            <w:pPr>
              <w:ind w:firstLine="0"/>
              <w:jc w:val="center"/>
              <w:rPr>
                <w:rFonts w:eastAsia="SimSun"/>
                <w:sz w:val="28"/>
                <w:szCs w:val="28"/>
              </w:rPr>
            </w:pPr>
            <w:r w:rsidRPr="002210A4">
              <w:rPr>
                <w:rFonts w:eastAsia="SimSun"/>
                <w:sz w:val="28"/>
                <w:szCs w:val="28"/>
              </w:rPr>
              <w:t>1161</w:t>
            </w:r>
          </w:p>
        </w:tc>
        <w:tc>
          <w:tcPr>
            <w:tcW w:w="4684" w:type="dxa"/>
            <w:tcBorders>
              <w:top w:val="nil"/>
              <w:left w:val="nil"/>
              <w:bottom w:val="single" w:sz="4" w:space="0" w:color="auto"/>
              <w:right w:val="single" w:sz="4" w:space="0" w:color="auto"/>
            </w:tcBorders>
            <w:noWrap/>
            <w:vAlign w:val="center"/>
          </w:tcPr>
          <w:p w14:paraId="2F0D0B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991 469,46</w:t>
            </w:r>
          </w:p>
        </w:tc>
        <w:tc>
          <w:tcPr>
            <w:tcW w:w="3773" w:type="dxa"/>
            <w:tcBorders>
              <w:top w:val="nil"/>
              <w:left w:val="nil"/>
              <w:bottom w:val="single" w:sz="4" w:space="0" w:color="auto"/>
              <w:right w:val="single" w:sz="4" w:space="0" w:color="auto"/>
            </w:tcBorders>
            <w:noWrap/>
            <w:vAlign w:val="center"/>
          </w:tcPr>
          <w:p w14:paraId="226BBC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2 687 644,41</w:t>
            </w:r>
          </w:p>
        </w:tc>
      </w:tr>
      <w:tr w:rsidR="00ED3EAC" w:rsidRPr="002210A4" w14:paraId="32FA5E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AFA95B" w14:textId="77777777" w:rsidR="00ED3EAC" w:rsidRPr="002210A4" w:rsidRDefault="00ED3EAC" w:rsidP="00ED3EAC">
            <w:pPr>
              <w:ind w:firstLine="0"/>
              <w:jc w:val="center"/>
              <w:rPr>
                <w:rFonts w:eastAsia="SimSun"/>
                <w:sz w:val="28"/>
                <w:szCs w:val="28"/>
              </w:rPr>
            </w:pPr>
            <w:r w:rsidRPr="002210A4">
              <w:rPr>
                <w:rFonts w:eastAsia="SimSun"/>
                <w:sz w:val="28"/>
                <w:szCs w:val="28"/>
              </w:rPr>
              <w:t>1162</w:t>
            </w:r>
          </w:p>
        </w:tc>
        <w:tc>
          <w:tcPr>
            <w:tcW w:w="4684" w:type="dxa"/>
            <w:tcBorders>
              <w:top w:val="nil"/>
              <w:left w:val="nil"/>
              <w:bottom w:val="single" w:sz="4" w:space="0" w:color="auto"/>
              <w:right w:val="single" w:sz="4" w:space="0" w:color="auto"/>
            </w:tcBorders>
            <w:noWrap/>
            <w:vAlign w:val="center"/>
          </w:tcPr>
          <w:p w14:paraId="4600E4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991 794,43</w:t>
            </w:r>
          </w:p>
        </w:tc>
        <w:tc>
          <w:tcPr>
            <w:tcW w:w="3773" w:type="dxa"/>
            <w:tcBorders>
              <w:top w:val="nil"/>
              <w:left w:val="nil"/>
              <w:bottom w:val="single" w:sz="4" w:space="0" w:color="auto"/>
              <w:right w:val="single" w:sz="4" w:space="0" w:color="auto"/>
            </w:tcBorders>
            <w:noWrap/>
            <w:vAlign w:val="center"/>
          </w:tcPr>
          <w:p w14:paraId="2B45E1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2 688 103,85</w:t>
            </w:r>
          </w:p>
        </w:tc>
      </w:tr>
      <w:tr w:rsidR="00ED3EAC" w:rsidRPr="002210A4" w14:paraId="3B9EBC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15ABC9" w14:textId="77777777" w:rsidR="00ED3EAC" w:rsidRPr="002210A4" w:rsidRDefault="00ED3EAC" w:rsidP="00ED3EAC">
            <w:pPr>
              <w:ind w:firstLine="0"/>
              <w:jc w:val="center"/>
              <w:rPr>
                <w:rFonts w:eastAsia="SimSun"/>
                <w:sz w:val="28"/>
                <w:szCs w:val="28"/>
              </w:rPr>
            </w:pPr>
            <w:r w:rsidRPr="002210A4">
              <w:rPr>
                <w:rFonts w:eastAsia="SimSun"/>
                <w:sz w:val="28"/>
                <w:szCs w:val="28"/>
              </w:rPr>
              <w:t>1163</w:t>
            </w:r>
          </w:p>
        </w:tc>
        <w:tc>
          <w:tcPr>
            <w:tcW w:w="4684" w:type="dxa"/>
            <w:tcBorders>
              <w:top w:val="nil"/>
              <w:left w:val="nil"/>
              <w:bottom w:val="single" w:sz="4" w:space="0" w:color="auto"/>
              <w:right w:val="single" w:sz="4" w:space="0" w:color="auto"/>
            </w:tcBorders>
            <w:noWrap/>
            <w:vAlign w:val="center"/>
          </w:tcPr>
          <w:p w14:paraId="3C6C08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991 793,78</w:t>
            </w:r>
          </w:p>
        </w:tc>
        <w:tc>
          <w:tcPr>
            <w:tcW w:w="3773" w:type="dxa"/>
            <w:tcBorders>
              <w:top w:val="nil"/>
              <w:left w:val="nil"/>
              <w:bottom w:val="single" w:sz="4" w:space="0" w:color="auto"/>
              <w:right w:val="single" w:sz="4" w:space="0" w:color="auto"/>
            </w:tcBorders>
            <w:noWrap/>
            <w:vAlign w:val="center"/>
          </w:tcPr>
          <w:p w14:paraId="17949E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2 688 105,21</w:t>
            </w:r>
          </w:p>
        </w:tc>
      </w:tr>
      <w:tr w:rsidR="00ED3EAC" w:rsidRPr="002210A4" w14:paraId="019BBD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BDF9BC" w14:textId="77777777" w:rsidR="00ED3EAC" w:rsidRPr="002210A4" w:rsidRDefault="00ED3EAC" w:rsidP="00ED3EAC">
            <w:pPr>
              <w:ind w:firstLine="0"/>
              <w:jc w:val="center"/>
              <w:rPr>
                <w:rFonts w:eastAsia="SimSun"/>
                <w:sz w:val="28"/>
                <w:szCs w:val="28"/>
              </w:rPr>
            </w:pPr>
            <w:r w:rsidRPr="002210A4">
              <w:rPr>
                <w:rFonts w:eastAsia="SimSun"/>
                <w:sz w:val="28"/>
                <w:szCs w:val="28"/>
              </w:rPr>
              <w:t>1164</w:t>
            </w:r>
          </w:p>
        </w:tc>
        <w:tc>
          <w:tcPr>
            <w:tcW w:w="4684" w:type="dxa"/>
            <w:tcBorders>
              <w:top w:val="nil"/>
              <w:left w:val="nil"/>
              <w:bottom w:val="single" w:sz="4" w:space="0" w:color="auto"/>
              <w:right w:val="single" w:sz="4" w:space="0" w:color="auto"/>
            </w:tcBorders>
            <w:noWrap/>
            <w:vAlign w:val="center"/>
          </w:tcPr>
          <w:p w14:paraId="3A2285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991 792,43</w:t>
            </w:r>
          </w:p>
        </w:tc>
        <w:tc>
          <w:tcPr>
            <w:tcW w:w="3773" w:type="dxa"/>
            <w:tcBorders>
              <w:top w:val="nil"/>
              <w:left w:val="nil"/>
              <w:bottom w:val="single" w:sz="4" w:space="0" w:color="auto"/>
              <w:right w:val="single" w:sz="4" w:space="0" w:color="auto"/>
            </w:tcBorders>
            <w:noWrap/>
            <w:vAlign w:val="center"/>
          </w:tcPr>
          <w:p w14:paraId="59648D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2 688 104,54</w:t>
            </w:r>
          </w:p>
        </w:tc>
      </w:tr>
      <w:tr w:rsidR="00ED3EAC" w:rsidRPr="002210A4" w14:paraId="1A3F20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BCE710" w14:textId="77777777" w:rsidR="00ED3EAC" w:rsidRPr="002210A4" w:rsidRDefault="00ED3EAC" w:rsidP="00ED3EAC">
            <w:pPr>
              <w:ind w:firstLine="0"/>
              <w:jc w:val="center"/>
              <w:rPr>
                <w:rFonts w:eastAsia="SimSun"/>
                <w:sz w:val="28"/>
                <w:szCs w:val="28"/>
              </w:rPr>
            </w:pPr>
            <w:r w:rsidRPr="002210A4">
              <w:rPr>
                <w:rFonts w:eastAsia="SimSun"/>
                <w:sz w:val="28"/>
                <w:szCs w:val="28"/>
              </w:rPr>
              <w:t>1165</w:t>
            </w:r>
          </w:p>
        </w:tc>
        <w:tc>
          <w:tcPr>
            <w:tcW w:w="4684" w:type="dxa"/>
            <w:tcBorders>
              <w:top w:val="nil"/>
              <w:left w:val="nil"/>
              <w:bottom w:val="single" w:sz="4" w:space="0" w:color="auto"/>
              <w:right w:val="single" w:sz="4" w:space="0" w:color="auto"/>
            </w:tcBorders>
            <w:noWrap/>
            <w:vAlign w:val="center"/>
          </w:tcPr>
          <w:p w14:paraId="3FF92C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991 793,10</w:t>
            </w:r>
          </w:p>
        </w:tc>
        <w:tc>
          <w:tcPr>
            <w:tcW w:w="3773" w:type="dxa"/>
            <w:tcBorders>
              <w:top w:val="nil"/>
              <w:left w:val="nil"/>
              <w:bottom w:val="single" w:sz="4" w:space="0" w:color="auto"/>
              <w:right w:val="single" w:sz="4" w:space="0" w:color="auto"/>
            </w:tcBorders>
            <w:noWrap/>
            <w:vAlign w:val="center"/>
          </w:tcPr>
          <w:p w14:paraId="553982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2 688 103,19</w:t>
            </w:r>
          </w:p>
        </w:tc>
      </w:tr>
      <w:tr w:rsidR="00ED3EAC" w:rsidRPr="002210A4" w14:paraId="510ABA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BCE805" w14:textId="77777777" w:rsidR="00ED3EAC" w:rsidRPr="002210A4" w:rsidRDefault="00ED3EAC" w:rsidP="00ED3EAC">
            <w:pPr>
              <w:ind w:firstLine="0"/>
              <w:jc w:val="center"/>
              <w:rPr>
                <w:rFonts w:eastAsia="SimSun"/>
                <w:sz w:val="28"/>
                <w:szCs w:val="28"/>
              </w:rPr>
            </w:pPr>
            <w:r w:rsidRPr="002210A4">
              <w:rPr>
                <w:rFonts w:eastAsia="SimSun"/>
                <w:sz w:val="28"/>
                <w:szCs w:val="28"/>
              </w:rPr>
              <w:t>1166</w:t>
            </w:r>
          </w:p>
        </w:tc>
        <w:tc>
          <w:tcPr>
            <w:tcW w:w="4684" w:type="dxa"/>
            <w:tcBorders>
              <w:top w:val="nil"/>
              <w:left w:val="nil"/>
              <w:bottom w:val="single" w:sz="4" w:space="0" w:color="auto"/>
              <w:right w:val="single" w:sz="4" w:space="0" w:color="auto"/>
            </w:tcBorders>
            <w:noWrap/>
            <w:vAlign w:val="center"/>
          </w:tcPr>
          <w:p w14:paraId="241DA6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991 464,10</w:t>
            </w:r>
          </w:p>
        </w:tc>
        <w:tc>
          <w:tcPr>
            <w:tcW w:w="3773" w:type="dxa"/>
            <w:tcBorders>
              <w:top w:val="nil"/>
              <w:left w:val="nil"/>
              <w:bottom w:val="single" w:sz="4" w:space="0" w:color="auto"/>
              <w:right w:val="single" w:sz="4" w:space="0" w:color="auto"/>
            </w:tcBorders>
            <w:noWrap/>
            <w:vAlign w:val="center"/>
          </w:tcPr>
          <w:p w14:paraId="209361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2 687 646,61</w:t>
            </w:r>
          </w:p>
        </w:tc>
      </w:tr>
      <w:tr w:rsidR="00ED3EAC" w:rsidRPr="002210A4" w14:paraId="238ADE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A1CCE" w14:textId="77777777" w:rsidR="00ED3EAC" w:rsidRPr="002210A4" w:rsidRDefault="00ED3EAC" w:rsidP="00ED3EAC">
            <w:pPr>
              <w:ind w:firstLine="0"/>
              <w:jc w:val="center"/>
              <w:rPr>
                <w:rFonts w:eastAsia="SimSun"/>
                <w:sz w:val="28"/>
                <w:szCs w:val="28"/>
              </w:rPr>
            </w:pPr>
            <w:r w:rsidRPr="002210A4">
              <w:rPr>
                <w:rFonts w:eastAsia="SimSun"/>
                <w:sz w:val="28"/>
                <w:szCs w:val="28"/>
              </w:rPr>
              <w:t>1167</w:t>
            </w:r>
          </w:p>
        </w:tc>
        <w:tc>
          <w:tcPr>
            <w:tcW w:w="4684" w:type="dxa"/>
            <w:tcBorders>
              <w:top w:val="nil"/>
              <w:left w:val="nil"/>
              <w:bottom w:val="single" w:sz="4" w:space="0" w:color="auto"/>
              <w:right w:val="single" w:sz="4" w:space="0" w:color="auto"/>
            </w:tcBorders>
            <w:noWrap/>
            <w:vAlign w:val="center"/>
          </w:tcPr>
          <w:p w14:paraId="501FDD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991 463,56</w:t>
            </w:r>
          </w:p>
        </w:tc>
        <w:tc>
          <w:tcPr>
            <w:tcW w:w="3773" w:type="dxa"/>
            <w:tcBorders>
              <w:top w:val="nil"/>
              <w:left w:val="nil"/>
              <w:bottom w:val="single" w:sz="4" w:space="0" w:color="auto"/>
              <w:right w:val="single" w:sz="4" w:space="0" w:color="auto"/>
            </w:tcBorders>
            <w:noWrap/>
            <w:vAlign w:val="center"/>
          </w:tcPr>
          <w:p w14:paraId="7177FF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2 687 648,02</w:t>
            </w:r>
          </w:p>
        </w:tc>
      </w:tr>
      <w:tr w:rsidR="00ED3EAC" w:rsidRPr="002210A4" w14:paraId="00303E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87D70F" w14:textId="77777777" w:rsidR="00ED3EAC" w:rsidRPr="002210A4" w:rsidRDefault="00ED3EAC" w:rsidP="00ED3EAC">
            <w:pPr>
              <w:ind w:firstLine="0"/>
              <w:jc w:val="center"/>
              <w:rPr>
                <w:rFonts w:eastAsia="SimSun"/>
                <w:sz w:val="28"/>
                <w:szCs w:val="28"/>
              </w:rPr>
            </w:pPr>
            <w:r w:rsidRPr="002210A4">
              <w:rPr>
                <w:rFonts w:eastAsia="SimSun"/>
                <w:sz w:val="28"/>
                <w:szCs w:val="28"/>
              </w:rPr>
              <w:t>1168</w:t>
            </w:r>
          </w:p>
        </w:tc>
        <w:tc>
          <w:tcPr>
            <w:tcW w:w="4684" w:type="dxa"/>
            <w:tcBorders>
              <w:top w:val="nil"/>
              <w:left w:val="nil"/>
              <w:bottom w:val="single" w:sz="4" w:space="0" w:color="auto"/>
              <w:right w:val="single" w:sz="4" w:space="0" w:color="auto"/>
            </w:tcBorders>
            <w:noWrap/>
            <w:vAlign w:val="center"/>
          </w:tcPr>
          <w:p w14:paraId="735211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991 462,17</w:t>
            </w:r>
          </w:p>
        </w:tc>
        <w:tc>
          <w:tcPr>
            <w:tcW w:w="3773" w:type="dxa"/>
            <w:tcBorders>
              <w:top w:val="nil"/>
              <w:left w:val="nil"/>
              <w:bottom w:val="single" w:sz="4" w:space="0" w:color="auto"/>
              <w:right w:val="single" w:sz="4" w:space="0" w:color="auto"/>
            </w:tcBorders>
            <w:noWrap/>
            <w:vAlign w:val="center"/>
          </w:tcPr>
          <w:p w14:paraId="2E68A9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2 687 647,49</w:t>
            </w:r>
          </w:p>
        </w:tc>
      </w:tr>
      <w:tr w:rsidR="00ED3EAC" w:rsidRPr="002210A4" w14:paraId="678CF9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D401D1" w14:textId="77777777" w:rsidR="00ED3EAC" w:rsidRPr="002210A4" w:rsidRDefault="00ED3EAC" w:rsidP="00ED3EAC">
            <w:pPr>
              <w:ind w:firstLine="0"/>
              <w:jc w:val="center"/>
              <w:rPr>
                <w:rFonts w:eastAsia="SimSun"/>
                <w:sz w:val="28"/>
                <w:szCs w:val="28"/>
              </w:rPr>
            </w:pPr>
            <w:r w:rsidRPr="002210A4">
              <w:rPr>
                <w:rFonts w:eastAsia="SimSun"/>
                <w:sz w:val="28"/>
                <w:szCs w:val="28"/>
              </w:rPr>
              <w:t>1169</w:t>
            </w:r>
          </w:p>
        </w:tc>
        <w:tc>
          <w:tcPr>
            <w:tcW w:w="4684" w:type="dxa"/>
            <w:tcBorders>
              <w:top w:val="nil"/>
              <w:left w:val="nil"/>
              <w:bottom w:val="single" w:sz="4" w:space="0" w:color="auto"/>
              <w:right w:val="single" w:sz="4" w:space="0" w:color="auto"/>
            </w:tcBorders>
            <w:noWrap/>
            <w:vAlign w:val="center"/>
          </w:tcPr>
          <w:p w14:paraId="41569E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991 462,64</w:t>
            </w:r>
          </w:p>
        </w:tc>
        <w:tc>
          <w:tcPr>
            <w:tcW w:w="3773" w:type="dxa"/>
            <w:tcBorders>
              <w:top w:val="nil"/>
              <w:left w:val="nil"/>
              <w:bottom w:val="single" w:sz="4" w:space="0" w:color="auto"/>
              <w:right w:val="single" w:sz="4" w:space="0" w:color="auto"/>
            </w:tcBorders>
            <w:noWrap/>
            <w:vAlign w:val="center"/>
          </w:tcPr>
          <w:p w14:paraId="331C80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2 687 646,09</w:t>
            </w:r>
          </w:p>
        </w:tc>
      </w:tr>
      <w:tr w:rsidR="00ED3EAC" w:rsidRPr="002210A4" w14:paraId="36E9FF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4F2E75" w14:textId="77777777" w:rsidR="00ED3EAC" w:rsidRPr="002210A4" w:rsidRDefault="00ED3EAC" w:rsidP="00ED3EAC">
            <w:pPr>
              <w:ind w:firstLine="0"/>
              <w:jc w:val="center"/>
              <w:rPr>
                <w:rFonts w:eastAsia="SimSun"/>
                <w:sz w:val="28"/>
                <w:szCs w:val="28"/>
              </w:rPr>
            </w:pPr>
            <w:r w:rsidRPr="002210A4">
              <w:rPr>
                <w:rFonts w:eastAsia="SimSun"/>
                <w:sz w:val="28"/>
                <w:szCs w:val="28"/>
              </w:rPr>
              <w:t>1170</w:t>
            </w:r>
          </w:p>
        </w:tc>
        <w:tc>
          <w:tcPr>
            <w:tcW w:w="4684" w:type="dxa"/>
            <w:tcBorders>
              <w:top w:val="nil"/>
              <w:left w:val="nil"/>
              <w:bottom w:val="single" w:sz="4" w:space="0" w:color="auto"/>
              <w:right w:val="single" w:sz="4" w:space="0" w:color="auto"/>
            </w:tcBorders>
            <w:noWrap/>
            <w:vAlign w:val="center"/>
          </w:tcPr>
          <w:p w14:paraId="46B5FE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991 799,09</w:t>
            </w:r>
          </w:p>
        </w:tc>
        <w:tc>
          <w:tcPr>
            <w:tcW w:w="3773" w:type="dxa"/>
            <w:tcBorders>
              <w:top w:val="nil"/>
              <w:left w:val="nil"/>
              <w:bottom w:val="single" w:sz="4" w:space="0" w:color="auto"/>
              <w:right w:val="single" w:sz="4" w:space="0" w:color="auto"/>
            </w:tcBorders>
            <w:noWrap/>
            <w:vAlign w:val="center"/>
          </w:tcPr>
          <w:p w14:paraId="4EFF65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2 688 097,44</w:t>
            </w:r>
          </w:p>
        </w:tc>
      </w:tr>
      <w:tr w:rsidR="00ED3EAC" w:rsidRPr="002210A4" w14:paraId="558BB4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EDF061" w14:textId="77777777" w:rsidR="00ED3EAC" w:rsidRPr="002210A4" w:rsidRDefault="00ED3EAC" w:rsidP="00ED3EAC">
            <w:pPr>
              <w:ind w:firstLine="0"/>
              <w:jc w:val="center"/>
              <w:rPr>
                <w:rFonts w:eastAsia="SimSun"/>
                <w:sz w:val="28"/>
                <w:szCs w:val="28"/>
              </w:rPr>
            </w:pPr>
            <w:r w:rsidRPr="002210A4">
              <w:rPr>
                <w:rFonts w:eastAsia="SimSun"/>
                <w:sz w:val="28"/>
                <w:szCs w:val="28"/>
              </w:rPr>
              <w:t>1171</w:t>
            </w:r>
          </w:p>
        </w:tc>
        <w:tc>
          <w:tcPr>
            <w:tcW w:w="4684" w:type="dxa"/>
            <w:tcBorders>
              <w:top w:val="nil"/>
              <w:left w:val="nil"/>
              <w:bottom w:val="single" w:sz="4" w:space="0" w:color="auto"/>
              <w:right w:val="single" w:sz="4" w:space="0" w:color="auto"/>
            </w:tcBorders>
            <w:noWrap/>
            <w:vAlign w:val="center"/>
          </w:tcPr>
          <w:p w14:paraId="482B8D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991 797,90</w:t>
            </w:r>
          </w:p>
        </w:tc>
        <w:tc>
          <w:tcPr>
            <w:tcW w:w="3773" w:type="dxa"/>
            <w:tcBorders>
              <w:top w:val="nil"/>
              <w:left w:val="nil"/>
              <w:bottom w:val="single" w:sz="4" w:space="0" w:color="auto"/>
              <w:right w:val="single" w:sz="4" w:space="0" w:color="auto"/>
            </w:tcBorders>
            <w:noWrap/>
            <w:vAlign w:val="center"/>
          </w:tcPr>
          <w:p w14:paraId="49D042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2 688 099,64</w:t>
            </w:r>
          </w:p>
        </w:tc>
      </w:tr>
      <w:tr w:rsidR="00ED3EAC" w:rsidRPr="002210A4" w14:paraId="027F78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91AAC4" w14:textId="77777777" w:rsidR="00ED3EAC" w:rsidRPr="002210A4" w:rsidRDefault="00ED3EAC" w:rsidP="00ED3EAC">
            <w:pPr>
              <w:ind w:firstLine="0"/>
              <w:jc w:val="center"/>
              <w:rPr>
                <w:rFonts w:eastAsia="SimSun"/>
                <w:sz w:val="28"/>
                <w:szCs w:val="28"/>
              </w:rPr>
            </w:pPr>
            <w:r w:rsidRPr="002210A4">
              <w:rPr>
                <w:rFonts w:eastAsia="SimSun"/>
                <w:sz w:val="28"/>
                <w:szCs w:val="28"/>
              </w:rPr>
              <w:t>1172</w:t>
            </w:r>
          </w:p>
        </w:tc>
        <w:tc>
          <w:tcPr>
            <w:tcW w:w="4684" w:type="dxa"/>
            <w:tcBorders>
              <w:top w:val="nil"/>
              <w:left w:val="nil"/>
              <w:bottom w:val="single" w:sz="4" w:space="0" w:color="auto"/>
              <w:right w:val="single" w:sz="4" w:space="0" w:color="auto"/>
            </w:tcBorders>
            <w:noWrap/>
            <w:vAlign w:val="center"/>
          </w:tcPr>
          <w:p w14:paraId="4E5120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991 795,84</w:t>
            </w:r>
          </w:p>
        </w:tc>
        <w:tc>
          <w:tcPr>
            <w:tcW w:w="3773" w:type="dxa"/>
            <w:tcBorders>
              <w:top w:val="nil"/>
              <w:left w:val="nil"/>
              <w:bottom w:val="single" w:sz="4" w:space="0" w:color="auto"/>
              <w:right w:val="single" w:sz="4" w:space="0" w:color="auto"/>
            </w:tcBorders>
            <w:noWrap/>
            <w:vAlign w:val="center"/>
          </w:tcPr>
          <w:p w14:paraId="1958E6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2 688 098,53</w:t>
            </w:r>
          </w:p>
        </w:tc>
      </w:tr>
      <w:tr w:rsidR="00ED3EAC" w:rsidRPr="002210A4" w14:paraId="7ECE64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46CA16" w14:textId="77777777" w:rsidR="00ED3EAC" w:rsidRPr="002210A4" w:rsidRDefault="00ED3EAC" w:rsidP="00ED3EAC">
            <w:pPr>
              <w:ind w:firstLine="0"/>
              <w:jc w:val="center"/>
              <w:rPr>
                <w:rFonts w:eastAsia="SimSun"/>
                <w:sz w:val="28"/>
                <w:szCs w:val="28"/>
              </w:rPr>
            </w:pPr>
            <w:r w:rsidRPr="002210A4">
              <w:rPr>
                <w:rFonts w:eastAsia="SimSun"/>
                <w:sz w:val="28"/>
                <w:szCs w:val="28"/>
              </w:rPr>
              <w:t>1173</w:t>
            </w:r>
          </w:p>
        </w:tc>
        <w:tc>
          <w:tcPr>
            <w:tcW w:w="4684" w:type="dxa"/>
            <w:tcBorders>
              <w:top w:val="nil"/>
              <w:left w:val="nil"/>
              <w:bottom w:val="single" w:sz="4" w:space="0" w:color="auto"/>
              <w:right w:val="single" w:sz="4" w:space="0" w:color="auto"/>
            </w:tcBorders>
            <w:noWrap/>
            <w:vAlign w:val="center"/>
          </w:tcPr>
          <w:p w14:paraId="09C3A4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991 797,11</w:t>
            </w:r>
          </w:p>
        </w:tc>
        <w:tc>
          <w:tcPr>
            <w:tcW w:w="3773" w:type="dxa"/>
            <w:tcBorders>
              <w:top w:val="nil"/>
              <w:left w:val="nil"/>
              <w:bottom w:val="single" w:sz="4" w:space="0" w:color="auto"/>
              <w:right w:val="single" w:sz="4" w:space="0" w:color="auto"/>
            </w:tcBorders>
            <w:noWrap/>
            <w:vAlign w:val="center"/>
          </w:tcPr>
          <w:p w14:paraId="31860D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2 688 096,36</w:t>
            </w:r>
          </w:p>
        </w:tc>
      </w:tr>
      <w:tr w:rsidR="00ED3EAC" w:rsidRPr="002210A4" w14:paraId="03223F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F70E57" w14:textId="77777777" w:rsidR="00ED3EAC" w:rsidRPr="002210A4" w:rsidRDefault="00ED3EAC" w:rsidP="00ED3EAC">
            <w:pPr>
              <w:ind w:firstLine="0"/>
              <w:jc w:val="center"/>
              <w:rPr>
                <w:rFonts w:eastAsia="SimSun"/>
                <w:sz w:val="28"/>
                <w:szCs w:val="28"/>
              </w:rPr>
            </w:pPr>
            <w:r w:rsidRPr="002210A4">
              <w:rPr>
                <w:rFonts w:eastAsia="SimSun"/>
                <w:sz w:val="28"/>
                <w:szCs w:val="28"/>
              </w:rPr>
              <w:t>1174</w:t>
            </w:r>
          </w:p>
        </w:tc>
        <w:tc>
          <w:tcPr>
            <w:tcW w:w="4684" w:type="dxa"/>
            <w:tcBorders>
              <w:top w:val="nil"/>
              <w:left w:val="nil"/>
              <w:bottom w:val="single" w:sz="4" w:space="0" w:color="auto"/>
              <w:right w:val="single" w:sz="4" w:space="0" w:color="auto"/>
            </w:tcBorders>
            <w:noWrap/>
            <w:vAlign w:val="center"/>
          </w:tcPr>
          <w:p w14:paraId="76EDEC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991 482,74</w:t>
            </w:r>
          </w:p>
        </w:tc>
        <w:tc>
          <w:tcPr>
            <w:tcW w:w="3773" w:type="dxa"/>
            <w:tcBorders>
              <w:top w:val="nil"/>
              <w:left w:val="nil"/>
              <w:bottom w:val="single" w:sz="4" w:space="0" w:color="auto"/>
              <w:right w:val="single" w:sz="4" w:space="0" w:color="auto"/>
            </w:tcBorders>
            <w:noWrap/>
            <w:vAlign w:val="center"/>
          </w:tcPr>
          <w:p w14:paraId="209EB2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2 687 649,34</w:t>
            </w:r>
          </w:p>
        </w:tc>
      </w:tr>
      <w:tr w:rsidR="00ED3EAC" w:rsidRPr="002210A4" w14:paraId="5BA1E2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FCE85B" w14:textId="77777777" w:rsidR="00ED3EAC" w:rsidRPr="002210A4" w:rsidRDefault="00ED3EAC" w:rsidP="00ED3EAC">
            <w:pPr>
              <w:ind w:firstLine="0"/>
              <w:jc w:val="center"/>
              <w:rPr>
                <w:rFonts w:eastAsia="SimSun"/>
                <w:sz w:val="28"/>
                <w:szCs w:val="28"/>
              </w:rPr>
            </w:pPr>
            <w:r w:rsidRPr="002210A4">
              <w:rPr>
                <w:rFonts w:eastAsia="SimSun"/>
                <w:sz w:val="28"/>
                <w:szCs w:val="28"/>
              </w:rPr>
              <w:t>1175</w:t>
            </w:r>
          </w:p>
        </w:tc>
        <w:tc>
          <w:tcPr>
            <w:tcW w:w="4684" w:type="dxa"/>
            <w:tcBorders>
              <w:top w:val="nil"/>
              <w:left w:val="nil"/>
              <w:bottom w:val="single" w:sz="4" w:space="0" w:color="auto"/>
              <w:right w:val="single" w:sz="4" w:space="0" w:color="auto"/>
            </w:tcBorders>
            <w:noWrap/>
            <w:vAlign w:val="center"/>
          </w:tcPr>
          <w:p w14:paraId="286ACE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991 482,19</w:t>
            </w:r>
          </w:p>
        </w:tc>
        <w:tc>
          <w:tcPr>
            <w:tcW w:w="3773" w:type="dxa"/>
            <w:tcBorders>
              <w:top w:val="nil"/>
              <w:left w:val="nil"/>
              <w:bottom w:val="single" w:sz="4" w:space="0" w:color="auto"/>
              <w:right w:val="single" w:sz="4" w:space="0" w:color="auto"/>
            </w:tcBorders>
            <w:noWrap/>
            <w:vAlign w:val="center"/>
          </w:tcPr>
          <w:p w14:paraId="246F44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2 687 650,74</w:t>
            </w:r>
          </w:p>
        </w:tc>
      </w:tr>
      <w:tr w:rsidR="00ED3EAC" w:rsidRPr="002210A4" w14:paraId="6C3EF1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77F943" w14:textId="77777777" w:rsidR="00ED3EAC" w:rsidRPr="002210A4" w:rsidRDefault="00ED3EAC" w:rsidP="00ED3EAC">
            <w:pPr>
              <w:ind w:firstLine="0"/>
              <w:jc w:val="center"/>
              <w:rPr>
                <w:rFonts w:eastAsia="SimSun"/>
                <w:sz w:val="28"/>
                <w:szCs w:val="28"/>
              </w:rPr>
            </w:pPr>
            <w:r w:rsidRPr="002210A4">
              <w:rPr>
                <w:rFonts w:eastAsia="SimSun"/>
                <w:sz w:val="28"/>
                <w:szCs w:val="28"/>
              </w:rPr>
              <w:t>1176</w:t>
            </w:r>
          </w:p>
        </w:tc>
        <w:tc>
          <w:tcPr>
            <w:tcW w:w="4684" w:type="dxa"/>
            <w:tcBorders>
              <w:top w:val="nil"/>
              <w:left w:val="nil"/>
              <w:bottom w:val="single" w:sz="4" w:space="0" w:color="auto"/>
              <w:right w:val="single" w:sz="4" w:space="0" w:color="auto"/>
            </w:tcBorders>
            <w:noWrap/>
            <w:vAlign w:val="center"/>
          </w:tcPr>
          <w:p w14:paraId="51A269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991 480,80</w:t>
            </w:r>
          </w:p>
        </w:tc>
        <w:tc>
          <w:tcPr>
            <w:tcW w:w="3773" w:type="dxa"/>
            <w:tcBorders>
              <w:top w:val="nil"/>
              <w:left w:val="nil"/>
              <w:bottom w:val="single" w:sz="4" w:space="0" w:color="auto"/>
              <w:right w:val="single" w:sz="4" w:space="0" w:color="auto"/>
            </w:tcBorders>
            <w:noWrap/>
            <w:vAlign w:val="center"/>
          </w:tcPr>
          <w:p w14:paraId="5EBF4E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2 687 650,19</w:t>
            </w:r>
          </w:p>
        </w:tc>
      </w:tr>
      <w:tr w:rsidR="00ED3EAC" w:rsidRPr="002210A4" w14:paraId="393969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D0264F" w14:textId="77777777" w:rsidR="00ED3EAC" w:rsidRPr="002210A4" w:rsidRDefault="00ED3EAC" w:rsidP="00ED3EAC">
            <w:pPr>
              <w:ind w:firstLine="0"/>
              <w:jc w:val="center"/>
              <w:rPr>
                <w:rFonts w:eastAsia="SimSun"/>
                <w:sz w:val="28"/>
                <w:szCs w:val="28"/>
              </w:rPr>
            </w:pPr>
            <w:r w:rsidRPr="002210A4">
              <w:rPr>
                <w:rFonts w:eastAsia="SimSun"/>
                <w:sz w:val="28"/>
                <w:szCs w:val="28"/>
              </w:rPr>
              <w:t>1177</w:t>
            </w:r>
          </w:p>
        </w:tc>
        <w:tc>
          <w:tcPr>
            <w:tcW w:w="4684" w:type="dxa"/>
            <w:tcBorders>
              <w:top w:val="nil"/>
              <w:left w:val="nil"/>
              <w:bottom w:val="single" w:sz="4" w:space="0" w:color="auto"/>
              <w:right w:val="single" w:sz="4" w:space="0" w:color="auto"/>
            </w:tcBorders>
            <w:noWrap/>
            <w:vAlign w:val="center"/>
          </w:tcPr>
          <w:p w14:paraId="5D5A8B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991 481,34</w:t>
            </w:r>
          </w:p>
        </w:tc>
        <w:tc>
          <w:tcPr>
            <w:tcW w:w="3773" w:type="dxa"/>
            <w:tcBorders>
              <w:top w:val="nil"/>
              <w:left w:val="nil"/>
              <w:bottom w:val="single" w:sz="4" w:space="0" w:color="auto"/>
              <w:right w:val="single" w:sz="4" w:space="0" w:color="auto"/>
            </w:tcBorders>
            <w:noWrap/>
            <w:vAlign w:val="center"/>
          </w:tcPr>
          <w:p w14:paraId="75B4EE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2 687 648,79</w:t>
            </w:r>
          </w:p>
        </w:tc>
      </w:tr>
      <w:tr w:rsidR="00ED3EAC" w:rsidRPr="002210A4" w14:paraId="1DE56F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9B4876" w14:textId="77777777" w:rsidR="00ED3EAC" w:rsidRPr="002210A4" w:rsidRDefault="00ED3EAC" w:rsidP="00ED3EAC">
            <w:pPr>
              <w:ind w:firstLine="0"/>
              <w:jc w:val="center"/>
              <w:rPr>
                <w:rFonts w:eastAsia="SimSun"/>
                <w:sz w:val="28"/>
                <w:szCs w:val="28"/>
              </w:rPr>
            </w:pPr>
            <w:r w:rsidRPr="002210A4">
              <w:rPr>
                <w:rFonts w:eastAsia="SimSun"/>
                <w:sz w:val="28"/>
                <w:szCs w:val="28"/>
              </w:rPr>
              <w:t>1178</w:t>
            </w:r>
          </w:p>
        </w:tc>
        <w:tc>
          <w:tcPr>
            <w:tcW w:w="4684" w:type="dxa"/>
            <w:tcBorders>
              <w:top w:val="nil"/>
              <w:left w:val="nil"/>
              <w:bottom w:val="single" w:sz="4" w:space="0" w:color="auto"/>
              <w:right w:val="single" w:sz="4" w:space="0" w:color="auto"/>
            </w:tcBorders>
            <w:noWrap/>
            <w:vAlign w:val="center"/>
          </w:tcPr>
          <w:p w14:paraId="6237C2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991 366,90</w:t>
            </w:r>
          </w:p>
        </w:tc>
        <w:tc>
          <w:tcPr>
            <w:tcW w:w="3773" w:type="dxa"/>
            <w:tcBorders>
              <w:top w:val="nil"/>
              <w:left w:val="nil"/>
              <w:bottom w:val="single" w:sz="4" w:space="0" w:color="auto"/>
              <w:right w:val="single" w:sz="4" w:space="0" w:color="auto"/>
            </w:tcBorders>
            <w:noWrap/>
            <w:vAlign w:val="center"/>
          </w:tcPr>
          <w:p w14:paraId="103D62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2 688 081,06</w:t>
            </w:r>
          </w:p>
        </w:tc>
      </w:tr>
      <w:tr w:rsidR="00ED3EAC" w:rsidRPr="002210A4" w14:paraId="6191BF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F03869" w14:textId="77777777" w:rsidR="00ED3EAC" w:rsidRPr="002210A4" w:rsidRDefault="00ED3EAC" w:rsidP="00ED3EAC">
            <w:pPr>
              <w:ind w:firstLine="0"/>
              <w:jc w:val="center"/>
              <w:rPr>
                <w:rFonts w:eastAsia="SimSun"/>
                <w:sz w:val="28"/>
                <w:szCs w:val="28"/>
              </w:rPr>
            </w:pPr>
            <w:r w:rsidRPr="002210A4">
              <w:rPr>
                <w:rFonts w:eastAsia="SimSun"/>
                <w:sz w:val="28"/>
                <w:szCs w:val="28"/>
              </w:rPr>
              <w:t>1179</w:t>
            </w:r>
          </w:p>
        </w:tc>
        <w:tc>
          <w:tcPr>
            <w:tcW w:w="4684" w:type="dxa"/>
            <w:tcBorders>
              <w:top w:val="nil"/>
              <w:left w:val="nil"/>
              <w:bottom w:val="single" w:sz="4" w:space="0" w:color="auto"/>
              <w:right w:val="single" w:sz="4" w:space="0" w:color="auto"/>
            </w:tcBorders>
            <w:noWrap/>
            <w:vAlign w:val="center"/>
          </w:tcPr>
          <w:p w14:paraId="6BB0D4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991 365,63</w:t>
            </w:r>
          </w:p>
        </w:tc>
        <w:tc>
          <w:tcPr>
            <w:tcW w:w="3773" w:type="dxa"/>
            <w:tcBorders>
              <w:top w:val="nil"/>
              <w:left w:val="nil"/>
              <w:bottom w:val="single" w:sz="4" w:space="0" w:color="auto"/>
              <w:right w:val="single" w:sz="4" w:space="0" w:color="auto"/>
            </w:tcBorders>
            <w:noWrap/>
            <w:vAlign w:val="center"/>
          </w:tcPr>
          <w:p w14:paraId="79C6FA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2 688 083,78</w:t>
            </w:r>
          </w:p>
        </w:tc>
      </w:tr>
      <w:tr w:rsidR="00ED3EAC" w:rsidRPr="002210A4" w14:paraId="105938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6D8B84" w14:textId="77777777" w:rsidR="00ED3EAC" w:rsidRPr="002210A4" w:rsidRDefault="00ED3EAC" w:rsidP="00ED3EAC">
            <w:pPr>
              <w:ind w:firstLine="0"/>
              <w:jc w:val="center"/>
              <w:rPr>
                <w:rFonts w:eastAsia="SimSun"/>
                <w:sz w:val="28"/>
                <w:szCs w:val="28"/>
              </w:rPr>
            </w:pPr>
            <w:r w:rsidRPr="002210A4">
              <w:rPr>
                <w:rFonts w:eastAsia="SimSun"/>
                <w:sz w:val="28"/>
                <w:szCs w:val="28"/>
              </w:rPr>
              <w:t>1180</w:t>
            </w:r>
          </w:p>
        </w:tc>
        <w:tc>
          <w:tcPr>
            <w:tcW w:w="4684" w:type="dxa"/>
            <w:tcBorders>
              <w:top w:val="nil"/>
              <w:left w:val="nil"/>
              <w:bottom w:val="single" w:sz="4" w:space="0" w:color="auto"/>
              <w:right w:val="single" w:sz="4" w:space="0" w:color="auto"/>
            </w:tcBorders>
            <w:noWrap/>
            <w:vAlign w:val="center"/>
          </w:tcPr>
          <w:p w14:paraId="188E08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991 360,20</w:t>
            </w:r>
          </w:p>
        </w:tc>
        <w:tc>
          <w:tcPr>
            <w:tcW w:w="3773" w:type="dxa"/>
            <w:tcBorders>
              <w:top w:val="nil"/>
              <w:left w:val="nil"/>
              <w:bottom w:val="single" w:sz="4" w:space="0" w:color="auto"/>
              <w:right w:val="single" w:sz="4" w:space="0" w:color="auto"/>
            </w:tcBorders>
            <w:noWrap/>
            <w:vAlign w:val="center"/>
          </w:tcPr>
          <w:p w14:paraId="1BF7E6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2 688 081,25</w:t>
            </w:r>
          </w:p>
        </w:tc>
      </w:tr>
      <w:tr w:rsidR="00ED3EAC" w:rsidRPr="002210A4" w14:paraId="7AF4BA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CB86E2" w14:textId="77777777" w:rsidR="00ED3EAC" w:rsidRPr="002210A4" w:rsidRDefault="00ED3EAC" w:rsidP="00ED3EAC">
            <w:pPr>
              <w:ind w:firstLine="0"/>
              <w:jc w:val="center"/>
              <w:rPr>
                <w:rFonts w:eastAsia="SimSun"/>
                <w:sz w:val="28"/>
                <w:szCs w:val="28"/>
              </w:rPr>
            </w:pPr>
            <w:r w:rsidRPr="002210A4">
              <w:rPr>
                <w:rFonts w:eastAsia="SimSun"/>
                <w:sz w:val="28"/>
                <w:szCs w:val="28"/>
              </w:rPr>
              <w:t>1181</w:t>
            </w:r>
          </w:p>
        </w:tc>
        <w:tc>
          <w:tcPr>
            <w:tcW w:w="4684" w:type="dxa"/>
            <w:tcBorders>
              <w:top w:val="nil"/>
              <w:left w:val="nil"/>
              <w:bottom w:val="single" w:sz="4" w:space="0" w:color="auto"/>
              <w:right w:val="single" w:sz="4" w:space="0" w:color="auto"/>
            </w:tcBorders>
            <w:noWrap/>
            <w:vAlign w:val="center"/>
          </w:tcPr>
          <w:p w14:paraId="200262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991 361,47</w:t>
            </w:r>
          </w:p>
        </w:tc>
        <w:tc>
          <w:tcPr>
            <w:tcW w:w="3773" w:type="dxa"/>
            <w:tcBorders>
              <w:top w:val="nil"/>
              <w:left w:val="nil"/>
              <w:bottom w:val="single" w:sz="4" w:space="0" w:color="auto"/>
              <w:right w:val="single" w:sz="4" w:space="0" w:color="auto"/>
            </w:tcBorders>
            <w:noWrap/>
            <w:vAlign w:val="center"/>
          </w:tcPr>
          <w:p w14:paraId="169205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2 688 078,53</w:t>
            </w:r>
          </w:p>
        </w:tc>
      </w:tr>
      <w:tr w:rsidR="00ED3EAC" w:rsidRPr="002210A4" w14:paraId="02E1F0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AF0897" w14:textId="77777777" w:rsidR="00ED3EAC" w:rsidRPr="002210A4" w:rsidRDefault="00ED3EAC" w:rsidP="00ED3EAC">
            <w:pPr>
              <w:ind w:firstLine="0"/>
              <w:jc w:val="center"/>
              <w:rPr>
                <w:rFonts w:eastAsia="SimSun"/>
                <w:sz w:val="28"/>
                <w:szCs w:val="28"/>
              </w:rPr>
            </w:pPr>
            <w:r w:rsidRPr="002210A4">
              <w:rPr>
                <w:rFonts w:eastAsia="SimSun"/>
                <w:sz w:val="28"/>
                <w:szCs w:val="28"/>
              </w:rPr>
              <w:t>1182</w:t>
            </w:r>
          </w:p>
        </w:tc>
        <w:tc>
          <w:tcPr>
            <w:tcW w:w="4684" w:type="dxa"/>
            <w:tcBorders>
              <w:top w:val="nil"/>
              <w:left w:val="nil"/>
              <w:bottom w:val="single" w:sz="4" w:space="0" w:color="auto"/>
              <w:right w:val="single" w:sz="4" w:space="0" w:color="auto"/>
            </w:tcBorders>
            <w:noWrap/>
            <w:vAlign w:val="center"/>
          </w:tcPr>
          <w:p w14:paraId="6AE952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991 603,76</w:t>
            </w:r>
          </w:p>
        </w:tc>
        <w:tc>
          <w:tcPr>
            <w:tcW w:w="3773" w:type="dxa"/>
            <w:tcBorders>
              <w:top w:val="nil"/>
              <w:left w:val="nil"/>
              <w:bottom w:val="single" w:sz="4" w:space="0" w:color="auto"/>
              <w:right w:val="single" w:sz="4" w:space="0" w:color="auto"/>
            </w:tcBorders>
            <w:noWrap/>
            <w:vAlign w:val="center"/>
          </w:tcPr>
          <w:p w14:paraId="1414F4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2 687 698,58</w:t>
            </w:r>
          </w:p>
        </w:tc>
      </w:tr>
      <w:tr w:rsidR="00ED3EAC" w:rsidRPr="002210A4" w14:paraId="7B6222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C22DB0" w14:textId="77777777" w:rsidR="00ED3EAC" w:rsidRPr="002210A4" w:rsidRDefault="00ED3EAC" w:rsidP="00ED3EAC">
            <w:pPr>
              <w:ind w:firstLine="0"/>
              <w:jc w:val="center"/>
              <w:rPr>
                <w:rFonts w:eastAsia="SimSun"/>
                <w:sz w:val="28"/>
                <w:szCs w:val="28"/>
              </w:rPr>
            </w:pPr>
            <w:r w:rsidRPr="002210A4">
              <w:rPr>
                <w:rFonts w:eastAsia="SimSun"/>
                <w:sz w:val="28"/>
                <w:szCs w:val="28"/>
              </w:rPr>
              <w:t>1183</w:t>
            </w:r>
          </w:p>
        </w:tc>
        <w:tc>
          <w:tcPr>
            <w:tcW w:w="4684" w:type="dxa"/>
            <w:tcBorders>
              <w:top w:val="nil"/>
              <w:left w:val="nil"/>
              <w:bottom w:val="single" w:sz="4" w:space="0" w:color="auto"/>
              <w:right w:val="single" w:sz="4" w:space="0" w:color="auto"/>
            </w:tcBorders>
            <w:noWrap/>
            <w:vAlign w:val="center"/>
          </w:tcPr>
          <w:p w14:paraId="245F77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991 601,56</w:t>
            </w:r>
          </w:p>
        </w:tc>
        <w:tc>
          <w:tcPr>
            <w:tcW w:w="3773" w:type="dxa"/>
            <w:tcBorders>
              <w:top w:val="nil"/>
              <w:left w:val="nil"/>
              <w:bottom w:val="single" w:sz="4" w:space="0" w:color="auto"/>
              <w:right w:val="single" w:sz="4" w:space="0" w:color="auto"/>
            </w:tcBorders>
            <w:noWrap/>
            <w:vAlign w:val="center"/>
          </w:tcPr>
          <w:p w14:paraId="7D6734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2 687 707,15</w:t>
            </w:r>
          </w:p>
        </w:tc>
      </w:tr>
      <w:tr w:rsidR="00ED3EAC" w:rsidRPr="002210A4" w14:paraId="19537A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E0A30B" w14:textId="77777777" w:rsidR="00ED3EAC" w:rsidRPr="002210A4" w:rsidRDefault="00ED3EAC" w:rsidP="00ED3EAC">
            <w:pPr>
              <w:ind w:firstLine="0"/>
              <w:jc w:val="center"/>
              <w:rPr>
                <w:rFonts w:eastAsia="SimSun"/>
                <w:sz w:val="28"/>
                <w:szCs w:val="28"/>
              </w:rPr>
            </w:pPr>
            <w:r w:rsidRPr="002210A4">
              <w:rPr>
                <w:rFonts w:eastAsia="SimSun"/>
                <w:sz w:val="28"/>
                <w:szCs w:val="28"/>
              </w:rPr>
              <w:t>1184</w:t>
            </w:r>
          </w:p>
        </w:tc>
        <w:tc>
          <w:tcPr>
            <w:tcW w:w="4684" w:type="dxa"/>
            <w:tcBorders>
              <w:top w:val="nil"/>
              <w:left w:val="nil"/>
              <w:bottom w:val="single" w:sz="4" w:space="0" w:color="auto"/>
              <w:right w:val="single" w:sz="4" w:space="0" w:color="auto"/>
            </w:tcBorders>
            <w:noWrap/>
            <w:vAlign w:val="center"/>
          </w:tcPr>
          <w:p w14:paraId="0ADBDB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991 599,72</w:t>
            </w:r>
          </w:p>
        </w:tc>
        <w:tc>
          <w:tcPr>
            <w:tcW w:w="3773" w:type="dxa"/>
            <w:tcBorders>
              <w:top w:val="nil"/>
              <w:left w:val="nil"/>
              <w:bottom w:val="single" w:sz="4" w:space="0" w:color="auto"/>
              <w:right w:val="single" w:sz="4" w:space="0" w:color="auto"/>
            </w:tcBorders>
            <w:noWrap/>
            <w:vAlign w:val="center"/>
          </w:tcPr>
          <w:p w14:paraId="2F8841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2 687 716,85</w:t>
            </w:r>
          </w:p>
        </w:tc>
      </w:tr>
      <w:tr w:rsidR="00ED3EAC" w:rsidRPr="002210A4" w14:paraId="194B52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A18B6F" w14:textId="77777777" w:rsidR="00ED3EAC" w:rsidRPr="002210A4" w:rsidRDefault="00ED3EAC" w:rsidP="00ED3EAC">
            <w:pPr>
              <w:ind w:firstLine="0"/>
              <w:jc w:val="center"/>
              <w:rPr>
                <w:rFonts w:eastAsia="SimSun"/>
                <w:sz w:val="28"/>
                <w:szCs w:val="28"/>
              </w:rPr>
            </w:pPr>
            <w:r w:rsidRPr="002210A4">
              <w:rPr>
                <w:rFonts w:eastAsia="SimSun"/>
                <w:sz w:val="28"/>
                <w:szCs w:val="28"/>
              </w:rPr>
              <w:t>1185</w:t>
            </w:r>
          </w:p>
        </w:tc>
        <w:tc>
          <w:tcPr>
            <w:tcW w:w="4684" w:type="dxa"/>
            <w:tcBorders>
              <w:top w:val="nil"/>
              <w:left w:val="nil"/>
              <w:bottom w:val="single" w:sz="4" w:space="0" w:color="auto"/>
              <w:right w:val="single" w:sz="4" w:space="0" w:color="auto"/>
            </w:tcBorders>
            <w:noWrap/>
            <w:vAlign w:val="center"/>
          </w:tcPr>
          <w:p w14:paraId="7A6EE7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991 596,78</w:t>
            </w:r>
          </w:p>
        </w:tc>
        <w:tc>
          <w:tcPr>
            <w:tcW w:w="3773" w:type="dxa"/>
            <w:tcBorders>
              <w:top w:val="nil"/>
              <w:left w:val="nil"/>
              <w:bottom w:val="single" w:sz="4" w:space="0" w:color="auto"/>
              <w:right w:val="single" w:sz="4" w:space="0" w:color="auto"/>
            </w:tcBorders>
            <w:noWrap/>
            <w:vAlign w:val="center"/>
          </w:tcPr>
          <w:p w14:paraId="0BA6CE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2 687 729,41</w:t>
            </w:r>
          </w:p>
        </w:tc>
      </w:tr>
      <w:tr w:rsidR="00ED3EAC" w:rsidRPr="002210A4" w14:paraId="698CFD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9A2D26" w14:textId="77777777" w:rsidR="00ED3EAC" w:rsidRPr="002210A4" w:rsidRDefault="00ED3EAC" w:rsidP="00ED3EAC">
            <w:pPr>
              <w:ind w:firstLine="0"/>
              <w:jc w:val="center"/>
              <w:rPr>
                <w:rFonts w:eastAsia="SimSun"/>
                <w:sz w:val="28"/>
                <w:szCs w:val="28"/>
              </w:rPr>
            </w:pPr>
            <w:r w:rsidRPr="002210A4">
              <w:rPr>
                <w:rFonts w:eastAsia="SimSun"/>
                <w:sz w:val="28"/>
                <w:szCs w:val="28"/>
              </w:rPr>
              <w:t>1186</w:t>
            </w:r>
          </w:p>
        </w:tc>
        <w:tc>
          <w:tcPr>
            <w:tcW w:w="4684" w:type="dxa"/>
            <w:tcBorders>
              <w:top w:val="nil"/>
              <w:left w:val="nil"/>
              <w:bottom w:val="single" w:sz="4" w:space="0" w:color="auto"/>
              <w:right w:val="single" w:sz="4" w:space="0" w:color="auto"/>
            </w:tcBorders>
            <w:noWrap/>
            <w:vAlign w:val="center"/>
          </w:tcPr>
          <w:p w14:paraId="2AC30C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991 595,22</w:t>
            </w:r>
          </w:p>
        </w:tc>
        <w:tc>
          <w:tcPr>
            <w:tcW w:w="3773" w:type="dxa"/>
            <w:tcBorders>
              <w:top w:val="nil"/>
              <w:left w:val="nil"/>
              <w:bottom w:val="single" w:sz="4" w:space="0" w:color="auto"/>
              <w:right w:val="single" w:sz="4" w:space="0" w:color="auto"/>
            </w:tcBorders>
            <w:noWrap/>
            <w:vAlign w:val="center"/>
          </w:tcPr>
          <w:p w14:paraId="17BDDB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2 687 737,04</w:t>
            </w:r>
          </w:p>
        </w:tc>
      </w:tr>
      <w:tr w:rsidR="00ED3EAC" w:rsidRPr="002210A4" w14:paraId="11B681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E0102E" w14:textId="77777777" w:rsidR="00ED3EAC" w:rsidRPr="002210A4" w:rsidRDefault="00ED3EAC" w:rsidP="00ED3EAC">
            <w:pPr>
              <w:ind w:firstLine="0"/>
              <w:jc w:val="center"/>
              <w:rPr>
                <w:rFonts w:eastAsia="SimSun"/>
                <w:sz w:val="28"/>
                <w:szCs w:val="28"/>
              </w:rPr>
            </w:pPr>
            <w:r w:rsidRPr="002210A4">
              <w:rPr>
                <w:rFonts w:eastAsia="SimSun"/>
                <w:sz w:val="28"/>
                <w:szCs w:val="28"/>
              </w:rPr>
              <w:t>1187</w:t>
            </w:r>
          </w:p>
        </w:tc>
        <w:tc>
          <w:tcPr>
            <w:tcW w:w="4684" w:type="dxa"/>
            <w:tcBorders>
              <w:top w:val="nil"/>
              <w:left w:val="nil"/>
              <w:bottom w:val="single" w:sz="4" w:space="0" w:color="auto"/>
              <w:right w:val="single" w:sz="4" w:space="0" w:color="auto"/>
            </w:tcBorders>
            <w:noWrap/>
            <w:vAlign w:val="center"/>
          </w:tcPr>
          <w:p w14:paraId="0ED98E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991 593,83</w:t>
            </w:r>
          </w:p>
        </w:tc>
        <w:tc>
          <w:tcPr>
            <w:tcW w:w="3773" w:type="dxa"/>
            <w:tcBorders>
              <w:top w:val="nil"/>
              <w:left w:val="nil"/>
              <w:bottom w:val="single" w:sz="4" w:space="0" w:color="auto"/>
              <w:right w:val="single" w:sz="4" w:space="0" w:color="auto"/>
            </w:tcBorders>
            <w:noWrap/>
            <w:vAlign w:val="center"/>
          </w:tcPr>
          <w:p w14:paraId="4B3029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2 687 742,82</w:t>
            </w:r>
          </w:p>
        </w:tc>
      </w:tr>
      <w:tr w:rsidR="00ED3EAC" w:rsidRPr="002210A4" w14:paraId="66BDC35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849B58" w14:textId="77777777" w:rsidR="00ED3EAC" w:rsidRPr="002210A4" w:rsidRDefault="00ED3EAC" w:rsidP="00ED3EAC">
            <w:pPr>
              <w:ind w:firstLine="0"/>
              <w:jc w:val="center"/>
              <w:rPr>
                <w:rFonts w:eastAsia="SimSun"/>
                <w:sz w:val="28"/>
                <w:szCs w:val="28"/>
              </w:rPr>
            </w:pPr>
            <w:r w:rsidRPr="002210A4">
              <w:rPr>
                <w:rFonts w:eastAsia="SimSun"/>
                <w:sz w:val="28"/>
                <w:szCs w:val="28"/>
              </w:rPr>
              <w:t>1188</w:t>
            </w:r>
          </w:p>
        </w:tc>
        <w:tc>
          <w:tcPr>
            <w:tcW w:w="4684" w:type="dxa"/>
            <w:tcBorders>
              <w:top w:val="nil"/>
              <w:left w:val="nil"/>
              <w:bottom w:val="single" w:sz="4" w:space="0" w:color="auto"/>
              <w:right w:val="single" w:sz="4" w:space="0" w:color="auto"/>
            </w:tcBorders>
            <w:noWrap/>
            <w:vAlign w:val="center"/>
          </w:tcPr>
          <w:p w14:paraId="774835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991 591,85</w:t>
            </w:r>
          </w:p>
        </w:tc>
        <w:tc>
          <w:tcPr>
            <w:tcW w:w="3773" w:type="dxa"/>
            <w:tcBorders>
              <w:top w:val="nil"/>
              <w:left w:val="nil"/>
              <w:bottom w:val="single" w:sz="4" w:space="0" w:color="auto"/>
              <w:right w:val="single" w:sz="4" w:space="0" w:color="auto"/>
            </w:tcBorders>
            <w:noWrap/>
            <w:vAlign w:val="center"/>
          </w:tcPr>
          <w:p w14:paraId="284B2B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2 687 750,91</w:t>
            </w:r>
          </w:p>
        </w:tc>
      </w:tr>
      <w:tr w:rsidR="00ED3EAC" w:rsidRPr="002210A4" w14:paraId="2786B4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FAE13B" w14:textId="77777777" w:rsidR="00ED3EAC" w:rsidRPr="002210A4" w:rsidRDefault="00ED3EAC" w:rsidP="00ED3EAC">
            <w:pPr>
              <w:ind w:firstLine="0"/>
              <w:jc w:val="center"/>
              <w:rPr>
                <w:rFonts w:eastAsia="SimSun"/>
                <w:sz w:val="28"/>
                <w:szCs w:val="28"/>
              </w:rPr>
            </w:pPr>
            <w:r w:rsidRPr="002210A4">
              <w:rPr>
                <w:rFonts w:eastAsia="SimSun"/>
                <w:sz w:val="28"/>
                <w:szCs w:val="28"/>
              </w:rPr>
              <w:t>1189</w:t>
            </w:r>
          </w:p>
        </w:tc>
        <w:tc>
          <w:tcPr>
            <w:tcW w:w="4684" w:type="dxa"/>
            <w:tcBorders>
              <w:top w:val="nil"/>
              <w:left w:val="nil"/>
              <w:bottom w:val="single" w:sz="4" w:space="0" w:color="auto"/>
              <w:right w:val="single" w:sz="4" w:space="0" w:color="auto"/>
            </w:tcBorders>
            <w:noWrap/>
            <w:vAlign w:val="center"/>
          </w:tcPr>
          <w:p w14:paraId="6B9F50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991 589,79</w:t>
            </w:r>
          </w:p>
        </w:tc>
        <w:tc>
          <w:tcPr>
            <w:tcW w:w="3773" w:type="dxa"/>
            <w:tcBorders>
              <w:top w:val="nil"/>
              <w:left w:val="nil"/>
              <w:bottom w:val="single" w:sz="4" w:space="0" w:color="auto"/>
              <w:right w:val="single" w:sz="4" w:space="0" w:color="auto"/>
            </w:tcBorders>
            <w:noWrap/>
            <w:vAlign w:val="center"/>
          </w:tcPr>
          <w:p w14:paraId="59CCF9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2 687 757,99</w:t>
            </w:r>
          </w:p>
        </w:tc>
      </w:tr>
      <w:tr w:rsidR="00ED3EAC" w:rsidRPr="002210A4" w14:paraId="1AE0FD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BA40CA" w14:textId="77777777" w:rsidR="00ED3EAC" w:rsidRPr="002210A4" w:rsidRDefault="00ED3EAC" w:rsidP="00ED3EAC">
            <w:pPr>
              <w:ind w:firstLine="0"/>
              <w:jc w:val="center"/>
              <w:rPr>
                <w:rFonts w:eastAsia="SimSun"/>
                <w:sz w:val="28"/>
                <w:szCs w:val="28"/>
              </w:rPr>
            </w:pPr>
            <w:r w:rsidRPr="002210A4">
              <w:rPr>
                <w:rFonts w:eastAsia="SimSun"/>
                <w:sz w:val="28"/>
                <w:szCs w:val="28"/>
              </w:rPr>
              <w:t>1190</w:t>
            </w:r>
          </w:p>
        </w:tc>
        <w:tc>
          <w:tcPr>
            <w:tcW w:w="4684" w:type="dxa"/>
            <w:tcBorders>
              <w:top w:val="nil"/>
              <w:left w:val="nil"/>
              <w:bottom w:val="single" w:sz="4" w:space="0" w:color="auto"/>
              <w:right w:val="single" w:sz="4" w:space="0" w:color="auto"/>
            </w:tcBorders>
            <w:noWrap/>
            <w:vAlign w:val="center"/>
          </w:tcPr>
          <w:p w14:paraId="055472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991 585,39</w:t>
            </w:r>
          </w:p>
        </w:tc>
        <w:tc>
          <w:tcPr>
            <w:tcW w:w="3773" w:type="dxa"/>
            <w:tcBorders>
              <w:top w:val="nil"/>
              <w:left w:val="nil"/>
              <w:bottom w:val="single" w:sz="4" w:space="0" w:color="auto"/>
              <w:right w:val="single" w:sz="4" w:space="0" w:color="auto"/>
            </w:tcBorders>
            <w:noWrap/>
            <w:vAlign w:val="center"/>
          </w:tcPr>
          <w:p w14:paraId="13BB7E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2 687 762,52</w:t>
            </w:r>
          </w:p>
        </w:tc>
      </w:tr>
      <w:tr w:rsidR="00ED3EAC" w:rsidRPr="002210A4" w14:paraId="765B8F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61DDEB" w14:textId="77777777" w:rsidR="00ED3EAC" w:rsidRPr="002210A4" w:rsidRDefault="00ED3EAC" w:rsidP="00ED3EAC">
            <w:pPr>
              <w:ind w:firstLine="0"/>
              <w:jc w:val="center"/>
              <w:rPr>
                <w:rFonts w:eastAsia="SimSun"/>
                <w:sz w:val="28"/>
                <w:szCs w:val="28"/>
              </w:rPr>
            </w:pPr>
            <w:r w:rsidRPr="002210A4">
              <w:rPr>
                <w:rFonts w:eastAsia="SimSun"/>
                <w:sz w:val="28"/>
                <w:szCs w:val="28"/>
              </w:rPr>
              <w:t>1191</w:t>
            </w:r>
          </w:p>
        </w:tc>
        <w:tc>
          <w:tcPr>
            <w:tcW w:w="4684" w:type="dxa"/>
            <w:tcBorders>
              <w:top w:val="nil"/>
              <w:left w:val="nil"/>
              <w:bottom w:val="single" w:sz="4" w:space="0" w:color="auto"/>
              <w:right w:val="single" w:sz="4" w:space="0" w:color="auto"/>
            </w:tcBorders>
            <w:noWrap/>
            <w:vAlign w:val="center"/>
          </w:tcPr>
          <w:p w14:paraId="798B58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991 562,45</w:t>
            </w:r>
          </w:p>
        </w:tc>
        <w:tc>
          <w:tcPr>
            <w:tcW w:w="3773" w:type="dxa"/>
            <w:tcBorders>
              <w:top w:val="nil"/>
              <w:left w:val="nil"/>
              <w:bottom w:val="single" w:sz="4" w:space="0" w:color="auto"/>
              <w:right w:val="single" w:sz="4" w:space="0" w:color="auto"/>
            </w:tcBorders>
            <w:noWrap/>
            <w:vAlign w:val="center"/>
          </w:tcPr>
          <w:p w14:paraId="71D43E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2 687 763,27</w:t>
            </w:r>
          </w:p>
        </w:tc>
      </w:tr>
      <w:tr w:rsidR="00ED3EAC" w:rsidRPr="002210A4" w14:paraId="094885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A27A58" w14:textId="77777777" w:rsidR="00ED3EAC" w:rsidRPr="002210A4" w:rsidRDefault="00ED3EAC" w:rsidP="00ED3EAC">
            <w:pPr>
              <w:ind w:firstLine="0"/>
              <w:jc w:val="center"/>
              <w:rPr>
                <w:rFonts w:eastAsia="SimSun"/>
                <w:sz w:val="28"/>
                <w:szCs w:val="28"/>
              </w:rPr>
            </w:pPr>
            <w:r w:rsidRPr="002210A4">
              <w:rPr>
                <w:rFonts w:eastAsia="SimSun"/>
                <w:sz w:val="28"/>
                <w:szCs w:val="28"/>
              </w:rPr>
              <w:t>1192</w:t>
            </w:r>
          </w:p>
        </w:tc>
        <w:tc>
          <w:tcPr>
            <w:tcW w:w="4684" w:type="dxa"/>
            <w:tcBorders>
              <w:top w:val="nil"/>
              <w:left w:val="nil"/>
              <w:bottom w:val="single" w:sz="4" w:space="0" w:color="auto"/>
              <w:right w:val="single" w:sz="4" w:space="0" w:color="auto"/>
            </w:tcBorders>
            <w:noWrap/>
            <w:vAlign w:val="center"/>
          </w:tcPr>
          <w:p w14:paraId="413C4D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991 529,74</w:t>
            </w:r>
          </w:p>
        </w:tc>
        <w:tc>
          <w:tcPr>
            <w:tcW w:w="3773" w:type="dxa"/>
            <w:tcBorders>
              <w:top w:val="nil"/>
              <w:left w:val="nil"/>
              <w:bottom w:val="single" w:sz="4" w:space="0" w:color="auto"/>
              <w:right w:val="single" w:sz="4" w:space="0" w:color="auto"/>
            </w:tcBorders>
            <w:noWrap/>
            <w:vAlign w:val="center"/>
          </w:tcPr>
          <w:p w14:paraId="41843D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2 687 766,20</w:t>
            </w:r>
          </w:p>
        </w:tc>
      </w:tr>
      <w:tr w:rsidR="00ED3EAC" w:rsidRPr="002210A4" w14:paraId="4EC792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F78EE" w14:textId="77777777" w:rsidR="00ED3EAC" w:rsidRPr="002210A4" w:rsidRDefault="00ED3EAC" w:rsidP="00ED3EAC">
            <w:pPr>
              <w:ind w:firstLine="0"/>
              <w:jc w:val="center"/>
              <w:rPr>
                <w:rFonts w:eastAsia="SimSun"/>
                <w:sz w:val="28"/>
                <w:szCs w:val="28"/>
              </w:rPr>
            </w:pPr>
            <w:r w:rsidRPr="002210A4">
              <w:rPr>
                <w:rFonts w:eastAsia="SimSun"/>
                <w:sz w:val="28"/>
                <w:szCs w:val="28"/>
              </w:rPr>
              <w:t>1193</w:t>
            </w:r>
          </w:p>
        </w:tc>
        <w:tc>
          <w:tcPr>
            <w:tcW w:w="4684" w:type="dxa"/>
            <w:tcBorders>
              <w:top w:val="nil"/>
              <w:left w:val="nil"/>
              <w:bottom w:val="single" w:sz="4" w:space="0" w:color="auto"/>
              <w:right w:val="single" w:sz="4" w:space="0" w:color="auto"/>
            </w:tcBorders>
            <w:noWrap/>
            <w:vAlign w:val="center"/>
          </w:tcPr>
          <w:p w14:paraId="240F11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991 519,51</w:t>
            </w:r>
          </w:p>
        </w:tc>
        <w:tc>
          <w:tcPr>
            <w:tcW w:w="3773" w:type="dxa"/>
            <w:tcBorders>
              <w:top w:val="nil"/>
              <w:left w:val="nil"/>
              <w:bottom w:val="single" w:sz="4" w:space="0" w:color="auto"/>
              <w:right w:val="single" w:sz="4" w:space="0" w:color="auto"/>
            </w:tcBorders>
            <w:noWrap/>
            <w:vAlign w:val="center"/>
          </w:tcPr>
          <w:p w14:paraId="710E5B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2 687 764,53</w:t>
            </w:r>
          </w:p>
        </w:tc>
      </w:tr>
      <w:tr w:rsidR="00ED3EAC" w:rsidRPr="002210A4" w14:paraId="6D7014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54F2C3" w14:textId="77777777" w:rsidR="00ED3EAC" w:rsidRPr="002210A4" w:rsidRDefault="00ED3EAC" w:rsidP="00ED3EAC">
            <w:pPr>
              <w:ind w:firstLine="0"/>
              <w:jc w:val="center"/>
              <w:rPr>
                <w:rFonts w:eastAsia="SimSun"/>
                <w:sz w:val="28"/>
                <w:szCs w:val="28"/>
              </w:rPr>
            </w:pPr>
            <w:r w:rsidRPr="002210A4">
              <w:rPr>
                <w:rFonts w:eastAsia="SimSun"/>
                <w:sz w:val="28"/>
                <w:szCs w:val="28"/>
              </w:rPr>
              <w:t>1194</w:t>
            </w:r>
          </w:p>
        </w:tc>
        <w:tc>
          <w:tcPr>
            <w:tcW w:w="4684" w:type="dxa"/>
            <w:tcBorders>
              <w:top w:val="nil"/>
              <w:left w:val="nil"/>
              <w:bottom w:val="single" w:sz="4" w:space="0" w:color="auto"/>
              <w:right w:val="single" w:sz="4" w:space="0" w:color="auto"/>
            </w:tcBorders>
            <w:noWrap/>
            <w:vAlign w:val="center"/>
          </w:tcPr>
          <w:p w14:paraId="2AF213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991 505,68</w:t>
            </w:r>
          </w:p>
        </w:tc>
        <w:tc>
          <w:tcPr>
            <w:tcW w:w="3773" w:type="dxa"/>
            <w:tcBorders>
              <w:top w:val="nil"/>
              <w:left w:val="nil"/>
              <w:bottom w:val="single" w:sz="4" w:space="0" w:color="auto"/>
              <w:right w:val="single" w:sz="4" w:space="0" w:color="auto"/>
            </w:tcBorders>
            <w:noWrap/>
            <w:vAlign w:val="center"/>
          </w:tcPr>
          <w:p w14:paraId="23D2EA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2 687 762,64</w:t>
            </w:r>
          </w:p>
        </w:tc>
      </w:tr>
      <w:tr w:rsidR="00ED3EAC" w:rsidRPr="002210A4" w14:paraId="18ADCD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DAC79F" w14:textId="77777777" w:rsidR="00ED3EAC" w:rsidRPr="002210A4" w:rsidRDefault="00ED3EAC" w:rsidP="00ED3EAC">
            <w:pPr>
              <w:ind w:firstLine="0"/>
              <w:jc w:val="center"/>
              <w:rPr>
                <w:rFonts w:eastAsia="SimSun"/>
                <w:sz w:val="28"/>
                <w:szCs w:val="28"/>
              </w:rPr>
            </w:pPr>
            <w:r w:rsidRPr="002210A4">
              <w:rPr>
                <w:rFonts w:eastAsia="SimSun"/>
                <w:sz w:val="28"/>
                <w:szCs w:val="28"/>
              </w:rPr>
              <w:t>1195</w:t>
            </w:r>
          </w:p>
        </w:tc>
        <w:tc>
          <w:tcPr>
            <w:tcW w:w="4684" w:type="dxa"/>
            <w:tcBorders>
              <w:top w:val="nil"/>
              <w:left w:val="nil"/>
              <w:bottom w:val="single" w:sz="4" w:space="0" w:color="auto"/>
              <w:right w:val="single" w:sz="4" w:space="0" w:color="auto"/>
            </w:tcBorders>
            <w:noWrap/>
            <w:vAlign w:val="center"/>
          </w:tcPr>
          <w:p w14:paraId="072926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991 494,57</w:t>
            </w:r>
          </w:p>
        </w:tc>
        <w:tc>
          <w:tcPr>
            <w:tcW w:w="3773" w:type="dxa"/>
            <w:tcBorders>
              <w:top w:val="nil"/>
              <w:left w:val="nil"/>
              <w:bottom w:val="single" w:sz="4" w:space="0" w:color="auto"/>
              <w:right w:val="single" w:sz="4" w:space="0" w:color="auto"/>
            </w:tcBorders>
            <w:noWrap/>
            <w:vAlign w:val="center"/>
          </w:tcPr>
          <w:p w14:paraId="50A9AF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2 687 758,04</w:t>
            </w:r>
          </w:p>
        </w:tc>
      </w:tr>
      <w:tr w:rsidR="00ED3EAC" w:rsidRPr="002210A4" w14:paraId="228110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A54BC7" w14:textId="77777777" w:rsidR="00ED3EAC" w:rsidRPr="002210A4" w:rsidRDefault="00ED3EAC" w:rsidP="00ED3EAC">
            <w:pPr>
              <w:ind w:firstLine="0"/>
              <w:jc w:val="center"/>
              <w:rPr>
                <w:rFonts w:eastAsia="SimSun"/>
                <w:sz w:val="28"/>
                <w:szCs w:val="28"/>
              </w:rPr>
            </w:pPr>
            <w:r w:rsidRPr="002210A4">
              <w:rPr>
                <w:rFonts w:eastAsia="SimSun"/>
                <w:sz w:val="28"/>
                <w:szCs w:val="28"/>
              </w:rPr>
              <w:t>1196</w:t>
            </w:r>
          </w:p>
        </w:tc>
        <w:tc>
          <w:tcPr>
            <w:tcW w:w="4684" w:type="dxa"/>
            <w:tcBorders>
              <w:top w:val="nil"/>
              <w:left w:val="nil"/>
              <w:bottom w:val="single" w:sz="4" w:space="0" w:color="auto"/>
              <w:right w:val="single" w:sz="4" w:space="0" w:color="auto"/>
            </w:tcBorders>
            <w:noWrap/>
            <w:vAlign w:val="center"/>
          </w:tcPr>
          <w:p w14:paraId="06590A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991 483,43</w:t>
            </w:r>
          </w:p>
        </w:tc>
        <w:tc>
          <w:tcPr>
            <w:tcW w:w="3773" w:type="dxa"/>
            <w:tcBorders>
              <w:top w:val="nil"/>
              <w:left w:val="nil"/>
              <w:bottom w:val="single" w:sz="4" w:space="0" w:color="auto"/>
              <w:right w:val="single" w:sz="4" w:space="0" w:color="auto"/>
            </w:tcBorders>
            <w:noWrap/>
            <w:vAlign w:val="center"/>
          </w:tcPr>
          <w:p w14:paraId="2106F2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2 687 753,21</w:t>
            </w:r>
          </w:p>
        </w:tc>
      </w:tr>
      <w:tr w:rsidR="00ED3EAC" w:rsidRPr="002210A4" w14:paraId="1FAAA0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538971" w14:textId="77777777" w:rsidR="00ED3EAC" w:rsidRPr="002210A4" w:rsidRDefault="00ED3EAC" w:rsidP="00ED3EAC">
            <w:pPr>
              <w:ind w:firstLine="0"/>
              <w:jc w:val="center"/>
              <w:rPr>
                <w:rFonts w:eastAsia="SimSun"/>
                <w:sz w:val="28"/>
                <w:szCs w:val="28"/>
              </w:rPr>
            </w:pPr>
            <w:r w:rsidRPr="002210A4">
              <w:rPr>
                <w:rFonts w:eastAsia="SimSun"/>
                <w:sz w:val="28"/>
                <w:szCs w:val="28"/>
              </w:rPr>
              <w:t>1197</w:t>
            </w:r>
          </w:p>
        </w:tc>
        <w:tc>
          <w:tcPr>
            <w:tcW w:w="4684" w:type="dxa"/>
            <w:tcBorders>
              <w:top w:val="nil"/>
              <w:left w:val="nil"/>
              <w:bottom w:val="single" w:sz="4" w:space="0" w:color="auto"/>
              <w:right w:val="single" w:sz="4" w:space="0" w:color="auto"/>
            </w:tcBorders>
            <w:noWrap/>
            <w:vAlign w:val="center"/>
          </w:tcPr>
          <w:p w14:paraId="3BCC7F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991 474,33</w:t>
            </w:r>
          </w:p>
        </w:tc>
        <w:tc>
          <w:tcPr>
            <w:tcW w:w="3773" w:type="dxa"/>
            <w:tcBorders>
              <w:top w:val="nil"/>
              <w:left w:val="nil"/>
              <w:bottom w:val="single" w:sz="4" w:space="0" w:color="auto"/>
              <w:right w:val="single" w:sz="4" w:space="0" w:color="auto"/>
            </w:tcBorders>
            <w:noWrap/>
            <w:vAlign w:val="center"/>
          </w:tcPr>
          <w:p w14:paraId="2F3BAE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2 687 749,54</w:t>
            </w:r>
          </w:p>
        </w:tc>
      </w:tr>
      <w:tr w:rsidR="00ED3EAC" w:rsidRPr="002210A4" w14:paraId="5CBBC5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D10983" w14:textId="77777777" w:rsidR="00ED3EAC" w:rsidRPr="002210A4" w:rsidRDefault="00ED3EAC" w:rsidP="00ED3EAC">
            <w:pPr>
              <w:ind w:firstLine="0"/>
              <w:jc w:val="center"/>
              <w:rPr>
                <w:rFonts w:eastAsia="SimSun"/>
                <w:sz w:val="28"/>
                <w:szCs w:val="28"/>
              </w:rPr>
            </w:pPr>
            <w:r w:rsidRPr="002210A4">
              <w:rPr>
                <w:rFonts w:eastAsia="SimSun"/>
                <w:sz w:val="28"/>
                <w:szCs w:val="28"/>
              </w:rPr>
              <w:t>1198</w:t>
            </w:r>
          </w:p>
        </w:tc>
        <w:tc>
          <w:tcPr>
            <w:tcW w:w="4684" w:type="dxa"/>
            <w:tcBorders>
              <w:top w:val="nil"/>
              <w:left w:val="nil"/>
              <w:bottom w:val="single" w:sz="4" w:space="0" w:color="auto"/>
              <w:right w:val="single" w:sz="4" w:space="0" w:color="auto"/>
            </w:tcBorders>
            <w:noWrap/>
            <w:vAlign w:val="center"/>
          </w:tcPr>
          <w:p w14:paraId="4166D4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991 462,25</w:t>
            </w:r>
          </w:p>
        </w:tc>
        <w:tc>
          <w:tcPr>
            <w:tcW w:w="3773" w:type="dxa"/>
            <w:tcBorders>
              <w:top w:val="nil"/>
              <w:left w:val="nil"/>
              <w:bottom w:val="single" w:sz="4" w:space="0" w:color="auto"/>
              <w:right w:val="single" w:sz="4" w:space="0" w:color="auto"/>
            </w:tcBorders>
            <w:noWrap/>
            <w:vAlign w:val="center"/>
          </w:tcPr>
          <w:p w14:paraId="2101CA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2 687 743,86</w:t>
            </w:r>
          </w:p>
        </w:tc>
      </w:tr>
      <w:tr w:rsidR="00ED3EAC" w:rsidRPr="002210A4" w14:paraId="6D7C1D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90751B" w14:textId="77777777" w:rsidR="00ED3EAC" w:rsidRPr="002210A4" w:rsidRDefault="00ED3EAC" w:rsidP="00ED3EAC">
            <w:pPr>
              <w:ind w:firstLine="0"/>
              <w:jc w:val="center"/>
              <w:rPr>
                <w:rFonts w:eastAsia="SimSun"/>
                <w:sz w:val="28"/>
                <w:szCs w:val="28"/>
              </w:rPr>
            </w:pPr>
            <w:r w:rsidRPr="002210A4">
              <w:rPr>
                <w:rFonts w:eastAsia="SimSun"/>
                <w:sz w:val="28"/>
                <w:szCs w:val="28"/>
              </w:rPr>
              <w:t>1199</w:t>
            </w:r>
          </w:p>
        </w:tc>
        <w:tc>
          <w:tcPr>
            <w:tcW w:w="4684" w:type="dxa"/>
            <w:tcBorders>
              <w:top w:val="nil"/>
              <w:left w:val="nil"/>
              <w:bottom w:val="single" w:sz="4" w:space="0" w:color="auto"/>
              <w:right w:val="single" w:sz="4" w:space="0" w:color="auto"/>
            </w:tcBorders>
            <w:noWrap/>
            <w:vAlign w:val="center"/>
          </w:tcPr>
          <w:p w14:paraId="02E956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991 441,78</w:t>
            </w:r>
          </w:p>
        </w:tc>
        <w:tc>
          <w:tcPr>
            <w:tcW w:w="3773" w:type="dxa"/>
            <w:tcBorders>
              <w:top w:val="nil"/>
              <w:left w:val="nil"/>
              <w:bottom w:val="single" w:sz="4" w:space="0" w:color="auto"/>
              <w:right w:val="single" w:sz="4" w:space="0" w:color="auto"/>
            </w:tcBorders>
            <w:noWrap/>
            <w:vAlign w:val="center"/>
          </w:tcPr>
          <w:p w14:paraId="4C9E3C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2 687 728,83</w:t>
            </w:r>
          </w:p>
        </w:tc>
      </w:tr>
      <w:tr w:rsidR="00ED3EAC" w:rsidRPr="002210A4" w14:paraId="5E06BB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776770" w14:textId="77777777" w:rsidR="00ED3EAC" w:rsidRPr="002210A4" w:rsidRDefault="00ED3EAC" w:rsidP="00ED3EAC">
            <w:pPr>
              <w:ind w:firstLine="0"/>
              <w:jc w:val="center"/>
              <w:rPr>
                <w:rFonts w:eastAsia="SimSun"/>
                <w:sz w:val="28"/>
                <w:szCs w:val="28"/>
              </w:rPr>
            </w:pPr>
            <w:r w:rsidRPr="002210A4">
              <w:rPr>
                <w:rFonts w:eastAsia="SimSun"/>
                <w:sz w:val="28"/>
                <w:szCs w:val="28"/>
              </w:rPr>
              <w:t>1200</w:t>
            </w:r>
          </w:p>
        </w:tc>
        <w:tc>
          <w:tcPr>
            <w:tcW w:w="4684" w:type="dxa"/>
            <w:tcBorders>
              <w:top w:val="nil"/>
              <w:left w:val="nil"/>
              <w:bottom w:val="single" w:sz="4" w:space="0" w:color="auto"/>
              <w:right w:val="single" w:sz="4" w:space="0" w:color="auto"/>
            </w:tcBorders>
            <w:noWrap/>
            <w:vAlign w:val="center"/>
          </w:tcPr>
          <w:p w14:paraId="78C820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991 455,85</w:t>
            </w:r>
          </w:p>
        </w:tc>
        <w:tc>
          <w:tcPr>
            <w:tcW w:w="3773" w:type="dxa"/>
            <w:tcBorders>
              <w:top w:val="nil"/>
              <w:left w:val="nil"/>
              <w:bottom w:val="single" w:sz="4" w:space="0" w:color="auto"/>
              <w:right w:val="single" w:sz="4" w:space="0" w:color="auto"/>
            </w:tcBorders>
            <w:noWrap/>
            <w:vAlign w:val="center"/>
          </w:tcPr>
          <w:p w14:paraId="309BA4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2 687 660,49</w:t>
            </w:r>
          </w:p>
        </w:tc>
      </w:tr>
      <w:tr w:rsidR="00ED3EAC" w:rsidRPr="002210A4" w14:paraId="3F7EE0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41EAE3" w14:textId="77777777" w:rsidR="00ED3EAC" w:rsidRPr="002210A4" w:rsidRDefault="00ED3EAC" w:rsidP="00ED3EAC">
            <w:pPr>
              <w:ind w:firstLine="0"/>
              <w:jc w:val="center"/>
              <w:rPr>
                <w:rFonts w:eastAsia="SimSun"/>
                <w:sz w:val="28"/>
                <w:szCs w:val="28"/>
              </w:rPr>
            </w:pPr>
            <w:r w:rsidRPr="002210A4">
              <w:rPr>
                <w:rFonts w:eastAsia="SimSun"/>
                <w:sz w:val="28"/>
                <w:szCs w:val="28"/>
              </w:rPr>
              <w:t>1201</w:t>
            </w:r>
          </w:p>
        </w:tc>
        <w:tc>
          <w:tcPr>
            <w:tcW w:w="4684" w:type="dxa"/>
            <w:tcBorders>
              <w:top w:val="nil"/>
              <w:left w:val="nil"/>
              <w:bottom w:val="single" w:sz="4" w:space="0" w:color="auto"/>
              <w:right w:val="single" w:sz="4" w:space="0" w:color="auto"/>
            </w:tcBorders>
            <w:noWrap/>
            <w:vAlign w:val="center"/>
          </w:tcPr>
          <w:p w14:paraId="52DCDD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991 460,23</w:t>
            </w:r>
          </w:p>
        </w:tc>
        <w:tc>
          <w:tcPr>
            <w:tcW w:w="3773" w:type="dxa"/>
            <w:tcBorders>
              <w:top w:val="nil"/>
              <w:left w:val="nil"/>
              <w:bottom w:val="single" w:sz="4" w:space="0" w:color="auto"/>
              <w:right w:val="single" w:sz="4" w:space="0" w:color="auto"/>
            </w:tcBorders>
            <w:noWrap/>
            <w:vAlign w:val="center"/>
          </w:tcPr>
          <w:p w14:paraId="7E1D27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2 687 649,15</w:t>
            </w:r>
          </w:p>
        </w:tc>
      </w:tr>
      <w:tr w:rsidR="00ED3EAC" w:rsidRPr="002210A4" w14:paraId="3C0F25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7F64B0" w14:textId="77777777" w:rsidR="00ED3EAC" w:rsidRPr="002210A4" w:rsidRDefault="00ED3EAC" w:rsidP="00ED3EAC">
            <w:pPr>
              <w:ind w:firstLine="0"/>
              <w:jc w:val="center"/>
              <w:rPr>
                <w:rFonts w:eastAsia="SimSun"/>
                <w:sz w:val="28"/>
                <w:szCs w:val="28"/>
              </w:rPr>
            </w:pPr>
            <w:r w:rsidRPr="002210A4">
              <w:rPr>
                <w:rFonts w:eastAsia="SimSun"/>
                <w:sz w:val="28"/>
                <w:szCs w:val="28"/>
              </w:rPr>
              <w:t>1202</w:t>
            </w:r>
          </w:p>
        </w:tc>
        <w:tc>
          <w:tcPr>
            <w:tcW w:w="4684" w:type="dxa"/>
            <w:tcBorders>
              <w:top w:val="nil"/>
              <w:left w:val="nil"/>
              <w:bottom w:val="single" w:sz="4" w:space="0" w:color="auto"/>
              <w:right w:val="single" w:sz="4" w:space="0" w:color="auto"/>
            </w:tcBorders>
            <w:noWrap/>
            <w:vAlign w:val="center"/>
          </w:tcPr>
          <w:p w14:paraId="0F465A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991 468,30</w:t>
            </w:r>
          </w:p>
        </w:tc>
        <w:tc>
          <w:tcPr>
            <w:tcW w:w="3773" w:type="dxa"/>
            <w:tcBorders>
              <w:top w:val="nil"/>
              <w:left w:val="nil"/>
              <w:bottom w:val="single" w:sz="4" w:space="0" w:color="auto"/>
              <w:right w:val="single" w:sz="4" w:space="0" w:color="auto"/>
            </w:tcBorders>
            <w:noWrap/>
            <w:vAlign w:val="center"/>
          </w:tcPr>
          <w:p w14:paraId="191455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2 687 652,43</w:t>
            </w:r>
          </w:p>
        </w:tc>
      </w:tr>
      <w:tr w:rsidR="00ED3EAC" w:rsidRPr="002210A4" w14:paraId="7FACBF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0E5A8E" w14:textId="77777777" w:rsidR="00ED3EAC" w:rsidRPr="002210A4" w:rsidRDefault="00ED3EAC" w:rsidP="00ED3EAC">
            <w:pPr>
              <w:ind w:firstLine="0"/>
              <w:jc w:val="center"/>
              <w:rPr>
                <w:rFonts w:eastAsia="SimSun"/>
                <w:sz w:val="28"/>
                <w:szCs w:val="28"/>
              </w:rPr>
            </w:pPr>
            <w:r w:rsidRPr="002210A4">
              <w:rPr>
                <w:rFonts w:eastAsia="SimSun"/>
                <w:sz w:val="28"/>
                <w:szCs w:val="28"/>
              </w:rPr>
              <w:t>1203</w:t>
            </w:r>
          </w:p>
        </w:tc>
        <w:tc>
          <w:tcPr>
            <w:tcW w:w="4684" w:type="dxa"/>
            <w:tcBorders>
              <w:top w:val="nil"/>
              <w:left w:val="nil"/>
              <w:bottom w:val="single" w:sz="4" w:space="0" w:color="auto"/>
              <w:right w:val="single" w:sz="4" w:space="0" w:color="auto"/>
            </w:tcBorders>
            <w:noWrap/>
            <w:vAlign w:val="center"/>
          </w:tcPr>
          <w:p w14:paraId="3DB4B3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991 472,60</w:t>
            </w:r>
          </w:p>
        </w:tc>
        <w:tc>
          <w:tcPr>
            <w:tcW w:w="3773" w:type="dxa"/>
            <w:tcBorders>
              <w:top w:val="nil"/>
              <w:left w:val="nil"/>
              <w:bottom w:val="single" w:sz="4" w:space="0" w:color="auto"/>
              <w:right w:val="single" w:sz="4" w:space="0" w:color="auto"/>
            </w:tcBorders>
            <w:noWrap/>
            <w:vAlign w:val="center"/>
          </w:tcPr>
          <w:p w14:paraId="5848E6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2 687 654,04</w:t>
            </w:r>
          </w:p>
        </w:tc>
      </w:tr>
      <w:tr w:rsidR="00ED3EAC" w:rsidRPr="002210A4" w14:paraId="083C25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3E7D57" w14:textId="77777777" w:rsidR="00ED3EAC" w:rsidRPr="002210A4" w:rsidRDefault="00ED3EAC" w:rsidP="00ED3EAC">
            <w:pPr>
              <w:ind w:firstLine="0"/>
              <w:jc w:val="center"/>
              <w:rPr>
                <w:rFonts w:eastAsia="SimSun"/>
                <w:sz w:val="28"/>
                <w:szCs w:val="28"/>
              </w:rPr>
            </w:pPr>
            <w:r w:rsidRPr="002210A4">
              <w:rPr>
                <w:rFonts w:eastAsia="SimSun"/>
                <w:sz w:val="28"/>
                <w:szCs w:val="28"/>
              </w:rPr>
              <w:t>1204</w:t>
            </w:r>
          </w:p>
        </w:tc>
        <w:tc>
          <w:tcPr>
            <w:tcW w:w="4684" w:type="dxa"/>
            <w:tcBorders>
              <w:top w:val="nil"/>
              <w:left w:val="nil"/>
              <w:bottom w:val="single" w:sz="4" w:space="0" w:color="auto"/>
              <w:right w:val="single" w:sz="4" w:space="0" w:color="auto"/>
            </w:tcBorders>
            <w:noWrap/>
            <w:vAlign w:val="center"/>
          </w:tcPr>
          <w:p w14:paraId="755B2D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991 491,83</w:t>
            </w:r>
          </w:p>
        </w:tc>
        <w:tc>
          <w:tcPr>
            <w:tcW w:w="3773" w:type="dxa"/>
            <w:tcBorders>
              <w:top w:val="nil"/>
              <w:left w:val="nil"/>
              <w:bottom w:val="single" w:sz="4" w:space="0" w:color="auto"/>
              <w:right w:val="single" w:sz="4" w:space="0" w:color="auto"/>
            </w:tcBorders>
            <w:noWrap/>
            <w:vAlign w:val="center"/>
          </w:tcPr>
          <w:p w14:paraId="45F5F8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2 687 661,31</w:t>
            </w:r>
          </w:p>
        </w:tc>
      </w:tr>
      <w:tr w:rsidR="00ED3EAC" w:rsidRPr="002210A4" w14:paraId="3FD860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6C56B2" w14:textId="77777777" w:rsidR="00ED3EAC" w:rsidRPr="002210A4" w:rsidRDefault="00ED3EAC" w:rsidP="00ED3EAC">
            <w:pPr>
              <w:ind w:firstLine="0"/>
              <w:jc w:val="center"/>
              <w:rPr>
                <w:rFonts w:eastAsia="SimSun"/>
                <w:sz w:val="28"/>
                <w:szCs w:val="28"/>
              </w:rPr>
            </w:pPr>
            <w:r w:rsidRPr="002210A4">
              <w:rPr>
                <w:rFonts w:eastAsia="SimSun"/>
                <w:sz w:val="28"/>
                <w:szCs w:val="28"/>
              </w:rPr>
              <w:t>1205</w:t>
            </w:r>
          </w:p>
        </w:tc>
        <w:tc>
          <w:tcPr>
            <w:tcW w:w="4684" w:type="dxa"/>
            <w:tcBorders>
              <w:top w:val="nil"/>
              <w:left w:val="nil"/>
              <w:bottom w:val="single" w:sz="4" w:space="0" w:color="auto"/>
              <w:right w:val="single" w:sz="4" w:space="0" w:color="auto"/>
            </w:tcBorders>
            <w:noWrap/>
            <w:vAlign w:val="center"/>
          </w:tcPr>
          <w:p w14:paraId="0546A8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991 509,91</w:t>
            </w:r>
          </w:p>
        </w:tc>
        <w:tc>
          <w:tcPr>
            <w:tcW w:w="3773" w:type="dxa"/>
            <w:tcBorders>
              <w:top w:val="nil"/>
              <w:left w:val="nil"/>
              <w:bottom w:val="single" w:sz="4" w:space="0" w:color="auto"/>
              <w:right w:val="single" w:sz="4" w:space="0" w:color="auto"/>
            </w:tcBorders>
            <w:noWrap/>
            <w:vAlign w:val="center"/>
          </w:tcPr>
          <w:p w14:paraId="02BA4A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2 687 668,42</w:t>
            </w:r>
          </w:p>
        </w:tc>
      </w:tr>
      <w:tr w:rsidR="00ED3EAC" w:rsidRPr="002210A4" w14:paraId="008A4B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E9AE49" w14:textId="77777777" w:rsidR="00ED3EAC" w:rsidRPr="002210A4" w:rsidRDefault="00ED3EAC" w:rsidP="00ED3EAC">
            <w:pPr>
              <w:ind w:firstLine="0"/>
              <w:jc w:val="center"/>
              <w:rPr>
                <w:rFonts w:eastAsia="SimSun"/>
                <w:sz w:val="28"/>
                <w:szCs w:val="28"/>
              </w:rPr>
            </w:pPr>
            <w:r w:rsidRPr="002210A4">
              <w:rPr>
                <w:rFonts w:eastAsia="SimSun"/>
                <w:sz w:val="28"/>
                <w:szCs w:val="28"/>
              </w:rPr>
              <w:t>1206</w:t>
            </w:r>
          </w:p>
        </w:tc>
        <w:tc>
          <w:tcPr>
            <w:tcW w:w="4684" w:type="dxa"/>
            <w:tcBorders>
              <w:top w:val="nil"/>
              <w:left w:val="nil"/>
              <w:bottom w:val="single" w:sz="4" w:space="0" w:color="auto"/>
              <w:right w:val="single" w:sz="4" w:space="0" w:color="auto"/>
            </w:tcBorders>
            <w:noWrap/>
            <w:vAlign w:val="center"/>
          </w:tcPr>
          <w:p w14:paraId="21D016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991 512,80</w:t>
            </w:r>
          </w:p>
        </w:tc>
        <w:tc>
          <w:tcPr>
            <w:tcW w:w="3773" w:type="dxa"/>
            <w:tcBorders>
              <w:top w:val="nil"/>
              <w:left w:val="nil"/>
              <w:bottom w:val="single" w:sz="4" w:space="0" w:color="auto"/>
              <w:right w:val="single" w:sz="4" w:space="0" w:color="auto"/>
            </w:tcBorders>
            <w:noWrap/>
            <w:vAlign w:val="center"/>
          </w:tcPr>
          <w:p w14:paraId="46E955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2 687 669,46</w:t>
            </w:r>
          </w:p>
        </w:tc>
      </w:tr>
      <w:tr w:rsidR="00ED3EAC" w:rsidRPr="002210A4" w14:paraId="6D5E8A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7FA7FF" w14:textId="77777777" w:rsidR="00ED3EAC" w:rsidRPr="002210A4" w:rsidRDefault="00ED3EAC" w:rsidP="00ED3EAC">
            <w:pPr>
              <w:ind w:firstLine="0"/>
              <w:jc w:val="center"/>
              <w:rPr>
                <w:rFonts w:eastAsia="SimSun"/>
                <w:sz w:val="28"/>
                <w:szCs w:val="28"/>
              </w:rPr>
            </w:pPr>
            <w:r w:rsidRPr="002210A4">
              <w:rPr>
                <w:rFonts w:eastAsia="SimSun"/>
                <w:sz w:val="28"/>
                <w:szCs w:val="28"/>
              </w:rPr>
              <w:t>1207</w:t>
            </w:r>
          </w:p>
        </w:tc>
        <w:tc>
          <w:tcPr>
            <w:tcW w:w="4684" w:type="dxa"/>
            <w:tcBorders>
              <w:top w:val="nil"/>
              <w:left w:val="nil"/>
              <w:bottom w:val="single" w:sz="4" w:space="0" w:color="auto"/>
              <w:right w:val="single" w:sz="4" w:space="0" w:color="auto"/>
            </w:tcBorders>
            <w:noWrap/>
            <w:vAlign w:val="center"/>
          </w:tcPr>
          <w:p w14:paraId="405CBF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991 514,51</w:t>
            </w:r>
          </w:p>
        </w:tc>
        <w:tc>
          <w:tcPr>
            <w:tcW w:w="3773" w:type="dxa"/>
            <w:tcBorders>
              <w:top w:val="nil"/>
              <w:left w:val="nil"/>
              <w:bottom w:val="single" w:sz="4" w:space="0" w:color="auto"/>
              <w:right w:val="single" w:sz="4" w:space="0" w:color="auto"/>
            </w:tcBorders>
            <w:noWrap/>
            <w:vAlign w:val="center"/>
          </w:tcPr>
          <w:p w14:paraId="41296D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2 687 664,24</w:t>
            </w:r>
          </w:p>
        </w:tc>
      </w:tr>
      <w:tr w:rsidR="00ED3EAC" w:rsidRPr="002210A4" w14:paraId="088D0F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E41900" w14:textId="77777777" w:rsidR="00ED3EAC" w:rsidRPr="002210A4" w:rsidRDefault="00ED3EAC" w:rsidP="00ED3EAC">
            <w:pPr>
              <w:ind w:firstLine="0"/>
              <w:jc w:val="center"/>
              <w:rPr>
                <w:rFonts w:eastAsia="SimSun"/>
                <w:sz w:val="28"/>
                <w:szCs w:val="28"/>
              </w:rPr>
            </w:pPr>
            <w:r w:rsidRPr="002210A4">
              <w:rPr>
                <w:rFonts w:eastAsia="SimSun"/>
                <w:sz w:val="28"/>
                <w:szCs w:val="28"/>
              </w:rPr>
              <w:t>1208</w:t>
            </w:r>
          </w:p>
        </w:tc>
        <w:tc>
          <w:tcPr>
            <w:tcW w:w="4684" w:type="dxa"/>
            <w:tcBorders>
              <w:top w:val="nil"/>
              <w:left w:val="nil"/>
              <w:bottom w:val="single" w:sz="4" w:space="0" w:color="auto"/>
              <w:right w:val="single" w:sz="4" w:space="0" w:color="auto"/>
            </w:tcBorders>
            <w:noWrap/>
            <w:vAlign w:val="center"/>
          </w:tcPr>
          <w:p w14:paraId="6F9FF9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991 531,05</w:t>
            </w:r>
          </w:p>
        </w:tc>
        <w:tc>
          <w:tcPr>
            <w:tcW w:w="3773" w:type="dxa"/>
            <w:tcBorders>
              <w:top w:val="nil"/>
              <w:left w:val="nil"/>
              <w:bottom w:val="single" w:sz="4" w:space="0" w:color="auto"/>
              <w:right w:val="single" w:sz="4" w:space="0" w:color="auto"/>
            </w:tcBorders>
            <w:noWrap/>
            <w:vAlign w:val="center"/>
          </w:tcPr>
          <w:p w14:paraId="67216E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2 687 670,17</w:t>
            </w:r>
          </w:p>
        </w:tc>
      </w:tr>
      <w:tr w:rsidR="00ED3EAC" w:rsidRPr="002210A4" w14:paraId="5E7ACE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AA391E" w14:textId="77777777" w:rsidR="00ED3EAC" w:rsidRPr="002210A4" w:rsidRDefault="00ED3EAC" w:rsidP="00ED3EAC">
            <w:pPr>
              <w:ind w:firstLine="0"/>
              <w:jc w:val="center"/>
              <w:rPr>
                <w:rFonts w:eastAsia="SimSun"/>
                <w:sz w:val="28"/>
                <w:szCs w:val="28"/>
              </w:rPr>
            </w:pPr>
            <w:r w:rsidRPr="002210A4">
              <w:rPr>
                <w:rFonts w:eastAsia="SimSun"/>
                <w:sz w:val="28"/>
                <w:szCs w:val="28"/>
              </w:rPr>
              <w:t>1209</w:t>
            </w:r>
          </w:p>
        </w:tc>
        <w:tc>
          <w:tcPr>
            <w:tcW w:w="4684" w:type="dxa"/>
            <w:tcBorders>
              <w:top w:val="nil"/>
              <w:left w:val="nil"/>
              <w:bottom w:val="single" w:sz="4" w:space="0" w:color="auto"/>
              <w:right w:val="single" w:sz="4" w:space="0" w:color="auto"/>
            </w:tcBorders>
            <w:noWrap/>
            <w:vAlign w:val="center"/>
          </w:tcPr>
          <w:p w14:paraId="6B5E0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991 538,73</w:t>
            </w:r>
          </w:p>
        </w:tc>
        <w:tc>
          <w:tcPr>
            <w:tcW w:w="3773" w:type="dxa"/>
            <w:tcBorders>
              <w:top w:val="nil"/>
              <w:left w:val="nil"/>
              <w:bottom w:val="single" w:sz="4" w:space="0" w:color="auto"/>
              <w:right w:val="single" w:sz="4" w:space="0" w:color="auto"/>
            </w:tcBorders>
            <w:noWrap/>
            <w:vAlign w:val="center"/>
          </w:tcPr>
          <w:p w14:paraId="11E021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2 687 673,17</w:t>
            </w:r>
          </w:p>
        </w:tc>
      </w:tr>
      <w:tr w:rsidR="00ED3EAC" w:rsidRPr="002210A4" w14:paraId="799B6A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638166" w14:textId="77777777" w:rsidR="00ED3EAC" w:rsidRPr="002210A4" w:rsidRDefault="00ED3EAC" w:rsidP="00ED3EAC">
            <w:pPr>
              <w:ind w:firstLine="0"/>
              <w:jc w:val="center"/>
              <w:rPr>
                <w:rFonts w:eastAsia="SimSun"/>
                <w:sz w:val="28"/>
                <w:szCs w:val="28"/>
              </w:rPr>
            </w:pPr>
            <w:r w:rsidRPr="002210A4">
              <w:rPr>
                <w:rFonts w:eastAsia="SimSun"/>
                <w:sz w:val="28"/>
                <w:szCs w:val="28"/>
              </w:rPr>
              <w:t>1210</w:t>
            </w:r>
          </w:p>
        </w:tc>
        <w:tc>
          <w:tcPr>
            <w:tcW w:w="4684" w:type="dxa"/>
            <w:tcBorders>
              <w:top w:val="nil"/>
              <w:left w:val="nil"/>
              <w:bottom w:val="single" w:sz="4" w:space="0" w:color="auto"/>
              <w:right w:val="single" w:sz="4" w:space="0" w:color="auto"/>
            </w:tcBorders>
            <w:noWrap/>
            <w:vAlign w:val="center"/>
          </w:tcPr>
          <w:p w14:paraId="0C67F6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991 552,68</w:t>
            </w:r>
          </w:p>
        </w:tc>
        <w:tc>
          <w:tcPr>
            <w:tcW w:w="3773" w:type="dxa"/>
            <w:tcBorders>
              <w:top w:val="nil"/>
              <w:left w:val="nil"/>
              <w:bottom w:val="single" w:sz="4" w:space="0" w:color="auto"/>
              <w:right w:val="single" w:sz="4" w:space="0" w:color="auto"/>
            </w:tcBorders>
            <w:noWrap/>
            <w:vAlign w:val="center"/>
          </w:tcPr>
          <w:p w14:paraId="0B6696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2 687 678,16</w:t>
            </w:r>
          </w:p>
        </w:tc>
      </w:tr>
      <w:tr w:rsidR="00ED3EAC" w:rsidRPr="002210A4" w14:paraId="183455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4FA986" w14:textId="77777777" w:rsidR="00ED3EAC" w:rsidRPr="002210A4" w:rsidRDefault="00ED3EAC" w:rsidP="00ED3EAC">
            <w:pPr>
              <w:ind w:firstLine="0"/>
              <w:jc w:val="center"/>
              <w:rPr>
                <w:rFonts w:eastAsia="SimSun"/>
                <w:sz w:val="28"/>
                <w:szCs w:val="28"/>
              </w:rPr>
            </w:pPr>
            <w:r w:rsidRPr="002210A4">
              <w:rPr>
                <w:rFonts w:eastAsia="SimSun"/>
                <w:sz w:val="28"/>
                <w:szCs w:val="28"/>
              </w:rPr>
              <w:t>1211</w:t>
            </w:r>
          </w:p>
        </w:tc>
        <w:tc>
          <w:tcPr>
            <w:tcW w:w="4684" w:type="dxa"/>
            <w:tcBorders>
              <w:top w:val="nil"/>
              <w:left w:val="nil"/>
              <w:bottom w:val="single" w:sz="4" w:space="0" w:color="auto"/>
              <w:right w:val="single" w:sz="4" w:space="0" w:color="auto"/>
            </w:tcBorders>
            <w:noWrap/>
            <w:vAlign w:val="center"/>
          </w:tcPr>
          <w:p w14:paraId="3D275B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991 571,88</w:t>
            </w:r>
          </w:p>
        </w:tc>
        <w:tc>
          <w:tcPr>
            <w:tcW w:w="3773" w:type="dxa"/>
            <w:tcBorders>
              <w:top w:val="nil"/>
              <w:left w:val="nil"/>
              <w:bottom w:val="single" w:sz="4" w:space="0" w:color="auto"/>
              <w:right w:val="single" w:sz="4" w:space="0" w:color="auto"/>
            </w:tcBorders>
            <w:noWrap/>
            <w:vAlign w:val="center"/>
          </w:tcPr>
          <w:p w14:paraId="29E6D9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2 687 685,66</w:t>
            </w:r>
          </w:p>
        </w:tc>
      </w:tr>
      <w:tr w:rsidR="00ED3EAC" w:rsidRPr="002210A4" w14:paraId="790D50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D15A4A" w14:textId="77777777" w:rsidR="00ED3EAC" w:rsidRPr="002210A4" w:rsidRDefault="00ED3EAC" w:rsidP="00ED3EAC">
            <w:pPr>
              <w:ind w:firstLine="0"/>
              <w:jc w:val="center"/>
              <w:rPr>
                <w:rFonts w:eastAsia="SimSun"/>
                <w:sz w:val="28"/>
                <w:szCs w:val="28"/>
              </w:rPr>
            </w:pPr>
            <w:r w:rsidRPr="002210A4">
              <w:rPr>
                <w:rFonts w:eastAsia="SimSun"/>
                <w:sz w:val="28"/>
                <w:szCs w:val="28"/>
              </w:rPr>
              <w:t>1212</w:t>
            </w:r>
          </w:p>
        </w:tc>
        <w:tc>
          <w:tcPr>
            <w:tcW w:w="4684" w:type="dxa"/>
            <w:tcBorders>
              <w:top w:val="nil"/>
              <w:left w:val="nil"/>
              <w:bottom w:val="single" w:sz="4" w:space="0" w:color="auto"/>
              <w:right w:val="single" w:sz="4" w:space="0" w:color="auto"/>
            </w:tcBorders>
            <w:noWrap/>
            <w:vAlign w:val="center"/>
          </w:tcPr>
          <w:p w14:paraId="3C817F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991 590,94</w:t>
            </w:r>
          </w:p>
        </w:tc>
        <w:tc>
          <w:tcPr>
            <w:tcW w:w="3773" w:type="dxa"/>
            <w:tcBorders>
              <w:top w:val="nil"/>
              <w:left w:val="nil"/>
              <w:bottom w:val="single" w:sz="4" w:space="0" w:color="auto"/>
              <w:right w:val="single" w:sz="4" w:space="0" w:color="auto"/>
            </w:tcBorders>
            <w:noWrap/>
            <w:vAlign w:val="center"/>
          </w:tcPr>
          <w:p w14:paraId="4F0B21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2 687 693,30</w:t>
            </w:r>
          </w:p>
        </w:tc>
      </w:tr>
      <w:tr w:rsidR="00ED3EAC" w:rsidRPr="002210A4" w14:paraId="5CDFF4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CE5252" w14:textId="77777777" w:rsidR="00ED3EAC" w:rsidRPr="002210A4" w:rsidRDefault="00ED3EAC" w:rsidP="00ED3EAC">
            <w:pPr>
              <w:ind w:firstLine="0"/>
              <w:jc w:val="center"/>
              <w:rPr>
                <w:rFonts w:eastAsia="SimSun"/>
                <w:sz w:val="28"/>
                <w:szCs w:val="28"/>
              </w:rPr>
            </w:pPr>
            <w:r w:rsidRPr="002210A4">
              <w:rPr>
                <w:rFonts w:eastAsia="SimSun"/>
                <w:sz w:val="28"/>
                <w:szCs w:val="28"/>
              </w:rPr>
              <w:t>1213</w:t>
            </w:r>
          </w:p>
        </w:tc>
        <w:tc>
          <w:tcPr>
            <w:tcW w:w="4684" w:type="dxa"/>
            <w:tcBorders>
              <w:top w:val="nil"/>
              <w:left w:val="nil"/>
              <w:bottom w:val="single" w:sz="4" w:space="0" w:color="auto"/>
              <w:right w:val="single" w:sz="4" w:space="0" w:color="auto"/>
            </w:tcBorders>
            <w:noWrap/>
            <w:vAlign w:val="center"/>
          </w:tcPr>
          <w:p w14:paraId="1C38DE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992 083,93</w:t>
            </w:r>
          </w:p>
        </w:tc>
        <w:tc>
          <w:tcPr>
            <w:tcW w:w="3773" w:type="dxa"/>
            <w:tcBorders>
              <w:top w:val="nil"/>
              <w:left w:val="nil"/>
              <w:bottom w:val="single" w:sz="4" w:space="0" w:color="auto"/>
              <w:right w:val="single" w:sz="4" w:space="0" w:color="auto"/>
            </w:tcBorders>
            <w:noWrap/>
            <w:vAlign w:val="center"/>
          </w:tcPr>
          <w:p w14:paraId="4CAB26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2 688 077,44</w:t>
            </w:r>
          </w:p>
        </w:tc>
      </w:tr>
      <w:tr w:rsidR="00ED3EAC" w:rsidRPr="002210A4" w14:paraId="6E3DEC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A17D92" w14:textId="77777777" w:rsidR="00ED3EAC" w:rsidRPr="002210A4" w:rsidRDefault="00ED3EAC" w:rsidP="00ED3EAC">
            <w:pPr>
              <w:ind w:firstLine="0"/>
              <w:jc w:val="center"/>
              <w:rPr>
                <w:rFonts w:eastAsia="SimSun"/>
                <w:sz w:val="28"/>
                <w:szCs w:val="28"/>
              </w:rPr>
            </w:pPr>
            <w:r w:rsidRPr="002210A4">
              <w:rPr>
                <w:rFonts w:eastAsia="SimSun"/>
                <w:sz w:val="28"/>
                <w:szCs w:val="28"/>
              </w:rPr>
              <w:t>1214</w:t>
            </w:r>
          </w:p>
        </w:tc>
        <w:tc>
          <w:tcPr>
            <w:tcW w:w="4684" w:type="dxa"/>
            <w:tcBorders>
              <w:top w:val="nil"/>
              <w:left w:val="nil"/>
              <w:bottom w:val="single" w:sz="4" w:space="0" w:color="auto"/>
              <w:right w:val="single" w:sz="4" w:space="0" w:color="auto"/>
            </w:tcBorders>
            <w:noWrap/>
            <w:vAlign w:val="center"/>
          </w:tcPr>
          <w:p w14:paraId="4C5B19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992 083,34</w:t>
            </w:r>
          </w:p>
        </w:tc>
        <w:tc>
          <w:tcPr>
            <w:tcW w:w="3773" w:type="dxa"/>
            <w:tcBorders>
              <w:top w:val="nil"/>
              <w:left w:val="nil"/>
              <w:bottom w:val="single" w:sz="4" w:space="0" w:color="auto"/>
              <w:right w:val="single" w:sz="4" w:space="0" w:color="auto"/>
            </w:tcBorders>
            <w:noWrap/>
            <w:vAlign w:val="center"/>
          </w:tcPr>
          <w:p w14:paraId="5DE9D2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2 688 078,83</w:t>
            </w:r>
          </w:p>
        </w:tc>
      </w:tr>
      <w:tr w:rsidR="00ED3EAC" w:rsidRPr="002210A4" w14:paraId="4E6C439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B3DA9B" w14:textId="77777777" w:rsidR="00ED3EAC" w:rsidRPr="002210A4" w:rsidRDefault="00ED3EAC" w:rsidP="00ED3EAC">
            <w:pPr>
              <w:ind w:firstLine="0"/>
              <w:jc w:val="center"/>
              <w:rPr>
                <w:rFonts w:eastAsia="SimSun"/>
                <w:sz w:val="28"/>
                <w:szCs w:val="28"/>
              </w:rPr>
            </w:pPr>
            <w:r w:rsidRPr="002210A4">
              <w:rPr>
                <w:rFonts w:eastAsia="SimSun"/>
                <w:sz w:val="28"/>
                <w:szCs w:val="28"/>
              </w:rPr>
              <w:t>1215</w:t>
            </w:r>
          </w:p>
        </w:tc>
        <w:tc>
          <w:tcPr>
            <w:tcW w:w="4684" w:type="dxa"/>
            <w:tcBorders>
              <w:top w:val="nil"/>
              <w:left w:val="nil"/>
              <w:bottom w:val="single" w:sz="4" w:space="0" w:color="auto"/>
              <w:right w:val="single" w:sz="4" w:space="0" w:color="auto"/>
            </w:tcBorders>
            <w:noWrap/>
            <w:vAlign w:val="center"/>
          </w:tcPr>
          <w:p w14:paraId="06D658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992 081,97</w:t>
            </w:r>
          </w:p>
        </w:tc>
        <w:tc>
          <w:tcPr>
            <w:tcW w:w="3773" w:type="dxa"/>
            <w:tcBorders>
              <w:top w:val="nil"/>
              <w:left w:val="nil"/>
              <w:bottom w:val="single" w:sz="4" w:space="0" w:color="auto"/>
              <w:right w:val="single" w:sz="4" w:space="0" w:color="auto"/>
            </w:tcBorders>
            <w:noWrap/>
            <w:vAlign w:val="center"/>
          </w:tcPr>
          <w:p w14:paraId="6816D1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2 688 078,25</w:t>
            </w:r>
          </w:p>
        </w:tc>
      </w:tr>
      <w:tr w:rsidR="00ED3EAC" w:rsidRPr="002210A4" w14:paraId="6596E8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69FCA1" w14:textId="77777777" w:rsidR="00ED3EAC" w:rsidRPr="002210A4" w:rsidRDefault="00ED3EAC" w:rsidP="00ED3EAC">
            <w:pPr>
              <w:ind w:firstLine="0"/>
              <w:jc w:val="center"/>
              <w:rPr>
                <w:rFonts w:eastAsia="SimSun"/>
                <w:sz w:val="28"/>
                <w:szCs w:val="28"/>
              </w:rPr>
            </w:pPr>
            <w:r w:rsidRPr="002210A4">
              <w:rPr>
                <w:rFonts w:eastAsia="SimSun"/>
                <w:sz w:val="28"/>
                <w:szCs w:val="28"/>
              </w:rPr>
              <w:t>1216</w:t>
            </w:r>
          </w:p>
        </w:tc>
        <w:tc>
          <w:tcPr>
            <w:tcW w:w="4684" w:type="dxa"/>
            <w:tcBorders>
              <w:top w:val="nil"/>
              <w:left w:val="nil"/>
              <w:bottom w:val="single" w:sz="4" w:space="0" w:color="auto"/>
              <w:right w:val="single" w:sz="4" w:space="0" w:color="auto"/>
            </w:tcBorders>
            <w:noWrap/>
            <w:vAlign w:val="center"/>
          </w:tcPr>
          <w:p w14:paraId="3F0D81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992 082,55</w:t>
            </w:r>
          </w:p>
        </w:tc>
        <w:tc>
          <w:tcPr>
            <w:tcW w:w="3773" w:type="dxa"/>
            <w:tcBorders>
              <w:top w:val="nil"/>
              <w:left w:val="nil"/>
              <w:bottom w:val="single" w:sz="4" w:space="0" w:color="auto"/>
              <w:right w:val="single" w:sz="4" w:space="0" w:color="auto"/>
            </w:tcBorders>
            <w:noWrap/>
            <w:vAlign w:val="center"/>
          </w:tcPr>
          <w:p w14:paraId="04239E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2 688 076,85</w:t>
            </w:r>
          </w:p>
        </w:tc>
      </w:tr>
      <w:tr w:rsidR="00ED3EAC" w:rsidRPr="002210A4" w14:paraId="596A5B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592D73" w14:textId="77777777" w:rsidR="00ED3EAC" w:rsidRPr="002210A4" w:rsidRDefault="00ED3EAC" w:rsidP="00ED3EAC">
            <w:pPr>
              <w:ind w:firstLine="0"/>
              <w:jc w:val="center"/>
              <w:rPr>
                <w:rFonts w:eastAsia="SimSun"/>
                <w:sz w:val="28"/>
                <w:szCs w:val="28"/>
              </w:rPr>
            </w:pPr>
            <w:r w:rsidRPr="002210A4">
              <w:rPr>
                <w:rFonts w:eastAsia="SimSun"/>
                <w:sz w:val="28"/>
                <w:szCs w:val="28"/>
              </w:rPr>
              <w:t>1217</w:t>
            </w:r>
          </w:p>
        </w:tc>
        <w:tc>
          <w:tcPr>
            <w:tcW w:w="4684" w:type="dxa"/>
            <w:tcBorders>
              <w:top w:val="nil"/>
              <w:left w:val="nil"/>
              <w:bottom w:val="single" w:sz="4" w:space="0" w:color="auto"/>
              <w:right w:val="single" w:sz="4" w:space="0" w:color="auto"/>
            </w:tcBorders>
            <w:noWrap/>
            <w:vAlign w:val="center"/>
          </w:tcPr>
          <w:p w14:paraId="1D3190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991 526,22</w:t>
            </w:r>
          </w:p>
        </w:tc>
        <w:tc>
          <w:tcPr>
            <w:tcW w:w="3773" w:type="dxa"/>
            <w:tcBorders>
              <w:top w:val="nil"/>
              <w:left w:val="nil"/>
              <w:bottom w:val="single" w:sz="4" w:space="0" w:color="auto"/>
              <w:right w:val="single" w:sz="4" w:space="0" w:color="auto"/>
            </w:tcBorders>
            <w:noWrap/>
            <w:vAlign w:val="center"/>
          </w:tcPr>
          <w:p w14:paraId="11753B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2 687 650,59</w:t>
            </w:r>
          </w:p>
        </w:tc>
      </w:tr>
      <w:tr w:rsidR="00ED3EAC" w:rsidRPr="002210A4" w14:paraId="73ED7A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562F86" w14:textId="77777777" w:rsidR="00ED3EAC" w:rsidRPr="002210A4" w:rsidRDefault="00ED3EAC" w:rsidP="00ED3EAC">
            <w:pPr>
              <w:ind w:firstLine="0"/>
              <w:jc w:val="center"/>
              <w:rPr>
                <w:rFonts w:eastAsia="SimSun"/>
                <w:sz w:val="28"/>
                <w:szCs w:val="28"/>
              </w:rPr>
            </w:pPr>
            <w:r w:rsidRPr="002210A4">
              <w:rPr>
                <w:rFonts w:eastAsia="SimSun"/>
                <w:sz w:val="28"/>
                <w:szCs w:val="28"/>
              </w:rPr>
              <w:t>1218</w:t>
            </w:r>
          </w:p>
        </w:tc>
        <w:tc>
          <w:tcPr>
            <w:tcW w:w="4684" w:type="dxa"/>
            <w:tcBorders>
              <w:top w:val="nil"/>
              <w:left w:val="nil"/>
              <w:bottom w:val="single" w:sz="4" w:space="0" w:color="auto"/>
              <w:right w:val="single" w:sz="4" w:space="0" w:color="auto"/>
            </w:tcBorders>
            <w:noWrap/>
            <w:vAlign w:val="center"/>
          </w:tcPr>
          <w:p w14:paraId="656A15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991 525,72</w:t>
            </w:r>
          </w:p>
        </w:tc>
        <w:tc>
          <w:tcPr>
            <w:tcW w:w="3773" w:type="dxa"/>
            <w:tcBorders>
              <w:top w:val="nil"/>
              <w:left w:val="nil"/>
              <w:bottom w:val="single" w:sz="4" w:space="0" w:color="auto"/>
              <w:right w:val="single" w:sz="4" w:space="0" w:color="auto"/>
            </w:tcBorders>
            <w:noWrap/>
            <w:vAlign w:val="center"/>
          </w:tcPr>
          <w:p w14:paraId="31B47B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2 687 652,00</w:t>
            </w:r>
          </w:p>
        </w:tc>
      </w:tr>
      <w:tr w:rsidR="00ED3EAC" w:rsidRPr="002210A4" w14:paraId="7B9846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8F9FEA" w14:textId="77777777" w:rsidR="00ED3EAC" w:rsidRPr="002210A4" w:rsidRDefault="00ED3EAC" w:rsidP="00ED3EAC">
            <w:pPr>
              <w:ind w:firstLine="0"/>
              <w:jc w:val="center"/>
              <w:rPr>
                <w:rFonts w:eastAsia="SimSun"/>
                <w:sz w:val="28"/>
                <w:szCs w:val="28"/>
              </w:rPr>
            </w:pPr>
            <w:r w:rsidRPr="002210A4">
              <w:rPr>
                <w:rFonts w:eastAsia="SimSun"/>
                <w:sz w:val="28"/>
                <w:szCs w:val="28"/>
              </w:rPr>
              <w:t>1219</w:t>
            </w:r>
          </w:p>
        </w:tc>
        <w:tc>
          <w:tcPr>
            <w:tcW w:w="4684" w:type="dxa"/>
            <w:tcBorders>
              <w:top w:val="nil"/>
              <w:left w:val="nil"/>
              <w:bottom w:val="single" w:sz="4" w:space="0" w:color="auto"/>
              <w:right w:val="single" w:sz="4" w:space="0" w:color="auto"/>
            </w:tcBorders>
            <w:noWrap/>
            <w:vAlign w:val="center"/>
          </w:tcPr>
          <w:p w14:paraId="38F6CB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991 524,31</w:t>
            </w:r>
          </w:p>
        </w:tc>
        <w:tc>
          <w:tcPr>
            <w:tcW w:w="3773" w:type="dxa"/>
            <w:tcBorders>
              <w:top w:val="nil"/>
              <w:left w:val="nil"/>
              <w:bottom w:val="single" w:sz="4" w:space="0" w:color="auto"/>
              <w:right w:val="single" w:sz="4" w:space="0" w:color="auto"/>
            </w:tcBorders>
            <w:noWrap/>
            <w:vAlign w:val="center"/>
          </w:tcPr>
          <w:p w14:paraId="6EDEFC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2 687 651,55</w:t>
            </w:r>
          </w:p>
        </w:tc>
      </w:tr>
      <w:tr w:rsidR="00ED3EAC" w:rsidRPr="002210A4" w14:paraId="1BF2DC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CC625E" w14:textId="77777777" w:rsidR="00ED3EAC" w:rsidRPr="002210A4" w:rsidRDefault="00ED3EAC" w:rsidP="00ED3EAC">
            <w:pPr>
              <w:ind w:firstLine="0"/>
              <w:jc w:val="center"/>
              <w:rPr>
                <w:rFonts w:eastAsia="SimSun"/>
                <w:sz w:val="28"/>
                <w:szCs w:val="28"/>
              </w:rPr>
            </w:pPr>
            <w:r w:rsidRPr="002210A4">
              <w:rPr>
                <w:rFonts w:eastAsia="SimSun"/>
                <w:sz w:val="28"/>
                <w:szCs w:val="28"/>
              </w:rPr>
              <w:t>1220</w:t>
            </w:r>
          </w:p>
        </w:tc>
        <w:tc>
          <w:tcPr>
            <w:tcW w:w="4684" w:type="dxa"/>
            <w:tcBorders>
              <w:top w:val="nil"/>
              <w:left w:val="nil"/>
              <w:bottom w:val="single" w:sz="4" w:space="0" w:color="auto"/>
              <w:right w:val="single" w:sz="4" w:space="0" w:color="auto"/>
            </w:tcBorders>
            <w:noWrap/>
            <w:vAlign w:val="center"/>
          </w:tcPr>
          <w:p w14:paraId="0AE664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991 524,80</w:t>
            </w:r>
          </w:p>
        </w:tc>
        <w:tc>
          <w:tcPr>
            <w:tcW w:w="3773" w:type="dxa"/>
            <w:tcBorders>
              <w:top w:val="nil"/>
              <w:left w:val="nil"/>
              <w:bottom w:val="single" w:sz="4" w:space="0" w:color="auto"/>
              <w:right w:val="single" w:sz="4" w:space="0" w:color="auto"/>
            </w:tcBorders>
            <w:noWrap/>
            <w:vAlign w:val="center"/>
          </w:tcPr>
          <w:p w14:paraId="43AB41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2 687 650,11</w:t>
            </w:r>
          </w:p>
        </w:tc>
      </w:tr>
      <w:tr w:rsidR="00ED3EAC" w:rsidRPr="002210A4" w14:paraId="745DC4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F5F028" w14:textId="77777777" w:rsidR="00ED3EAC" w:rsidRPr="002210A4" w:rsidRDefault="00ED3EAC" w:rsidP="00ED3EAC">
            <w:pPr>
              <w:ind w:firstLine="0"/>
              <w:jc w:val="center"/>
              <w:rPr>
                <w:rFonts w:eastAsia="SimSun"/>
                <w:sz w:val="28"/>
                <w:szCs w:val="28"/>
              </w:rPr>
            </w:pPr>
            <w:r w:rsidRPr="002210A4">
              <w:rPr>
                <w:rFonts w:eastAsia="SimSun"/>
                <w:sz w:val="28"/>
                <w:szCs w:val="28"/>
              </w:rPr>
              <w:t>1221</w:t>
            </w:r>
          </w:p>
        </w:tc>
        <w:tc>
          <w:tcPr>
            <w:tcW w:w="4684" w:type="dxa"/>
            <w:tcBorders>
              <w:top w:val="nil"/>
              <w:left w:val="nil"/>
              <w:bottom w:val="single" w:sz="4" w:space="0" w:color="auto"/>
              <w:right w:val="single" w:sz="4" w:space="0" w:color="auto"/>
            </w:tcBorders>
            <w:noWrap/>
            <w:vAlign w:val="center"/>
          </w:tcPr>
          <w:p w14:paraId="4C0B1C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991 810,25</w:t>
            </w:r>
          </w:p>
        </w:tc>
        <w:tc>
          <w:tcPr>
            <w:tcW w:w="3773" w:type="dxa"/>
            <w:tcBorders>
              <w:top w:val="nil"/>
              <w:left w:val="nil"/>
              <w:bottom w:val="single" w:sz="4" w:space="0" w:color="auto"/>
              <w:right w:val="single" w:sz="4" w:space="0" w:color="auto"/>
            </w:tcBorders>
            <w:noWrap/>
            <w:vAlign w:val="center"/>
          </w:tcPr>
          <w:p w14:paraId="615AD3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2 688 075,01</w:t>
            </w:r>
          </w:p>
        </w:tc>
      </w:tr>
      <w:tr w:rsidR="00ED3EAC" w:rsidRPr="002210A4" w14:paraId="631B33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50D49C" w14:textId="77777777" w:rsidR="00ED3EAC" w:rsidRPr="002210A4" w:rsidRDefault="00ED3EAC" w:rsidP="00ED3EAC">
            <w:pPr>
              <w:ind w:firstLine="0"/>
              <w:jc w:val="center"/>
              <w:rPr>
                <w:rFonts w:eastAsia="SimSun"/>
                <w:sz w:val="28"/>
                <w:szCs w:val="28"/>
              </w:rPr>
            </w:pPr>
            <w:r w:rsidRPr="002210A4">
              <w:rPr>
                <w:rFonts w:eastAsia="SimSun"/>
                <w:sz w:val="28"/>
                <w:szCs w:val="28"/>
              </w:rPr>
              <w:t>1222</w:t>
            </w:r>
          </w:p>
        </w:tc>
        <w:tc>
          <w:tcPr>
            <w:tcW w:w="4684" w:type="dxa"/>
            <w:tcBorders>
              <w:top w:val="nil"/>
              <w:left w:val="nil"/>
              <w:bottom w:val="single" w:sz="4" w:space="0" w:color="auto"/>
              <w:right w:val="single" w:sz="4" w:space="0" w:color="auto"/>
            </w:tcBorders>
            <w:noWrap/>
            <w:vAlign w:val="center"/>
          </w:tcPr>
          <w:p w14:paraId="53F931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991 809,06</w:t>
            </w:r>
          </w:p>
        </w:tc>
        <w:tc>
          <w:tcPr>
            <w:tcW w:w="3773" w:type="dxa"/>
            <w:tcBorders>
              <w:top w:val="nil"/>
              <w:left w:val="nil"/>
              <w:bottom w:val="single" w:sz="4" w:space="0" w:color="auto"/>
              <w:right w:val="single" w:sz="4" w:space="0" w:color="auto"/>
            </w:tcBorders>
            <w:noWrap/>
            <w:vAlign w:val="center"/>
          </w:tcPr>
          <w:p w14:paraId="19F18F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2 688 077,21</w:t>
            </w:r>
          </w:p>
        </w:tc>
      </w:tr>
      <w:tr w:rsidR="00ED3EAC" w:rsidRPr="002210A4" w14:paraId="0E1278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94E949" w14:textId="77777777" w:rsidR="00ED3EAC" w:rsidRPr="002210A4" w:rsidRDefault="00ED3EAC" w:rsidP="00ED3EAC">
            <w:pPr>
              <w:ind w:firstLine="0"/>
              <w:jc w:val="center"/>
              <w:rPr>
                <w:rFonts w:eastAsia="SimSun"/>
                <w:sz w:val="28"/>
                <w:szCs w:val="28"/>
              </w:rPr>
            </w:pPr>
            <w:r w:rsidRPr="002210A4">
              <w:rPr>
                <w:rFonts w:eastAsia="SimSun"/>
                <w:sz w:val="28"/>
                <w:szCs w:val="28"/>
              </w:rPr>
              <w:t>1223</w:t>
            </w:r>
          </w:p>
        </w:tc>
        <w:tc>
          <w:tcPr>
            <w:tcW w:w="4684" w:type="dxa"/>
            <w:tcBorders>
              <w:top w:val="nil"/>
              <w:left w:val="nil"/>
              <w:bottom w:val="single" w:sz="4" w:space="0" w:color="auto"/>
              <w:right w:val="single" w:sz="4" w:space="0" w:color="auto"/>
            </w:tcBorders>
            <w:noWrap/>
            <w:vAlign w:val="center"/>
          </w:tcPr>
          <w:p w14:paraId="5CC659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991 807,00</w:t>
            </w:r>
          </w:p>
        </w:tc>
        <w:tc>
          <w:tcPr>
            <w:tcW w:w="3773" w:type="dxa"/>
            <w:tcBorders>
              <w:top w:val="nil"/>
              <w:left w:val="nil"/>
              <w:bottom w:val="single" w:sz="4" w:space="0" w:color="auto"/>
              <w:right w:val="single" w:sz="4" w:space="0" w:color="auto"/>
            </w:tcBorders>
            <w:noWrap/>
            <w:vAlign w:val="center"/>
          </w:tcPr>
          <w:p w14:paraId="405814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2 688 076,10</w:t>
            </w:r>
          </w:p>
        </w:tc>
      </w:tr>
      <w:tr w:rsidR="00ED3EAC" w:rsidRPr="002210A4" w14:paraId="507F5A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A48C60" w14:textId="77777777" w:rsidR="00ED3EAC" w:rsidRPr="002210A4" w:rsidRDefault="00ED3EAC" w:rsidP="00ED3EAC">
            <w:pPr>
              <w:ind w:firstLine="0"/>
              <w:jc w:val="center"/>
              <w:rPr>
                <w:rFonts w:eastAsia="SimSun"/>
                <w:sz w:val="28"/>
                <w:szCs w:val="28"/>
              </w:rPr>
            </w:pPr>
            <w:r w:rsidRPr="002210A4">
              <w:rPr>
                <w:rFonts w:eastAsia="SimSun"/>
                <w:sz w:val="28"/>
                <w:szCs w:val="28"/>
              </w:rPr>
              <w:t>1224</w:t>
            </w:r>
          </w:p>
        </w:tc>
        <w:tc>
          <w:tcPr>
            <w:tcW w:w="4684" w:type="dxa"/>
            <w:tcBorders>
              <w:top w:val="nil"/>
              <w:left w:val="nil"/>
              <w:bottom w:val="single" w:sz="4" w:space="0" w:color="auto"/>
              <w:right w:val="single" w:sz="4" w:space="0" w:color="auto"/>
            </w:tcBorders>
            <w:noWrap/>
            <w:vAlign w:val="center"/>
          </w:tcPr>
          <w:p w14:paraId="44AA37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991 808,27</w:t>
            </w:r>
          </w:p>
        </w:tc>
        <w:tc>
          <w:tcPr>
            <w:tcW w:w="3773" w:type="dxa"/>
            <w:tcBorders>
              <w:top w:val="nil"/>
              <w:left w:val="nil"/>
              <w:bottom w:val="single" w:sz="4" w:space="0" w:color="auto"/>
              <w:right w:val="single" w:sz="4" w:space="0" w:color="auto"/>
            </w:tcBorders>
            <w:noWrap/>
            <w:vAlign w:val="center"/>
          </w:tcPr>
          <w:p w14:paraId="512340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2 688 073,93</w:t>
            </w:r>
          </w:p>
        </w:tc>
      </w:tr>
      <w:tr w:rsidR="00ED3EAC" w:rsidRPr="002210A4" w14:paraId="1D62A4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BB2C9B" w14:textId="77777777" w:rsidR="00ED3EAC" w:rsidRPr="002210A4" w:rsidRDefault="00ED3EAC" w:rsidP="00ED3EAC">
            <w:pPr>
              <w:ind w:firstLine="0"/>
              <w:jc w:val="center"/>
              <w:rPr>
                <w:rFonts w:eastAsia="SimSun"/>
                <w:sz w:val="28"/>
                <w:szCs w:val="28"/>
              </w:rPr>
            </w:pPr>
            <w:r w:rsidRPr="002210A4">
              <w:rPr>
                <w:rFonts w:eastAsia="SimSun"/>
                <w:sz w:val="28"/>
                <w:szCs w:val="28"/>
              </w:rPr>
              <w:t>1225</w:t>
            </w:r>
          </w:p>
        </w:tc>
        <w:tc>
          <w:tcPr>
            <w:tcW w:w="4684" w:type="dxa"/>
            <w:tcBorders>
              <w:top w:val="nil"/>
              <w:left w:val="nil"/>
              <w:bottom w:val="single" w:sz="4" w:space="0" w:color="auto"/>
              <w:right w:val="single" w:sz="4" w:space="0" w:color="auto"/>
            </w:tcBorders>
            <w:noWrap/>
            <w:vAlign w:val="center"/>
          </w:tcPr>
          <w:p w14:paraId="67AB09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991 496,68</w:t>
            </w:r>
          </w:p>
        </w:tc>
        <w:tc>
          <w:tcPr>
            <w:tcW w:w="3773" w:type="dxa"/>
            <w:tcBorders>
              <w:top w:val="nil"/>
              <w:left w:val="nil"/>
              <w:bottom w:val="single" w:sz="4" w:space="0" w:color="auto"/>
              <w:right w:val="single" w:sz="4" w:space="0" w:color="auto"/>
            </w:tcBorders>
            <w:noWrap/>
            <w:vAlign w:val="center"/>
          </w:tcPr>
          <w:p w14:paraId="2791BF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2 687 653,76</w:t>
            </w:r>
          </w:p>
        </w:tc>
      </w:tr>
      <w:tr w:rsidR="00ED3EAC" w:rsidRPr="002210A4" w14:paraId="34042D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53B9E3" w14:textId="77777777" w:rsidR="00ED3EAC" w:rsidRPr="002210A4" w:rsidRDefault="00ED3EAC" w:rsidP="00ED3EAC">
            <w:pPr>
              <w:ind w:firstLine="0"/>
              <w:jc w:val="center"/>
              <w:rPr>
                <w:rFonts w:eastAsia="SimSun"/>
                <w:sz w:val="28"/>
                <w:szCs w:val="28"/>
              </w:rPr>
            </w:pPr>
            <w:r w:rsidRPr="002210A4">
              <w:rPr>
                <w:rFonts w:eastAsia="SimSun"/>
                <w:sz w:val="28"/>
                <w:szCs w:val="28"/>
              </w:rPr>
              <w:t>1226</w:t>
            </w:r>
          </w:p>
        </w:tc>
        <w:tc>
          <w:tcPr>
            <w:tcW w:w="4684" w:type="dxa"/>
            <w:tcBorders>
              <w:top w:val="nil"/>
              <w:left w:val="nil"/>
              <w:bottom w:val="single" w:sz="4" w:space="0" w:color="auto"/>
              <w:right w:val="single" w:sz="4" w:space="0" w:color="auto"/>
            </w:tcBorders>
            <w:noWrap/>
            <w:vAlign w:val="center"/>
          </w:tcPr>
          <w:p w14:paraId="630F39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991 495,84</w:t>
            </w:r>
          </w:p>
        </w:tc>
        <w:tc>
          <w:tcPr>
            <w:tcW w:w="3773" w:type="dxa"/>
            <w:tcBorders>
              <w:top w:val="nil"/>
              <w:left w:val="nil"/>
              <w:bottom w:val="single" w:sz="4" w:space="0" w:color="auto"/>
              <w:right w:val="single" w:sz="4" w:space="0" w:color="auto"/>
            </w:tcBorders>
            <w:noWrap/>
            <w:vAlign w:val="center"/>
          </w:tcPr>
          <w:p w14:paraId="5A1007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2 687 656,10</w:t>
            </w:r>
          </w:p>
        </w:tc>
      </w:tr>
      <w:tr w:rsidR="00ED3EAC" w:rsidRPr="002210A4" w14:paraId="137058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61C286" w14:textId="77777777" w:rsidR="00ED3EAC" w:rsidRPr="002210A4" w:rsidRDefault="00ED3EAC" w:rsidP="00ED3EAC">
            <w:pPr>
              <w:ind w:firstLine="0"/>
              <w:jc w:val="center"/>
              <w:rPr>
                <w:rFonts w:eastAsia="SimSun"/>
                <w:sz w:val="28"/>
                <w:szCs w:val="28"/>
              </w:rPr>
            </w:pPr>
            <w:r w:rsidRPr="002210A4">
              <w:rPr>
                <w:rFonts w:eastAsia="SimSun"/>
                <w:sz w:val="28"/>
                <w:szCs w:val="28"/>
              </w:rPr>
              <w:t>1227</w:t>
            </w:r>
          </w:p>
        </w:tc>
        <w:tc>
          <w:tcPr>
            <w:tcW w:w="4684" w:type="dxa"/>
            <w:tcBorders>
              <w:top w:val="nil"/>
              <w:left w:val="nil"/>
              <w:bottom w:val="single" w:sz="4" w:space="0" w:color="auto"/>
              <w:right w:val="single" w:sz="4" w:space="0" w:color="auto"/>
            </w:tcBorders>
            <w:noWrap/>
            <w:vAlign w:val="center"/>
          </w:tcPr>
          <w:p w14:paraId="04704C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991 495,83</w:t>
            </w:r>
          </w:p>
        </w:tc>
        <w:tc>
          <w:tcPr>
            <w:tcW w:w="3773" w:type="dxa"/>
            <w:tcBorders>
              <w:top w:val="nil"/>
              <w:left w:val="nil"/>
              <w:bottom w:val="single" w:sz="4" w:space="0" w:color="auto"/>
              <w:right w:val="single" w:sz="4" w:space="0" w:color="auto"/>
            </w:tcBorders>
            <w:noWrap/>
            <w:vAlign w:val="center"/>
          </w:tcPr>
          <w:p w14:paraId="633C17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2 687 656,10</w:t>
            </w:r>
          </w:p>
        </w:tc>
      </w:tr>
      <w:tr w:rsidR="00ED3EAC" w:rsidRPr="002210A4" w14:paraId="59BFD3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0DF2F8" w14:textId="77777777" w:rsidR="00ED3EAC" w:rsidRPr="002210A4" w:rsidRDefault="00ED3EAC" w:rsidP="00ED3EAC">
            <w:pPr>
              <w:ind w:firstLine="0"/>
              <w:jc w:val="center"/>
              <w:rPr>
                <w:rFonts w:eastAsia="SimSun"/>
                <w:sz w:val="28"/>
                <w:szCs w:val="28"/>
              </w:rPr>
            </w:pPr>
            <w:r w:rsidRPr="002210A4">
              <w:rPr>
                <w:rFonts w:eastAsia="SimSun"/>
                <w:sz w:val="28"/>
                <w:szCs w:val="28"/>
              </w:rPr>
              <w:t>1228</w:t>
            </w:r>
          </w:p>
        </w:tc>
        <w:tc>
          <w:tcPr>
            <w:tcW w:w="4684" w:type="dxa"/>
            <w:tcBorders>
              <w:top w:val="nil"/>
              <w:left w:val="nil"/>
              <w:bottom w:val="single" w:sz="4" w:space="0" w:color="auto"/>
              <w:right w:val="single" w:sz="4" w:space="0" w:color="auto"/>
            </w:tcBorders>
            <w:noWrap/>
            <w:vAlign w:val="center"/>
          </w:tcPr>
          <w:p w14:paraId="2A2F08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991 493,47</w:t>
            </w:r>
          </w:p>
        </w:tc>
        <w:tc>
          <w:tcPr>
            <w:tcW w:w="3773" w:type="dxa"/>
            <w:tcBorders>
              <w:top w:val="nil"/>
              <w:left w:val="nil"/>
              <w:bottom w:val="single" w:sz="4" w:space="0" w:color="auto"/>
              <w:right w:val="single" w:sz="4" w:space="0" w:color="auto"/>
            </w:tcBorders>
            <w:noWrap/>
            <w:vAlign w:val="center"/>
          </w:tcPr>
          <w:p w14:paraId="69616D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2 687 655,25</w:t>
            </w:r>
          </w:p>
        </w:tc>
      </w:tr>
      <w:tr w:rsidR="00ED3EAC" w:rsidRPr="002210A4" w14:paraId="34826B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3230D9" w14:textId="77777777" w:rsidR="00ED3EAC" w:rsidRPr="002210A4" w:rsidRDefault="00ED3EAC" w:rsidP="00ED3EAC">
            <w:pPr>
              <w:ind w:firstLine="0"/>
              <w:jc w:val="center"/>
              <w:rPr>
                <w:rFonts w:eastAsia="SimSun"/>
                <w:sz w:val="28"/>
                <w:szCs w:val="28"/>
              </w:rPr>
            </w:pPr>
            <w:r w:rsidRPr="002210A4">
              <w:rPr>
                <w:rFonts w:eastAsia="SimSun"/>
                <w:sz w:val="28"/>
                <w:szCs w:val="28"/>
              </w:rPr>
              <w:t>1229</w:t>
            </w:r>
          </w:p>
        </w:tc>
        <w:tc>
          <w:tcPr>
            <w:tcW w:w="4684" w:type="dxa"/>
            <w:tcBorders>
              <w:top w:val="nil"/>
              <w:left w:val="nil"/>
              <w:bottom w:val="single" w:sz="4" w:space="0" w:color="auto"/>
              <w:right w:val="single" w:sz="4" w:space="0" w:color="auto"/>
            </w:tcBorders>
            <w:noWrap/>
            <w:vAlign w:val="center"/>
          </w:tcPr>
          <w:p w14:paraId="3388B1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991 494,32</w:t>
            </w:r>
          </w:p>
        </w:tc>
        <w:tc>
          <w:tcPr>
            <w:tcW w:w="3773" w:type="dxa"/>
            <w:tcBorders>
              <w:top w:val="nil"/>
              <w:left w:val="nil"/>
              <w:bottom w:val="single" w:sz="4" w:space="0" w:color="auto"/>
              <w:right w:val="single" w:sz="4" w:space="0" w:color="auto"/>
            </w:tcBorders>
            <w:noWrap/>
            <w:vAlign w:val="center"/>
          </w:tcPr>
          <w:p w14:paraId="1DFE01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2 687 652,90</w:t>
            </w:r>
          </w:p>
        </w:tc>
      </w:tr>
      <w:tr w:rsidR="00ED3EAC" w:rsidRPr="002210A4" w14:paraId="62727A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53E4DF" w14:textId="77777777" w:rsidR="00ED3EAC" w:rsidRPr="002210A4" w:rsidRDefault="00ED3EAC" w:rsidP="00ED3EAC">
            <w:pPr>
              <w:ind w:firstLine="0"/>
              <w:jc w:val="center"/>
              <w:rPr>
                <w:rFonts w:eastAsia="SimSun"/>
                <w:sz w:val="28"/>
                <w:szCs w:val="28"/>
              </w:rPr>
            </w:pPr>
            <w:r w:rsidRPr="002210A4">
              <w:rPr>
                <w:rFonts w:eastAsia="SimSun"/>
                <w:sz w:val="28"/>
                <w:szCs w:val="28"/>
              </w:rPr>
              <w:t>1230</w:t>
            </w:r>
          </w:p>
        </w:tc>
        <w:tc>
          <w:tcPr>
            <w:tcW w:w="4684" w:type="dxa"/>
            <w:tcBorders>
              <w:top w:val="nil"/>
              <w:left w:val="nil"/>
              <w:bottom w:val="single" w:sz="4" w:space="0" w:color="auto"/>
              <w:right w:val="single" w:sz="4" w:space="0" w:color="auto"/>
            </w:tcBorders>
            <w:noWrap/>
            <w:vAlign w:val="center"/>
          </w:tcPr>
          <w:p w14:paraId="4F7FEE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991 571,05</w:t>
            </w:r>
          </w:p>
        </w:tc>
        <w:tc>
          <w:tcPr>
            <w:tcW w:w="3773" w:type="dxa"/>
            <w:tcBorders>
              <w:top w:val="nil"/>
              <w:left w:val="nil"/>
              <w:bottom w:val="single" w:sz="4" w:space="0" w:color="auto"/>
              <w:right w:val="single" w:sz="4" w:space="0" w:color="auto"/>
            </w:tcBorders>
            <w:noWrap/>
            <w:vAlign w:val="center"/>
          </w:tcPr>
          <w:p w14:paraId="79E85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2 688 065,07</w:t>
            </w:r>
          </w:p>
        </w:tc>
      </w:tr>
      <w:tr w:rsidR="00ED3EAC" w:rsidRPr="002210A4" w14:paraId="106B9E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C0650A" w14:textId="77777777" w:rsidR="00ED3EAC" w:rsidRPr="002210A4" w:rsidRDefault="00ED3EAC" w:rsidP="00ED3EAC">
            <w:pPr>
              <w:ind w:firstLine="0"/>
              <w:jc w:val="center"/>
              <w:rPr>
                <w:rFonts w:eastAsia="SimSun"/>
                <w:sz w:val="28"/>
                <w:szCs w:val="28"/>
              </w:rPr>
            </w:pPr>
            <w:r w:rsidRPr="002210A4">
              <w:rPr>
                <w:rFonts w:eastAsia="SimSun"/>
                <w:sz w:val="28"/>
                <w:szCs w:val="28"/>
              </w:rPr>
              <w:t>1231</w:t>
            </w:r>
          </w:p>
        </w:tc>
        <w:tc>
          <w:tcPr>
            <w:tcW w:w="4684" w:type="dxa"/>
            <w:tcBorders>
              <w:top w:val="nil"/>
              <w:left w:val="nil"/>
              <w:bottom w:val="single" w:sz="4" w:space="0" w:color="auto"/>
              <w:right w:val="single" w:sz="4" w:space="0" w:color="auto"/>
            </w:tcBorders>
            <w:noWrap/>
            <w:vAlign w:val="center"/>
          </w:tcPr>
          <w:p w14:paraId="5BF10C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991 570,42</w:t>
            </w:r>
          </w:p>
        </w:tc>
        <w:tc>
          <w:tcPr>
            <w:tcW w:w="3773" w:type="dxa"/>
            <w:tcBorders>
              <w:top w:val="nil"/>
              <w:left w:val="nil"/>
              <w:bottom w:val="single" w:sz="4" w:space="0" w:color="auto"/>
              <w:right w:val="single" w:sz="4" w:space="0" w:color="auto"/>
            </w:tcBorders>
            <w:noWrap/>
            <w:vAlign w:val="center"/>
          </w:tcPr>
          <w:p w14:paraId="496DB2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2 688 066,39</w:t>
            </w:r>
          </w:p>
        </w:tc>
      </w:tr>
      <w:tr w:rsidR="00ED3EAC" w:rsidRPr="002210A4" w14:paraId="6A99A1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A72CA1" w14:textId="77777777" w:rsidR="00ED3EAC" w:rsidRPr="002210A4" w:rsidRDefault="00ED3EAC" w:rsidP="00ED3EAC">
            <w:pPr>
              <w:ind w:firstLine="0"/>
              <w:jc w:val="center"/>
              <w:rPr>
                <w:rFonts w:eastAsia="SimSun"/>
                <w:sz w:val="28"/>
                <w:szCs w:val="28"/>
              </w:rPr>
            </w:pPr>
            <w:r w:rsidRPr="002210A4">
              <w:rPr>
                <w:rFonts w:eastAsia="SimSun"/>
                <w:sz w:val="28"/>
                <w:szCs w:val="28"/>
              </w:rPr>
              <w:t>1232</w:t>
            </w:r>
          </w:p>
        </w:tc>
        <w:tc>
          <w:tcPr>
            <w:tcW w:w="4684" w:type="dxa"/>
            <w:tcBorders>
              <w:top w:val="nil"/>
              <w:left w:val="nil"/>
              <w:bottom w:val="single" w:sz="4" w:space="0" w:color="auto"/>
              <w:right w:val="single" w:sz="4" w:space="0" w:color="auto"/>
            </w:tcBorders>
            <w:noWrap/>
            <w:vAlign w:val="center"/>
          </w:tcPr>
          <w:p w14:paraId="2767E3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991 569,06</w:t>
            </w:r>
          </w:p>
        </w:tc>
        <w:tc>
          <w:tcPr>
            <w:tcW w:w="3773" w:type="dxa"/>
            <w:tcBorders>
              <w:top w:val="nil"/>
              <w:left w:val="nil"/>
              <w:bottom w:val="single" w:sz="4" w:space="0" w:color="auto"/>
              <w:right w:val="single" w:sz="4" w:space="0" w:color="auto"/>
            </w:tcBorders>
            <w:noWrap/>
            <w:vAlign w:val="center"/>
          </w:tcPr>
          <w:p w14:paraId="57A185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2 688 065,76</w:t>
            </w:r>
          </w:p>
        </w:tc>
      </w:tr>
      <w:tr w:rsidR="00ED3EAC" w:rsidRPr="002210A4" w14:paraId="1BE670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D9E991" w14:textId="77777777" w:rsidR="00ED3EAC" w:rsidRPr="002210A4" w:rsidRDefault="00ED3EAC" w:rsidP="00ED3EAC">
            <w:pPr>
              <w:ind w:firstLine="0"/>
              <w:jc w:val="center"/>
              <w:rPr>
                <w:rFonts w:eastAsia="SimSun"/>
                <w:sz w:val="28"/>
                <w:szCs w:val="28"/>
              </w:rPr>
            </w:pPr>
            <w:r w:rsidRPr="002210A4">
              <w:rPr>
                <w:rFonts w:eastAsia="SimSun"/>
                <w:sz w:val="28"/>
                <w:szCs w:val="28"/>
              </w:rPr>
              <w:t>1233</w:t>
            </w:r>
          </w:p>
        </w:tc>
        <w:tc>
          <w:tcPr>
            <w:tcW w:w="4684" w:type="dxa"/>
            <w:tcBorders>
              <w:top w:val="nil"/>
              <w:left w:val="nil"/>
              <w:bottom w:val="single" w:sz="4" w:space="0" w:color="auto"/>
              <w:right w:val="single" w:sz="4" w:space="0" w:color="auto"/>
            </w:tcBorders>
            <w:noWrap/>
            <w:vAlign w:val="center"/>
          </w:tcPr>
          <w:p w14:paraId="1CE217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991 569,69</w:t>
            </w:r>
          </w:p>
        </w:tc>
        <w:tc>
          <w:tcPr>
            <w:tcW w:w="3773" w:type="dxa"/>
            <w:tcBorders>
              <w:top w:val="nil"/>
              <w:left w:val="nil"/>
              <w:bottom w:val="single" w:sz="4" w:space="0" w:color="auto"/>
              <w:right w:val="single" w:sz="4" w:space="0" w:color="auto"/>
            </w:tcBorders>
            <w:noWrap/>
            <w:vAlign w:val="center"/>
          </w:tcPr>
          <w:p w14:paraId="28BAA8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2 688 064,41</w:t>
            </w:r>
          </w:p>
        </w:tc>
      </w:tr>
      <w:tr w:rsidR="00ED3EAC" w:rsidRPr="002210A4" w14:paraId="7EDAA0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7AD022" w14:textId="77777777" w:rsidR="00ED3EAC" w:rsidRPr="002210A4" w:rsidRDefault="00ED3EAC" w:rsidP="00ED3EAC">
            <w:pPr>
              <w:ind w:firstLine="0"/>
              <w:jc w:val="center"/>
              <w:rPr>
                <w:rFonts w:eastAsia="SimSun"/>
                <w:sz w:val="28"/>
                <w:szCs w:val="28"/>
              </w:rPr>
            </w:pPr>
            <w:r w:rsidRPr="002210A4">
              <w:rPr>
                <w:rFonts w:eastAsia="SimSun"/>
                <w:sz w:val="28"/>
                <w:szCs w:val="28"/>
              </w:rPr>
              <w:t>1234</w:t>
            </w:r>
          </w:p>
        </w:tc>
        <w:tc>
          <w:tcPr>
            <w:tcW w:w="4684" w:type="dxa"/>
            <w:tcBorders>
              <w:top w:val="nil"/>
              <w:left w:val="nil"/>
              <w:bottom w:val="single" w:sz="4" w:space="0" w:color="auto"/>
              <w:right w:val="single" w:sz="4" w:space="0" w:color="auto"/>
            </w:tcBorders>
            <w:noWrap/>
            <w:vAlign w:val="center"/>
          </w:tcPr>
          <w:p w14:paraId="6C8FA2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991 505,40</w:t>
            </w:r>
          </w:p>
        </w:tc>
        <w:tc>
          <w:tcPr>
            <w:tcW w:w="3773" w:type="dxa"/>
            <w:tcBorders>
              <w:top w:val="nil"/>
              <w:left w:val="nil"/>
              <w:bottom w:val="single" w:sz="4" w:space="0" w:color="auto"/>
              <w:right w:val="single" w:sz="4" w:space="0" w:color="auto"/>
            </w:tcBorders>
            <w:noWrap/>
            <w:vAlign w:val="center"/>
          </w:tcPr>
          <w:p w14:paraId="5D64CB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2 687 660,10</w:t>
            </w:r>
          </w:p>
        </w:tc>
      </w:tr>
      <w:tr w:rsidR="00ED3EAC" w:rsidRPr="002210A4" w14:paraId="275043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500A6A" w14:textId="77777777" w:rsidR="00ED3EAC" w:rsidRPr="002210A4" w:rsidRDefault="00ED3EAC" w:rsidP="00ED3EAC">
            <w:pPr>
              <w:ind w:firstLine="0"/>
              <w:jc w:val="center"/>
              <w:rPr>
                <w:rFonts w:eastAsia="SimSun"/>
                <w:sz w:val="28"/>
                <w:szCs w:val="28"/>
              </w:rPr>
            </w:pPr>
            <w:r w:rsidRPr="002210A4">
              <w:rPr>
                <w:rFonts w:eastAsia="SimSun"/>
                <w:sz w:val="28"/>
                <w:szCs w:val="28"/>
              </w:rPr>
              <w:t>1235</w:t>
            </w:r>
          </w:p>
        </w:tc>
        <w:tc>
          <w:tcPr>
            <w:tcW w:w="4684" w:type="dxa"/>
            <w:tcBorders>
              <w:top w:val="nil"/>
              <w:left w:val="nil"/>
              <w:bottom w:val="single" w:sz="4" w:space="0" w:color="auto"/>
              <w:right w:val="single" w:sz="4" w:space="0" w:color="auto"/>
            </w:tcBorders>
            <w:noWrap/>
            <w:vAlign w:val="center"/>
          </w:tcPr>
          <w:p w14:paraId="2DAC4F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991 504,93</w:t>
            </w:r>
          </w:p>
        </w:tc>
        <w:tc>
          <w:tcPr>
            <w:tcW w:w="3773" w:type="dxa"/>
            <w:tcBorders>
              <w:top w:val="nil"/>
              <w:left w:val="nil"/>
              <w:bottom w:val="single" w:sz="4" w:space="0" w:color="auto"/>
              <w:right w:val="single" w:sz="4" w:space="0" w:color="auto"/>
            </w:tcBorders>
            <w:noWrap/>
            <w:vAlign w:val="center"/>
          </w:tcPr>
          <w:p w14:paraId="4678E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2 687 661,53</w:t>
            </w:r>
          </w:p>
        </w:tc>
      </w:tr>
      <w:tr w:rsidR="00ED3EAC" w:rsidRPr="002210A4" w14:paraId="62AA70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2E3399" w14:textId="77777777" w:rsidR="00ED3EAC" w:rsidRPr="002210A4" w:rsidRDefault="00ED3EAC" w:rsidP="00ED3EAC">
            <w:pPr>
              <w:ind w:firstLine="0"/>
              <w:jc w:val="center"/>
              <w:rPr>
                <w:rFonts w:eastAsia="SimSun"/>
                <w:sz w:val="28"/>
                <w:szCs w:val="28"/>
              </w:rPr>
            </w:pPr>
            <w:r w:rsidRPr="002210A4">
              <w:rPr>
                <w:rFonts w:eastAsia="SimSun"/>
                <w:sz w:val="28"/>
                <w:szCs w:val="28"/>
              </w:rPr>
              <w:t>1236</w:t>
            </w:r>
          </w:p>
        </w:tc>
        <w:tc>
          <w:tcPr>
            <w:tcW w:w="4684" w:type="dxa"/>
            <w:tcBorders>
              <w:top w:val="nil"/>
              <w:left w:val="nil"/>
              <w:bottom w:val="single" w:sz="4" w:space="0" w:color="auto"/>
              <w:right w:val="single" w:sz="4" w:space="0" w:color="auto"/>
            </w:tcBorders>
            <w:noWrap/>
            <w:vAlign w:val="center"/>
          </w:tcPr>
          <w:p w14:paraId="007E40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991 503,52</w:t>
            </w:r>
          </w:p>
        </w:tc>
        <w:tc>
          <w:tcPr>
            <w:tcW w:w="3773" w:type="dxa"/>
            <w:tcBorders>
              <w:top w:val="nil"/>
              <w:left w:val="nil"/>
              <w:bottom w:val="single" w:sz="4" w:space="0" w:color="auto"/>
              <w:right w:val="single" w:sz="4" w:space="0" w:color="auto"/>
            </w:tcBorders>
            <w:noWrap/>
            <w:vAlign w:val="center"/>
          </w:tcPr>
          <w:p w14:paraId="066B6F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2 687 661,05</w:t>
            </w:r>
          </w:p>
        </w:tc>
      </w:tr>
      <w:tr w:rsidR="00ED3EAC" w:rsidRPr="002210A4" w14:paraId="4AEFA6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B10847" w14:textId="77777777" w:rsidR="00ED3EAC" w:rsidRPr="002210A4" w:rsidRDefault="00ED3EAC" w:rsidP="00ED3EAC">
            <w:pPr>
              <w:ind w:firstLine="0"/>
              <w:jc w:val="center"/>
              <w:rPr>
                <w:rFonts w:eastAsia="SimSun"/>
                <w:sz w:val="28"/>
                <w:szCs w:val="28"/>
              </w:rPr>
            </w:pPr>
            <w:r w:rsidRPr="002210A4">
              <w:rPr>
                <w:rFonts w:eastAsia="SimSun"/>
                <w:sz w:val="28"/>
                <w:szCs w:val="28"/>
              </w:rPr>
              <w:t>1237</w:t>
            </w:r>
          </w:p>
        </w:tc>
        <w:tc>
          <w:tcPr>
            <w:tcW w:w="4684" w:type="dxa"/>
            <w:tcBorders>
              <w:top w:val="nil"/>
              <w:left w:val="nil"/>
              <w:bottom w:val="single" w:sz="4" w:space="0" w:color="auto"/>
              <w:right w:val="single" w:sz="4" w:space="0" w:color="auto"/>
            </w:tcBorders>
            <w:noWrap/>
            <w:vAlign w:val="center"/>
          </w:tcPr>
          <w:p w14:paraId="059750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991 503,95</w:t>
            </w:r>
          </w:p>
        </w:tc>
        <w:tc>
          <w:tcPr>
            <w:tcW w:w="3773" w:type="dxa"/>
            <w:tcBorders>
              <w:top w:val="nil"/>
              <w:left w:val="nil"/>
              <w:bottom w:val="single" w:sz="4" w:space="0" w:color="auto"/>
              <w:right w:val="single" w:sz="4" w:space="0" w:color="auto"/>
            </w:tcBorders>
            <w:noWrap/>
            <w:vAlign w:val="center"/>
          </w:tcPr>
          <w:p w14:paraId="18ECAE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2 687 659,64</w:t>
            </w:r>
          </w:p>
        </w:tc>
      </w:tr>
      <w:tr w:rsidR="00ED3EAC" w:rsidRPr="002210A4" w14:paraId="1E2AE8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CD2DC5" w14:textId="77777777" w:rsidR="00ED3EAC" w:rsidRPr="002210A4" w:rsidRDefault="00ED3EAC" w:rsidP="00ED3EAC">
            <w:pPr>
              <w:ind w:firstLine="0"/>
              <w:jc w:val="center"/>
              <w:rPr>
                <w:rFonts w:eastAsia="SimSun"/>
                <w:sz w:val="28"/>
                <w:szCs w:val="28"/>
              </w:rPr>
            </w:pPr>
            <w:r w:rsidRPr="002210A4">
              <w:rPr>
                <w:rFonts w:eastAsia="SimSun"/>
                <w:sz w:val="28"/>
                <w:szCs w:val="28"/>
              </w:rPr>
              <w:t>1238</w:t>
            </w:r>
          </w:p>
        </w:tc>
        <w:tc>
          <w:tcPr>
            <w:tcW w:w="4684" w:type="dxa"/>
            <w:tcBorders>
              <w:top w:val="nil"/>
              <w:left w:val="nil"/>
              <w:bottom w:val="single" w:sz="4" w:space="0" w:color="auto"/>
              <w:right w:val="single" w:sz="4" w:space="0" w:color="auto"/>
            </w:tcBorders>
            <w:noWrap/>
            <w:vAlign w:val="center"/>
          </w:tcPr>
          <w:p w14:paraId="6861DA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992 091,05</w:t>
            </w:r>
          </w:p>
        </w:tc>
        <w:tc>
          <w:tcPr>
            <w:tcW w:w="3773" w:type="dxa"/>
            <w:tcBorders>
              <w:top w:val="nil"/>
              <w:left w:val="nil"/>
              <w:bottom w:val="single" w:sz="4" w:space="0" w:color="auto"/>
              <w:right w:val="single" w:sz="4" w:space="0" w:color="auto"/>
            </w:tcBorders>
            <w:noWrap/>
            <w:vAlign w:val="center"/>
          </w:tcPr>
          <w:p w14:paraId="0D0544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2 688 054,80</w:t>
            </w:r>
          </w:p>
        </w:tc>
      </w:tr>
      <w:tr w:rsidR="00ED3EAC" w:rsidRPr="002210A4" w14:paraId="380A30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3551AF" w14:textId="77777777" w:rsidR="00ED3EAC" w:rsidRPr="002210A4" w:rsidRDefault="00ED3EAC" w:rsidP="00ED3EAC">
            <w:pPr>
              <w:ind w:firstLine="0"/>
              <w:jc w:val="center"/>
              <w:rPr>
                <w:rFonts w:eastAsia="SimSun"/>
                <w:sz w:val="28"/>
                <w:szCs w:val="28"/>
              </w:rPr>
            </w:pPr>
            <w:r w:rsidRPr="002210A4">
              <w:rPr>
                <w:rFonts w:eastAsia="SimSun"/>
                <w:sz w:val="28"/>
                <w:szCs w:val="28"/>
              </w:rPr>
              <w:t>1239</w:t>
            </w:r>
          </w:p>
        </w:tc>
        <w:tc>
          <w:tcPr>
            <w:tcW w:w="4684" w:type="dxa"/>
            <w:tcBorders>
              <w:top w:val="nil"/>
              <w:left w:val="nil"/>
              <w:bottom w:val="single" w:sz="4" w:space="0" w:color="auto"/>
              <w:right w:val="single" w:sz="4" w:space="0" w:color="auto"/>
            </w:tcBorders>
            <w:noWrap/>
            <w:vAlign w:val="center"/>
          </w:tcPr>
          <w:p w14:paraId="6B8BA5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992 090,47</w:t>
            </w:r>
          </w:p>
        </w:tc>
        <w:tc>
          <w:tcPr>
            <w:tcW w:w="3773" w:type="dxa"/>
            <w:tcBorders>
              <w:top w:val="nil"/>
              <w:left w:val="nil"/>
              <w:bottom w:val="single" w:sz="4" w:space="0" w:color="auto"/>
              <w:right w:val="single" w:sz="4" w:space="0" w:color="auto"/>
            </w:tcBorders>
            <w:noWrap/>
            <w:vAlign w:val="center"/>
          </w:tcPr>
          <w:p w14:paraId="674AB4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2 688 056,19</w:t>
            </w:r>
          </w:p>
        </w:tc>
      </w:tr>
      <w:tr w:rsidR="00ED3EAC" w:rsidRPr="002210A4" w14:paraId="189C78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25AC9" w14:textId="77777777" w:rsidR="00ED3EAC" w:rsidRPr="002210A4" w:rsidRDefault="00ED3EAC" w:rsidP="00ED3EAC">
            <w:pPr>
              <w:ind w:firstLine="0"/>
              <w:jc w:val="center"/>
              <w:rPr>
                <w:rFonts w:eastAsia="SimSun"/>
                <w:sz w:val="28"/>
                <w:szCs w:val="28"/>
              </w:rPr>
            </w:pPr>
            <w:r w:rsidRPr="002210A4">
              <w:rPr>
                <w:rFonts w:eastAsia="SimSun"/>
                <w:sz w:val="28"/>
                <w:szCs w:val="28"/>
              </w:rPr>
              <w:t>1240</w:t>
            </w:r>
          </w:p>
        </w:tc>
        <w:tc>
          <w:tcPr>
            <w:tcW w:w="4684" w:type="dxa"/>
            <w:tcBorders>
              <w:top w:val="nil"/>
              <w:left w:val="nil"/>
              <w:bottom w:val="single" w:sz="4" w:space="0" w:color="auto"/>
              <w:right w:val="single" w:sz="4" w:space="0" w:color="auto"/>
            </w:tcBorders>
            <w:noWrap/>
            <w:vAlign w:val="center"/>
          </w:tcPr>
          <w:p w14:paraId="6191C0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992 089,09</w:t>
            </w:r>
          </w:p>
        </w:tc>
        <w:tc>
          <w:tcPr>
            <w:tcW w:w="3773" w:type="dxa"/>
            <w:tcBorders>
              <w:top w:val="nil"/>
              <w:left w:val="nil"/>
              <w:bottom w:val="single" w:sz="4" w:space="0" w:color="auto"/>
              <w:right w:val="single" w:sz="4" w:space="0" w:color="auto"/>
            </w:tcBorders>
            <w:noWrap/>
            <w:vAlign w:val="center"/>
          </w:tcPr>
          <w:p w14:paraId="2F84E6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2 688 055,60</w:t>
            </w:r>
          </w:p>
        </w:tc>
      </w:tr>
      <w:tr w:rsidR="00ED3EAC" w:rsidRPr="002210A4" w14:paraId="7596E6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C4D560" w14:textId="77777777" w:rsidR="00ED3EAC" w:rsidRPr="002210A4" w:rsidRDefault="00ED3EAC" w:rsidP="00ED3EAC">
            <w:pPr>
              <w:ind w:firstLine="0"/>
              <w:jc w:val="center"/>
              <w:rPr>
                <w:rFonts w:eastAsia="SimSun"/>
                <w:sz w:val="28"/>
                <w:szCs w:val="28"/>
              </w:rPr>
            </w:pPr>
            <w:r w:rsidRPr="002210A4">
              <w:rPr>
                <w:rFonts w:eastAsia="SimSun"/>
                <w:sz w:val="28"/>
                <w:szCs w:val="28"/>
              </w:rPr>
              <w:t>1241</w:t>
            </w:r>
          </w:p>
        </w:tc>
        <w:tc>
          <w:tcPr>
            <w:tcW w:w="4684" w:type="dxa"/>
            <w:tcBorders>
              <w:top w:val="nil"/>
              <w:left w:val="nil"/>
              <w:bottom w:val="single" w:sz="4" w:space="0" w:color="auto"/>
              <w:right w:val="single" w:sz="4" w:space="0" w:color="auto"/>
            </w:tcBorders>
            <w:noWrap/>
            <w:vAlign w:val="center"/>
          </w:tcPr>
          <w:p w14:paraId="2B3A8D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992 089,67</w:t>
            </w:r>
          </w:p>
        </w:tc>
        <w:tc>
          <w:tcPr>
            <w:tcW w:w="3773" w:type="dxa"/>
            <w:tcBorders>
              <w:top w:val="nil"/>
              <w:left w:val="nil"/>
              <w:bottom w:val="single" w:sz="4" w:space="0" w:color="auto"/>
              <w:right w:val="single" w:sz="4" w:space="0" w:color="auto"/>
            </w:tcBorders>
            <w:noWrap/>
            <w:vAlign w:val="center"/>
          </w:tcPr>
          <w:p w14:paraId="004BC3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2 688 054,24</w:t>
            </w:r>
          </w:p>
        </w:tc>
      </w:tr>
      <w:tr w:rsidR="00ED3EAC" w:rsidRPr="002210A4" w14:paraId="211992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15ABC5" w14:textId="77777777" w:rsidR="00ED3EAC" w:rsidRPr="002210A4" w:rsidRDefault="00ED3EAC" w:rsidP="00ED3EAC">
            <w:pPr>
              <w:ind w:firstLine="0"/>
              <w:jc w:val="center"/>
              <w:rPr>
                <w:rFonts w:eastAsia="SimSun"/>
                <w:sz w:val="28"/>
                <w:szCs w:val="28"/>
              </w:rPr>
            </w:pPr>
            <w:r w:rsidRPr="002210A4">
              <w:rPr>
                <w:rFonts w:eastAsia="SimSun"/>
                <w:sz w:val="28"/>
                <w:szCs w:val="28"/>
              </w:rPr>
              <w:t>1242</w:t>
            </w:r>
          </w:p>
        </w:tc>
        <w:tc>
          <w:tcPr>
            <w:tcW w:w="4684" w:type="dxa"/>
            <w:tcBorders>
              <w:top w:val="nil"/>
              <w:left w:val="nil"/>
              <w:bottom w:val="single" w:sz="4" w:space="0" w:color="auto"/>
              <w:right w:val="single" w:sz="4" w:space="0" w:color="auto"/>
            </w:tcBorders>
            <w:noWrap/>
            <w:vAlign w:val="center"/>
          </w:tcPr>
          <w:p w14:paraId="0F6B82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991 412,71</w:t>
            </w:r>
          </w:p>
        </w:tc>
        <w:tc>
          <w:tcPr>
            <w:tcW w:w="3773" w:type="dxa"/>
            <w:tcBorders>
              <w:top w:val="nil"/>
              <w:left w:val="nil"/>
              <w:bottom w:val="single" w:sz="4" w:space="0" w:color="auto"/>
              <w:right w:val="single" w:sz="4" w:space="0" w:color="auto"/>
            </w:tcBorders>
            <w:noWrap/>
            <w:vAlign w:val="center"/>
          </w:tcPr>
          <w:p w14:paraId="2A83E5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2 687 731,76</w:t>
            </w:r>
          </w:p>
        </w:tc>
      </w:tr>
      <w:tr w:rsidR="00ED3EAC" w:rsidRPr="002210A4" w14:paraId="72C549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0A1F64" w14:textId="77777777" w:rsidR="00ED3EAC" w:rsidRPr="002210A4" w:rsidRDefault="00ED3EAC" w:rsidP="00ED3EAC">
            <w:pPr>
              <w:ind w:firstLine="0"/>
              <w:jc w:val="center"/>
              <w:rPr>
                <w:rFonts w:eastAsia="SimSun"/>
                <w:sz w:val="28"/>
                <w:szCs w:val="28"/>
              </w:rPr>
            </w:pPr>
            <w:r w:rsidRPr="002210A4">
              <w:rPr>
                <w:rFonts w:eastAsia="SimSun"/>
                <w:sz w:val="28"/>
                <w:szCs w:val="28"/>
              </w:rPr>
              <w:t>1243</w:t>
            </w:r>
          </w:p>
        </w:tc>
        <w:tc>
          <w:tcPr>
            <w:tcW w:w="4684" w:type="dxa"/>
            <w:tcBorders>
              <w:top w:val="nil"/>
              <w:left w:val="nil"/>
              <w:bottom w:val="single" w:sz="4" w:space="0" w:color="auto"/>
              <w:right w:val="single" w:sz="4" w:space="0" w:color="auto"/>
            </w:tcBorders>
            <w:noWrap/>
            <w:vAlign w:val="center"/>
          </w:tcPr>
          <w:p w14:paraId="386325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991 392,40</w:t>
            </w:r>
          </w:p>
        </w:tc>
        <w:tc>
          <w:tcPr>
            <w:tcW w:w="3773" w:type="dxa"/>
            <w:tcBorders>
              <w:top w:val="nil"/>
              <w:left w:val="nil"/>
              <w:bottom w:val="single" w:sz="4" w:space="0" w:color="auto"/>
              <w:right w:val="single" w:sz="4" w:space="0" w:color="auto"/>
            </w:tcBorders>
            <w:noWrap/>
            <w:vAlign w:val="center"/>
          </w:tcPr>
          <w:p w14:paraId="4E8F83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2 687 764,30</w:t>
            </w:r>
          </w:p>
        </w:tc>
      </w:tr>
      <w:tr w:rsidR="00ED3EAC" w:rsidRPr="002210A4" w14:paraId="36C5B2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973B5F" w14:textId="77777777" w:rsidR="00ED3EAC" w:rsidRPr="002210A4" w:rsidRDefault="00ED3EAC" w:rsidP="00ED3EAC">
            <w:pPr>
              <w:ind w:firstLine="0"/>
              <w:jc w:val="center"/>
              <w:rPr>
                <w:rFonts w:eastAsia="SimSun"/>
                <w:sz w:val="28"/>
                <w:szCs w:val="28"/>
              </w:rPr>
            </w:pPr>
            <w:r w:rsidRPr="002210A4">
              <w:rPr>
                <w:rFonts w:eastAsia="SimSun"/>
                <w:sz w:val="28"/>
                <w:szCs w:val="28"/>
              </w:rPr>
              <w:t>1244</w:t>
            </w:r>
          </w:p>
        </w:tc>
        <w:tc>
          <w:tcPr>
            <w:tcW w:w="4684" w:type="dxa"/>
            <w:tcBorders>
              <w:top w:val="nil"/>
              <w:left w:val="nil"/>
              <w:bottom w:val="single" w:sz="4" w:space="0" w:color="auto"/>
              <w:right w:val="single" w:sz="4" w:space="0" w:color="auto"/>
            </w:tcBorders>
            <w:noWrap/>
            <w:vAlign w:val="center"/>
          </w:tcPr>
          <w:p w14:paraId="65CD64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991 381,87</w:t>
            </w:r>
          </w:p>
        </w:tc>
        <w:tc>
          <w:tcPr>
            <w:tcW w:w="3773" w:type="dxa"/>
            <w:tcBorders>
              <w:top w:val="nil"/>
              <w:left w:val="nil"/>
              <w:bottom w:val="single" w:sz="4" w:space="0" w:color="auto"/>
              <w:right w:val="single" w:sz="4" w:space="0" w:color="auto"/>
            </w:tcBorders>
            <w:noWrap/>
            <w:vAlign w:val="center"/>
          </w:tcPr>
          <w:p w14:paraId="1390D8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2 687 769,82</w:t>
            </w:r>
          </w:p>
        </w:tc>
      </w:tr>
      <w:tr w:rsidR="00ED3EAC" w:rsidRPr="002210A4" w14:paraId="0D55EA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634D24" w14:textId="77777777" w:rsidR="00ED3EAC" w:rsidRPr="002210A4" w:rsidRDefault="00ED3EAC" w:rsidP="00ED3EAC">
            <w:pPr>
              <w:ind w:firstLine="0"/>
              <w:jc w:val="center"/>
              <w:rPr>
                <w:rFonts w:eastAsia="SimSun"/>
                <w:sz w:val="28"/>
                <w:szCs w:val="28"/>
              </w:rPr>
            </w:pPr>
            <w:r w:rsidRPr="002210A4">
              <w:rPr>
                <w:rFonts w:eastAsia="SimSun"/>
                <w:sz w:val="28"/>
                <w:szCs w:val="28"/>
              </w:rPr>
              <w:t>1245</w:t>
            </w:r>
          </w:p>
        </w:tc>
        <w:tc>
          <w:tcPr>
            <w:tcW w:w="4684" w:type="dxa"/>
            <w:tcBorders>
              <w:top w:val="nil"/>
              <w:left w:val="nil"/>
              <w:bottom w:val="single" w:sz="4" w:space="0" w:color="auto"/>
              <w:right w:val="single" w:sz="4" w:space="0" w:color="auto"/>
            </w:tcBorders>
            <w:noWrap/>
            <w:vAlign w:val="center"/>
          </w:tcPr>
          <w:p w14:paraId="519338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991 274,30</w:t>
            </w:r>
          </w:p>
        </w:tc>
        <w:tc>
          <w:tcPr>
            <w:tcW w:w="3773" w:type="dxa"/>
            <w:tcBorders>
              <w:top w:val="nil"/>
              <w:left w:val="nil"/>
              <w:bottom w:val="single" w:sz="4" w:space="0" w:color="auto"/>
              <w:right w:val="single" w:sz="4" w:space="0" w:color="auto"/>
            </w:tcBorders>
            <w:noWrap/>
            <w:vAlign w:val="center"/>
          </w:tcPr>
          <w:p w14:paraId="17F782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2 687 828,45</w:t>
            </w:r>
          </w:p>
        </w:tc>
      </w:tr>
      <w:tr w:rsidR="00ED3EAC" w:rsidRPr="002210A4" w14:paraId="56B270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01ADA0" w14:textId="77777777" w:rsidR="00ED3EAC" w:rsidRPr="002210A4" w:rsidRDefault="00ED3EAC" w:rsidP="00ED3EAC">
            <w:pPr>
              <w:ind w:firstLine="0"/>
              <w:jc w:val="center"/>
              <w:rPr>
                <w:rFonts w:eastAsia="SimSun"/>
                <w:sz w:val="28"/>
                <w:szCs w:val="28"/>
              </w:rPr>
            </w:pPr>
            <w:r w:rsidRPr="002210A4">
              <w:rPr>
                <w:rFonts w:eastAsia="SimSun"/>
                <w:sz w:val="28"/>
                <w:szCs w:val="28"/>
              </w:rPr>
              <w:t>1246</w:t>
            </w:r>
          </w:p>
        </w:tc>
        <w:tc>
          <w:tcPr>
            <w:tcW w:w="4684" w:type="dxa"/>
            <w:tcBorders>
              <w:top w:val="nil"/>
              <w:left w:val="nil"/>
              <w:bottom w:val="single" w:sz="4" w:space="0" w:color="auto"/>
              <w:right w:val="single" w:sz="4" w:space="0" w:color="auto"/>
            </w:tcBorders>
            <w:noWrap/>
            <w:vAlign w:val="center"/>
          </w:tcPr>
          <w:p w14:paraId="3F6E9A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991 266,02</w:t>
            </w:r>
          </w:p>
        </w:tc>
        <w:tc>
          <w:tcPr>
            <w:tcW w:w="3773" w:type="dxa"/>
            <w:tcBorders>
              <w:top w:val="nil"/>
              <w:left w:val="nil"/>
              <w:bottom w:val="single" w:sz="4" w:space="0" w:color="auto"/>
              <w:right w:val="single" w:sz="4" w:space="0" w:color="auto"/>
            </w:tcBorders>
            <w:noWrap/>
            <w:vAlign w:val="center"/>
          </w:tcPr>
          <w:p w14:paraId="113C70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2 687 845,33</w:t>
            </w:r>
          </w:p>
        </w:tc>
      </w:tr>
      <w:tr w:rsidR="00ED3EAC" w:rsidRPr="002210A4" w14:paraId="170977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8163C3" w14:textId="77777777" w:rsidR="00ED3EAC" w:rsidRPr="002210A4" w:rsidRDefault="00ED3EAC" w:rsidP="00ED3EAC">
            <w:pPr>
              <w:ind w:firstLine="0"/>
              <w:jc w:val="center"/>
              <w:rPr>
                <w:rFonts w:eastAsia="SimSun"/>
                <w:sz w:val="28"/>
                <w:szCs w:val="28"/>
              </w:rPr>
            </w:pPr>
            <w:r w:rsidRPr="002210A4">
              <w:rPr>
                <w:rFonts w:eastAsia="SimSun"/>
                <w:sz w:val="28"/>
                <w:szCs w:val="28"/>
              </w:rPr>
              <w:t>1247</w:t>
            </w:r>
          </w:p>
        </w:tc>
        <w:tc>
          <w:tcPr>
            <w:tcW w:w="4684" w:type="dxa"/>
            <w:tcBorders>
              <w:top w:val="nil"/>
              <w:left w:val="nil"/>
              <w:bottom w:val="single" w:sz="4" w:space="0" w:color="auto"/>
              <w:right w:val="single" w:sz="4" w:space="0" w:color="auto"/>
            </w:tcBorders>
            <w:noWrap/>
            <w:vAlign w:val="center"/>
          </w:tcPr>
          <w:p w14:paraId="7CDCFC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991 256,53</w:t>
            </w:r>
          </w:p>
        </w:tc>
        <w:tc>
          <w:tcPr>
            <w:tcW w:w="3773" w:type="dxa"/>
            <w:tcBorders>
              <w:top w:val="nil"/>
              <w:left w:val="nil"/>
              <w:bottom w:val="single" w:sz="4" w:space="0" w:color="auto"/>
              <w:right w:val="single" w:sz="4" w:space="0" w:color="auto"/>
            </w:tcBorders>
            <w:noWrap/>
            <w:vAlign w:val="center"/>
          </w:tcPr>
          <w:p w14:paraId="44DAC0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2 687 850,21</w:t>
            </w:r>
          </w:p>
        </w:tc>
      </w:tr>
      <w:tr w:rsidR="00ED3EAC" w:rsidRPr="002210A4" w14:paraId="7FFCEE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3838DD" w14:textId="77777777" w:rsidR="00ED3EAC" w:rsidRPr="002210A4" w:rsidRDefault="00ED3EAC" w:rsidP="00ED3EAC">
            <w:pPr>
              <w:ind w:firstLine="0"/>
              <w:jc w:val="center"/>
              <w:rPr>
                <w:rFonts w:eastAsia="SimSun"/>
                <w:sz w:val="28"/>
                <w:szCs w:val="28"/>
              </w:rPr>
            </w:pPr>
            <w:r w:rsidRPr="002210A4">
              <w:rPr>
                <w:rFonts w:eastAsia="SimSun"/>
                <w:sz w:val="28"/>
                <w:szCs w:val="28"/>
              </w:rPr>
              <w:t>1248</w:t>
            </w:r>
          </w:p>
        </w:tc>
        <w:tc>
          <w:tcPr>
            <w:tcW w:w="4684" w:type="dxa"/>
            <w:tcBorders>
              <w:top w:val="nil"/>
              <w:left w:val="nil"/>
              <w:bottom w:val="single" w:sz="4" w:space="0" w:color="auto"/>
              <w:right w:val="single" w:sz="4" w:space="0" w:color="auto"/>
            </w:tcBorders>
            <w:noWrap/>
            <w:vAlign w:val="center"/>
          </w:tcPr>
          <w:p w14:paraId="44EA58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991 257,46</w:t>
            </w:r>
          </w:p>
        </w:tc>
        <w:tc>
          <w:tcPr>
            <w:tcW w:w="3773" w:type="dxa"/>
            <w:tcBorders>
              <w:top w:val="nil"/>
              <w:left w:val="nil"/>
              <w:bottom w:val="single" w:sz="4" w:space="0" w:color="auto"/>
              <w:right w:val="single" w:sz="4" w:space="0" w:color="auto"/>
            </w:tcBorders>
            <w:noWrap/>
            <w:vAlign w:val="center"/>
          </w:tcPr>
          <w:p w14:paraId="6D415F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2 687 851,57</w:t>
            </w:r>
          </w:p>
        </w:tc>
      </w:tr>
      <w:tr w:rsidR="00ED3EAC" w:rsidRPr="002210A4" w14:paraId="509925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5301CC" w14:textId="77777777" w:rsidR="00ED3EAC" w:rsidRPr="002210A4" w:rsidRDefault="00ED3EAC" w:rsidP="00ED3EAC">
            <w:pPr>
              <w:ind w:firstLine="0"/>
              <w:jc w:val="center"/>
              <w:rPr>
                <w:rFonts w:eastAsia="SimSun"/>
                <w:sz w:val="28"/>
                <w:szCs w:val="28"/>
              </w:rPr>
            </w:pPr>
            <w:r w:rsidRPr="002210A4">
              <w:rPr>
                <w:rFonts w:eastAsia="SimSun"/>
                <w:sz w:val="28"/>
                <w:szCs w:val="28"/>
              </w:rPr>
              <w:t>1249</w:t>
            </w:r>
          </w:p>
        </w:tc>
        <w:tc>
          <w:tcPr>
            <w:tcW w:w="4684" w:type="dxa"/>
            <w:tcBorders>
              <w:top w:val="nil"/>
              <w:left w:val="nil"/>
              <w:bottom w:val="single" w:sz="4" w:space="0" w:color="auto"/>
              <w:right w:val="single" w:sz="4" w:space="0" w:color="auto"/>
            </w:tcBorders>
            <w:noWrap/>
            <w:vAlign w:val="center"/>
          </w:tcPr>
          <w:p w14:paraId="7C78A5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991 256,06</w:t>
            </w:r>
          </w:p>
        </w:tc>
        <w:tc>
          <w:tcPr>
            <w:tcW w:w="3773" w:type="dxa"/>
            <w:tcBorders>
              <w:top w:val="nil"/>
              <w:left w:val="nil"/>
              <w:bottom w:val="single" w:sz="4" w:space="0" w:color="auto"/>
              <w:right w:val="single" w:sz="4" w:space="0" w:color="auto"/>
            </w:tcBorders>
            <w:noWrap/>
            <w:vAlign w:val="center"/>
          </w:tcPr>
          <w:p w14:paraId="3B80A0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2 687 852,48</w:t>
            </w:r>
          </w:p>
        </w:tc>
      </w:tr>
      <w:tr w:rsidR="00ED3EAC" w:rsidRPr="002210A4" w14:paraId="0C757E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532132" w14:textId="77777777" w:rsidR="00ED3EAC" w:rsidRPr="002210A4" w:rsidRDefault="00ED3EAC" w:rsidP="00ED3EAC">
            <w:pPr>
              <w:ind w:firstLine="0"/>
              <w:jc w:val="center"/>
              <w:rPr>
                <w:rFonts w:eastAsia="SimSun"/>
                <w:sz w:val="28"/>
                <w:szCs w:val="28"/>
              </w:rPr>
            </w:pPr>
            <w:r w:rsidRPr="002210A4">
              <w:rPr>
                <w:rFonts w:eastAsia="SimSun"/>
                <w:sz w:val="28"/>
                <w:szCs w:val="28"/>
              </w:rPr>
              <w:t>1250</w:t>
            </w:r>
          </w:p>
        </w:tc>
        <w:tc>
          <w:tcPr>
            <w:tcW w:w="4684" w:type="dxa"/>
            <w:tcBorders>
              <w:top w:val="nil"/>
              <w:left w:val="nil"/>
              <w:bottom w:val="single" w:sz="4" w:space="0" w:color="auto"/>
              <w:right w:val="single" w:sz="4" w:space="0" w:color="auto"/>
            </w:tcBorders>
            <w:noWrap/>
            <w:vAlign w:val="center"/>
          </w:tcPr>
          <w:p w14:paraId="762D3D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991 255,09</w:t>
            </w:r>
          </w:p>
        </w:tc>
        <w:tc>
          <w:tcPr>
            <w:tcW w:w="3773" w:type="dxa"/>
            <w:tcBorders>
              <w:top w:val="nil"/>
              <w:left w:val="nil"/>
              <w:bottom w:val="single" w:sz="4" w:space="0" w:color="auto"/>
              <w:right w:val="single" w:sz="4" w:space="0" w:color="auto"/>
            </w:tcBorders>
            <w:noWrap/>
            <w:vAlign w:val="center"/>
          </w:tcPr>
          <w:p w14:paraId="4090C2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2 687 850,96</w:t>
            </w:r>
          </w:p>
        </w:tc>
      </w:tr>
      <w:tr w:rsidR="00ED3EAC" w:rsidRPr="002210A4" w14:paraId="1D0F74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00C25" w14:textId="77777777" w:rsidR="00ED3EAC" w:rsidRPr="002210A4" w:rsidRDefault="00ED3EAC" w:rsidP="00ED3EAC">
            <w:pPr>
              <w:ind w:firstLine="0"/>
              <w:jc w:val="center"/>
              <w:rPr>
                <w:rFonts w:eastAsia="SimSun"/>
                <w:sz w:val="28"/>
                <w:szCs w:val="28"/>
              </w:rPr>
            </w:pPr>
            <w:r w:rsidRPr="002210A4">
              <w:rPr>
                <w:rFonts w:eastAsia="SimSun"/>
                <w:sz w:val="28"/>
                <w:szCs w:val="28"/>
              </w:rPr>
              <w:t>1251</w:t>
            </w:r>
          </w:p>
        </w:tc>
        <w:tc>
          <w:tcPr>
            <w:tcW w:w="4684" w:type="dxa"/>
            <w:tcBorders>
              <w:top w:val="nil"/>
              <w:left w:val="nil"/>
              <w:bottom w:val="single" w:sz="4" w:space="0" w:color="auto"/>
              <w:right w:val="single" w:sz="4" w:space="0" w:color="auto"/>
            </w:tcBorders>
            <w:noWrap/>
            <w:vAlign w:val="center"/>
          </w:tcPr>
          <w:p w14:paraId="555E94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991 228,88</w:t>
            </w:r>
          </w:p>
        </w:tc>
        <w:tc>
          <w:tcPr>
            <w:tcW w:w="3773" w:type="dxa"/>
            <w:tcBorders>
              <w:top w:val="nil"/>
              <w:left w:val="nil"/>
              <w:bottom w:val="single" w:sz="4" w:space="0" w:color="auto"/>
              <w:right w:val="single" w:sz="4" w:space="0" w:color="auto"/>
            </w:tcBorders>
            <w:noWrap/>
            <w:vAlign w:val="center"/>
          </w:tcPr>
          <w:p w14:paraId="286746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2 687 864,45</w:t>
            </w:r>
          </w:p>
        </w:tc>
      </w:tr>
      <w:tr w:rsidR="00ED3EAC" w:rsidRPr="002210A4" w14:paraId="5ABD6B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EAA7F0" w14:textId="77777777" w:rsidR="00ED3EAC" w:rsidRPr="002210A4" w:rsidRDefault="00ED3EAC" w:rsidP="00ED3EAC">
            <w:pPr>
              <w:ind w:firstLine="0"/>
              <w:jc w:val="center"/>
              <w:rPr>
                <w:rFonts w:eastAsia="SimSun"/>
                <w:sz w:val="28"/>
                <w:szCs w:val="28"/>
              </w:rPr>
            </w:pPr>
            <w:r w:rsidRPr="002210A4">
              <w:rPr>
                <w:rFonts w:eastAsia="SimSun"/>
                <w:sz w:val="28"/>
                <w:szCs w:val="28"/>
              </w:rPr>
              <w:t>1252</w:t>
            </w:r>
          </w:p>
        </w:tc>
        <w:tc>
          <w:tcPr>
            <w:tcW w:w="4684" w:type="dxa"/>
            <w:tcBorders>
              <w:top w:val="nil"/>
              <w:left w:val="nil"/>
              <w:bottom w:val="single" w:sz="4" w:space="0" w:color="auto"/>
              <w:right w:val="single" w:sz="4" w:space="0" w:color="auto"/>
            </w:tcBorders>
            <w:noWrap/>
            <w:vAlign w:val="center"/>
          </w:tcPr>
          <w:p w14:paraId="69399E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991 214,99</w:t>
            </w:r>
          </w:p>
        </w:tc>
        <w:tc>
          <w:tcPr>
            <w:tcW w:w="3773" w:type="dxa"/>
            <w:tcBorders>
              <w:top w:val="nil"/>
              <w:left w:val="nil"/>
              <w:bottom w:val="single" w:sz="4" w:space="0" w:color="auto"/>
              <w:right w:val="single" w:sz="4" w:space="0" w:color="auto"/>
            </w:tcBorders>
            <w:noWrap/>
            <w:vAlign w:val="center"/>
          </w:tcPr>
          <w:p w14:paraId="627C6F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2 687 867,56</w:t>
            </w:r>
          </w:p>
        </w:tc>
      </w:tr>
      <w:tr w:rsidR="00ED3EAC" w:rsidRPr="002210A4" w14:paraId="265EDE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C5067F" w14:textId="77777777" w:rsidR="00ED3EAC" w:rsidRPr="002210A4" w:rsidRDefault="00ED3EAC" w:rsidP="00ED3EAC">
            <w:pPr>
              <w:ind w:firstLine="0"/>
              <w:jc w:val="center"/>
              <w:rPr>
                <w:rFonts w:eastAsia="SimSun"/>
                <w:sz w:val="28"/>
                <w:szCs w:val="28"/>
              </w:rPr>
            </w:pPr>
            <w:r w:rsidRPr="002210A4">
              <w:rPr>
                <w:rFonts w:eastAsia="SimSun"/>
                <w:sz w:val="28"/>
                <w:szCs w:val="28"/>
              </w:rPr>
              <w:t>1253</w:t>
            </w:r>
          </w:p>
        </w:tc>
        <w:tc>
          <w:tcPr>
            <w:tcW w:w="4684" w:type="dxa"/>
            <w:tcBorders>
              <w:top w:val="nil"/>
              <w:left w:val="nil"/>
              <w:bottom w:val="single" w:sz="4" w:space="0" w:color="auto"/>
              <w:right w:val="single" w:sz="4" w:space="0" w:color="auto"/>
            </w:tcBorders>
            <w:noWrap/>
            <w:vAlign w:val="center"/>
          </w:tcPr>
          <w:p w14:paraId="349700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991 221,90</w:t>
            </w:r>
          </w:p>
        </w:tc>
        <w:tc>
          <w:tcPr>
            <w:tcW w:w="3773" w:type="dxa"/>
            <w:tcBorders>
              <w:top w:val="nil"/>
              <w:left w:val="nil"/>
              <w:bottom w:val="single" w:sz="4" w:space="0" w:color="auto"/>
              <w:right w:val="single" w:sz="4" w:space="0" w:color="auto"/>
            </w:tcBorders>
            <w:noWrap/>
            <w:vAlign w:val="center"/>
          </w:tcPr>
          <w:p w14:paraId="1FFF76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2 687 810,62</w:t>
            </w:r>
          </w:p>
        </w:tc>
      </w:tr>
      <w:tr w:rsidR="00ED3EAC" w:rsidRPr="002210A4" w14:paraId="00D2D8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8DA1EB" w14:textId="77777777" w:rsidR="00ED3EAC" w:rsidRPr="002210A4" w:rsidRDefault="00ED3EAC" w:rsidP="00ED3EAC">
            <w:pPr>
              <w:ind w:firstLine="0"/>
              <w:jc w:val="center"/>
              <w:rPr>
                <w:rFonts w:eastAsia="SimSun"/>
                <w:sz w:val="28"/>
                <w:szCs w:val="28"/>
              </w:rPr>
            </w:pPr>
            <w:r w:rsidRPr="002210A4">
              <w:rPr>
                <w:rFonts w:eastAsia="SimSun"/>
                <w:sz w:val="28"/>
                <w:szCs w:val="28"/>
              </w:rPr>
              <w:t>1254</w:t>
            </w:r>
          </w:p>
        </w:tc>
        <w:tc>
          <w:tcPr>
            <w:tcW w:w="4684" w:type="dxa"/>
            <w:tcBorders>
              <w:top w:val="nil"/>
              <w:left w:val="nil"/>
              <w:bottom w:val="single" w:sz="4" w:space="0" w:color="auto"/>
              <w:right w:val="single" w:sz="4" w:space="0" w:color="auto"/>
            </w:tcBorders>
            <w:noWrap/>
            <w:vAlign w:val="center"/>
          </w:tcPr>
          <w:p w14:paraId="748979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991 223,45</w:t>
            </w:r>
          </w:p>
        </w:tc>
        <w:tc>
          <w:tcPr>
            <w:tcW w:w="3773" w:type="dxa"/>
            <w:tcBorders>
              <w:top w:val="nil"/>
              <w:left w:val="nil"/>
              <w:bottom w:val="single" w:sz="4" w:space="0" w:color="auto"/>
              <w:right w:val="single" w:sz="4" w:space="0" w:color="auto"/>
            </w:tcBorders>
            <w:noWrap/>
            <w:vAlign w:val="center"/>
          </w:tcPr>
          <w:p w14:paraId="58F9C3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2 687 806,48</w:t>
            </w:r>
          </w:p>
        </w:tc>
      </w:tr>
      <w:tr w:rsidR="00ED3EAC" w:rsidRPr="002210A4" w14:paraId="296EF3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B8098D" w14:textId="77777777" w:rsidR="00ED3EAC" w:rsidRPr="002210A4" w:rsidRDefault="00ED3EAC" w:rsidP="00ED3EAC">
            <w:pPr>
              <w:ind w:firstLine="0"/>
              <w:jc w:val="center"/>
              <w:rPr>
                <w:rFonts w:eastAsia="SimSun"/>
                <w:sz w:val="28"/>
                <w:szCs w:val="28"/>
              </w:rPr>
            </w:pPr>
            <w:r w:rsidRPr="002210A4">
              <w:rPr>
                <w:rFonts w:eastAsia="SimSun"/>
                <w:sz w:val="28"/>
                <w:szCs w:val="28"/>
              </w:rPr>
              <w:t>1255</w:t>
            </w:r>
          </w:p>
        </w:tc>
        <w:tc>
          <w:tcPr>
            <w:tcW w:w="4684" w:type="dxa"/>
            <w:tcBorders>
              <w:top w:val="nil"/>
              <w:left w:val="nil"/>
              <w:bottom w:val="single" w:sz="4" w:space="0" w:color="auto"/>
              <w:right w:val="single" w:sz="4" w:space="0" w:color="auto"/>
            </w:tcBorders>
            <w:noWrap/>
            <w:vAlign w:val="center"/>
          </w:tcPr>
          <w:p w14:paraId="365325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991 231,75</w:t>
            </w:r>
          </w:p>
        </w:tc>
        <w:tc>
          <w:tcPr>
            <w:tcW w:w="3773" w:type="dxa"/>
            <w:tcBorders>
              <w:top w:val="nil"/>
              <w:left w:val="nil"/>
              <w:bottom w:val="single" w:sz="4" w:space="0" w:color="auto"/>
              <w:right w:val="single" w:sz="4" w:space="0" w:color="auto"/>
            </w:tcBorders>
            <w:noWrap/>
            <w:vAlign w:val="center"/>
          </w:tcPr>
          <w:p w14:paraId="2EE52F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2 687 782,83</w:t>
            </w:r>
          </w:p>
        </w:tc>
      </w:tr>
      <w:tr w:rsidR="00ED3EAC" w:rsidRPr="002210A4" w14:paraId="3C1CC6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8403A2" w14:textId="77777777" w:rsidR="00ED3EAC" w:rsidRPr="002210A4" w:rsidRDefault="00ED3EAC" w:rsidP="00ED3EAC">
            <w:pPr>
              <w:ind w:firstLine="0"/>
              <w:jc w:val="center"/>
              <w:rPr>
                <w:rFonts w:eastAsia="SimSun"/>
                <w:sz w:val="28"/>
                <w:szCs w:val="28"/>
              </w:rPr>
            </w:pPr>
            <w:r w:rsidRPr="002210A4">
              <w:rPr>
                <w:rFonts w:eastAsia="SimSun"/>
                <w:sz w:val="28"/>
                <w:szCs w:val="28"/>
              </w:rPr>
              <w:t>1256</w:t>
            </w:r>
          </w:p>
        </w:tc>
        <w:tc>
          <w:tcPr>
            <w:tcW w:w="4684" w:type="dxa"/>
            <w:tcBorders>
              <w:top w:val="nil"/>
              <w:left w:val="nil"/>
              <w:bottom w:val="single" w:sz="4" w:space="0" w:color="auto"/>
              <w:right w:val="single" w:sz="4" w:space="0" w:color="auto"/>
            </w:tcBorders>
            <w:noWrap/>
            <w:vAlign w:val="center"/>
          </w:tcPr>
          <w:p w14:paraId="038C29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991 234,29</w:t>
            </w:r>
          </w:p>
        </w:tc>
        <w:tc>
          <w:tcPr>
            <w:tcW w:w="3773" w:type="dxa"/>
            <w:tcBorders>
              <w:top w:val="nil"/>
              <w:left w:val="nil"/>
              <w:bottom w:val="single" w:sz="4" w:space="0" w:color="auto"/>
              <w:right w:val="single" w:sz="4" w:space="0" w:color="auto"/>
            </w:tcBorders>
            <w:noWrap/>
            <w:vAlign w:val="center"/>
          </w:tcPr>
          <w:p w14:paraId="33220B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2 687 776,64</w:t>
            </w:r>
          </w:p>
        </w:tc>
      </w:tr>
      <w:tr w:rsidR="00ED3EAC" w:rsidRPr="002210A4" w14:paraId="0E676B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F863BC" w14:textId="77777777" w:rsidR="00ED3EAC" w:rsidRPr="002210A4" w:rsidRDefault="00ED3EAC" w:rsidP="00ED3EAC">
            <w:pPr>
              <w:ind w:firstLine="0"/>
              <w:jc w:val="center"/>
              <w:rPr>
                <w:rFonts w:eastAsia="SimSun"/>
                <w:sz w:val="28"/>
                <w:szCs w:val="28"/>
              </w:rPr>
            </w:pPr>
            <w:r w:rsidRPr="002210A4">
              <w:rPr>
                <w:rFonts w:eastAsia="SimSun"/>
                <w:sz w:val="28"/>
                <w:szCs w:val="28"/>
              </w:rPr>
              <w:t>1257</w:t>
            </w:r>
          </w:p>
        </w:tc>
        <w:tc>
          <w:tcPr>
            <w:tcW w:w="4684" w:type="dxa"/>
            <w:tcBorders>
              <w:top w:val="nil"/>
              <w:left w:val="nil"/>
              <w:bottom w:val="single" w:sz="4" w:space="0" w:color="auto"/>
              <w:right w:val="single" w:sz="4" w:space="0" w:color="auto"/>
            </w:tcBorders>
            <w:noWrap/>
            <w:vAlign w:val="center"/>
          </w:tcPr>
          <w:p w14:paraId="7216FC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991 245,86</w:t>
            </w:r>
          </w:p>
        </w:tc>
        <w:tc>
          <w:tcPr>
            <w:tcW w:w="3773" w:type="dxa"/>
            <w:tcBorders>
              <w:top w:val="nil"/>
              <w:left w:val="nil"/>
              <w:bottom w:val="single" w:sz="4" w:space="0" w:color="auto"/>
              <w:right w:val="single" w:sz="4" w:space="0" w:color="auto"/>
            </w:tcBorders>
            <w:noWrap/>
            <w:vAlign w:val="center"/>
          </w:tcPr>
          <w:p w14:paraId="76E01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2 687 745,74</w:t>
            </w:r>
          </w:p>
        </w:tc>
      </w:tr>
      <w:tr w:rsidR="00ED3EAC" w:rsidRPr="002210A4" w14:paraId="1B1F96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909368" w14:textId="77777777" w:rsidR="00ED3EAC" w:rsidRPr="002210A4" w:rsidRDefault="00ED3EAC" w:rsidP="00ED3EAC">
            <w:pPr>
              <w:ind w:firstLine="0"/>
              <w:jc w:val="center"/>
              <w:rPr>
                <w:rFonts w:eastAsia="SimSun"/>
                <w:sz w:val="28"/>
                <w:szCs w:val="28"/>
              </w:rPr>
            </w:pPr>
            <w:r w:rsidRPr="002210A4">
              <w:rPr>
                <w:rFonts w:eastAsia="SimSun"/>
                <w:sz w:val="28"/>
                <w:szCs w:val="28"/>
              </w:rPr>
              <w:t>1258</w:t>
            </w:r>
          </w:p>
        </w:tc>
        <w:tc>
          <w:tcPr>
            <w:tcW w:w="4684" w:type="dxa"/>
            <w:tcBorders>
              <w:top w:val="nil"/>
              <w:left w:val="nil"/>
              <w:bottom w:val="single" w:sz="4" w:space="0" w:color="auto"/>
              <w:right w:val="single" w:sz="4" w:space="0" w:color="auto"/>
            </w:tcBorders>
            <w:noWrap/>
            <w:vAlign w:val="center"/>
          </w:tcPr>
          <w:p w14:paraId="3573C4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991 260,29</w:t>
            </w:r>
          </w:p>
        </w:tc>
        <w:tc>
          <w:tcPr>
            <w:tcW w:w="3773" w:type="dxa"/>
            <w:tcBorders>
              <w:top w:val="nil"/>
              <w:left w:val="nil"/>
              <w:bottom w:val="single" w:sz="4" w:space="0" w:color="auto"/>
              <w:right w:val="single" w:sz="4" w:space="0" w:color="auto"/>
            </w:tcBorders>
            <w:noWrap/>
            <w:vAlign w:val="center"/>
          </w:tcPr>
          <w:p w14:paraId="354E62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2 687 709,01</w:t>
            </w:r>
          </w:p>
        </w:tc>
      </w:tr>
      <w:tr w:rsidR="00ED3EAC" w:rsidRPr="002210A4" w14:paraId="4EBFC8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EAC43F" w14:textId="77777777" w:rsidR="00ED3EAC" w:rsidRPr="002210A4" w:rsidRDefault="00ED3EAC" w:rsidP="00ED3EAC">
            <w:pPr>
              <w:ind w:firstLine="0"/>
              <w:jc w:val="center"/>
              <w:rPr>
                <w:rFonts w:eastAsia="SimSun"/>
                <w:sz w:val="28"/>
                <w:szCs w:val="28"/>
              </w:rPr>
            </w:pPr>
            <w:r w:rsidRPr="002210A4">
              <w:rPr>
                <w:rFonts w:eastAsia="SimSun"/>
                <w:sz w:val="28"/>
                <w:szCs w:val="28"/>
              </w:rPr>
              <w:t>1259</w:t>
            </w:r>
          </w:p>
        </w:tc>
        <w:tc>
          <w:tcPr>
            <w:tcW w:w="4684" w:type="dxa"/>
            <w:tcBorders>
              <w:top w:val="nil"/>
              <w:left w:val="nil"/>
              <w:bottom w:val="single" w:sz="4" w:space="0" w:color="auto"/>
              <w:right w:val="single" w:sz="4" w:space="0" w:color="auto"/>
            </w:tcBorders>
            <w:noWrap/>
            <w:vAlign w:val="center"/>
          </w:tcPr>
          <w:p w14:paraId="3A776E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991 261,46</w:t>
            </w:r>
          </w:p>
        </w:tc>
        <w:tc>
          <w:tcPr>
            <w:tcW w:w="3773" w:type="dxa"/>
            <w:tcBorders>
              <w:top w:val="nil"/>
              <w:left w:val="nil"/>
              <w:bottom w:val="single" w:sz="4" w:space="0" w:color="auto"/>
              <w:right w:val="single" w:sz="4" w:space="0" w:color="auto"/>
            </w:tcBorders>
            <w:noWrap/>
            <w:vAlign w:val="center"/>
          </w:tcPr>
          <w:p w14:paraId="12CFF3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2 687 705,88</w:t>
            </w:r>
          </w:p>
        </w:tc>
      </w:tr>
      <w:tr w:rsidR="00ED3EAC" w:rsidRPr="002210A4" w14:paraId="3C5726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8968D4" w14:textId="77777777" w:rsidR="00ED3EAC" w:rsidRPr="002210A4" w:rsidRDefault="00ED3EAC" w:rsidP="00ED3EAC">
            <w:pPr>
              <w:ind w:firstLine="0"/>
              <w:jc w:val="center"/>
              <w:rPr>
                <w:rFonts w:eastAsia="SimSun"/>
                <w:sz w:val="28"/>
                <w:szCs w:val="28"/>
              </w:rPr>
            </w:pPr>
            <w:r w:rsidRPr="002210A4">
              <w:rPr>
                <w:rFonts w:eastAsia="SimSun"/>
                <w:sz w:val="28"/>
                <w:szCs w:val="28"/>
              </w:rPr>
              <w:t>1260</w:t>
            </w:r>
          </w:p>
        </w:tc>
        <w:tc>
          <w:tcPr>
            <w:tcW w:w="4684" w:type="dxa"/>
            <w:tcBorders>
              <w:top w:val="nil"/>
              <w:left w:val="nil"/>
              <w:bottom w:val="single" w:sz="4" w:space="0" w:color="auto"/>
              <w:right w:val="single" w:sz="4" w:space="0" w:color="auto"/>
            </w:tcBorders>
            <w:noWrap/>
            <w:vAlign w:val="center"/>
          </w:tcPr>
          <w:p w14:paraId="68875C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991 262,10</w:t>
            </w:r>
          </w:p>
        </w:tc>
        <w:tc>
          <w:tcPr>
            <w:tcW w:w="3773" w:type="dxa"/>
            <w:tcBorders>
              <w:top w:val="nil"/>
              <w:left w:val="nil"/>
              <w:bottom w:val="single" w:sz="4" w:space="0" w:color="auto"/>
              <w:right w:val="single" w:sz="4" w:space="0" w:color="auto"/>
            </w:tcBorders>
            <w:noWrap/>
            <w:vAlign w:val="center"/>
          </w:tcPr>
          <w:p w14:paraId="2BFDA2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2 687 704,69</w:t>
            </w:r>
          </w:p>
        </w:tc>
      </w:tr>
      <w:tr w:rsidR="00ED3EAC" w:rsidRPr="002210A4" w14:paraId="7073AE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700A80" w14:textId="77777777" w:rsidR="00ED3EAC" w:rsidRPr="002210A4" w:rsidRDefault="00ED3EAC" w:rsidP="00ED3EAC">
            <w:pPr>
              <w:ind w:firstLine="0"/>
              <w:jc w:val="center"/>
              <w:rPr>
                <w:rFonts w:eastAsia="SimSun"/>
                <w:sz w:val="28"/>
                <w:szCs w:val="28"/>
              </w:rPr>
            </w:pPr>
            <w:r w:rsidRPr="002210A4">
              <w:rPr>
                <w:rFonts w:eastAsia="SimSun"/>
                <w:sz w:val="28"/>
                <w:szCs w:val="28"/>
              </w:rPr>
              <w:t>1261</w:t>
            </w:r>
          </w:p>
        </w:tc>
        <w:tc>
          <w:tcPr>
            <w:tcW w:w="4684" w:type="dxa"/>
            <w:tcBorders>
              <w:top w:val="nil"/>
              <w:left w:val="nil"/>
              <w:bottom w:val="single" w:sz="4" w:space="0" w:color="auto"/>
              <w:right w:val="single" w:sz="4" w:space="0" w:color="auto"/>
            </w:tcBorders>
            <w:noWrap/>
            <w:vAlign w:val="center"/>
          </w:tcPr>
          <w:p w14:paraId="434FD1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991 276,80</w:t>
            </w:r>
          </w:p>
        </w:tc>
        <w:tc>
          <w:tcPr>
            <w:tcW w:w="3773" w:type="dxa"/>
            <w:tcBorders>
              <w:top w:val="nil"/>
              <w:left w:val="nil"/>
              <w:bottom w:val="single" w:sz="4" w:space="0" w:color="auto"/>
              <w:right w:val="single" w:sz="4" w:space="0" w:color="auto"/>
            </w:tcBorders>
            <w:noWrap/>
            <w:vAlign w:val="center"/>
          </w:tcPr>
          <w:p w14:paraId="682BB9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2 687 668,46</w:t>
            </w:r>
          </w:p>
        </w:tc>
      </w:tr>
      <w:tr w:rsidR="00ED3EAC" w:rsidRPr="002210A4" w14:paraId="2408D5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0501C1" w14:textId="77777777" w:rsidR="00ED3EAC" w:rsidRPr="002210A4" w:rsidRDefault="00ED3EAC" w:rsidP="00ED3EAC">
            <w:pPr>
              <w:ind w:firstLine="0"/>
              <w:jc w:val="center"/>
              <w:rPr>
                <w:rFonts w:eastAsia="SimSun"/>
                <w:sz w:val="28"/>
                <w:szCs w:val="28"/>
              </w:rPr>
            </w:pPr>
            <w:r w:rsidRPr="002210A4">
              <w:rPr>
                <w:rFonts w:eastAsia="SimSun"/>
                <w:sz w:val="28"/>
                <w:szCs w:val="28"/>
              </w:rPr>
              <w:t>1262</w:t>
            </w:r>
          </w:p>
        </w:tc>
        <w:tc>
          <w:tcPr>
            <w:tcW w:w="4684" w:type="dxa"/>
            <w:tcBorders>
              <w:top w:val="nil"/>
              <w:left w:val="nil"/>
              <w:bottom w:val="single" w:sz="4" w:space="0" w:color="auto"/>
              <w:right w:val="single" w:sz="4" w:space="0" w:color="auto"/>
            </w:tcBorders>
            <w:noWrap/>
            <w:vAlign w:val="center"/>
          </w:tcPr>
          <w:p w14:paraId="58210D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991 278,64</w:t>
            </w:r>
          </w:p>
        </w:tc>
        <w:tc>
          <w:tcPr>
            <w:tcW w:w="3773" w:type="dxa"/>
            <w:tcBorders>
              <w:top w:val="nil"/>
              <w:left w:val="nil"/>
              <w:bottom w:val="single" w:sz="4" w:space="0" w:color="auto"/>
              <w:right w:val="single" w:sz="4" w:space="0" w:color="auto"/>
            </w:tcBorders>
            <w:noWrap/>
            <w:vAlign w:val="center"/>
          </w:tcPr>
          <w:p w14:paraId="0710A1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2 687 663,93</w:t>
            </w:r>
          </w:p>
        </w:tc>
      </w:tr>
      <w:tr w:rsidR="00ED3EAC" w:rsidRPr="002210A4" w14:paraId="4B0B1C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BF061" w14:textId="77777777" w:rsidR="00ED3EAC" w:rsidRPr="002210A4" w:rsidRDefault="00ED3EAC" w:rsidP="00ED3EAC">
            <w:pPr>
              <w:ind w:firstLine="0"/>
              <w:jc w:val="center"/>
              <w:rPr>
                <w:rFonts w:eastAsia="SimSun"/>
                <w:sz w:val="28"/>
                <w:szCs w:val="28"/>
              </w:rPr>
            </w:pPr>
            <w:r w:rsidRPr="002210A4">
              <w:rPr>
                <w:rFonts w:eastAsia="SimSun"/>
                <w:sz w:val="28"/>
                <w:szCs w:val="28"/>
              </w:rPr>
              <w:t>1263</w:t>
            </w:r>
          </w:p>
        </w:tc>
        <w:tc>
          <w:tcPr>
            <w:tcW w:w="4684" w:type="dxa"/>
            <w:tcBorders>
              <w:top w:val="nil"/>
              <w:left w:val="nil"/>
              <w:bottom w:val="single" w:sz="4" w:space="0" w:color="auto"/>
              <w:right w:val="single" w:sz="4" w:space="0" w:color="auto"/>
            </w:tcBorders>
            <w:noWrap/>
            <w:vAlign w:val="center"/>
          </w:tcPr>
          <w:p w14:paraId="394168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991 337,74</w:t>
            </w:r>
          </w:p>
        </w:tc>
        <w:tc>
          <w:tcPr>
            <w:tcW w:w="3773" w:type="dxa"/>
            <w:tcBorders>
              <w:top w:val="nil"/>
              <w:left w:val="nil"/>
              <w:bottom w:val="single" w:sz="4" w:space="0" w:color="auto"/>
              <w:right w:val="single" w:sz="4" w:space="0" w:color="auto"/>
            </w:tcBorders>
            <w:noWrap/>
            <w:vAlign w:val="center"/>
          </w:tcPr>
          <w:p w14:paraId="1D4DC1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2 687 692,17</w:t>
            </w:r>
          </w:p>
        </w:tc>
      </w:tr>
      <w:tr w:rsidR="00ED3EAC" w:rsidRPr="002210A4" w14:paraId="4ACD137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609FB7" w14:textId="77777777" w:rsidR="00ED3EAC" w:rsidRPr="002210A4" w:rsidRDefault="00ED3EAC" w:rsidP="00ED3EAC">
            <w:pPr>
              <w:ind w:firstLine="0"/>
              <w:jc w:val="center"/>
              <w:rPr>
                <w:rFonts w:eastAsia="SimSun"/>
                <w:sz w:val="28"/>
                <w:szCs w:val="28"/>
              </w:rPr>
            </w:pPr>
            <w:r w:rsidRPr="002210A4">
              <w:rPr>
                <w:rFonts w:eastAsia="SimSun"/>
                <w:sz w:val="28"/>
                <w:szCs w:val="28"/>
              </w:rPr>
              <w:t>1264</w:t>
            </w:r>
          </w:p>
        </w:tc>
        <w:tc>
          <w:tcPr>
            <w:tcW w:w="4684" w:type="dxa"/>
            <w:tcBorders>
              <w:top w:val="nil"/>
              <w:left w:val="nil"/>
              <w:bottom w:val="single" w:sz="4" w:space="0" w:color="auto"/>
              <w:right w:val="single" w:sz="4" w:space="0" w:color="auto"/>
            </w:tcBorders>
            <w:noWrap/>
            <w:vAlign w:val="center"/>
          </w:tcPr>
          <w:p w14:paraId="09DBE2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991 387,09</w:t>
            </w:r>
          </w:p>
        </w:tc>
        <w:tc>
          <w:tcPr>
            <w:tcW w:w="3773" w:type="dxa"/>
            <w:tcBorders>
              <w:top w:val="nil"/>
              <w:left w:val="nil"/>
              <w:bottom w:val="single" w:sz="4" w:space="0" w:color="auto"/>
              <w:right w:val="single" w:sz="4" w:space="0" w:color="auto"/>
            </w:tcBorders>
            <w:noWrap/>
            <w:vAlign w:val="center"/>
          </w:tcPr>
          <w:p w14:paraId="537F04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2 687 716,88</w:t>
            </w:r>
          </w:p>
        </w:tc>
      </w:tr>
      <w:tr w:rsidR="00ED3EAC" w:rsidRPr="002210A4" w14:paraId="261800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6FA028" w14:textId="77777777" w:rsidR="00ED3EAC" w:rsidRPr="002210A4" w:rsidRDefault="00ED3EAC" w:rsidP="00ED3EAC">
            <w:pPr>
              <w:ind w:firstLine="0"/>
              <w:jc w:val="center"/>
              <w:rPr>
                <w:rFonts w:eastAsia="SimSun"/>
                <w:sz w:val="28"/>
                <w:szCs w:val="28"/>
              </w:rPr>
            </w:pPr>
            <w:r w:rsidRPr="002210A4">
              <w:rPr>
                <w:rFonts w:eastAsia="SimSun"/>
                <w:sz w:val="28"/>
                <w:szCs w:val="28"/>
              </w:rPr>
              <w:t>1265</w:t>
            </w:r>
          </w:p>
        </w:tc>
        <w:tc>
          <w:tcPr>
            <w:tcW w:w="4684" w:type="dxa"/>
            <w:tcBorders>
              <w:top w:val="nil"/>
              <w:left w:val="nil"/>
              <w:bottom w:val="single" w:sz="4" w:space="0" w:color="auto"/>
              <w:right w:val="single" w:sz="4" w:space="0" w:color="auto"/>
            </w:tcBorders>
            <w:noWrap/>
            <w:vAlign w:val="center"/>
          </w:tcPr>
          <w:p w14:paraId="2D5FEA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992 064,56</w:t>
            </w:r>
          </w:p>
        </w:tc>
        <w:tc>
          <w:tcPr>
            <w:tcW w:w="3773" w:type="dxa"/>
            <w:tcBorders>
              <w:top w:val="nil"/>
              <w:left w:val="nil"/>
              <w:bottom w:val="single" w:sz="4" w:space="0" w:color="auto"/>
              <w:right w:val="single" w:sz="4" w:space="0" w:color="auto"/>
            </w:tcBorders>
            <w:noWrap/>
            <w:vAlign w:val="center"/>
          </w:tcPr>
          <w:p w14:paraId="53BA1D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2 688 042,58</w:t>
            </w:r>
          </w:p>
        </w:tc>
      </w:tr>
      <w:tr w:rsidR="00ED3EAC" w:rsidRPr="002210A4" w14:paraId="558534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D6F85A" w14:textId="77777777" w:rsidR="00ED3EAC" w:rsidRPr="002210A4" w:rsidRDefault="00ED3EAC" w:rsidP="00ED3EAC">
            <w:pPr>
              <w:ind w:firstLine="0"/>
              <w:jc w:val="center"/>
              <w:rPr>
                <w:rFonts w:eastAsia="SimSun"/>
                <w:sz w:val="28"/>
                <w:szCs w:val="28"/>
              </w:rPr>
            </w:pPr>
            <w:r w:rsidRPr="002210A4">
              <w:rPr>
                <w:rFonts w:eastAsia="SimSun"/>
                <w:sz w:val="28"/>
                <w:szCs w:val="28"/>
              </w:rPr>
              <w:t>1266</w:t>
            </w:r>
          </w:p>
        </w:tc>
        <w:tc>
          <w:tcPr>
            <w:tcW w:w="4684" w:type="dxa"/>
            <w:tcBorders>
              <w:top w:val="nil"/>
              <w:left w:val="nil"/>
              <w:bottom w:val="single" w:sz="4" w:space="0" w:color="auto"/>
              <w:right w:val="single" w:sz="4" w:space="0" w:color="auto"/>
            </w:tcBorders>
            <w:noWrap/>
            <w:vAlign w:val="center"/>
          </w:tcPr>
          <w:p w14:paraId="2F0258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992 063,93</w:t>
            </w:r>
          </w:p>
        </w:tc>
        <w:tc>
          <w:tcPr>
            <w:tcW w:w="3773" w:type="dxa"/>
            <w:tcBorders>
              <w:top w:val="nil"/>
              <w:left w:val="nil"/>
              <w:bottom w:val="single" w:sz="4" w:space="0" w:color="auto"/>
              <w:right w:val="single" w:sz="4" w:space="0" w:color="auto"/>
            </w:tcBorders>
            <w:noWrap/>
            <w:vAlign w:val="center"/>
          </w:tcPr>
          <w:p w14:paraId="0812D5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2 688 043,94</w:t>
            </w:r>
          </w:p>
        </w:tc>
      </w:tr>
      <w:tr w:rsidR="00ED3EAC" w:rsidRPr="002210A4" w14:paraId="605ADC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32B991" w14:textId="77777777" w:rsidR="00ED3EAC" w:rsidRPr="002210A4" w:rsidRDefault="00ED3EAC" w:rsidP="00ED3EAC">
            <w:pPr>
              <w:ind w:firstLine="0"/>
              <w:jc w:val="center"/>
              <w:rPr>
                <w:rFonts w:eastAsia="SimSun"/>
                <w:sz w:val="28"/>
                <w:szCs w:val="28"/>
              </w:rPr>
            </w:pPr>
            <w:r w:rsidRPr="002210A4">
              <w:rPr>
                <w:rFonts w:eastAsia="SimSun"/>
                <w:sz w:val="28"/>
                <w:szCs w:val="28"/>
              </w:rPr>
              <w:t>1267</w:t>
            </w:r>
          </w:p>
        </w:tc>
        <w:tc>
          <w:tcPr>
            <w:tcW w:w="4684" w:type="dxa"/>
            <w:tcBorders>
              <w:top w:val="nil"/>
              <w:left w:val="nil"/>
              <w:bottom w:val="single" w:sz="4" w:space="0" w:color="auto"/>
              <w:right w:val="single" w:sz="4" w:space="0" w:color="auto"/>
            </w:tcBorders>
            <w:noWrap/>
            <w:vAlign w:val="center"/>
          </w:tcPr>
          <w:p w14:paraId="1F05D7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992 062,58</w:t>
            </w:r>
          </w:p>
        </w:tc>
        <w:tc>
          <w:tcPr>
            <w:tcW w:w="3773" w:type="dxa"/>
            <w:tcBorders>
              <w:top w:val="nil"/>
              <w:left w:val="nil"/>
              <w:bottom w:val="single" w:sz="4" w:space="0" w:color="auto"/>
              <w:right w:val="single" w:sz="4" w:space="0" w:color="auto"/>
            </w:tcBorders>
            <w:noWrap/>
            <w:vAlign w:val="center"/>
          </w:tcPr>
          <w:p w14:paraId="3E2D06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2 688 043,32</w:t>
            </w:r>
          </w:p>
        </w:tc>
      </w:tr>
      <w:tr w:rsidR="00ED3EAC" w:rsidRPr="002210A4" w14:paraId="745656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D69B31" w14:textId="77777777" w:rsidR="00ED3EAC" w:rsidRPr="002210A4" w:rsidRDefault="00ED3EAC" w:rsidP="00ED3EAC">
            <w:pPr>
              <w:ind w:firstLine="0"/>
              <w:jc w:val="center"/>
              <w:rPr>
                <w:rFonts w:eastAsia="SimSun"/>
                <w:sz w:val="28"/>
                <w:szCs w:val="28"/>
              </w:rPr>
            </w:pPr>
            <w:r w:rsidRPr="002210A4">
              <w:rPr>
                <w:rFonts w:eastAsia="SimSun"/>
                <w:sz w:val="28"/>
                <w:szCs w:val="28"/>
              </w:rPr>
              <w:t>1268</w:t>
            </w:r>
          </w:p>
        </w:tc>
        <w:tc>
          <w:tcPr>
            <w:tcW w:w="4684" w:type="dxa"/>
            <w:tcBorders>
              <w:top w:val="nil"/>
              <w:left w:val="nil"/>
              <w:bottom w:val="single" w:sz="4" w:space="0" w:color="auto"/>
              <w:right w:val="single" w:sz="4" w:space="0" w:color="auto"/>
            </w:tcBorders>
            <w:noWrap/>
            <w:vAlign w:val="center"/>
          </w:tcPr>
          <w:p w14:paraId="7C0C69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992 063,20</w:t>
            </w:r>
          </w:p>
        </w:tc>
        <w:tc>
          <w:tcPr>
            <w:tcW w:w="3773" w:type="dxa"/>
            <w:tcBorders>
              <w:top w:val="nil"/>
              <w:left w:val="nil"/>
              <w:bottom w:val="single" w:sz="4" w:space="0" w:color="auto"/>
              <w:right w:val="single" w:sz="4" w:space="0" w:color="auto"/>
            </w:tcBorders>
            <w:noWrap/>
            <w:vAlign w:val="center"/>
          </w:tcPr>
          <w:p w14:paraId="03266D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2 688 041,96</w:t>
            </w:r>
          </w:p>
        </w:tc>
      </w:tr>
      <w:tr w:rsidR="00ED3EAC" w:rsidRPr="002210A4" w14:paraId="3794A5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340ECE" w14:textId="77777777" w:rsidR="00ED3EAC" w:rsidRPr="002210A4" w:rsidRDefault="00ED3EAC" w:rsidP="00ED3EAC">
            <w:pPr>
              <w:ind w:firstLine="0"/>
              <w:jc w:val="center"/>
              <w:rPr>
                <w:rFonts w:eastAsia="SimSun"/>
                <w:sz w:val="28"/>
                <w:szCs w:val="28"/>
              </w:rPr>
            </w:pPr>
            <w:r w:rsidRPr="002210A4">
              <w:rPr>
                <w:rFonts w:eastAsia="SimSun"/>
                <w:sz w:val="28"/>
                <w:szCs w:val="28"/>
              </w:rPr>
              <w:t>1269</w:t>
            </w:r>
          </w:p>
        </w:tc>
        <w:tc>
          <w:tcPr>
            <w:tcW w:w="4684" w:type="dxa"/>
            <w:tcBorders>
              <w:top w:val="nil"/>
              <w:left w:val="nil"/>
              <w:bottom w:val="single" w:sz="4" w:space="0" w:color="auto"/>
              <w:right w:val="single" w:sz="4" w:space="0" w:color="auto"/>
            </w:tcBorders>
            <w:noWrap/>
            <w:vAlign w:val="center"/>
          </w:tcPr>
          <w:p w14:paraId="7B28D0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991 534,44</w:t>
            </w:r>
          </w:p>
        </w:tc>
        <w:tc>
          <w:tcPr>
            <w:tcW w:w="3773" w:type="dxa"/>
            <w:tcBorders>
              <w:top w:val="nil"/>
              <w:left w:val="nil"/>
              <w:bottom w:val="single" w:sz="4" w:space="0" w:color="auto"/>
              <w:right w:val="single" w:sz="4" w:space="0" w:color="auto"/>
            </w:tcBorders>
            <w:noWrap/>
            <w:vAlign w:val="center"/>
          </w:tcPr>
          <w:p w14:paraId="67CCD1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2 687 666,18</w:t>
            </w:r>
          </w:p>
        </w:tc>
      </w:tr>
      <w:tr w:rsidR="00ED3EAC" w:rsidRPr="002210A4" w14:paraId="2A654A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965170" w14:textId="77777777" w:rsidR="00ED3EAC" w:rsidRPr="002210A4" w:rsidRDefault="00ED3EAC" w:rsidP="00ED3EAC">
            <w:pPr>
              <w:ind w:firstLine="0"/>
              <w:jc w:val="center"/>
              <w:rPr>
                <w:rFonts w:eastAsia="SimSun"/>
                <w:sz w:val="28"/>
                <w:szCs w:val="28"/>
              </w:rPr>
            </w:pPr>
            <w:r w:rsidRPr="002210A4">
              <w:rPr>
                <w:rFonts w:eastAsia="SimSun"/>
                <w:sz w:val="28"/>
                <w:szCs w:val="28"/>
              </w:rPr>
              <w:t>1270</w:t>
            </w:r>
          </w:p>
        </w:tc>
        <w:tc>
          <w:tcPr>
            <w:tcW w:w="4684" w:type="dxa"/>
            <w:tcBorders>
              <w:top w:val="nil"/>
              <w:left w:val="nil"/>
              <w:bottom w:val="single" w:sz="4" w:space="0" w:color="auto"/>
              <w:right w:val="single" w:sz="4" w:space="0" w:color="auto"/>
            </w:tcBorders>
            <w:noWrap/>
            <w:vAlign w:val="center"/>
          </w:tcPr>
          <w:p w14:paraId="0DBF27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991 533,59</w:t>
            </w:r>
          </w:p>
        </w:tc>
        <w:tc>
          <w:tcPr>
            <w:tcW w:w="3773" w:type="dxa"/>
            <w:tcBorders>
              <w:top w:val="nil"/>
              <w:left w:val="nil"/>
              <w:bottom w:val="single" w:sz="4" w:space="0" w:color="auto"/>
              <w:right w:val="single" w:sz="4" w:space="0" w:color="auto"/>
            </w:tcBorders>
            <w:noWrap/>
            <w:vAlign w:val="center"/>
          </w:tcPr>
          <w:p w14:paraId="794A17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2 687 668,52</w:t>
            </w:r>
          </w:p>
        </w:tc>
      </w:tr>
      <w:tr w:rsidR="00ED3EAC" w:rsidRPr="002210A4" w14:paraId="5FFC3D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E960FC" w14:textId="77777777" w:rsidR="00ED3EAC" w:rsidRPr="002210A4" w:rsidRDefault="00ED3EAC" w:rsidP="00ED3EAC">
            <w:pPr>
              <w:ind w:firstLine="0"/>
              <w:jc w:val="center"/>
              <w:rPr>
                <w:rFonts w:eastAsia="SimSun"/>
                <w:sz w:val="28"/>
                <w:szCs w:val="28"/>
              </w:rPr>
            </w:pPr>
            <w:r w:rsidRPr="002210A4">
              <w:rPr>
                <w:rFonts w:eastAsia="SimSun"/>
                <w:sz w:val="28"/>
                <w:szCs w:val="28"/>
              </w:rPr>
              <w:t>1271</w:t>
            </w:r>
          </w:p>
        </w:tc>
        <w:tc>
          <w:tcPr>
            <w:tcW w:w="4684" w:type="dxa"/>
            <w:tcBorders>
              <w:top w:val="nil"/>
              <w:left w:val="nil"/>
              <w:bottom w:val="single" w:sz="4" w:space="0" w:color="auto"/>
              <w:right w:val="single" w:sz="4" w:space="0" w:color="auto"/>
            </w:tcBorders>
            <w:noWrap/>
            <w:vAlign w:val="center"/>
          </w:tcPr>
          <w:p w14:paraId="363A56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991 531,24</w:t>
            </w:r>
          </w:p>
        </w:tc>
        <w:tc>
          <w:tcPr>
            <w:tcW w:w="3773" w:type="dxa"/>
            <w:tcBorders>
              <w:top w:val="nil"/>
              <w:left w:val="nil"/>
              <w:bottom w:val="single" w:sz="4" w:space="0" w:color="auto"/>
              <w:right w:val="single" w:sz="4" w:space="0" w:color="auto"/>
            </w:tcBorders>
            <w:noWrap/>
            <w:vAlign w:val="center"/>
          </w:tcPr>
          <w:p w14:paraId="771AF3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2 687 667,67</w:t>
            </w:r>
          </w:p>
        </w:tc>
      </w:tr>
      <w:tr w:rsidR="00ED3EAC" w:rsidRPr="002210A4" w14:paraId="74F0A7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C20DB4" w14:textId="77777777" w:rsidR="00ED3EAC" w:rsidRPr="002210A4" w:rsidRDefault="00ED3EAC" w:rsidP="00ED3EAC">
            <w:pPr>
              <w:ind w:firstLine="0"/>
              <w:jc w:val="center"/>
              <w:rPr>
                <w:rFonts w:eastAsia="SimSun"/>
                <w:sz w:val="28"/>
                <w:szCs w:val="28"/>
              </w:rPr>
            </w:pPr>
            <w:r w:rsidRPr="002210A4">
              <w:rPr>
                <w:rFonts w:eastAsia="SimSun"/>
                <w:sz w:val="28"/>
                <w:szCs w:val="28"/>
              </w:rPr>
              <w:t>1272</w:t>
            </w:r>
          </w:p>
        </w:tc>
        <w:tc>
          <w:tcPr>
            <w:tcW w:w="4684" w:type="dxa"/>
            <w:tcBorders>
              <w:top w:val="nil"/>
              <w:left w:val="nil"/>
              <w:bottom w:val="single" w:sz="4" w:space="0" w:color="auto"/>
              <w:right w:val="single" w:sz="4" w:space="0" w:color="auto"/>
            </w:tcBorders>
            <w:noWrap/>
            <w:vAlign w:val="center"/>
          </w:tcPr>
          <w:p w14:paraId="31948F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991 532,09</w:t>
            </w:r>
          </w:p>
        </w:tc>
        <w:tc>
          <w:tcPr>
            <w:tcW w:w="3773" w:type="dxa"/>
            <w:tcBorders>
              <w:top w:val="nil"/>
              <w:left w:val="nil"/>
              <w:bottom w:val="single" w:sz="4" w:space="0" w:color="auto"/>
              <w:right w:val="single" w:sz="4" w:space="0" w:color="auto"/>
            </w:tcBorders>
            <w:noWrap/>
            <w:vAlign w:val="center"/>
          </w:tcPr>
          <w:p w14:paraId="2B5B9F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2 687 665,32</w:t>
            </w:r>
          </w:p>
        </w:tc>
      </w:tr>
      <w:tr w:rsidR="00ED3EAC" w:rsidRPr="002210A4" w14:paraId="1B015B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45CA48" w14:textId="77777777" w:rsidR="00ED3EAC" w:rsidRPr="002210A4" w:rsidRDefault="00ED3EAC" w:rsidP="00ED3EAC">
            <w:pPr>
              <w:ind w:firstLine="0"/>
              <w:jc w:val="center"/>
              <w:rPr>
                <w:rFonts w:eastAsia="SimSun"/>
                <w:sz w:val="28"/>
                <w:szCs w:val="28"/>
              </w:rPr>
            </w:pPr>
            <w:r w:rsidRPr="002210A4">
              <w:rPr>
                <w:rFonts w:eastAsia="SimSun"/>
                <w:sz w:val="28"/>
                <w:szCs w:val="28"/>
              </w:rPr>
              <w:t>1273</w:t>
            </w:r>
          </w:p>
        </w:tc>
        <w:tc>
          <w:tcPr>
            <w:tcW w:w="4684" w:type="dxa"/>
            <w:tcBorders>
              <w:top w:val="nil"/>
              <w:left w:val="nil"/>
              <w:bottom w:val="single" w:sz="4" w:space="0" w:color="auto"/>
              <w:right w:val="single" w:sz="4" w:space="0" w:color="auto"/>
            </w:tcBorders>
            <w:noWrap/>
            <w:vAlign w:val="center"/>
          </w:tcPr>
          <w:p w14:paraId="436E12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991 552,65</w:t>
            </w:r>
          </w:p>
        </w:tc>
        <w:tc>
          <w:tcPr>
            <w:tcW w:w="3773" w:type="dxa"/>
            <w:tcBorders>
              <w:top w:val="nil"/>
              <w:left w:val="nil"/>
              <w:bottom w:val="single" w:sz="4" w:space="0" w:color="auto"/>
              <w:right w:val="single" w:sz="4" w:space="0" w:color="auto"/>
            </w:tcBorders>
            <w:noWrap/>
            <w:vAlign w:val="center"/>
          </w:tcPr>
          <w:p w14:paraId="70C044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2 688 043,01</w:t>
            </w:r>
          </w:p>
        </w:tc>
      </w:tr>
      <w:tr w:rsidR="00ED3EAC" w:rsidRPr="002210A4" w14:paraId="548337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12F2E9" w14:textId="77777777" w:rsidR="00ED3EAC" w:rsidRPr="002210A4" w:rsidRDefault="00ED3EAC" w:rsidP="00ED3EAC">
            <w:pPr>
              <w:ind w:firstLine="0"/>
              <w:jc w:val="center"/>
              <w:rPr>
                <w:rFonts w:eastAsia="SimSun"/>
                <w:sz w:val="28"/>
                <w:szCs w:val="28"/>
              </w:rPr>
            </w:pPr>
            <w:r w:rsidRPr="002210A4">
              <w:rPr>
                <w:rFonts w:eastAsia="SimSun"/>
                <w:sz w:val="28"/>
                <w:szCs w:val="28"/>
              </w:rPr>
              <w:t>1274</w:t>
            </w:r>
          </w:p>
        </w:tc>
        <w:tc>
          <w:tcPr>
            <w:tcW w:w="4684" w:type="dxa"/>
            <w:tcBorders>
              <w:top w:val="nil"/>
              <w:left w:val="nil"/>
              <w:bottom w:val="single" w:sz="4" w:space="0" w:color="auto"/>
              <w:right w:val="single" w:sz="4" w:space="0" w:color="auto"/>
            </w:tcBorders>
            <w:noWrap/>
            <w:vAlign w:val="center"/>
          </w:tcPr>
          <w:p w14:paraId="57FDA5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991 551,31</w:t>
            </w:r>
          </w:p>
        </w:tc>
        <w:tc>
          <w:tcPr>
            <w:tcW w:w="3773" w:type="dxa"/>
            <w:tcBorders>
              <w:top w:val="nil"/>
              <w:left w:val="nil"/>
              <w:bottom w:val="single" w:sz="4" w:space="0" w:color="auto"/>
              <w:right w:val="single" w:sz="4" w:space="0" w:color="auto"/>
            </w:tcBorders>
            <w:noWrap/>
            <w:vAlign w:val="center"/>
          </w:tcPr>
          <w:p w14:paraId="38BA0C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2 688 045,74</w:t>
            </w:r>
          </w:p>
        </w:tc>
      </w:tr>
      <w:tr w:rsidR="00ED3EAC" w:rsidRPr="002210A4" w14:paraId="34D17F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FBFB15" w14:textId="77777777" w:rsidR="00ED3EAC" w:rsidRPr="002210A4" w:rsidRDefault="00ED3EAC" w:rsidP="00ED3EAC">
            <w:pPr>
              <w:ind w:firstLine="0"/>
              <w:jc w:val="center"/>
              <w:rPr>
                <w:rFonts w:eastAsia="SimSun"/>
                <w:sz w:val="28"/>
                <w:szCs w:val="28"/>
              </w:rPr>
            </w:pPr>
            <w:r w:rsidRPr="002210A4">
              <w:rPr>
                <w:rFonts w:eastAsia="SimSun"/>
                <w:sz w:val="28"/>
                <w:szCs w:val="28"/>
              </w:rPr>
              <w:t>1275</w:t>
            </w:r>
          </w:p>
        </w:tc>
        <w:tc>
          <w:tcPr>
            <w:tcW w:w="4684" w:type="dxa"/>
            <w:tcBorders>
              <w:top w:val="nil"/>
              <w:left w:val="nil"/>
              <w:bottom w:val="single" w:sz="4" w:space="0" w:color="auto"/>
              <w:right w:val="single" w:sz="4" w:space="0" w:color="auto"/>
            </w:tcBorders>
            <w:noWrap/>
            <w:vAlign w:val="center"/>
          </w:tcPr>
          <w:p w14:paraId="05DC2B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991 548,50</w:t>
            </w:r>
          </w:p>
        </w:tc>
        <w:tc>
          <w:tcPr>
            <w:tcW w:w="3773" w:type="dxa"/>
            <w:tcBorders>
              <w:top w:val="nil"/>
              <w:left w:val="nil"/>
              <w:bottom w:val="single" w:sz="4" w:space="0" w:color="auto"/>
              <w:right w:val="single" w:sz="4" w:space="0" w:color="auto"/>
            </w:tcBorders>
            <w:noWrap/>
            <w:vAlign w:val="center"/>
          </w:tcPr>
          <w:p w14:paraId="6A7F68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2 688 044,35</w:t>
            </w:r>
          </w:p>
        </w:tc>
      </w:tr>
      <w:tr w:rsidR="00ED3EAC" w:rsidRPr="002210A4" w14:paraId="2843CB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0FAC09" w14:textId="77777777" w:rsidR="00ED3EAC" w:rsidRPr="002210A4" w:rsidRDefault="00ED3EAC" w:rsidP="00ED3EAC">
            <w:pPr>
              <w:ind w:firstLine="0"/>
              <w:jc w:val="center"/>
              <w:rPr>
                <w:rFonts w:eastAsia="SimSun"/>
                <w:sz w:val="28"/>
                <w:szCs w:val="28"/>
              </w:rPr>
            </w:pPr>
            <w:r w:rsidRPr="002210A4">
              <w:rPr>
                <w:rFonts w:eastAsia="SimSun"/>
                <w:sz w:val="28"/>
                <w:szCs w:val="28"/>
              </w:rPr>
              <w:t>1276</w:t>
            </w:r>
          </w:p>
        </w:tc>
        <w:tc>
          <w:tcPr>
            <w:tcW w:w="4684" w:type="dxa"/>
            <w:tcBorders>
              <w:top w:val="nil"/>
              <w:left w:val="nil"/>
              <w:bottom w:val="single" w:sz="4" w:space="0" w:color="auto"/>
              <w:right w:val="single" w:sz="4" w:space="0" w:color="auto"/>
            </w:tcBorders>
            <w:noWrap/>
            <w:vAlign w:val="center"/>
          </w:tcPr>
          <w:p w14:paraId="4847B7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991 549,85</w:t>
            </w:r>
          </w:p>
        </w:tc>
        <w:tc>
          <w:tcPr>
            <w:tcW w:w="3773" w:type="dxa"/>
            <w:tcBorders>
              <w:top w:val="nil"/>
              <w:left w:val="nil"/>
              <w:bottom w:val="single" w:sz="4" w:space="0" w:color="auto"/>
              <w:right w:val="single" w:sz="4" w:space="0" w:color="auto"/>
            </w:tcBorders>
            <w:noWrap/>
            <w:vAlign w:val="center"/>
          </w:tcPr>
          <w:p w14:paraId="024EE8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2 688 041,64</w:t>
            </w:r>
          </w:p>
        </w:tc>
      </w:tr>
      <w:tr w:rsidR="00ED3EAC" w:rsidRPr="002210A4" w14:paraId="68ECAF3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F3AD40" w14:textId="77777777" w:rsidR="00ED3EAC" w:rsidRPr="002210A4" w:rsidRDefault="00ED3EAC" w:rsidP="00ED3EAC">
            <w:pPr>
              <w:ind w:firstLine="0"/>
              <w:jc w:val="center"/>
              <w:rPr>
                <w:rFonts w:eastAsia="SimSun"/>
                <w:sz w:val="28"/>
                <w:szCs w:val="28"/>
              </w:rPr>
            </w:pPr>
            <w:r w:rsidRPr="002210A4">
              <w:rPr>
                <w:rFonts w:eastAsia="SimSun"/>
                <w:sz w:val="28"/>
                <w:szCs w:val="28"/>
              </w:rPr>
              <w:t>1277</w:t>
            </w:r>
          </w:p>
        </w:tc>
        <w:tc>
          <w:tcPr>
            <w:tcW w:w="4684" w:type="dxa"/>
            <w:tcBorders>
              <w:top w:val="nil"/>
              <w:left w:val="nil"/>
              <w:bottom w:val="single" w:sz="4" w:space="0" w:color="auto"/>
              <w:right w:val="single" w:sz="4" w:space="0" w:color="auto"/>
            </w:tcBorders>
            <w:noWrap/>
            <w:vAlign w:val="center"/>
          </w:tcPr>
          <w:p w14:paraId="5E4A52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991 571,50</w:t>
            </w:r>
          </w:p>
        </w:tc>
        <w:tc>
          <w:tcPr>
            <w:tcW w:w="3773" w:type="dxa"/>
            <w:tcBorders>
              <w:top w:val="nil"/>
              <w:left w:val="nil"/>
              <w:bottom w:val="single" w:sz="4" w:space="0" w:color="auto"/>
              <w:right w:val="single" w:sz="4" w:space="0" w:color="auto"/>
            </w:tcBorders>
            <w:noWrap/>
            <w:vAlign w:val="center"/>
          </w:tcPr>
          <w:p w14:paraId="645697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2 687 666,02</w:t>
            </w:r>
          </w:p>
        </w:tc>
      </w:tr>
      <w:tr w:rsidR="00ED3EAC" w:rsidRPr="002210A4" w14:paraId="54A106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0BFD92" w14:textId="77777777" w:rsidR="00ED3EAC" w:rsidRPr="002210A4" w:rsidRDefault="00ED3EAC" w:rsidP="00ED3EAC">
            <w:pPr>
              <w:ind w:firstLine="0"/>
              <w:jc w:val="center"/>
              <w:rPr>
                <w:rFonts w:eastAsia="SimSun"/>
                <w:sz w:val="28"/>
                <w:szCs w:val="28"/>
              </w:rPr>
            </w:pPr>
            <w:r w:rsidRPr="002210A4">
              <w:rPr>
                <w:rFonts w:eastAsia="SimSun"/>
                <w:sz w:val="28"/>
                <w:szCs w:val="28"/>
              </w:rPr>
              <w:t>1278</w:t>
            </w:r>
          </w:p>
        </w:tc>
        <w:tc>
          <w:tcPr>
            <w:tcW w:w="4684" w:type="dxa"/>
            <w:tcBorders>
              <w:top w:val="nil"/>
              <w:left w:val="nil"/>
              <w:bottom w:val="single" w:sz="4" w:space="0" w:color="auto"/>
              <w:right w:val="single" w:sz="4" w:space="0" w:color="auto"/>
            </w:tcBorders>
            <w:noWrap/>
            <w:vAlign w:val="center"/>
          </w:tcPr>
          <w:p w14:paraId="760BA3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991 571,09</w:t>
            </w:r>
          </w:p>
        </w:tc>
        <w:tc>
          <w:tcPr>
            <w:tcW w:w="3773" w:type="dxa"/>
            <w:tcBorders>
              <w:top w:val="nil"/>
              <w:left w:val="nil"/>
              <w:bottom w:val="single" w:sz="4" w:space="0" w:color="auto"/>
              <w:right w:val="single" w:sz="4" w:space="0" w:color="auto"/>
            </w:tcBorders>
            <w:noWrap/>
            <w:vAlign w:val="center"/>
          </w:tcPr>
          <w:p w14:paraId="3783C1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2 687 667,46</w:t>
            </w:r>
          </w:p>
        </w:tc>
      </w:tr>
      <w:tr w:rsidR="00ED3EAC" w:rsidRPr="002210A4" w14:paraId="4C9D86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85751D" w14:textId="77777777" w:rsidR="00ED3EAC" w:rsidRPr="002210A4" w:rsidRDefault="00ED3EAC" w:rsidP="00ED3EAC">
            <w:pPr>
              <w:ind w:firstLine="0"/>
              <w:jc w:val="center"/>
              <w:rPr>
                <w:rFonts w:eastAsia="SimSun"/>
                <w:sz w:val="28"/>
                <w:szCs w:val="28"/>
              </w:rPr>
            </w:pPr>
            <w:r w:rsidRPr="002210A4">
              <w:rPr>
                <w:rFonts w:eastAsia="SimSun"/>
                <w:sz w:val="28"/>
                <w:szCs w:val="28"/>
              </w:rPr>
              <w:t>1279</w:t>
            </w:r>
          </w:p>
        </w:tc>
        <w:tc>
          <w:tcPr>
            <w:tcW w:w="4684" w:type="dxa"/>
            <w:tcBorders>
              <w:top w:val="nil"/>
              <w:left w:val="nil"/>
              <w:bottom w:val="single" w:sz="4" w:space="0" w:color="auto"/>
              <w:right w:val="single" w:sz="4" w:space="0" w:color="auto"/>
            </w:tcBorders>
            <w:noWrap/>
            <w:vAlign w:val="center"/>
          </w:tcPr>
          <w:p w14:paraId="5AEAB9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991 569,64</w:t>
            </w:r>
          </w:p>
        </w:tc>
        <w:tc>
          <w:tcPr>
            <w:tcW w:w="3773" w:type="dxa"/>
            <w:tcBorders>
              <w:top w:val="nil"/>
              <w:left w:val="nil"/>
              <w:bottom w:val="single" w:sz="4" w:space="0" w:color="auto"/>
              <w:right w:val="single" w:sz="4" w:space="0" w:color="auto"/>
            </w:tcBorders>
            <w:noWrap/>
            <w:vAlign w:val="center"/>
          </w:tcPr>
          <w:p w14:paraId="79D071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2 687 667,02</w:t>
            </w:r>
          </w:p>
        </w:tc>
      </w:tr>
      <w:tr w:rsidR="00ED3EAC" w:rsidRPr="002210A4" w14:paraId="72FB68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462C5D" w14:textId="77777777" w:rsidR="00ED3EAC" w:rsidRPr="002210A4" w:rsidRDefault="00ED3EAC" w:rsidP="00ED3EAC">
            <w:pPr>
              <w:ind w:firstLine="0"/>
              <w:jc w:val="center"/>
              <w:rPr>
                <w:rFonts w:eastAsia="SimSun"/>
                <w:sz w:val="28"/>
                <w:szCs w:val="28"/>
              </w:rPr>
            </w:pPr>
            <w:r w:rsidRPr="002210A4">
              <w:rPr>
                <w:rFonts w:eastAsia="SimSun"/>
                <w:sz w:val="28"/>
                <w:szCs w:val="28"/>
              </w:rPr>
              <w:t>1280</w:t>
            </w:r>
          </w:p>
        </w:tc>
        <w:tc>
          <w:tcPr>
            <w:tcW w:w="4684" w:type="dxa"/>
            <w:tcBorders>
              <w:top w:val="nil"/>
              <w:left w:val="nil"/>
              <w:bottom w:val="single" w:sz="4" w:space="0" w:color="auto"/>
              <w:right w:val="single" w:sz="4" w:space="0" w:color="auto"/>
            </w:tcBorders>
            <w:noWrap/>
            <w:vAlign w:val="center"/>
          </w:tcPr>
          <w:p w14:paraId="6920DE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991 570,04</w:t>
            </w:r>
          </w:p>
        </w:tc>
        <w:tc>
          <w:tcPr>
            <w:tcW w:w="3773" w:type="dxa"/>
            <w:tcBorders>
              <w:top w:val="nil"/>
              <w:left w:val="nil"/>
              <w:bottom w:val="single" w:sz="4" w:space="0" w:color="auto"/>
              <w:right w:val="single" w:sz="4" w:space="0" w:color="auto"/>
            </w:tcBorders>
            <w:noWrap/>
            <w:vAlign w:val="center"/>
          </w:tcPr>
          <w:p w14:paraId="2D0D51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2 687 665,60</w:t>
            </w:r>
          </w:p>
        </w:tc>
      </w:tr>
      <w:tr w:rsidR="00ED3EAC" w:rsidRPr="002210A4" w14:paraId="3B2632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F30BA7" w14:textId="77777777" w:rsidR="00ED3EAC" w:rsidRPr="002210A4" w:rsidRDefault="00ED3EAC" w:rsidP="00ED3EAC">
            <w:pPr>
              <w:ind w:firstLine="0"/>
              <w:jc w:val="center"/>
              <w:rPr>
                <w:rFonts w:eastAsia="SimSun"/>
                <w:sz w:val="28"/>
                <w:szCs w:val="28"/>
              </w:rPr>
            </w:pPr>
            <w:r w:rsidRPr="002210A4">
              <w:rPr>
                <w:rFonts w:eastAsia="SimSun"/>
                <w:sz w:val="28"/>
                <w:szCs w:val="28"/>
              </w:rPr>
              <w:t>1281</w:t>
            </w:r>
          </w:p>
        </w:tc>
        <w:tc>
          <w:tcPr>
            <w:tcW w:w="4684" w:type="dxa"/>
            <w:tcBorders>
              <w:top w:val="nil"/>
              <w:left w:val="nil"/>
              <w:bottom w:val="single" w:sz="4" w:space="0" w:color="auto"/>
              <w:right w:val="single" w:sz="4" w:space="0" w:color="auto"/>
            </w:tcBorders>
            <w:noWrap/>
            <w:vAlign w:val="center"/>
          </w:tcPr>
          <w:p w14:paraId="5412DB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992 063,29</w:t>
            </w:r>
          </w:p>
        </w:tc>
        <w:tc>
          <w:tcPr>
            <w:tcW w:w="3773" w:type="dxa"/>
            <w:tcBorders>
              <w:top w:val="nil"/>
              <w:left w:val="nil"/>
              <w:bottom w:val="single" w:sz="4" w:space="0" w:color="auto"/>
              <w:right w:val="single" w:sz="4" w:space="0" w:color="auto"/>
            </w:tcBorders>
            <w:noWrap/>
            <w:vAlign w:val="center"/>
          </w:tcPr>
          <w:p w14:paraId="7268D7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2 688 041,65</w:t>
            </w:r>
          </w:p>
        </w:tc>
      </w:tr>
      <w:tr w:rsidR="00ED3EAC" w:rsidRPr="002210A4" w14:paraId="183DC2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6C5D0C" w14:textId="77777777" w:rsidR="00ED3EAC" w:rsidRPr="002210A4" w:rsidRDefault="00ED3EAC" w:rsidP="00ED3EAC">
            <w:pPr>
              <w:ind w:firstLine="0"/>
              <w:jc w:val="center"/>
              <w:rPr>
                <w:rFonts w:eastAsia="SimSun"/>
                <w:sz w:val="28"/>
                <w:szCs w:val="28"/>
              </w:rPr>
            </w:pPr>
            <w:r w:rsidRPr="002210A4">
              <w:rPr>
                <w:rFonts w:eastAsia="SimSun"/>
                <w:sz w:val="28"/>
                <w:szCs w:val="28"/>
              </w:rPr>
              <w:t>1282</w:t>
            </w:r>
          </w:p>
        </w:tc>
        <w:tc>
          <w:tcPr>
            <w:tcW w:w="4684" w:type="dxa"/>
            <w:tcBorders>
              <w:top w:val="nil"/>
              <w:left w:val="nil"/>
              <w:bottom w:val="single" w:sz="4" w:space="0" w:color="auto"/>
              <w:right w:val="single" w:sz="4" w:space="0" w:color="auto"/>
            </w:tcBorders>
            <w:noWrap/>
            <w:vAlign w:val="center"/>
          </w:tcPr>
          <w:p w14:paraId="2F3A7B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992 062,68</w:t>
            </w:r>
          </w:p>
        </w:tc>
        <w:tc>
          <w:tcPr>
            <w:tcW w:w="3773" w:type="dxa"/>
            <w:tcBorders>
              <w:top w:val="nil"/>
              <w:left w:val="nil"/>
              <w:bottom w:val="single" w:sz="4" w:space="0" w:color="auto"/>
              <w:right w:val="single" w:sz="4" w:space="0" w:color="auto"/>
            </w:tcBorders>
            <w:noWrap/>
            <w:vAlign w:val="center"/>
          </w:tcPr>
          <w:p w14:paraId="71A313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2 688 043,04</w:t>
            </w:r>
          </w:p>
        </w:tc>
      </w:tr>
      <w:tr w:rsidR="00ED3EAC" w:rsidRPr="002210A4" w14:paraId="0758CE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69F135" w14:textId="77777777" w:rsidR="00ED3EAC" w:rsidRPr="002210A4" w:rsidRDefault="00ED3EAC" w:rsidP="00ED3EAC">
            <w:pPr>
              <w:ind w:firstLine="0"/>
              <w:jc w:val="center"/>
              <w:rPr>
                <w:rFonts w:eastAsia="SimSun"/>
                <w:sz w:val="28"/>
                <w:szCs w:val="28"/>
              </w:rPr>
            </w:pPr>
            <w:r w:rsidRPr="002210A4">
              <w:rPr>
                <w:rFonts w:eastAsia="SimSun"/>
                <w:sz w:val="28"/>
                <w:szCs w:val="28"/>
              </w:rPr>
              <w:t>1283</w:t>
            </w:r>
          </w:p>
        </w:tc>
        <w:tc>
          <w:tcPr>
            <w:tcW w:w="4684" w:type="dxa"/>
            <w:tcBorders>
              <w:top w:val="nil"/>
              <w:left w:val="nil"/>
              <w:bottom w:val="single" w:sz="4" w:space="0" w:color="auto"/>
              <w:right w:val="single" w:sz="4" w:space="0" w:color="auto"/>
            </w:tcBorders>
            <w:noWrap/>
            <w:vAlign w:val="center"/>
          </w:tcPr>
          <w:p w14:paraId="3F572B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992 061,31</w:t>
            </w:r>
          </w:p>
        </w:tc>
        <w:tc>
          <w:tcPr>
            <w:tcW w:w="3773" w:type="dxa"/>
            <w:tcBorders>
              <w:top w:val="nil"/>
              <w:left w:val="nil"/>
              <w:bottom w:val="single" w:sz="4" w:space="0" w:color="auto"/>
              <w:right w:val="single" w:sz="4" w:space="0" w:color="auto"/>
            </w:tcBorders>
            <w:noWrap/>
            <w:vAlign w:val="center"/>
          </w:tcPr>
          <w:p w14:paraId="0E3E4E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2 688 042,43</w:t>
            </w:r>
          </w:p>
        </w:tc>
      </w:tr>
      <w:tr w:rsidR="00ED3EAC" w:rsidRPr="002210A4" w14:paraId="08ADC7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E82CA3" w14:textId="77777777" w:rsidR="00ED3EAC" w:rsidRPr="002210A4" w:rsidRDefault="00ED3EAC" w:rsidP="00ED3EAC">
            <w:pPr>
              <w:ind w:firstLine="0"/>
              <w:jc w:val="center"/>
              <w:rPr>
                <w:rFonts w:eastAsia="SimSun"/>
                <w:sz w:val="28"/>
                <w:szCs w:val="28"/>
              </w:rPr>
            </w:pPr>
            <w:r w:rsidRPr="002210A4">
              <w:rPr>
                <w:rFonts w:eastAsia="SimSun"/>
                <w:sz w:val="28"/>
                <w:szCs w:val="28"/>
              </w:rPr>
              <w:t>1284</w:t>
            </w:r>
          </w:p>
        </w:tc>
        <w:tc>
          <w:tcPr>
            <w:tcW w:w="4684" w:type="dxa"/>
            <w:tcBorders>
              <w:top w:val="nil"/>
              <w:left w:val="nil"/>
              <w:bottom w:val="single" w:sz="4" w:space="0" w:color="auto"/>
              <w:right w:val="single" w:sz="4" w:space="0" w:color="auto"/>
            </w:tcBorders>
            <w:noWrap/>
            <w:vAlign w:val="center"/>
          </w:tcPr>
          <w:p w14:paraId="0A055D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992 061,91</w:t>
            </w:r>
          </w:p>
        </w:tc>
        <w:tc>
          <w:tcPr>
            <w:tcW w:w="3773" w:type="dxa"/>
            <w:tcBorders>
              <w:top w:val="nil"/>
              <w:left w:val="nil"/>
              <w:bottom w:val="single" w:sz="4" w:space="0" w:color="auto"/>
              <w:right w:val="single" w:sz="4" w:space="0" w:color="auto"/>
            </w:tcBorders>
            <w:noWrap/>
            <w:vAlign w:val="center"/>
          </w:tcPr>
          <w:p w14:paraId="0AF233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2 688 041,04</w:t>
            </w:r>
          </w:p>
        </w:tc>
      </w:tr>
      <w:tr w:rsidR="00ED3EAC" w:rsidRPr="002210A4" w14:paraId="15FDF1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C5C774" w14:textId="77777777" w:rsidR="00ED3EAC" w:rsidRPr="002210A4" w:rsidRDefault="00ED3EAC" w:rsidP="00ED3EAC">
            <w:pPr>
              <w:ind w:firstLine="0"/>
              <w:jc w:val="center"/>
              <w:rPr>
                <w:rFonts w:eastAsia="SimSun"/>
                <w:sz w:val="28"/>
                <w:szCs w:val="28"/>
              </w:rPr>
            </w:pPr>
            <w:r w:rsidRPr="002210A4">
              <w:rPr>
                <w:rFonts w:eastAsia="SimSun"/>
                <w:sz w:val="28"/>
                <w:szCs w:val="28"/>
              </w:rPr>
              <w:t>1285</w:t>
            </w:r>
          </w:p>
        </w:tc>
        <w:tc>
          <w:tcPr>
            <w:tcW w:w="4684" w:type="dxa"/>
            <w:tcBorders>
              <w:top w:val="nil"/>
              <w:left w:val="nil"/>
              <w:bottom w:val="single" w:sz="4" w:space="0" w:color="auto"/>
              <w:right w:val="single" w:sz="4" w:space="0" w:color="auto"/>
            </w:tcBorders>
            <w:noWrap/>
            <w:vAlign w:val="center"/>
          </w:tcPr>
          <w:p w14:paraId="778155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991 544,94</w:t>
            </w:r>
          </w:p>
        </w:tc>
        <w:tc>
          <w:tcPr>
            <w:tcW w:w="3773" w:type="dxa"/>
            <w:tcBorders>
              <w:top w:val="nil"/>
              <w:left w:val="nil"/>
              <w:bottom w:val="single" w:sz="4" w:space="0" w:color="auto"/>
              <w:right w:val="single" w:sz="4" w:space="0" w:color="auto"/>
            </w:tcBorders>
            <w:noWrap/>
            <w:vAlign w:val="center"/>
          </w:tcPr>
          <w:p w14:paraId="37A6D3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2 687 669,50</w:t>
            </w:r>
          </w:p>
        </w:tc>
      </w:tr>
      <w:tr w:rsidR="00ED3EAC" w:rsidRPr="002210A4" w14:paraId="111C57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37DF21" w14:textId="77777777" w:rsidR="00ED3EAC" w:rsidRPr="002210A4" w:rsidRDefault="00ED3EAC" w:rsidP="00ED3EAC">
            <w:pPr>
              <w:ind w:firstLine="0"/>
              <w:jc w:val="center"/>
              <w:rPr>
                <w:rFonts w:eastAsia="SimSun"/>
                <w:sz w:val="28"/>
                <w:szCs w:val="28"/>
              </w:rPr>
            </w:pPr>
            <w:r w:rsidRPr="002210A4">
              <w:rPr>
                <w:rFonts w:eastAsia="SimSun"/>
                <w:sz w:val="28"/>
                <w:szCs w:val="28"/>
              </w:rPr>
              <w:t>1286</w:t>
            </w:r>
          </w:p>
        </w:tc>
        <w:tc>
          <w:tcPr>
            <w:tcW w:w="4684" w:type="dxa"/>
            <w:tcBorders>
              <w:top w:val="nil"/>
              <w:left w:val="nil"/>
              <w:bottom w:val="single" w:sz="4" w:space="0" w:color="auto"/>
              <w:right w:val="single" w:sz="4" w:space="0" w:color="auto"/>
            </w:tcBorders>
            <w:noWrap/>
            <w:vAlign w:val="center"/>
          </w:tcPr>
          <w:p w14:paraId="5C77C5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991 544,00</w:t>
            </w:r>
          </w:p>
        </w:tc>
        <w:tc>
          <w:tcPr>
            <w:tcW w:w="3773" w:type="dxa"/>
            <w:tcBorders>
              <w:top w:val="nil"/>
              <w:left w:val="nil"/>
              <w:bottom w:val="single" w:sz="4" w:space="0" w:color="auto"/>
              <w:right w:val="single" w:sz="4" w:space="0" w:color="auto"/>
            </w:tcBorders>
            <w:noWrap/>
            <w:vAlign w:val="center"/>
          </w:tcPr>
          <w:p w14:paraId="79DC3C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2 687 671,81</w:t>
            </w:r>
          </w:p>
        </w:tc>
      </w:tr>
      <w:tr w:rsidR="00ED3EAC" w:rsidRPr="002210A4" w14:paraId="5ECC37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466C45" w14:textId="77777777" w:rsidR="00ED3EAC" w:rsidRPr="002210A4" w:rsidRDefault="00ED3EAC" w:rsidP="00ED3EAC">
            <w:pPr>
              <w:ind w:firstLine="0"/>
              <w:jc w:val="center"/>
              <w:rPr>
                <w:rFonts w:eastAsia="SimSun"/>
                <w:sz w:val="28"/>
                <w:szCs w:val="28"/>
              </w:rPr>
            </w:pPr>
            <w:r w:rsidRPr="002210A4">
              <w:rPr>
                <w:rFonts w:eastAsia="SimSun"/>
                <w:sz w:val="28"/>
                <w:szCs w:val="28"/>
              </w:rPr>
              <w:t>1287</w:t>
            </w:r>
          </w:p>
        </w:tc>
        <w:tc>
          <w:tcPr>
            <w:tcW w:w="4684" w:type="dxa"/>
            <w:tcBorders>
              <w:top w:val="nil"/>
              <w:left w:val="nil"/>
              <w:bottom w:val="single" w:sz="4" w:space="0" w:color="auto"/>
              <w:right w:val="single" w:sz="4" w:space="0" w:color="auto"/>
            </w:tcBorders>
            <w:noWrap/>
            <w:vAlign w:val="center"/>
          </w:tcPr>
          <w:p w14:paraId="33B455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991 541,71</w:t>
            </w:r>
          </w:p>
        </w:tc>
        <w:tc>
          <w:tcPr>
            <w:tcW w:w="3773" w:type="dxa"/>
            <w:tcBorders>
              <w:top w:val="nil"/>
              <w:left w:val="nil"/>
              <w:bottom w:val="single" w:sz="4" w:space="0" w:color="auto"/>
              <w:right w:val="single" w:sz="4" w:space="0" w:color="auto"/>
            </w:tcBorders>
            <w:noWrap/>
            <w:vAlign w:val="center"/>
          </w:tcPr>
          <w:p w14:paraId="28339A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2 687 670,87</w:t>
            </w:r>
          </w:p>
        </w:tc>
      </w:tr>
      <w:tr w:rsidR="00ED3EAC" w:rsidRPr="002210A4" w14:paraId="5CC439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814BDA" w14:textId="77777777" w:rsidR="00ED3EAC" w:rsidRPr="002210A4" w:rsidRDefault="00ED3EAC" w:rsidP="00ED3EAC">
            <w:pPr>
              <w:ind w:firstLine="0"/>
              <w:jc w:val="center"/>
              <w:rPr>
                <w:rFonts w:eastAsia="SimSun"/>
                <w:sz w:val="28"/>
                <w:szCs w:val="28"/>
              </w:rPr>
            </w:pPr>
            <w:r w:rsidRPr="002210A4">
              <w:rPr>
                <w:rFonts w:eastAsia="SimSun"/>
                <w:sz w:val="28"/>
                <w:szCs w:val="28"/>
              </w:rPr>
              <w:t>1288</w:t>
            </w:r>
          </w:p>
        </w:tc>
        <w:tc>
          <w:tcPr>
            <w:tcW w:w="4684" w:type="dxa"/>
            <w:tcBorders>
              <w:top w:val="nil"/>
              <w:left w:val="nil"/>
              <w:bottom w:val="single" w:sz="4" w:space="0" w:color="auto"/>
              <w:right w:val="single" w:sz="4" w:space="0" w:color="auto"/>
            </w:tcBorders>
            <w:noWrap/>
            <w:vAlign w:val="center"/>
          </w:tcPr>
          <w:p w14:paraId="0A47E0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991 541,89</w:t>
            </w:r>
          </w:p>
        </w:tc>
        <w:tc>
          <w:tcPr>
            <w:tcW w:w="3773" w:type="dxa"/>
            <w:tcBorders>
              <w:top w:val="nil"/>
              <w:left w:val="nil"/>
              <w:bottom w:val="single" w:sz="4" w:space="0" w:color="auto"/>
              <w:right w:val="single" w:sz="4" w:space="0" w:color="auto"/>
            </w:tcBorders>
            <w:noWrap/>
            <w:vAlign w:val="center"/>
          </w:tcPr>
          <w:p w14:paraId="026E4E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2 687 670,41</w:t>
            </w:r>
          </w:p>
        </w:tc>
      </w:tr>
      <w:tr w:rsidR="00ED3EAC" w:rsidRPr="002210A4" w14:paraId="0AA2D36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EF93D0" w14:textId="77777777" w:rsidR="00ED3EAC" w:rsidRPr="002210A4" w:rsidRDefault="00ED3EAC" w:rsidP="00ED3EAC">
            <w:pPr>
              <w:ind w:firstLine="0"/>
              <w:jc w:val="center"/>
              <w:rPr>
                <w:rFonts w:eastAsia="SimSun"/>
                <w:sz w:val="28"/>
                <w:szCs w:val="28"/>
              </w:rPr>
            </w:pPr>
            <w:r w:rsidRPr="002210A4">
              <w:rPr>
                <w:rFonts w:eastAsia="SimSun"/>
                <w:sz w:val="28"/>
                <w:szCs w:val="28"/>
              </w:rPr>
              <w:t>1289</w:t>
            </w:r>
          </w:p>
        </w:tc>
        <w:tc>
          <w:tcPr>
            <w:tcW w:w="4684" w:type="dxa"/>
            <w:tcBorders>
              <w:top w:val="nil"/>
              <w:left w:val="nil"/>
              <w:bottom w:val="single" w:sz="4" w:space="0" w:color="auto"/>
              <w:right w:val="single" w:sz="4" w:space="0" w:color="auto"/>
            </w:tcBorders>
            <w:noWrap/>
            <w:vAlign w:val="center"/>
          </w:tcPr>
          <w:p w14:paraId="78068B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991 540,50</w:t>
            </w:r>
          </w:p>
        </w:tc>
        <w:tc>
          <w:tcPr>
            <w:tcW w:w="3773" w:type="dxa"/>
            <w:tcBorders>
              <w:top w:val="nil"/>
              <w:left w:val="nil"/>
              <w:bottom w:val="single" w:sz="4" w:space="0" w:color="auto"/>
              <w:right w:val="single" w:sz="4" w:space="0" w:color="auto"/>
            </w:tcBorders>
            <w:noWrap/>
            <w:vAlign w:val="center"/>
          </w:tcPr>
          <w:p w14:paraId="2E1F87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2 687 669,87</w:t>
            </w:r>
          </w:p>
        </w:tc>
      </w:tr>
      <w:tr w:rsidR="00ED3EAC" w:rsidRPr="002210A4" w14:paraId="5CA0288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95CF52" w14:textId="77777777" w:rsidR="00ED3EAC" w:rsidRPr="002210A4" w:rsidRDefault="00ED3EAC" w:rsidP="00ED3EAC">
            <w:pPr>
              <w:ind w:firstLine="0"/>
              <w:jc w:val="center"/>
              <w:rPr>
                <w:rFonts w:eastAsia="SimSun"/>
                <w:sz w:val="28"/>
                <w:szCs w:val="28"/>
              </w:rPr>
            </w:pPr>
            <w:r w:rsidRPr="002210A4">
              <w:rPr>
                <w:rFonts w:eastAsia="SimSun"/>
                <w:sz w:val="28"/>
                <w:szCs w:val="28"/>
              </w:rPr>
              <w:t>1290</w:t>
            </w:r>
          </w:p>
        </w:tc>
        <w:tc>
          <w:tcPr>
            <w:tcW w:w="4684" w:type="dxa"/>
            <w:tcBorders>
              <w:top w:val="nil"/>
              <w:left w:val="nil"/>
              <w:bottom w:val="single" w:sz="4" w:space="0" w:color="auto"/>
              <w:right w:val="single" w:sz="4" w:space="0" w:color="auto"/>
            </w:tcBorders>
            <w:noWrap/>
            <w:vAlign w:val="center"/>
          </w:tcPr>
          <w:p w14:paraId="453F44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991 541,04</w:t>
            </w:r>
          </w:p>
        </w:tc>
        <w:tc>
          <w:tcPr>
            <w:tcW w:w="3773" w:type="dxa"/>
            <w:tcBorders>
              <w:top w:val="nil"/>
              <w:left w:val="nil"/>
              <w:bottom w:val="single" w:sz="4" w:space="0" w:color="auto"/>
              <w:right w:val="single" w:sz="4" w:space="0" w:color="auto"/>
            </w:tcBorders>
            <w:noWrap/>
            <w:vAlign w:val="center"/>
          </w:tcPr>
          <w:p w14:paraId="27394F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2 687 668,47</w:t>
            </w:r>
          </w:p>
        </w:tc>
      </w:tr>
      <w:tr w:rsidR="00ED3EAC" w:rsidRPr="002210A4" w14:paraId="4F9628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3F8416" w14:textId="77777777" w:rsidR="00ED3EAC" w:rsidRPr="002210A4" w:rsidRDefault="00ED3EAC" w:rsidP="00ED3EAC">
            <w:pPr>
              <w:ind w:firstLine="0"/>
              <w:jc w:val="center"/>
              <w:rPr>
                <w:rFonts w:eastAsia="SimSun"/>
                <w:sz w:val="28"/>
                <w:szCs w:val="28"/>
              </w:rPr>
            </w:pPr>
            <w:r w:rsidRPr="002210A4">
              <w:rPr>
                <w:rFonts w:eastAsia="SimSun"/>
                <w:sz w:val="28"/>
                <w:szCs w:val="28"/>
              </w:rPr>
              <w:t>1291</w:t>
            </w:r>
          </w:p>
        </w:tc>
        <w:tc>
          <w:tcPr>
            <w:tcW w:w="4684" w:type="dxa"/>
            <w:tcBorders>
              <w:top w:val="nil"/>
              <w:left w:val="nil"/>
              <w:bottom w:val="single" w:sz="4" w:space="0" w:color="auto"/>
              <w:right w:val="single" w:sz="4" w:space="0" w:color="auto"/>
            </w:tcBorders>
            <w:noWrap/>
            <w:vAlign w:val="center"/>
          </w:tcPr>
          <w:p w14:paraId="2ABAE6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991 542,45</w:t>
            </w:r>
          </w:p>
        </w:tc>
        <w:tc>
          <w:tcPr>
            <w:tcW w:w="3773" w:type="dxa"/>
            <w:tcBorders>
              <w:top w:val="nil"/>
              <w:left w:val="nil"/>
              <w:bottom w:val="single" w:sz="4" w:space="0" w:color="auto"/>
              <w:right w:val="single" w:sz="4" w:space="0" w:color="auto"/>
            </w:tcBorders>
            <w:noWrap/>
            <w:vAlign w:val="center"/>
          </w:tcPr>
          <w:p w14:paraId="5F2CAA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2 687 669,01</w:t>
            </w:r>
          </w:p>
        </w:tc>
      </w:tr>
      <w:tr w:rsidR="00ED3EAC" w:rsidRPr="002210A4" w14:paraId="294D34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ABDA11" w14:textId="77777777" w:rsidR="00ED3EAC" w:rsidRPr="002210A4" w:rsidRDefault="00ED3EAC" w:rsidP="00ED3EAC">
            <w:pPr>
              <w:ind w:firstLine="0"/>
              <w:jc w:val="center"/>
              <w:rPr>
                <w:rFonts w:eastAsia="SimSun"/>
                <w:sz w:val="28"/>
                <w:szCs w:val="28"/>
              </w:rPr>
            </w:pPr>
            <w:r w:rsidRPr="002210A4">
              <w:rPr>
                <w:rFonts w:eastAsia="SimSun"/>
                <w:sz w:val="28"/>
                <w:szCs w:val="28"/>
              </w:rPr>
              <w:t>1292</w:t>
            </w:r>
          </w:p>
        </w:tc>
        <w:tc>
          <w:tcPr>
            <w:tcW w:w="4684" w:type="dxa"/>
            <w:tcBorders>
              <w:top w:val="nil"/>
              <w:left w:val="nil"/>
              <w:bottom w:val="single" w:sz="4" w:space="0" w:color="auto"/>
              <w:right w:val="single" w:sz="4" w:space="0" w:color="auto"/>
            </w:tcBorders>
            <w:noWrap/>
            <w:vAlign w:val="center"/>
          </w:tcPr>
          <w:p w14:paraId="31D9A8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991 542,62</w:t>
            </w:r>
          </w:p>
        </w:tc>
        <w:tc>
          <w:tcPr>
            <w:tcW w:w="3773" w:type="dxa"/>
            <w:tcBorders>
              <w:top w:val="nil"/>
              <w:left w:val="nil"/>
              <w:bottom w:val="single" w:sz="4" w:space="0" w:color="auto"/>
              <w:right w:val="single" w:sz="4" w:space="0" w:color="auto"/>
            </w:tcBorders>
            <w:noWrap/>
            <w:vAlign w:val="center"/>
          </w:tcPr>
          <w:p w14:paraId="061687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2 687 668,55</w:t>
            </w:r>
          </w:p>
        </w:tc>
      </w:tr>
      <w:tr w:rsidR="00ED3EAC" w:rsidRPr="002210A4" w14:paraId="592C41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DFFF7B" w14:textId="77777777" w:rsidR="00ED3EAC" w:rsidRPr="002210A4" w:rsidRDefault="00ED3EAC" w:rsidP="00ED3EAC">
            <w:pPr>
              <w:ind w:firstLine="0"/>
              <w:jc w:val="center"/>
              <w:rPr>
                <w:rFonts w:eastAsia="SimSun"/>
                <w:sz w:val="28"/>
                <w:szCs w:val="28"/>
              </w:rPr>
            </w:pPr>
            <w:r w:rsidRPr="002210A4">
              <w:rPr>
                <w:rFonts w:eastAsia="SimSun"/>
                <w:sz w:val="28"/>
                <w:szCs w:val="28"/>
              </w:rPr>
              <w:t>1293</w:t>
            </w:r>
          </w:p>
        </w:tc>
        <w:tc>
          <w:tcPr>
            <w:tcW w:w="4684" w:type="dxa"/>
            <w:tcBorders>
              <w:top w:val="nil"/>
              <w:left w:val="nil"/>
              <w:bottom w:val="single" w:sz="4" w:space="0" w:color="auto"/>
              <w:right w:val="single" w:sz="4" w:space="0" w:color="auto"/>
            </w:tcBorders>
            <w:noWrap/>
            <w:vAlign w:val="center"/>
          </w:tcPr>
          <w:p w14:paraId="5958BD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992 100,57</w:t>
            </w:r>
          </w:p>
        </w:tc>
        <w:tc>
          <w:tcPr>
            <w:tcW w:w="3773" w:type="dxa"/>
            <w:tcBorders>
              <w:top w:val="nil"/>
              <w:left w:val="nil"/>
              <w:bottom w:val="single" w:sz="4" w:space="0" w:color="auto"/>
              <w:right w:val="single" w:sz="4" w:space="0" w:color="auto"/>
            </w:tcBorders>
            <w:noWrap/>
            <w:vAlign w:val="center"/>
          </w:tcPr>
          <w:p w14:paraId="3C7114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2 688 036,47</w:t>
            </w:r>
          </w:p>
        </w:tc>
      </w:tr>
      <w:tr w:rsidR="00ED3EAC" w:rsidRPr="002210A4" w14:paraId="0BE189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ECC921" w14:textId="77777777" w:rsidR="00ED3EAC" w:rsidRPr="002210A4" w:rsidRDefault="00ED3EAC" w:rsidP="00ED3EAC">
            <w:pPr>
              <w:ind w:firstLine="0"/>
              <w:jc w:val="center"/>
              <w:rPr>
                <w:rFonts w:eastAsia="SimSun"/>
                <w:sz w:val="28"/>
                <w:szCs w:val="28"/>
              </w:rPr>
            </w:pPr>
            <w:r w:rsidRPr="002210A4">
              <w:rPr>
                <w:rFonts w:eastAsia="SimSun"/>
                <w:sz w:val="28"/>
                <w:szCs w:val="28"/>
              </w:rPr>
              <w:t>1294</w:t>
            </w:r>
          </w:p>
        </w:tc>
        <w:tc>
          <w:tcPr>
            <w:tcW w:w="4684" w:type="dxa"/>
            <w:tcBorders>
              <w:top w:val="nil"/>
              <w:left w:val="nil"/>
              <w:bottom w:val="single" w:sz="4" w:space="0" w:color="auto"/>
              <w:right w:val="single" w:sz="4" w:space="0" w:color="auto"/>
            </w:tcBorders>
            <w:noWrap/>
            <w:vAlign w:val="center"/>
          </w:tcPr>
          <w:p w14:paraId="43ECA3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992 099,97</w:t>
            </w:r>
          </w:p>
        </w:tc>
        <w:tc>
          <w:tcPr>
            <w:tcW w:w="3773" w:type="dxa"/>
            <w:tcBorders>
              <w:top w:val="nil"/>
              <w:left w:val="nil"/>
              <w:bottom w:val="single" w:sz="4" w:space="0" w:color="auto"/>
              <w:right w:val="single" w:sz="4" w:space="0" w:color="auto"/>
            </w:tcBorders>
            <w:noWrap/>
            <w:vAlign w:val="center"/>
          </w:tcPr>
          <w:p w14:paraId="684075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2 688 037,84</w:t>
            </w:r>
          </w:p>
        </w:tc>
      </w:tr>
      <w:tr w:rsidR="00ED3EAC" w:rsidRPr="002210A4" w14:paraId="547B4F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707475" w14:textId="77777777" w:rsidR="00ED3EAC" w:rsidRPr="002210A4" w:rsidRDefault="00ED3EAC" w:rsidP="00ED3EAC">
            <w:pPr>
              <w:ind w:firstLine="0"/>
              <w:jc w:val="center"/>
              <w:rPr>
                <w:rFonts w:eastAsia="SimSun"/>
                <w:sz w:val="28"/>
                <w:szCs w:val="28"/>
              </w:rPr>
            </w:pPr>
            <w:r w:rsidRPr="002210A4">
              <w:rPr>
                <w:rFonts w:eastAsia="SimSun"/>
                <w:sz w:val="28"/>
                <w:szCs w:val="28"/>
              </w:rPr>
              <w:t>1295</w:t>
            </w:r>
          </w:p>
        </w:tc>
        <w:tc>
          <w:tcPr>
            <w:tcW w:w="4684" w:type="dxa"/>
            <w:tcBorders>
              <w:top w:val="nil"/>
              <w:left w:val="nil"/>
              <w:bottom w:val="single" w:sz="4" w:space="0" w:color="auto"/>
              <w:right w:val="single" w:sz="4" w:space="0" w:color="auto"/>
            </w:tcBorders>
            <w:noWrap/>
            <w:vAlign w:val="center"/>
          </w:tcPr>
          <w:p w14:paraId="033097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992 097,42</w:t>
            </w:r>
          </w:p>
        </w:tc>
        <w:tc>
          <w:tcPr>
            <w:tcW w:w="3773" w:type="dxa"/>
            <w:tcBorders>
              <w:top w:val="nil"/>
              <w:left w:val="nil"/>
              <w:bottom w:val="single" w:sz="4" w:space="0" w:color="auto"/>
              <w:right w:val="single" w:sz="4" w:space="0" w:color="auto"/>
            </w:tcBorders>
            <w:noWrap/>
            <w:vAlign w:val="center"/>
          </w:tcPr>
          <w:p w14:paraId="7A2E12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2 688 036,71</w:t>
            </w:r>
          </w:p>
        </w:tc>
      </w:tr>
      <w:tr w:rsidR="00ED3EAC" w:rsidRPr="002210A4" w14:paraId="676EF8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94208E" w14:textId="77777777" w:rsidR="00ED3EAC" w:rsidRPr="002210A4" w:rsidRDefault="00ED3EAC" w:rsidP="00ED3EAC">
            <w:pPr>
              <w:ind w:firstLine="0"/>
              <w:jc w:val="center"/>
              <w:rPr>
                <w:rFonts w:eastAsia="SimSun"/>
                <w:sz w:val="28"/>
                <w:szCs w:val="28"/>
              </w:rPr>
            </w:pPr>
            <w:r w:rsidRPr="002210A4">
              <w:rPr>
                <w:rFonts w:eastAsia="SimSun"/>
                <w:sz w:val="28"/>
                <w:szCs w:val="28"/>
              </w:rPr>
              <w:t>1296</w:t>
            </w:r>
          </w:p>
        </w:tc>
        <w:tc>
          <w:tcPr>
            <w:tcW w:w="4684" w:type="dxa"/>
            <w:tcBorders>
              <w:top w:val="nil"/>
              <w:left w:val="nil"/>
              <w:bottom w:val="single" w:sz="4" w:space="0" w:color="auto"/>
              <w:right w:val="single" w:sz="4" w:space="0" w:color="auto"/>
            </w:tcBorders>
            <w:noWrap/>
            <w:vAlign w:val="center"/>
          </w:tcPr>
          <w:p w14:paraId="62B1AC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992 098,02</w:t>
            </w:r>
          </w:p>
        </w:tc>
        <w:tc>
          <w:tcPr>
            <w:tcW w:w="3773" w:type="dxa"/>
            <w:tcBorders>
              <w:top w:val="nil"/>
              <w:left w:val="nil"/>
              <w:bottom w:val="single" w:sz="4" w:space="0" w:color="auto"/>
              <w:right w:val="single" w:sz="4" w:space="0" w:color="auto"/>
            </w:tcBorders>
            <w:noWrap/>
            <w:vAlign w:val="center"/>
          </w:tcPr>
          <w:p w14:paraId="554587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2 688 035,33</w:t>
            </w:r>
          </w:p>
        </w:tc>
      </w:tr>
      <w:tr w:rsidR="00ED3EAC" w:rsidRPr="002210A4" w14:paraId="54D791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38A360" w14:textId="77777777" w:rsidR="00ED3EAC" w:rsidRPr="002210A4" w:rsidRDefault="00ED3EAC" w:rsidP="00ED3EAC">
            <w:pPr>
              <w:ind w:firstLine="0"/>
              <w:jc w:val="center"/>
              <w:rPr>
                <w:rFonts w:eastAsia="SimSun"/>
                <w:sz w:val="28"/>
                <w:szCs w:val="28"/>
              </w:rPr>
            </w:pPr>
            <w:r w:rsidRPr="002210A4">
              <w:rPr>
                <w:rFonts w:eastAsia="SimSun"/>
                <w:sz w:val="28"/>
                <w:szCs w:val="28"/>
              </w:rPr>
              <w:t>1297</w:t>
            </w:r>
          </w:p>
        </w:tc>
        <w:tc>
          <w:tcPr>
            <w:tcW w:w="4684" w:type="dxa"/>
            <w:tcBorders>
              <w:top w:val="nil"/>
              <w:left w:val="nil"/>
              <w:bottom w:val="single" w:sz="4" w:space="0" w:color="auto"/>
              <w:right w:val="single" w:sz="4" w:space="0" w:color="auto"/>
            </w:tcBorders>
            <w:noWrap/>
            <w:vAlign w:val="center"/>
          </w:tcPr>
          <w:p w14:paraId="42E067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991 546,06</w:t>
            </w:r>
          </w:p>
        </w:tc>
        <w:tc>
          <w:tcPr>
            <w:tcW w:w="3773" w:type="dxa"/>
            <w:tcBorders>
              <w:top w:val="nil"/>
              <w:left w:val="nil"/>
              <w:bottom w:val="single" w:sz="4" w:space="0" w:color="auto"/>
              <w:right w:val="single" w:sz="4" w:space="0" w:color="auto"/>
            </w:tcBorders>
            <w:noWrap/>
            <w:vAlign w:val="center"/>
          </w:tcPr>
          <w:p w14:paraId="3600B9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2 687 673,72</w:t>
            </w:r>
          </w:p>
        </w:tc>
      </w:tr>
      <w:tr w:rsidR="00ED3EAC" w:rsidRPr="002210A4" w14:paraId="0821EC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FE4656" w14:textId="77777777" w:rsidR="00ED3EAC" w:rsidRPr="002210A4" w:rsidRDefault="00ED3EAC" w:rsidP="00ED3EAC">
            <w:pPr>
              <w:ind w:firstLine="0"/>
              <w:jc w:val="center"/>
              <w:rPr>
                <w:rFonts w:eastAsia="SimSun"/>
                <w:sz w:val="28"/>
                <w:szCs w:val="28"/>
              </w:rPr>
            </w:pPr>
            <w:r w:rsidRPr="002210A4">
              <w:rPr>
                <w:rFonts w:eastAsia="SimSun"/>
                <w:sz w:val="28"/>
                <w:szCs w:val="28"/>
              </w:rPr>
              <w:t>1298</w:t>
            </w:r>
          </w:p>
        </w:tc>
        <w:tc>
          <w:tcPr>
            <w:tcW w:w="4684" w:type="dxa"/>
            <w:tcBorders>
              <w:top w:val="nil"/>
              <w:left w:val="nil"/>
              <w:bottom w:val="single" w:sz="4" w:space="0" w:color="auto"/>
              <w:right w:val="single" w:sz="4" w:space="0" w:color="auto"/>
            </w:tcBorders>
            <w:noWrap/>
            <w:vAlign w:val="center"/>
          </w:tcPr>
          <w:p w14:paraId="71DD53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991 545,63</w:t>
            </w:r>
          </w:p>
        </w:tc>
        <w:tc>
          <w:tcPr>
            <w:tcW w:w="3773" w:type="dxa"/>
            <w:tcBorders>
              <w:top w:val="nil"/>
              <w:left w:val="nil"/>
              <w:bottom w:val="single" w:sz="4" w:space="0" w:color="auto"/>
              <w:right w:val="single" w:sz="4" w:space="0" w:color="auto"/>
            </w:tcBorders>
            <w:noWrap/>
            <w:vAlign w:val="center"/>
          </w:tcPr>
          <w:p w14:paraId="52CC71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2 687 675,16</w:t>
            </w:r>
          </w:p>
        </w:tc>
      </w:tr>
      <w:tr w:rsidR="00ED3EAC" w:rsidRPr="002210A4" w14:paraId="6B213D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81CB25" w14:textId="77777777" w:rsidR="00ED3EAC" w:rsidRPr="002210A4" w:rsidRDefault="00ED3EAC" w:rsidP="00ED3EAC">
            <w:pPr>
              <w:ind w:firstLine="0"/>
              <w:jc w:val="center"/>
              <w:rPr>
                <w:rFonts w:eastAsia="SimSun"/>
                <w:sz w:val="28"/>
                <w:szCs w:val="28"/>
              </w:rPr>
            </w:pPr>
            <w:r w:rsidRPr="002210A4">
              <w:rPr>
                <w:rFonts w:eastAsia="SimSun"/>
                <w:sz w:val="28"/>
                <w:szCs w:val="28"/>
              </w:rPr>
              <w:t>1299</w:t>
            </w:r>
          </w:p>
        </w:tc>
        <w:tc>
          <w:tcPr>
            <w:tcW w:w="4684" w:type="dxa"/>
            <w:tcBorders>
              <w:top w:val="nil"/>
              <w:left w:val="nil"/>
              <w:bottom w:val="single" w:sz="4" w:space="0" w:color="auto"/>
              <w:right w:val="single" w:sz="4" w:space="0" w:color="auto"/>
            </w:tcBorders>
            <w:noWrap/>
            <w:vAlign w:val="center"/>
          </w:tcPr>
          <w:p w14:paraId="465B0E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991 544,20</w:t>
            </w:r>
          </w:p>
        </w:tc>
        <w:tc>
          <w:tcPr>
            <w:tcW w:w="3773" w:type="dxa"/>
            <w:tcBorders>
              <w:top w:val="nil"/>
              <w:left w:val="nil"/>
              <w:bottom w:val="single" w:sz="4" w:space="0" w:color="auto"/>
              <w:right w:val="single" w:sz="4" w:space="0" w:color="auto"/>
            </w:tcBorders>
            <w:noWrap/>
            <w:vAlign w:val="center"/>
          </w:tcPr>
          <w:p w14:paraId="2E4A15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2 687 674,72</w:t>
            </w:r>
          </w:p>
        </w:tc>
      </w:tr>
      <w:tr w:rsidR="00ED3EAC" w:rsidRPr="002210A4" w14:paraId="40AA1A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325634" w14:textId="77777777" w:rsidR="00ED3EAC" w:rsidRPr="002210A4" w:rsidRDefault="00ED3EAC" w:rsidP="00ED3EAC">
            <w:pPr>
              <w:ind w:firstLine="0"/>
              <w:jc w:val="center"/>
              <w:rPr>
                <w:rFonts w:eastAsia="SimSun"/>
                <w:sz w:val="28"/>
                <w:szCs w:val="28"/>
              </w:rPr>
            </w:pPr>
            <w:r w:rsidRPr="002210A4">
              <w:rPr>
                <w:rFonts w:eastAsia="SimSun"/>
                <w:sz w:val="28"/>
                <w:szCs w:val="28"/>
              </w:rPr>
              <w:t>1300</w:t>
            </w:r>
          </w:p>
        </w:tc>
        <w:tc>
          <w:tcPr>
            <w:tcW w:w="4684" w:type="dxa"/>
            <w:tcBorders>
              <w:top w:val="nil"/>
              <w:left w:val="nil"/>
              <w:bottom w:val="single" w:sz="4" w:space="0" w:color="auto"/>
              <w:right w:val="single" w:sz="4" w:space="0" w:color="auto"/>
            </w:tcBorders>
            <w:noWrap/>
            <w:vAlign w:val="center"/>
          </w:tcPr>
          <w:p w14:paraId="2721EC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991 544,60</w:t>
            </w:r>
          </w:p>
        </w:tc>
        <w:tc>
          <w:tcPr>
            <w:tcW w:w="3773" w:type="dxa"/>
            <w:tcBorders>
              <w:top w:val="nil"/>
              <w:left w:val="nil"/>
              <w:bottom w:val="single" w:sz="4" w:space="0" w:color="auto"/>
              <w:right w:val="single" w:sz="4" w:space="0" w:color="auto"/>
            </w:tcBorders>
            <w:noWrap/>
            <w:vAlign w:val="center"/>
          </w:tcPr>
          <w:p w14:paraId="5B7F60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2 687 673,30</w:t>
            </w:r>
          </w:p>
        </w:tc>
      </w:tr>
      <w:tr w:rsidR="00ED3EAC" w:rsidRPr="002210A4" w14:paraId="149A73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B985E8" w14:textId="77777777" w:rsidR="00ED3EAC" w:rsidRPr="002210A4" w:rsidRDefault="00ED3EAC" w:rsidP="00ED3EAC">
            <w:pPr>
              <w:ind w:firstLine="0"/>
              <w:jc w:val="center"/>
              <w:rPr>
                <w:rFonts w:eastAsia="SimSun"/>
                <w:sz w:val="28"/>
                <w:szCs w:val="28"/>
              </w:rPr>
            </w:pPr>
            <w:r w:rsidRPr="002210A4">
              <w:rPr>
                <w:rFonts w:eastAsia="SimSun"/>
                <w:sz w:val="28"/>
                <w:szCs w:val="28"/>
              </w:rPr>
              <w:t>1301</w:t>
            </w:r>
          </w:p>
        </w:tc>
        <w:tc>
          <w:tcPr>
            <w:tcW w:w="4684" w:type="dxa"/>
            <w:tcBorders>
              <w:top w:val="nil"/>
              <w:left w:val="nil"/>
              <w:bottom w:val="single" w:sz="4" w:space="0" w:color="auto"/>
              <w:right w:val="single" w:sz="4" w:space="0" w:color="auto"/>
            </w:tcBorders>
            <w:noWrap/>
            <w:vAlign w:val="center"/>
          </w:tcPr>
          <w:p w14:paraId="605303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991 755,97</w:t>
            </w:r>
          </w:p>
        </w:tc>
        <w:tc>
          <w:tcPr>
            <w:tcW w:w="3773" w:type="dxa"/>
            <w:tcBorders>
              <w:top w:val="nil"/>
              <w:left w:val="nil"/>
              <w:bottom w:val="single" w:sz="4" w:space="0" w:color="auto"/>
              <w:right w:val="single" w:sz="4" w:space="0" w:color="auto"/>
            </w:tcBorders>
            <w:noWrap/>
            <w:vAlign w:val="center"/>
          </w:tcPr>
          <w:p w14:paraId="6BB187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2 688 151,96</w:t>
            </w:r>
          </w:p>
        </w:tc>
      </w:tr>
      <w:tr w:rsidR="00ED3EAC" w:rsidRPr="002210A4" w14:paraId="40B71C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5965E7" w14:textId="77777777" w:rsidR="00ED3EAC" w:rsidRPr="002210A4" w:rsidRDefault="00ED3EAC" w:rsidP="00ED3EAC">
            <w:pPr>
              <w:ind w:firstLine="0"/>
              <w:jc w:val="center"/>
              <w:rPr>
                <w:rFonts w:eastAsia="SimSun"/>
                <w:sz w:val="28"/>
                <w:szCs w:val="28"/>
              </w:rPr>
            </w:pPr>
            <w:r w:rsidRPr="002210A4">
              <w:rPr>
                <w:rFonts w:eastAsia="SimSun"/>
                <w:sz w:val="28"/>
                <w:szCs w:val="28"/>
              </w:rPr>
              <w:t>1302</w:t>
            </w:r>
          </w:p>
        </w:tc>
        <w:tc>
          <w:tcPr>
            <w:tcW w:w="4684" w:type="dxa"/>
            <w:tcBorders>
              <w:top w:val="nil"/>
              <w:left w:val="nil"/>
              <w:bottom w:val="single" w:sz="4" w:space="0" w:color="auto"/>
              <w:right w:val="single" w:sz="4" w:space="0" w:color="auto"/>
            </w:tcBorders>
            <w:noWrap/>
            <w:vAlign w:val="center"/>
          </w:tcPr>
          <w:p w14:paraId="74A70E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991 744,98</w:t>
            </w:r>
          </w:p>
        </w:tc>
        <w:tc>
          <w:tcPr>
            <w:tcW w:w="3773" w:type="dxa"/>
            <w:tcBorders>
              <w:top w:val="nil"/>
              <w:left w:val="nil"/>
              <w:bottom w:val="single" w:sz="4" w:space="0" w:color="auto"/>
              <w:right w:val="single" w:sz="4" w:space="0" w:color="auto"/>
            </w:tcBorders>
            <w:noWrap/>
            <w:vAlign w:val="center"/>
          </w:tcPr>
          <w:p w14:paraId="47D13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2 688 173,49</w:t>
            </w:r>
          </w:p>
        </w:tc>
      </w:tr>
      <w:tr w:rsidR="00ED3EAC" w:rsidRPr="002210A4" w14:paraId="08BE839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C59EDF" w14:textId="77777777" w:rsidR="00ED3EAC" w:rsidRPr="002210A4" w:rsidRDefault="00ED3EAC" w:rsidP="00ED3EAC">
            <w:pPr>
              <w:ind w:firstLine="0"/>
              <w:jc w:val="center"/>
              <w:rPr>
                <w:rFonts w:eastAsia="SimSun"/>
                <w:sz w:val="28"/>
                <w:szCs w:val="28"/>
              </w:rPr>
            </w:pPr>
            <w:r w:rsidRPr="002210A4">
              <w:rPr>
                <w:rFonts w:eastAsia="SimSun"/>
                <w:sz w:val="28"/>
                <w:szCs w:val="28"/>
              </w:rPr>
              <w:t>1303</w:t>
            </w:r>
          </w:p>
        </w:tc>
        <w:tc>
          <w:tcPr>
            <w:tcW w:w="4684" w:type="dxa"/>
            <w:tcBorders>
              <w:top w:val="nil"/>
              <w:left w:val="nil"/>
              <w:bottom w:val="single" w:sz="4" w:space="0" w:color="auto"/>
              <w:right w:val="single" w:sz="4" w:space="0" w:color="auto"/>
            </w:tcBorders>
            <w:noWrap/>
            <w:vAlign w:val="center"/>
          </w:tcPr>
          <w:p w14:paraId="776CB6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991 730,36</w:t>
            </w:r>
          </w:p>
        </w:tc>
        <w:tc>
          <w:tcPr>
            <w:tcW w:w="3773" w:type="dxa"/>
            <w:tcBorders>
              <w:top w:val="nil"/>
              <w:left w:val="nil"/>
              <w:bottom w:val="single" w:sz="4" w:space="0" w:color="auto"/>
              <w:right w:val="single" w:sz="4" w:space="0" w:color="auto"/>
            </w:tcBorders>
            <w:noWrap/>
            <w:vAlign w:val="center"/>
          </w:tcPr>
          <w:p w14:paraId="20982B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2 688 205,57</w:t>
            </w:r>
          </w:p>
        </w:tc>
      </w:tr>
      <w:tr w:rsidR="00ED3EAC" w:rsidRPr="002210A4" w14:paraId="3D169D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CA406C" w14:textId="77777777" w:rsidR="00ED3EAC" w:rsidRPr="002210A4" w:rsidRDefault="00ED3EAC" w:rsidP="00ED3EAC">
            <w:pPr>
              <w:ind w:firstLine="0"/>
              <w:jc w:val="center"/>
              <w:rPr>
                <w:rFonts w:eastAsia="SimSun"/>
                <w:sz w:val="28"/>
                <w:szCs w:val="28"/>
              </w:rPr>
            </w:pPr>
            <w:r w:rsidRPr="002210A4">
              <w:rPr>
                <w:rFonts w:eastAsia="SimSun"/>
                <w:sz w:val="28"/>
                <w:szCs w:val="28"/>
              </w:rPr>
              <w:t>1304</w:t>
            </w:r>
          </w:p>
        </w:tc>
        <w:tc>
          <w:tcPr>
            <w:tcW w:w="4684" w:type="dxa"/>
            <w:tcBorders>
              <w:top w:val="nil"/>
              <w:left w:val="nil"/>
              <w:bottom w:val="single" w:sz="4" w:space="0" w:color="auto"/>
              <w:right w:val="single" w:sz="4" w:space="0" w:color="auto"/>
            </w:tcBorders>
            <w:noWrap/>
            <w:vAlign w:val="center"/>
          </w:tcPr>
          <w:p w14:paraId="5D1634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991 725,49</w:t>
            </w:r>
          </w:p>
        </w:tc>
        <w:tc>
          <w:tcPr>
            <w:tcW w:w="3773" w:type="dxa"/>
            <w:tcBorders>
              <w:top w:val="nil"/>
              <w:left w:val="nil"/>
              <w:bottom w:val="single" w:sz="4" w:space="0" w:color="auto"/>
              <w:right w:val="single" w:sz="4" w:space="0" w:color="auto"/>
            </w:tcBorders>
            <w:noWrap/>
            <w:vAlign w:val="center"/>
          </w:tcPr>
          <w:p w14:paraId="37EA93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2 688 216,24</w:t>
            </w:r>
          </w:p>
        </w:tc>
      </w:tr>
      <w:tr w:rsidR="00ED3EAC" w:rsidRPr="002210A4" w14:paraId="3D08F0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AEA96A" w14:textId="77777777" w:rsidR="00ED3EAC" w:rsidRPr="002210A4" w:rsidRDefault="00ED3EAC" w:rsidP="00ED3EAC">
            <w:pPr>
              <w:ind w:firstLine="0"/>
              <w:jc w:val="center"/>
              <w:rPr>
                <w:rFonts w:eastAsia="SimSun"/>
                <w:sz w:val="28"/>
                <w:szCs w:val="28"/>
              </w:rPr>
            </w:pPr>
            <w:r w:rsidRPr="002210A4">
              <w:rPr>
                <w:rFonts w:eastAsia="SimSun"/>
                <w:sz w:val="28"/>
                <w:szCs w:val="28"/>
              </w:rPr>
              <w:t>1305</w:t>
            </w:r>
          </w:p>
        </w:tc>
        <w:tc>
          <w:tcPr>
            <w:tcW w:w="4684" w:type="dxa"/>
            <w:tcBorders>
              <w:top w:val="nil"/>
              <w:left w:val="nil"/>
              <w:bottom w:val="single" w:sz="4" w:space="0" w:color="auto"/>
              <w:right w:val="single" w:sz="4" w:space="0" w:color="auto"/>
            </w:tcBorders>
            <w:noWrap/>
            <w:vAlign w:val="center"/>
          </w:tcPr>
          <w:p w14:paraId="72A619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991 716,97</w:t>
            </w:r>
          </w:p>
        </w:tc>
        <w:tc>
          <w:tcPr>
            <w:tcW w:w="3773" w:type="dxa"/>
            <w:tcBorders>
              <w:top w:val="nil"/>
              <w:left w:val="nil"/>
              <w:bottom w:val="single" w:sz="4" w:space="0" w:color="auto"/>
              <w:right w:val="single" w:sz="4" w:space="0" w:color="auto"/>
            </w:tcBorders>
            <w:noWrap/>
            <w:vAlign w:val="center"/>
          </w:tcPr>
          <w:p w14:paraId="691DF3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2 688 212,48</w:t>
            </w:r>
          </w:p>
        </w:tc>
      </w:tr>
      <w:tr w:rsidR="00ED3EAC" w:rsidRPr="002210A4" w14:paraId="357708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09F409" w14:textId="77777777" w:rsidR="00ED3EAC" w:rsidRPr="002210A4" w:rsidRDefault="00ED3EAC" w:rsidP="00ED3EAC">
            <w:pPr>
              <w:ind w:firstLine="0"/>
              <w:jc w:val="center"/>
              <w:rPr>
                <w:rFonts w:eastAsia="SimSun"/>
                <w:sz w:val="28"/>
                <w:szCs w:val="28"/>
              </w:rPr>
            </w:pPr>
            <w:r w:rsidRPr="002210A4">
              <w:rPr>
                <w:rFonts w:eastAsia="SimSun"/>
                <w:sz w:val="28"/>
                <w:szCs w:val="28"/>
              </w:rPr>
              <w:t>1306</w:t>
            </w:r>
          </w:p>
        </w:tc>
        <w:tc>
          <w:tcPr>
            <w:tcW w:w="4684" w:type="dxa"/>
            <w:tcBorders>
              <w:top w:val="nil"/>
              <w:left w:val="nil"/>
              <w:bottom w:val="single" w:sz="4" w:space="0" w:color="auto"/>
              <w:right w:val="single" w:sz="4" w:space="0" w:color="auto"/>
            </w:tcBorders>
            <w:noWrap/>
            <w:vAlign w:val="center"/>
          </w:tcPr>
          <w:p w14:paraId="67E3CC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991 715,07</w:t>
            </w:r>
          </w:p>
        </w:tc>
        <w:tc>
          <w:tcPr>
            <w:tcW w:w="3773" w:type="dxa"/>
            <w:tcBorders>
              <w:top w:val="nil"/>
              <w:left w:val="nil"/>
              <w:bottom w:val="single" w:sz="4" w:space="0" w:color="auto"/>
              <w:right w:val="single" w:sz="4" w:space="0" w:color="auto"/>
            </w:tcBorders>
            <w:noWrap/>
            <w:vAlign w:val="center"/>
          </w:tcPr>
          <w:p w14:paraId="293370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2 688 211,63</w:t>
            </w:r>
          </w:p>
        </w:tc>
      </w:tr>
      <w:tr w:rsidR="00ED3EAC" w:rsidRPr="002210A4" w14:paraId="283634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9F132B" w14:textId="77777777" w:rsidR="00ED3EAC" w:rsidRPr="002210A4" w:rsidRDefault="00ED3EAC" w:rsidP="00ED3EAC">
            <w:pPr>
              <w:ind w:firstLine="0"/>
              <w:jc w:val="center"/>
              <w:rPr>
                <w:rFonts w:eastAsia="SimSun"/>
                <w:sz w:val="28"/>
                <w:szCs w:val="28"/>
              </w:rPr>
            </w:pPr>
            <w:r w:rsidRPr="002210A4">
              <w:rPr>
                <w:rFonts w:eastAsia="SimSun"/>
                <w:sz w:val="28"/>
                <w:szCs w:val="28"/>
              </w:rPr>
              <w:t>1307</w:t>
            </w:r>
          </w:p>
        </w:tc>
        <w:tc>
          <w:tcPr>
            <w:tcW w:w="4684" w:type="dxa"/>
            <w:tcBorders>
              <w:top w:val="nil"/>
              <w:left w:val="nil"/>
              <w:bottom w:val="single" w:sz="4" w:space="0" w:color="auto"/>
              <w:right w:val="single" w:sz="4" w:space="0" w:color="auto"/>
            </w:tcBorders>
            <w:noWrap/>
            <w:vAlign w:val="center"/>
          </w:tcPr>
          <w:p w14:paraId="1BAF17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991 712,75</w:t>
            </w:r>
          </w:p>
        </w:tc>
        <w:tc>
          <w:tcPr>
            <w:tcW w:w="3773" w:type="dxa"/>
            <w:tcBorders>
              <w:top w:val="nil"/>
              <w:left w:val="nil"/>
              <w:bottom w:val="single" w:sz="4" w:space="0" w:color="auto"/>
              <w:right w:val="single" w:sz="4" w:space="0" w:color="auto"/>
            </w:tcBorders>
            <w:noWrap/>
            <w:vAlign w:val="center"/>
          </w:tcPr>
          <w:p w14:paraId="272A98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2 688 210,35</w:t>
            </w:r>
          </w:p>
        </w:tc>
      </w:tr>
      <w:tr w:rsidR="00ED3EAC" w:rsidRPr="002210A4" w14:paraId="59381E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8F3F51" w14:textId="77777777" w:rsidR="00ED3EAC" w:rsidRPr="002210A4" w:rsidRDefault="00ED3EAC" w:rsidP="00ED3EAC">
            <w:pPr>
              <w:ind w:firstLine="0"/>
              <w:jc w:val="center"/>
              <w:rPr>
                <w:rFonts w:eastAsia="SimSun"/>
                <w:sz w:val="28"/>
                <w:szCs w:val="28"/>
              </w:rPr>
            </w:pPr>
            <w:r w:rsidRPr="002210A4">
              <w:rPr>
                <w:rFonts w:eastAsia="SimSun"/>
                <w:sz w:val="28"/>
                <w:szCs w:val="28"/>
              </w:rPr>
              <w:t>1308</w:t>
            </w:r>
          </w:p>
        </w:tc>
        <w:tc>
          <w:tcPr>
            <w:tcW w:w="4684" w:type="dxa"/>
            <w:tcBorders>
              <w:top w:val="nil"/>
              <w:left w:val="nil"/>
              <w:bottom w:val="single" w:sz="4" w:space="0" w:color="auto"/>
              <w:right w:val="single" w:sz="4" w:space="0" w:color="auto"/>
            </w:tcBorders>
            <w:noWrap/>
            <w:vAlign w:val="center"/>
          </w:tcPr>
          <w:p w14:paraId="0C7CCC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991 706,76</w:t>
            </w:r>
          </w:p>
        </w:tc>
        <w:tc>
          <w:tcPr>
            <w:tcW w:w="3773" w:type="dxa"/>
            <w:tcBorders>
              <w:top w:val="nil"/>
              <w:left w:val="nil"/>
              <w:bottom w:val="single" w:sz="4" w:space="0" w:color="auto"/>
              <w:right w:val="single" w:sz="4" w:space="0" w:color="auto"/>
            </w:tcBorders>
            <w:noWrap/>
            <w:vAlign w:val="center"/>
          </w:tcPr>
          <w:p w14:paraId="2ACEC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2 688 207,51</w:t>
            </w:r>
          </w:p>
        </w:tc>
      </w:tr>
      <w:tr w:rsidR="00ED3EAC" w:rsidRPr="002210A4" w14:paraId="02A687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F5E89D" w14:textId="77777777" w:rsidR="00ED3EAC" w:rsidRPr="002210A4" w:rsidRDefault="00ED3EAC" w:rsidP="00ED3EAC">
            <w:pPr>
              <w:ind w:firstLine="0"/>
              <w:jc w:val="center"/>
              <w:rPr>
                <w:rFonts w:eastAsia="SimSun"/>
                <w:sz w:val="28"/>
                <w:szCs w:val="28"/>
              </w:rPr>
            </w:pPr>
            <w:r w:rsidRPr="002210A4">
              <w:rPr>
                <w:rFonts w:eastAsia="SimSun"/>
                <w:sz w:val="28"/>
                <w:szCs w:val="28"/>
              </w:rPr>
              <w:t>1309</w:t>
            </w:r>
          </w:p>
        </w:tc>
        <w:tc>
          <w:tcPr>
            <w:tcW w:w="4684" w:type="dxa"/>
            <w:tcBorders>
              <w:top w:val="nil"/>
              <w:left w:val="nil"/>
              <w:bottom w:val="single" w:sz="4" w:space="0" w:color="auto"/>
              <w:right w:val="single" w:sz="4" w:space="0" w:color="auto"/>
            </w:tcBorders>
            <w:noWrap/>
            <w:vAlign w:val="center"/>
          </w:tcPr>
          <w:p w14:paraId="6CE9B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991 706,29</w:t>
            </w:r>
          </w:p>
        </w:tc>
        <w:tc>
          <w:tcPr>
            <w:tcW w:w="3773" w:type="dxa"/>
            <w:tcBorders>
              <w:top w:val="nil"/>
              <w:left w:val="nil"/>
              <w:bottom w:val="single" w:sz="4" w:space="0" w:color="auto"/>
              <w:right w:val="single" w:sz="4" w:space="0" w:color="auto"/>
            </w:tcBorders>
            <w:noWrap/>
            <w:vAlign w:val="center"/>
          </w:tcPr>
          <w:p w14:paraId="5CD216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2 688 208,60</w:t>
            </w:r>
          </w:p>
        </w:tc>
      </w:tr>
      <w:tr w:rsidR="00ED3EAC" w:rsidRPr="002210A4" w14:paraId="4ACE97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9748D3" w14:textId="77777777" w:rsidR="00ED3EAC" w:rsidRPr="002210A4" w:rsidRDefault="00ED3EAC" w:rsidP="00ED3EAC">
            <w:pPr>
              <w:ind w:firstLine="0"/>
              <w:jc w:val="center"/>
              <w:rPr>
                <w:rFonts w:eastAsia="SimSun"/>
                <w:sz w:val="28"/>
                <w:szCs w:val="28"/>
              </w:rPr>
            </w:pPr>
            <w:r w:rsidRPr="002210A4">
              <w:rPr>
                <w:rFonts w:eastAsia="SimSun"/>
                <w:sz w:val="28"/>
                <w:szCs w:val="28"/>
              </w:rPr>
              <w:t>1310</w:t>
            </w:r>
          </w:p>
        </w:tc>
        <w:tc>
          <w:tcPr>
            <w:tcW w:w="4684" w:type="dxa"/>
            <w:tcBorders>
              <w:top w:val="nil"/>
              <w:left w:val="nil"/>
              <w:bottom w:val="single" w:sz="4" w:space="0" w:color="auto"/>
              <w:right w:val="single" w:sz="4" w:space="0" w:color="auto"/>
            </w:tcBorders>
            <w:noWrap/>
            <w:vAlign w:val="center"/>
          </w:tcPr>
          <w:p w14:paraId="4BD19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991 692,51</w:t>
            </w:r>
          </w:p>
        </w:tc>
        <w:tc>
          <w:tcPr>
            <w:tcW w:w="3773" w:type="dxa"/>
            <w:tcBorders>
              <w:top w:val="nil"/>
              <w:left w:val="nil"/>
              <w:bottom w:val="single" w:sz="4" w:space="0" w:color="auto"/>
              <w:right w:val="single" w:sz="4" w:space="0" w:color="auto"/>
            </w:tcBorders>
            <w:noWrap/>
            <w:vAlign w:val="center"/>
          </w:tcPr>
          <w:p w14:paraId="42A83A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2 688 202,96</w:t>
            </w:r>
          </w:p>
        </w:tc>
      </w:tr>
      <w:tr w:rsidR="00ED3EAC" w:rsidRPr="002210A4" w14:paraId="59E6BD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9491C1" w14:textId="77777777" w:rsidR="00ED3EAC" w:rsidRPr="002210A4" w:rsidRDefault="00ED3EAC" w:rsidP="00ED3EAC">
            <w:pPr>
              <w:ind w:firstLine="0"/>
              <w:jc w:val="center"/>
              <w:rPr>
                <w:rFonts w:eastAsia="SimSun"/>
                <w:sz w:val="28"/>
                <w:szCs w:val="28"/>
              </w:rPr>
            </w:pPr>
            <w:r w:rsidRPr="002210A4">
              <w:rPr>
                <w:rFonts w:eastAsia="SimSun"/>
                <w:sz w:val="28"/>
                <w:szCs w:val="28"/>
              </w:rPr>
              <w:t>1311</w:t>
            </w:r>
          </w:p>
        </w:tc>
        <w:tc>
          <w:tcPr>
            <w:tcW w:w="4684" w:type="dxa"/>
            <w:tcBorders>
              <w:top w:val="nil"/>
              <w:left w:val="nil"/>
              <w:bottom w:val="single" w:sz="4" w:space="0" w:color="auto"/>
              <w:right w:val="single" w:sz="4" w:space="0" w:color="auto"/>
            </w:tcBorders>
            <w:noWrap/>
            <w:vAlign w:val="center"/>
          </w:tcPr>
          <w:p w14:paraId="48A892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991 684,14</w:t>
            </w:r>
          </w:p>
        </w:tc>
        <w:tc>
          <w:tcPr>
            <w:tcW w:w="3773" w:type="dxa"/>
            <w:tcBorders>
              <w:top w:val="nil"/>
              <w:left w:val="nil"/>
              <w:bottom w:val="single" w:sz="4" w:space="0" w:color="auto"/>
              <w:right w:val="single" w:sz="4" w:space="0" w:color="auto"/>
            </w:tcBorders>
            <w:noWrap/>
            <w:vAlign w:val="center"/>
          </w:tcPr>
          <w:p w14:paraId="061475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2 688 199,61</w:t>
            </w:r>
          </w:p>
        </w:tc>
      </w:tr>
      <w:tr w:rsidR="00ED3EAC" w:rsidRPr="002210A4" w14:paraId="1FE383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13408C" w14:textId="77777777" w:rsidR="00ED3EAC" w:rsidRPr="002210A4" w:rsidRDefault="00ED3EAC" w:rsidP="00ED3EAC">
            <w:pPr>
              <w:ind w:firstLine="0"/>
              <w:jc w:val="center"/>
              <w:rPr>
                <w:rFonts w:eastAsia="SimSun"/>
                <w:sz w:val="28"/>
                <w:szCs w:val="28"/>
              </w:rPr>
            </w:pPr>
            <w:r w:rsidRPr="002210A4">
              <w:rPr>
                <w:rFonts w:eastAsia="SimSun"/>
                <w:sz w:val="28"/>
                <w:szCs w:val="28"/>
              </w:rPr>
              <w:t>1312</w:t>
            </w:r>
          </w:p>
        </w:tc>
        <w:tc>
          <w:tcPr>
            <w:tcW w:w="4684" w:type="dxa"/>
            <w:tcBorders>
              <w:top w:val="nil"/>
              <w:left w:val="nil"/>
              <w:bottom w:val="single" w:sz="4" w:space="0" w:color="auto"/>
              <w:right w:val="single" w:sz="4" w:space="0" w:color="auto"/>
            </w:tcBorders>
            <w:noWrap/>
            <w:vAlign w:val="center"/>
          </w:tcPr>
          <w:p w14:paraId="719FDF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991 682,95</w:t>
            </w:r>
          </w:p>
        </w:tc>
        <w:tc>
          <w:tcPr>
            <w:tcW w:w="3773" w:type="dxa"/>
            <w:tcBorders>
              <w:top w:val="nil"/>
              <w:left w:val="nil"/>
              <w:bottom w:val="single" w:sz="4" w:space="0" w:color="auto"/>
              <w:right w:val="single" w:sz="4" w:space="0" w:color="auto"/>
            </w:tcBorders>
            <w:noWrap/>
            <w:vAlign w:val="center"/>
          </w:tcPr>
          <w:p w14:paraId="1D56A4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2 688 198,89</w:t>
            </w:r>
          </w:p>
        </w:tc>
      </w:tr>
      <w:tr w:rsidR="00ED3EAC" w:rsidRPr="002210A4" w14:paraId="569A87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43DB9C" w14:textId="77777777" w:rsidR="00ED3EAC" w:rsidRPr="002210A4" w:rsidRDefault="00ED3EAC" w:rsidP="00ED3EAC">
            <w:pPr>
              <w:ind w:firstLine="0"/>
              <w:jc w:val="center"/>
              <w:rPr>
                <w:rFonts w:eastAsia="SimSun"/>
                <w:sz w:val="28"/>
                <w:szCs w:val="28"/>
              </w:rPr>
            </w:pPr>
            <w:r w:rsidRPr="002210A4">
              <w:rPr>
                <w:rFonts w:eastAsia="SimSun"/>
                <w:sz w:val="28"/>
                <w:szCs w:val="28"/>
              </w:rPr>
              <w:t>1313</w:t>
            </w:r>
          </w:p>
        </w:tc>
        <w:tc>
          <w:tcPr>
            <w:tcW w:w="4684" w:type="dxa"/>
            <w:tcBorders>
              <w:top w:val="nil"/>
              <w:left w:val="nil"/>
              <w:bottom w:val="single" w:sz="4" w:space="0" w:color="auto"/>
              <w:right w:val="single" w:sz="4" w:space="0" w:color="auto"/>
            </w:tcBorders>
            <w:noWrap/>
            <w:vAlign w:val="center"/>
          </w:tcPr>
          <w:p w14:paraId="244CD9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991 637,54</w:t>
            </w:r>
          </w:p>
        </w:tc>
        <w:tc>
          <w:tcPr>
            <w:tcW w:w="3773" w:type="dxa"/>
            <w:tcBorders>
              <w:top w:val="nil"/>
              <w:left w:val="nil"/>
              <w:bottom w:val="single" w:sz="4" w:space="0" w:color="auto"/>
              <w:right w:val="single" w:sz="4" w:space="0" w:color="auto"/>
            </w:tcBorders>
            <w:noWrap/>
            <w:vAlign w:val="center"/>
          </w:tcPr>
          <w:p w14:paraId="334E1C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2 688 180,16</w:t>
            </w:r>
          </w:p>
        </w:tc>
      </w:tr>
      <w:tr w:rsidR="00ED3EAC" w:rsidRPr="002210A4" w14:paraId="482E16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573942" w14:textId="77777777" w:rsidR="00ED3EAC" w:rsidRPr="002210A4" w:rsidRDefault="00ED3EAC" w:rsidP="00ED3EAC">
            <w:pPr>
              <w:ind w:firstLine="0"/>
              <w:jc w:val="center"/>
              <w:rPr>
                <w:rFonts w:eastAsia="SimSun"/>
                <w:sz w:val="28"/>
                <w:szCs w:val="28"/>
              </w:rPr>
            </w:pPr>
            <w:r w:rsidRPr="002210A4">
              <w:rPr>
                <w:rFonts w:eastAsia="SimSun"/>
                <w:sz w:val="28"/>
                <w:szCs w:val="28"/>
              </w:rPr>
              <w:t>1314</w:t>
            </w:r>
          </w:p>
        </w:tc>
        <w:tc>
          <w:tcPr>
            <w:tcW w:w="4684" w:type="dxa"/>
            <w:tcBorders>
              <w:top w:val="nil"/>
              <w:left w:val="nil"/>
              <w:bottom w:val="single" w:sz="4" w:space="0" w:color="auto"/>
              <w:right w:val="single" w:sz="4" w:space="0" w:color="auto"/>
            </w:tcBorders>
            <w:noWrap/>
            <w:vAlign w:val="center"/>
          </w:tcPr>
          <w:p w14:paraId="0A3C3E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991 625,54</w:t>
            </w:r>
          </w:p>
        </w:tc>
        <w:tc>
          <w:tcPr>
            <w:tcW w:w="3773" w:type="dxa"/>
            <w:tcBorders>
              <w:top w:val="nil"/>
              <w:left w:val="nil"/>
              <w:bottom w:val="single" w:sz="4" w:space="0" w:color="auto"/>
              <w:right w:val="single" w:sz="4" w:space="0" w:color="auto"/>
            </w:tcBorders>
            <w:noWrap/>
            <w:vAlign w:val="center"/>
          </w:tcPr>
          <w:p w14:paraId="442E88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2 688 175,14</w:t>
            </w:r>
          </w:p>
        </w:tc>
      </w:tr>
      <w:tr w:rsidR="00ED3EAC" w:rsidRPr="002210A4" w14:paraId="2B91DD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135FA8" w14:textId="77777777" w:rsidR="00ED3EAC" w:rsidRPr="002210A4" w:rsidRDefault="00ED3EAC" w:rsidP="00ED3EAC">
            <w:pPr>
              <w:ind w:firstLine="0"/>
              <w:jc w:val="center"/>
              <w:rPr>
                <w:rFonts w:eastAsia="SimSun"/>
                <w:sz w:val="28"/>
                <w:szCs w:val="28"/>
              </w:rPr>
            </w:pPr>
            <w:r w:rsidRPr="002210A4">
              <w:rPr>
                <w:rFonts w:eastAsia="SimSun"/>
                <w:sz w:val="28"/>
                <w:szCs w:val="28"/>
              </w:rPr>
              <w:t>1315</w:t>
            </w:r>
          </w:p>
        </w:tc>
        <w:tc>
          <w:tcPr>
            <w:tcW w:w="4684" w:type="dxa"/>
            <w:tcBorders>
              <w:top w:val="nil"/>
              <w:left w:val="nil"/>
              <w:bottom w:val="single" w:sz="4" w:space="0" w:color="auto"/>
              <w:right w:val="single" w:sz="4" w:space="0" w:color="auto"/>
            </w:tcBorders>
            <w:noWrap/>
            <w:vAlign w:val="center"/>
          </w:tcPr>
          <w:p w14:paraId="214972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991 613,98</w:t>
            </w:r>
          </w:p>
        </w:tc>
        <w:tc>
          <w:tcPr>
            <w:tcW w:w="3773" w:type="dxa"/>
            <w:tcBorders>
              <w:top w:val="nil"/>
              <w:left w:val="nil"/>
              <w:bottom w:val="single" w:sz="4" w:space="0" w:color="auto"/>
              <w:right w:val="single" w:sz="4" w:space="0" w:color="auto"/>
            </w:tcBorders>
            <w:noWrap/>
            <w:vAlign w:val="center"/>
          </w:tcPr>
          <w:p w14:paraId="19CB69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2 688 170,34</w:t>
            </w:r>
          </w:p>
        </w:tc>
      </w:tr>
      <w:tr w:rsidR="00ED3EAC" w:rsidRPr="002210A4" w14:paraId="6213FFC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E846E9" w14:textId="77777777" w:rsidR="00ED3EAC" w:rsidRPr="002210A4" w:rsidRDefault="00ED3EAC" w:rsidP="00ED3EAC">
            <w:pPr>
              <w:ind w:firstLine="0"/>
              <w:jc w:val="center"/>
              <w:rPr>
                <w:rFonts w:eastAsia="SimSun"/>
                <w:sz w:val="28"/>
                <w:szCs w:val="28"/>
              </w:rPr>
            </w:pPr>
            <w:r w:rsidRPr="002210A4">
              <w:rPr>
                <w:rFonts w:eastAsia="SimSun"/>
                <w:sz w:val="28"/>
                <w:szCs w:val="28"/>
              </w:rPr>
              <w:t>1316</w:t>
            </w:r>
          </w:p>
        </w:tc>
        <w:tc>
          <w:tcPr>
            <w:tcW w:w="4684" w:type="dxa"/>
            <w:tcBorders>
              <w:top w:val="nil"/>
              <w:left w:val="nil"/>
              <w:bottom w:val="single" w:sz="4" w:space="0" w:color="auto"/>
              <w:right w:val="single" w:sz="4" w:space="0" w:color="auto"/>
            </w:tcBorders>
            <w:noWrap/>
            <w:vAlign w:val="center"/>
          </w:tcPr>
          <w:p w14:paraId="0AF527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991 591,67</w:t>
            </w:r>
          </w:p>
        </w:tc>
        <w:tc>
          <w:tcPr>
            <w:tcW w:w="3773" w:type="dxa"/>
            <w:tcBorders>
              <w:top w:val="nil"/>
              <w:left w:val="nil"/>
              <w:bottom w:val="single" w:sz="4" w:space="0" w:color="auto"/>
              <w:right w:val="single" w:sz="4" w:space="0" w:color="auto"/>
            </w:tcBorders>
            <w:noWrap/>
            <w:vAlign w:val="center"/>
          </w:tcPr>
          <w:p w14:paraId="7A0663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2 688 160,68</w:t>
            </w:r>
          </w:p>
        </w:tc>
      </w:tr>
      <w:tr w:rsidR="00ED3EAC" w:rsidRPr="002210A4" w14:paraId="3EFF70A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479B4E" w14:textId="77777777" w:rsidR="00ED3EAC" w:rsidRPr="002210A4" w:rsidRDefault="00ED3EAC" w:rsidP="00ED3EAC">
            <w:pPr>
              <w:ind w:firstLine="0"/>
              <w:jc w:val="center"/>
              <w:rPr>
                <w:rFonts w:eastAsia="SimSun"/>
                <w:sz w:val="28"/>
                <w:szCs w:val="28"/>
              </w:rPr>
            </w:pPr>
            <w:r w:rsidRPr="002210A4">
              <w:rPr>
                <w:rFonts w:eastAsia="SimSun"/>
                <w:sz w:val="28"/>
                <w:szCs w:val="28"/>
              </w:rPr>
              <w:t>1317</w:t>
            </w:r>
          </w:p>
        </w:tc>
        <w:tc>
          <w:tcPr>
            <w:tcW w:w="4684" w:type="dxa"/>
            <w:tcBorders>
              <w:top w:val="nil"/>
              <w:left w:val="nil"/>
              <w:bottom w:val="single" w:sz="4" w:space="0" w:color="auto"/>
              <w:right w:val="single" w:sz="4" w:space="0" w:color="auto"/>
            </w:tcBorders>
            <w:noWrap/>
            <w:vAlign w:val="center"/>
          </w:tcPr>
          <w:p w14:paraId="3A1DD3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991 580,04</w:t>
            </w:r>
          </w:p>
        </w:tc>
        <w:tc>
          <w:tcPr>
            <w:tcW w:w="3773" w:type="dxa"/>
            <w:tcBorders>
              <w:top w:val="nil"/>
              <w:left w:val="nil"/>
              <w:bottom w:val="single" w:sz="4" w:space="0" w:color="auto"/>
              <w:right w:val="single" w:sz="4" w:space="0" w:color="auto"/>
            </w:tcBorders>
            <w:noWrap/>
            <w:vAlign w:val="center"/>
          </w:tcPr>
          <w:p w14:paraId="25440E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2 688 155,78</w:t>
            </w:r>
          </w:p>
        </w:tc>
      </w:tr>
      <w:tr w:rsidR="00ED3EAC" w:rsidRPr="002210A4" w14:paraId="445501B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9081DD" w14:textId="77777777" w:rsidR="00ED3EAC" w:rsidRPr="002210A4" w:rsidRDefault="00ED3EAC" w:rsidP="00ED3EAC">
            <w:pPr>
              <w:ind w:firstLine="0"/>
              <w:jc w:val="center"/>
              <w:rPr>
                <w:rFonts w:eastAsia="SimSun"/>
                <w:sz w:val="28"/>
                <w:szCs w:val="28"/>
              </w:rPr>
            </w:pPr>
            <w:r w:rsidRPr="002210A4">
              <w:rPr>
                <w:rFonts w:eastAsia="SimSun"/>
                <w:sz w:val="28"/>
                <w:szCs w:val="28"/>
              </w:rPr>
              <w:t>1318</w:t>
            </w:r>
          </w:p>
        </w:tc>
        <w:tc>
          <w:tcPr>
            <w:tcW w:w="4684" w:type="dxa"/>
            <w:tcBorders>
              <w:top w:val="nil"/>
              <w:left w:val="nil"/>
              <w:bottom w:val="single" w:sz="4" w:space="0" w:color="auto"/>
              <w:right w:val="single" w:sz="4" w:space="0" w:color="auto"/>
            </w:tcBorders>
            <w:noWrap/>
            <w:vAlign w:val="center"/>
          </w:tcPr>
          <w:p w14:paraId="0AD2F0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991 569,22</w:t>
            </w:r>
          </w:p>
        </w:tc>
        <w:tc>
          <w:tcPr>
            <w:tcW w:w="3773" w:type="dxa"/>
            <w:tcBorders>
              <w:top w:val="nil"/>
              <w:left w:val="nil"/>
              <w:bottom w:val="single" w:sz="4" w:space="0" w:color="auto"/>
              <w:right w:val="single" w:sz="4" w:space="0" w:color="auto"/>
            </w:tcBorders>
            <w:noWrap/>
            <w:vAlign w:val="center"/>
          </w:tcPr>
          <w:p w14:paraId="594EEF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2 688 151,24</w:t>
            </w:r>
          </w:p>
        </w:tc>
      </w:tr>
      <w:tr w:rsidR="00ED3EAC" w:rsidRPr="002210A4" w14:paraId="5B4D4F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30DE06" w14:textId="77777777" w:rsidR="00ED3EAC" w:rsidRPr="002210A4" w:rsidRDefault="00ED3EAC" w:rsidP="00ED3EAC">
            <w:pPr>
              <w:ind w:firstLine="0"/>
              <w:jc w:val="center"/>
              <w:rPr>
                <w:rFonts w:eastAsia="SimSun"/>
                <w:sz w:val="28"/>
                <w:szCs w:val="28"/>
              </w:rPr>
            </w:pPr>
            <w:r w:rsidRPr="002210A4">
              <w:rPr>
                <w:rFonts w:eastAsia="SimSun"/>
                <w:sz w:val="28"/>
                <w:szCs w:val="28"/>
              </w:rPr>
              <w:t>1319</w:t>
            </w:r>
          </w:p>
        </w:tc>
        <w:tc>
          <w:tcPr>
            <w:tcW w:w="4684" w:type="dxa"/>
            <w:tcBorders>
              <w:top w:val="nil"/>
              <w:left w:val="nil"/>
              <w:bottom w:val="single" w:sz="4" w:space="0" w:color="auto"/>
              <w:right w:val="single" w:sz="4" w:space="0" w:color="auto"/>
            </w:tcBorders>
            <w:noWrap/>
            <w:vAlign w:val="center"/>
          </w:tcPr>
          <w:p w14:paraId="49C233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991 569,20</w:t>
            </w:r>
          </w:p>
        </w:tc>
        <w:tc>
          <w:tcPr>
            <w:tcW w:w="3773" w:type="dxa"/>
            <w:tcBorders>
              <w:top w:val="nil"/>
              <w:left w:val="nil"/>
              <w:bottom w:val="single" w:sz="4" w:space="0" w:color="auto"/>
              <w:right w:val="single" w:sz="4" w:space="0" w:color="auto"/>
            </w:tcBorders>
            <w:noWrap/>
            <w:vAlign w:val="center"/>
          </w:tcPr>
          <w:p w14:paraId="3A3697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2 688 151,29</w:t>
            </w:r>
          </w:p>
        </w:tc>
      </w:tr>
      <w:tr w:rsidR="00ED3EAC" w:rsidRPr="002210A4" w14:paraId="516BE62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FC086D" w14:textId="77777777" w:rsidR="00ED3EAC" w:rsidRPr="002210A4" w:rsidRDefault="00ED3EAC" w:rsidP="00ED3EAC">
            <w:pPr>
              <w:ind w:firstLine="0"/>
              <w:jc w:val="center"/>
              <w:rPr>
                <w:rFonts w:eastAsia="SimSun"/>
                <w:sz w:val="28"/>
                <w:szCs w:val="28"/>
              </w:rPr>
            </w:pPr>
            <w:r w:rsidRPr="002210A4">
              <w:rPr>
                <w:rFonts w:eastAsia="SimSun"/>
                <w:sz w:val="28"/>
                <w:szCs w:val="28"/>
              </w:rPr>
              <w:t>1320</w:t>
            </w:r>
          </w:p>
        </w:tc>
        <w:tc>
          <w:tcPr>
            <w:tcW w:w="4684" w:type="dxa"/>
            <w:tcBorders>
              <w:top w:val="nil"/>
              <w:left w:val="nil"/>
              <w:bottom w:val="single" w:sz="4" w:space="0" w:color="auto"/>
              <w:right w:val="single" w:sz="4" w:space="0" w:color="auto"/>
            </w:tcBorders>
            <w:noWrap/>
            <w:vAlign w:val="center"/>
          </w:tcPr>
          <w:p w14:paraId="42DC0E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991 568,35</w:t>
            </w:r>
          </w:p>
        </w:tc>
        <w:tc>
          <w:tcPr>
            <w:tcW w:w="3773" w:type="dxa"/>
            <w:tcBorders>
              <w:top w:val="nil"/>
              <w:left w:val="nil"/>
              <w:bottom w:val="single" w:sz="4" w:space="0" w:color="auto"/>
              <w:right w:val="single" w:sz="4" w:space="0" w:color="auto"/>
            </w:tcBorders>
            <w:noWrap/>
            <w:vAlign w:val="center"/>
          </w:tcPr>
          <w:p w14:paraId="0F3723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2 688 153,64</w:t>
            </w:r>
          </w:p>
        </w:tc>
      </w:tr>
      <w:tr w:rsidR="00ED3EAC" w:rsidRPr="002210A4" w14:paraId="1F6380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69C9E0" w14:textId="77777777" w:rsidR="00ED3EAC" w:rsidRPr="002210A4" w:rsidRDefault="00ED3EAC" w:rsidP="00ED3EAC">
            <w:pPr>
              <w:ind w:firstLine="0"/>
              <w:jc w:val="center"/>
              <w:rPr>
                <w:rFonts w:eastAsia="SimSun"/>
                <w:sz w:val="28"/>
                <w:szCs w:val="28"/>
              </w:rPr>
            </w:pPr>
            <w:r w:rsidRPr="002210A4">
              <w:rPr>
                <w:rFonts w:eastAsia="SimSun"/>
                <w:sz w:val="28"/>
                <w:szCs w:val="28"/>
              </w:rPr>
              <w:t>1321</w:t>
            </w:r>
          </w:p>
        </w:tc>
        <w:tc>
          <w:tcPr>
            <w:tcW w:w="4684" w:type="dxa"/>
            <w:tcBorders>
              <w:top w:val="nil"/>
              <w:left w:val="nil"/>
              <w:bottom w:val="single" w:sz="4" w:space="0" w:color="auto"/>
              <w:right w:val="single" w:sz="4" w:space="0" w:color="auto"/>
            </w:tcBorders>
            <w:noWrap/>
            <w:vAlign w:val="center"/>
          </w:tcPr>
          <w:p w14:paraId="7C7270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991 566,00</w:t>
            </w:r>
          </w:p>
        </w:tc>
        <w:tc>
          <w:tcPr>
            <w:tcW w:w="3773" w:type="dxa"/>
            <w:tcBorders>
              <w:top w:val="nil"/>
              <w:left w:val="nil"/>
              <w:bottom w:val="single" w:sz="4" w:space="0" w:color="auto"/>
              <w:right w:val="single" w:sz="4" w:space="0" w:color="auto"/>
            </w:tcBorders>
            <w:noWrap/>
            <w:vAlign w:val="center"/>
          </w:tcPr>
          <w:p w14:paraId="4D505F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2 688 152,80</w:t>
            </w:r>
          </w:p>
        </w:tc>
      </w:tr>
      <w:tr w:rsidR="00ED3EAC" w:rsidRPr="002210A4" w14:paraId="669EC5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513527" w14:textId="77777777" w:rsidR="00ED3EAC" w:rsidRPr="002210A4" w:rsidRDefault="00ED3EAC" w:rsidP="00ED3EAC">
            <w:pPr>
              <w:ind w:firstLine="0"/>
              <w:jc w:val="center"/>
              <w:rPr>
                <w:rFonts w:eastAsia="SimSun"/>
                <w:sz w:val="28"/>
                <w:szCs w:val="28"/>
              </w:rPr>
            </w:pPr>
            <w:r w:rsidRPr="002210A4">
              <w:rPr>
                <w:rFonts w:eastAsia="SimSun"/>
                <w:sz w:val="28"/>
                <w:szCs w:val="28"/>
              </w:rPr>
              <w:t>1322</w:t>
            </w:r>
          </w:p>
        </w:tc>
        <w:tc>
          <w:tcPr>
            <w:tcW w:w="4684" w:type="dxa"/>
            <w:tcBorders>
              <w:top w:val="nil"/>
              <w:left w:val="nil"/>
              <w:bottom w:val="single" w:sz="4" w:space="0" w:color="auto"/>
              <w:right w:val="single" w:sz="4" w:space="0" w:color="auto"/>
            </w:tcBorders>
            <w:noWrap/>
            <w:vAlign w:val="center"/>
          </w:tcPr>
          <w:p w14:paraId="1170FC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991 566,78</w:t>
            </w:r>
          </w:p>
        </w:tc>
        <w:tc>
          <w:tcPr>
            <w:tcW w:w="3773" w:type="dxa"/>
            <w:tcBorders>
              <w:top w:val="nil"/>
              <w:left w:val="nil"/>
              <w:bottom w:val="single" w:sz="4" w:space="0" w:color="auto"/>
              <w:right w:val="single" w:sz="4" w:space="0" w:color="auto"/>
            </w:tcBorders>
            <w:noWrap/>
            <w:vAlign w:val="center"/>
          </w:tcPr>
          <w:p w14:paraId="369754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2 688 150,60</w:t>
            </w:r>
          </w:p>
        </w:tc>
      </w:tr>
      <w:tr w:rsidR="00ED3EAC" w:rsidRPr="002210A4" w14:paraId="07B957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09A497" w14:textId="77777777" w:rsidR="00ED3EAC" w:rsidRPr="002210A4" w:rsidRDefault="00ED3EAC" w:rsidP="00ED3EAC">
            <w:pPr>
              <w:ind w:firstLine="0"/>
              <w:jc w:val="center"/>
              <w:rPr>
                <w:rFonts w:eastAsia="SimSun"/>
                <w:sz w:val="28"/>
                <w:szCs w:val="28"/>
              </w:rPr>
            </w:pPr>
            <w:r w:rsidRPr="002210A4">
              <w:rPr>
                <w:rFonts w:eastAsia="SimSun"/>
                <w:sz w:val="28"/>
                <w:szCs w:val="28"/>
              </w:rPr>
              <w:t>1323</w:t>
            </w:r>
          </w:p>
        </w:tc>
        <w:tc>
          <w:tcPr>
            <w:tcW w:w="4684" w:type="dxa"/>
            <w:tcBorders>
              <w:top w:val="nil"/>
              <w:left w:val="nil"/>
              <w:bottom w:val="single" w:sz="4" w:space="0" w:color="auto"/>
              <w:right w:val="single" w:sz="4" w:space="0" w:color="auto"/>
            </w:tcBorders>
            <w:noWrap/>
            <w:vAlign w:val="center"/>
          </w:tcPr>
          <w:p w14:paraId="30FC30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991 566,66</w:t>
            </w:r>
          </w:p>
        </w:tc>
        <w:tc>
          <w:tcPr>
            <w:tcW w:w="3773" w:type="dxa"/>
            <w:tcBorders>
              <w:top w:val="nil"/>
              <w:left w:val="nil"/>
              <w:bottom w:val="single" w:sz="4" w:space="0" w:color="auto"/>
              <w:right w:val="single" w:sz="4" w:space="0" w:color="auto"/>
            </w:tcBorders>
            <w:noWrap/>
            <w:vAlign w:val="center"/>
          </w:tcPr>
          <w:p w14:paraId="55DFD9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2 688 150,57</w:t>
            </w:r>
          </w:p>
        </w:tc>
      </w:tr>
      <w:tr w:rsidR="00ED3EAC" w:rsidRPr="002210A4" w14:paraId="53E4A0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4E9A9E" w14:textId="77777777" w:rsidR="00ED3EAC" w:rsidRPr="002210A4" w:rsidRDefault="00ED3EAC" w:rsidP="00ED3EAC">
            <w:pPr>
              <w:ind w:firstLine="0"/>
              <w:jc w:val="center"/>
              <w:rPr>
                <w:rFonts w:eastAsia="SimSun"/>
                <w:sz w:val="28"/>
                <w:szCs w:val="28"/>
              </w:rPr>
            </w:pPr>
            <w:r w:rsidRPr="002210A4">
              <w:rPr>
                <w:rFonts w:eastAsia="SimSun"/>
                <w:sz w:val="28"/>
                <w:szCs w:val="28"/>
              </w:rPr>
              <w:t>1324</w:t>
            </w:r>
          </w:p>
        </w:tc>
        <w:tc>
          <w:tcPr>
            <w:tcW w:w="4684" w:type="dxa"/>
            <w:tcBorders>
              <w:top w:val="nil"/>
              <w:left w:val="nil"/>
              <w:bottom w:val="single" w:sz="4" w:space="0" w:color="auto"/>
              <w:right w:val="single" w:sz="4" w:space="0" w:color="auto"/>
            </w:tcBorders>
            <w:noWrap/>
            <w:vAlign w:val="center"/>
          </w:tcPr>
          <w:p w14:paraId="1E8E7F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991 545,39</w:t>
            </w:r>
          </w:p>
        </w:tc>
        <w:tc>
          <w:tcPr>
            <w:tcW w:w="3773" w:type="dxa"/>
            <w:tcBorders>
              <w:top w:val="nil"/>
              <w:left w:val="nil"/>
              <w:bottom w:val="single" w:sz="4" w:space="0" w:color="auto"/>
              <w:right w:val="single" w:sz="4" w:space="0" w:color="auto"/>
            </w:tcBorders>
            <w:noWrap/>
            <w:vAlign w:val="center"/>
          </w:tcPr>
          <w:p w14:paraId="5BAB40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2 688 142,53</w:t>
            </w:r>
          </w:p>
        </w:tc>
      </w:tr>
      <w:tr w:rsidR="00ED3EAC" w:rsidRPr="002210A4" w14:paraId="082D3B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E86169" w14:textId="77777777" w:rsidR="00ED3EAC" w:rsidRPr="002210A4" w:rsidRDefault="00ED3EAC" w:rsidP="00ED3EAC">
            <w:pPr>
              <w:ind w:firstLine="0"/>
              <w:jc w:val="center"/>
              <w:rPr>
                <w:rFonts w:eastAsia="SimSun"/>
                <w:sz w:val="28"/>
                <w:szCs w:val="28"/>
              </w:rPr>
            </w:pPr>
            <w:r w:rsidRPr="002210A4">
              <w:rPr>
                <w:rFonts w:eastAsia="SimSun"/>
                <w:sz w:val="28"/>
                <w:szCs w:val="28"/>
              </w:rPr>
              <w:t>1325</w:t>
            </w:r>
          </w:p>
        </w:tc>
        <w:tc>
          <w:tcPr>
            <w:tcW w:w="4684" w:type="dxa"/>
            <w:tcBorders>
              <w:top w:val="nil"/>
              <w:left w:val="nil"/>
              <w:bottom w:val="single" w:sz="4" w:space="0" w:color="auto"/>
              <w:right w:val="single" w:sz="4" w:space="0" w:color="auto"/>
            </w:tcBorders>
            <w:noWrap/>
            <w:vAlign w:val="center"/>
          </w:tcPr>
          <w:p w14:paraId="61ED9B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991 533,12</w:t>
            </w:r>
          </w:p>
        </w:tc>
        <w:tc>
          <w:tcPr>
            <w:tcW w:w="3773" w:type="dxa"/>
            <w:tcBorders>
              <w:top w:val="nil"/>
              <w:left w:val="nil"/>
              <w:bottom w:val="single" w:sz="4" w:space="0" w:color="auto"/>
              <w:right w:val="single" w:sz="4" w:space="0" w:color="auto"/>
            </w:tcBorders>
            <w:noWrap/>
            <w:vAlign w:val="center"/>
          </w:tcPr>
          <w:p w14:paraId="73831E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2 688 137,21</w:t>
            </w:r>
          </w:p>
        </w:tc>
      </w:tr>
      <w:tr w:rsidR="00ED3EAC" w:rsidRPr="002210A4" w14:paraId="0A6A51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40F5A3" w14:textId="77777777" w:rsidR="00ED3EAC" w:rsidRPr="002210A4" w:rsidRDefault="00ED3EAC" w:rsidP="00ED3EAC">
            <w:pPr>
              <w:ind w:firstLine="0"/>
              <w:jc w:val="center"/>
              <w:rPr>
                <w:rFonts w:eastAsia="SimSun"/>
                <w:sz w:val="28"/>
                <w:szCs w:val="28"/>
              </w:rPr>
            </w:pPr>
            <w:r w:rsidRPr="002210A4">
              <w:rPr>
                <w:rFonts w:eastAsia="SimSun"/>
                <w:sz w:val="28"/>
                <w:szCs w:val="28"/>
              </w:rPr>
              <w:t>1326</w:t>
            </w:r>
          </w:p>
        </w:tc>
        <w:tc>
          <w:tcPr>
            <w:tcW w:w="4684" w:type="dxa"/>
            <w:tcBorders>
              <w:top w:val="nil"/>
              <w:left w:val="nil"/>
              <w:bottom w:val="single" w:sz="4" w:space="0" w:color="auto"/>
              <w:right w:val="single" w:sz="4" w:space="0" w:color="auto"/>
            </w:tcBorders>
            <w:noWrap/>
            <w:vAlign w:val="center"/>
          </w:tcPr>
          <w:p w14:paraId="391C59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991 523,62</w:t>
            </w:r>
          </w:p>
        </w:tc>
        <w:tc>
          <w:tcPr>
            <w:tcW w:w="3773" w:type="dxa"/>
            <w:tcBorders>
              <w:top w:val="nil"/>
              <w:left w:val="nil"/>
              <w:bottom w:val="single" w:sz="4" w:space="0" w:color="auto"/>
              <w:right w:val="single" w:sz="4" w:space="0" w:color="auto"/>
            </w:tcBorders>
            <w:noWrap/>
            <w:vAlign w:val="center"/>
          </w:tcPr>
          <w:p w14:paraId="0FB413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2 688 132,93</w:t>
            </w:r>
          </w:p>
        </w:tc>
      </w:tr>
      <w:tr w:rsidR="00ED3EAC" w:rsidRPr="002210A4" w14:paraId="39C6D6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CE7456" w14:textId="77777777" w:rsidR="00ED3EAC" w:rsidRPr="002210A4" w:rsidRDefault="00ED3EAC" w:rsidP="00ED3EAC">
            <w:pPr>
              <w:ind w:firstLine="0"/>
              <w:jc w:val="center"/>
              <w:rPr>
                <w:rFonts w:eastAsia="SimSun"/>
                <w:sz w:val="28"/>
                <w:szCs w:val="28"/>
              </w:rPr>
            </w:pPr>
            <w:r w:rsidRPr="002210A4">
              <w:rPr>
                <w:rFonts w:eastAsia="SimSun"/>
                <w:sz w:val="28"/>
                <w:szCs w:val="28"/>
              </w:rPr>
              <w:t>1327</w:t>
            </w:r>
          </w:p>
        </w:tc>
        <w:tc>
          <w:tcPr>
            <w:tcW w:w="4684" w:type="dxa"/>
            <w:tcBorders>
              <w:top w:val="nil"/>
              <w:left w:val="nil"/>
              <w:bottom w:val="single" w:sz="4" w:space="0" w:color="auto"/>
              <w:right w:val="single" w:sz="4" w:space="0" w:color="auto"/>
            </w:tcBorders>
            <w:noWrap/>
            <w:vAlign w:val="center"/>
          </w:tcPr>
          <w:p w14:paraId="2A51D5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991 521,54</w:t>
            </w:r>
          </w:p>
        </w:tc>
        <w:tc>
          <w:tcPr>
            <w:tcW w:w="3773" w:type="dxa"/>
            <w:tcBorders>
              <w:top w:val="nil"/>
              <w:left w:val="nil"/>
              <w:bottom w:val="single" w:sz="4" w:space="0" w:color="auto"/>
              <w:right w:val="single" w:sz="4" w:space="0" w:color="auto"/>
            </w:tcBorders>
            <w:noWrap/>
            <w:vAlign w:val="center"/>
          </w:tcPr>
          <w:p w14:paraId="207168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2 688 131,01</w:t>
            </w:r>
          </w:p>
        </w:tc>
      </w:tr>
      <w:tr w:rsidR="00ED3EAC" w:rsidRPr="002210A4" w14:paraId="04E23B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20D92E" w14:textId="77777777" w:rsidR="00ED3EAC" w:rsidRPr="002210A4" w:rsidRDefault="00ED3EAC" w:rsidP="00ED3EAC">
            <w:pPr>
              <w:ind w:firstLine="0"/>
              <w:jc w:val="center"/>
              <w:rPr>
                <w:rFonts w:eastAsia="SimSun"/>
                <w:sz w:val="28"/>
                <w:szCs w:val="28"/>
              </w:rPr>
            </w:pPr>
            <w:r w:rsidRPr="002210A4">
              <w:rPr>
                <w:rFonts w:eastAsia="SimSun"/>
                <w:sz w:val="28"/>
                <w:szCs w:val="28"/>
              </w:rPr>
              <w:t>1328</w:t>
            </w:r>
          </w:p>
        </w:tc>
        <w:tc>
          <w:tcPr>
            <w:tcW w:w="4684" w:type="dxa"/>
            <w:tcBorders>
              <w:top w:val="nil"/>
              <w:left w:val="nil"/>
              <w:bottom w:val="single" w:sz="4" w:space="0" w:color="auto"/>
              <w:right w:val="single" w:sz="4" w:space="0" w:color="auto"/>
            </w:tcBorders>
            <w:noWrap/>
            <w:vAlign w:val="center"/>
          </w:tcPr>
          <w:p w14:paraId="33386E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991 516,08</w:t>
            </w:r>
          </w:p>
        </w:tc>
        <w:tc>
          <w:tcPr>
            <w:tcW w:w="3773" w:type="dxa"/>
            <w:tcBorders>
              <w:top w:val="nil"/>
              <w:left w:val="nil"/>
              <w:bottom w:val="single" w:sz="4" w:space="0" w:color="auto"/>
              <w:right w:val="single" w:sz="4" w:space="0" w:color="auto"/>
            </w:tcBorders>
            <w:noWrap/>
            <w:vAlign w:val="center"/>
          </w:tcPr>
          <w:p w14:paraId="1703B9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2 688 128,83</w:t>
            </w:r>
          </w:p>
        </w:tc>
      </w:tr>
      <w:tr w:rsidR="00ED3EAC" w:rsidRPr="002210A4" w14:paraId="0DDFB5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001233" w14:textId="77777777" w:rsidR="00ED3EAC" w:rsidRPr="002210A4" w:rsidRDefault="00ED3EAC" w:rsidP="00ED3EAC">
            <w:pPr>
              <w:ind w:firstLine="0"/>
              <w:jc w:val="center"/>
              <w:rPr>
                <w:rFonts w:eastAsia="SimSun"/>
                <w:sz w:val="28"/>
                <w:szCs w:val="28"/>
              </w:rPr>
            </w:pPr>
            <w:r w:rsidRPr="002210A4">
              <w:rPr>
                <w:rFonts w:eastAsia="SimSun"/>
                <w:sz w:val="28"/>
                <w:szCs w:val="28"/>
              </w:rPr>
              <w:t>1329</w:t>
            </w:r>
          </w:p>
        </w:tc>
        <w:tc>
          <w:tcPr>
            <w:tcW w:w="4684" w:type="dxa"/>
            <w:tcBorders>
              <w:top w:val="nil"/>
              <w:left w:val="nil"/>
              <w:bottom w:val="single" w:sz="4" w:space="0" w:color="auto"/>
              <w:right w:val="single" w:sz="4" w:space="0" w:color="auto"/>
            </w:tcBorders>
            <w:noWrap/>
            <w:vAlign w:val="center"/>
          </w:tcPr>
          <w:p w14:paraId="7BC71C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991 514,97</w:t>
            </w:r>
          </w:p>
        </w:tc>
        <w:tc>
          <w:tcPr>
            <w:tcW w:w="3773" w:type="dxa"/>
            <w:tcBorders>
              <w:top w:val="nil"/>
              <w:left w:val="nil"/>
              <w:bottom w:val="single" w:sz="4" w:space="0" w:color="auto"/>
              <w:right w:val="single" w:sz="4" w:space="0" w:color="auto"/>
            </w:tcBorders>
            <w:noWrap/>
            <w:vAlign w:val="center"/>
          </w:tcPr>
          <w:p w14:paraId="20984D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2 688 128,45</w:t>
            </w:r>
          </w:p>
        </w:tc>
      </w:tr>
      <w:tr w:rsidR="00ED3EAC" w:rsidRPr="002210A4" w14:paraId="2FF6FF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3B2F3A" w14:textId="77777777" w:rsidR="00ED3EAC" w:rsidRPr="002210A4" w:rsidRDefault="00ED3EAC" w:rsidP="00ED3EAC">
            <w:pPr>
              <w:ind w:firstLine="0"/>
              <w:jc w:val="center"/>
              <w:rPr>
                <w:rFonts w:eastAsia="SimSun"/>
                <w:sz w:val="28"/>
                <w:szCs w:val="28"/>
              </w:rPr>
            </w:pPr>
            <w:r w:rsidRPr="002210A4">
              <w:rPr>
                <w:rFonts w:eastAsia="SimSun"/>
                <w:sz w:val="28"/>
                <w:szCs w:val="28"/>
              </w:rPr>
              <w:t>1330</w:t>
            </w:r>
          </w:p>
        </w:tc>
        <w:tc>
          <w:tcPr>
            <w:tcW w:w="4684" w:type="dxa"/>
            <w:tcBorders>
              <w:top w:val="nil"/>
              <w:left w:val="nil"/>
              <w:bottom w:val="single" w:sz="4" w:space="0" w:color="auto"/>
              <w:right w:val="single" w:sz="4" w:space="0" w:color="auto"/>
            </w:tcBorders>
            <w:noWrap/>
            <w:vAlign w:val="center"/>
          </w:tcPr>
          <w:p w14:paraId="2B8F9F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991 511,06</w:t>
            </w:r>
          </w:p>
        </w:tc>
        <w:tc>
          <w:tcPr>
            <w:tcW w:w="3773" w:type="dxa"/>
            <w:tcBorders>
              <w:top w:val="nil"/>
              <w:left w:val="nil"/>
              <w:bottom w:val="single" w:sz="4" w:space="0" w:color="auto"/>
              <w:right w:val="single" w:sz="4" w:space="0" w:color="auto"/>
            </w:tcBorders>
            <w:noWrap/>
            <w:vAlign w:val="center"/>
          </w:tcPr>
          <w:p w14:paraId="3FDD82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2 688 126,85</w:t>
            </w:r>
          </w:p>
        </w:tc>
      </w:tr>
      <w:tr w:rsidR="00ED3EAC" w:rsidRPr="002210A4" w14:paraId="7AA946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C1FCCD" w14:textId="77777777" w:rsidR="00ED3EAC" w:rsidRPr="002210A4" w:rsidRDefault="00ED3EAC" w:rsidP="00ED3EAC">
            <w:pPr>
              <w:ind w:firstLine="0"/>
              <w:jc w:val="center"/>
              <w:rPr>
                <w:rFonts w:eastAsia="SimSun"/>
                <w:sz w:val="28"/>
                <w:szCs w:val="28"/>
              </w:rPr>
            </w:pPr>
            <w:r w:rsidRPr="002210A4">
              <w:rPr>
                <w:rFonts w:eastAsia="SimSun"/>
                <w:sz w:val="28"/>
                <w:szCs w:val="28"/>
              </w:rPr>
              <w:t>1331</w:t>
            </w:r>
          </w:p>
        </w:tc>
        <w:tc>
          <w:tcPr>
            <w:tcW w:w="4684" w:type="dxa"/>
            <w:tcBorders>
              <w:top w:val="nil"/>
              <w:left w:val="nil"/>
              <w:bottom w:val="single" w:sz="4" w:space="0" w:color="auto"/>
              <w:right w:val="single" w:sz="4" w:space="0" w:color="auto"/>
            </w:tcBorders>
            <w:noWrap/>
            <w:vAlign w:val="center"/>
          </w:tcPr>
          <w:p w14:paraId="7A0C1D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991 510,72</w:t>
            </w:r>
          </w:p>
        </w:tc>
        <w:tc>
          <w:tcPr>
            <w:tcW w:w="3773" w:type="dxa"/>
            <w:tcBorders>
              <w:top w:val="nil"/>
              <w:left w:val="nil"/>
              <w:bottom w:val="single" w:sz="4" w:space="0" w:color="auto"/>
              <w:right w:val="single" w:sz="4" w:space="0" w:color="auto"/>
            </w:tcBorders>
            <w:noWrap/>
            <w:vAlign w:val="center"/>
          </w:tcPr>
          <w:p w14:paraId="3DD6F6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2 688 126,71</w:t>
            </w:r>
          </w:p>
        </w:tc>
      </w:tr>
      <w:tr w:rsidR="00ED3EAC" w:rsidRPr="002210A4" w14:paraId="7CF0504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0D3122" w14:textId="77777777" w:rsidR="00ED3EAC" w:rsidRPr="002210A4" w:rsidRDefault="00ED3EAC" w:rsidP="00ED3EAC">
            <w:pPr>
              <w:ind w:firstLine="0"/>
              <w:jc w:val="center"/>
              <w:rPr>
                <w:rFonts w:eastAsia="SimSun"/>
                <w:sz w:val="28"/>
                <w:szCs w:val="28"/>
              </w:rPr>
            </w:pPr>
            <w:r w:rsidRPr="002210A4">
              <w:rPr>
                <w:rFonts w:eastAsia="SimSun"/>
                <w:sz w:val="28"/>
                <w:szCs w:val="28"/>
              </w:rPr>
              <w:t>1332</w:t>
            </w:r>
          </w:p>
        </w:tc>
        <w:tc>
          <w:tcPr>
            <w:tcW w:w="4684" w:type="dxa"/>
            <w:tcBorders>
              <w:top w:val="nil"/>
              <w:left w:val="nil"/>
              <w:bottom w:val="single" w:sz="4" w:space="0" w:color="auto"/>
              <w:right w:val="single" w:sz="4" w:space="0" w:color="auto"/>
            </w:tcBorders>
            <w:noWrap/>
            <w:vAlign w:val="center"/>
          </w:tcPr>
          <w:p w14:paraId="5422D4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991 499,04</w:t>
            </w:r>
          </w:p>
        </w:tc>
        <w:tc>
          <w:tcPr>
            <w:tcW w:w="3773" w:type="dxa"/>
            <w:tcBorders>
              <w:top w:val="nil"/>
              <w:left w:val="nil"/>
              <w:bottom w:val="single" w:sz="4" w:space="0" w:color="auto"/>
              <w:right w:val="single" w:sz="4" w:space="0" w:color="auto"/>
            </w:tcBorders>
            <w:noWrap/>
            <w:vAlign w:val="center"/>
          </w:tcPr>
          <w:p w14:paraId="573DE7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2 688 122,01</w:t>
            </w:r>
          </w:p>
        </w:tc>
      </w:tr>
      <w:tr w:rsidR="00ED3EAC" w:rsidRPr="002210A4" w14:paraId="0A09AF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453925" w14:textId="77777777" w:rsidR="00ED3EAC" w:rsidRPr="002210A4" w:rsidRDefault="00ED3EAC" w:rsidP="00ED3EAC">
            <w:pPr>
              <w:ind w:firstLine="0"/>
              <w:jc w:val="center"/>
              <w:rPr>
                <w:rFonts w:eastAsia="SimSun"/>
                <w:sz w:val="28"/>
                <w:szCs w:val="28"/>
              </w:rPr>
            </w:pPr>
            <w:r w:rsidRPr="002210A4">
              <w:rPr>
                <w:rFonts w:eastAsia="SimSun"/>
                <w:sz w:val="28"/>
                <w:szCs w:val="28"/>
              </w:rPr>
              <w:t>1333</w:t>
            </w:r>
          </w:p>
        </w:tc>
        <w:tc>
          <w:tcPr>
            <w:tcW w:w="4684" w:type="dxa"/>
            <w:tcBorders>
              <w:top w:val="nil"/>
              <w:left w:val="nil"/>
              <w:bottom w:val="single" w:sz="4" w:space="0" w:color="auto"/>
              <w:right w:val="single" w:sz="4" w:space="0" w:color="auto"/>
            </w:tcBorders>
            <w:noWrap/>
            <w:vAlign w:val="center"/>
          </w:tcPr>
          <w:p w14:paraId="3CAE09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991 476,99</w:t>
            </w:r>
          </w:p>
        </w:tc>
        <w:tc>
          <w:tcPr>
            <w:tcW w:w="3773" w:type="dxa"/>
            <w:tcBorders>
              <w:top w:val="nil"/>
              <w:left w:val="nil"/>
              <w:bottom w:val="single" w:sz="4" w:space="0" w:color="auto"/>
              <w:right w:val="single" w:sz="4" w:space="0" w:color="auto"/>
            </w:tcBorders>
            <w:noWrap/>
            <w:vAlign w:val="center"/>
          </w:tcPr>
          <w:p w14:paraId="7BAF2A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2 688 111,39</w:t>
            </w:r>
          </w:p>
        </w:tc>
      </w:tr>
      <w:tr w:rsidR="00ED3EAC" w:rsidRPr="002210A4" w14:paraId="66BA46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ADD1AA" w14:textId="77777777" w:rsidR="00ED3EAC" w:rsidRPr="002210A4" w:rsidRDefault="00ED3EAC" w:rsidP="00ED3EAC">
            <w:pPr>
              <w:ind w:firstLine="0"/>
              <w:jc w:val="center"/>
              <w:rPr>
                <w:rFonts w:eastAsia="SimSun"/>
                <w:sz w:val="28"/>
                <w:szCs w:val="28"/>
              </w:rPr>
            </w:pPr>
            <w:r w:rsidRPr="002210A4">
              <w:rPr>
                <w:rFonts w:eastAsia="SimSun"/>
                <w:sz w:val="28"/>
                <w:szCs w:val="28"/>
              </w:rPr>
              <w:t>1334</w:t>
            </w:r>
          </w:p>
        </w:tc>
        <w:tc>
          <w:tcPr>
            <w:tcW w:w="4684" w:type="dxa"/>
            <w:tcBorders>
              <w:top w:val="nil"/>
              <w:left w:val="nil"/>
              <w:bottom w:val="single" w:sz="4" w:space="0" w:color="auto"/>
              <w:right w:val="single" w:sz="4" w:space="0" w:color="auto"/>
            </w:tcBorders>
            <w:noWrap/>
            <w:vAlign w:val="center"/>
          </w:tcPr>
          <w:p w14:paraId="175128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991 469,32</w:t>
            </w:r>
          </w:p>
        </w:tc>
        <w:tc>
          <w:tcPr>
            <w:tcW w:w="3773" w:type="dxa"/>
            <w:tcBorders>
              <w:top w:val="nil"/>
              <w:left w:val="nil"/>
              <w:bottom w:val="single" w:sz="4" w:space="0" w:color="auto"/>
              <w:right w:val="single" w:sz="4" w:space="0" w:color="auto"/>
            </w:tcBorders>
            <w:noWrap/>
            <w:vAlign w:val="center"/>
          </w:tcPr>
          <w:p w14:paraId="1F930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2 688 107,80</w:t>
            </w:r>
          </w:p>
        </w:tc>
      </w:tr>
      <w:tr w:rsidR="00ED3EAC" w:rsidRPr="002210A4" w14:paraId="13E035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3E15E9" w14:textId="77777777" w:rsidR="00ED3EAC" w:rsidRPr="002210A4" w:rsidRDefault="00ED3EAC" w:rsidP="00ED3EAC">
            <w:pPr>
              <w:ind w:firstLine="0"/>
              <w:jc w:val="center"/>
              <w:rPr>
                <w:rFonts w:eastAsia="SimSun"/>
                <w:sz w:val="28"/>
                <w:szCs w:val="28"/>
              </w:rPr>
            </w:pPr>
            <w:r w:rsidRPr="002210A4">
              <w:rPr>
                <w:rFonts w:eastAsia="SimSun"/>
                <w:sz w:val="28"/>
                <w:szCs w:val="28"/>
              </w:rPr>
              <w:t>1335</w:t>
            </w:r>
          </w:p>
        </w:tc>
        <w:tc>
          <w:tcPr>
            <w:tcW w:w="4684" w:type="dxa"/>
            <w:tcBorders>
              <w:top w:val="nil"/>
              <w:left w:val="nil"/>
              <w:bottom w:val="single" w:sz="4" w:space="0" w:color="auto"/>
              <w:right w:val="single" w:sz="4" w:space="0" w:color="auto"/>
            </w:tcBorders>
            <w:noWrap/>
            <w:vAlign w:val="center"/>
          </w:tcPr>
          <w:p w14:paraId="4FDB3B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991 468,92</w:t>
            </w:r>
          </w:p>
        </w:tc>
        <w:tc>
          <w:tcPr>
            <w:tcW w:w="3773" w:type="dxa"/>
            <w:tcBorders>
              <w:top w:val="nil"/>
              <w:left w:val="nil"/>
              <w:bottom w:val="single" w:sz="4" w:space="0" w:color="auto"/>
              <w:right w:val="single" w:sz="4" w:space="0" w:color="auto"/>
            </w:tcBorders>
            <w:noWrap/>
            <w:vAlign w:val="center"/>
          </w:tcPr>
          <w:p w14:paraId="2895BF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2 688 108,57</w:t>
            </w:r>
          </w:p>
        </w:tc>
      </w:tr>
      <w:tr w:rsidR="00ED3EAC" w:rsidRPr="002210A4" w14:paraId="6E241B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81367D" w14:textId="77777777" w:rsidR="00ED3EAC" w:rsidRPr="002210A4" w:rsidRDefault="00ED3EAC" w:rsidP="00ED3EAC">
            <w:pPr>
              <w:ind w:firstLine="0"/>
              <w:jc w:val="center"/>
              <w:rPr>
                <w:rFonts w:eastAsia="SimSun"/>
                <w:sz w:val="28"/>
                <w:szCs w:val="28"/>
              </w:rPr>
            </w:pPr>
            <w:r w:rsidRPr="002210A4">
              <w:rPr>
                <w:rFonts w:eastAsia="SimSun"/>
                <w:sz w:val="28"/>
                <w:szCs w:val="28"/>
              </w:rPr>
              <w:t>1336</w:t>
            </w:r>
          </w:p>
        </w:tc>
        <w:tc>
          <w:tcPr>
            <w:tcW w:w="4684" w:type="dxa"/>
            <w:tcBorders>
              <w:top w:val="nil"/>
              <w:left w:val="nil"/>
              <w:bottom w:val="single" w:sz="4" w:space="0" w:color="auto"/>
              <w:right w:val="single" w:sz="4" w:space="0" w:color="auto"/>
            </w:tcBorders>
            <w:noWrap/>
            <w:vAlign w:val="center"/>
          </w:tcPr>
          <w:p w14:paraId="471423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991 465,08</w:t>
            </w:r>
          </w:p>
        </w:tc>
        <w:tc>
          <w:tcPr>
            <w:tcW w:w="3773" w:type="dxa"/>
            <w:tcBorders>
              <w:top w:val="nil"/>
              <w:left w:val="nil"/>
              <w:bottom w:val="single" w:sz="4" w:space="0" w:color="auto"/>
              <w:right w:val="single" w:sz="4" w:space="0" w:color="auto"/>
            </w:tcBorders>
            <w:noWrap/>
            <w:vAlign w:val="center"/>
          </w:tcPr>
          <w:p w14:paraId="6A94EB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2 688 107,03</w:t>
            </w:r>
          </w:p>
        </w:tc>
      </w:tr>
      <w:tr w:rsidR="00ED3EAC" w:rsidRPr="002210A4" w14:paraId="368BF2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44E041" w14:textId="77777777" w:rsidR="00ED3EAC" w:rsidRPr="002210A4" w:rsidRDefault="00ED3EAC" w:rsidP="00ED3EAC">
            <w:pPr>
              <w:ind w:firstLine="0"/>
              <w:jc w:val="center"/>
              <w:rPr>
                <w:rFonts w:eastAsia="SimSun"/>
                <w:sz w:val="28"/>
                <w:szCs w:val="28"/>
              </w:rPr>
            </w:pPr>
            <w:r w:rsidRPr="002210A4">
              <w:rPr>
                <w:rFonts w:eastAsia="SimSun"/>
                <w:sz w:val="28"/>
                <w:szCs w:val="28"/>
              </w:rPr>
              <w:t>1337</w:t>
            </w:r>
          </w:p>
        </w:tc>
        <w:tc>
          <w:tcPr>
            <w:tcW w:w="4684" w:type="dxa"/>
            <w:tcBorders>
              <w:top w:val="nil"/>
              <w:left w:val="nil"/>
              <w:bottom w:val="single" w:sz="4" w:space="0" w:color="auto"/>
              <w:right w:val="single" w:sz="4" w:space="0" w:color="auto"/>
            </w:tcBorders>
            <w:noWrap/>
            <w:vAlign w:val="center"/>
          </w:tcPr>
          <w:p w14:paraId="3F5C05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991 450,90</w:t>
            </w:r>
          </w:p>
        </w:tc>
        <w:tc>
          <w:tcPr>
            <w:tcW w:w="3773" w:type="dxa"/>
            <w:tcBorders>
              <w:top w:val="nil"/>
              <w:left w:val="nil"/>
              <w:bottom w:val="single" w:sz="4" w:space="0" w:color="auto"/>
              <w:right w:val="single" w:sz="4" w:space="0" w:color="auto"/>
            </w:tcBorders>
            <w:noWrap/>
            <w:vAlign w:val="center"/>
          </w:tcPr>
          <w:p w14:paraId="485316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2 688 101,36</w:t>
            </w:r>
          </w:p>
        </w:tc>
      </w:tr>
      <w:tr w:rsidR="00ED3EAC" w:rsidRPr="002210A4" w14:paraId="35ED52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D1A149" w14:textId="77777777" w:rsidR="00ED3EAC" w:rsidRPr="002210A4" w:rsidRDefault="00ED3EAC" w:rsidP="00ED3EAC">
            <w:pPr>
              <w:ind w:firstLine="0"/>
              <w:jc w:val="center"/>
              <w:rPr>
                <w:rFonts w:eastAsia="SimSun"/>
                <w:sz w:val="28"/>
                <w:szCs w:val="28"/>
              </w:rPr>
            </w:pPr>
            <w:r w:rsidRPr="002210A4">
              <w:rPr>
                <w:rFonts w:eastAsia="SimSun"/>
                <w:sz w:val="28"/>
                <w:szCs w:val="28"/>
              </w:rPr>
              <w:t>1338</w:t>
            </w:r>
          </w:p>
        </w:tc>
        <w:tc>
          <w:tcPr>
            <w:tcW w:w="4684" w:type="dxa"/>
            <w:tcBorders>
              <w:top w:val="nil"/>
              <w:left w:val="nil"/>
              <w:bottom w:val="single" w:sz="4" w:space="0" w:color="auto"/>
              <w:right w:val="single" w:sz="4" w:space="0" w:color="auto"/>
            </w:tcBorders>
            <w:noWrap/>
            <w:vAlign w:val="center"/>
          </w:tcPr>
          <w:p w14:paraId="522528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991 443,45</w:t>
            </w:r>
          </w:p>
        </w:tc>
        <w:tc>
          <w:tcPr>
            <w:tcW w:w="3773" w:type="dxa"/>
            <w:tcBorders>
              <w:top w:val="nil"/>
              <w:left w:val="nil"/>
              <w:bottom w:val="single" w:sz="4" w:space="0" w:color="auto"/>
              <w:right w:val="single" w:sz="4" w:space="0" w:color="auto"/>
            </w:tcBorders>
            <w:noWrap/>
            <w:vAlign w:val="center"/>
          </w:tcPr>
          <w:p w14:paraId="7697BA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2 688 098,54</w:t>
            </w:r>
          </w:p>
        </w:tc>
      </w:tr>
      <w:tr w:rsidR="00ED3EAC" w:rsidRPr="002210A4" w14:paraId="3A1C80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8F5D77" w14:textId="77777777" w:rsidR="00ED3EAC" w:rsidRPr="002210A4" w:rsidRDefault="00ED3EAC" w:rsidP="00ED3EAC">
            <w:pPr>
              <w:ind w:firstLine="0"/>
              <w:jc w:val="center"/>
              <w:rPr>
                <w:rFonts w:eastAsia="SimSun"/>
                <w:sz w:val="28"/>
                <w:szCs w:val="28"/>
              </w:rPr>
            </w:pPr>
            <w:r w:rsidRPr="002210A4">
              <w:rPr>
                <w:rFonts w:eastAsia="SimSun"/>
                <w:sz w:val="28"/>
                <w:szCs w:val="28"/>
              </w:rPr>
              <w:t>1339</w:t>
            </w:r>
          </w:p>
        </w:tc>
        <w:tc>
          <w:tcPr>
            <w:tcW w:w="4684" w:type="dxa"/>
            <w:tcBorders>
              <w:top w:val="nil"/>
              <w:left w:val="nil"/>
              <w:bottom w:val="single" w:sz="4" w:space="0" w:color="auto"/>
              <w:right w:val="single" w:sz="4" w:space="0" w:color="auto"/>
            </w:tcBorders>
            <w:noWrap/>
            <w:vAlign w:val="center"/>
          </w:tcPr>
          <w:p w14:paraId="53017E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991 436,12</w:t>
            </w:r>
          </w:p>
        </w:tc>
        <w:tc>
          <w:tcPr>
            <w:tcW w:w="3773" w:type="dxa"/>
            <w:tcBorders>
              <w:top w:val="nil"/>
              <w:left w:val="nil"/>
              <w:bottom w:val="single" w:sz="4" w:space="0" w:color="auto"/>
              <w:right w:val="single" w:sz="4" w:space="0" w:color="auto"/>
            </w:tcBorders>
            <w:noWrap/>
            <w:vAlign w:val="center"/>
          </w:tcPr>
          <w:p w14:paraId="7B6DB0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2 688 095,32</w:t>
            </w:r>
          </w:p>
        </w:tc>
      </w:tr>
      <w:tr w:rsidR="00ED3EAC" w:rsidRPr="002210A4" w14:paraId="09AB96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85FA55" w14:textId="77777777" w:rsidR="00ED3EAC" w:rsidRPr="002210A4" w:rsidRDefault="00ED3EAC" w:rsidP="00ED3EAC">
            <w:pPr>
              <w:ind w:firstLine="0"/>
              <w:jc w:val="center"/>
              <w:rPr>
                <w:rFonts w:eastAsia="SimSun"/>
                <w:sz w:val="28"/>
                <w:szCs w:val="28"/>
              </w:rPr>
            </w:pPr>
            <w:r w:rsidRPr="002210A4">
              <w:rPr>
                <w:rFonts w:eastAsia="SimSun"/>
                <w:sz w:val="28"/>
                <w:szCs w:val="28"/>
              </w:rPr>
              <w:t>1340</w:t>
            </w:r>
          </w:p>
        </w:tc>
        <w:tc>
          <w:tcPr>
            <w:tcW w:w="4684" w:type="dxa"/>
            <w:tcBorders>
              <w:top w:val="nil"/>
              <w:left w:val="nil"/>
              <w:bottom w:val="single" w:sz="4" w:space="0" w:color="auto"/>
              <w:right w:val="single" w:sz="4" w:space="0" w:color="auto"/>
            </w:tcBorders>
            <w:noWrap/>
            <w:vAlign w:val="center"/>
          </w:tcPr>
          <w:p w14:paraId="18E182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991 439,34</w:t>
            </w:r>
          </w:p>
        </w:tc>
        <w:tc>
          <w:tcPr>
            <w:tcW w:w="3773" w:type="dxa"/>
            <w:tcBorders>
              <w:top w:val="nil"/>
              <w:left w:val="nil"/>
              <w:bottom w:val="single" w:sz="4" w:space="0" w:color="auto"/>
              <w:right w:val="single" w:sz="4" w:space="0" w:color="auto"/>
            </w:tcBorders>
            <w:noWrap/>
            <w:vAlign w:val="center"/>
          </w:tcPr>
          <w:p w14:paraId="1E49A0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2 688 088,01</w:t>
            </w:r>
          </w:p>
        </w:tc>
      </w:tr>
      <w:tr w:rsidR="00ED3EAC" w:rsidRPr="002210A4" w14:paraId="53CABC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A70FB7" w14:textId="77777777" w:rsidR="00ED3EAC" w:rsidRPr="002210A4" w:rsidRDefault="00ED3EAC" w:rsidP="00ED3EAC">
            <w:pPr>
              <w:ind w:firstLine="0"/>
              <w:jc w:val="center"/>
              <w:rPr>
                <w:rFonts w:eastAsia="SimSun"/>
                <w:sz w:val="28"/>
                <w:szCs w:val="28"/>
              </w:rPr>
            </w:pPr>
            <w:r w:rsidRPr="002210A4">
              <w:rPr>
                <w:rFonts w:eastAsia="SimSun"/>
                <w:sz w:val="28"/>
                <w:szCs w:val="28"/>
              </w:rPr>
              <w:t>1341</w:t>
            </w:r>
          </w:p>
        </w:tc>
        <w:tc>
          <w:tcPr>
            <w:tcW w:w="4684" w:type="dxa"/>
            <w:tcBorders>
              <w:top w:val="nil"/>
              <w:left w:val="nil"/>
              <w:bottom w:val="single" w:sz="4" w:space="0" w:color="auto"/>
              <w:right w:val="single" w:sz="4" w:space="0" w:color="auto"/>
            </w:tcBorders>
            <w:noWrap/>
            <w:vAlign w:val="center"/>
          </w:tcPr>
          <w:p w14:paraId="2212A7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991 446,74</w:t>
            </w:r>
          </w:p>
        </w:tc>
        <w:tc>
          <w:tcPr>
            <w:tcW w:w="3773" w:type="dxa"/>
            <w:tcBorders>
              <w:top w:val="nil"/>
              <w:left w:val="nil"/>
              <w:bottom w:val="single" w:sz="4" w:space="0" w:color="auto"/>
              <w:right w:val="single" w:sz="4" w:space="0" w:color="auto"/>
            </w:tcBorders>
            <w:noWrap/>
            <w:vAlign w:val="center"/>
          </w:tcPr>
          <w:p w14:paraId="40AD4F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2 688 071,39</w:t>
            </w:r>
          </w:p>
        </w:tc>
      </w:tr>
      <w:tr w:rsidR="00ED3EAC" w:rsidRPr="002210A4" w14:paraId="6D745C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A09BE" w14:textId="77777777" w:rsidR="00ED3EAC" w:rsidRPr="002210A4" w:rsidRDefault="00ED3EAC" w:rsidP="00ED3EAC">
            <w:pPr>
              <w:ind w:firstLine="0"/>
              <w:jc w:val="center"/>
              <w:rPr>
                <w:rFonts w:eastAsia="SimSun"/>
                <w:sz w:val="28"/>
                <w:szCs w:val="28"/>
              </w:rPr>
            </w:pPr>
            <w:r w:rsidRPr="002210A4">
              <w:rPr>
                <w:rFonts w:eastAsia="SimSun"/>
                <w:sz w:val="28"/>
                <w:szCs w:val="28"/>
              </w:rPr>
              <w:t>1342</w:t>
            </w:r>
          </w:p>
        </w:tc>
        <w:tc>
          <w:tcPr>
            <w:tcW w:w="4684" w:type="dxa"/>
            <w:tcBorders>
              <w:top w:val="nil"/>
              <w:left w:val="nil"/>
              <w:bottom w:val="single" w:sz="4" w:space="0" w:color="auto"/>
              <w:right w:val="single" w:sz="4" w:space="0" w:color="auto"/>
            </w:tcBorders>
            <w:noWrap/>
            <w:vAlign w:val="center"/>
          </w:tcPr>
          <w:p w14:paraId="4D4487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991 453,02</w:t>
            </w:r>
          </w:p>
        </w:tc>
        <w:tc>
          <w:tcPr>
            <w:tcW w:w="3773" w:type="dxa"/>
            <w:tcBorders>
              <w:top w:val="nil"/>
              <w:left w:val="nil"/>
              <w:bottom w:val="single" w:sz="4" w:space="0" w:color="auto"/>
              <w:right w:val="single" w:sz="4" w:space="0" w:color="auto"/>
            </w:tcBorders>
            <w:noWrap/>
            <w:vAlign w:val="center"/>
          </w:tcPr>
          <w:p w14:paraId="590D47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2 688 055,82</w:t>
            </w:r>
          </w:p>
        </w:tc>
      </w:tr>
      <w:tr w:rsidR="00ED3EAC" w:rsidRPr="002210A4" w14:paraId="184074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073E83" w14:textId="77777777" w:rsidR="00ED3EAC" w:rsidRPr="002210A4" w:rsidRDefault="00ED3EAC" w:rsidP="00ED3EAC">
            <w:pPr>
              <w:ind w:firstLine="0"/>
              <w:jc w:val="center"/>
              <w:rPr>
                <w:rFonts w:eastAsia="SimSun"/>
                <w:sz w:val="28"/>
                <w:szCs w:val="28"/>
              </w:rPr>
            </w:pPr>
            <w:r w:rsidRPr="002210A4">
              <w:rPr>
                <w:rFonts w:eastAsia="SimSun"/>
                <w:sz w:val="28"/>
                <w:szCs w:val="28"/>
              </w:rPr>
              <w:t>1343</w:t>
            </w:r>
          </w:p>
        </w:tc>
        <w:tc>
          <w:tcPr>
            <w:tcW w:w="4684" w:type="dxa"/>
            <w:tcBorders>
              <w:top w:val="nil"/>
              <w:left w:val="nil"/>
              <w:bottom w:val="single" w:sz="4" w:space="0" w:color="auto"/>
              <w:right w:val="single" w:sz="4" w:space="0" w:color="auto"/>
            </w:tcBorders>
            <w:noWrap/>
            <w:vAlign w:val="center"/>
          </w:tcPr>
          <w:p w14:paraId="44F5F7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991 461,34</w:t>
            </w:r>
          </w:p>
        </w:tc>
        <w:tc>
          <w:tcPr>
            <w:tcW w:w="3773" w:type="dxa"/>
            <w:tcBorders>
              <w:top w:val="nil"/>
              <w:left w:val="nil"/>
              <w:bottom w:val="single" w:sz="4" w:space="0" w:color="auto"/>
              <w:right w:val="single" w:sz="4" w:space="0" w:color="auto"/>
            </w:tcBorders>
            <w:noWrap/>
            <w:vAlign w:val="center"/>
          </w:tcPr>
          <w:p w14:paraId="2B207B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2 688 031,04</w:t>
            </w:r>
          </w:p>
        </w:tc>
      </w:tr>
      <w:tr w:rsidR="00ED3EAC" w:rsidRPr="002210A4" w14:paraId="424ED7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D13793" w14:textId="77777777" w:rsidR="00ED3EAC" w:rsidRPr="002210A4" w:rsidRDefault="00ED3EAC" w:rsidP="00ED3EAC">
            <w:pPr>
              <w:ind w:firstLine="0"/>
              <w:jc w:val="center"/>
              <w:rPr>
                <w:rFonts w:eastAsia="SimSun"/>
                <w:sz w:val="28"/>
                <w:szCs w:val="28"/>
              </w:rPr>
            </w:pPr>
            <w:r w:rsidRPr="002210A4">
              <w:rPr>
                <w:rFonts w:eastAsia="SimSun"/>
                <w:sz w:val="28"/>
                <w:szCs w:val="28"/>
              </w:rPr>
              <w:t>1344</w:t>
            </w:r>
          </w:p>
        </w:tc>
        <w:tc>
          <w:tcPr>
            <w:tcW w:w="4684" w:type="dxa"/>
            <w:tcBorders>
              <w:top w:val="nil"/>
              <w:left w:val="nil"/>
              <w:bottom w:val="single" w:sz="4" w:space="0" w:color="auto"/>
              <w:right w:val="single" w:sz="4" w:space="0" w:color="auto"/>
            </w:tcBorders>
            <w:noWrap/>
            <w:vAlign w:val="center"/>
          </w:tcPr>
          <w:p w14:paraId="244E00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991 462,25</w:t>
            </w:r>
          </w:p>
        </w:tc>
        <w:tc>
          <w:tcPr>
            <w:tcW w:w="3773" w:type="dxa"/>
            <w:tcBorders>
              <w:top w:val="nil"/>
              <w:left w:val="nil"/>
              <w:bottom w:val="single" w:sz="4" w:space="0" w:color="auto"/>
              <w:right w:val="single" w:sz="4" w:space="0" w:color="auto"/>
            </w:tcBorders>
            <w:noWrap/>
            <w:vAlign w:val="center"/>
          </w:tcPr>
          <w:p w14:paraId="5F650A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2 688 028,64</w:t>
            </w:r>
          </w:p>
        </w:tc>
      </w:tr>
      <w:tr w:rsidR="00ED3EAC" w:rsidRPr="002210A4" w14:paraId="67BAF7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A1239F" w14:textId="77777777" w:rsidR="00ED3EAC" w:rsidRPr="002210A4" w:rsidRDefault="00ED3EAC" w:rsidP="00ED3EAC">
            <w:pPr>
              <w:ind w:firstLine="0"/>
              <w:jc w:val="center"/>
              <w:rPr>
                <w:rFonts w:eastAsia="SimSun"/>
                <w:sz w:val="28"/>
                <w:szCs w:val="28"/>
              </w:rPr>
            </w:pPr>
            <w:r w:rsidRPr="002210A4">
              <w:rPr>
                <w:rFonts w:eastAsia="SimSun"/>
                <w:sz w:val="28"/>
                <w:szCs w:val="28"/>
              </w:rPr>
              <w:t>1345</w:t>
            </w:r>
          </w:p>
        </w:tc>
        <w:tc>
          <w:tcPr>
            <w:tcW w:w="4684" w:type="dxa"/>
            <w:tcBorders>
              <w:top w:val="nil"/>
              <w:left w:val="nil"/>
              <w:bottom w:val="single" w:sz="4" w:space="0" w:color="auto"/>
              <w:right w:val="single" w:sz="4" w:space="0" w:color="auto"/>
            </w:tcBorders>
            <w:noWrap/>
            <w:vAlign w:val="center"/>
          </w:tcPr>
          <w:p w14:paraId="71E08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991 466,76</w:t>
            </w:r>
          </w:p>
        </w:tc>
        <w:tc>
          <w:tcPr>
            <w:tcW w:w="3773" w:type="dxa"/>
            <w:tcBorders>
              <w:top w:val="nil"/>
              <w:left w:val="nil"/>
              <w:bottom w:val="single" w:sz="4" w:space="0" w:color="auto"/>
              <w:right w:val="single" w:sz="4" w:space="0" w:color="auto"/>
            </w:tcBorders>
            <w:noWrap/>
            <w:vAlign w:val="center"/>
          </w:tcPr>
          <w:p w14:paraId="4CE427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2 688 017,54</w:t>
            </w:r>
          </w:p>
        </w:tc>
      </w:tr>
      <w:tr w:rsidR="00ED3EAC" w:rsidRPr="002210A4" w14:paraId="1BCE4F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A6E1C4" w14:textId="77777777" w:rsidR="00ED3EAC" w:rsidRPr="002210A4" w:rsidRDefault="00ED3EAC" w:rsidP="00ED3EAC">
            <w:pPr>
              <w:ind w:firstLine="0"/>
              <w:jc w:val="center"/>
              <w:rPr>
                <w:rFonts w:eastAsia="SimSun"/>
                <w:sz w:val="28"/>
                <w:szCs w:val="28"/>
              </w:rPr>
            </w:pPr>
            <w:r w:rsidRPr="002210A4">
              <w:rPr>
                <w:rFonts w:eastAsia="SimSun"/>
                <w:sz w:val="28"/>
                <w:szCs w:val="28"/>
              </w:rPr>
              <w:t>1346</w:t>
            </w:r>
          </w:p>
        </w:tc>
        <w:tc>
          <w:tcPr>
            <w:tcW w:w="4684" w:type="dxa"/>
            <w:tcBorders>
              <w:top w:val="nil"/>
              <w:left w:val="nil"/>
              <w:bottom w:val="single" w:sz="4" w:space="0" w:color="auto"/>
              <w:right w:val="single" w:sz="4" w:space="0" w:color="auto"/>
            </w:tcBorders>
            <w:noWrap/>
            <w:vAlign w:val="center"/>
          </w:tcPr>
          <w:p w14:paraId="3F2FC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991 486,07</w:t>
            </w:r>
          </w:p>
        </w:tc>
        <w:tc>
          <w:tcPr>
            <w:tcW w:w="3773" w:type="dxa"/>
            <w:tcBorders>
              <w:top w:val="nil"/>
              <w:left w:val="nil"/>
              <w:bottom w:val="single" w:sz="4" w:space="0" w:color="auto"/>
              <w:right w:val="single" w:sz="4" w:space="0" w:color="auto"/>
            </w:tcBorders>
            <w:noWrap/>
            <w:vAlign w:val="center"/>
          </w:tcPr>
          <w:p w14:paraId="2622B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2 688 025,50</w:t>
            </w:r>
          </w:p>
        </w:tc>
      </w:tr>
      <w:tr w:rsidR="00ED3EAC" w:rsidRPr="002210A4" w14:paraId="5A6493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BB53E1" w14:textId="77777777" w:rsidR="00ED3EAC" w:rsidRPr="002210A4" w:rsidRDefault="00ED3EAC" w:rsidP="00ED3EAC">
            <w:pPr>
              <w:ind w:firstLine="0"/>
              <w:jc w:val="center"/>
              <w:rPr>
                <w:rFonts w:eastAsia="SimSun"/>
                <w:sz w:val="28"/>
                <w:szCs w:val="28"/>
              </w:rPr>
            </w:pPr>
            <w:r w:rsidRPr="002210A4">
              <w:rPr>
                <w:rFonts w:eastAsia="SimSun"/>
                <w:sz w:val="28"/>
                <w:szCs w:val="28"/>
              </w:rPr>
              <w:t>1347</w:t>
            </w:r>
          </w:p>
        </w:tc>
        <w:tc>
          <w:tcPr>
            <w:tcW w:w="4684" w:type="dxa"/>
            <w:tcBorders>
              <w:top w:val="nil"/>
              <w:left w:val="nil"/>
              <w:bottom w:val="single" w:sz="4" w:space="0" w:color="auto"/>
              <w:right w:val="single" w:sz="4" w:space="0" w:color="auto"/>
            </w:tcBorders>
            <w:noWrap/>
            <w:vAlign w:val="center"/>
          </w:tcPr>
          <w:p w14:paraId="318DB4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991 492,49</w:t>
            </w:r>
          </w:p>
        </w:tc>
        <w:tc>
          <w:tcPr>
            <w:tcW w:w="3773" w:type="dxa"/>
            <w:tcBorders>
              <w:top w:val="nil"/>
              <w:left w:val="nil"/>
              <w:bottom w:val="single" w:sz="4" w:space="0" w:color="auto"/>
              <w:right w:val="single" w:sz="4" w:space="0" w:color="auto"/>
            </w:tcBorders>
            <w:noWrap/>
            <w:vAlign w:val="center"/>
          </w:tcPr>
          <w:p w14:paraId="244DDE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2 688 028,30</w:t>
            </w:r>
          </w:p>
        </w:tc>
      </w:tr>
      <w:tr w:rsidR="00ED3EAC" w:rsidRPr="002210A4" w14:paraId="10FC46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6FEB22" w14:textId="77777777" w:rsidR="00ED3EAC" w:rsidRPr="002210A4" w:rsidRDefault="00ED3EAC" w:rsidP="00ED3EAC">
            <w:pPr>
              <w:ind w:firstLine="0"/>
              <w:jc w:val="center"/>
              <w:rPr>
                <w:rFonts w:eastAsia="SimSun"/>
                <w:sz w:val="28"/>
                <w:szCs w:val="28"/>
              </w:rPr>
            </w:pPr>
            <w:r w:rsidRPr="002210A4">
              <w:rPr>
                <w:rFonts w:eastAsia="SimSun"/>
                <w:sz w:val="28"/>
                <w:szCs w:val="28"/>
              </w:rPr>
              <w:t>1348</w:t>
            </w:r>
          </w:p>
        </w:tc>
        <w:tc>
          <w:tcPr>
            <w:tcW w:w="4684" w:type="dxa"/>
            <w:tcBorders>
              <w:top w:val="nil"/>
              <w:left w:val="nil"/>
              <w:bottom w:val="single" w:sz="4" w:space="0" w:color="auto"/>
              <w:right w:val="single" w:sz="4" w:space="0" w:color="auto"/>
            </w:tcBorders>
            <w:noWrap/>
            <w:vAlign w:val="center"/>
          </w:tcPr>
          <w:p w14:paraId="639C6E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991 510,99</w:t>
            </w:r>
          </w:p>
        </w:tc>
        <w:tc>
          <w:tcPr>
            <w:tcW w:w="3773" w:type="dxa"/>
            <w:tcBorders>
              <w:top w:val="nil"/>
              <w:left w:val="nil"/>
              <w:bottom w:val="single" w:sz="4" w:space="0" w:color="auto"/>
              <w:right w:val="single" w:sz="4" w:space="0" w:color="auto"/>
            </w:tcBorders>
            <w:noWrap/>
            <w:vAlign w:val="center"/>
          </w:tcPr>
          <w:p w14:paraId="0355E3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2 688 036,77</w:t>
            </w:r>
          </w:p>
        </w:tc>
      </w:tr>
      <w:tr w:rsidR="00ED3EAC" w:rsidRPr="002210A4" w14:paraId="069D03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1829DA" w14:textId="77777777" w:rsidR="00ED3EAC" w:rsidRPr="002210A4" w:rsidRDefault="00ED3EAC" w:rsidP="00ED3EAC">
            <w:pPr>
              <w:ind w:firstLine="0"/>
              <w:jc w:val="center"/>
              <w:rPr>
                <w:rFonts w:eastAsia="SimSun"/>
                <w:sz w:val="28"/>
                <w:szCs w:val="28"/>
              </w:rPr>
            </w:pPr>
            <w:r w:rsidRPr="002210A4">
              <w:rPr>
                <w:rFonts w:eastAsia="SimSun"/>
                <w:sz w:val="28"/>
                <w:szCs w:val="28"/>
              </w:rPr>
              <w:t>1349</w:t>
            </w:r>
          </w:p>
        </w:tc>
        <w:tc>
          <w:tcPr>
            <w:tcW w:w="4684" w:type="dxa"/>
            <w:tcBorders>
              <w:top w:val="nil"/>
              <w:left w:val="nil"/>
              <w:bottom w:val="single" w:sz="4" w:space="0" w:color="auto"/>
              <w:right w:val="single" w:sz="4" w:space="0" w:color="auto"/>
            </w:tcBorders>
            <w:noWrap/>
            <w:vAlign w:val="center"/>
          </w:tcPr>
          <w:p w14:paraId="6F0A74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991 536,43</w:t>
            </w:r>
          </w:p>
        </w:tc>
        <w:tc>
          <w:tcPr>
            <w:tcW w:w="3773" w:type="dxa"/>
            <w:tcBorders>
              <w:top w:val="nil"/>
              <w:left w:val="nil"/>
              <w:bottom w:val="single" w:sz="4" w:space="0" w:color="auto"/>
              <w:right w:val="single" w:sz="4" w:space="0" w:color="auto"/>
            </w:tcBorders>
            <w:noWrap/>
            <w:vAlign w:val="center"/>
          </w:tcPr>
          <w:p w14:paraId="7F309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2 688 048,53</w:t>
            </w:r>
          </w:p>
        </w:tc>
      </w:tr>
      <w:tr w:rsidR="00ED3EAC" w:rsidRPr="002210A4" w14:paraId="08E5C8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9632CA" w14:textId="77777777" w:rsidR="00ED3EAC" w:rsidRPr="002210A4" w:rsidRDefault="00ED3EAC" w:rsidP="00ED3EAC">
            <w:pPr>
              <w:ind w:firstLine="0"/>
              <w:jc w:val="center"/>
              <w:rPr>
                <w:rFonts w:eastAsia="SimSun"/>
                <w:sz w:val="28"/>
                <w:szCs w:val="28"/>
              </w:rPr>
            </w:pPr>
            <w:r w:rsidRPr="002210A4">
              <w:rPr>
                <w:rFonts w:eastAsia="SimSun"/>
                <w:sz w:val="28"/>
                <w:szCs w:val="28"/>
              </w:rPr>
              <w:t>1350</w:t>
            </w:r>
          </w:p>
        </w:tc>
        <w:tc>
          <w:tcPr>
            <w:tcW w:w="4684" w:type="dxa"/>
            <w:tcBorders>
              <w:top w:val="nil"/>
              <w:left w:val="nil"/>
              <w:bottom w:val="single" w:sz="4" w:space="0" w:color="auto"/>
              <w:right w:val="single" w:sz="4" w:space="0" w:color="auto"/>
            </w:tcBorders>
            <w:noWrap/>
            <w:vAlign w:val="center"/>
          </w:tcPr>
          <w:p w14:paraId="2D2757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991 544,71</w:t>
            </w:r>
          </w:p>
        </w:tc>
        <w:tc>
          <w:tcPr>
            <w:tcW w:w="3773" w:type="dxa"/>
            <w:tcBorders>
              <w:top w:val="nil"/>
              <w:left w:val="nil"/>
              <w:bottom w:val="single" w:sz="4" w:space="0" w:color="auto"/>
              <w:right w:val="single" w:sz="4" w:space="0" w:color="auto"/>
            </w:tcBorders>
            <w:noWrap/>
            <w:vAlign w:val="center"/>
          </w:tcPr>
          <w:p w14:paraId="596168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2 688 053,13</w:t>
            </w:r>
          </w:p>
        </w:tc>
      </w:tr>
      <w:tr w:rsidR="00ED3EAC" w:rsidRPr="002210A4" w14:paraId="37989C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424940" w14:textId="77777777" w:rsidR="00ED3EAC" w:rsidRPr="002210A4" w:rsidRDefault="00ED3EAC" w:rsidP="00ED3EAC">
            <w:pPr>
              <w:ind w:firstLine="0"/>
              <w:jc w:val="center"/>
              <w:rPr>
                <w:rFonts w:eastAsia="SimSun"/>
                <w:sz w:val="28"/>
                <w:szCs w:val="28"/>
              </w:rPr>
            </w:pPr>
            <w:r w:rsidRPr="002210A4">
              <w:rPr>
                <w:rFonts w:eastAsia="SimSun"/>
                <w:sz w:val="28"/>
                <w:szCs w:val="28"/>
              </w:rPr>
              <w:t>1351</w:t>
            </w:r>
          </w:p>
        </w:tc>
        <w:tc>
          <w:tcPr>
            <w:tcW w:w="4684" w:type="dxa"/>
            <w:tcBorders>
              <w:top w:val="nil"/>
              <w:left w:val="nil"/>
              <w:bottom w:val="single" w:sz="4" w:space="0" w:color="auto"/>
              <w:right w:val="single" w:sz="4" w:space="0" w:color="auto"/>
            </w:tcBorders>
            <w:noWrap/>
            <w:vAlign w:val="center"/>
          </w:tcPr>
          <w:p w14:paraId="740112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991 559,88</w:t>
            </w:r>
          </w:p>
        </w:tc>
        <w:tc>
          <w:tcPr>
            <w:tcW w:w="3773" w:type="dxa"/>
            <w:tcBorders>
              <w:top w:val="nil"/>
              <w:left w:val="nil"/>
              <w:bottom w:val="single" w:sz="4" w:space="0" w:color="auto"/>
              <w:right w:val="single" w:sz="4" w:space="0" w:color="auto"/>
            </w:tcBorders>
            <w:noWrap/>
            <w:vAlign w:val="center"/>
          </w:tcPr>
          <w:p w14:paraId="682391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2 688 061,38</w:t>
            </w:r>
          </w:p>
        </w:tc>
      </w:tr>
      <w:tr w:rsidR="00ED3EAC" w:rsidRPr="002210A4" w14:paraId="58A6777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C231BC" w14:textId="77777777" w:rsidR="00ED3EAC" w:rsidRPr="002210A4" w:rsidRDefault="00ED3EAC" w:rsidP="00ED3EAC">
            <w:pPr>
              <w:ind w:firstLine="0"/>
              <w:jc w:val="center"/>
              <w:rPr>
                <w:rFonts w:eastAsia="SimSun"/>
                <w:sz w:val="28"/>
                <w:szCs w:val="28"/>
              </w:rPr>
            </w:pPr>
            <w:r w:rsidRPr="002210A4">
              <w:rPr>
                <w:rFonts w:eastAsia="SimSun"/>
                <w:sz w:val="28"/>
                <w:szCs w:val="28"/>
              </w:rPr>
              <w:t>1352</w:t>
            </w:r>
          </w:p>
        </w:tc>
        <w:tc>
          <w:tcPr>
            <w:tcW w:w="4684" w:type="dxa"/>
            <w:tcBorders>
              <w:top w:val="nil"/>
              <w:left w:val="nil"/>
              <w:bottom w:val="single" w:sz="4" w:space="0" w:color="auto"/>
              <w:right w:val="single" w:sz="4" w:space="0" w:color="auto"/>
            </w:tcBorders>
            <w:noWrap/>
            <w:vAlign w:val="center"/>
          </w:tcPr>
          <w:p w14:paraId="58FAFE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991 563,77</w:t>
            </w:r>
          </w:p>
        </w:tc>
        <w:tc>
          <w:tcPr>
            <w:tcW w:w="3773" w:type="dxa"/>
            <w:tcBorders>
              <w:top w:val="nil"/>
              <w:left w:val="nil"/>
              <w:bottom w:val="single" w:sz="4" w:space="0" w:color="auto"/>
              <w:right w:val="single" w:sz="4" w:space="0" w:color="auto"/>
            </w:tcBorders>
            <w:noWrap/>
            <w:vAlign w:val="center"/>
          </w:tcPr>
          <w:p w14:paraId="2FF4AD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2 688 063,31</w:t>
            </w:r>
          </w:p>
        </w:tc>
      </w:tr>
      <w:tr w:rsidR="00ED3EAC" w:rsidRPr="002210A4" w14:paraId="7DFA32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41F191" w14:textId="77777777" w:rsidR="00ED3EAC" w:rsidRPr="002210A4" w:rsidRDefault="00ED3EAC" w:rsidP="00ED3EAC">
            <w:pPr>
              <w:ind w:firstLine="0"/>
              <w:jc w:val="center"/>
              <w:rPr>
                <w:rFonts w:eastAsia="SimSun"/>
                <w:sz w:val="28"/>
                <w:szCs w:val="28"/>
              </w:rPr>
            </w:pPr>
            <w:r w:rsidRPr="002210A4">
              <w:rPr>
                <w:rFonts w:eastAsia="SimSun"/>
                <w:sz w:val="28"/>
                <w:szCs w:val="28"/>
              </w:rPr>
              <w:t>1353</w:t>
            </w:r>
          </w:p>
        </w:tc>
        <w:tc>
          <w:tcPr>
            <w:tcW w:w="4684" w:type="dxa"/>
            <w:tcBorders>
              <w:top w:val="nil"/>
              <w:left w:val="nil"/>
              <w:bottom w:val="single" w:sz="4" w:space="0" w:color="auto"/>
              <w:right w:val="single" w:sz="4" w:space="0" w:color="auto"/>
            </w:tcBorders>
            <w:noWrap/>
            <w:vAlign w:val="center"/>
          </w:tcPr>
          <w:p w14:paraId="4DDCF9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991 579,73</w:t>
            </w:r>
          </w:p>
        </w:tc>
        <w:tc>
          <w:tcPr>
            <w:tcW w:w="3773" w:type="dxa"/>
            <w:tcBorders>
              <w:top w:val="nil"/>
              <w:left w:val="nil"/>
              <w:bottom w:val="single" w:sz="4" w:space="0" w:color="auto"/>
              <w:right w:val="single" w:sz="4" w:space="0" w:color="auto"/>
            </w:tcBorders>
            <w:noWrap/>
            <w:vAlign w:val="center"/>
          </w:tcPr>
          <w:p w14:paraId="3153FC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2 688 070,75</w:t>
            </w:r>
          </w:p>
        </w:tc>
      </w:tr>
      <w:tr w:rsidR="00ED3EAC" w:rsidRPr="002210A4" w14:paraId="4AF9FC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65C64C" w14:textId="77777777" w:rsidR="00ED3EAC" w:rsidRPr="002210A4" w:rsidRDefault="00ED3EAC" w:rsidP="00ED3EAC">
            <w:pPr>
              <w:ind w:firstLine="0"/>
              <w:jc w:val="center"/>
              <w:rPr>
                <w:rFonts w:eastAsia="SimSun"/>
                <w:sz w:val="28"/>
                <w:szCs w:val="28"/>
              </w:rPr>
            </w:pPr>
            <w:r w:rsidRPr="002210A4">
              <w:rPr>
                <w:rFonts w:eastAsia="SimSun"/>
                <w:sz w:val="28"/>
                <w:szCs w:val="28"/>
              </w:rPr>
              <w:t>1354</w:t>
            </w:r>
          </w:p>
        </w:tc>
        <w:tc>
          <w:tcPr>
            <w:tcW w:w="4684" w:type="dxa"/>
            <w:tcBorders>
              <w:top w:val="nil"/>
              <w:left w:val="nil"/>
              <w:bottom w:val="single" w:sz="4" w:space="0" w:color="auto"/>
              <w:right w:val="single" w:sz="4" w:space="0" w:color="auto"/>
            </w:tcBorders>
            <w:noWrap/>
            <w:vAlign w:val="center"/>
          </w:tcPr>
          <w:p w14:paraId="157502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991 593,71</w:t>
            </w:r>
          </w:p>
        </w:tc>
        <w:tc>
          <w:tcPr>
            <w:tcW w:w="3773" w:type="dxa"/>
            <w:tcBorders>
              <w:top w:val="nil"/>
              <w:left w:val="nil"/>
              <w:bottom w:val="single" w:sz="4" w:space="0" w:color="auto"/>
              <w:right w:val="single" w:sz="4" w:space="0" w:color="auto"/>
            </w:tcBorders>
            <w:noWrap/>
            <w:vAlign w:val="center"/>
          </w:tcPr>
          <w:p w14:paraId="44E973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2 688 077,16</w:t>
            </w:r>
          </w:p>
        </w:tc>
      </w:tr>
      <w:tr w:rsidR="00ED3EAC" w:rsidRPr="002210A4" w14:paraId="28CD67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48B606" w14:textId="77777777" w:rsidR="00ED3EAC" w:rsidRPr="002210A4" w:rsidRDefault="00ED3EAC" w:rsidP="00ED3EAC">
            <w:pPr>
              <w:ind w:firstLine="0"/>
              <w:jc w:val="center"/>
              <w:rPr>
                <w:rFonts w:eastAsia="SimSun"/>
                <w:sz w:val="28"/>
                <w:szCs w:val="28"/>
              </w:rPr>
            </w:pPr>
            <w:r w:rsidRPr="002210A4">
              <w:rPr>
                <w:rFonts w:eastAsia="SimSun"/>
                <w:sz w:val="28"/>
                <w:szCs w:val="28"/>
              </w:rPr>
              <w:t>1355</w:t>
            </w:r>
          </w:p>
        </w:tc>
        <w:tc>
          <w:tcPr>
            <w:tcW w:w="4684" w:type="dxa"/>
            <w:tcBorders>
              <w:top w:val="nil"/>
              <w:left w:val="nil"/>
              <w:bottom w:val="single" w:sz="4" w:space="0" w:color="auto"/>
              <w:right w:val="single" w:sz="4" w:space="0" w:color="auto"/>
            </w:tcBorders>
            <w:noWrap/>
            <w:vAlign w:val="center"/>
          </w:tcPr>
          <w:p w14:paraId="477C02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991 596,82</w:t>
            </w:r>
          </w:p>
        </w:tc>
        <w:tc>
          <w:tcPr>
            <w:tcW w:w="3773" w:type="dxa"/>
            <w:tcBorders>
              <w:top w:val="nil"/>
              <w:left w:val="nil"/>
              <w:bottom w:val="single" w:sz="4" w:space="0" w:color="auto"/>
              <w:right w:val="single" w:sz="4" w:space="0" w:color="auto"/>
            </w:tcBorders>
            <w:noWrap/>
            <w:vAlign w:val="center"/>
          </w:tcPr>
          <w:p w14:paraId="7B8498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2 688 078,49</w:t>
            </w:r>
          </w:p>
        </w:tc>
      </w:tr>
      <w:tr w:rsidR="00ED3EAC" w:rsidRPr="002210A4" w14:paraId="482038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16212F" w14:textId="77777777" w:rsidR="00ED3EAC" w:rsidRPr="002210A4" w:rsidRDefault="00ED3EAC" w:rsidP="00ED3EAC">
            <w:pPr>
              <w:ind w:firstLine="0"/>
              <w:jc w:val="center"/>
              <w:rPr>
                <w:rFonts w:eastAsia="SimSun"/>
                <w:sz w:val="28"/>
                <w:szCs w:val="28"/>
              </w:rPr>
            </w:pPr>
            <w:r w:rsidRPr="002210A4">
              <w:rPr>
                <w:rFonts w:eastAsia="SimSun"/>
                <w:sz w:val="28"/>
                <w:szCs w:val="28"/>
              </w:rPr>
              <w:t>1356</w:t>
            </w:r>
          </w:p>
        </w:tc>
        <w:tc>
          <w:tcPr>
            <w:tcW w:w="4684" w:type="dxa"/>
            <w:tcBorders>
              <w:top w:val="nil"/>
              <w:left w:val="nil"/>
              <w:bottom w:val="single" w:sz="4" w:space="0" w:color="auto"/>
              <w:right w:val="single" w:sz="4" w:space="0" w:color="auto"/>
            </w:tcBorders>
            <w:noWrap/>
            <w:vAlign w:val="center"/>
          </w:tcPr>
          <w:p w14:paraId="4B0406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991 608,77</w:t>
            </w:r>
          </w:p>
        </w:tc>
        <w:tc>
          <w:tcPr>
            <w:tcW w:w="3773" w:type="dxa"/>
            <w:tcBorders>
              <w:top w:val="nil"/>
              <w:left w:val="nil"/>
              <w:bottom w:val="single" w:sz="4" w:space="0" w:color="auto"/>
              <w:right w:val="single" w:sz="4" w:space="0" w:color="auto"/>
            </w:tcBorders>
            <w:noWrap/>
            <w:vAlign w:val="center"/>
          </w:tcPr>
          <w:p w14:paraId="746B01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2 688 083,85</w:t>
            </w:r>
          </w:p>
        </w:tc>
      </w:tr>
      <w:tr w:rsidR="00ED3EAC" w:rsidRPr="002210A4" w14:paraId="4CDFE8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259B0A" w14:textId="77777777" w:rsidR="00ED3EAC" w:rsidRPr="002210A4" w:rsidRDefault="00ED3EAC" w:rsidP="00ED3EAC">
            <w:pPr>
              <w:ind w:firstLine="0"/>
              <w:jc w:val="center"/>
              <w:rPr>
                <w:rFonts w:eastAsia="SimSun"/>
                <w:sz w:val="28"/>
                <w:szCs w:val="28"/>
              </w:rPr>
            </w:pPr>
            <w:r w:rsidRPr="002210A4">
              <w:rPr>
                <w:rFonts w:eastAsia="SimSun"/>
                <w:sz w:val="28"/>
                <w:szCs w:val="28"/>
              </w:rPr>
              <w:t>1357</w:t>
            </w:r>
          </w:p>
        </w:tc>
        <w:tc>
          <w:tcPr>
            <w:tcW w:w="4684" w:type="dxa"/>
            <w:tcBorders>
              <w:top w:val="nil"/>
              <w:left w:val="nil"/>
              <w:bottom w:val="single" w:sz="4" w:space="0" w:color="auto"/>
              <w:right w:val="single" w:sz="4" w:space="0" w:color="auto"/>
            </w:tcBorders>
            <w:noWrap/>
            <w:vAlign w:val="center"/>
          </w:tcPr>
          <w:p w14:paraId="18B99C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991 621,34</w:t>
            </w:r>
          </w:p>
        </w:tc>
        <w:tc>
          <w:tcPr>
            <w:tcW w:w="3773" w:type="dxa"/>
            <w:tcBorders>
              <w:top w:val="nil"/>
              <w:left w:val="nil"/>
              <w:bottom w:val="single" w:sz="4" w:space="0" w:color="auto"/>
              <w:right w:val="single" w:sz="4" w:space="0" w:color="auto"/>
            </w:tcBorders>
            <w:noWrap/>
            <w:vAlign w:val="center"/>
          </w:tcPr>
          <w:p w14:paraId="23A6B0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2 688 089,33</w:t>
            </w:r>
          </w:p>
        </w:tc>
      </w:tr>
      <w:tr w:rsidR="00ED3EAC" w:rsidRPr="002210A4" w14:paraId="0D53F2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F75C82" w14:textId="77777777" w:rsidR="00ED3EAC" w:rsidRPr="002210A4" w:rsidRDefault="00ED3EAC" w:rsidP="00ED3EAC">
            <w:pPr>
              <w:ind w:firstLine="0"/>
              <w:jc w:val="center"/>
              <w:rPr>
                <w:rFonts w:eastAsia="SimSun"/>
                <w:sz w:val="28"/>
                <w:szCs w:val="28"/>
              </w:rPr>
            </w:pPr>
            <w:r w:rsidRPr="002210A4">
              <w:rPr>
                <w:rFonts w:eastAsia="SimSun"/>
                <w:sz w:val="28"/>
                <w:szCs w:val="28"/>
              </w:rPr>
              <w:t>1358</w:t>
            </w:r>
          </w:p>
        </w:tc>
        <w:tc>
          <w:tcPr>
            <w:tcW w:w="4684" w:type="dxa"/>
            <w:tcBorders>
              <w:top w:val="nil"/>
              <w:left w:val="nil"/>
              <w:bottom w:val="single" w:sz="4" w:space="0" w:color="auto"/>
              <w:right w:val="single" w:sz="4" w:space="0" w:color="auto"/>
            </w:tcBorders>
            <w:noWrap/>
            <w:vAlign w:val="center"/>
          </w:tcPr>
          <w:p w14:paraId="60A4B8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991 643,85</w:t>
            </w:r>
          </w:p>
        </w:tc>
        <w:tc>
          <w:tcPr>
            <w:tcW w:w="3773" w:type="dxa"/>
            <w:tcBorders>
              <w:top w:val="nil"/>
              <w:left w:val="nil"/>
              <w:bottom w:val="single" w:sz="4" w:space="0" w:color="auto"/>
              <w:right w:val="single" w:sz="4" w:space="0" w:color="auto"/>
            </w:tcBorders>
            <w:noWrap/>
            <w:vAlign w:val="center"/>
          </w:tcPr>
          <w:p w14:paraId="2A4AA9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2 688 099,14</w:t>
            </w:r>
          </w:p>
        </w:tc>
      </w:tr>
      <w:tr w:rsidR="00ED3EAC" w:rsidRPr="002210A4" w14:paraId="7E73E1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8DE204" w14:textId="77777777" w:rsidR="00ED3EAC" w:rsidRPr="002210A4" w:rsidRDefault="00ED3EAC" w:rsidP="00ED3EAC">
            <w:pPr>
              <w:ind w:firstLine="0"/>
              <w:jc w:val="center"/>
              <w:rPr>
                <w:rFonts w:eastAsia="SimSun"/>
                <w:sz w:val="28"/>
                <w:szCs w:val="28"/>
              </w:rPr>
            </w:pPr>
            <w:r w:rsidRPr="002210A4">
              <w:rPr>
                <w:rFonts w:eastAsia="SimSun"/>
                <w:sz w:val="28"/>
                <w:szCs w:val="28"/>
              </w:rPr>
              <w:t>1359</w:t>
            </w:r>
          </w:p>
        </w:tc>
        <w:tc>
          <w:tcPr>
            <w:tcW w:w="4684" w:type="dxa"/>
            <w:tcBorders>
              <w:top w:val="nil"/>
              <w:left w:val="nil"/>
              <w:bottom w:val="single" w:sz="4" w:space="0" w:color="auto"/>
              <w:right w:val="single" w:sz="4" w:space="0" w:color="auto"/>
            </w:tcBorders>
            <w:noWrap/>
            <w:vAlign w:val="center"/>
          </w:tcPr>
          <w:p w14:paraId="2624B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991 655,30</w:t>
            </w:r>
          </w:p>
        </w:tc>
        <w:tc>
          <w:tcPr>
            <w:tcW w:w="3773" w:type="dxa"/>
            <w:tcBorders>
              <w:top w:val="nil"/>
              <w:left w:val="nil"/>
              <w:bottom w:val="single" w:sz="4" w:space="0" w:color="auto"/>
              <w:right w:val="single" w:sz="4" w:space="0" w:color="auto"/>
            </w:tcBorders>
            <w:noWrap/>
            <w:vAlign w:val="center"/>
          </w:tcPr>
          <w:p w14:paraId="6915A5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2 688 104,28</w:t>
            </w:r>
          </w:p>
        </w:tc>
      </w:tr>
      <w:tr w:rsidR="00ED3EAC" w:rsidRPr="002210A4" w14:paraId="4D2DBE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9CEE7D" w14:textId="77777777" w:rsidR="00ED3EAC" w:rsidRPr="002210A4" w:rsidRDefault="00ED3EAC" w:rsidP="00ED3EAC">
            <w:pPr>
              <w:ind w:firstLine="0"/>
              <w:jc w:val="center"/>
              <w:rPr>
                <w:rFonts w:eastAsia="SimSun"/>
                <w:sz w:val="28"/>
                <w:szCs w:val="28"/>
              </w:rPr>
            </w:pPr>
            <w:r w:rsidRPr="002210A4">
              <w:rPr>
                <w:rFonts w:eastAsia="SimSun"/>
                <w:sz w:val="28"/>
                <w:szCs w:val="28"/>
              </w:rPr>
              <w:t>1360</w:t>
            </w:r>
          </w:p>
        </w:tc>
        <w:tc>
          <w:tcPr>
            <w:tcW w:w="4684" w:type="dxa"/>
            <w:tcBorders>
              <w:top w:val="nil"/>
              <w:left w:val="nil"/>
              <w:bottom w:val="single" w:sz="4" w:space="0" w:color="auto"/>
              <w:right w:val="single" w:sz="4" w:space="0" w:color="auto"/>
            </w:tcBorders>
            <w:noWrap/>
            <w:vAlign w:val="center"/>
          </w:tcPr>
          <w:p w14:paraId="257619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991 667,10</w:t>
            </w:r>
          </w:p>
        </w:tc>
        <w:tc>
          <w:tcPr>
            <w:tcW w:w="3773" w:type="dxa"/>
            <w:tcBorders>
              <w:top w:val="nil"/>
              <w:left w:val="nil"/>
              <w:bottom w:val="single" w:sz="4" w:space="0" w:color="auto"/>
              <w:right w:val="single" w:sz="4" w:space="0" w:color="auto"/>
            </w:tcBorders>
            <w:noWrap/>
            <w:vAlign w:val="center"/>
          </w:tcPr>
          <w:p w14:paraId="3EAB50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2 688 109,20</w:t>
            </w:r>
          </w:p>
        </w:tc>
      </w:tr>
      <w:tr w:rsidR="00ED3EAC" w:rsidRPr="002210A4" w14:paraId="0CAB1D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DF1928" w14:textId="77777777" w:rsidR="00ED3EAC" w:rsidRPr="002210A4" w:rsidRDefault="00ED3EAC" w:rsidP="00ED3EAC">
            <w:pPr>
              <w:ind w:firstLine="0"/>
              <w:jc w:val="center"/>
              <w:rPr>
                <w:rFonts w:eastAsia="SimSun"/>
                <w:sz w:val="28"/>
                <w:szCs w:val="28"/>
              </w:rPr>
            </w:pPr>
            <w:r w:rsidRPr="002210A4">
              <w:rPr>
                <w:rFonts w:eastAsia="SimSun"/>
                <w:sz w:val="28"/>
                <w:szCs w:val="28"/>
              </w:rPr>
              <w:t>1361</w:t>
            </w:r>
          </w:p>
        </w:tc>
        <w:tc>
          <w:tcPr>
            <w:tcW w:w="4684" w:type="dxa"/>
            <w:tcBorders>
              <w:top w:val="nil"/>
              <w:left w:val="nil"/>
              <w:bottom w:val="single" w:sz="4" w:space="0" w:color="auto"/>
              <w:right w:val="single" w:sz="4" w:space="0" w:color="auto"/>
            </w:tcBorders>
            <w:noWrap/>
            <w:vAlign w:val="center"/>
          </w:tcPr>
          <w:p w14:paraId="7FD509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991 681,85</w:t>
            </w:r>
          </w:p>
        </w:tc>
        <w:tc>
          <w:tcPr>
            <w:tcW w:w="3773" w:type="dxa"/>
            <w:tcBorders>
              <w:top w:val="nil"/>
              <w:left w:val="nil"/>
              <w:bottom w:val="single" w:sz="4" w:space="0" w:color="auto"/>
              <w:right w:val="single" w:sz="4" w:space="0" w:color="auto"/>
            </w:tcBorders>
            <w:noWrap/>
            <w:vAlign w:val="center"/>
          </w:tcPr>
          <w:p w14:paraId="2AE776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2 688 114,97</w:t>
            </w:r>
          </w:p>
        </w:tc>
      </w:tr>
      <w:tr w:rsidR="00ED3EAC" w:rsidRPr="002210A4" w14:paraId="30AABB7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A56D45" w14:textId="77777777" w:rsidR="00ED3EAC" w:rsidRPr="002210A4" w:rsidRDefault="00ED3EAC" w:rsidP="00ED3EAC">
            <w:pPr>
              <w:ind w:firstLine="0"/>
              <w:jc w:val="center"/>
              <w:rPr>
                <w:rFonts w:eastAsia="SimSun"/>
                <w:sz w:val="28"/>
                <w:szCs w:val="28"/>
              </w:rPr>
            </w:pPr>
            <w:r w:rsidRPr="002210A4">
              <w:rPr>
                <w:rFonts w:eastAsia="SimSun"/>
                <w:sz w:val="28"/>
                <w:szCs w:val="28"/>
              </w:rPr>
              <w:t>1362</w:t>
            </w:r>
          </w:p>
        </w:tc>
        <w:tc>
          <w:tcPr>
            <w:tcW w:w="4684" w:type="dxa"/>
            <w:tcBorders>
              <w:top w:val="nil"/>
              <w:left w:val="nil"/>
              <w:bottom w:val="single" w:sz="4" w:space="0" w:color="auto"/>
              <w:right w:val="single" w:sz="4" w:space="0" w:color="auto"/>
            </w:tcBorders>
            <w:noWrap/>
            <w:vAlign w:val="center"/>
          </w:tcPr>
          <w:p w14:paraId="345DBC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991 682,40</w:t>
            </w:r>
          </w:p>
        </w:tc>
        <w:tc>
          <w:tcPr>
            <w:tcW w:w="3773" w:type="dxa"/>
            <w:tcBorders>
              <w:top w:val="nil"/>
              <w:left w:val="nil"/>
              <w:bottom w:val="single" w:sz="4" w:space="0" w:color="auto"/>
              <w:right w:val="single" w:sz="4" w:space="0" w:color="auto"/>
            </w:tcBorders>
            <w:noWrap/>
            <w:vAlign w:val="center"/>
          </w:tcPr>
          <w:p w14:paraId="0B17F1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2 688 113,63</w:t>
            </w:r>
          </w:p>
        </w:tc>
      </w:tr>
      <w:tr w:rsidR="00ED3EAC" w:rsidRPr="002210A4" w14:paraId="2E22A4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E7A90B" w14:textId="77777777" w:rsidR="00ED3EAC" w:rsidRPr="002210A4" w:rsidRDefault="00ED3EAC" w:rsidP="00ED3EAC">
            <w:pPr>
              <w:ind w:firstLine="0"/>
              <w:jc w:val="center"/>
              <w:rPr>
                <w:rFonts w:eastAsia="SimSun"/>
                <w:sz w:val="28"/>
                <w:szCs w:val="28"/>
              </w:rPr>
            </w:pPr>
            <w:r w:rsidRPr="002210A4">
              <w:rPr>
                <w:rFonts w:eastAsia="SimSun"/>
                <w:sz w:val="28"/>
                <w:szCs w:val="28"/>
              </w:rPr>
              <w:t>1363</w:t>
            </w:r>
          </w:p>
        </w:tc>
        <w:tc>
          <w:tcPr>
            <w:tcW w:w="4684" w:type="dxa"/>
            <w:tcBorders>
              <w:top w:val="nil"/>
              <w:left w:val="nil"/>
              <w:bottom w:val="single" w:sz="4" w:space="0" w:color="auto"/>
              <w:right w:val="single" w:sz="4" w:space="0" w:color="auto"/>
            </w:tcBorders>
            <w:noWrap/>
            <w:vAlign w:val="center"/>
          </w:tcPr>
          <w:p w14:paraId="724CBD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991 683,77</w:t>
            </w:r>
          </w:p>
        </w:tc>
        <w:tc>
          <w:tcPr>
            <w:tcW w:w="3773" w:type="dxa"/>
            <w:tcBorders>
              <w:top w:val="nil"/>
              <w:left w:val="nil"/>
              <w:bottom w:val="single" w:sz="4" w:space="0" w:color="auto"/>
              <w:right w:val="single" w:sz="4" w:space="0" w:color="auto"/>
            </w:tcBorders>
            <w:noWrap/>
            <w:vAlign w:val="center"/>
          </w:tcPr>
          <w:p w14:paraId="050BBB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2 688 114,21</w:t>
            </w:r>
          </w:p>
        </w:tc>
      </w:tr>
      <w:tr w:rsidR="00ED3EAC" w:rsidRPr="002210A4" w14:paraId="55CE86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0A1921" w14:textId="77777777" w:rsidR="00ED3EAC" w:rsidRPr="002210A4" w:rsidRDefault="00ED3EAC" w:rsidP="00ED3EAC">
            <w:pPr>
              <w:ind w:firstLine="0"/>
              <w:jc w:val="center"/>
              <w:rPr>
                <w:rFonts w:eastAsia="SimSun"/>
                <w:sz w:val="28"/>
                <w:szCs w:val="28"/>
              </w:rPr>
            </w:pPr>
            <w:r w:rsidRPr="002210A4">
              <w:rPr>
                <w:rFonts w:eastAsia="SimSun"/>
                <w:sz w:val="28"/>
                <w:szCs w:val="28"/>
              </w:rPr>
              <w:t>1364</w:t>
            </w:r>
          </w:p>
        </w:tc>
        <w:tc>
          <w:tcPr>
            <w:tcW w:w="4684" w:type="dxa"/>
            <w:tcBorders>
              <w:top w:val="nil"/>
              <w:left w:val="nil"/>
              <w:bottom w:val="single" w:sz="4" w:space="0" w:color="auto"/>
              <w:right w:val="single" w:sz="4" w:space="0" w:color="auto"/>
            </w:tcBorders>
            <w:noWrap/>
            <w:vAlign w:val="center"/>
          </w:tcPr>
          <w:p w14:paraId="5872B7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991 683,25</w:t>
            </w:r>
          </w:p>
        </w:tc>
        <w:tc>
          <w:tcPr>
            <w:tcW w:w="3773" w:type="dxa"/>
            <w:tcBorders>
              <w:top w:val="nil"/>
              <w:left w:val="nil"/>
              <w:bottom w:val="single" w:sz="4" w:space="0" w:color="auto"/>
              <w:right w:val="single" w:sz="4" w:space="0" w:color="auto"/>
            </w:tcBorders>
            <w:noWrap/>
            <w:vAlign w:val="center"/>
          </w:tcPr>
          <w:p w14:paraId="43EF7E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2 688 115,52</w:t>
            </w:r>
          </w:p>
        </w:tc>
      </w:tr>
      <w:tr w:rsidR="00ED3EAC" w:rsidRPr="002210A4" w14:paraId="7BD5AD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1A27B4" w14:textId="77777777" w:rsidR="00ED3EAC" w:rsidRPr="002210A4" w:rsidRDefault="00ED3EAC" w:rsidP="00ED3EAC">
            <w:pPr>
              <w:ind w:firstLine="0"/>
              <w:jc w:val="center"/>
              <w:rPr>
                <w:rFonts w:eastAsia="SimSun"/>
                <w:sz w:val="28"/>
                <w:szCs w:val="28"/>
              </w:rPr>
            </w:pPr>
            <w:r w:rsidRPr="002210A4">
              <w:rPr>
                <w:rFonts w:eastAsia="SimSun"/>
                <w:sz w:val="28"/>
                <w:szCs w:val="28"/>
              </w:rPr>
              <w:t>1365</w:t>
            </w:r>
          </w:p>
        </w:tc>
        <w:tc>
          <w:tcPr>
            <w:tcW w:w="4684" w:type="dxa"/>
            <w:tcBorders>
              <w:top w:val="nil"/>
              <w:left w:val="nil"/>
              <w:bottom w:val="single" w:sz="4" w:space="0" w:color="auto"/>
              <w:right w:val="single" w:sz="4" w:space="0" w:color="auto"/>
            </w:tcBorders>
            <w:noWrap/>
            <w:vAlign w:val="center"/>
          </w:tcPr>
          <w:p w14:paraId="597211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991 694,01</w:t>
            </w:r>
          </w:p>
        </w:tc>
        <w:tc>
          <w:tcPr>
            <w:tcW w:w="3773" w:type="dxa"/>
            <w:tcBorders>
              <w:top w:val="nil"/>
              <w:left w:val="nil"/>
              <w:bottom w:val="single" w:sz="4" w:space="0" w:color="auto"/>
              <w:right w:val="single" w:sz="4" w:space="0" w:color="auto"/>
            </w:tcBorders>
            <w:noWrap/>
            <w:vAlign w:val="center"/>
          </w:tcPr>
          <w:p w14:paraId="08212D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2 688 119,73</w:t>
            </w:r>
          </w:p>
        </w:tc>
      </w:tr>
      <w:tr w:rsidR="00ED3EAC" w:rsidRPr="002210A4" w14:paraId="099A1E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740FAD" w14:textId="77777777" w:rsidR="00ED3EAC" w:rsidRPr="002210A4" w:rsidRDefault="00ED3EAC" w:rsidP="00ED3EAC">
            <w:pPr>
              <w:ind w:firstLine="0"/>
              <w:jc w:val="center"/>
              <w:rPr>
                <w:rFonts w:eastAsia="SimSun"/>
                <w:sz w:val="28"/>
                <w:szCs w:val="28"/>
              </w:rPr>
            </w:pPr>
            <w:r w:rsidRPr="002210A4">
              <w:rPr>
                <w:rFonts w:eastAsia="SimSun"/>
                <w:sz w:val="28"/>
                <w:szCs w:val="28"/>
              </w:rPr>
              <w:t>1366</w:t>
            </w:r>
          </w:p>
        </w:tc>
        <w:tc>
          <w:tcPr>
            <w:tcW w:w="4684" w:type="dxa"/>
            <w:tcBorders>
              <w:top w:val="nil"/>
              <w:left w:val="nil"/>
              <w:bottom w:val="single" w:sz="4" w:space="0" w:color="auto"/>
              <w:right w:val="single" w:sz="4" w:space="0" w:color="auto"/>
            </w:tcBorders>
            <w:noWrap/>
            <w:vAlign w:val="center"/>
          </w:tcPr>
          <w:p w14:paraId="328A2D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991 712,26</w:t>
            </w:r>
          </w:p>
        </w:tc>
        <w:tc>
          <w:tcPr>
            <w:tcW w:w="3773" w:type="dxa"/>
            <w:tcBorders>
              <w:top w:val="nil"/>
              <w:left w:val="nil"/>
              <w:bottom w:val="single" w:sz="4" w:space="0" w:color="auto"/>
              <w:right w:val="single" w:sz="4" w:space="0" w:color="auto"/>
            </w:tcBorders>
            <w:noWrap/>
            <w:vAlign w:val="center"/>
          </w:tcPr>
          <w:p w14:paraId="79F6BC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2 688 126,99</w:t>
            </w:r>
          </w:p>
        </w:tc>
      </w:tr>
      <w:tr w:rsidR="00ED3EAC" w:rsidRPr="002210A4" w14:paraId="567F20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85DA73" w14:textId="77777777" w:rsidR="00ED3EAC" w:rsidRPr="002210A4" w:rsidRDefault="00ED3EAC" w:rsidP="00ED3EAC">
            <w:pPr>
              <w:ind w:firstLine="0"/>
              <w:jc w:val="center"/>
              <w:rPr>
                <w:rFonts w:eastAsia="SimSun"/>
                <w:sz w:val="28"/>
                <w:szCs w:val="28"/>
              </w:rPr>
            </w:pPr>
            <w:r w:rsidRPr="002210A4">
              <w:rPr>
                <w:rFonts w:eastAsia="SimSun"/>
                <w:sz w:val="28"/>
                <w:szCs w:val="28"/>
              </w:rPr>
              <w:t>1367</w:t>
            </w:r>
          </w:p>
        </w:tc>
        <w:tc>
          <w:tcPr>
            <w:tcW w:w="4684" w:type="dxa"/>
            <w:tcBorders>
              <w:top w:val="nil"/>
              <w:left w:val="nil"/>
              <w:bottom w:val="single" w:sz="4" w:space="0" w:color="auto"/>
              <w:right w:val="single" w:sz="4" w:space="0" w:color="auto"/>
            </w:tcBorders>
            <w:noWrap/>
            <w:vAlign w:val="center"/>
          </w:tcPr>
          <w:p w14:paraId="421A70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991 720,82</w:t>
            </w:r>
          </w:p>
        </w:tc>
        <w:tc>
          <w:tcPr>
            <w:tcW w:w="3773" w:type="dxa"/>
            <w:tcBorders>
              <w:top w:val="nil"/>
              <w:left w:val="nil"/>
              <w:bottom w:val="single" w:sz="4" w:space="0" w:color="auto"/>
              <w:right w:val="single" w:sz="4" w:space="0" w:color="auto"/>
            </w:tcBorders>
            <w:noWrap/>
            <w:vAlign w:val="center"/>
          </w:tcPr>
          <w:p w14:paraId="0B47A4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2 688 130,51</w:t>
            </w:r>
          </w:p>
        </w:tc>
      </w:tr>
      <w:tr w:rsidR="00ED3EAC" w:rsidRPr="002210A4" w14:paraId="4D277F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17C2C2" w14:textId="77777777" w:rsidR="00ED3EAC" w:rsidRPr="002210A4" w:rsidRDefault="00ED3EAC" w:rsidP="00ED3EAC">
            <w:pPr>
              <w:ind w:firstLine="0"/>
              <w:jc w:val="center"/>
              <w:rPr>
                <w:rFonts w:eastAsia="SimSun"/>
                <w:sz w:val="28"/>
                <w:szCs w:val="28"/>
              </w:rPr>
            </w:pPr>
            <w:r w:rsidRPr="002210A4">
              <w:rPr>
                <w:rFonts w:eastAsia="SimSun"/>
                <w:sz w:val="28"/>
                <w:szCs w:val="28"/>
              </w:rPr>
              <w:t>1368</w:t>
            </w:r>
          </w:p>
        </w:tc>
        <w:tc>
          <w:tcPr>
            <w:tcW w:w="4684" w:type="dxa"/>
            <w:tcBorders>
              <w:top w:val="nil"/>
              <w:left w:val="nil"/>
              <w:bottom w:val="single" w:sz="4" w:space="0" w:color="auto"/>
              <w:right w:val="single" w:sz="4" w:space="0" w:color="auto"/>
            </w:tcBorders>
            <w:noWrap/>
            <w:vAlign w:val="center"/>
          </w:tcPr>
          <w:p w14:paraId="38976C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991 737,58</w:t>
            </w:r>
          </w:p>
        </w:tc>
        <w:tc>
          <w:tcPr>
            <w:tcW w:w="3773" w:type="dxa"/>
            <w:tcBorders>
              <w:top w:val="nil"/>
              <w:left w:val="nil"/>
              <w:bottom w:val="single" w:sz="4" w:space="0" w:color="auto"/>
              <w:right w:val="single" w:sz="4" w:space="0" w:color="auto"/>
            </w:tcBorders>
            <w:noWrap/>
            <w:vAlign w:val="center"/>
          </w:tcPr>
          <w:p w14:paraId="243CD7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2 688 137,67</w:t>
            </w:r>
          </w:p>
        </w:tc>
      </w:tr>
      <w:tr w:rsidR="00ED3EAC" w:rsidRPr="002210A4" w14:paraId="3409A3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5C653A" w14:textId="77777777" w:rsidR="00ED3EAC" w:rsidRPr="002210A4" w:rsidRDefault="00ED3EAC" w:rsidP="00ED3EAC">
            <w:pPr>
              <w:ind w:firstLine="0"/>
              <w:jc w:val="center"/>
              <w:rPr>
                <w:rFonts w:eastAsia="SimSun"/>
                <w:sz w:val="28"/>
                <w:szCs w:val="28"/>
              </w:rPr>
            </w:pPr>
            <w:r w:rsidRPr="002210A4">
              <w:rPr>
                <w:rFonts w:eastAsia="SimSun"/>
                <w:sz w:val="28"/>
                <w:szCs w:val="28"/>
              </w:rPr>
              <w:t>1369</w:t>
            </w:r>
          </w:p>
        </w:tc>
        <w:tc>
          <w:tcPr>
            <w:tcW w:w="4684" w:type="dxa"/>
            <w:tcBorders>
              <w:top w:val="nil"/>
              <w:left w:val="nil"/>
              <w:bottom w:val="single" w:sz="4" w:space="0" w:color="auto"/>
              <w:right w:val="single" w:sz="4" w:space="0" w:color="auto"/>
            </w:tcBorders>
            <w:noWrap/>
            <w:vAlign w:val="center"/>
          </w:tcPr>
          <w:p w14:paraId="16A44D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991 753,49</w:t>
            </w:r>
          </w:p>
        </w:tc>
        <w:tc>
          <w:tcPr>
            <w:tcW w:w="3773" w:type="dxa"/>
            <w:tcBorders>
              <w:top w:val="nil"/>
              <w:left w:val="nil"/>
              <w:bottom w:val="single" w:sz="4" w:space="0" w:color="auto"/>
              <w:right w:val="single" w:sz="4" w:space="0" w:color="auto"/>
            </w:tcBorders>
            <w:noWrap/>
            <w:vAlign w:val="center"/>
          </w:tcPr>
          <w:p w14:paraId="38446C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2 688 144,45</w:t>
            </w:r>
          </w:p>
        </w:tc>
      </w:tr>
      <w:tr w:rsidR="00ED3EAC" w:rsidRPr="002210A4" w14:paraId="10CD16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E1AF34" w14:textId="77777777" w:rsidR="00ED3EAC" w:rsidRPr="002210A4" w:rsidRDefault="00ED3EAC" w:rsidP="00ED3EAC">
            <w:pPr>
              <w:ind w:firstLine="0"/>
              <w:jc w:val="center"/>
              <w:rPr>
                <w:rFonts w:eastAsia="SimSun"/>
                <w:sz w:val="28"/>
                <w:szCs w:val="28"/>
              </w:rPr>
            </w:pPr>
            <w:r w:rsidRPr="002210A4">
              <w:rPr>
                <w:rFonts w:eastAsia="SimSun"/>
                <w:sz w:val="28"/>
                <w:szCs w:val="28"/>
              </w:rPr>
              <w:t>1370</w:t>
            </w:r>
          </w:p>
        </w:tc>
        <w:tc>
          <w:tcPr>
            <w:tcW w:w="4684" w:type="dxa"/>
            <w:tcBorders>
              <w:top w:val="nil"/>
              <w:left w:val="nil"/>
              <w:bottom w:val="single" w:sz="4" w:space="0" w:color="auto"/>
              <w:right w:val="single" w:sz="4" w:space="0" w:color="auto"/>
            </w:tcBorders>
            <w:noWrap/>
            <w:vAlign w:val="center"/>
          </w:tcPr>
          <w:p w14:paraId="1D0B59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991 750,98</w:t>
            </w:r>
          </w:p>
        </w:tc>
        <w:tc>
          <w:tcPr>
            <w:tcW w:w="3773" w:type="dxa"/>
            <w:tcBorders>
              <w:top w:val="nil"/>
              <w:left w:val="nil"/>
              <w:bottom w:val="single" w:sz="4" w:space="0" w:color="auto"/>
              <w:right w:val="single" w:sz="4" w:space="0" w:color="auto"/>
            </w:tcBorders>
            <w:noWrap/>
            <w:vAlign w:val="center"/>
          </w:tcPr>
          <w:p w14:paraId="577078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2 688 149,60</w:t>
            </w:r>
          </w:p>
        </w:tc>
      </w:tr>
      <w:tr w:rsidR="00ED3EAC" w:rsidRPr="002210A4" w14:paraId="76BF6E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E9154C" w14:textId="77777777" w:rsidR="00ED3EAC" w:rsidRPr="002210A4" w:rsidRDefault="00ED3EAC" w:rsidP="00ED3EAC">
            <w:pPr>
              <w:ind w:firstLine="0"/>
              <w:jc w:val="center"/>
              <w:rPr>
                <w:rFonts w:eastAsia="SimSun"/>
                <w:sz w:val="28"/>
                <w:szCs w:val="28"/>
              </w:rPr>
            </w:pPr>
            <w:r w:rsidRPr="002210A4">
              <w:rPr>
                <w:rFonts w:eastAsia="SimSun"/>
                <w:sz w:val="28"/>
                <w:szCs w:val="28"/>
              </w:rPr>
              <w:t>1371</w:t>
            </w:r>
          </w:p>
        </w:tc>
        <w:tc>
          <w:tcPr>
            <w:tcW w:w="4684" w:type="dxa"/>
            <w:tcBorders>
              <w:top w:val="nil"/>
              <w:left w:val="nil"/>
              <w:bottom w:val="single" w:sz="4" w:space="0" w:color="auto"/>
              <w:right w:val="single" w:sz="4" w:space="0" w:color="auto"/>
            </w:tcBorders>
            <w:noWrap/>
            <w:vAlign w:val="center"/>
          </w:tcPr>
          <w:p w14:paraId="56E2C8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991 569,73</w:t>
            </w:r>
          </w:p>
        </w:tc>
        <w:tc>
          <w:tcPr>
            <w:tcW w:w="3773" w:type="dxa"/>
            <w:tcBorders>
              <w:top w:val="nil"/>
              <w:left w:val="nil"/>
              <w:bottom w:val="single" w:sz="4" w:space="0" w:color="auto"/>
              <w:right w:val="single" w:sz="4" w:space="0" w:color="auto"/>
            </w:tcBorders>
            <w:noWrap/>
            <w:vAlign w:val="center"/>
          </w:tcPr>
          <w:p w14:paraId="55213A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2 687 679,02</w:t>
            </w:r>
          </w:p>
        </w:tc>
      </w:tr>
      <w:tr w:rsidR="00ED3EAC" w:rsidRPr="002210A4" w14:paraId="5F812D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0CBF39" w14:textId="77777777" w:rsidR="00ED3EAC" w:rsidRPr="002210A4" w:rsidRDefault="00ED3EAC" w:rsidP="00ED3EAC">
            <w:pPr>
              <w:ind w:firstLine="0"/>
              <w:jc w:val="center"/>
              <w:rPr>
                <w:rFonts w:eastAsia="SimSun"/>
                <w:sz w:val="28"/>
                <w:szCs w:val="28"/>
              </w:rPr>
            </w:pPr>
            <w:r w:rsidRPr="002210A4">
              <w:rPr>
                <w:rFonts w:eastAsia="SimSun"/>
                <w:sz w:val="28"/>
                <w:szCs w:val="28"/>
              </w:rPr>
              <w:t>1372</w:t>
            </w:r>
          </w:p>
        </w:tc>
        <w:tc>
          <w:tcPr>
            <w:tcW w:w="4684" w:type="dxa"/>
            <w:tcBorders>
              <w:top w:val="nil"/>
              <w:left w:val="nil"/>
              <w:bottom w:val="single" w:sz="4" w:space="0" w:color="auto"/>
              <w:right w:val="single" w:sz="4" w:space="0" w:color="auto"/>
            </w:tcBorders>
            <w:noWrap/>
            <w:vAlign w:val="center"/>
          </w:tcPr>
          <w:p w14:paraId="6910A4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991 568,88</w:t>
            </w:r>
          </w:p>
        </w:tc>
        <w:tc>
          <w:tcPr>
            <w:tcW w:w="3773" w:type="dxa"/>
            <w:tcBorders>
              <w:top w:val="nil"/>
              <w:left w:val="nil"/>
              <w:bottom w:val="single" w:sz="4" w:space="0" w:color="auto"/>
              <w:right w:val="single" w:sz="4" w:space="0" w:color="auto"/>
            </w:tcBorders>
            <w:noWrap/>
            <w:vAlign w:val="center"/>
          </w:tcPr>
          <w:p w14:paraId="3E7D14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2 687 681,36</w:t>
            </w:r>
          </w:p>
        </w:tc>
      </w:tr>
      <w:tr w:rsidR="00ED3EAC" w:rsidRPr="002210A4" w14:paraId="543E5C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AF4208" w14:textId="77777777" w:rsidR="00ED3EAC" w:rsidRPr="002210A4" w:rsidRDefault="00ED3EAC" w:rsidP="00ED3EAC">
            <w:pPr>
              <w:ind w:firstLine="0"/>
              <w:jc w:val="center"/>
              <w:rPr>
                <w:rFonts w:eastAsia="SimSun"/>
                <w:sz w:val="28"/>
                <w:szCs w:val="28"/>
              </w:rPr>
            </w:pPr>
            <w:r w:rsidRPr="002210A4">
              <w:rPr>
                <w:rFonts w:eastAsia="SimSun"/>
                <w:sz w:val="28"/>
                <w:szCs w:val="28"/>
              </w:rPr>
              <w:t>1373</w:t>
            </w:r>
          </w:p>
        </w:tc>
        <w:tc>
          <w:tcPr>
            <w:tcW w:w="4684" w:type="dxa"/>
            <w:tcBorders>
              <w:top w:val="nil"/>
              <w:left w:val="nil"/>
              <w:bottom w:val="single" w:sz="4" w:space="0" w:color="auto"/>
              <w:right w:val="single" w:sz="4" w:space="0" w:color="auto"/>
            </w:tcBorders>
            <w:noWrap/>
            <w:vAlign w:val="center"/>
          </w:tcPr>
          <w:p w14:paraId="538524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991 566,53</w:t>
            </w:r>
          </w:p>
        </w:tc>
        <w:tc>
          <w:tcPr>
            <w:tcW w:w="3773" w:type="dxa"/>
            <w:tcBorders>
              <w:top w:val="nil"/>
              <w:left w:val="nil"/>
              <w:bottom w:val="single" w:sz="4" w:space="0" w:color="auto"/>
              <w:right w:val="single" w:sz="4" w:space="0" w:color="auto"/>
            </w:tcBorders>
            <w:noWrap/>
            <w:vAlign w:val="center"/>
          </w:tcPr>
          <w:p w14:paraId="35D8AB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2 687 680,51</w:t>
            </w:r>
          </w:p>
        </w:tc>
      </w:tr>
      <w:tr w:rsidR="00ED3EAC" w:rsidRPr="002210A4" w14:paraId="4135A1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63AFEB" w14:textId="77777777" w:rsidR="00ED3EAC" w:rsidRPr="002210A4" w:rsidRDefault="00ED3EAC" w:rsidP="00ED3EAC">
            <w:pPr>
              <w:ind w:firstLine="0"/>
              <w:jc w:val="center"/>
              <w:rPr>
                <w:rFonts w:eastAsia="SimSun"/>
                <w:sz w:val="28"/>
                <w:szCs w:val="28"/>
              </w:rPr>
            </w:pPr>
            <w:r w:rsidRPr="002210A4">
              <w:rPr>
                <w:rFonts w:eastAsia="SimSun"/>
                <w:sz w:val="28"/>
                <w:szCs w:val="28"/>
              </w:rPr>
              <w:t>1374</w:t>
            </w:r>
          </w:p>
        </w:tc>
        <w:tc>
          <w:tcPr>
            <w:tcW w:w="4684" w:type="dxa"/>
            <w:tcBorders>
              <w:top w:val="nil"/>
              <w:left w:val="nil"/>
              <w:bottom w:val="single" w:sz="4" w:space="0" w:color="auto"/>
              <w:right w:val="single" w:sz="4" w:space="0" w:color="auto"/>
            </w:tcBorders>
            <w:noWrap/>
            <w:vAlign w:val="center"/>
          </w:tcPr>
          <w:p w14:paraId="4660CE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991 567,38</w:t>
            </w:r>
          </w:p>
        </w:tc>
        <w:tc>
          <w:tcPr>
            <w:tcW w:w="3773" w:type="dxa"/>
            <w:tcBorders>
              <w:top w:val="nil"/>
              <w:left w:val="nil"/>
              <w:bottom w:val="single" w:sz="4" w:space="0" w:color="auto"/>
              <w:right w:val="single" w:sz="4" w:space="0" w:color="auto"/>
            </w:tcBorders>
            <w:noWrap/>
            <w:vAlign w:val="center"/>
          </w:tcPr>
          <w:p w14:paraId="0AE65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2 687 678,16</w:t>
            </w:r>
          </w:p>
        </w:tc>
      </w:tr>
      <w:tr w:rsidR="00ED3EAC" w:rsidRPr="002210A4" w14:paraId="147F0EE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6F1768" w14:textId="77777777" w:rsidR="00ED3EAC" w:rsidRPr="002210A4" w:rsidRDefault="00ED3EAC" w:rsidP="00ED3EAC">
            <w:pPr>
              <w:ind w:firstLine="0"/>
              <w:jc w:val="center"/>
              <w:rPr>
                <w:rFonts w:eastAsia="SimSun"/>
                <w:sz w:val="28"/>
                <w:szCs w:val="28"/>
              </w:rPr>
            </w:pPr>
            <w:r w:rsidRPr="002210A4">
              <w:rPr>
                <w:rFonts w:eastAsia="SimSun"/>
                <w:sz w:val="28"/>
                <w:szCs w:val="28"/>
              </w:rPr>
              <w:t>1375</w:t>
            </w:r>
          </w:p>
        </w:tc>
        <w:tc>
          <w:tcPr>
            <w:tcW w:w="4684" w:type="dxa"/>
            <w:tcBorders>
              <w:top w:val="nil"/>
              <w:left w:val="nil"/>
              <w:bottom w:val="single" w:sz="4" w:space="0" w:color="auto"/>
              <w:right w:val="single" w:sz="4" w:space="0" w:color="auto"/>
            </w:tcBorders>
            <w:noWrap/>
            <w:vAlign w:val="center"/>
          </w:tcPr>
          <w:p w14:paraId="5DE1BB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991 995,54</w:t>
            </w:r>
          </w:p>
        </w:tc>
        <w:tc>
          <w:tcPr>
            <w:tcW w:w="3773" w:type="dxa"/>
            <w:tcBorders>
              <w:top w:val="nil"/>
              <w:left w:val="nil"/>
              <w:bottom w:val="single" w:sz="4" w:space="0" w:color="auto"/>
              <w:right w:val="single" w:sz="4" w:space="0" w:color="auto"/>
            </w:tcBorders>
            <w:noWrap/>
            <w:vAlign w:val="center"/>
          </w:tcPr>
          <w:p w14:paraId="37DF8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2 688 004,81</w:t>
            </w:r>
          </w:p>
        </w:tc>
      </w:tr>
      <w:tr w:rsidR="00ED3EAC" w:rsidRPr="002210A4" w14:paraId="2AA7A2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6BCF8B" w14:textId="77777777" w:rsidR="00ED3EAC" w:rsidRPr="002210A4" w:rsidRDefault="00ED3EAC" w:rsidP="00ED3EAC">
            <w:pPr>
              <w:ind w:firstLine="0"/>
              <w:jc w:val="center"/>
              <w:rPr>
                <w:rFonts w:eastAsia="SimSun"/>
                <w:sz w:val="28"/>
                <w:szCs w:val="28"/>
              </w:rPr>
            </w:pPr>
            <w:r w:rsidRPr="002210A4">
              <w:rPr>
                <w:rFonts w:eastAsia="SimSun"/>
                <w:sz w:val="28"/>
                <w:szCs w:val="28"/>
              </w:rPr>
              <w:t>1376</w:t>
            </w:r>
          </w:p>
        </w:tc>
        <w:tc>
          <w:tcPr>
            <w:tcW w:w="4684" w:type="dxa"/>
            <w:tcBorders>
              <w:top w:val="nil"/>
              <w:left w:val="nil"/>
              <w:bottom w:val="single" w:sz="4" w:space="0" w:color="auto"/>
              <w:right w:val="single" w:sz="4" w:space="0" w:color="auto"/>
            </w:tcBorders>
            <w:noWrap/>
            <w:vAlign w:val="center"/>
          </w:tcPr>
          <w:p w14:paraId="6805EB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991 994,81</w:t>
            </w:r>
          </w:p>
        </w:tc>
        <w:tc>
          <w:tcPr>
            <w:tcW w:w="3773" w:type="dxa"/>
            <w:tcBorders>
              <w:top w:val="nil"/>
              <w:left w:val="nil"/>
              <w:bottom w:val="single" w:sz="4" w:space="0" w:color="auto"/>
              <w:right w:val="single" w:sz="4" w:space="0" w:color="auto"/>
            </w:tcBorders>
            <w:noWrap/>
            <w:vAlign w:val="center"/>
          </w:tcPr>
          <w:p w14:paraId="462C40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2 688 006,12</w:t>
            </w:r>
          </w:p>
        </w:tc>
      </w:tr>
      <w:tr w:rsidR="00ED3EAC" w:rsidRPr="002210A4" w14:paraId="1344BE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0EBE0E" w14:textId="77777777" w:rsidR="00ED3EAC" w:rsidRPr="002210A4" w:rsidRDefault="00ED3EAC" w:rsidP="00ED3EAC">
            <w:pPr>
              <w:ind w:firstLine="0"/>
              <w:jc w:val="center"/>
              <w:rPr>
                <w:rFonts w:eastAsia="SimSun"/>
                <w:sz w:val="28"/>
                <w:szCs w:val="28"/>
              </w:rPr>
            </w:pPr>
            <w:r w:rsidRPr="002210A4">
              <w:rPr>
                <w:rFonts w:eastAsia="SimSun"/>
                <w:sz w:val="28"/>
                <w:szCs w:val="28"/>
              </w:rPr>
              <w:t>1377</w:t>
            </w:r>
          </w:p>
        </w:tc>
        <w:tc>
          <w:tcPr>
            <w:tcW w:w="4684" w:type="dxa"/>
            <w:tcBorders>
              <w:top w:val="nil"/>
              <w:left w:val="nil"/>
              <w:bottom w:val="single" w:sz="4" w:space="0" w:color="auto"/>
              <w:right w:val="single" w:sz="4" w:space="0" w:color="auto"/>
            </w:tcBorders>
            <w:noWrap/>
            <w:vAlign w:val="center"/>
          </w:tcPr>
          <w:p w14:paraId="5C9E21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991 993,52</w:t>
            </w:r>
          </w:p>
        </w:tc>
        <w:tc>
          <w:tcPr>
            <w:tcW w:w="3773" w:type="dxa"/>
            <w:tcBorders>
              <w:top w:val="nil"/>
              <w:left w:val="nil"/>
              <w:bottom w:val="single" w:sz="4" w:space="0" w:color="auto"/>
              <w:right w:val="single" w:sz="4" w:space="0" w:color="auto"/>
            </w:tcBorders>
            <w:noWrap/>
            <w:vAlign w:val="center"/>
          </w:tcPr>
          <w:p w14:paraId="397687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2 688 005,39</w:t>
            </w:r>
          </w:p>
        </w:tc>
      </w:tr>
      <w:tr w:rsidR="00ED3EAC" w:rsidRPr="002210A4" w14:paraId="5B7BFA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58BDED" w14:textId="77777777" w:rsidR="00ED3EAC" w:rsidRPr="002210A4" w:rsidRDefault="00ED3EAC" w:rsidP="00ED3EAC">
            <w:pPr>
              <w:ind w:firstLine="0"/>
              <w:jc w:val="center"/>
              <w:rPr>
                <w:rFonts w:eastAsia="SimSun"/>
                <w:sz w:val="28"/>
                <w:szCs w:val="28"/>
              </w:rPr>
            </w:pPr>
            <w:r w:rsidRPr="002210A4">
              <w:rPr>
                <w:rFonts w:eastAsia="SimSun"/>
                <w:sz w:val="28"/>
                <w:szCs w:val="28"/>
              </w:rPr>
              <w:t>1378</w:t>
            </w:r>
          </w:p>
        </w:tc>
        <w:tc>
          <w:tcPr>
            <w:tcW w:w="4684" w:type="dxa"/>
            <w:tcBorders>
              <w:top w:val="nil"/>
              <w:left w:val="nil"/>
              <w:bottom w:val="single" w:sz="4" w:space="0" w:color="auto"/>
              <w:right w:val="single" w:sz="4" w:space="0" w:color="auto"/>
            </w:tcBorders>
            <w:noWrap/>
            <w:vAlign w:val="center"/>
          </w:tcPr>
          <w:p w14:paraId="1A7B05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991 994,25</w:t>
            </w:r>
          </w:p>
        </w:tc>
        <w:tc>
          <w:tcPr>
            <w:tcW w:w="3773" w:type="dxa"/>
            <w:tcBorders>
              <w:top w:val="nil"/>
              <w:left w:val="nil"/>
              <w:bottom w:val="single" w:sz="4" w:space="0" w:color="auto"/>
              <w:right w:val="single" w:sz="4" w:space="0" w:color="auto"/>
            </w:tcBorders>
            <w:noWrap/>
            <w:vAlign w:val="center"/>
          </w:tcPr>
          <w:p w14:paraId="7C9AD8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2 688 004,09</w:t>
            </w:r>
          </w:p>
        </w:tc>
      </w:tr>
      <w:tr w:rsidR="00ED3EAC" w:rsidRPr="002210A4" w14:paraId="628B13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572B65" w14:textId="77777777" w:rsidR="00ED3EAC" w:rsidRPr="002210A4" w:rsidRDefault="00ED3EAC" w:rsidP="00ED3EAC">
            <w:pPr>
              <w:ind w:firstLine="0"/>
              <w:jc w:val="center"/>
              <w:rPr>
                <w:rFonts w:eastAsia="SimSun"/>
                <w:sz w:val="28"/>
                <w:szCs w:val="28"/>
              </w:rPr>
            </w:pPr>
            <w:r w:rsidRPr="002210A4">
              <w:rPr>
                <w:rFonts w:eastAsia="SimSun"/>
                <w:sz w:val="28"/>
                <w:szCs w:val="28"/>
              </w:rPr>
              <w:t>1379</w:t>
            </w:r>
          </w:p>
        </w:tc>
        <w:tc>
          <w:tcPr>
            <w:tcW w:w="4684" w:type="dxa"/>
            <w:tcBorders>
              <w:top w:val="nil"/>
              <w:left w:val="nil"/>
              <w:bottom w:val="single" w:sz="4" w:space="0" w:color="auto"/>
              <w:right w:val="single" w:sz="4" w:space="0" w:color="auto"/>
            </w:tcBorders>
            <w:noWrap/>
            <w:vAlign w:val="center"/>
          </w:tcPr>
          <w:p w14:paraId="3128A9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991 577,23</w:t>
            </w:r>
          </w:p>
        </w:tc>
        <w:tc>
          <w:tcPr>
            <w:tcW w:w="3773" w:type="dxa"/>
            <w:tcBorders>
              <w:top w:val="nil"/>
              <w:left w:val="nil"/>
              <w:bottom w:val="single" w:sz="4" w:space="0" w:color="auto"/>
              <w:right w:val="single" w:sz="4" w:space="0" w:color="auto"/>
            </w:tcBorders>
            <w:noWrap/>
            <w:vAlign w:val="center"/>
          </w:tcPr>
          <w:p w14:paraId="000889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2 687 681,47</w:t>
            </w:r>
          </w:p>
        </w:tc>
      </w:tr>
      <w:tr w:rsidR="00ED3EAC" w:rsidRPr="002210A4" w14:paraId="5F5B5E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825BFD" w14:textId="77777777" w:rsidR="00ED3EAC" w:rsidRPr="002210A4" w:rsidRDefault="00ED3EAC" w:rsidP="00ED3EAC">
            <w:pPr>
              <w:ind w:firstLine="0"/>
              <w:jc w:val="center"/>
              <w:rPr>
                <w:rFonts w:eastAsia="SimSun"/>
                <w:sz w:val="28"/>
                <w:szCs w:val="28"/>
              </w:rPr>
            </w:pPr>
            <w:r w:rsidRPr="002210A4">
              <w:rPr>
                <w:rFonts w:eastAsia="SimSun"/>
                <w:sz w:val="28"/>
                <w:szCs w:val="28"/>
              </w:rPr>
              <w:t>1380</w:t>
            </w:r>
          </w:p>
        </w:tc>
        <w:tc>
          <w:tcPr>
            <w:tcW w:w="4684" w:type="dxa"/>
            <w:tcBorders>
              <w:top w:val="nil"/>
              <w:left w:val="nil"/>
              <w:bottom w:val="single" w:sz="4" w:space="0" w:color="auto"/>
              <w:right w:val="single" w:sz="4" w:space="0" w:color="auto"/>
            </w:tcBorders>
            <w:noWrap/>
            <w:vAlign w:val="center"/>
          </w:tcPr>
          <w:p w14:paraId="000FBD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991 576,38</w:t>
            </w:r>
          </w:p>
        </w:tc>
        <w:tc>
          <w:tcPr>
            <w:tcW w:w="3773" w:type="dxa"/>
            <w:tcBorders>
              <w:top w:val="nil"/>
              <w:left w:val="nil"/>
              <w:bottom w:val="single" w:sz="4" w:space="0" w:color="auto"/>
              <w:right w:val="single" w:sz="4" w:space="0" w:color="auto"/>
            </w:tcBorders>
            <w:noWrap/>
            <w:vAlign w:val="center"/>
          </w:tcPr>
          <w:p w14:paraId="76F2E5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2 687 683,81</w:t>
            </w:r>
          </w:p>
        </w:tc>
      </w:tr>
      <w:tr w:rsidR="00ED3EAC" w:rsidRPr="002210A4" w14:paraId="4196D7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36FE91" w14:textId="77777777" w:rsidR="00ED3EAC" w:rsidRPr="002210A4" w:rsidRDefault="00ED3EAC" w:rsidP="00ED3EAC">
            <w:pPr>
              <w:ind w:firstLine="0"/>
              <w:jc w:val="center"/>
              <w:rPr>
                <w:rFonts w:eastAsia="SimSun"/>
                <w:sz w:val="28"/>
                <w:szCs w:val="28"/>
              </w:rPr>
            </w:pPr>
            <w:r w:rsidRPr="002210A4">
              <w:rPr>
                <w:rFonts w:eastAsia="SimSun"/>
                <w:sz w:val="28"/>
                <w:szCs w:val="28"/>
              </w:rPr>
              <w:t>1381</w:t>
            </w:r>
          </w:p>
        </w:tc>
        <w:tc>
          <w:tcPr>
            <w:tcW w:w="4684" w:type="dxa"/>
            <w:tcBorders>
              <w:top w:val="nil"/>
              <w:left w:val="nil"/>
              <w:bottom w:val="single" w:sz="4" w:space="0" w:color="auto"/>
              <w:right w:val="single" w:sz="4" w:space="0" w:color="auto"/>
            </w:tcBorders>
            <w:noWrap/>
            <w:vAlign w:val="center"/>
          </w:tcPr>
          <w:p w14:paraId="0BD0CD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991 574,03</w:t>
            </w:r>
          </w:p>
        </w:tc>
        <w:tc>
          <w:tcPr>
            <w:tcW w:w="3773" w:type="dxa"/>
            <w:tcBorders>
              <w:top w:val="nil"/>
              <w:left w:val="nil"/>
              <w:bottom w:val="single" w:sz="4" w:space="0" w:color="auto"/>
              <w:right w:val="single" w:sz="4" w:space="0" w:color="auto"/>
            </w:tcBorders>
            <w:noWrap/>
            <w:vAlign w:val="center"/>
          </w:tcPr>
          <w:p w14:paraId="647041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2 687 682,96</w:t>
            </w:r>
          </w:p>
        </w:tc>
      </w:tr>
      <w:tr w:rsidR="00ED3EAC" w:rsidRPr="002210A4" w14:paraId="047B44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CB0D81" w14:textId="77777777" w:rsidR="00ED3EAC" w:rsidRPr="002210A4" w:rsidRDefault="00ED3EAC" w:rsidP="00ED3EAC">
            <w:pPr>
              <w:ind w:firstLine="0"/>
              <w:jc w:val="center"/>
              <w:rPr>
                <w:rFonts w:eastAsia="SimSun"/>
                <w:sz w:val="28"/>
                <w:szCs w:val="28"/>
              </w:rPr>
            </w:pPr>
            <w:r w:rsidRPr="002210A4">
              <w:rPr>
                <w:rFonts w:eastAsia="SimSun"/>
                <w:sz w:val="28"/>
                <w:szCs w:val="28"/>
              </w:rPr>
              <w:t>1382</w:t>
            </w:r>
          </w:p>
        </w:tc>
        <w:tc>
          <w:tcPr>
            <w:tcW w:w="4684" w:type="dxa"/>
            <w:tcBorders>
              <w:top w:val="nil"/>
              <w:left w:val="nil"/>
              <w:bottom w:val="single" w:sz="4" w:space="0" w:color="auto"/>
              <w:right w:val="single" w:sz="4" w:space="0" w:color="auto"/>
            </w:tcBorders>
            <w:noWrap/>
            <w:vAlign w:val="center"/>
          </w:tcPr>
          <w:p w14:paraId="52D1F4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991 574,88</w:t>
            </w:r>
          </w:p>
        </w:tc>
        <w:tc>
          <w:tcPr>
            <w:tcW w:w="3773" w:type="dxa"/>
            <w:tcBorders>
              <w:top w:val="nil"/>
              <w:left w:val="nil"/>
              <w:bottom w:val="single" w:sz="4" w:space="0" w:color="auto"/>
              <w:right w:val="single" w:sz="4" w:space="0" w:color="auto"/>
            </w:tcBorders>
            <w:noWrap/>
            <w:vAlign w:val="center"/>
          </w:tcPr>
          <w:p w14:paraId="5B9880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2 687 680,61</w:t>
            </w:r>
          </w:p>
        </w:tc>
      </w:tr>
      <w:tr w:rsidR="00ED3EAC" w:rsidRPr="002210A4" w14:paraId="5FCBC2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085463" w14:textId="77777777" w:rsidR="00ED3EAC" w:rsidRPr="002210A4" w:rsidRDefault="00ED3EAC" w:rsidP="00ED3EAC">
            <w:pPr>
              <w:ind w:firstLine="0"/>
              <w:jc w:val="center"/>
              <w:rPr>
                <w:rFonts w:eastAsia="SimSun"/>
                <w:sz w:val="28"/>
                <w:szCs w:val="28"/>
              </w:rPr>
            </w:pPr>
            <w:r w:rsidRPr="002210A4">
              <w:rPr>
                <w:rFonts w:eastAsia="SimSun"/>
                <w:sz w:val="28"/>
                <w:szCs w:val="28"/>
              </w:rPr>
              <w:t>1383</w:t>
            </w:r>
          </w:p>
        </w:tc>
        <w:tc>
          <w:tcPr>
            <w:tcW w:w="4684" w:type="dxa"/>
            <w:tcBorders>
              <w:top w:val="nil"/>
              <w:left w:val="nil"/>
              <w:bottom w:val="single" w:sz="4" w:space="0" w:color="auto"/>
              <w:right w:val="single" w:sz="4" w:space="0" w:color="auto"/>
            </w:tcBorders>
            <w:noWrap/>
            <w:vAlign w:val="center"/>
          </w:tcPr>
          <w:p w14:paraId="429A12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991 573,36</w:t>
            </w:r>
          </w:p>
        </w:tc>
        <w:tc>
          <w:tcPr>
            <w:tcW w:w="3773" w:type="dxa"/>
            <w:tcBorders>
              <w:top w:val="nil"/>
              <w:left w:val="nil"/>
              <w:bottom w:val="single" w:sz="4" w:space="0" w:color="auto"/>
              <w:right w:val="single" w:sz="4" w:space="0" w:color="auto"/>
            </w:tcBorders>
            <w:noWrap/>
            <w:vAlign w:val="center"/>
          </w:tcPr>
          <w:p w14:paraId="2BB1D1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2 688 004,54</w:t>
            </w:r>
          </w:p>
        </w:tc>
      </w:tr>
      <w:tr w:rsidR="00ED3EAC" w:rsidRPr="002210A4" w14:paraId="3370F1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01E32E" w14:textId="77777777" w:rsidR="00ED3EAC" w:rsidRPr="002210A4" w:rsidRDefault="00ED3EAC" w:rsidP="00ED3EAC">
            <w:pPr>
              <w:ind w:firstLine="0"/>
              <w:jc w:val="center"/>
              <w:rPr>
                <w:rFonts w:eastAsia="SimSun"/>
                <w:sz w:val="28"/>
                <w:szCs w:val="28"/>
              </w:rPr>
            </w:pPr>
            <w:r w:rsidRPr="002210A4">
              <w:rPr>
                <w:rFonts w:eastAsia="SimSun"/>
                <w:sz w:val="28"/>
                <w:szCs w:val="28"/>
              </w:rPr>
              <w:t>1384</w:t>
            </w:r>
          </w:p>
        </w:tc>
        <w:tc>
          <w:tcPr>
            <w:tcW w:w="4684" w:type="dxa"/>
            <w:tcBorders>
              <w:top w:val="nil"/>
              <w:left w:val="nil"/>
              <w:bottom w:val="single" w:sz="4" w:space="0" w:color="auto"/>
              <w:right w:val="single" w:sz="4" w:space="0" w:color="auto"/>
            </w:tcBorders>
            <w:noWrap/>
            <w:vAlign w:val="center"/>
          </w:tcPr>
          <w:p w14:paraId="0E7510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991 572,21</w:t>
            </w:r>
          </w:p>
        </w:tc>
        <w:tc>
          <w:tcPr>
            <w:tcW w:w="3773" w:type="dxa"/>
            <w:tcBorders>
              <w:top w:val="nil"/>
              <w:left w:val="nil"/>
              <w:bottom w:val="single" w:sz="4" w:space="0" w:color="auto"/>
              <w:right w:val="single" w:sz="4" w:space="0" w:color="auto"/>
            </w:tcBorders>
            <w:noWrap/>
            <w:vAlign w:val="center"/>
          </w:tcPr>
          <w:p w14:paraId="3C0553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2 688 005,48</w:t>
            </w:r>
          </w:p>
        </w:tc>
      </w:tr>
      <w:tr w:rsidR="00ED3EAC" w:rsidRPr="002210A4" w14:paraId="01E946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F55AFD" w14:textId="77777777" w:rsidR="00ED3EAC" w:rsidRPr="002210A4" w:rsidRDefault="00ED3EAC" w:rsidP="00ED3EAC">
            <w:pPr>
              <w:ind w:firstLine="0"/>
              <w:jc w:val="center"/>
              <w:rPr>
                <w:rFonts w:eastAsia="SimSun"/>
                <w:sz w:val="28"/>
                <w:szCs w:val="28"/>
              </w:rPr>
            </w:pPr>
            <w:r w:rsidRPr="002210A4">
              <w:rPr>
                <w:rFonts w:eastAsia="SimSun"/>
                <w:sz w:val="28"/>
                <w:szCs w:val="28"/>
              </w:rPr>
              <w:t>1385</w:t>
            </w:r>
          </w:p>
        </w:tc>
        <w:tc>
          <w:tcPr>
            <w:tcW w:w="4684" w:type="dxa"/>
            <w:tcBorders>
              <w:top w:val="nil"/>
              <w:left w:val="nil"/>
              <w:bottom w:val="single" w:sz="4" w:space="0" w:color="auto"/>
              <w:right w:val="single" w:sz="4" w:space="0" w:color="auto"/>
            </w:tcBorders>
            <w:noWrap/>
            <w:vAlign w:val="center"/>
          </w:tcPr>
          <w:p w14:paraId="75B052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991 571,28</w:t>
            </w:r>
          </w:p>
        </w:tc>
        <w:tc>
          <w:tcPr>
            <w:tcW w:w="3773" w:type="dxa"/>
            <w:tcBorders>
              <w:top w:val="nil"/>
              <w:left w:val="nil"/>
              <w:bottom w:val="single" w:sz="4" w:space="0" w:color="auto"/>
              <w:right w:val="single" w:sz="4" w:space="0" w:color="auto"/>
            </w:tcBorders>
            <w:noWrap/>
            <w:vAlign w:val="center"/>
          </w:tcPr>
          <w:p w14:paraId="084CB5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2 688 004,38</w:t>
            </w:r>
          </w:p>
        </w:tc>
      </w:tr>
      <w:tr w:rsidR="00ED3EAC" w:rsidRPr="002210A4" w14:paraId="610D4E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4797E8" w14:textId="77777777" w:rsidR="00ED3EAC" w:rsidRPr="002210A4" w:rsidRDefault="00ED3EAC" w:rsidP="00ED3EAC">
            <w:pPr>
              <w:ind w:firstLine="0"/>
              <w:jc w:val="center"/>
              <w:rPr>
                <w:rFonts w:eastAsia="SimSun"/>
                <w:sz w:val="28"/>
                <w:szCs w:val="28"/>
              </w:rPr>
            </w:pPr>
            <w:r w:rsidRPr="002210A4">
              <w:rPr>
                <w:rFonts w:eastAsia="SimSun"/>
                <w:sz w:val="28"/>
                <w:szCs w:val="28"/>
              </w:rPr>
              <w:t>1386</w:t>
            </w:r>
          </w:p>
        </w:tc>
        <w:tc>
          <w:tcPr>
            <w:tcW w:w="4684" w:type="dxa"/>
            <w:tcBorders>
              <w:top w:val="nil"/>
              <w:left w:val="nil"/>
              <w:bottom w:val="single" w:sz="4" w:space="0" w:color="auto"/>
              <w:right w:val="single" w:sz="4" w:space="0" w:color="auto"/>
            </w:tcBorders>
            <w:noWrap/>
            <w:vAlign w:val="center"/>
          </w:tcPr>
          <w:p w14:paraId="6E9B7E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991 570,32</w:t>
            </w:r>
          </w:p>
        </w:tc>
        <w:tc>
          <w:tcPr>
            <w:tcW w:w="3773" w:type="dxa"/>
            <w:tcBorders>
              <w:top w:val="nil"/>
              <w:left w:val="nil"/>
              <w:bottom w:val="single" w:sz="4" w:space="0" w:color="auto"/>
              <w:right w:val="single" w:sz="4" w:space="0" w:color="auto"/>
            </w:tcBorders>
            <w:noWrap/>
            <w:vAlign w:val="center"/>
          </w:tcPr>
          <w:p w14:paraId="5E403A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2 688 003,24</w:t>
            </w:r>
          </w:p>
        </w:tc>
      </w:tr>
      <w:tr w:rsidR="00ED3EAC" w:rsidRPr="002210A4" w14:paraId="0122AA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845AE4" w14:textId="77777777" w:rsidR="00ED3EAC" w:rsidRPr="002210A4" w:rsidRDefault="00ED3EAC" w:rsidP="00ED3EAC">
            <w:pPr>
              <w:ind w:firstLine="0"/>
              <w:jc w:val="center"/>
              <w:rPr>
                <w:rFonts w:eastAsia="SimSun"/>
                <w:sz w:val="28"/>
                <w:szCs w:val="28"/>
              </w:rPr>
            </w:pPr>
            <w:r w:rsidRPr="002210A4">
              <w:rPr>
                <w:rFonts w:eastAsia="SimSun"/>
                <w:sz w:val="28"/>
                <w:szCs w:val="28"/>
              </w:rPr>
              <w:t>1387</w:t>
            </w:r>
          </w:p>
        </w:tc>
        <w:tc>
          <w:tcPr>
            <w:tcW w:w="4684" w:type="dxa"/>
            <w:tcBorders>
              <w:top w:val="nil"/>
              <w:left w:val="nil"/>
              <w:bottom w:val="single" w:sz="4" w:space="0" w:color="auto"/>
              <w:right w:val="single" w:sz="4" w:space="0" w:color="auto"/>
            </w:tcBorders>
            <w:noWrap/>
            <w:vAlign w:val="center"/>
          </w:tcPr>
          <w:p w14:paraId="2E9FC8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991 571,48</w:t>
            </w:r>
          </w:p>
        </w:tc>
        <w:tc>
          <w:tcPr>
            <w:tcW w:w="3773" w:type="dxa"/>
            <w:tcBorders>
              <w:top w:val="nil"/>
              <w:left w:val="nil"/>
              <w:bottom w:val="single" w:sz="4" w:space="0" w:color="auto"/>
              <w:right w:val="single" w:sz="4" w:space="0" w:color="auto"/>
            </w:tcBorders>
            <w:noWrap/>
            <w:vAlign w:val="center"/>
          </w:tcPr>
          <w:p w14:paraId="42DBB1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2 688 002,29</w:t>
            </w:r>
          </w:p>
        </w:tc>
      </w:tr>
      <w:tr w:rsidR="00ED3EAC" w:rsidRPr="002210A4" w14:paraId="17B1AF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E4F533" w14:textId="77777777" w:rsidR="00ED3EAC" w:rsidRPr="002210A4" w:rsidRDefault="00ED3EAC" w:rsidP="00ED3EAC">
            <w:pPr>
              <w:ind w:firstLine="0"/>
              <w:jc w:val="center"/>
              <w:rPr>
                <w:rFonts w:eastAsia="SimSun"/>
                <w:sz w:val="28"/>
                <w:szCs w:val="28"/>
              </w:rPr>
            </w:pPr>
            <w:r w:rsidRPr="002210A4">
              <w:rPr>
                <w:rFonts w:eastAsia="SimSun"/>
                <w:sz w:val="28"/>
                <w:szCs w:val="28"/>
              </w:rPr>
              <w:t>1388</w:t>
            </w:r>
          </w:p>
        </w:tc>
        <w:tc>
          <w:tcPr>
            <w:tcW w:w="4684" w:type="dxa"/>
            <w:tcBorders>
              <w:top w:val="nil"/>
              <w:left w:val="nil"/>
              <w:bottom w:val="single" w:sz="4" w:space="0" w:color="auto"/>
              <w:right w:val="single" w:sz="4" w:space="0" w:color="auto"/>
            </w:tcBorders>
            <w:noWrap/>
            <w:vAlign w:val="center"/>
          </w:tcPr>
          <w:p w14:paraId="4F9F77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991 572,43</w:t>
            </w:r>
          </w:p>
        </w:tc>
        <w:tc>
          <w:tcPr>
            <w:tcW w:w="3773" w:type="dxa"/>
            <w:tcBorders>
              <w:top w:val="nil"/>
              <w:left w:val="nil"/>
              <w:bottom w:val="single" w:sz="4" w:space="0" w:color="auto"/>
              <w:right w:val="single" w:sz="4" w:space="0" w:color="auto"/>
            </w:tcBorders>
            <w:noWrap/>
            <w:vAlign w:val="center"/>
          </w:tcPr>
          <w:p w14:paraId="33A9E4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2 688 003,44</w:t>
            </w:r>
          </w:p>
        </w:tc>
      </w:tr>
      <w:tr w:rsidR="00ED3EAC" w:rsidRPr="002210A4" w14:paraId="20CEF9E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2C06B" w14:textId="77777777" w:rsidR="00ED3EAC" w:rsidRPr="002210A4" w:rsidRDefault="00ED3EAC" w:rsidP="00ED3EAC">
            <w:pPr>
              <w:ind w:firstLine="0"/>
              <w:jc w:val="center"/>
              <w:rPr>
                <w:rFonts w:eastAsia="SimSun"/>
                <w:sz w:val="28"/>
                <w:szCs w:val="28"/>
              </w:rPr>
            </w:pPr>
            <w:r w:rsidRPr="002210A4">
              <w:rPr>
                <w:rFonts w:eastAsia="SimSun"/>
                <w:sz w:val="28"/>
                <w:szCs w:val="28"/>
              </w:rPr>
              <w:t>1389</w:t>
            </w:r>
          </w:p>
        </w:tc>
        <w:tc>
          <w:tcPr>
            <w:tcW w:w="4684" w:type="dxa"/>
            <w:tcBorders>
              <w:top w:val="nil"/>
              <w:left w:val="nil"/>
              <w:bottom w:val="single" w:sz="4" w:space="0" w:color="auto"/>
              <w:right w:val="single" w:sz="4" w:space="0" w:color="auto"/>
            </w:tcBorders>
            <w:noWrap/>
            <w:vAlign w:val="center"/>
          </w:tcPr>
          <w:p w14:paraId="628C74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991 581,61</w:t>
            </w:r>
          </w:p>
        </w:tc>
        <w:tc>
          <w:tcPr>
            <w:tcW w:w="3773" w:type="dxa"/>
            <w:tcBorders>
              <w:top w:val="nil"/>
              <w:left w:val="nil"/>
              <w:bottom w:val="single" w:sz="4" w:space="0" w:color="auto"/>
              <w:right w:val="single" w:sz="4" w:space="0" w:color="auto"/>
            </w:tcBorders>
            <w:noWrap/>
            <w:vAlign w:val="center"/>
          </w:tcPr>
          <w:p w14:paraId="414C22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2 687 683,12</w:t>
            </w:r>
          </w:p>
        </w:tc>
      </w:tr>
      <w:tr w:rsidR="00ED3EAC" w:rsidRPr="002210A4" w14:paraId="18D12B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556AD5" w14:textId="77777777" w:rsidR="00ED3EAC" w:rsidRPr="002210A4" w:rsidRDefault="00ED3EAC" w:rsidP="00ED3EAC">
            <w:pPr>
              <w:ind w:firstLine="0"/>
              <w:jc w:val="center"/>
              <w:rPr>
                <w:rFonts w:eastAsia="SimSun"/>
                <w:sz w:val="28"/>
                <w:szCs w:val="28"/>
              </w:rPr>
            </w:pPr>
            <w:r w:rsidRPr="002210A4">
              <w:rPr>
                <w:rFonts w:eastAsia="SimSun"/>
                <w:sz w:val="28"/>
                <w:szCs w:val="28"/>
              </w:rPr>
              <w:t>1390</w:t>
            </w:r>
          </w:p>
        </w:tc>
        <w:tc>
          <w:tcPr>
            <w:tcW w:w="4684" w:type="dxa"/>
            <w:tcBorders>
              <w:top w:val="nil"/>
              <w:left w:val="nil"/>
              <w:bottom w:val="single" w:sz="4" w:space="0" w:color="auto"/>
              <w:right w:val="single" w:sz="4" w:space="0" w:color="auto"/>
            </w:tcBorders>
            <w:noWrap/>
            <w:vAlign w:val="center"/>
          </w:tcPr>
          <w:p w14:paraId="4AF040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991 580,76</w:t>
            </w:r>
          </w:p>
        </w:tc>
        <w:tc>
          <w:tcPr>
            <w:tcW w:w="3773" w:type="dxa"/>
            <w:tcBorders>
              <w:top w:val="nil"/>
              <w:left w:val="nil"/>
              <w:bottom w:val="single" w:sz="4" w:space="0" w:color="auto"/>
              <w:right w:val="single" w:sz="4" w:space="0" w:color="auto"/>
            </w:tcBorders>
            <w:noWrap/>
            <w:vAlign w:val="center"/>
          </w:tcPr>
          <w:p w14:paraId="7DE36C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2 687 685,46</w:t>
            </w:r>
          </w:p>
        </w:tc>
      </w:tr>
      <w:tr w:rsidR="00ED3EAC" w:rsidRPr="002210A4" w14:paraId="1D77CF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89DD65" w14:textId="77777777" w:rsidR="00ED3EAC" w:rsidRPr="002210A4" w:rsidRDefault="00ED3EAC" w:rsidP="00ED3EAC">
            <w:pPr>
              <w:ind w:firstLine="0"/>
              <w:jc w:val="center"/>
              <w:rPr>
                <w:rFonts w:eastAsia="SimSun"/>
                <w:sz w:val="28"/>
                <w:szCs w:val="28"/>
              </w:rPr>
            </w:pPr>
            <w:r w:rsidRPr="002210A4">
              <w:rPr>
                <w:rFonts w:eastAsia="SimSun"/>
                <w:sz w:val="28"/>
                <w:szCs w:val="28"/>
              </w:rPr>
              <w:t>1391</w:t>
            </w:r>
          </w:p>
        </w:tc>
        <w:tc>
          <w:tcPr>
            <w:tcW w:w="4684" w:type="dxa"/>
            <w:tcBorders>
              <w:top w:val="nil"/>
              <w:left w:val="nil"/>
              <w:bottom w:val="single" w:sz="4" w:space="0" w:color="auto"/>
              <w:right w:val="single" w:sz="4" w:space="0" w:color="auto"/>
            </w:tcBorders>
            <w:noWrap/>
            <w:vAlign w:val="center"/>
          </w:tcPr>
          <w:p w14:paraId="62FF2C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991 578,41</w:t>
            </w:r>
          </w:p>
        </w:tc>
        <w:tc>
          <w:tcPr>
            <w:tcW w:w="3773" w:type="dxa"/>
            <w:tcBorders>
              <w:top w:val="nil"/>
              <w:left w:val="nil"/>
              <w:bottom w:val="single" w:sz="4" w:space="0" w:color="auto"/>
              <w:right w:val="single" w:sz="4" w:space="0" w:color="auto"/>
            </w:tcBorders>
            <w:noWrap/>
            <w:vAlign w:val="center"/>
          </w:tcPr>
          <w:p w14:paraId="725E0F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2 687 684,61</w:t>
            </w:r>
          </w:p>
        </w:tc>
      </w:tr>
      <w:tr w:rsidR="00ED3EAC" w:rsidRPr="002210A4" w14:paraId="24E95F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4F83BD" w14:textId="77777777" w:rsidR="00ED3EAC" w:rsidRPr="002210A4" w:rsidRDefault="00ED3EAC" w:rsidP="00ED3EAC">
            <w:pPr>
              <w:ind w:firstLine="0"/>
              <w:jc w:val="center"/>
              <w:rPr>
                <w:rFonts w:eastAsia="SimSun"/>
                <w:sz w:val="28"/>
                <w:szCs w:val="28"/>
              </w:rPr>
            </w:pPr>
            <w:r w:rsidRPr="002210A4">
              <w:rPr>
                <w:rFonts w:eastAsia="SimSun"/>
                <w:sz w:val="28"/>
                <w:szCs w:val="28"/>
              </w:rPr>
              <w:t>1392</w:t>
            </w:r>
          </w:p>
        </w:tc>
        <w:tc>
          <w:tcPr>
            <w:tcW w:w="4684" w:type="dxa"/>
            <w:tcBorders>
              <w:top w:val="nil"/>
              <w:left w:val="nil"/>
              <w:bottom w:val="single" w:sz="4" w:space="0" w:color="auto"/>
              <w:right w:val="single" w:sz="4" w:space="0" w:color="auto"/>
            </w:tcBorders>
            <w:noWrap/>
            <w:vAlign w:val="center"/>
          </w:tcPr>
          <w:p w14:paraId="3D7DA4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991 579,26</w:t>
            </w:r>
          </w:p>
        </w:tc>
        <w:tc>
          <w:tcPr>
            <w:tcW w:w="3773" w:type="dxa"/>
            <w:tcBorders>
              <w:top w:val="nil"/>
              <w:left w:val="nil"/>
              <w:bottom w:val="single" w:sz="4" w:space="0" w:color="auto"/>
              <w:right w:val="single" w:sz="4" w:space="0" w:color="auto"/>
            </w:tcBorders>
            <w:noWrap/>
            <w:vAlign w:val="center"/>
          </w:tcPr>
          <w:p w14:paraId="182A2C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2 687 682,26</w:t>
            </w:r>
          </w:p>
        </w:tc>
      </w:tr>
      <w:tr w:rsidR="00ED3EAC" w:rsidRPr="002210A4" w14:paraId="494C20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F1EA2C" w14:textId="77777777" w:rsidR="00ED3EAC" w:rsidRPr="002210A4" w:rsidRDefault="00ED3EAC" w:rsidP="00ED3EAC">
            <w:pPr>
              <w:ind w:firstLine="0"/>
              <w:jc w:val="center"/>
              <w:rPr>
                <w:rFonts w:eastAsia="SimSun"/>
                <w:sz w:val="28"/>
                <w:szCs w:val="28"/>
              </w:rPr>
            </w:pPr>
            <w:r w:rsidRPr="002210A4">
              <w:rPr>
                <w:rFonts w:eastAsia="SimSun"/>
                <w:sz w:val="28"/>
                <w:szCs w:val="28"/>
              </w:rPr>
              <w:t>1393</w:t>
            </w:r>
          </w:p>
        </w:tc>
        <w:tc>
          <w:tcPr>
            <w:tcW w:w="4684" w:type="dxa"/>
            <w:tcBorders>
              <w:top w:val="nil"/>
              <w:left w:val="nil"/>
              <w:bottom w:val="single" w:sz="4" w:space="0" w:color="auto"/>
              <w:right w:val="single" w:sz="4" w:space="0" w:color="auto"/>
            </w:tcBorders>
            <w:noWrap/>
            <w:vAlign w:val="center"/>
          </w:tcPr>
          <w:p w14:paraId="06B154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991 994,37</w:t>
            </w:r>
          </w:p>
        </w:tc>
        <w:tc>
          <w:tcPr>
            <w:tcW w:w="3773" w:type="dxa"/>
            <w:tcBorders>
              <w:top w:val="nil"/>
              <w:left w:val="nil"/>
              <w:bottom w:val="single" w:sz="4" w:space="0" w:color="auto"/>
              <w:right w:val="single" w:sz="4" w:space="0" w:color="auto"/>
            </w:tcBorders>
            <w:noWrap/>
            <w:vAlign w:val="center"/>
          </w:tcPr>
          <w:p w14:paraId="5BFB0D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2 688 001,69</w:t>
            </w:r>
          </w:p>
        </w:tc>
      </w:tr>
      <w:tr w:rsidR="00ED3EAC" w:rsidRPr="002210A4" w14:paraId="68C1C6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8A715C" w14:textId="77777777" w:rsidR="00ED3EAC" w:rsidRPr="002210A4" w:rsidRDefault="00ED3EAC" w:rsidP="00ED3EAC">
            <w:pPr>
              <w:ind w:firstLine="0"/>
              <w:jc w:val="center"/>
              <w:rPr>
                <w:rFonts w:eastAsia="SimSun"/>
                <w:sz w:val="28"/>
                <w:szCs w:val="28"/>
              </w:rPr>
            </w:pPr>
            <w:r w:rsidRPr="002210A4">
              <w:rPr>
                <w:rFonts w:eastAsia="SimSun"/>
                <w:sz w:val="28"/>
                <w:szCs w:val="28"/>
              </w:rPr>
              <w:t>1394</w:t>
            </w:r>
          </w:p>
        </w:tc>
        <w:tc>
          <w:tcPr>
            <w:tcW w:w="4684" w:type="dxa"/>
            <w:tcBorders>
              <w:top w:val="nil"/>
              <w:left w:val="nil"/>
              <w:bottom w:val="single" w:sz="4" w:space="0" w:color="auto"/>
              <w:right w:val="single" w:sz="4" w:space="0" w:color="auto"/>
            </w:tcBorders>
            <w:noWrap/>
            <w:vAlign w:val="center"/>
          </w:tcPr>
          <w:p w14:paraId="422B94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991 993,22</w:t>
            </w:r>
          </w:p>
        </w:tc>
        <w:tc>
          <w:tcPr>
            <w:tcW w:w="3773" w:type="dxa"/>
            <w:tcBorders>
              <w:top w:val="nil"/>
              <w:left w:val="nil"/>
              <w:bottom w:val="single" w:sz="4" w:space="0" w:color="auto"/>
              <w:right w:val="single" w:sz="4" w:space="0" w:color="auto"/>
            </w:tcBorders>
            <w:noWrap/>
            <w:vAlign w:val="center"/>
          </w:tcPr>
          <w:p w14:paraId="1CF11B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2 688 003,91</w:t>
            </w:r>
          </w:p>
        </w:tc>
      </w:tr>
      <w:tr w:rsidR="00ED3EAC" w:rsidRPr="002210A4" w14:paraId="2F3975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F56A16" w14:textId="77777777" w:rsidR="00ED3EAC" w:rsidRPr="002210A4" w:rsidRDefault="00ED3EAC" w:rsidP="00ED3EAC">
            <w:pPr>
              <w:ind w:firstLine="0"/>
              <w:jc w:val="center"/>
              <w:rPr>
                <w:rFonts w:eastAsia="SimSun"/>
                <w:sz w:val="28"/>
                <w:szCs w:val="28"/>
              </w:rPr>
            </w:pPr>
            <w:r w:rsidRPr="002210A4">
              <w:rPr>
                <w:rFonts w:eastAsia="SimSun"/>
                <w:sz w:val="28"/>
                <w:szCs w:val="28"/>
              </w:rPr>
              <w:t>1395</w:t>
            </w:r>
          </w:p>
        </w:tc>
        <w:tc>
          <w:tcPr>
            <w:tcW w:w="4684" w:type="dxa"/>
            <w:tcBorders>
              <w:top w:val="nil"/>
              <w:left w:val="nil"/>
              <w:bottom w:val="single" w:sz="4" w:space="0" w:color="auto"/>
              <w:right w:val="single" w:sz="4" w:space="0" w:color="auto"/>
            </w:tcBorders>
            <w:noWrap/>
            <w:vAlign w:val="center"/>
          </w:tcPr>
          <w:p w14:paraId="1DF3BB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991 991,01</w:t>
            </w:r>
          </w:p>
        </w:tc>
        <w:tc>
          <w:tcPr>
            <w:tcW w:w="3773" w:type="dxa"/>
            <w:tcBorders>
              <w:top w:val="nil"/>
              <w:left w:val="nil"/>
              <w:bottom w:val="single" w:sz="4" w:space="0" w:color="auto"/>
              <w:right w:val="single" w:sz="4" w:space="0" w:color="auto"/>
            </w:tcBorders>
            <w:noWrap/>
            <w:vAlign w:val="center"/>
          </w:tcPr>
          <w:p w14:paraId="2A62E6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2 688 002,76</w:t>
            </w:r>
          </w:p>
        </w:tc>
      </w:tr>
      <w:tr w:rsidR="00ED3EAC" w:rsidRPr="002210A4" w14:paraId="156F69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5EE30F" w14:textId="77777777" w:rsidR="00ED3EAC" w:rsidRPr="002210A4" w:rsidRDefault="00ED3EAC" w:rsidP="00ED3EAC">
            <w:pPr>
              <w:ind w:firstLine="0"/>
              <w:jc w:val="center"/>
              <w:rPr>
                <w:rFonts w:eastAsia="SimSun"/>
                <w:sz w:val="28"/>
                <w:szCs w:val="28"/>
              </w:rPr>
            </w:pPr>
            <w:r w:rsidRPr="002210A4">
              <w:rPr>
                <w:rFonts w:eastAsia="SimSun"/>
                <w:sz w:val="28"/>
                <w:szCs w:val="28"/>
              </w:rPr>
              <w:t>1396</w:t>
            </w:r>
          </w:p>
        </w:tc>
        <w:tc>
          <w:tcPr>
            <w:tcW w:w="4684" w:type="dxa"/>
            <w:tcBorders>
              <w:top w:val="nil"/>
              <w:left w:val="nil"/>
              <w:bottom w:val="single" w:sz="4" w:space="0" w:color="auto"/>
              <w:right w:val="single" w:sz="4" w:space="0" w:color="auto"/>
            </w:tcBorders>
            <w:noWrap/>
            <w:vAlign w:val="center"/>
          </w:tcPr>
          <w:p w14:paraId="35398B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991 992,17</w:t>
            </w:r>
          </w:p>
        </w:tc>
        <w:tc>
          <w:tcPr>
            <w:tcW w:w="3773" w:type="dxa"/>
            <w:tcBorders>
              <w:top w:val="nil"/>
              <w:left w:val="nil"/>
              <w:bottom w:val="single" w:sz="4" w:space="0" w:color="auto"/>
              <w:right w:val="single" w:sz="4" w:space="0" w:color="auto"/>
            </w:tcBorders>
            <w:noWrap/>
            <w:vAlign w:val="center"/>
          </w:tcPr>
          <w:p w14:paraId="7BAC20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2 688 000,54</w:t>
            </w:r>
          </w:p>
        </w:tc>
      </w:tr>
      <w:tr w:rsidR="00ED3EAC" w:rsidRPr="002210A4" w14:paraId="4EA355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3D206B" w14:textId="77777777" w:rsidR="00ED3EAC" w:rsidRPr="002210A4" w:rsidRDefault="00ED3EAC" w:rsidP="00ED3EAC">
            <w:pPr>
              <w:ind w:firstLine="0"/>
              <w:jc w:val="center"/>
              <w:rPr>
                <w:rFonts w:eastAsia="SimSun"/>
                <w:sz w:val="28"/>
                <w:szCs w:val="28"/>
              </w:rPr>
            </w:pPr>
            <w:r w:rsidRPr="002210A4">
              <w:rPr>
                <w:rFonts w:eastAsia="SimSun"/>
                <w:sz w:val="28"/>
                <w:szCs w:val="28"/>
              </w:rPr>
              <w:t>1397</w:t>
            </w:r>
          </w:p>
        </w:tc>
        <w:tc>
          <w:tcPr>
            <w:tcW w:w="4684" w:type="dxa"/>
            <w:tcBorders>
              <w:top w:val="nil"/>
              <w:left w:val="nil"/>
              <w:bottom w:val="single" w:sz="4" w:space="0" w:color="auto"/>
              <w:right w:val="single" w:sz="4" w:space="0" w:color="auto"/>
            </w:tcBorders>
            <w:noWrap/>
            <w:vAlign w:val="center"/>
          </w:tcPr>
          <w:p w14:paraId="3A11A0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991 992,87</w:t>
            </w:r>
          </w:p>
        </w:tc>
        <w:tc>
          <w:tcPr>
            <w:tcW w:w="3773" w:type="dxa"/>
            <w:tcBorders>
              <w:top w:val="nil"/>
              <w:left w:val="nil"/>
              <w:bottom w:val="single" w:sz="4" w:space="0" w:color="auto"/>
              <w:right w:val="single" w:sz="4" w:space="0" w:color="auto"/>
            </w:tcBorders>
            <w:noWrap/>
            <w:vAlign w:val="center"/>
          </w:tcPr>
          <w:p w14:paraId="514B3E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2 687 999,19</w:t>
            </w:r>
          </w:p>
        </w:tc>
      </w:tr>
      <w:tr w:rsidR="00ED3EAC" w:rsidRPr="002210A4" w14:paraId="686EAF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22CDD6" w14:textId="77777777" w:rsidR="00ED3EAC" w:rsidRPr="002210A4" w:rsidRDefault="00ED3EAC" w:rsidP="00ED3EAC">
            <w:pPr>
              <w:ind w:firstLine="0"/>
              <w:jc w:val="center"/>
              <w:rPr>
                <w:rFonts w:eastAsia="SimSun"/>
                <w:sz w:val="28"/>
                <w:szCs w:val="28"/>
              </w:rPr>
            </w:pPr>
            <w:r w:rsidRPr="002210A4">
              <w:rPr>
                <w:rFonts w:eastAsia="SimSun"/>
                <w:sz w:val="28"/>
                <w:szCs w:val="28"/>
              </w:rPr>
              <w:t>1398</w:t>
            </w:r>
          </w:p>
        </w:tc>
        <w:tc>
          <w:tcPr>
            <w:tcW w:w="4684" w:type="dxa"/>
            <w:tcBorders>
              <w:top w:val="nil"/>
              <w:left w:val="nil"/>
              <w:bottom w:val="single" w:sz="4" w:space="0" w:color="auto"/>
              <w:right w:val="single" w:sz="4" w:space="0" w:color="auto"/>
            </w:tcBorders>
            <w:noWrap/>
            <w:vAlign w:val="center"/>
          </w:tcPr>
          <w:p w14:paraId="313F8B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991 994,19</w:t>
            </w:r>
          </w:p>
        </w:tc>
        <w:tc>
          <w:tcPr>
            <w:tcW w:w="3773" w:type="dxa"/>
            <w:tcBorders>
              <w:top w:val="nil"/>
              <w:left w:val="nil"/>
              <w:bottom w:val="single" w:sz="4" w:space="0" w:color="auto"/>
              <w:right w:val="single" w:sz="4" w:space="0" w:color="auto"/>
            </w:tcBorders>
            <w:noWrap/>
            <w:vAlign w:val="center"/>
          </w:tcPr>
          <w:p w14:paraId="6DE795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2 687 999,88</w:t>
            </w:r>
          </w:p>
        </w:tc>
      </w:tr>
      <w:tr w:rsidR="00ED3EAC" w:rsidRPr="002210A4" w14:paraId="6A525C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4E151C" w14:textId="77777777" w:rsidR="00ED3EAC" w:rsidRPr="002210A4" w:rsidRDefault="00ED3EAC" w:rsidP="00ED3EAC">
            <w:pPr>
              <w:ind w:firstLine="0"/>
              <w:jc w:val="center"/>
              <w:rPr>
                <w:rFonts w:eastAsia="SimSun"/>
                <w:sz w:val="28"/>
                <w:szCs w:val="28"/>
              </w:rPr>
            </w:pPr>
            <w:r w:rsidRPr="002210A4">
              <w:rPr>
                <w:rFonts w:eastAsia="SimSun"/>
                <w:sz w:val="28"/>
                <w:szCs w:val="28"/>
              </w:rPr>
              <w:t>1399</w:t>
            </w:r>
          </w:p>
        </w:tc>
        <w:tc>
          <w:tcPr>
            <w:tcW w:w="4684" w:type="dxa"/>
            <w:tcBorders>
              <w:top w:val="nil"/>
              <w:left w:val="nil"/>
              <w:bottom w:val="single" w:sz="4" w:space="0" w:color="auto"/>
              <w:right w:val="single" w:sz="4" w:space="0" w:color="auto"/>
            </w:tcBorders>
            <w:noWrap/>
            <w:vAlign w:val="center"/>
          </w:tcPr>
          <w:p w14:paraId="438CC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991 993,50</w:t>
            </w:r>
          </w:p>
        </w:tc>
        <w:tc>
          <w:tcPr>
            <w:tcW w:w="3773" w:type="dxa"/>
            <w:tcBorders>
              <w:top w:val="nil"/>
              <w:left w:val="nil"/>
              <w:bottom w:val="single" w:sz="4" w:space="0" w:color="auto"/>
              <w:right w:val="single" w:sz="4" w:space="0" w:color="auto"/>
            </w:tcBorders>
            <w:noWrap/>
            <w:vAlign w:val="center"/>
          </w:tcPr>
          <w:p w14:paraId="0B7388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2 688 001,22</w:t>
            </w:r>
          </w:p>
        </w:tc>
      </w:tr>
      <w:tr w:rsidR="00ED3EAC" w:rsidRPr="002210A4" w14:paraId="02CE62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A18BC6" w14:textId="77777777" w:rsidR="00ED3EAC" w:rsidRPr="002210A4" w:rsidRDefault="00ED3EAC" w:rsidP="00ED3EAC">
            <w:pPr>
              <w:ind w:firstLine="0"/>
              <w:jc w:val="center"/>
              <w:rPr>
                <w:rFonts w:eastAsia="SimSun"/>
                <w:sz w:val="28"/>
                <w:szCs w:val="28"/>
              </w:rPr>
            </w:pPr>
            <w:r w:rsidRPr="002210A4">
              <w:rPr>
                <w:rFonts w:eastAsia="SimSun"/>
                <w:sz w:val="28"/>
                <w:szCs w:val="28"/>
              </w:rPr>
              <w:t>1400</w:t>
            </w:r>
          </w:p>
        </w:tc>
        <w:tc>
          <w:tcPr>
            <w:tcW w:w="4684" w:type="dxa"/>
            <w:tcBorders>
              <w:top w:val="nil"/>
              <w:left w:val="nil"/>
              <w:bottom w:val="single" w:sz="4" w:space="0" w:color="auto"/>
              <w:right w:val="single" w:sz="4" w:space="0" w:color="auto"/>
            </w:tcBorders>
            <w:noWrap/>
            <w:vAlign w:val="center"/>
          </w:tcPr>
          <w:p w14:paraId="747C28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991 574,56</w:t>
            </w:r>
          </w:p>
        </w:tc>
        <w:tc>
          <w:tcPr>
            <w:tcW w:w="3773" w:type="dxa"/>
            <w:tcBorders>
              <w:top w:val="nil"/>
              <w:left w:val="nil"/>
              <w:bottom w:val="single" w:sz="4" w:space="0" w:color="auto"/>
              <w:right w:val="single" w:sz="4" w:space="0" w:color="auto"/>
            </w:tcBorders>
            <w:noWrap/>
            <w:vAlign w:val="center"/>
          </w:tcPr>
          <w:p w14:paraId="5A1F6E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2 687 684,73</w:t>
            </w:r>
          </w:p>
        </w:tc>
      </w:tr>
      <w:tr w:rsidR="00ED3EAC" w:rsidRPr="002210A4" w14:paraId="3992E8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B54B3A" w14:textId="77777777" w:rsidR="00ED3EAC" w:rsidRPr="002210A4" w:rsidRDefault="00ED3EAC" w:rsidP="00ED3EAC">
            <w:pPr>
              <w:ind w:firstLine="0"/>
              <w:jc w:val="center"/>
              <w:rPr>
                <w:rFonts w:eastAsia="SimSun"/>
                <w:sz w:val="28"/>
                <w:szCs w:val="28"/>
              </w:rPr>
            </w:pPr>
            <w:r w:rsidRPr="002210A4">
              <w:rPr>
                <w:rFonts w:eastAsia="SimSun"/>
                <w:sz w:val="28"/>
                <w:szCs w:val="28"/>
              </w:rPr>
              <w:t>1401</w:t>
            </w:r>
          </w:p>
        </w:tc>
        <w:tc>
          <w:tcPr>
            <w:tcW w:w="4684" w:type="dxa"/>
            <w:tcBorders>
              <w:top w:val="nil"/>
              <w:left w:val="nil"/>
              <w:bottom w:val="single" w:sz="4" w:space="0" w:color="auto"/>
              <w:right w:val="single" w:sz="4" w:space="0" w:color="auto"/>
            </w:tcBorders>
            <w:noWrap/>
            <w:vAlign w:val="center"/>
          </w:tcPr>
          <w:p w14:paraId="4013CD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991 574,02</w:t>
            </w:r>
          </w:p>
        </w:tc>
        <w:tc>
          <w:tcPr>
            <w:tcW w:w="3773" w:type="dxa"/>
            <w:tcBorders>
              <w:top w:val="nil"/>
              <w:left w:val="nil"/>
              <w:bottom w:val="single" w:sz="4" w:space="0" w:color="auto"/>
              <w:right w:val="single" w:sz="4" w:space="0" w:color="auto"/>
            </w:tcBorders>
            <w:noWrap/>
            <w:vAlign w:val="center"/>
          </w:tcPr>
          <w:p w14:paraId="52D111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2 687 686,13</w:t>
            </w:r>
          </w:p>
        </w:tc>
      </w:tr>
      <w:tr w:rsidR="00ED3EAC" w:rsidRPr="002210A4" w14:paraId="5CDED4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E31C88" w14:textId="77777777" w:rsidR="00ED3EAC" w:rsidRPr="002210A4" w:rsidRDefault="00ED3EAC" w:rsidP="00ED3EAC">
            <w:pPr>
              <w:ind w:firstLine="0"/>
              <w:jc w:val="center"/>
              <w:rPr>
                <w:rFonts w:eastAsia="SimSun"/>
                <w:sz w:val="28"/>
                <w:szCs w:val="28"/>
              </w:rPr>
            </w:pPr>
            <w:r w:rsidRPr="002210A4">
              <w:rPr>
                <w:rFonts w:eastAsia="SimSun"/>
                <w:sz w:val="28"/>
                <w:szCs w:val="28"/>
              </w:rPr>
              <w:t>1402</w:t>
            </w:r>
          </w:p>
        </w:tc>
        <w:tc>
          <w:tcPr>
            <w:tcW w:w="4684" w:type="dxa"/>
            <w:tcBorders>
              <w:top w:val="nil"/>
              <w:left w:val="nil"/>
              <w:bottom w:val="single" w:sz="4" w:space="0" w:color="auto"/>
              <w:right w:val="single" w:sz="4" w:space="0" w:color="auto"/>
            </w:tcBorders>
            <w:noWrap/>
            <w:vAlign w:val="center"/>
          </w:tcPr>
          <w:p w14:paraId="4ACA81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991 572,57</w:t>
            </w:r>
          </w:p>
        </w:tc>
        <w:tc>
          <w:tcPr>
            <w:tcW w:w="3773" w:type="dxa"/>
            <w:tcBorders>
              <w:top w:val="nil"/>
              <w:left w:val="nil"/>
              <w:bottom w:val="single" w:sz="4" w:space="0" w:color="auto"/>
              <w:right w:val="single" w:sz="4" w:space="0" w:color="auto"/>
            </w:tcBorders>
            <w:noWrap/>
            <w:vAlign w:val="center"/>
          </w:tcPr>
          <w:p w14:paraId="55C760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2 687 685,54</w:t>
            </w:r>
          </w:p>
        </w:tc>
      </w:tr>
      <w:tr w:rsidR="00ED3EAC" w:rsidRPr="002210A4" w14:paraId="242C42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8F8DC8" w14:textId="77777777" w:rsidR="00ED3EAC" w:rsidRPr="002210A4" w:rsidRDefault="00ED3EAC" w:rsidP="00ED3EAC">
            <w:pPr>
              <w:ind w:firstLine="0"/>
              <w:jc w:val="center"/>
              <w:rPr>
                <w:rFonts w:eastAsia="SimSun"/>
                <w:sz w:val="28"/>
                <w:szCs w:val="28"/>
              </w:rPr>
            </w:pPr>
            <w:r w:rsidRPr="002210A4">
              <w:rPr>
                <w:rFonts w:eastAsia="SimSun"/>
                <w:sz w:val="28"/>
                <w:szCs w:val="28"/>
              </w:rPr>
              <w:t>1403</w:t>
            </w:r>
          </w:p>
        </w:tc>
        <w:tc>
          <w:tcPr>
            <w:tcW w:w="4684" w:type="dxa"/>
            <w:tcBorders>
              <w:top w:val="nil"/>
              <w:left w:val="nil"/>
              <w:bottom w:val="single" w:sz="4" w:space="0" w:color="auto"/>
              <w:right w:val="single" w:sz="4" w:space="0" w:color="auto"/>
            </w:tcBorders>
            <w:noWrap/>
            <w:vAlign w:val="center"/>
          </w:tcPr>
          <w:p w14:paraId="7D3F30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991 571,18</w:t>
            </w:r>
          </w:p>
        </w:tc>
        <w:tc>
          <w:tcPr>
            <w:tcW w:w="3773" w:type="dxa"/>
            <w:tcBorders>
              <w:top w:val="nil"/>
              <w:left w:val="nil"/>
              <w:bottom w:val="single" w:sz="4" w:space="0" w:color="auto"/>
              <w:right w:val="single" w:sz="4" w:space="0" w:color="auto"/>
            </w:tcBorders>
            <w:noWrap/>
            <w:vAlign w:val="center"/>
          </w:tcPr>
          <w:p w14:paraId="7C31F9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2 687 684,98</w:t>
            </w:r>
          </w:p>
        </w:tc>
      </w:tr>
      <w:tr w:rsidR="00ED3EAC" w:rsidRPr="002210A4" w14:paraId="5E308B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0A00FD" w14:textId="77777777" w:rsidR="00ED3EAC" w:rsidRPr="002210A4" w:rsidRDefault="00ED3EAC" w:rsidP="00ED3EAC">
            <w:pPr>
              <w:ind w:firstLine="0"/>
              <w:jc w:val="center"/>
              <w:rPr>
                <w:rFonts w:eastAsia="SimSun"/>
                <w:sz w:val="28"/>
                <w:szCs w:val="28"/>
              </w:rPr>
            </w:pPr>
            <w:r w:rsidRPr="002210A4">
              <w:rPr>
                <w:rFonts w:eastAsia="SimSun"/>
                <w:sz w:val="28"/>
                <w:szCs w:val="28"/>
              </w:rPr>
              <w:t>1404</w:t>
            </w:r>
          </w:p>
        </w:tc>
        <w:tc>
          <w:tcPr>
            <w:tcW w:w="4684" w:type="dxa"/>
            <w:tcBorders>
              <w:top w:val="nil"/>
              <w:left w:val="nil"/>
              <w:bottom w:val="single" w:sz="4" w:space="0" w:color="auto"/>
              <w:right w:val="single" w:sz="4" w:space="0" w:color="auto"/>
            </w:tcBorders>
            <w:noWrap/>
            <w:vAlign w:val="center"/>
          </w:tcPr>
          <w:p w14:paraId="07D4D5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991 571,70</w:t>
            </w:r>
          </w:p>
        </w:tc>
        <w:tc>
          <w:tcPr>
            <w:tcW w:w="3773" w:type="dxa"/>
            <w:tcBorders>
              <w:top w:val="nil"/>
              <w:left w:val="nil"/>
              <w:bottom w:val="single" w:sz="4" w:space="0" w:color="auto"/>
              <w:right w:val="single" w:sz="4" w:space="0" w:color="auto"/>
            </w:tcBorders>
            <w:noWrap/>
            <w:vAlign w:val="center"/>
          </w:tcPr>
          <w:p w14:paraId="0AFE70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2 687 683,60</w:t>
            </w:r>
          </w:p>
        </w:tc>
      </w:tr>
      <w:tr w:rsidR="00ED3EAC" w:rsidRPr="002210A4" w14:paraId="111F89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5F6D31" w14:textId="77777777" w:rsidR="00ED3EAC" w:rsidRPr="002210A4" w:rsidRDefault="00ED3EAC" w:rsidP="00ED3EAC">
            <w:pPr>
              <w:ind w:firstLine="0"/>
              <w:jc w:val="center"/>
              <w:rPr>
                <w:rFonts w:eastAsia="SimSun"/>
                <w:sz w:val="28"/>
                <w:szCs w:val="28"/>
              </w:rPr>
            </w:pPr>
            <w:r w:rsidRPr="002210A4">
              <w:rPr>
                <w:rFonts w:eastAsia="SimSun"/>
                <w:sz w:val="28"/>
                <w:szCs w:val="28"/>
              </w:rPr>
              <w:t>1405</w:t>
            </w:r>
          </w:p>
        </w:tc>
        <w:tc>
          <w:tcPr>
            <w:tcW w:w="4684" w:type="dxa"/>
            <w:tcBorders>
              <w:top w:val="nil"/>
              <w:left w:val="nil"/>
              <w:bottom w:val="single" w:sz="4" w:space="0" w:color="auto"/>
              <w:right w:val="single" w:sz="4" w:space="0" w:color="auto"/>
            </w:tcBorders>
            <w:noWrap/>
            <w:vAlign w:val="center"/>
          </w:tcPr>
          <w:p w14:paraId="72ECB4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991 573,13</w:t>
            </w:r>
          </w:p>
        </w:tc>
        <w:tc>
          <w:tcPr>
            <w:tcW w:w="3773" w:type="dxa"/>
            <w:tcBorders>
              <w:top w:val="nil"/>
              <w:left w:val="nil"/>
              <w:bottom w:val="single" w:sz="4" w:space="0" w:color="auto"/>
              <w:right w:val="single" w:sz="4" w:space="0" w:color="auto"/>
            </w:tcBorders>
            <w:noWrap/>
            <w:vAlign w:val="center"/>
          </w:tcPr>
          <w:p w14:paraId="7DDC8D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2 687 684,15</w:t>
            </w:r>
          </w:p>
        </w:tc>
      </w:tr>
      <w:tr w:rsidR="00ED3EAC" w:rsidRPr="002210A4" w14:paraId="6BF963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F46558" w14:textId="77777777" w:rsidR="00ED3EAC" w:rsidRPr="002210A4" w:rsidRDefault="00ED3EAC" w:rsidP="00ED3EAC">
            <w:pPr>
              <w:ind w:firstLine="0"/>
              <w:jc w:val="center"/>
              <w:rPr>
                <w:rFonts w:eastAsia="SimSun"/>
                <w:sz w:val="28"/>
                <w:szCs w:val="28"/>
              </w:rPr>
            </w:pPr>
            <w:r w:rsidRPr="002210A4">
              <w:rPr>
                <w:rFonts w:eastAsia="SimSun"/>
                <w:sz w:val="28"/>
                <w:szCs w:val="28"/>
              </w:rPr>
              <w:t>1406</w:t>
            </w:r>
          </w:p>
        </w:tc>
        <w:tc>
          <w:tcPr>
            <w:tcW w:w="4684" w:type="dxa"/>
            <w:tcBorders>
              <w:top w:val="nil"/>
              <w:left w:val="nil"/>
              <w:bottom w:val="single" w:sz="4" w:space="0" w:color="auto"/>
              <w:right w:val="single" w:sz="4" w:space="0" w:color="auto"/>
            </w:tcBorders>
            <w:noWrap/>
            <w:vAlign w:val="center"/>
          </w:tcPr>
          <w:p w14:paraId="17E085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992 118,62</w:t>
            </w:r>
          </w:p>
        </w:tc>
        <w:tc>
          <w:tcPr>
            <w:tcW w:w="3773" w:type="dxa"/>
            <w:tcBorders>
              <w:top w:val="nil"/>
              <w:left w:val="nil"/>
              <w:bottom w:val="single" w:sz="4" w:space="0" w:color="auto"/>
              <w:right w:val="single" w:sz="4" w:space="0" w:color="auto"/>
            </w:tcBorders>
            <w:noWrap/>
            <w:vAlign w:val="center"/>
          </w:tcPr>
          <w:p w14:paraId="1B6425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2 687 996,02</w:t>
            </w:r>
          </w:p>
        </w:tc>
      </w:tr>
      <w:tr w:rsidR="00ED3EAC" w:rsidRPr="002210A4" w14:paraId="4A060E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6E10F6" w14:textId="77777777" w:rsidR="00ED3EAC" w:rsidRPr="002210A4" w:rsidRDefault="00ED3EAC" w:rsidP="00ED3EAC">
            <w:pPr>
              <w:ind w:firstLine="0"/>
              <w:jc w:val="center"/>
              <w:rPr>
                <w:rFonts w:eastAsia="SimSun"/>
                <w:sz w:val="28"/>
                <w:szCs w:val="28"/>
              </w:rPr>
            </w:pPr>
            <w:r w:rsidRPr="002210A4">
              <w:rPr>
                <w:rFonts w:eastAsia="SimSun"/>
                <w:sz w:val="28"/>
                <w:szCs w:val="28"/>
              </w:rPr>
              <w:t>1407</w:t>
            </w:r>
          </w:p>
        </w:tc>
        <w:tc>
          <w:tcPr>
            <w:tcW w:w="4684" w:type="dxa"/>
            <w:tcBorders>
              <w:top w:val="nil"/>
              <w:left w:val="nil"/>
              <w:bottom w:val="single" w:sz="4" w:space="0" w:color="auto"/>
              <w:right w:val="single" w:sz="4" w:space="0" w:color="auto"/>
            </w:tcBorders>
            <w:noWrap/>
            <w:vAlign w:val="center"/>
          </w:tcPr>
          <w:p w14:paraId="6E8D92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992 118,01</w:t>
            </w:r>
          </w:p>
        </w:tc>
        <w:tc>
          <w:tcPr>
            <w:tcW w:w="3773" w:type="dxa"/>
            <w:tcBorders>
              <w:top w:val="nil"/>
              <w:left w:val="nil"/>
              <w:bottom w:val="single" w:sz="4" w:space="0" w:color="auto"/>
              <w:right w:val="single" w:sz="4" w:space="0" w:color="auto"/>
            </w:tcBorders>
            <w:noWrap/>
            <w:vAlign w:val="center"/>
          </w:tcPr>
          <w:p w14:paraId="48323A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2 687 997,40</w:t>
            </w:r>
          </w:p>
        </w:tc>
      </w:tr>
      <w:tr w:rsidR="00ED3EAC" w:rsidRPr="002210A4" w14:paraId="254A12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656562" w14:textId="77777777" w:rsidR="00ED3EAC" w:rsidRPr="002210A4" w:rsidRDefault="00ED3EAC" w:rsidP="00ED3EAC">
            <w:pPr>
              <w:ind w:firstLine="0"/>
              <w:jc w:val="center"/>
              <w:rPr>
                <w:rFonts w:eastAsia="SimSun"/>
                <w:sz w:val="28"/>
                <w:szCs w:val="28"/>
              </w:rPr>
            </w:pPr>
            <w:r w:rsidRPr="002210A4">
              <w:rPr>
                <w:rFonts w:eastAsia="SimSun"/>
                <w:sz w:val="28"/>
                <w:szCs w:val="28"/>
              </w:rPr>
              <w:t>1408</w:t>
            </w:r>
          </w:p>
        </w:tc>
        <w:tc>
          <w:tcPr>
            <w:tcW w:w="4684" w:type="dxa"/>
            <w:tcBorders>
              <w:top w:val="nil"/>
              <w:left w:val="nil"/>
              <w:bottom w:val="single" w:sz="4" w:space="0" w:color="auto"/>
              <w:right w:val="single" w:sz="4" w:space="0" w:color="auto"/>
            </w:tcBorders>
            <w:noWrap/>
            <w:vAlign w:val="center"/>
          </w:tcPr>
          <w:p w14:paraId="7DEF5A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992 116,64</w:t>
            </w:r>
          </w:p>
        </w:tc>
        <w:tc>
          <w:tcPr>
            <w:tcW w:w="3773" w:type="dxa"/>
            <w:tcBorders>
              <w:top w:val="nil"/>
              <w:left w:val="nil"/>
              <w:bottom w:val="single" w:sz="4" w:space="0" w:color="auto"/>
              <w:right w:val="single" w:sz="4" w:space="0" w:color="auto"/>
            </w:tcBorders>
            <w:noWrap/>
            <w:vAlign w:val="center"/>
          </w:tcPr>
          <w:p w14:paraId="626A5B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2 687 996,79</w:t>
            </w:r>
          </w:p>
        </w:tc>
      </w:tr>
      <w:tr w:rsidR="00ED3EAC" w:rsidRPr="002210A4" w14:paraId="10E84F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A21E30" w14:textId="77777777" w:rsidR="00ED3EAC" w:rsidRPr="002210A4" w:rsidRDefault="00ED3EAC" w:rsidP="00ED3EAC">
            <w:pPr>
              <w:ind w:firstLine="0"/>
              <w:jc w:val="center"/>
              <w:rPr>
                <w:rFonts w:eastAsia="SimSun"/>
                <w:sz w:val="28"/>
                <w:szCs w:val="28"/>
              </w:rPr>
            </w:pPr>
            <w:r w:rsidRPr="002210A4">
              <w:rPr>
                <w:rFonts w:eastAsia="SimSun"/>
                <w:sz w:val="28"/>
                <w:szCs w:val="28"/>
              </w:rPr>
              <w:t>1409</w:t>
            </w:r>
          </w:p>
        </w:tc>
        <w:tc>
          <w:tcPr>
            <w:tcW w:w="4684" w:type="dxa"/>
            <w:tcBorders>
              <w:top w:val="nil"/>
              <w:left w:val="nil"/>
              <w:bottom w:val="single" w:sz="4" w:space="0" w:color="auto"/>
              <w:right w:val="single" w:sz="4" w:space="0" w:color="auto"/>
            </w:tcBorders>
            <w:noWrap/>
            <w:vAlign w:val="center"/>
          </w:tcPr>
          <w:p w14:paraId="576CDF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992 117,25</w:t>
            </w:r>
          </w:p>
        </w:tc>
        <w:tc>
          <w:tcPr>
            <w:tcW w:w="3773" w:type="dxa"/>
            <w:tcBorders>
              <w:top w:val="nil"/>
              <w:left w:val="nil"/>
              <w:bottom w:val="single" w:sz="4" w:space="0" w:color="auto"/>
              <w:right w:val="single" w:sz="4" w:space="0" w:color="auto"/>
            </w:tcBorders>
            <w:noWrap/>
            <w:vAlign w:val="center"/>
          </w:tcPr>
          <w:p w14:paraId="06B961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2 687 995,40</w:t>
            </w:r>
          </w:p>
        </w:tc>
      </w:tr>
      <w:tr w:rsidR="00ED3EAC" w:rsidRPr="002210A4" w14:paraId="4DC5A2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2E98EB" w14:textId="77777777" w:rsidR="00ED3EAC" w:rsidRPr="002210A4" w:rsidRDefault="00ED3EAC" w:rsidP="00ED3EAC">
            <w:pPr>
              <w:ind w:firstLine="0"/>
              <w:jc w:val="center"/>
              <w:rPr>
                <w:rFonts w:eastAsia="SimSun"/>
                <w:sz w:val="28"/>
                <w:szCs w:val="28"/>
              </w:rPr>
            </w:pPr>
            <w:r w:rsidRPr="002210A4">
              <w:rPr>
                <w:rFonts w:eastAsia="SimSun"/>
                <w:sz w:val="28"/>
                <w:szCs w:val="28"/>
              </w:rPr>
              <w:t>1410</w:t>
            </w:r>
          </w:p>
        </w:tc>
        <w:tc>
          <w:tcPr>
            <w:tcW w:w="4684" w:type="dxa"/>
            <w:tcBorders>
              <w:top w:val="nil"/>
              <w:left w:val="nil"/>
              <w:bottom w:val="single" w:sz="4" w:space="0" w:color="auto"/>
              <w:right w:val="single" w:sz="4" w:space="0" w:color="auto"/>
            </w:tcBorders>
            <w:noWrap/>
            <w:vAlign w:val="center"/>
          </w:tcPr>
          <w:p w14:paraId="05AD43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991 262,05</w:t>
            </w:r>
          </w:p>
        </w:tc>
        <w:tc>
          <w:tcPr>
            <w:tcW w:w="3773" w:type="dxa"/>
            <w:tcBorders>
              <w:top w:val="nil"/>
              <w:left w:val="nil"/>
              <w:bottom w:val="single" w:sz="4" w:space="0" w:color="auto"/>
              <w:right w:val="single" w:sz="4" w:space="0" w:color="auto"/>
            </w:tcBorders>
            <w:noWrap/>
            <w:vAlign w:val="center"/>
          </w:tcPr>
          <w:p w14:paraId="62FE38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2 687 696,08</w:t>
            </w:r>
          </w:p>
        </w:tc>
      </w:tr>
      <w:tr w:rsidR="00ED3EAC" w:rsidRPr="002210A4" w14:paraId="15F682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0369D7" w14:textId="77777777" w:rsidR="00ED3EAC" w:rsidRPr="002210A4" w:rsidRDefault="00ED3EAC" w:rsidP="00ED3EAC">
            <w:pPr>
              <w:ind w:firstLine="0"/>
              <w:jc w:val="center"/>
              <w:rPr>
                <w:rFonts w:eastAsia="SimSun"/>
                <w:sz w:val="28"/>
                <w:szCs w:val="28"/>
              </w:rPr>
            </w:pPr>
            <w:r w:rsidRPr="002210A4">
              <w:rPr>
                <w:rFonts w:eastAsia="SimSun"/>
                <w:sz w:val="28"/>
                <w:szCs w:val="28"/>
              </w:rPr>
              <w:t>1411</w:t>
            </w:r>
          </w:p>
        </w:tc>
        <w:tc>
          <w:tcPr>
            <w:tcW w:w="4684" w:type="dxa"/>
            <w:tcBorders>
              <w:top w:val="nil"/>
              <w:left w:val="nil"/>
              <w:bottom w:val="single" w:sz="4" w:space="0" w:color="auto"/>
              <w:right w:val="single" w:sz="4" w:space="0" w:color="auto"/>
            </w:tcBorders>
            <w:noWrap/>
            <w:vAlign w:val="center"/>
          </w:tcPr>
          <w:p w14:paraId="48002F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991 261,10</w:t>
            </w:r>
          </w:p>
        </w:tc>
        <w:tc>
          <w:tcPr>
            <w:tcW w:w="3773" w:type="dxa"/>
            <w:tcBorders>
              <w:top w:val="nil"/>
              <w:left w:val="nil"/>
              <w:bottom w:val="single" w:sz="4" w:space="0" w:color="auto"/>
              <w:right w:val="single" w:sz="4" w:space="0" w:color="auto"/>
            </w:tcBorders>
            <w:noWrap/>
            <w:vAlign w:val="center"/>
          </w:tcPr>
          <w:p w14:paraId="4A1801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2 687 698,39</w:t>
            </w:r>
          </w:p>
        </w:tc>
      </w:tr>
      <w:tr w:rsidR="00ED3EAC" w:rsidRPr="002210A4" w14:paraId="4D9F75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F828D6" w14:textId="77777777" w:rsidR="00ED3EAC" w:rsidRPr="002210A4" w:rsidRDefault="00ED3EAC" w:rsidP="00ED3EAC">
            <w:pPr>
              <w:ind w:firstLine="0"/>
              <w:jc w:val="center"/>
              <w:rPr>
                <w:rFonts w:eastAsia="SimSun"/>
                <w:sz w:val="28"/>
                <w:szCs w:val="28"/>
              </w:rPr>
            </w:pPr>
            <w:r w:rsidRPr="002210A4">
              <w:rPr>
                <w:rFonts w:eastAsia="SimSun"/>
                <w:sz w:val="28"/>
                <w:szCs w:val="28"/>
              </w:rPr>
              <w:t>1412</w:t>
            </w:r>
          </w:p>
        </w:tc>
        <w:tc>
          <w:tcPr>
            <w:tcW w:w="4684" w:type="dxa"/>
            <w:tcBorders>
              <w:top w:val="nil"/>
              <w:left w:val="nil"/>
              <w:bottom w:val="single" w:sz="4" w:space="0" w:color="auto"/>
              <w:right w:val="single" w:sz="4" w:space="0" w:color="auto"/>
            </w:tcBorders>
            <w:noWrap/>
            <w:vAlign w:val="center"/>
          </w:tcPr>
          <w:p w14:paraId="47435B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991 260,49</w:t>
            </w:r>
          </w:p>
        </w:tc>
        <w:tc>
          <w:tcPr>
            <w:tcW w:w="3773" w:type="dxa"/>
            <w:tcBorders>
              <w:top w:val="nil"/>
              <w:left w:val="nil"/>
              <w:bottom w:val="single" w:sz="4" w:space="0" w:color="auto"/>
              <w:right w:val="single" w:sz="4" w:space="0" w:color="auto"/>
            </w:tcBorders>
            <w:noWrap/>
            <w:vAlign w:val="center"/>
          </w:tcPr>
          <w:p w14:paraId="7E0CD6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2 687 699,77</w:t>
            </w:r>
          </w:p>
        </w:tc>
      </w:tr>
      <w:tr w:rsidR="00ED3EAC" w:rsidRPr="002210A4" w14:paraId="7EA0BF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6BC37B" w14:textId="77777777" w:rsidR="00ED3EAC" w:rsidRPr="002210A4" w:rsidRDefault="00ED3EAC" w:rsidP="00ED3EAC">
            <w:pPr>
              <w:ind w:firstLine="0"/>
              <w:jc w:val="center"/>
              <w:rPr>
                <w:rFonts w:eastAsia="SimSun"/>
                <w:sz w:val="28"/>
                <w:szCs w:val="28"/>
              </w:rPr>
            </w:pPr>
            <w:r w:rsidRPr="002210A4">
              <w:rPr>
                <w:rFonts w:eastAsia="SimSun"/>
                <w:sz w:val="28"/>
                <w:szCs w:val="28"/>
              </w:rPr>
              <w:t>1413</w:t>
            </w:r>
          </w:p>
        </w:tc>
        <w:tc>
          <w:tcPr>
            <w:tcW w:w="4684" w:type="dxa"/>
            <w:tcBorders>
              <w:top w:val="nil"/>
              <w:left w:val="nil"/>
              <w:bottom w:val="single" w:sz="4" w:space="0" w:color="auto"/>
              <w:right w:val="single" w:sz="4" w:space="0" w:color="auto"/>
            </w:tcBorders>
            <w:noWrap/>
            <w:vAlign w:val="center"/>
          </w:tcPr>
          <w:p w14:paraId="36373B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991 259,12</w:t>
            </w:r>
          </w:p>
        </w:tc>
        <w:tc>
          <w:tcPr>
            <w:tcW w:w="3773" w:type="dxa"/>
            <w:tcBorders>
              <w:top w:val="nil"/>
              <w:left w:val="nil"/>
              <w:bottom w:val="single" w:sz="4" w:space="0" w:color="auto"/>
              <w:right w:val="single" w:sz="4" w:space="0" w:color="auto"/>
            </w:tcBorders>
            <w:noWrap/>
            <w:vAlign w:val="center"/>
          </w:tcPr>
          <w:p w14:paraId="00029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2 687 699,17</w:t>
            </w:r>
          </w:p>
        </w:tc>
      </w:tr>
      <w:tr w:rsidR="00ED3EAC" w:rsidRPr="002210A4" w14:paraId="62DA62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DB19D8" w14:textId="77777777" w:rsidR="00ED3EAC" w:rsidRPr="002210A4" w:rsidRDefault="00ED3EAC" w:rsidP="00ED3EAC">
            <w:pPr>
              <w:ind w:firstLine="0"/>
              <w:jc w:val="center"/>
              <w:rPr>
                <w:rFonts w:eastAsia="SimSun"/>
                <w:sz w:val="28"/>
                <w:szCs w:val="28"/>
              </w:rPr>
            </w:pPr>
            <w:r w:rsidRPr="002210A4">
              <w:rPr>
                <w:rFonts w:eastAsia="SimSun"/>
                <w:sz w:val="28"/>
                <w:szCs w:val="28"/>
              </w:rPr>
              <w:t>1414</w:t>
            </w:r>
          </w:p>
        </w:tc>
        <w:tc>
          <w:tcPr>
            <w:tcW w:w="4684" w:type="dxa"/>
            <w:tcBorders>
              <w:top w:val="nil"/>
              <w:left w:val="nil"/>
              <w:bottom w:val="single" w:sz="4" w:space="0" w:color="auto"/>
              <w:right w:val="single" w:sz="4" w:space="0" w:color="auto"/>
            </w:tcBorders>
            <w:noWrap/>
            <w:vAlign w:val="center"/>
          </w:tcPr>
          <w:p w14:paraId="2B7B7C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991 259,72</w:t>
            </w:r>
          </w:p>
        </w:tc>
        <w:tc>
          <w:tcPr>
            <w:tcW w:w="3773" w:type="dxa"/>
            <w:tcBorders>
              <w:top w:val="nil"/>
              <w:left w:val="nil"/>
              <w:bottom w:val="single" w:sz="4" w:space="0" w:color="auto"/>
              <w:right w:val="single" w:sz="4" w:space="0" w:color="auto"/>
            </w:tcBorders>
            <w:noWrap/>
            <w:vAlign w:val="center"/>
          </w:tcPr>
          <w:p w14:paraId="3B5910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2 687 697,79</w:t>
            </w:r>
          </w:p>
        </w:tc>
      </w:tr>
      <w:tr w:rsidR="00ED3EAC" w:rsidRPr="002210A4" w14:paraId="78E2A84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FAFEF7" w14:textId="77777777" w:rsidR="00ED3EAC" w:rsidRPr="002210A4" w:rsidRDefault="00ED3EAC" w:rsidP="00ED3EAC">
            <w:pPr>
              <w:ind w:firstLine="0"/>
              <w:jc w:val="center"/>
              <w:rPr>
                <w:rFonts w:eastAsia="SimSun"/>
                <w:sz w:val="28"/>
                <w:szCs w:val="28"/>
              </w:rPr>
            </w:pPr>
            <w:r w:rsidRPr="002210A4">
              <w:rPr>
                <w:rFonts w:eastAsia="SimSun"/>
                <w:sz w:val="28"/>
                <w:szCs w:val="28"/>
              </w:rPr>
              <w:t>1415</w:t>
            </w:r>
          </w:p>
        </w:tc>
        <w:tc>
          <w:tcPr>
            <w:tcW w:w="4684" w:type="dxa"/>
            <w:tcBorders>
              <w:top w:val="nil"/>
              <w:left w:val="nil"/>
              <w:bottom w:val="single" w:sz="4" w:space="0" w:color="auto"/>
              <w:right w:val="single" w:sz="4" w:space="0" w:color="auto"/>
            </w:tcBorders>
            <w:noWrap/>
            <w:vAlign w:val="center"/>
          </w:tcPr>
          <w:p w14:paraId="2E142A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991 258,82</w:t>
            </w:r>
          </w:p>
        </w:tc>
        <w:tc>
          <w:tcPr>
            <w:tcW w:w="3773" w:type="dxa"/>
            <w:tcBorders>
              <w:top w:val="nil"/>
              <w:left w:val="nil"/>
              <w:bottom w:val="single" w:sz="4" w:space="0" w:color="auto"/>
              <w:right w:val="single" w:sz="4" w:space="0" w:color="auto"/>
            </w:tcBorders>
            <w:noWrap/>
            <w:vAlign w:val="center"/>
          </w:tcPr>
          <w:p w14:paraId="56AAFE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2 687 697,37</w:t>
            </w:r>
          </w:p>
        </w:tc>
      </w:tr>
      <w:tr w:rsidR="00ED3EAC" w:rsidRPr="002210A4" w14:paraId="1AFE5F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5F53B0" w14:textId="77777777" w:rsidR="00ED3EAC" w:rsidRPr="002210A4" w:rsidRDefault="00ED3EAC" w:rsidP="00ED3EAC">
            <w:pPr>
              <w:ind w:firstLine="0"/>
              <w:jc w:val="center"/>
              <w:rPr>
                <w:rFonts w:eastAsia="SimSun"/>
                <w:sz w:val="28"/>
                <w:szCs w:val="28"/>
              </w:rPr>
            </w:pPr>
            <w:r w:rsidRPr="002210A4">
              <w:rPr>
                <w:rFonts w:eastAsia="SimSun"/>
                <w:sz w:val="28"/>
                <w:szCs w:val="28"/>
              </w:rPr>
              <w:t>1416</w:t>
            </w:r>
          </w:p>
        </w:tc>
        <w:tc>
          <w:tcPr>
            <w:tcW w:w="4684" w:type="dxa"/>
            <w:tcBorders>
              <w:top w:val="nil"/>
              <w:left w:val="nil"/>
              <w:bottom w:val="single" w:sz="4" w:space="0" w:color="auto"/>
              <w:right w:val="single" w:sz="4" w:space="0" w:color="auto"/>
            </w:tcBorders>
            <w:noWrap/>
            <w:vAlign w:val="center"/>
          </w:tcPr>
          <w:p w14:paraId="261A45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991 259,74</w:t>
            </w:r>
          </w:p>
        </w:tc>
        <w:tc>
          <w:tcPr>
            <w:tcW w:w="3773" w:type="dxa"/>
            <w:tcBorders>
              <w:top w:val="nil"/>
              <w:left w:val="nil"/>
              <w:bottom w:val="single" w:sz="4" w:space="0" w:color="auto"/>
              <w:right w:val="single" w:sz="4" w:space="0" w:color="auto"/>
            </w:tcBorders>
            <w:noWrap/>
            <w:vAlign w:val="center"/>
          </w:tcPr>
          <w:p w14:paraId="58FA72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2 687 695,13</w:t>
            </w:r>
          </w:p>
        </w:tc>
      </w:tr>
      <w:tr w:rsidR="00ED3EAC" w:rsidRPr="002210A4" w14:paraId="0F6674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996EE6" w14:textId="77777777" w:rsidR="00ED3EAC" w:rsidRPr="002210A4" w:rsidRDefault="00ED3EAC" w:rsidP="00ED3EAC">
            <w:pPr>
              <w:ind w:firstLine="0"/>
              <w:jc w:val="center"/>
              <w:rPr>
                <w:rFonts w:eastAsia="SimSun"/>
                <w:sz w:val="28"/>
                <w:szCs w:val="28"/>
              </w:rPr>
            </w:pPr>
            <w:r w:rsidRPr="002210A4">
              <w:rPr>
                <w:rFonts w:eastAsia="SimSun"/>
                <w:sz w:val="28"/>
                <w:szCs w:val="28"/>
              </w:rPr>
              <w:t>1417</w:t>
            </w:r>
          </w:p>
        </w:tc>
        <w:tc>
          <w:tcPr>
            <w:tcW w:w="4684" w:type="dxa"/>
            <w:tcBorders>
              <w:top w:val="nil"/>
              <w:left w:val="nil"/>
              <w:bottom w:val="single" w:sz="4" w:space="0" w:color="auto"/>
              <w:right w:val="single" w:sz="4" w:space="0" w:color="auto"/>
            </w:tcBorders>
            <w:noWrap/>
            <w:vAlign w:val="center"/>
          </w:tcPr>
          <w:p w14:paraId="384034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992 073,25</w:t>
            </w:r>
          </w:p>
        </w:tc>
        <w:tc>
          <w:tcPr>
            <w:tcW w:w="3773" w:type="dxa"/>
            <w:tcBorders>
              <w:top w:val="nil"/>
              <w:left w:val="nil"/>
              <w:bottom w:val="single" w:sz="4" w:space="0" w:color="auto"/>
              <w:right w:val="single" w:sz="4" w:space="0" w:color="auto"/>
            </w:tcBorders>
            <w:noWrap/>
            <w:vAlign w:val="center"/>
          </w:tcPr>
          <w:p w14:paraId="121A2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2 688 056,02</w:t>
            </w:r>
          </w:p>
        </w:tc>
      </w:tr>
      <w:tr w:rsidR="00ED3EAC" w:rsidRPr="002210A4" w14:paraId="6CAB69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8BB442" w14:textId="77777777" w:rsidR="00ED3EAC" w:rsidRPr="002210A4" w:rsidRDefault="00ED3EAC" w:rsidP="00ED3EAC">
            <w:pPr>
              <w:ind w:firstLine="0"/>
              <w:jc w:val="center"/>
              <w:rPr>
                <w:rFonts w:eastAsia="SimSun"/>
                <w:sz w:val="28"/>
                <w:szCs w:val="28"/>
              </w:rPr>
            </w:pPr>
            <w:r w:rsidRPr="002210A4">
              <w:rPr>
                <w:rFonts w:eastAsia="SimSun"/>
                <w:sz w:val="28"/>
                <w:szCs w:val="28"/>
              </w:rPr>
              <w:t>1418</w:t>
            </w:r>
          </w:p>
        </w:tc>
        <w:tc>
          <w:tcPr>
            <w:tcW w:w="4684" w:type="dxa"/>
            <w:tcBorders>
              <w:top w:val="nil"/>
              <w:left w:val="nil"/>
              <w:bottom w:val="single" w:sz="4" w:space="0" w:color="auto"/>
              <w:right w:val="single" w:sz="4" w:space="0" w:color="auto"/>
            </w:tcBorders>
            <w:noWrap/>
            <w:vAlign w:val="center"/>
          </w:tcPr>
          <w:p w14:paraId="528F2D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992 049,52</w:t>
            </w:r>
          </w:p>
        </w:tc>
        <w:tc>
          <w:tcPr>
            <w:tcW w:w="3773" w:type="dxa"/>
            <w:tcBorders>
              <w:top w:val="nil"/>
              <w:left w:val="nil"/>
              <w:bottom w:val="single" w:sz="4" w:space="0" w:color="auto"/>
              <w:right w:val="single" w:sz="4" w:space="0" w:color="auto"/>
            </w:tcBorders>
            <w:noWrap/>
            <w:vAlign w:val="center"/>
          </w:tcPr>
          <w:p w14:paraId="59E2CB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2 688 111,30</w:t>
            </w:r>
          </w:p>
        </w:tc>
      </w:tr>
      <w:tr w:rsidR="00ED3EAC" w:rsidRPr="002210A4" w14:paraId="648A92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F1ED89" w14:textId="77777777" w:rsidR="00ED3EAC" w:rsidRPr="002210A4" w:rsidRDefault="00ED3EAC" w:rsidP="00ED3EAC">
            <w:pPr>
              <w:ind w:firstLine="0"/>
              <w:jc w:val="center"/>
              <w:rPr>
                <w:rFonts w:eastAsia="SimSun"/>
                <w:sz w:val="28"/>
                <w:szCs w:val="28"/>
              </w:rPr>
            </w:pPr>
            <w:r w:rsidRPr="002210A4">
              <w:rPr>
                <w:rFonts w:eastAsia="SimSun"/>
                <w:sz w:val="28"/>
                <w:szCs w:val="28"/>
              </w:rPr>
              <w:t>1419</w:t>
            </w:r>
          </w:p>
        </w:tc>
        <w:tc>
          <w:tcPr>
            <w:tcW w:w="4684" w:type="dxa"/>
            <w:tcBorders>
              <w:top w:val="nil"/>
              <w:left w:val="nil"/>
              <w:bottom w:val="single" w:sz="4" w:space="0" w:color="auto"/>
              <w:right w:val="single" w:sz="4" w:space="0" w:color="auto"/>
            </w:tcBorders>
            <w:noWrap/>
            <w:vAlign w:val="center"/>
          </w:tcPr>
          <w:p w14:paraId="0A324B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992 048,32</w:t>
            </w:r>
          </w:p>
        </w:tc>
        <w:tc>
          <w:tcPr>
            <w:tcW w:w="3773" w:type="dxa"/>
            <w:tcBorders>
              <w:top w:val="nil"/>
              <w:left w:val="nil"/>
              <w:bottom w:val="single" w:sz="4" w:space="0" w:color="auto"/>
              <w:right w:val="single" w:sz="4" w:space="0" w:color="auto"/>
            </w:tcBorders>
            <w:noWrap/>
            <w:vAlign w:val="center"/>
          </w:tcPr>
          <w:p w14:paraId="467DD6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2 688 113,66</w:t>
            </w:r>
          </w:p>
        </w:tc>
      </w:tr>
      <w:tr w:rsidR="00ED3EAC" w:rsidRPr="002210A4" w14:paraId="56315F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218080" w14:textId="77777777" w:rsidR="00ED3EAC" w:rsidRPr="002210A4" w:rsidRDefault="00ED3EAC" w:rsidP="00ED3EAC">
            <w:pPr>
              <w:ind w:firstLine="0"/>
              <w:jc w:val="center"/>
              <w:rPr>
                <w:rFonts w:eastAsia="SimSun"/>
                <w:sz w:val="28"/>
                <w:szCs w:val="28"/>
              </w:rPr>
            </w:pPr>
            <w:r w:rsidRPr="002210A4">
              <w:rPr>
                <w:rFonts w:eastAsia="SimSun"/>
                <w:sz w:val="28"/>
                <w:szCs w:val="28"/>
              </w:rPr>
              <w:t>1420</w:t>
            </w:r>
          </w:p>
        </w:tc>
        <w:tc>
          <w:tcPr>
            <w:tcW w:w="4684" w:type="dxa"/>
            <w:tcBorders>
              <w:top w:val="nil"/>
              <w:left w:val="nil"/>
              <w:bottom w:val="single" w:sz="4" w:space="0" w:color="auto"/>
              <w:right w:val="single" w:sz="4" w:space="0" w:color="auto"/>
            </w:tcBorders>
            <w:noWrap/>
            <w:vAlign w:val="center"/>
          </w:tcPr>
          <w:p w14:paraId="274B7A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992 046,09</w:t>
            </w:r>
          </w:p>
        </w:tc>
        <w:tc>
          <w:tcPr>
            <w:tcW w:w="3773" w:type="dxa"/>
            <w:tcBorders>
              <w:top w:val="nil"/>
              <w:left w:val="nil"/>
              <w:bottom w:val="single" w:sz="4" w:space="0" w:color="auto"/>
              <w:right w:val="single" w:sz="4" w:space="0" w:color="auto"/>
            </w:tcBorders>
            <w:noWrap/>
            <w:vAlign w:val="center"/>
          </w:tcPr>
          <w:p w14:paraId="15B4DA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2 688 118,70</w:t>
            </w:r>
          </w:p>
        </w:tc>
      </w:tr>
      <w:tr w:rsidR="00ED3EAC" w:rsidRPr="002210A4" w14:paraId="7F95EC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3778CD" w14:textId="77777777" w:rsidR="00ED3EAC" w:rsidRPr="002210A4" w:rsidRDefault="00ED3EAC" w:rsidP="00ED3EAC">
            <w:pPr>
              <w:ind w:firstLine="0"/>
              <w:jc w:val="center"/>
              <w:rPr>
                <w:rFonts w:eastAsia="SimSun"/>
                <w:sz w:val="28"/>
                <w:szCs w:val="28"/>
              </w:rPr>
            </w:pPr>
            <w:r w:rsidRPr="002210A4">
              <w:rPr>
                <w:rFonts w:eastAsia="SimSun"/>
                <w:sz w:val="28"/>
                <w:szCs w:val="28"/>
              </w:rPr>
              <w:t>1421</w:t>
            </w:r>
          </w:p>
        </w:tc>
        <w:tc>
          <w:tcPr>
            <w:tcW w:w="4684" w:type="dxa"/>
            <w:tcBorders>
              <w:top w:val="nil"/>
              <w:left w:val="nil"/>
              <w:bottom w:val="single" w:sz="4" w:space="0" w:color="auto"/>
              <w:right w:val="single" w:sz="4" w:space="0" w:color="auto"/>
            </w:tcBorders>
            <w:noWrap/>
            <w:vAlign w:val="center"/>
          </w:tcPr>
          <w:p w14:paraId="4E2230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992 035,47</w:t>
            </w:r>
          </w:p>
        </w:tc>
        <w:tc>
          <w:tcPr>
            <w:tcW w:w="3773" w:type="dxa"/>
            <w:tcBorders>
              <w:top w:val="nil"/>
              <w:left w:val="nil"/>
              <w:bottom w:val="single" w:sz="4" w:space="0" w:color="auto"/>
              <w:right w:val="single" w:sz="4" w:space="0" w:color="auto"/>
            </w:tcBorders>
            <w:noWrap/>
            <w:vAlign w:val="center"/>
          </w:tcPr>
          <w:p w14:paraId="10A406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2 688 142,47</w:t>
            </w:r>
          </w:p>
        </w:tc>
      </w:tr>
      <w:tr w:rsidR="00ED3EAC" w:rsidRPr="002210A4" w14:paraId="419636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AF9F63" w14:textId="77777777" w:rsidR="00ED3EAC" w:rsidRPr="002210A4" w:rsidRDefault="00ED3EAC" w:rsidP="00ED3EAC">
            <w:pPr>
              <w:ind w:firstLine="0"/>
              <w:jc w:val="center"/>
              <w:rPr>
                <w:rFonts w:eastAsia="SimSun"/>
                <w:sz w:val="28"/>
                <w:szCs w:val="28"/>
              </w:rPr>
            </w:pPr>
            <w:r w:rsidRPr="002210A4">
              <w:rPr>
                <w:rFonts w:eastAsia="SimSun"/>
                <w:sz w:val="28"/>
                <w:szCs w:val="28"/>
              </w:rPr>
              <w:t>1422</w:t>
            </w:r>
          </w:p>
        </w:tc>
        <w:tc>
          <w:tcPr>
            <w:tcW w:w="4684" w:type="dxa"/>
            <w:tcBorders>
              <w:top w:val="nil"/>
              <w:left w:val="nil"/>
              <w:bottom w:val="single" w:sz="4" w:space="0" w:color="auto"/>
              <w:right w:val="single" w:sz="4" w:space="0" w:color="auto"/>
            </w:tcBorders>
            <w:noWrap/>
            <w:vAlign w:val="center"/>
          </w:tcPr>
          <w:p w14:paraId="2D8257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992 025,83</w:t>
            </w:r>
          </w:p>
        </w:tc>
        <w:tc>
          <w:tcPr>
            <w:tcW w:w="3773" w:type="dxa"/>
            <w:tcBorders>
              <w:top w:val="nil"/>
              <w:left w:val="nil"/>
              <w:bottom w:val="single" w:sz="4" w:space="0" w:color="auto"/>
              <w:right w:val="single" w:sz="4" w:space="0" w:color="auto"/>
            </w:tcBorders>
            <w:noWrap/>
            <w:vAlign w:val="center"/>
          </w:tcPr>
          <w:p w14:paraId="7C64C9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2 688 164,46</w:t>
            </w:r>
          </w:p>
        </w:tc>
      </w:tr>
      <w:tr w:rsidR="00ED3EAC" w:rsidRPr="002210A4" w14:paraId="69A8B6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B25FE4" w14:textId="77777777" w:rsidR="00ED3EAC" w:rsidRPr="002210A4" w:rsidRDefault="00ED3EAC" w:rsidP="00ED3EAC">
            <w:pPr>
              <w:ind w:firstLine="0"/>
              <w:jc w:val="center"/>
              <w:rPr>
                <w:rFonts w:eastAsia="SimSun"/>
                <w:sz w:val="28"/>
                <w:szCs w:val="28"/>
              </w:rPr>
            </w:pPr>
            <w:r w:rsidRPr="002210A4">
              <w:rPr>
                <w:rFonts w:eastAsia="SimSun"/>
                <w:sz w:val="28"/>
                <w:szCs w:val="28"/>
              </w:rPr>
              <w:t>1423</w:t>
            </w:r>
          </w:p>
        </w:tc>
        <w:tc>
          <w:tcPr>
            <w:tcW w:w="4684" w:type="dxa"/>
            <w:tcBorders>
              <w:top w:val="nil"/>
              <w:left w:val="nil"/>
              <w:bottom w:val="single" w:sz="4" w:space="0" w:color="auto"/>
              <w:right w:val="single" w:sz="4" w:space="0" w:color="auto"/>
            </w:tcBorders>
            <w:noWrap/>
            <w:vAlign w:val="center"/>
          </w:tcPr>
          <w:p w14:paraId="681590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992 016,02</w:t>
            </w:r>
          </w:p>
        </w:tc>
        <w:tc>
          <w:tcPr>
            <w:tcW w:w="3773" w:type="dxa"/>
            <w:tcBorders>
              <w:top w:val="nil"/>
              <w:left w:val="nil"/>
              <w:bottom w:val="single" w:sz="4" w:space="0" w:color="auto"/>
              <w:right w:val="single" w:sz="4" w:space="0" w:color="auto"/>
            </w:tcBorders>
            <w:noWrap/>
            <w:vAlign w:val="center"/>
          </w:tcPr>
          <w:p w14:paraId="1E52CD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2 688 186,55</w:t>
            </w:r>
          </w:p>
        </w:tc>
      </w:tr>
      <w:tr w:rsidR="00ED3EAC" w:rsidRPr="002210A4" w14:paraId="547B0A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6821AB" w14:textId="77777777" w:rsidR="00ED3EAC" w:rsidRPr="002210A4" w:rsidRDefault="00ED3EAC" w:rsidP="00ED3EAC">
            <w:pPr>
              <w:ind w:firstLine="0"/>
              <w:jc w:val="center"/>
              <w:rPr>
                <w:rFonts w:eastAsia="SimSun"/>
                <w:sz w:val="28"/>
                <w:szCs w:val="28"/>
              </w:rPr>
            </w:pPr>
            <w:r w:rsidRPr="002210A4">
              <w:rPr>
                <w:rFonts w:eastAsia="SimSun"/>
                <w:sz w:val="28"/>
                <w:szCs w:val="28"/>
              </w:rPr>
              <w:t>1424</w:t>
            </w:r>
          </w:p>
        </w:tc>
        <w:tc>
          <w:tcPr>
            <w:tcW w:w="4684" w:type="dxa"/>
            <w:tcBorders>
              <w:top w:val="nil"/>
              <w:left w:val="nil"/>
              <w:bottom w:val="single" w:sz="4" w:space="0" w:color="auto"/>
              <w:right w:val="single" w:sz="4" w:space="0" w:color="auto"/>
            </w:tcBorders>
            <w:noWrap/>
            <w:vAlign w:val="center"/>
          </w:tcPr>
          <w:p w14:paraId="1DE04C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992 008,71</w:t>
            </w:r>
          </w:p>
        </w:tc>
        <w:tc>
          <w:tcPr>
            <w:tcW w:w="3773" w:type="dxa"/>
            <w:tcBorders>
              <w:top w:val="nil"/>
              <w:left w:val="nil"/>
              <w:bottom w:val="single" w:sz="4" w:space="0" w:color="auto"/>
              <w:right w:val="single" w:sz="4" w:space="0" w:color="auto"/>
            </w:tcBorders>
            <w:noWrap/>
            <w:vAlign w:val="center"/>
          </w:tcPr>
          <w:p w14:paraId="40E2B6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2 688 203,02</w:t>
            </w:r>
          </w:p>
        </w:tc>
      </w:tr>
      <w:tr w:rsidR="00ED3EAC" w:rsidRPr="002210A4" w14:paraId="323EEEB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3C1B71" w14:textId="77777777" w:rsidR="00ED3EAC" w:rsidRPr="002210A4" w:rsidRDefault="00ED3EAC" w:rsidP="00ED3EAC">
            <w:pPr>
              <w:ind w:firstLine="0"/>
              <w:jc w:val="center"/>
              <w:rPr>
                <w:rFonts w:eastAsia="SimSun"/>
                <w:sz w:val="28"/>
                <w:szCs w:val="28"/>
              </w:rPr>
            </w:pPr>
            <w:r w:rsidRPr="002210A4">
              <w:rPr>
                <w:rFonts w:eastAsia="SimSun"/>
                <w:sz w:val="28"/>
                <w:szCs w:val="28"/>
              </w:rPr>
              <w:t>1425</w:t>
            </w:r>
          </w:p>
        </w:tc>
        <w:tc>
          <w:tcPr>
            <w:tcW w:w="4684" w:type="dxa"/>
            <w:tcBorders>
              <w:top w:val="nil"/>
              <w:left w:val="nil"/>
              <w:bottom w:val="single" w:sz="4" w:space="0" w:color="auto"/>
              <w:right w:val="single" w:sz="4" w:space="0" w:color="auto"/>
            </w:tcBorders>
            <w:noWrap/>
            <w:vAlign w:val="center"/>
          </w:tcPr>
          <w:p w14:paraId="0FF565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992 008,72</w:t>
            </w:r>
          </w:p>
        </w:tc>
        <w:tc>
          <w:tcPr>
            <w:tcW w:w="3773" w:type="dxa"/>
            <w:tcBorders>
              <w:top w:val="nil"/>
              <w:left w:val="nil"/>
              <w:bottom w:val="single" w:sz="4" w:space="0" w:color="auto"/>
              <w:right w:val="single" w:sz="4" w:space="0" w:color="auto"/>
            </w:tcBorders>
            <w:noWrap/>
            <w:vAlign w:val="center"/>
          </w:tcPr>
          <w:p w14:paraId="543C8E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2 688 203,02</w:t>
            </w:r>
          </w:p>
        </w:tc>
      </w:tr>
      <w:tr w:rsidR="00ED3EAC" w:rsidRPr="002210A4" w14:paraId="57F575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57DA30" w14:textId="77777777" w:rsidR="00ED3EAC" w:rsidRPr="002210A4" w:rsidRDefault="00ED3EAC" w:rsidP="00ED3EAC">
            <w:pPr>
              <w:ind w:firstLine="0"/>
              <w:jc w:val="center"/>
              <w:rPr>
                <w:rFonts w:eastAsia="SimSun"/>
                <w:sz w:val="28"/>
                <w:szCs w:val="28"/>
              </w:rPr>
            </w:pPr>
            <w:r w:rsidRPr="002210A4">
              <w:rPr>
                <w:rFonts w:eastAsia="SimSun"/>
                <w:sz w:val="28"/>
                <w:szCs w:val="28"/>
              </w:rPr>
              <w:t>1426</w:t>
            </w:r>
          </w:p>
        </w:tc>
        <w:tc>
          <w:tcPr>
            <w:tcW w:w="4684" w:type="dxa"/>
            <w:tcBorders>
              <w:top w:val="nil"/>
              <w:left w:val="nil"/>
              <w:bottom w:val="single" w:sz="4" w:space="0" w:color="auto"/>
              <w:right w:val="single" w:sz="4" w:space="0" w:color="auto"/>
            </w:tcBorders>
            <w:noWrap/>
            <w:vAlign w:val="center"/>
          </w:tcPr>
          <w:p w14:paraId="4C5A2D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992 001,69</w:t>
            </w:r>
          </w:p>
        </w:tc>
        <w:tc>
          <w:tcPr>
            <w:tcW w:w="3773" w:type="dxa"/>
            <w:tcBorders>
              <w:top w:val="nil"/>
              <w:left w:val="nil"/>
              <w:bottom w:val="single" w:sz="4" w:space="0" w:color="auto"/>
              <w:right w:val="single" w:sz="4" w:space="0" w:color="auto"/>
            </w:tcBorders>
            <w:noWrap/>
            <w:vAlign w:val="center"/>
          </w:tcPr>
          <w:p w14:paraId="3A9A99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2 688 218,86</w:t>
            </w:r>
          </w:p>
        </w:tc>
      </w:tr>
      <w:tr w:rsidR="00ED3EAC" w:rsidRPr="002210A4" w14:paraId="568854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A00C03" w14:textId="77777777" w:rsidR="00ED3EAC" w:rsidRPr="002210A4" w:rsidRDefault="00ED3EAC" w:rsidP="00ED3EAC">
            <w:pPr>
              <w:ind w:firstLine="0"/>
              <w:jc w:val="center"/>
              <w:rPr>
                <w:rFonts w:eastAsia="SimSun"/>
                <w:sz w:val="28"/>
                <w:szCs w:val="28"/>
              </w:rPr>
            </w:pPr>
            <w:r w:rsidRPr="002210A4">
              <w:rPr>
                <w:rFonts w:eastAsia="SimSun"/>
                <w:sz w:val="28"/>
                <w:szCs w:val="28"/>
              </w:rPr>
              <w:t>1427</w:t>
            </w:r>
          </w:p>
        </w:tc>
        <w:tc>
          <w:tcPr>
            <w:tcW w:w="4684" w:type="dxa"/>
            <w:tcBorders>
              <w:top w:val="nil"/>
              <w:left w:val="nil"/>
              <w:bottom w:val="single" w:sz="4" w:space="0" w:color="auto"/>
              <w:right w:val="single" w:sz="4" w:space="0" w:color="auto"/>
            </w:tcBorders>
            <w:noWrap/>
            <w:vAlign w:val="center"/>
          </w:tcPr>
          <w:p w14:paraId="5CF9C1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991 955,57</w:t>
            </w:r>
          </w:p>
        </w:tc>
        <w:tc>
          <w:tcPr>
            <w:tcW w:w="3773" w:type="dxa"/>
            <w:tcBorders>
              <w:top w:val="nil"/>
              <w:left w:val="nil"/>
              <w:bottom w:val="single" w:sz="4" w:space="0" w:color="auto"/>
              <w:right w:val="single" w:sz="4" w:space="0" w:color="auto"/>
            </w:tcBorders>
            <w:noWrap/>
            <w:vAlign w:val="center"/>
          </w:tcPr>
          <w:p w14:paraId="7478BA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2 688 196,05</w:t>
            </w:r>
          </w:p>
        </w:tc>
      </w:tr>
      <w:tr w:rsidR="00ED3EAC" w:rsidRPr="002210A4" w14:paraId="4D0C7A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134A4C" w14:textId="77777777" w:rsidR="00ED3EAC" w:rsidRPr="002210A4" w:rsidRDefault="00ED3EAC" w:rsidP="00ED3EAC">
            <w:pPr>
              <w:ind w:firstLine="0"/>
              <w:jc w:val="center"/>
              <w:rPr>
                <w:rFonts w:eastAsia="SimSun"/>
                <w:sz w:val="28"/>
                <w:szCs w:val="28"/>
              </w:rPr>
            </w:pPr>
            <w:r w:rsidRPr="002210A4">
              <w:rPr>
                <w:rFonts w:eastAsia="SimSun"/>
                <w:sz w:val="28"/>
                <w:szCs w:val="28"/>
              </w:rPr>
              <w:t>1428</w:t>
            </w:r>
          </w:p>
        </w:tc>
        <w:tc>
          <w:tcPr>
            <w:tcW w:w="4684" w:type="dxa"/>
            <w:tcBorders>
              <w:top w:val="nil"/>
              <w:left w:val="nil"/>
              <w:bottom w:val="single" w:sz="4" w:space="0" w:color="auto"/>
              <w:right w:val="single" w:sz="4" w:space="0" w:color="auto"/>
            </w:tcBorders>
            <w:noWrap/>
            <w:vAlign w:val="center"/>
          </w:tcPr>
          <w:p w14:paraId="4A1625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991 967,12</w:t>
            </w:r>
          </w:p>
        </w:tc>
        <w:tc>
          <w:tcPr>
            <w:tcW w:w="3773" w:type="dxa"/>
            <w:tcBorders>
              <w:top w:val="nil"/>
              <w:left w:val="nil"/>
              <w:bottom w:val="single" w:sz="4" w:space="0" w:color="auto"/>
              <w:right w:val="single" w:sz="4" w:space="0" w:color="auto"/>
            </w:tcBorders>
            <w:noWrap/>
            <w:vAlign w:val="center"/>
          </w:tcPr>
          <w:p w14:paraId="4EAFE5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2 688 172,16</w:t>
            </w:r>
          </w:p>
        </w:tc>
      </w:tr>
      <w:tr w:rsidR="00ED3EAC" w:rsidRPr="002210A4" w14:paraId="440897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B4B1AC" w14:textId="77777777" w:rsidR="00ED3EAC" w:rsidRPr="002210A4" w:rsidRDefault="00ED3EAC" w:rsidP="00ED3EAC">
            <w:pPr>
              <w:ind w:firstLine="0"/>
              <w:jc w:val="center"/>
              <w:rPr>
                <w:rFonts w:eastAsia="SimSun"/>
                <w:sz w:val="28"/>
                <w:szCs w:val="28"/>
              </w:rPr>
            </w:pPr>
            <w:r w:rsidRPr="002210A4">
              <w:rPr>
                <w:rFonts w:eastAsia="SimSun"/>
                <w:sz w:val="28"/>
                <w:szCs w:val="28"/>
              </w:rPr>
              <w:t>1429</w:t>
            </w:r>
          </w:p>
        </w:tc>
        <w:tc>
          <w:tcPr>
            <w:tcW w:w="4684" w:type="dxa"/>
            <w:tcBorders>
              <w:top w:val="nil"/>
              <w:left w:val="nil"/>
              <w:bottom w:val="single" w:sz="4" w:space="0" w:color="auto"/>
              <w:right w:val="single" w:sz="4" w:space="0" w:color="auto"/>
            </w:tcBorders>
            <w:noWrap/>
            <w:vAlign w:val="center"/>
          </w:tcPr>
          <w:p w14:paraId="191114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991 909,71</w:t>
            </w:r>
          </w:p>
        </w:tc>
        <w:tc>
          <w:tcPr>
            <w:tcW w:w="3773" w:type="dxa"/>
            <w:tcBorders>
              <w:top w:val="nil"/>
              <w:left w:val="nil"/>
              <w:bottom w:val="single" w:sz="4" w:space="0" w:color="auto"/>
              <w:right w:val="single" w:sz="4" w:space="0" w:color="auto"/>
            </w:tcBorders>
            <w:noWrap/>
            <w:vAlign w:val="center"/>
          </w:tcPr>
          <w:p w14:paraId="3F4137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2 688 139,01</w:t>
            </w:r>
          </w:p>
        </w:tc>
      </w:tr>
      <w:tr w:rsidR="00ED3EAC" w:rsidRPr="002210A4" w14:paraId="674ABB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97233E" w14:textId="77777777" w:rsidR="00ED3EAC" w:rsidRPr="002210A4" w:rsidRDefault="00ED3EAC" w:rsidP="00ED3EAC">
            <w:pPr>
              <w:ind w:firstLine="0"/>
              <w:jc w:val="center"/>
              <w:rPr>
                <w:rFonts w:eastAsia="SimSun"/>
                <w:sz w:val="28"/>
                <w:szCs w:val="28"/>
              </w:rPr>
            </w:pPr>
            <w:r w:rsidRPr="002210A4">
              <w:rPr>
                <w:rFonts w:eastAsia="SimSun"/>
                <w:sz w:val="28"/>
                <w:szCs w:val="28"/>
              </w:rPr>
              <w:t>1430</w:t>
            </w:r>
          </w:p>
        </w:tc>
        <w:tc>
          <w:tcPr>
            <w:tcW w:w="4684" w:type="dxa"/>
            <w:tcBorders>
              <w:top w:val="nil"/>
              <w:left w:val="nil"/>
              <w:bottom w:val="single" w:sz="4" w:space="0" w:color="auto"/>
              <w:right w:val="single" w:sz="4" w:space="0" w:color="auto"/>
            </w:tcBorders>
            <w:noWrap/>
            <w:vAlign w:val="center"/>
          </w:tcPr>
          <w:p w14:paraId="792FB5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991 903,21</w:t>
            </w:r>
          </w:p>
        </w:tc>
        <w:tc>
          <w:tcPr>
            <w:tcW w:w="3773" w:type="dxa"/>
            <w:tcBorders>
              <w:top w:val="nil"/>
              <w:left w:val="nil"/>
              <w:bottom w:val="single" w:sz="4" w:space="0" w:color="auto"/>
              <w:right w:val="single" w:sz="4" w:space="0" w:color="auto"/>
            </w:tcBorders>
            <w:noWrap/>
            <w:vAlign w:val="center"/>
          </w:tcPr>
          <w:p w14:paraId="364DF2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2 688 150,36</w:t>
            </w:r>
          </w:p>
        </w:tc>
      </w:tr>
      <w:tr w:rsidR="00ED3EAC" w:rsidRPr="002210A4" w14:paraId="3B944D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04357C" w14:textId="77777777" w:rsidR="00ED3EAC" w:rsidRPr="002210A4" w:rsidRDefault="00ED3EAC" w:rsidP="00ED3EAC">
            <w:pPr>
              <w:ind w:firstLine="0"/>
              <w:jc w:val="center"/>
              <w:rPr>
                <w:rFonts w:eastAsia="SimSun"/>
                <w:sz w:val="28"/>
                <w:szCs w:val="28"/>
              </w:rPr>
            </w:pPr>
            <w:r w:rsidRPr="002210A4">
              <w:rPr>
                <w:rFonts w:eastAsia="SimSun"/>
                <w:sz w:val="28"/>
                <w:szCs w:val="28"/>
              </w:rPr>
              <w:t>1431</w:t>
            </w:r>
          </w:p>
        </w:tc>
        <w:tc>
          <w:tcPr>
            <w:tcW w:w="4684" w:type="dxa"/>
            <w:tcBorders>
              <w:top w:val="nil"/>
              <w:left w:val="nil"/>
              <w:bottom w:val="single" w:sz="4" w:space="0" w:color="auto"/>
              <w:right w:val="single" w:sz="4" w:space="0" w:color="auto"/>
            </w:tcBorders>
            <w:noWrap/>
            <w:vAlign w:val="center"/>
          </w:tcPr>
          <w:p w14:paraId="7184B2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991 900,20</w:t>
            </w:r>
          </w:p>
        </w:tc>
        <w:tc>
          <w:tcPr>
            <w:tcW w:w="3773" w:type="dxa"/>
            <w:tcBorders>
              <w:top w:val="nil"/>
              <w:left w:val="nil"/>
              <w:bottom w:val="single" w:sz="4" w:space="0" w:color="auto"/>
              <w:right w:val="single" w:sz="4" w:space="0" w:color="auto"/>
            </w:tcBorders>
            <w:noWrap/>
            <w:vAlign w:val="center"/>
          </w:tcPr>
          <w:p w14:paraId="0ABE24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2 688 155,69</w:t>
            </w:r>
          </w:p>
        </w:tc>
      </w:tr>
      <w:tr w:rsidR="00ED3EAC" w:rsidRPr="002210A4" w14:paraId="2E612A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69A9EE" w14:textId="77777777" w:rsidR="00ED3EAC" w:rsidRPr="002210A4" w:rsidRDefault="00ED3EAC" w:rsidP="00ED3EAC">
            <w:pPr>
              <w:ind w:firstLine="0"/>
              <w:jc w:val="center"/>
              <w:rPr>
                <w:rFonts w:eastAsia="SimSun"/>
                <w:sz w:val="28"/>
                <w:szCs w:val="28"/>
              </w:rPr>
            </w:pPr>
            <w:r w:rsidRPr="002210A4">
              <w:rPr>
                <w:rFonts w:eastAsia="SimSun"/>
                <w:sz w:val="28"/>
                <w:szCs w:val="28"/>
              </w:rPr>
              <w:t>1432</w:t>
            </w:r>
          </w:p>
        </w:tc>
        <w:tc>
          <w:tcPr>
            <w:tcW w:w="4684" w:type="dxa"/>
            <w:tcBorders>
              <w:top w:val="nil"/>
              <w:left w:val="nil"/>
              <w:bottom w:val="single" w:sz="4" w:space="0" w:color="auto"/>
              <w:right w:val="single" w:sz="4" w:space="0" w:color="auto"/>
            </w:tcBorders>
            <w:noWrap/>
            <w:vAlign w:val="center"/>
          </w:tcPr>
          <w:p w14:paraId="47A8D6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991 903,26</w:t>
            </w:r>
          </w:p>
        </w:tc>
        <w:tc>
          <w:tcPr>
            <w:tcW w:w="3773" w:type="dxa"/>
            <w:tcBorders>
              <w:top w:val="nil"/>
              <w:left w:val="nil"/>
              <w:bottom w:val="single" w:sz="4" w:space="0" w:color="auto"/>
              <w:right w:val="single" w:sz="4" w:space="0" w:color="auto"/>
            </w:tcBorders>
            <w:noWrap/>
            <w:vAlign w:val="center"/>
          </w:tcPr>
          <w:p w14:paraId="333C60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2 688 157,26</w:t>
            </w:r>
          </w:p>
        </w:tc>
      </w:tr>
      <w:tr w:rsidR="00ED3EAC" w:rsidRPr="002210A4" w14:paraId="479DBA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AE9F69" w14:textId="77777777" w:rsidR="00ED3EAC" w:rsidRPr="002210A4" w:rsidRDefault="00ED3EAC" w:rsidP="00ED3EAC">
            <w:pPr>
              <w:ind w:firstLine="0"/>
              <w:jc w:val="center"/>
              <w:rPr>
                <w:rFonts w:eastAsia="SimSun"/>
                <w:sz w:val="28"/>
                <w:szCs w:val="28"/>
              </w:rPr>
            </w:pPr>
            <w:r w:rsidRPr="002210A4">
              <w:rPr>
                <w:rFonts w:eastAsia="SimSun"/>
                <w:sz w:val="28"/>
                <w:szCs w:val="28"/>
              </w:rPr>
              <w:t>1433</w:t>
            </w:r>
          </w:p>
        </w:tc>
        <w:tc>
          <w:tcPr>
            <w:tcW w:w="4684" w:type="dxa"/>
            <w:tcBorders>
              <w:top w:val="nil"/>
              <w:left w:val="nil"/>
              <w:bottom w:val="single" w:sz="4" w:space="0" w:color="auto"/>
              <w:right w:val="single" w:sz="4" w:space="0" w:color="auto"/>
            </w:tcBorders>
            <w:noWrap/>
            <w:vAlign w:val="center"/>
          </w:tcPr>
          <w:p w14:paraId="26266F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991 923,85</w:t>
            </w:r>
          </w:p>
        </w:tc>
        <w:tc>
          <w:tcPr>
            <w:tcW w:w="3773" w:type="dxa"/>
            <w:tcBorders>
              <w:top w:val="nil"/>
              <w:left w:val="nil"/>
              <w:bottom w:val="single" w:sz="4" w:space="0" w:color="auto"/>
              <w:right w:val="single" w:sz="4" w:space="0" w:color="auto"/>
            </w:tcBorders>
            <w:noWrap/>
            <w:vAlign w:val="center"/>
          </w:tcPr>
          <w:p w14:paraId="2B8926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2 688 168,17</w:t>
            </w:r>
          </w:p>
        </w:tc>
      </w:tr>
      <w:tr w:rsidR="00ED3EAC" w:rsidRPr="002210A4" w14:paraId="5EF226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FB34F3" w14:textId="77777777" w:rsidR="00ED3EAC" w:rsidRPr="002210A4" w:rsidRDefault="00ED3EAC" w:rsidP="00ED3EAC">
            <w:pPr>
              <w:ind w:firstLine="0"/>
              <w:jc w:val="center"/>
              <w:rPr>
                <w:rFonts w:eastAsia="SimSun"/>
                <w:sz w:val="28"/>
                <w:szCs w:val="28"/>
              </w:rPr>
            </w:pPr>
            <w:r w:rsidRPr="002210A4">
              <w:rPr>
                <w:rFonts w:eastAsia="SimSun"/>
                <w:sz w:val="28"/>
                <w:szCs w:val="28"/>
              </w:rPr>
              <w:t>1434</w:t>
            </w:r>
          </w:p>
        </w:tc>
        <w:tc>
          <w:tcPr>
            <w:tcW w:w="4684" w:type="dxa"/>
            <w:tcBorders>
              <w:top w:val="nil"/>
              <w:left w:val="nil"/>
              <w:bottom w:val="single" w:sz="4" w:space="0" w:color="auto"/>
              <w:right w:val="single" w:sz="4" w:space="0" w:color="auto"/>
            </w:tcBorders>
            <w:noWrap/>
            <w:vAlign w:val="center"/>
          </w:tcPr>
          <w:p w14:paraId="282B0C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991 950,81</w:t>
            </w:r>
          </w:p>
        </w:tc>
        <w:tc>
          <w:tcPr>
            <w:tcW w:w="3773" w:type="dxa"/>
            <w:tcBorders>
              <w:top w:val="nil"/>
              <w:left w:val="nil"/>
              <w:bottom w:val="single" w:sz="4" w:space="0" w:color="auto"/>
              <w:right w:val="single" w:sz="4" w:space="0" w:color="auto"/>
            </w:tcBorders>
            <w:noWrap/>
            <w:vAlign w:val="center"/>
          </w:tcPr>
          <w:p w14:paraId="168748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2 688 182,81</w:t>
            </w:r>
          </w:p>
        </w:tc>
      </w:tr>
      <w:tr w:rsidR="00ED3EAC" w:rsidRPr="002210A4" w14:paraId="043A9A0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CA892B" w14:textId="77777777" w:rsidR="00ED3EAC" w:rsidRPr="002210A4" w:rsidRDefault="00ED3EAC" w:rsidP="00ED3EAC">
            <w:pPr>
              <w:ind w:firstLine="0"/>
              <w:jc w:val="center"/>
              <w:rPr>
                <w:rFonts w:eastAsia="SimSun"/>
                <w:sz w:val="28"/>
                <w:szCs w:val="28"/>
              </w:rPr>
            </w:pPr>
            <w:r w:rsidRPr="002210A4">
              <w:rPr>
                <w:rFonts w:eastAsia="SimSun"/>
                <w:sz w:val="28"/>
                <w:szCs w:val="28"/>
              </w:rPr>
              <w:t>1435</w:t>
            </w:r>
          </w:p>
        </w:tc>
        <w:tc>
          <w:tcPr>
            <w:tcW w:w="4684" w:type="dxa"/>
            <w:tcBorders>
              <w:top w:val="nil"/>
              <w:left w:val="nil"/>
              <w:bottom w:val="single" w:sz="4" w:space="0" w:color="auto"/>
              <w:right w:val="single" w:sz="4" w:space="0" w:color="auto"/>
            </w:tcBorders>
            <w:noWrap/>
            <w:vAlign w:val="center"/>
          </w:tcPr>
          <w:p w14:paraId="16FCDA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991 942,26</w:t>
            </w:r>
          </w:p>
        </w:tc>
        <w:tc>
          <w:tcPr>
            <w:tcW w:w="3773" w:type="dxa"/>
            <w:tcBorders>
              <w:top w:val="nil"/>
              <w:left w:val="nil"/>
              <w:bottom w:val="single" w:sz="4" w:space="0" w:color="auto"/>
              <w:right w:val="single" w:sz="4" w:space="0" w:color="auto"/>
            </w:tcBorders>
            <w:noWrap/>
            <w:vAlign w:val="center"/>
          </w:tcPr>
          <w:p w14:paraId="7D5D6D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2 688 200,62</w:t>
            </w:r>
          </w:p>
        </w:tc>
      </w:tr>
      <w:tr w:rsidR="00ED3EAC" w:rsidRPr="002210A4" w14:paraId="6C50E5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33CC64" w14:textId="77777777" w:rsidR="00ED3EAC" w:rsidRPr="002210A4" w:rsidRDefault="00ED3EAC" w:rsidP="00ED3EAC">
            <w:pPr>
              <w:ind w:firstLine="0"/>
              <w:jc w:val="center"/>
              <w:rPr>
                <w:rFonts w:eastAsia="SimSun"/>
                <w:sz w:val="28"/>
                <w:szCs w:val="28"/>
              </w:rPr>
            </w:pPr>
            <w:r w:rsidRPr="002210A4">
              <w:rPr>
                <w:rFonts w:eastAsia="SimSun"/>
                <w:sz w:val="28"/>
                <w:szCs w:val="28"/>
              </w:rPr>
              <w:t>1436</w:t>
            </w:r>
          </w:p>
        </w:tc>
        <w:tc>
          <w:tcPr>
            <w:tcW w:w="4684" w:type="dxa"/>
            <w:tcBorders>
              <w:top w:val="nil"/>
              <w:left w:val="nil"/>
              <w:bottom w:val="single" w:sz="4" w:space="0" w:color="auto"/>
              <w:right w:val="single" w:sz="4" w:space="0" w:color="auto"/>
            </w:tcBorders>
            <w:noWrap/>
            <w:vAlign w:val="center"/>
          </w:tcPr>
          <w:p w14:paraId="79350D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991 940,23</w:t>
            </w:r>
          </w:p>
        </w:tc>
        <w:tc>
          <w:tcPr>
            <w:tcW w:w="3773" w:type="dxa"/>
            <w:tcBorders>
              <w:top w:val="nil"/>
              <w:left w:val="nil"/>
              <w:bottom w:val="single" w:sz="4" w:space="0" w:color="auto"/>
              <w:right w:val="single" w:sz="4" w:space="0" w:color="auto"/>
            </w:tcBorders>
            <w:noWrap/>
            <w:vAlign w:val="center"/>
          </w:tcPr>
          <w:p w14:paraId="03659D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2 688 205,27</w:t>
            </w:r>
          </w:p>
        </w:tc>
      </w:tr>
      <w:tr w:rsidR="00ED3EAC" w:rsidRPr="002210A4" w14:paraId="00CECEF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73A989" w14:textId="77777777" w:rsidR="00ED3EAC" w:rsidRPr="002210A4" w:rsidRDefault="00ED3EAC" w:rsidP="00ED3EAC">
            <w:pPr>
              <w:ind w:firstLine="0"/>
              <w:jc w:val="center"/>
              <w:rPr>
                <w:rFonts w:eastAsia="SimSun"/>
                <w:sz w:val="28"/>
                <w:szCs w:val="28"/>
              </w:rPr>
            </w:pPr>
            <w:r w:rsidRPr="002210A4">
              <w:rPr>
                <w:rFonts w:eastAsia="SimSun"/>
                <w:sz w:val="28"/>
                <w:szCs w:val="28"/>
              </w:rPr>
              <w:t>1437</w:t>
            </w:r>
          </w:p>
        </w:tc>
        <w:tc>
          <w:tcPr>
            <w:tcW w:w="4684" w:type="dxa"/>
            <w:tcBorders>
              <w:top w:val="nil"/>
              <w:left w:val="nil"/>
              <w:bottom w:val="single" w:sz="4" w:space="0" w:color="auto"/>
              <w:right w:val="single" w:sz="4" w:space="0" w:color="auto"/>
            </w:tcBorders>
            <w:noWrap/>
            <w:vAlign w:val="center"/>
          </w:tcPr>
          <w:p w14:paraId="4E3BD8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991 942,09</w:t>
            </w:r>
          </w:p>
        </w:tc>
        <w:tc>
          <w:tcPr>
            <w:tcW w:w="3773" w:type="dxa"/>
            <w:tcBorders>
              <w:top w:val="nil"/>
              <w:left w:val="nil"/>
              <w:bottom w:val="single" w:sz="4" w:space="0" w:color="auto"/>
              <w:right w:val="single" w:sz="4" w:space="0" w:color="auto"/>
            </w:tcBorders>
            <w:noWrap/>
            <w:vAlign w:val="center"/>
          </w:tcPr>
          <w:p w14:paraId="68F101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2 688 206,05</w:t>
            </w:r>
          </w:p>
        </w:tc>
      </w:tr>
      <w:tr w:rsidR="00ED3EAC" w:rsidRPr="002210A4" w14:paraId="0DA7D1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E79734" w14:textId="77777777" w:rsidR="00ED3EAC" w:rsidRPr="002210A4" w:rsidRDefault="00ED3EAC" w:rsidP="00ED3EAC">
            <w:pPr>
              <w:ind w:firstLine="0"/>
              <w:jc w:val="center"/>
              <w:rPr>
                <w:rFonts w:eastAsia="SimSun"/>
                <w:sz w:val="28"/>
                <w:szCs w:val="28"/>
              </w:rPr>
            </w:pPr>
            <w:r w:rsidRPr="002210A4">
              <w:rPr>
                <w:rFonts w:eastAsia="SimSun"/>
                <w:sz w:val="28"/>
                <w:szCs w:val="28"/>
              </w:rPr>
              <w:t>1438</w:t>
            </w:r>
          </w:p>
        </w:tc>
        <w:tc>
          <w:tcPr>
            <w:tcW w:w="4684" w:type="dxa"/>
            <w:tcBorders>
              <w:top w:val="nil"/>
              <w:left w:val="nil"/>
              <w:bottom w:val="single" w:sz="4" w:space="0" w:color="auto"/>
              <w:right w:val="single" w:sz="4" w:space="0" w:color="auto"/>
            </w:tcBorders>
            <w:noWrap/>
            <w:vAlign w:val="center"/>
          </w:tcPr>
          <w:p w14:paraId="07A070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991 964,10</w:t>
            </w:r>
          </w:p>
        </w:tc>
        <w:tc>
          <w:tcPr>
            <w:tcW w:w="3773" w:type="dxa"/>
            <w:tcBorders>
              <w:top w:val="nil"/>
              <w:left w:val="nil"/>
              <w:bottom w:val="single" w:sz="4" w:space="0" w:color="auto"/>
              <w:right w:val="single" w:sz="4" w:space="0" w:color="auto"/>
            </w:tcBorders>
            <w:noWrap/>
            <w:vAlign w:val="center"/>
          </w:tcPr>
          <w:p w14:paraId="3114FF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2 688 215,82</w:t>
            </w:r>
          </w:p>
        </w:tc>
      </w:tr>
      <w:tr w:rsidR="00ED3EAC" w:rsidRPr="002210A4" w14:paraId="6E9FA0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20F81E" w14:textId="77777777" w:rsidR="00ED3EAC" w:rsidRPr="002210A4" w:rsidRDefault="00ED3EAC" w:rsidP="00ED3EAC">
            <w:pPr>
              <w:ind w:firstLine="0"/>
              <w:jc w:val="center"/>
              <w:rPr>
                <w:rFonts w:eastAsia="SimSun"/>
                <w:sz w:val="28"/>
                <w:szCs w:val="28"/>
              </w:rPr>
            </w:pPr>
            <w:r w:rsidRPr="002210A4">
              <w:rPr>
                <w:rFonts w:eastAsia="SimSun"/>
                <w:sz w:val="28"/>
                <w:szCs w:val="28"/>
              </w:rPr>
              <w:t>1439</w:t>
            </w:r>
          </w:p>
        </w:tc>
        <w:tc>
          <w:tcPr>
            <w:tcW w:w="4684" w:type="dxa"/>
            <w:tcBorders>
              <w:top w:val="nil"/>
              <w:left w:val="nil"/>
              <w:bottom w:val="single" w:sz="4" w:space="0" w:color="auto"/>
              <w:right w:val="single" w:sz="4" w:space="0" w:color="auto"/>
            </w:tcBorders>
            <w:noWrap/>
            <w:vAlign w:val="center"/>
          </w:tcPr>
          <w:p w14:paraId="5DDB80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991 976,14</w:t>
            </w:r>
          </w:p>
        </w:tc>
        <w:tc>
          <w:tcPr>
            <w:tcW w:w="3773" w:type="dxa"/>
            <w:tcBorders>
              <w:top w:val="nil"/>
              <w:left w:val="nil"/>
              <w:bottom w:val="single" w:sz="4" w:space="0" w:color="auto"/>
              <w:right w:val="single" w:sz="4" w:space="0" w:color="auto"/>
            </w:tcBorders>
            <w:noWrap/>
            <w:vAlign w:val="center"/>
          </w:tcPr>
          <w:p w14:paraId="48CCA9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2 688 221,24</w:t>
            </w:r>
          </w:p>
        </w:tc>
      </w:tr>
      <w:tr w:rsidR="00ED3EAC" w:rsidRPr="002210A4" w14:paraId="349B85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EA5DB3" w14:textId="77777777" w:rsidR="00ED3EAC" w:rsidRPr="002210A4" w:rsidRDefault="00ED3EAC" w:rsidP="00ED3EAC">
            <w:pPr>
              <w:ind w:firstLine="0"/>
              <w:jc w:val="center"/>
              <w:rPr>
                <w:rFonts w:eastAsia="SimSun"/>
                <w:sz w:val="28"/>
                <w:szCs w:val="28"/>
              </w:rPr>
            </w:pPr>
            <w:r w:rsidRPr="002210A4">
              <w:rPr>
                <w:rFonts w:eastAsia="SimSun"/>
                <w:sz w:val="28"/>
                <w:szCs w:val="28"/>
              </w:rPr>
              <w:t>1440</w:t>
            </w:r>
          </w:p>
        </w:tc>
        <w:tc>
          <w:tcPr>
            <w:tcW w:w="4684" w:type="dxa"/>
            <w:tcBorders>
              <w:top w:val="nil"/>
              <w:left w:val="nil"/>
              <w:bottom w:val="single" w:sz="4" w:space="0" w:color="auto"/>
              <w:right w:val="single" w:sz="4" w:space="0" w:color="auto"/>
            </w:tcBorders>
            <w:noWrap/>
            <w:vAlign w:val="center"/>
          </w:tcPr>
          <w:p w14:paraId="461997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991 976,70</w:t>
            </w:r>
          </w:p>
        </w:tc>
        <w:tc>
          <w:tcPr>
            <w:tcW w:w="3773" w:type="dxa"/>
            <w:tcBorders>
              <w:top w:val="nil"/>
              <w:left w:val="nil"/>
              <w:bottom w:val="single" w:sz="4" w:space="0" w:color="auto"/>
              <w:right w:val="single" w:sz="4" w:space="0" w:color="auto"/>
            </w:tcBorders>
            <w:noWrap/>
            <w:vAlign w:val="center"/>
          </w:tcPr>
          <w:p w14:paraId="5EC7DD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2 688 221,46</w:t>
            </w:r>
          </w:p>
        </w:tc>
      </w:tr>
      <w:tr w:rsidR="00ED3EAC" w:rsidRPr="002210A4" w14:paraId="18CD72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5D7CDB" w14:textId="77777777" w:rsidR="00ED3EAC" w:rsidRPr="002210A4" w:rsidRDefault="00ED3EAC" w:rsidP="00ED3EAC">
            <w:pPr>
              <w:ind w:firstLine="0"/>
              <w:jc w:val="center"/>
              <w:rPr>
                <w:rFonts w:eastAsia="SimSun"/>
                <w:sz w:val="28"/>
                <w:szCs w:val="28"/>
              </w:rPr>
            </w:pPr>
            <w:r w:rsidRPr="002210A4">
              <w:rPr>
                <w:rFonts w:eastAsia="SimSun"/>
                <w:sz w:val="28"/>
                <w:szCs w:val="28"/>
              </w:rPr>
              <w:t>1441</w:t>
            </w:r>
          </w:p>
        </w:tc>
        <w:tc>
          <w:tcPr>
            <w:tcW w:w="4684" w:type="dxa"/>
            <w:tcBorders>
              <w:top w:val="nil"/>
              <w:left w:val="nil"/>
              <w:bottom w:val="single" w:sz="4" w:space="0" w:color="auto"/>
              <w:right w:val="single" w:sz="4" w:space="0" w:color="auto"/>
            </w:tcBorders>
            <w:noWrap/>
            <w:vAlign w:val="center"/>
          </w:tcPr>
          <w:p w14:paraId="168BB2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991 983,94</w:t>
            </w:r>
          </w:p>
        </w:tc>
        <w:tc>
          <w:tcPr>
            <w:tcW w:w="3773" w:type="dxa"/>
            <w:tcBorders>
              <w:top w:val="nil"/>
              <w:left w:val="nil"/>
              <w:bottom w:val="single" w:sz="4" w:space="0" w:color="auto"/>
              <w:right w:val="single" w:sz="4" w:space="0" w:color="auto"/>
            </w:tcBorders>
            <w:noWrap/>
            <w:vAlign w:val="center"/>
          </w:tcPr>
          <w:p w14:paraId="085DFD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2 688 224,67</w:t>
            </w:r>
          </w:p>
        </w:tc>
      </w:tr>
      <w:tr w:rsidR="00ED3EAC" w:rsidRPr="002210A4" w14:paraId="16B0881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AB04A2" w14:textId="77777777" w:rsidR="00ED3EAC" w:rsidRPr="002210A4" w:rsidRDefault="00ED3EAC" w:rsidP="00ED3EAC">
            <w:pPr>
              <w:ind w:firstLine="0"/>
              <w:jc w:val="center"/>
              <w:rPr>
                <w:rFonts w:eastAsia="SimSun"/>
                <w:sz w:val="28"/>
                <w:szCs w:val="28"/>
              </w:rPr>
            </w:pPr>
            <w:r w:rsidRPr="002210A4">
              <w:rPr>
                <w:rFonts w:eastAsia="SimSun"/>
                <w:sz w:val="28"/>
                <w:szCs w:val="28"/>
              </w:rPr>
              <w:t>1442</w:t>
            </w:r>
          </w:p>
        </w:tc>
        <w:tc>
          <w:tcPr>
            <w:tcW w:w="4684" w:type="dxa"/>
            <w:tcBorders>
              <w:top w:val="nil"/>
              <w:left w:val="nil"/>
              <w:bottom w:val="single" w:sz="4" w:space="0" w:color="auto"/>
              <w:right w:val="single" w:sz="4" w:space="0" w:color="auto"/>
            </w:tcBorders>
            <w:noWrap/>
            <w:vAlign w:val="center"/>
          </w:tcPr>
          <w:p w14:paraId="67DD7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991 987,06</w:t>
            </w:r>
          </w:p>
        </w:tc>
        <w:tc>
          <w:tcPr>
            <w:tcW w:w="3773" w:type="dxa"/>
            <w:tcBorders>
              <w:top w:val="nil"/>
              <w:left w:val="nil"/>
              <w:bottom w:val="single" w:sz="4" w:space="0" w:color="auto"/>
              <w:right w:val="single" w:sz="4" w:space="0" w:color="auto"/>
            </w:tcBorders>
            <w:noWrap/>
            <w:vAlign w:val="center"/>
          </w:tcPr>
          <w:p w14:paraId="35263A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2 688 226,05</w:t>
            </w:r>
          </w:p>
        </w:tc>
      </w:tr>
      <w:tr w:rsidR="00ED3EAC" w:rsidRPr="002210A4" w14:paraId="00C1D2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61D850" w14:textId="77777777" w:rsidR="00ED3EAC" w:rsidRPr="002210A4" w:rsidRDefault="00ED3EAC" w:rsidP="00ED3EAC">
            <w:pPr>
              <w:ind w:firstLine="0"/>
              <w:jc w:val="center"/>
              <w:rPr>
                <w:rFonts w:eastAsia="SimSun"/>
                <w:sz w:val="28"/>
                <w:szCs w:val="28"/>
              </w:rPr>
            </w:pPr>
            <w:r w:rsidRPr="002210A4">
              <w:rPr>
                <w:rFonts w:eastAsia="SimSun"/>
                <w:sz w:val="28"/>
                <w:szCs w:val="28"/>
              </w:rPr>
              <w:t>1443</w:t>
            </w:r>
          </w:p>
        </w:tc>
        <w:tc>
          <w:tcPr>
            <w:tcW w:w="4684" w:type="dxa"/>
            <w:tcBorders>
              <w:top w:val="nil"/>
              <w:left w:val="nil"/>
              <w:bottom w:val="single" w:sz="4" w:space="0" w:color="auto"/>
              <w:right w:val="single" w:sz="4" w:space="0" w:color="auto"/>
            </w:tcBorders>
            <w:noWrap/>
            <w:vAlign w:val="center"/>
          </w:tcPr>
          <w:p w14:paraId="7DB435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992 005,54</w:t>
            </w:r>
          </w:p>
        </w:tc>
        <w:tc>
          <w:tcPr>
            <w:tcW w:w="3773" w:type="dxa"/>
            <w:tcBorders>
              <w:top w:val="nil"/>
              <w:left w:val="nil"/>
              <w:bottom w:val="single" w:sz="4" w:space="0" w:color="auto"/>
              <w:right w:val="single" w:sz="4" w:space="0" w:color="auto"/>
            </w:tcBorders>
            <w:noWrap/>
            <w:vAlign w:val="center"/>
          </w:tcPr>
          <w:p w14:paraId="057551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2 688 235,50</w:t>
            </w:r>
          </w:p>
        </w:tc>
      </w:tr>
      <w:tr w:rsidR="00ED3EAC" w:rsidRPr="002210A4" w14:paraId="106D0C0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B0E93F" w14:textId="77777777" w:rsidR="00ED3EAC" w:rsidRPr="002210A4" w:rsidRDefault="00ED3EAC" w:rsidP="00ED3EAC">
            <w:pPr>
              <w:ind w:firstLine="0"/>
              <w:jc w:val="center"/>
              <w:rPr>
                <w:rFonts w:eastAsia="SimSun"/>
                <w:sz w:val="28"/>
                <w:szCs w:val="28"/>
              </w:rPr>
            </w:pPr>
            <w:r w:rsidRPr="002210A4">
              <w:rPr>
                <w:rFonts w:eastAsia="SimSun"/>
                <w:sz w:val="28"/>
                <w:szCs w:val="28"/>
              </w:rPr>
              <w:t>1444</w:t>
            </w:r>
          </w:p>
        </w:tc>
        <w:tc>
          <w:tcPr>
            <w:tcW w:w="4684" w:type="dxa"/>
            <w:tcBorders>
              <w:top w:val="nil"/>
              <w:left w:val="nil"/>
              <w:bottom w:val="single" w:sz="4" w:space="0" w:color="auto"/>
              <w:right w:val="single" w:sz="4" w:space="0" w:color="auto"/>
            </w:tcBorders>
            <w:noWrap/>
            <w:vAlign w:val="center"/>
          </w:tcPr>
          <w:p w14:paraId="6BF0E2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992 026,05</w:t>
            </w:r>
          </w:p>
        </w:tc>
        <w:tc>
          <w:tcPr>
            <w:tcW w:w="3773" w:type="dxa"/>
            <w:tcBorders>
              <w:top w:val="nil"/>
              <w:left w:val="nil"/>
              <w:bottom w:val="single" w:sz="4" w:space="0" w:color="auto"/>
              <w:right w:val="single" w:sz="4" w:space="0" w:color="auto"/>
            </w:tcBorders>
            <w:noWrap/>
            <w:vAlign w:val="center"/>
          </w:tcPr>
          <w:p w14:paraId="131E67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2 688 196,33</w:t>
            </w:r>
          </w:p>
        </w:tc>
      </w:tr>
      <w:tr w:rsidR="00ED3EAC" w:rsidRPr="002210A4" w14:paraId="28A47F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72237B" w14:textId="77777777" w:rsidR="00ED3EAC" w:rsidRPr="002210A4" w:rsidRDefault="00ED3EAC" w:rsidP="00ED3EAC">
            <w:pPr>
              <w:ind w:firstLine="0"/>
              <w:jc w:val="center"/>
              <w:rPr>
                <w:rFonts w:eastAsia="SimSun"/>
                <w:sz w:val="28"/>
                <w:szCs w:val="28"/>
              </w:rPr>
            </w:pPr>
            <w:r w:rsidRPr="002210A4">
              <w:rPr>
                <w:rFonts w:eastAsia="SimSun"/>
                <w:sz w:val="28"/>
                <w:szCs w:val="28"/>
              </w:rPr>
              <w:t>1445</w:t>
            </w:r>
          </w:p>
        </w:tc>
        <w:tc>
          <w:tcPr>
            <w:tcW w:w="4684" w:type="dxa"/>
            <w:tcBorders>
              <w:top w:val="nil"/>
              <w:left w:val="nil"/>
              <w:bottom w:val="single" w:sz="4" w:space="0" w:color="auto"/>
              <w:right w:val="single" w:sz="4" w:space="0" w:color="auto"/>
            </w:tcBorders>
            <w:noWrap/>
            <w:vAlign w:val="center"/>
          </w:tcPr>
          <w:p w14:paraId="2FC80A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992 031,67</w:t>
            </w:r>
          </w:p>
        </w:tc>
        <w:tc>
          <w:tcPr>
            <w:tcW w:w="3773" w:type="dxa"/>
            <w:tcBorders>
              <w:top w:val="nil"/>
              <w:left w:val="nil"/>
              <w:bottom w:val="single" w:sz="4" w:space="0" w:color="auto"/>
              <w:right w:val="single" w:sz="4" w:space="0" w:color="auto"/>
            </w:tcBorders>
            <w:noWrap/>
            <w:vAlign w:val="center"/>
          </w:tcPr>
          <w:p w14:paraId="284636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2 688 185,20</w:t>
            </w:r>
          </w:p>
        </w:tc>
      </w:tr>
      <w:tr w:rsidR="00ED3EAC" w:rsidRPr="002210A4" w14:paraId="106B72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ADA6D2" w14:textId="77777777" w:rsidR="00ED3EAC" w:rsidRPr="002210A4" w:rsidRDefault="00ED3EAC" w:rsidP="00ED3EAC">
            <w:pPr>
              <w:ind w:firstLine="0"/>
              <w:jc w:val="center"/>
              <w:rPr>
                <w:rFonts w:eastAsia="SimSun"/>
                <w:sz w:val="28"/>
                <w:szCs w:val="28"/>
              </w:rPr>
            </w:pPr>
            <w:r w:rsidRPr="002210A4">
              <w:rPr>
                <w:rFonts w:eastAsia="SimSun"/>
                <w:sz w:val="28"/>
                <w:szCs w:val="28"/>
              </w:rPr>
              <w:t>1446</w:t>
            </w:r>
          </w:p>
        </w:tc>
        <w:tc>
          <w:tcPr>
            <w:tcW w:w="4684" w:type="dxa"/>
            <w:tcBorders>
              <w:top w:val="nil"/>
              <w:left w:val="nil"/>
              <w:bottom w:val="single" w:sz="4" w:space="0" w:color="auto"/>
              <w:right w:val="single" w:sz="4" w:space="0" w:color="auto"/>
            </w:tcBorders>
            <w:noWrap/>
            <w:vAlign w:val="center"/>
          </w:tcPr>
          <w:p w14:paraId="25E5A8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992 035,88</w:t>
            </w:r>
          </w:p>
        </w:tc>
        <w:tc>
          <w:tcPr>
            <w:tcW w:w="3773" w:type="dxa"/>
            <w:tcBorders>
              <w:top w:val="nil"/>
              <w:left w:val="nil"/>
              <w:bottom w:val="single" w:sz="4" w:space="0" w:color="auto"/>
              <w:right w:val="single" w:sz="4" w:space="0" w:color="auto"/>
            </w:tcBorders>
            <w:noWrap/>
            <w:vAlign w:val="center"/>
          </w:tcPr>
          <w:p w14:paraId="769014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2 688 186,98</w:t>
            </w:r>
          </w:p>
        </w:tc>
      </w:tr>
      <w:tr w:rsidR="00ED3EAC" w:rsidRPr="002210A4" w14:paraId="2D5C5D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231C40" w14:textId="77777777" w:rsidR="00ED3EAC" w:rsidRPr="002210A4" w:rsidRDefault="00ED3EAC" w:rsidP="00ED3EAC">
            <w:pPr>
              <w:ind w:firstLine="0"/>
              <w:jc w:val="center"/>
              <w:rPr>
                <w:rFonts w:eastAsia="SimSun"/>
                <w:sz w:val="28"/>
                <w:szCs w:val="28"/>
              </w:rPr>
            </w:pPr>
            <w:r w:rsidRPr="002210A4">
              <w:rPr>
                <w:rFonts w:eastAsia="SimSun"/>
                <w:sz w:val="28"/>
                <w:szCs w:val="28"/>
              </w:rPr>
              <w:t>1447</w:t>
            </w:r>
          </w:p>
        </w:tc>
        <w:tc>
          <w:tcPr>
            <w:tcW w:w="4684" w:type="dxa"/>
            <w:tcBorders>
              <w:top w:val="nil"/>
              <w:left w:val="nil"/>
              <w:bottom w:val="single" w:sz="4" w:space="0" w:color="auto"/>
              <w:right w:val="single" w:sz="4" w:space="0" w:color="auto"/>
            </w:tcBorders>
            <w:noWrap/>
            <w:vAlign w:val="center"/>
          </w:tcPr>
          <w:p w14:paraId="2EFF76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992 037,92</w:t>
            </w:r>
          </w:p>
        </w:tc>
        <w:tc>
          <w:tcPr>
            <w:tcW w:w="3773" w:type="dxa"/>
            <w:tcBorders>
              <w:top w:val="nil"/>
              <w:left w:val="nil"/>
              <w:bottom w:val="single" w:sz="4" w:space="0" w:color="auto"/>
              <w:right w:val="single" w:sz="4" w:space="0" w:color="auto"/>
            </w:tcBorders>
            <w:noWrap/>
            <w:vAlign w:val="center"/>
          </w:tcPr>
          <w:p w14:paraId="1960B0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2 688 182,42</w:t>
            </w:r>
          </w:p>
        </w:tc>
      </w:tr>
      <w:tr w:rsidR="00ED3EAC" w:rsidRPr="002210A4" w14:paraId="6623FF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8B0B68" w14:textId="77777777" w:rsidR="00ED3EAC" w:rsidRPr="002210A4" w:rsidRDefault="00ED3EAC" w:rsidP="00ED3EAC">
            <w:pPr>
              <w:ind w:firstLine="0"/>
              <w:jc w:val="center"/>
              <w:rPr>
                <w:rFonts w:eastAsia="SimSun"/>
                <w:sz w:val="28"/>
                <w:szCs w:val="28"/>
              </w:rPr>
            </w:pPr>
            <w:r w:rsidRPr="002210A4">
              <w:rPr>
                <w:rFonts w:eastAsia="SimSun"/>
                <w:sz w:val="28"/>
                <w:szCs w:val="28"/>
              </w:rPr>
              <w:t>1448</w:t>
            </w:r>
          </w:p>
        </w:tc>
        <w:tc>
          <w:tcPr>
            <w:tcW w:w="4684" w:type="dxa"/>
            <w:tcBorders>
              <w:top w:val="nil"/>
              <w:left w:val="nil"/>
              <w:bottom w:val="single" w:sz="4" w:space="0" w:color="auto"/>
              <w:right w:val="single" w:sz="4" w:space="0" w:color="auto"/>
            </w:tcBorders>
            <w:noWrap/>
            <w:vAlign w:val="center"/>
          </w:tcPr>
          <w:p w14:paraId="304180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992 047,05</w:t>
            </w:r>
          </w:p>
        </w:tc>
        <w:tc>
          <w:tcPr>
            <w:tcW w:w="3773" w:type="dxa"/>
            <w:tcBorders>
              <w:top w:val="nil"/>
              <w:left w:val="nil"/>
              <w:bottom w:val="single" w:sz="4" w:space="0" w:color="auto"/>
              <w:right w:val="single" w:sz="4" w:space="0" w:color="auto"/>
            </w:tcBorders>
            <w:noWrap/>
            <w:vAlign w:val="center"/>
          </w:tcPr>
          <w:p w14:paraId="5BE11D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2 688 186,50</w:t>
            </w:r>
          </w:p>
        </w:tc>
      </w:tr>
      <w:tr w:rsidR="00ED3EAC" w:rsidRPr="002210A4" w14:paraId="34BF6A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FB3C5C" w14:textId="77777777" w:rsidR="00ED3EAC" w:rsidRPr="002210A4" w:rsidRDefault="00ED3EAC" w:rsidP="00ED3EAC">
            <w:pPr>
              <w:ind w:firstLine="0"/>
              <w:jc w:val="center"/>
              <w:rPr>
                <w:rFonts w:eastAsia="SimSun"/>
                <w:sz w:val="28"/>
                <w:szCs w:val="28"/>
              </w:rPr>
            </w:pPr>
            <w:r w:rsidRPr="002210A4">
              <w:rPr>
                <w:rFonts w:eastAsia="SimSun"/>
                <w:sz w:val="28"/>
                <w:szCs w:val="28"/>
              </w:rPr>
              <w:t>1449</w:t>
            </w:r>
          </w:p>
        </w:tc>
        <w:tc>
          <w:tcPr>
            <w:tcW w:w="4684" w:type="dxa"/>
            <w:tcBorders>
              <w:top w:val="nil"/>
              <w:left w:val="nil"/>
              <w:bottom w:val="single" w:sz="4" w:space="0" w:color="auto"/>
              <w:right w:val="single" w:sz="4" w:space="0" w:color="auto"/>
            </w:tcBorders>
            <w:noWrap/>
            <w:vAlign w:val="center"/>
          </w:tcPr>
          <w:p w14:paraId="7A474B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992 045,01</w:t>
            </w:r>
          </w:p>
        </w:tc>
        <w:tc>
          <w:tcPr>
            <w:tcW w:w="3773" w:type="dxa"/>
            <w:tcBorders>
              <w:top w:val="nil"/>
              <w:left w:val="nil"/>
              <w:bottom w:val="single" w:sz="4" w:space="0" w:color="auto"/>
              <w:right w:val="single" w:sz="4" w:space="0" w:color="auto"/>
            </w:tcBorders>
            <w:noWrap/>
            <w:vAlign w:val="center"/>
          </w:tcPr>
          <w:p w14:paraId="1C1D8D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2 688 191,07</w:t>
            </w:r>
          </w:p>
        </w:tc>
      </w:tr>
      <w:tr w:rsidR="00ED3EAC" w:rsidRPr="002210A4" w14:paraId="1DA623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57EE40" w14:textId="77777777" w:rsidR="00ED3EAC" w:rsidRPr="002210A4" w:rsidRDefault="00ED3EAC" w:rsidP="00ED3EAC">
            <w:pPr>
              <w:ind w:firstLine="0"/>
              <w:jc w:val="center"/>
              <w:rPr>
                <w:rFonts w:eastAsia="SimSun"/>
                <w:sz w:val="28"/>
                <w:szCs w:val="28"/>
              </w:rPr>
            </w:pPr>
            <w:r w:rsidRPr="002210A4">
              <w:rPr>
                <w:rFonts w:eastAsia="SimSun"/>
                <w:sz w:val="28"/>
                <w:szCs w:val="28"/>
              </w:rPr>
              <w:t>1450</w:t>
            </w:r>
          </w:p>
        </w:tc>
        <w:tc>
          <w:tcPr>
            <w:tcW w:w="4684" w:type="dxa"/>
            <w:tcBorders>
              <w:top w:val="nil"/>
              <w:left w:val="nil"/>
              <w:bottom w:val="single" w:sz="4" w:space="0" w:color="auto"/>
              <w:right w:val="single" w:sz="4" w:space="0" w:color="auto"/>
            </w:tcBorders>
            <w:noWrap/>
            <w:vAlign w:val="center"/>
          </w:tcPr>
          <w:p w14:paraId="7E5BDA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992 042,94</w:t>
            </w:r>
          </w:p>
        </w:tc>
        <w:tc>
          <w:tcPr>
            <w:tcW w:w="3773" w:type="dxa"/>
            <w:tcBorders>
              <w:top w:val="nil"/>
              <w:left w:val="nil"/>
              <w:bottom w:val="single" w:sz="4" w:space="0" w:color="auto"/>
              <w:right w:val="single" w:sz="4" w:space="0" w:color="auto"/>
            </w:tcBorders>
            <w:noWrap/>
            <w:vAlign w:val="center"/>
          </w:tcPr>
          <w:p w14:paraId="24E5C4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2 688 196,60</w:t>
            </w:r>
          </w:p>
        </w:tc>
      </w:tr>
      <w:tr w:rsidR="00ED3EAC" w:rsidRPr="002210A4" w14:paraId="4578DE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9A158A" w14:textId="77777777" w:rsidR="00ED3EAC" w:rsidRPr="002210A4" w:rsidRDefault="00ED3EAC" w:rsidP="00ED3EAC">
            <w:pPr>
              <w:ind w:firstLine="0"/>
              <w:jc w:val="center"/>
              <w:rPr>
                <w:rFonts w:eastAsia="SimSun"/>
                <w:sz w:val="28"/>
                <w:szCs w:val="28"/>
              </w:rPr>
            </w:pPr>
            <w:r w:rsidRPr="002210A4">
              <w:rPr>
                <w:rFonts w:eastAsia="SimSun"/>
                <w:sz w:val="28"/>
                <w:szCs w:val="28"/>
              </w:rPr>
              <w:t>1451</w:t>
            </w:r>
          </w:p>
        </w:tc>
        <w:tc>
          <w:tcPr>
            <w:tcW w:w="4684" w:type="dxa"/>
            <w:tcBorders>
              <w:top w:val="nil"/>
              <w:left w:val="nil"/>
              <w:bottom w:val="single" w:sz="4" w:space="0" w:color="auto"/>
              <w:right w:val="single" w:sz="4" w:space="0" w:color="auto"/>
            </w:tcBorders>
            <w:noWrap/>
            <w:vAlign w:val="center"/>
          </w:tcPr>
          <w:p w14:paraId="773914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992 050,66</w:t>
            </w:r>
          </w:p>
        </w:tc>
        <w:tc>
          <w:tcPr>
            <w:tcW w:w="3773" w:type="dxa"/>
            <w:tcBorders>
              <w:top w:val="nil"/>
              <w:left w:val="nil"/>
              <w:bottom w:val="single" w:sz="4" w:space="0" w:color="auto"/>
              <w:right w:val="single" w:sz="4" w:space="0" w:color="auto"/>
            </w:tcBorders>
            <w:noWrap/>
            <w:vAlign w:val="center"/>
          </w:tcPr>
          <w:p w14:paraId="63DD8D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2 688 199,34</w:t>
            </w:r>
          </w:p>
        </w:tc>
      </w:tr>
      <w:tr w:rsidR="00ED3EAC" w:rsidRPr="002210A4" w14:paraId="272CAE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90BF9B7" w14:textId="77777777" w:rsidR="00ED3EAC" w:rsidRPr="002210A4" w:rsidRDefault="00ED3EAC" w:rsidP="00ED3EAC">
            <w:pPr>
              <w:ind w:firstLine="0"/>
              <w:jc w:val="center"/>
              <w:rPr>
                <w:rFonts w:eastAsia="SimSun"/>
                <w:sz w:val="28"/>
                <w:szCs w:val="28"/>
              </w:rPr>
            </w:pPr>
            <w:r w:rsidRPr="002210A4">
              <w:rPr>
                <w:rFonts w:eastAsia="SimSun"/>
                <w:sz w:val="28"/>
                <w:szCs w:val="28"/>
              </w:rPr>
              <w:t>1452</w:t>
            </w:r>
          </w:p>
        </w:tc>
        <w:tc>
          <w:tcPr>
            <w:tcW w:w="4684" w:type="dxa"/>
            <w:tcBorders>
              <w:top w:val="nil"/>
              <w:left w:val="nil"/>
              <w:bottom w:val="single" w:sz="4" w:space="0" w:color="auto"/>
              <w:right w:val="single" w:sz="4" w:space="0" w:color="auto"/>
            </w:tcBorders>
            <w:noWrap/>
            <w:vAlign w:val="center"/>
          </w:tcPr>
          <w:p w14:paraId="6B77CB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992 051,08</w:t>
            </w:r>
          </w:p>
        </w:tc>
        <w:tc>
          <w:tcPr>
            <w:tcW w:w="3773" w:type="dxa"/>
            <w:tcBorders>
              <w:top w:val="nil"/>
              <w:left w:val="nil"/>
              <w:bottom w:val="single" w:sz="4" w:space="0" w:color="auto"/>
              <w:right w:val="single" w:sz="4" w:space="0" w:color="auto"/>
            </w:tcBorders>
            <w:noWrap/>
            <w:vAlign w:val="center"/>
          </w:tcPr>
          <w:p w14:paraId="6DC12E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2 688 210,45</w:t>
            </w:r>
          </w:p>
        </w:tc>
      </w:tr>
      <w:tr w:rsidR="00ED3EAC" w:rsidRPr="002210A4" w14:paraId="02FBA4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3CFFAA" w14:textId="77777777" w:rsidR="00ED3EAC" w:rsidRPr="002210A4" w:rsidRDefault="00ED3EAC" w:rsidP="00ED3EAC">
            <w:pPr>
              <w:ind w:firstLine="0"/>
              <w:jc w:val="center"/>
              <w:rPr>
                <w:rFonts w:eastAsia="SimSun"/>
                <w:sz w:val="28"/>
                <w:szCs w:val="28"/>
              </w:rPr>
            </w:pPr>
            <w:r w:rsidRPr="002210A4">
              <w:rPr>
                <w:rFonts w:eastAsia="SimSun"/>
                <w:sz w:val="28"/>
                <w:szCs w:val="28"/>
              </w:rPr>
              <w:t>1453</w:t>
            </w:r>
          </w:p>
        </w:tc>
        <w:tc>
          <w:tcPr>
            <w:tcW w:w="4684" w:type="dxa"/>
            <w:tcBorders>
              <w:top w:val="nil"/>
              <w:left w:val="nil"/>
              <w:bottom w:val="single" w:sz="4" w:space="0" w:color="auto"/>
              <w:right w:val="single" w:sz="4" w:space="0" w:color="auto"/>
            </w:tcBorders>
            <w:noWrap/>
            <w:vAlign w:val="center"/>
          </w:tcPr>
          <w:p w14:paraId="572923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992 050,21</w:t>
            </w:r>
          </w:p>
        </w:tc>
        <w:tc>
          <w:tcPr>
            <w:tcW w:w="3773" w:type="dxa"/>
            <w:tcBorders>
              <w:top w:val="nil"/>
              <w:left w:val="nil"/>
              <w:bottom w:val="single" w:sz="4" w:space="0" w:color="auto"/>
              <w:right w:val="single" w:sz="4" w:space="0" w:color="auto"/>
            </w:tcBorders>
            <w:noWrap/>
            <w:vAlign w:val="center"/>
          </w:tcPr>
          <w:p w14:paraId="6042E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2 688 215,34</w:t>
            </w:r>
          </w:p>
        </w:tc>
      </w:tr>
      <w:tr w:rsidR="00ED3EAC" w:rsidRPr="002210A4" w14:paraId="1278AB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D911D5" w14:textId="77777777" w:rsidR="00ED3EAC" w:rsidRPr="002210A4" w:rsidRDefault="00ED3EAC" w:rsidP="00ED3EAC">
            <w:pPr>
              <w:ind w:firstLine="0"/>
              <w:jc w:val="center"/>
              <w:rPr>
                <w:rFonts w:eastAsia="SimSun"/>
                <w:sz w:val="28"/>
                <w:szCs w:val="28"/>
              </w:rPr>
            </w:pPr>
            <w:r w:rsidRPr="002210A4">
              <w:rPr>
                <w:rFonts w:eastAsia="SimSun"/>
                <w:sz w:val="28"/>
                <w:szCs w:val="28"/>
              </w:rPr>
              <w:t>1454</w:t>
            </w:r>
          </w:p>
        </w:tc>
        <w:tc>
          <w:tcPr>
            <w:tcW w:w="4684" w:type="dxa"/>
            <w:tcBorders>
              <w:top w:val="nil"/>
              <w:left w:val="nil"/>
              <w:bottom w:val="single" w:sz="4" w:space="0" w:color="auto"/>
              <w:right w:val="single" w:sz="4" w:space="0" w:color="auto"/>
            </w:tcBorders>
            <w:noWrap/>
            <w:vAlign w:val="center"/>
          </w:tcPr>
          <w:p w14:paraId="448DBF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992 045,07</w:t>
            </w:r>
          </w:p>
        </w:tc>
        <w:tc>
          <w:tcPr>
            <w:tcW w:w="3773" w:type="dxa"/>
            <w:tcBorders>
              <w:top w:val="nil"/>
              <w:left w:val="nil"/>
              <w:bottom w:val="single" w:sz="4" w:space="0" w:color="auto"/>
              <w:right w:val="single" w:sz="4" w:space="0" w:color="auto"/>
            </w:tcBorders>
            <w:noWrap/>
            <w:vAlign w:val="center"/>
          </w:tcPr>
          <w:p w14:paraId="0CE6EF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2 688 226,79</w:t>
            </w:r>
          </w:p>
        </w:tc>
      </w:tr>
      <w:tr w:rsidR="00ED3EAC" w:rsidRPr="002210A4" w14:paraId="5051A95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63D773" w14:textId="77777777" w:rsidR="00ED3EAC" w:rsidRPr="002210A4" w:rsidRDefault="00ED3EAC" w:rsidP="00ED3EAC">
            <w:pPr>
              <w:ind w:firstLine="0"/>
              <w:jc w:val="center"/>
              <w:rPr>
                <w:rFonts w:eastAsia="SimSun"/>
                <w:sz w:val="28"/>
                <w:szCs w:val="28"/>
              </w:rPr>
            </w:pPr>
            <w:r w:rsidRPr="002210A4">
              <w:rPr>
                <w:rFonts w:eastAsia="SimSun"/>
                <w:sz w:val="28"/>
                <w:szCs w:val="28"/>
              </w:rPr>
              <w:t>1455</w:t>
            </w:r>
          </w:p>
        </w:tc>
        <w:tc>
          <w:tcPr>
            <w:tcW w:w="4684" w:type="dxa"/>
            <w:tcBorders>
              <w:top w:val="nil"/>
              <w:left w:val="nil"/>
              <w:bottom w:val="single" w:sz="4" w:space="0" w:color="auto"/>
              <w:right w:val="single" w:sz="4" w:space="0" w:color="auto"/>
            </w:tcBorders>
            <w:noWrap/>
            <w:vAlign w:val="center"/>
          </w:tcPr>
          <w:p w14:paraId="234D39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992 039,37</w:t>
            </w:r>
          </w:p>
        </w:tc>
        <w:tc>
          <w:tcPr>
            <w:tcW w:w="3773" w:type="dxa"/>
            <w:tcBorders>
              <w:top w:val="nil"/>
              <w:left w:val="nil"/>
              <w:bottom w:val="single" w:sz="4" w:space="0" w:color="auto"/>
              <w:right w:val="single" w:sz="4" w:space="0" w:color="auto"/>
            </w:tcBorders>
            <w:noWrap/>
            <w:vAlign w:val="center"/>
          </w:tcPr>
          <w:p w14:paraId="64B35F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2 688 240,14</w:t>
            </w:r>
          </w:p>
        </w:tc>
      </w:tr>
      <w:tr w:rsidR="00ED3EAC" w:rsidRPr="002210A4" w14:paraId="1E003A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DB77D4" w14:textId="77777777" w:rsidR="00ED3EAC" w:rsidRPr="002210A4" w:rsidRDefault="00ED3EAC" w:rsidP="00ED3EAC">
            <w:pPr>
              <w:ind w:firstLine="0"/>
              <w:jc w:val="center"/>
              <w:rPr>
                <w:rFonts w:eastAsia="SimSun"/>
                <w:sz w:val="28"/>
                <w:szCs w:val="28"/>
              </w:rPr>
            </w:pPr>
            <w:r w:rsidRPr="002210A4">
              <w:rPr>
                <w:rFonts w:eastAsia="SimSun"/>
                <w:sz w:val="28"/>
                <w:szCs w:val="28"/>
              </w:rPr>
              <w:t>1456</w:t>
            </w:r>
          </w:p>
        </w:tc>
        <w:tc>
          <w:tcPr>
            <w:tcW w:w="4684" w:type="dxa"/>
            <w:tcBorders>
              <w:top w:val="nil"/>
              <w:left w:val="nil"/>
              <w:bottom w:val="single" w:sz="4" w:space="0" w:color="auto"/>
              <w:right w:val="single" w:sz="4" w:space="0" w:color="auto"/>
            </w:tcBorders>
            <w:noWrap/>
            <w:vAlign w:val="center"/>
          </w:tcPr>
          <w:p w14:paraId="6990E3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992 026,94</w:t>
            </w:r>
          </w:p>
        </w:tc>
        <w:tc>
          <w:tcPr>
            <w:tcW w:w="3773" w:type="dxa"/>
            <w:tcBorders>
              <w:top w:val="nil"/>
              <w:left w:val="nil"/>
              <w:bottom w:val="single" w:sz="4" w:space="0" w:color="auto"/>
              <w:right w:val="single" w:sz="4" w:space="0" w:color="auto"/>
            </w:tcBorders>
            <w:noWrap/>
            <w:vAlign w:val="center"/>
          </w:tcPr>
          <w:p w14:paraId="767267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2 688 261,24</w:t>
            </w:r>
          </w:p>
        </w:tc>
      </w:tr>
      <w:tr w:rsidR="00ED3EAC" w:rsidRPr="002210A4" w14:paraId="6C6DA2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DDAEE9" w14:textId="77777777" w:rsidR="00ED3EAC" w:rsidRPr="002210A4" w:rsidRDefault="00ED3EAC" w:rsidP="00ED3EAC">
            <w:pPr>
              <w:ind w:firstLine="0"/>
              <w:jc w:val="center"/>
              <w:rPr>
                <w:rFonts w:eastAsia="SimSun"/>
                <w:sz w:val="28"/>
                <w:szCs w:val="28"/>
              </w:rPr>
            </w:pPr>
            <w:r w:rsidRPr="002210A4">
              <w:rPr>
                <w:rFonts w:eastAsia="SimSun"/>
                <w:sz w:val="28"/>
                <w:szCs w:val="28"/>
              </w:rPr>
              <w:t>1457</w:t>
            </w:r>
          </w:p>
        </w:tc>
        <w:tc>
          <w:tcPr>
            <w:tcW w:w="4684" w:type="dxa"/>
            <w:tcBorders>
              <w:top w:val="nil"/>
              <w:left w:val="nil"/>
              <w:bottom w:val="single" w:sz="4" w:space="0" w:color="auto"/>
              <w:right w:val="single" w:sz="4" w:space="0" w:color="auto"/>
            </w:tcBorders>
            <w:noWrap/>
            <w:vAlign w:val="center"/>
          </w:tcPr>
          <w:p w14:paraId="188BD6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992 018,86</w:t>
            </w:r>
          </w:p>
        </w:tc>
        <w:tc>
          <w:tcPr>
            <w:tcW w:w="3773" w:type="dxa"/>
            <w:tcBorders>
              <w:top w:val="nil"/>
              <w:left w:val="nil"/>
              <w:bottom w:val="single" w:sz="4" w:space="0" w:color="auto"/>
              <w:right w:val="single" w:sz="4" w:space="0" w:color="auto"/>
            </w:tcBorders>
            <w:noWrap/>
            <w:vAlign w:val="center"/>
          </w:tcPr>
          <w:p w14:paraId="47B45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2 688 275,32</w:t>
            </w:r>
          </w:p>
        </w:tc>
      </w:tr>
      <w:tr w:rsidR="00ED3EAC" w:rsidRPr="002210A4" w14:paraId="61E21E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03EEE6" w14:textId="77777777" w:rsidR="00ED3EAC" w:rsidRPr="002210A4" w:rsidRDefault="00ED3EAC" w:rsidP="00ED3EAC">
            <w:pPr>
              <w:ind w:firstLine="0"/>
              <w:jc w:val="center"/>
              <w:rPr>
                <w:rFonts w:eastAsia="SimSun"/>
                <w:sz w:val="28"/>
                <w:szCs w:val="28"/>
              </w:rPr>
            </w:pPr>
            <w:r w:rsidRPr="002210A4">
              <w:rPr>
                <w:rFonts w:eastAsia="SimSun"/>
                <w:sz w:val="28"/>
                <w:szCs w:val="28"/>
              </w:rPr>
              <w:t>1458</w:t>
            </w:r>
          </w:p>
        </w:tc>
        <w:tc>
          <w:tcPr>
            <w:tcW w:w="4684" w:type="dxa"/>
            <w:tcBorders>
              <w:top w:val="nil"/>
              <w:left w:val="nil"/>
              <w:bottom w:val="single" w:sz="4" w:space="0" w:color="auto"/>
              <w:right w:val="single" w:sz="4" w:space="0" w:color="auto"/>
            </w:tcBorders>
            <w:noWrap/>
            <w:vAlign w:val="center"/>
          </w:tcPr>
          <w:p w14:paraId="42F0B8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992 007,17</w:t>
            </w:r>
          </w:p>
        </w:tc>
        <w:tc>
          <w:tcPr>
            <w:tcW w:w="3773" w:type="dxa"/>
            <w:tcBorders>
              <w:top w:val="nil"/>
              <w:left w:val="nil"/>
              <w:bottom w:val="single" w:sz="4" w:space="0" w:color="auto"/>
              <w:right w:val="single" w:sz="4" w:space="0" w:color="auto"/>
            </w:tcBorders>
            <w:noWrap/>
            <w:vAlign w:val="center"/>
          </w:tcPr>
          <w:p w14:paraId="27D999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2 688 295,39</w:t>
            </w:r>
          </w:p>
        </w:tc>
      </w:tr>
      <w:tr w:rsidR="00ED3EAC" w:rsidRPr="002210A4" w14:paraId="4C71F1E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AFBF9D" w14:textId="77777777" w:rsidR="00ED3EAC" w:rsidRPr="002210A4" w:rsidRDefault="00ED3EAC" w:rsidP="00ED3EAC">
            <w:pPr>
              <w:ind w:firstLine="0"/>
              <w:jc w:val="center"/>
              <w:rPr>
                <w:rFonts w:eastAsia="SimSun"/>
                <w:sz w:val="28"/>
                <w:szCs w:val="28"/>
              </w:rPr>
            </w:pPr>
            <w:r w:rsidRPr="002210A4">
              <w:rPr>
                <w:rFonts w:eastAsia="SimSun"/>
                <w:sz w:val="28"/>
                <w:szCs w:val="28"/>
              </w:rPr>
              <w:t>1459</w:t>
            </w:r>
          </w:p>
        </w:tc>
        <w:tc>
          <w:tcPr>
            <w:tcW w:w="4684" w:type="dxa"/>
            <w:tcBorders>
              <w:top w:val="nil"/>
              <w:left w:val="nil"/>
              <w:bottom w:val="single" w:sz="4" w:space="0" w:color="auto"/>
              <w:right w:val="single" w:sz="4" w:space="0" w:color="auto"/>
            </w:tcBorders>
            <w:noWrap/>
            <w:vAlign w:val="center"/>
          </w:tcPr>
          <w:p w14:paraId="0356CA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991 990,45</w:t>
            </w:r>
          </w:p>
        </w:tc>
        <w:tc>
          <w:tcPr>
            <w:tcW w:w="3773" w:type="dxa"/>
            <w:tcBorders>
              <w:top w:val="nil"/>
              <w:left w:val="nil"/>
              <w:bottom w:val="single" w:sz="4" w:space="0" w:color="auto"/>
              <w:right w:val="single" w:sz="4" w:space="0" w:color="auto"/>
            </w:tcBorders>
            <w:noWrap/>
            <w:vAlign w:val="center"/>
          </w:tcPr>
          <w:p w14:paraId="33A7EE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2 688 324,33</w:t>
            </w:r>
          </w:p>
        </w:tc>
      </w:tr>
      <w:tr w:rsidR="00ED3EAC" w:rsidRPr="002210A4" w14:paraId="071DB7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5A4139" w14:textId="77777777" w:rsidR="00ED3EAC" w:rsidRPr="002210A4" w:rsidRDefault="00ED3EAC" w:rsidP="00ED3EAC">
            <w:pPr>
              <w:ind w:firstLine="0"/>
              <w:jc w:val="center"/>
              <w:rPr>
                <w:rFonts w:eastAsia="SimSun"/>
                <w:sz w:val="28"/>
                <w:szCs w:val="28"/>
              </w:rPr>
            </w:pPr>
            <w:r w:rsidRPr="002210A4">
              <w:rPr>
                <w:rFonts w:eastAsia="SimSun"/>
                <w:sz w:val="28"/>
                <w:szCs w:val="28"/>
              </w:rPr>
              <w:t>1460</w:t>
            </w:r>
          </w:p>
        </w:tc>
        <w:tc>
          <w:tcPr>
            <w:tcW w:w="4684" w:type="dxa"/>
            <w:tcBorders>
              <w:top w:val="nil"/>
              <w:left w:val="nil"/>
              <w:bottom w:val="single" w:sz="4" w:space="0" w:color="auto"/>
              <w:right w:val="single" w:sz="4" w:space="0" w:color="auto"/>
            </w:tcBorders>
            <w:noWrap/>
            <w:vAlign w:val="center"/>
          </w:tcPr>
          <w:p w14:paraId="03850F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991 976,99</w:t>
            </w:r>
          </w:p>
        </w:tc>
        <w:tc>
          <w:tcPr>
            <w:tcW w:w="3773" w:type="dxa"/>
            <w:tcBorders>
              <w:top w:val="nil"/>
              <w:left w:val="nil"/>
              <w:bottom w:val="single" w:sz="4" w:space="0" w:color="auto"/>
              <w:right w:val="single" w:sz="4" w:space="0" w:color="auto"/>
            </w:tcBorders>
            <w:noWrap/>
            <w:vAlign w:val="center"/>
          </w:tcPr>
          <w:p w14:paraId="22BB50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2 688 319,72</w:t>
            </w:r>
          </w:p>
        </w:tc>
      </w:tr>
      <w:tr w:rsidR="00ED3EAC" w:rsidRPr="002210A4" w14:paraId="4C348C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0329DD" w14:textId="77777777" w:rsidR="00ED3EAC" w:rsidRPr="002210A4" w:rsidRDefault="00ED3EAC" w:rsidP="00ED3EAC">
            <w:pPr>
              <w:ind w:firstLine="0"/>
              <w:jc w:val="center"/>
              <w:rPr>
                <w:rFonts w:eastAsia="SimSun"/>
                <w:sz w:val="28"/>
                <w:szCs w:val="28"/>
              </w:rPr>
            </w:pPr>
            <w:r w:rsidRPr="002210A4">
              <w:rPr>
                <w:rFonts w:eastAsia="SimSun"/>
                <w:sz w:val="28"/>
                <w:szCs w:val="28"/>
              </w:rPr>
              <w:t>1461</w:t>
            </w:r>
          </w:p>
        </w:tc>
        <w:tc>
          <w:tcPr>
            <w:tcW w:w="4684" w:type="dxa"/>
            <w:tcBorders>
              <w:top w:val="nil"/>
              <w:left w:val="nil"/>
              <w:bottom w:val="single" w:sz="4" w:space="0" w:color="auto"/>
              <w:right w:val="single" w:sz="4" w:space="0" w:color="auto"/>
            </w:tcBorders>
            <w:noWrap/>
            <w:vAlign w:val="center"/>
          </w:tcPr>
          <w:p w14:paraId="0669BE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991 976,17</w:t>
            </w:r>
          </w:p>
        </w:tc>
        <w:tc>
          <w:tcPr>
            <w:tcW w:w="3773" w:type="dxa"/>
            <w:tcBorders>
              <w:top w:val="nil"/>
              <w:left w:val="nil"/>
              <w:bottom w:val="single" w:sz="4" w:space="0" w:color="auto"/>
              <w:right w:val="single" w:sz="4" w:space="0" w:color="auto"/>
            </w:tcBorders>
            <w:noWrap/>
            <w:vAlign w:val="center"/>
          </w:tcPr>
          <w:p w14:paraId="21AEDB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2 688 321,94</w:t>
            </w:r>
          </w:p>
        </w:tc>
      </w:tr>
      <w:tr w:rsidR="00ED3EAC" w:rsidRPr="002210A4" w14:paraId="25E4E0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F5D948" w14:textId="77777777" w:rsidR="00ED3EAC" w:rsidRPr="002210A4" w:rsidRDefault="00ED3EAC" w:rsidP="00ED3EAC">
            <w:pPr>
              <w:ind w:firstLine="0"/>
              <w:jc w:val="center"/>
              <w:rPr>
                <w:rFonts w:eastAsia="SimSun"/>
                <w:sz w:val="28"/>
                <w:szCs w:val="28"/>
              </w:rPr>
            </w:pPr>
            <w:r w:rsidRPr="002210A4">
              <w:rPr>
                <w:rFonts w:eastAsia="SimSun"/>
                <w:sz w:val="28"/>
                <w:szCs w:val="28"/>
              </w:rPr>
              <w:t>1462</w:t>
            </w:r>
          </w:p>
        </w:tc>
        <w:tc>
          <w:tcPr>
            <w:tcW w:w="4684" w:type="dxa"/>
            <w:tcBorders>
              <w:top w:val="nil"/>
              <w:left w:val="nil"/>
              <w:bottom w:val="single" w:sz="4" w:space="0" w:color="auto"/>
              <w:right w:val="single" w:sz="4" w:space="0" w:color="auto"/>
            </w:tcBorders>
            <w:noWrap/>
            <w:vAlign w:val="center"/>
          </w:tcPr>
          <w:p w14:paraId="709D6B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991 960,58</w:t>
            </w:r>
          </w:p>
        </w:tc>
        <w:tc>
          <w:tcPr>
            <w:tcW w:w="3773" w:type="dxa"/>
            <w:tcBorders>
              <w:top w:val="nil"/>
              <w:left w:val="nil"/>
              <w:bottom w:val="single" w:sz="4" w:space="0" w:color="auto"/>
              <w:right w:val="single" w:sz="4" w:space="0" w:color="auto"/>
            </w:tcBorders>
            <w:noWrap/>
            <w:vAlign w:val="center"/>
          </w:tcPr>
          <w:p w14:paraId="6220F8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2 688 316,31</w:t>
            </w:r>
          </w:p>
        </w:tc>
      </w:tr>
      <w:tr w:rsidR="00ED3EAC" w:rsidRPr="002210A4" w14:paraId="40EA6C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828ADD" w14:textId="77777777" w:rsidR="00ED3EAC" w:rsidRPr="002210A4" w:rsidRDefault="00ED3EAC" w:rsidP="00ED3EAC">
            <w:pPr>
              <w:ind w:firstLine="0"/>
              <w:jc w:val="center"/>
              <w:rPr>
                <w:rFonts w:eastAsia="SimSun"/>
                <w:sz w:val="28"/>
                <w:szCs w:val="28"/>
              </w:rPr>
            </w:pPr>
            <w:r w:rsidRPr="002210A4">
              <w:rPr>
                <w:rFonts w:eastAsia="SimSun"/>
                <w:sz w:val="28"/>
                <w:szCs w:val="28"/>
              </w:rPr>
              <w:t>1463</w:t>
            </w:r>
          </w:p>
        </w:tc>
        <w:tc>
          <w:tcPr>
            <w:tcW w:w="4684" w:type="dxa"/>
            <w:tcBorders>
              <w:top w:val="nil"/>
              <w:left w:val="nil"/>
              <w:bottom w:val="single" w:sz="4" w:space="0" w:color="auto"/>
              <w:right w:val="single" w:sz="4" w:space="0" w:color="auto"/>
            </w:tcBorders>
            <w:noWrap/>
            <w:vAlign w:val="center"/>
          </w:tcPr>
          <w:p w14:paraId="231635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991 936,63</w:t>
            </w:r>
          </w:p>
        </w:tc>
        <w:tc>
          <w:tcPr>
            <w:tcW w:w="3773" w:type="dxa"/>
            <w:tcBorders>
              <w:top w:val="nil"/>
              <w:left w:val="nil"/>
              <w:bottom w:val="single" w:sz="4" w:space="0" w:color="auto"/>
              <w:right w:val="single" w:sz="4" w:space="0" w:color="auto"/>
            </w:tcBorders>
            <w:noWrap/>
            <w:vAlign w:val="center"/>
          </w:tcPr>
          <w:p w14:paraId="2605A0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2 688 306,40</w:t>
            </w:r>
          </w:p>
        </w:tc>
      </w:tr>
      <w:tr w:rsidR="00ED3EAC" w:rsidRPr="002210A4" w14:paraId="2C302D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4E27A0" w14:textId="77777777" w:rsidR="00ED3EAC" w:rsidRPr="002210A4" w:rsidRDefault="00ED3EAC" w:rsidP="00ED3EAC">
            <w:pPr>
              <w:ind w:firstLine="0"/>
              <w:jc w:val="center"/>
              <w:rPr>
                <w:rFonts w:eastAsia="SimSun"/>
                <w:sz w:val="28"/>
                <w:szCs w:val="28"/>
              </w:rPr>
            </w:pPr>
            <w:r w:rsidRPr="002210A4">
              <w:rPr>
                <w:rFonts w:eastAsia="SimSun"/>
                <w:sz w:val="28"/>
                <w:szCs w:val="28"/>
              </w:rPr>
              <w:t>1464</w:t>
            </w:r>
          </w:p>
        </w:tc>
        <w:tc>
          <w:tcPr>
            <w:tcW w:w="4684" w:type="dxa"/>
            <w:tcBorders>
              <w:top w:val="nil"/>
              <w:left w:val="nil"/>
              <w:bottom w:val="single" w:sz="4" w:space="0" w:color="auto"/>
              <w:right w:val="single" w:sz="4" w:space="0" w:color="auto"/>
            </w:tcBorders>
            <w:noWrap/>
            <w:vAlign w:val="center"/>
          </w:tcPr>
          <w:p w14:paraId="5D530E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991 937,32</w:t>
            </w:r>
          </w:p>
        </w:tc>
        <w:tc>
          <w:tcPr>
            <w:tcW w:w="3773" w:type="dxa"/>
            <w:tcBorders>
              <w:top w:val="nil"/>
              <w:left w:val="nil"/>
              <w:bottom w:val="single" w:sz="4" w:space="0" w:color="auto"/>
              <w:right w:val="single" w:sz="4" w:space="0" w:color="auto"/>
            </w:tcBorders>
            <w:noWrap/>
            <w:vAlign w:val="center"/>
          </w:tcPr>
          <w:p w14:paraId="565C40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2 688 304,38</w:t>
            </w:r>
          </w:p>
        </w:tc>
      </w:tr>
      <w:tr w:rsidR="00ED3EAC" w:rsidRPr="002210A4" w14:paraId="558281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412216" w14:textId="77777777" w:rsidR="00ED3EAC" w:rsidRPr="002210A4" w:rsidRDefault="00ED3EAC" w:rsidP="00ED3EAC">
            <w:pPr>
              <w:ind w:firstLine="0"/>
              <w:jc w:val="center"/>
              <w:rPr>
                <w:rFonts w:eastAsia="SimSun"/>
                <w:sz w:val="28"/>
                <w:szCs w:val="28"/>
              </w:rPr>
            </w:pPr>
            <w:r w:rsidRPr="002210A4">
              <w:rPr>
                <w:rFonts w:eastAsia="SimSun"/>
                <w:sz w:val="28"/>
                <w:szCs w:val="28"/>
              </w:rPr>
              <w:t>1465</w:t>
            </w:r>
          </w:p>
        </w:tc>
        <w:tc>
          <w:tcPr>
            <w:tcW w:w="4684" w:type="dxa"/>
            <w:tcBorders>
              <w:top w:val="nil"/>
              <w:left w:val="nil"/>
              <w:bottom w:val="single" w:sz="4" w:space="0" w:color="auto"/>
              <w:right w:val="single" w:sz="4" w:space="0" w:color="auto"/>
            </w:tcBorders>
            <w:noWrap/>
            <w:vAlign w:val="center"/>
          </w:tcPr>
          <w:p w14:paraId="10C575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991 930,56</w:t>
            </w:r>
          </w:p>
        </w:tc>
        <w:tc>
          <w:tcPr>
            <w:tcW w:w="3773" w:type="dxa"/>
            <w:tcBorders>
              <w:top w:val="nil"/>
              <w:left w:val="nil"/>
              <w:bottom w:val="single" w:sz="4" w:space="0" w:color="auto"/>
              <w:right w:val="single" w:sz="4" w:space="0" w:color="auto"/>
            </w:tcBorders>
            <w:noWrap/>
            <w:vAlign w:val="center"/>
          </w:tcPr>
          <w:p w14:paraId="023C11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2 688 301,37</w:t>
            </w:r>
          </w:p>
        </w:tc>
      </w:tr>
      <w:tr w:rsidR="00ED3EAC" w:rsidRPr="002210A4" w14:paraId="4CF8BB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9F36FD" w14:textId="77777777" w:rsidR="00ED3EAC" w:rsidRPr="002210A4" w:rsidRDefault="00ED3EAC" w:rsidP="00ED3EAC">
            <w:pPr>
              <w:ind w:firstLine="0"/>
              <w:jc w:val="center"/>
              <w:rPr>
                <w:rFonts w:eastAsia="SimSun"/>
                <w:sz w:val="28"/>
                <w:szCs w:val="28"/>
              </w:rPr>
            </w:pPr>
            <w:r w:rsidRPr="002210A4">
              <w:rPr>
                <w:rFonts w:eastAsia="SimSun"/>
                <w:sz w:val="28"/>
                <w:szCs w:val="28"/>
              </w:rPr>
              <w:t>1466</w:t>
            </w:r>
          </w:p>
        </w:tc>
        <w:tc>
          <w:tcPr>
            <w:tcW w:w="4684" w:type="dxa"/>
            <w:tcBorders>
              <w:top w:val="nil"/>
              <w:left w:val="nil"/>
              <w:bottom w:val="single" w:sz="4" w:space="0" w:color="auto"/>
              <w:right w:val="single" w:sz="4" w:space="0" w:color="auto"/>
            </w:tcBorders>
            <w:noWrap/>
            <w:vAlign w:val="center"/>
          </w:tcPr>
          <w:p w14:paraId="190D3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991 929,28</w:t>
            </w:r>
          </w:p>
        </w:tc>
        <w:tc>
          <w:tcPr>
            <w:tcW w:w="3773" w:type="dxa"/>
            <w:tcBorders>
              <w:top w:val="nil"/>
              <w:left w:val="nil"/>
              <w:bottom w:val="single" w:sz="4" w:space="0" w:color="auto"/>
              <w:right w:val="single" w:sz="4" w:space="0" w:color="auto"/>
            </w:tcBorders>
            <w:noWrap/>
            <w:vAlign w:val="center"/>
          </w:tcPr>
          <w:p w14:paraId="2A9263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2 688 303,28</w:t>
            </w:r>
          </w:p>
        </w:tc>
      </w:tr>
      <w:tr w:rsidR="00ED3EAC" w:rsidRPr="002210A4" w14:paraId="7EDE95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3708A9" w14:textId="77777777" w:rsidR="00ED3EAC" w:rsidRPr="002210A4" w:rsidRDefault="00ED3EAC" w:rsidP="00ED3EAC">
            <w:pPr>
              <w:ind w:firstLine="0"/>
              <w:jc w:val="center"/>
              <w:rPr>
                <w:rFonts w:eastAsia="SimSun"/>
                <w:sz w:val="28"/>
                <w:szCs w:val="28"/>
              </w:rPr>
            </w:pPr>
            <w:r w:rsidRPr="002210A4">
              <w:rPr>
                <w:rFonts w:eastAsia="SimSun"/>
                <w:sz w:val="28"/>
                <w:szCs w:val="28"/>
              </w:rPr>
              <w:t>1467</w:t>
            </w:r>
          </w:p>
        </w:tc>
        <w:tc>
          <w:tcPr>
            <w:tcW w:w="4684" w:type="dxa"/>
            <w:tcBorders>
              <w:top w:val="nil"/>
              <w:left w:val="nil"/>
              <w:bottom w:val="single" w:sz="4" w:space="0" w:color="auto"/>
              <w:right w:val="single" w:sz="4" w:space="0" w:color="auto"/>
            </w:tcBorders>
            <w:noWrap/>
            <w:vAlign w:val="center"/>
          </w:tcPr>
          <w:p w14:paraId="43542D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991 913,62</w:t>
            </w:r>
          </w:p>
        </w:tc>
        <w:tc>
          <w:tcPr>
            <w:tcW w:w="3773" w:type="dxa"/>
            <w:tcBorders>
              <w:top w:val="nil"/>
              <w:left w:val="nil"/>
              <w:bottom w:val="single" w:sz="4" w:space="0" w:color="auto"/>
              <w:right w:val="single" w:sz="4" w:space="0" w:color="auto"/>
            </w:tcBorders>
            <w:noWrap/>
            <w:vAlign w:val="center"/>
          </w:tcPr>
          <w:p w14:paraId="0F5D06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2 688 296,51</w:t>
            </w:r>
          </w:p>
        </w:tc>
      </w:tr>
      <w:tr w:rsidR="00ED3EAC" w:rsidRPr="002210A4" w14:paraId="6F3C39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1FD0F4" w14:textId="77777777" w:rsidR="00ED3EAC" w:rsidRPr="002210A4" w:rsidRDefault="00ED3EAC" w:rsidP="00ED3EAC">
            <w:pPr>
              <w:ind w:firstLine="0"/>
              <w:jc w:val="center"/>
              <w:rPr>
                <w:rFonts w:eastAsia="SimSun"/>
                <w:sz w:val="28"/>
                <w:szCs w:val="28"/>
              </w:rPr>
            </w:pPr>
            <w:r w:rsidRPr="002210A4">
              <w:rPr>
                <w:rFonts w:eastAsia="SimSun"/>
                <w:sz w:val="28"/>
                <w:szCs w:val="28"/>
              </w:rPr>
              <w:t>1468</w:t>
            </w:r>
          </w:p>
        </w:tc>
        <w:tc>
          <w:tcPr>
            <w:tcW w:w="4684" w:type="dxa"/>
            <w:tcBorders>
              <w:top w:val="nil"/>
              <w:left w:val="nil"/>
              <w:bottom w:val="single" w:sz="4" w:space="0" w:color="auto"/>
              <w:right w:val="single" w:sz="4" w:space="0" w:color="auto"/>
            </w:tcBorders>
            <w:noWrap/>
            <w:vAlign w:val="center"/>
          </w:tcPr>
          <w:p w14:paraId="2B9FFD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991 895,14</w:t>
            </w:r>
          </w:p>
        </w:tc>
        <w:tc>
          <w:tcPr>
            <w:tcW w:w="3773" w:type="dxa"/>
            <w:tcBorders>
              <w:top w:val="nil"/>
              <w:left w:val="nil"/>
              <w:bottom w:val="single" w:sz="4" w:space="0" w:color="auto"/>
              <w:right w:val="single" w:sz="4" w:space="0" w:color="auto"/>
            </w:tcBorders>
            <w:noWrap/>
            <w:vAlign w:val="center"/>
          </w:tcPr>
          <w:p w14:paraId="33D78C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2 688 289,14</w:t>
            </w:r>
          </w:p>
        </w:tc>
      </w:tr>
      <w:tr w:rsidR="00ED3EAC" w:rsidRPr="002210A4" w14:paraId="377154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7C00EC" w14:textId="77777777" w:rsidR="00ED3EAC" w:rsidRPr="002210A4" w:rsidRDefault="00ED3EAC" w:rsidP="00ED3EAC">
            <w:pPr>
              <w:ind w:firstLine="0"/>
              <w:jc w:val="center"/>
              <w:rPr>
                <w:rFonts w:eastAsia="SimSun"/>
                <w:sz w:val="28"/>
                <w:szCs w:val="28"/>
              </w:rPr>
            </w:pPr>
            <w:r w:rsidRPr="002210A4">
              <w:rPr>
                <w:rFonts w:eastAsia="SimSun"/>
                <w:sz w:val="28"/>
                <w:szCs w:val="28"/>
              </w:rPr>
              <w:t>1469</w:t>
            </w:r>
          </w:p>
        </w:tc>
        <w:tc>
          <w:tcPr>
            <w:tcW w:w="4684" w:type="dxa"/>
            <w:tcBorders>
              <w:top w:val="nil"/>
              <w:left w:val="nil"/>
              <w:bottom w:val="single" w:sz="4" w:space="0" w:color="auto"/>
              <w:right w:val="single" w:sz="4" w:space="0" w:color="auto"/>
            </w:tcBorders>
            <w:noWrap/>
            <w:vAlign w:val="center"/>
          </w:tcPr>
          <w:p w14:paraId="543C4E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991 893,64</w:t>
            </w:r>
          </w:p>
        </w:tc>
        <w:tc>
          <w:tcPr>
            <w:tcW w:w="3773" w:type="dxa"/>
            <w:tcBorders>
              <w:top w:val="nil"/>
              <w:left w:val="nil"/>
              <w:bottom w:val="single" w:sz="4" w:space="0" w:color="auto"/>
              <w:right w:val="single" w:sz="4" w:space="0" w:color="auto"/>
            </w:tcBorders>
            <w:noWrap/>
            <w:vAlign w:val="center"/>
          </w:tcPr>
          <w:p w14:paraId="2896AC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2 688 288,62</w:t>
            </w:r>
          </w:p>
        </w:tc>
      </w:tr>
      <w:tr w:rsidR="00ED3EAC" w:rsidRPr="002210A4" w14:paraId="474557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D3D102" w14:textId="77777777" w:rsidR="00ED3EAC" w:rsidRPr="002210A4" w:rsidRDefault="00ED3EAC" w:rsidP="00ED3EAC">
            <w:pPr>
              <w:ind w:firstLine="0"/>
              <w:jc w:val="center"/>
              <w:rPr>
                <w:rFonts w:eastAsia="SimSun"/>
                <w:sz w:val="28"/>
                <w:szCs w:val="28"/>
              </w:rPr>
            </w:pPr>
            <w:r w:rsidRPr="002210A4">
              <w:rPr>
                <w:rFonts w:eastAsia="SimSun"/>
                <w:sz w:val="28"/>
                <w:szCs w:val="28"/>
              </w:rPr>
              <w:t>1470</w:t>
            </w:r>
          </w:p>
        </w:tc>
        <w:tc>
          <w:tcPr>
            <w:tcW w:w="4684" w:type="dxa"/>
            <w:tcBorders>
              <w:top w:val="nil"/>
              <w:left w:val="nil"/>
              <w:bottom w:val="single" w:sz="4" w:space="0" w:color="auto"/>
              <w:right w:val="single" w:sz="4" w:space="0" w:color="auto"/>
            </w:tcBorders>
            <w:noWrap/>
            <w:vAlign w:val="center"/>
          </w:tcPr>
          <w:p w14:paraId="0605E3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991 891,30</w:t>
            </w:r>
          </w:p>
        </w:tc>
        <w:tc>
          <w:tcPr>
            <w:tcW w:w="3773" w:type="dxa"/>
            <w:tcBorders>
              <w:top w:val="nil"/>
              <w:left w:val="nil"/>
              <w:bottom w:val="single" w:sz="4" w:space="0" w:color="auto"/>
              <w:right w:val="single" w:sz="4" w:space="0" w:color="auto"/>
            </w:tcBorders>
            <w:noWrap/>
            <w:vAlign w:val="center"/>
          </w:tcPr>
          <w:p w14:paraId="2AE5A7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2 688 287,78</w:t>
            </w:r>
          </w:p>
        </w:tc>
      </w:tr>
      <w:tr w:rsidR="00ED3EAC" w:rsidRPr="002210A4" w14:paraId="57341D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39323E" w14:textId="77777777" w:rsidR="00ED3EAC" w:rsidRPr="002210A4" w:rsidRDefault="00ED3EAC" w:rsidP="00ED3EAC">
            <w:pPr>
              <w:ind w:firstLine="0"/>
              <w:jc w:val="center"/>
              <w:rPr>
                <w:rFonts w:eastAsia="SimSun"/>
                <w:sz w:val="28"/>
                <w:szCs w:val="28"/>
              </w:rPr>
            </w:pPr>
            <w:r w:rsidRPr="002210A4">
              <w:rPr>
                <w:rFonts w:eastAsia="SimSun"/>
                <w:sz w:val="28"/>
                <w:szCs w:val="28"/>
              </w:rPr>
              <w:t>1471</w:t>
            </w:r>
          </w:p>
        </w:tc>
        <w:tc>
          <w:tcPr>
            <w:tcW w:w="4684" w:type="dxa"/>
            <w:tcBorders>
              <w:top w:val="nil"/>
              <w:left w:val="nil"/>
              <w:bottom w:val="single" w:sz="4" w:space="0" w:color="auto"/>
              <w:right w:val="single" w:sz="4" w:space="0" w:color="auto"/>
            </w:tcBorders>
            <w:noWrap/>
            <w:vAlign w:val="center"/>
          </w:tcPr>
          <w:p w14:paraId="0F494F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991 886,60</w:t>
            </w:r>
          </w:p>
        </w:tc>
        <w:tc>
          <w:tcPr>
            <w:tcW w:w="3773" w:type="dxa"/>
            <w:tcBorders>
              <w:top w:val="nil"/>
              <w:left w:val="nil"/>
              <w:bottom w:val="single" w:sz="4" w:space="0" w:color="auto"/>
              <w:right w:val="single" w:sz="4" w:space="0" w:color="auto"/>
            </w:tcBorders>
            <w:noWrap/>
            <w:vAlign w:val="center"/>
          </w:tcPr>
          <w:p w14:paraId="0A7575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2 688 285,93</w:t>
            </w:r>
          </w:p>
        </w:tc>
      </w:tr>
      <w:tr w:rsidR="00ED3EAC" w:rsidRPr="002210A4" w14:paraId="4C0601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5B7E0E" w14:textId="77777777" w:rsidR="00ED3EAC" w:rsidRPr="002210A4" w:rsidRDefault="00ED3EAC" w:rsidP="00ED3EAC">
            <w:pPr>
              <w:ind w:firstLine="0"/>
              <w:jc w:val="center"/>
              <w:rPr>
                <w:rFonts w:eastAsia="SimSun"/>
                <w:sz w:val="28"/>
                <w:szCs w:val="28"/>
              </w:rPr>
            </w:pPr>
            <w:r w:rsidRPr="002210A4">
              <w:rPr>
                <w:rFonts w:eastAsia="SimSun"/>
                <w:sz w:val="28"/>
                <w:szCs w:val="28"/>
              </w:rPr>
              <w:t>1472</w:t>
            </w:r>
          </w:p>
        </w:tc>
        <w:tc>
          <w:tcPr>
            <w:tcW w:w="4684" w:type="dxa"/>
            <w:tcBorders>
              <w:top w:val="nil"/>
              <w:left w:val="nil"/>
              <w:bottom w:val="single" w:sz="4" w:space="0" w:color="auto"/>
              <w:right w:val="single" w:sz="4" w:space="0" w:color="auto"/>
            </w:tcBorders>
            <w:noWrap/>
            <w:vAlign w:val="center"/>
          </w:tcPr>
          <w:p w14:paraId="21FFA3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991 879,83</w:t>
            </w:r>
          </w:p>
        </w:tc>
        <w:tc>
          <w:tcPr>
            <w:tcW w:w="3773" w:type="dxa"/>
            <w:tcBorders>
              <w:top w:val="nil"/>
              <w:left w:val="nil"/>
              <w:bottom w:val="single" w:sz="4" w:space="0" w:color="auto"/>
              <w:right w:val="single" w:sz="4" w:space="0" w:color="auto"/>
            </w:tcBorders>
            <w:noWrap/>
            <w:vAlign w:val="center"/>
          </w:tcPr>
          <w:p w14:paraId="672D32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2 688 283,03</w:t>
            </w:r>
          </w:p>
        </w:tc>
      </w:tr>
      <w:tr w:rsidR="00ED3EAC" w:rsidRPr="002210A4" w14:paraId="36EA3B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6E160A" w14:textId="77777777" w:rsidR="00ED3EAC" w:rsidRPr="002210A4" w:rsidRDefault="00ED3EAC" w:rsidP="00ED3EAC">
            <w:pPr>
              <w:ind w:firstLine="0"/>
              <w:jc w:val="center"/>
              <w:rPr>
                <w:rFonts w:eastAsia="SimSun"/>
                <w:sz w:val="28"/>
                <w:szCs w:val="28"/>
              </w:rPr>
            </w:pPr>
            <w:r w:rsidRPr="002210A4">
              <w:rPr>
                <w:rFonts w:eastAsia="SimSun"/>
                <w:sz w:val="28"/>
                <w:szCs w:val="28"/>
              </w:rPr>
              <w:t>1473</w:t>
            </w:r>
          </w:p>
        </w:tc>
        <w:tc>
          <w:tcPr>
            <w:tcW w:w="4684" w:type="dxa"/>
            <w:tcBorders>
              <w:top w:val="nil"/>
              <w:left w:val="nil"/>
              <w:bottom w:val="single" w:sz="4" w:space="0" w:color="auto"/>
              <w:right w:val="single" w:sz="4" w:space="0" w:color="auto"/>
            </w:tcBorders>
            <w:noWrap/>
            <w:vAlign w:val="center"/>
          </w:tcPr>
          <w:p w14:paraId="235030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991 867,05</w:t>
            </w:r>
          </w:p>
        </w:tc>
        <w:tc>
          <w:tcPr>
            <w:tcW w:w="3773" w:type="dxa"/>
            <w:tcBorders>
              <w:top w:val="nil"/>
              <w:left w:val="nil"/>
              <w:bottom w:val="single" w:sz="4" w:space="0" w:color="auto"/>
              <w:right w:val="single" w:sz="4" w:space="0" w:color="auto"/>
            </w:tcBorders>
            <w:noWrap/>
            <w:vAlign w:val="center"/>
          </w:tcPr>
          <w:p w14:paraId="565932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2 688 277,36</w:t>
            </w:r>
          </w:p>
        </w:tc>
      </w:tr>
      <w:tr w:rsidR="00ED3EAC" w:rsidRPr="002210A4" w14:paraId="503652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E89EEA" w14:textId="77777777" w:rsidR="00ED3EAC" w:rsidRPr="002210A4" w:rsidRDefault="00ED3EAC" w:rsidP="00ED3EAC">
            <w:pPr>
              <w:ind w:firstLine="0"/>
              <w:jc w:val="center"/>
              <w:rPr>
                <w:rFonts w:eastAsia="SimSun"/>
                <w:sz w:val="28"/>
                <w:szCs w:val="28"/>
              </w:rPr>
            </w:pPr>
            <w:r w:rsidRPr="002210A4">
              <w:rPr>
                <w:rFonts w:eastAsia="SimSun"/>
                <w:sz w:val="28"/>
                <w:szCs w:val="28"/>
              </w:rPr>
              <w:t>1474</w:t>
            </w:r>
          </w:p>
        </w:tc>
        <w:tc>
          <w:tcPr>
            <w:tcW w:w="4684" w:type="dxa"/>
            <w:tcBorders>
              <w:top w:val="nil"/>
              <w:left w:val="nil"/>
              <w:bottom w:val="single" w:sz="4" w:space="0" w:color="auto"/>
              <w:right w:val="single" w:sz="4" w:space="0" w:color="auto"/>
            </w:tcBorders>
            <w:noWrap/>
            <w:vAlign w:val="center"/>
          </w:tcPr>
          <w:p w14:paraId="412569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991 854,52</w:t>
            </w:r>
          </w:p>
        </w:tc>
        <w:tc>
          <w:tcPr>
            <w:tcW w:w="3773" w:type="dxa"/>
            <w:tcBorders>
              <w:top w:val="nil"/>
              <w:left w:val="nil"/>
              <w:bottom w:val="single" w:sz="4" w:space="0" w:color="auto"/>
              <w:right w:val="single" w:sz="4" w:space="0" w:color="auto"/>
            </w:tcBorders>
            <w:noWrap/>
            <w:vAlign w:val="center"/>
          </w:tcPr>
          <w:p w14:paraId="534D1B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2 688 272,35</w:t>
            </w:r>
          </w:p>
        </w:tc>
      </w:tr>
      <w:tr w:rsidR="00ED3EAC" w:rsidRPr="002210A4" w14:paraId="749030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FF6A8C" w14:textId="77777777" w:rsidR="00ED3EAC" w:rsidRPr="002210A4" w:rsidRDefault="00ED3EAC" w:rsidP="00ED3EAC">
            <w:pPr>
              <w:ind w:firstLine="0"/>
              <w:jc w:val="center"/>
              <w:rPr>
                <w:rFonts w:eastAsia="SimSun"/>
                <w:sz w:val="28"/>
                <w:szCs w:val="28"/>
              </w:rPr>
            </w:pPr>
            <w:r w:rsidRPr="002210A4">
              <w:rPr>
                <w:rFonts w:eastAsia="SimSun"/>
                <w:sz w:val="28"/>
                <w:szCs w:val="28"/>
              </w:rPr>
              <w:t>1475</w:t>
            </w:r>
          </w:p>
        </w:tc>
        <w:tc>
          <w:tcPr>
            <w:tcW w:w="4684" w:type="dxa"/>
            <w:tcBorders>
              <w:top w:val="nil"/>
              <w:left w:val="nil"/>
              <w:bottom w:val="single" w:sz="4" w:space="0" w:color="auto"/>
              <w:right w:val="single" w:sz="4" w:space="0" w:color="auto"/>
            </w:tcBorders>
            <w:noWrap/>
            <w:vAlign w:val="center"/>
          </w:tcPr>
          <w:p w14:paraId="37A767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991 826,72</w:t>
            </w:r>
          </w:p>
        </w:tc>
        <w:tc>
          <w:tcPr>
            <w:tcW w:w="3773" w:type="dxa"/>
            <w:tcBorders>
              <w:top w:val="nil"/>
              <w:left w:val="nil"/>
              <w:bottom w:val="single" w:sz="4" w:space="0" w:color="auto"/>
              <w:right w:val="single" w:sz="4" w:space="0" w:color="auto"/>
            </w:tcBorders>
            <w:noWrap/>
            <w:vAlign w:val="center"/>
          </w:tcPr>
          <w:p w14:paraId="2C3126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2 688 260,89</w:t>
            </w:r>
          </w:p>
        </w:tc>
      </w:tr>
      <w:tr w:rsidR="00ED3EAC" w:rsidRPr="002210A4" w14:paraId="6FCB3B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A9801E8" w14:textId="77777777" w:rsidR="00ED3EAC" w:rsidRPr="002210A4" w:rsidRDefault="00ED3EAC" w:rsidP="00ED3EAC">
            <w:pPr>
              <w:ind w:firstLine="0"/>
              <w:jc w:val="center"/>
              <w:rPr>
                <w:rFonts w:eastAsia="SimSun"/>
                <w:sz w:val="28"/>
                <w:szCs w:val="28"/>
              </w:rPr>
            </w:pPr>
            <w:r w:rsidRPr="002210A4">
              <w:rPr>
                <w:rFonts w:eastAsia="SimSun"/>
                <w:sz w:val="28"/>
                <w:szCs w:val="28"/>
              </w:rPr>
              <w:t>1476</w:t>
            </w:r>
          </w:p>
        </w:tc>
        <w:tc>
          <w:tcPr>
            <w:tcW w:w="4684" w:type="dxa"/>
            <w:tcBorders>
              <w:top w:val="nil"/>
              <w:left w:val="nil"/>
              <w:bottom w:val="single" w:sz="4" w:space="0" w:color="auto"/>
              <w:right w:val="single" w:sz="4" w:space="0" w:color="auto"/>
            </w:tcBorders>
            <w:noWrap/>
            <w:vAlign w:val="center"/>
          </w:tcPr>
          <w:p w14:paraId="148E08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991 824,26</w:t>
            </w:r>
          </w:p>
        </w:tc>
        <w:tc>
          <w:tcPr>
            <w:tcW w:w="3773" w:type="dxa"/>
            <w:tcBorders>
              <w:top w:val="nil"/>
              <w:left w:val="nil"/>
              <w:bottom w:val="single" w:sz="4" w:space="0" w:color="auto"/>
              <w:right w:val="single" w:sz="4" w:space="0" w:color="auto"/>
            </w:tcBorders>
            <w:noWrap/>
            <w:vAlign w:val="center"/>
          </w:tcPr>
          <w:p w14:paraId="27E74E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2 688 259,80</w:t>
            </w:r>
          </w:p>
        </w:tc>
      </w:tr>
      <w:tr w:rsidR="00ED3EAC" w:rsidRPr="002210A4" w14:paraId="25CF2D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C01F4C" w14:textId="77777777" w:rsidR="00ED3EAC" w:rsidRPr="002210A4" w:rsidRDefault="00ED3EAC" w:rsidP="00ED3EAC">
            <w:pPr>
              <w:ind w:firstLine="0"/>
              <w:jc w:val="center"/>
              <w:rPr>
                <w:rFonts w:eastAsia="SimSun"/>
                <w:sz w:val="28"/>
                <w:szCs w:val="28"/>
              </w:rPr>
            </w:pPr>
            <w:r w:rsidRPr="002210A4">
              <w:rPr>
                <w:rFonts w:eastAsia="SimSun"/>
                <w:sz w:val="28"/>
                <w:szCs w:val="28"/>
              </w:rPr>
              <w:t>1477</w:t>
            </w:r>
          </w:p>
        </w:tc>
        <w:tc>
          <w:tcPr>
            <w:tcW w:w="4684" w:type="dxa"/>
            <w:tcBorders>
              <w:top w:val="nil"/>
              <w:left w:val="nil"/>
              <w:bottom w:val="single" w:sz="4" w:space="0" w:color="auto"/>
              <w:right w:val="single" w:sz="4" w:space="0" w:color="auto"/>
            </w:tcBorders>
            <w:noWrap/>
            <w:vAlign w:val="center"/>
          </w:tcPr>
          <w:p w14:paraId="7F7D8B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991 820,40</w:t>
            </w:r>
          </w:p>
        </w:tc>
        <w:tc>
          <w:tcPr>
            <w:tcW w:w="3773" w:type="dxa"/>
            <w:tcBorders>
              <w:top w:val="nil"/>
              <w:left w:val="nil"/>
              <w:bottom w:val="single" w:sz="4" w:space="0" w:color="auto"/>
              <w:right w:val="single" w:sz="4" w:space="0" w:color="auto"/>
            </w:tcBorders>
            <w:noWrap/>
            <w:vAlign w:val="center"/>
          </w:tcPr>
          <w:p w14:paraId="0E6A79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2 688 258,16</w:t>
            </w:r>
          </w:p>
        </w:tc>
      </w:tr>
      <w:tr w:rsidR="00ED3EAC" w:rsidRPr="002210A4" w14:paraId="18C4C9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18F469" w14:textId="77777777" w:rsidR="00ED3EAC" w:rsidRPr="002210A4" w:rsidRDefault="00ED3EAC" w:rsidP="00ED3EAC">
            <w:pPr>
              <w:ind w:firstLine="0"/>
              <w:jc w:val="center"/>
              <w:rPr>
                <w:rFonts w:eastAsia="SimSun"/>
                <w:sz w:val="28"/>
                <w:szCs w:val="28"/>
              </w:rPr>
            </w:pPr>
            <w:r w:rsidRPr="002210A4">
              <w:rPr>
                <w:rFonts w:eastAsia="SimSun"/>
                <w:sz w:val="28"/>
                <w:szCs w:val="28"/>
              </w:rPr>
              <w:t>1478</w:t>
            </w:r>
          </w:p>
        </w:tc>
        <w:tc>
          <w:tcPr>
            <w:tcW w:w="4684" w:type="dxa"/>
            <w:tcBorders>
              <w:top w:val="nil"/>
              <w:left w:val="nil"/>
              <w:bottom w:val="single" w:sz="4" w:space="0" w:color="auto"/>
              <w:right w:val="single" w:sz="4" w:space="0" w:color="auto"/>
            </w:tcBorders>
            <w:noWrap/>
            <w:vAlign w:val="center"/>
          </w:tcPr>
          <w:p w14:paraId="106525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991 808,07</w:t>
            </w:r>
          </w:p>
        </w:tc>
        <w:tc>
          <w:tcPr>
            <w:tcW w:w="3773" w:type="dxa"/>
            <w:tcBorders>
              <w:top w:val="nil"/>
              <w:left w:val="nil"/>
              <w:bottom w:val="single" w:sz="4" w:space="0" w:color="auto"/>
              <w:right w:val="single" w:sz="4" w:space="0" w:color="auto"/>
            </w:tcBorders>
            <w:noWrap/>
            <w:vAlign w:val="center"/>
          </w:tcPr>
          <w:p w14:paraId="135AAD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2 688 253,01</w:t>
            </w:r>
          </w:p>
        </w:tc>
      </w:tr>
      <w:tr w:rsidR="00ED3EAC" w:rsidRPr="002210A4" w14:paraId="3888C7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7A65F7" w14:textId="77777777" w:rsidR="00ED3EAC" w:rsidRPr="002210A4" w:rsidRDefault="00ED3EAC" w:rsidP="00ED3EAC">
            <w:pPr>
              <w:ind w:firstLine="0"/>
              <w:jc w:val="center"/>
              <w:rPr>
                <w:rFonts w:eastAsia="SimSun"/>
                <w:sz w:val="28"/>
                <w:szCs w:val="28"/>
              </w:rPr>
            </w:pPr>
            <w:r w:rsidRPr="002210A4">
              <w:rPr>
                <w:rFonts w:eastAsia="SimSun"/>
                <w:sz w:val="28"/>
                <w:szCs w:val="28"/>
              </w:rPr>
              <w:t>1479</w:t>
            </w:r>
          </w:p>
        </w:tc>
        <w:tc>
          <w:tcPr>
            <w:tcW w:w="4684" w:type="dxa"/>
            <w:tcBorders>
              <w:top w:val="nil"/>
              <w:left w:val="nil"/>
              <w:bottom w:val="single" w:sz="4" w:space="0" w:color="auto"/>
              <w:right w:val="single" w:sz="4" w:space="0" w:color="auto"/>
            </w:tcBorders>
            <w:noWrap/>
            <w:vAlign w:val="center"/>
          </w:tcPr>
          <w:p w14:paraId="02A686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991 798,38</w:t>
            </w:r>
          </w:p>
        </w:tc>
        <w:tc>
          <w:tcPr>
            <w:tcW w:w="3773" w:type="dxa"/>
            <w:tcBorders>
              <w:top w:val="nil"/>
              <w:left w:val="nil"/>
              <w:bottom w:val="single" w:sz="4" w:space="0" w:color="auto"/>
              <w:right w:val="single" w:sz="4" w:space="0" w:color="auto"/>
            </w:tcBorders>
            <w:noWrap/>
            <w:vAlign w:val="center"/>
          </w:tcPr>
          <w:p w14:paraId="497C16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2 688 248,75</w:t>
            </w:r>
          </w:p>
        </w:tc>
      </w:tr>
      <w:tr w:rsidR="00ED3EAC" w:rsidRPr="002210A4" w14:paraId="3D6131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5BB526" w14:textId="77777777" w:rsidR="00ED3EAC" w:rsidRPr="002210A4" w:rsidRDefault="00ED3EAC" w:rsidP="00ED3EAC">
            <w:pPr>
              <w:ind w:firstLine="0"/>
              <w:jc w:val="center"/>
              <w:rPr>
                <w:rFonts w:eastAsia="SimSun"/>
                <w:sz w:val="28"/>
                <w:szCs w:val="28"/>
              </w:rPr>
            </w:pPr>
            <w:r w:rsidRPr="002210A4">
              <w:rPr>
                <w:rFonts w:eastAsia="SimSun"/>
                <w:sz w:val="28"/>
                <w:szCs w:val="28"/>
              </w:rPr>
              <w:t>1480</w:t>
            </w:r>
          </w:p>
        </w:tc>
        <w:tc>
          <w:tcPr>
            <w:tcW w:w="4684" w:type="dxa"/>
            <w:tcBorders>
              <w:top w:val="nil"/>
              <w:left w:val="nil"/>
              <w:bottom w:val="single" w:sz="4" w:space="0" w:color="auto"/>
              <w:right w:val="single" w:sz="4" w:space="0" w:color="auto"/>
            </w:tcBorders>
            <w:noWrap/>
            <w:vAlign w:val="center"/>
          </w:tcPr>
          <w:p w14:paraId="43415F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991 796,45</w:t>
            </w:r>
          </w:p>
        </w:tc>
        <w:tc>
          <w:tcPr>
            <w:tcW w:w="3773" w:type="dxa"/>
            <w:tcBorders>
              <w:top w:val="nil"/>
              <w:left w:val="nil"/>
              <w:bottom w:val="single" w:sz="4" w:space="0" w:color="auto"/>
              <w:right w:val="single" w:sz="4" w:space="0" w:color="auto"/>
            </w:tcBorders>
            <w:noWrap/>
            <w:vAlign w:val="center"/>
          </w:tcPr>
          <w:p w14:paraId="3DFD66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2 688 247,91</w:t>
            </w:r>
          </w:p>
        </w:tc>
      </w:tr>
      <w:tr w:rsidR="00ED3EAC" w:rsidRPr="002210A4" w14:paraId="3CB47B7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BEE61F" w14:textId="77777777" w:rsidR="00ED3EAC" w:rsidRPr="002210A4" w:rsidRDefault="00ED3EAC" w:rsidP="00ED3EAC">
            <w:pPr>
              <w:ind w:firstLine="0"/>
              <w:jc w:val="center"/>
              <w:rPr>
                <w:rFonts w:eastAsia="SimSun"/>
                <w:sz w:val="28"/>
                <w:szCs w:val="28"/>
              </w:rPr>
            </w:pPr>
            <w:r w:rsidRPr="002210A4">
              <w:rPr>
                <w:rFonts w:eastAsia="SimSun"/>
                <w:sz w:val="28"/>
                <w:szCs w:val="28"/>
              </w:rPr>
              <w:t>1481</w:t>
            </w:r>
          </w:p>
        </w:tc>
        <w:tc>
          <w:tcPr>
            <w:tcW w:w="4684" w:type="dxa"/>
            <w:tcBorders>
              <w:top w:val="nil"/>
              <w:left w:val="nil"/>
              <w:bottom w:val="single" w:sz="4" w:space="0" w:color="auto"/>
              <w:right w:val="single" w:sz="4" w:space="0" w:color="auto"/>
            </w:tcBorders>
            <w:noWrap/>
            <w:vAlign w:val="center"/>
          </w:tcPr>
          <w:p w14:paraId="3A8F1C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991 788,62</w:t>
            </w:r>
          </w:p>
        </w:tc>
        <w:tc>
          <w:tcPr>
            <w:tcW w:w="3773" w:type="dxa"/>
            <w:tcBorders>
              <w:top w:val="nil"/>
              <w:left w:val="nil"/>
              <w:bottom w:val="single" w:sz="4" w:space="0" w:color="auto"/>
              <w:right w:val="single" w:sz="4" w:space="0" w:color="auto"/>
            </w:tcBorders>
            <w:noWrap/>
            <w:vAlign w:val="center"/>
          </w:tcPr>
          <w:p w14:paraId="1F4F35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2 688 244,54</w:t>
            </w:r>
          </w:p>
        </w:tc>
      </w:tr>
      <w:tr w:rsidR="00ED3EAC" w:rsidRPr="002210A4" w14:paraId="20E350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F0477C" w14:textId="77777777" w:rsidR="00ED3EAC" w:rsidRPr="002210A4" w:rsidRDefault="00ED3EAC" w:rsidP="00ED3EAC">
            <w:pPr>
              <w:ind w:firstLine="0"/>
              <w:jc w:val="center"/>
              <w:rPr>
                <w:rFonts w:eastAsia="SimSun"/>
                <w:sz w:val="28"/>
                <w:szCs w:val="28"/>
              </w:rPr>
            </w:pPr>
            <w:r w:rsidRPr="002210A4">
              <w:rPr>
                <w:rFonts w:eastAsia="SimSun"/>
                <w:sz w:val="28"/>
                <w:szCs w:val="28"/>
              </w:rPr>
              <w:t>1482</w:t>
            </w:r>
          </w:p>
        </w:tc>
        <w:tc>
          <w:tcPr>
            <w:tcW w:w="4684" w:type="dxa"/>
            <w:tcBorders>
              <w:top w:val="nil"/>
              <w:left w:val="nil"/>
              <w:bottom w:val="single" w:sz="4" w:space="0" w:color="auto"/>
              <w:right w:val="single" w:sz="4" w:space="0" w:color="auto"/>
            </w:tcBorders>
            <w:noWrap/>
            <w:vAlign w:val="center"/>
          </w:tcPr>
          <w:p w14:paraId="06F34B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991 776,87</w:t>
            </w:r>
          </w:p>
        </w:tc>
        <w:tc>
          <w:tcPr>
            <w:tcW w:w="3773" w:type="dxa"/>
            <w:tcBorders>
              <w:top w:val="nil"/>
              <w:left w:val="nil"/>
              <w:bottom w:val="single" w:sz="4" w:space="0" w:color="auto"/>
              <w:right w:val="single" w:sz="4" w:space="0" w:color="auto"/>
            </w:tcBorders>
            <w:noWrap/>
            <w:vAlign w:val="center"/>
          </w:tcPr>
          <w:p w14:paraId="3E92CD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2 688 239,65</w:t>
            </w:r>
          </w:p>
        </w:tc>
      </w:tr>
      <w:tr w:rsidR="00ED3EAC" w:rsidRPr="002210A4" w14:paraId="091B02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837378" w14:textId="77777777" w:rsidR="00ED3EAC" w:rsidRPr="002210A4" w:rsidRDefault="00ED3EAC" w:rsidP="00ED3EAC">
            <w:pPr>
              <w:ind w:firstLine="0"/>
              <w:jc w:val="center"/>
              <w:rPr>
                <w:rFonts w:eastAsia="SimSun"/>
                <w:sz w:val="28"/>
                <w:szCs w:val="28"/>
              </w:rPr>
            </w:pPr>
            <w:r w:rsidRPr="002210A4">
              <w:rPr>
                <w:rFonts w:eastAsia="SimSun"/>
                <w:sz w:val="28"/>
                <w:szCs w:val="28"/>
              </w:rPr>
              <w:t>1483</w:t>
            </w:r>
          </w:p>
        </w:tc>
        <w:tc>
          <w:tcPr>
            <w:tcW w:w="4684" w:type="dxa"/>
            <w:tcBorders>
              <w:top w:val="nil"/>
              <w:left w:val="nil"/>
              <w:bottom w:val="single" w:sz="4" w:space="0" w:color="auto"/>
              <w:right w:val="single" w:sz="4" w:space="0" w:color="auto"/>
            </w:tcBorders>
            <w:noWrap/>
            <w:vAlign w:val="center"/>
          </w:tcPr>
          <w:p w14:paraId="0CF18D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991 773,02</w:t>
            </w:r>
          </w:p>
        </w:tc>
        <w:tc>
          <w:tcPr>
            <w:tcW w:w="3773" w:type="dxa"/>
            <w:tcBorders>
              <w:top w:val="nil"/>
              <w:left w:val="nil"/>
              <w:bottom w:val="single" w:sz="4" w:space="0" w:color="auto"/>
              <w:right w:val="single" w:sz="4" w:space="0" w:color="auto"/>
            </w:tcBorders>
            <w:noWrap/>
            <w:vAlign w:val="center"/>
          </w:tcPr>
          <w:p w14:paraId="29CF19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2 688 238,05</w:t>
            </w:r>
          </w:p>
        </w:tc>
      </w:tr>
      <w:tr w:rsidR="00ED3EAC" w:rsidRPr="002210A4" w14:paraId="4B0F20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46A96A" w14:textId="77777777" w:rsidR="00ED3EAC" w:rsidRPr="002210A4" w:rsidRDefault="00ED3EAC" w:rsidP="00ED3EAC">
            <w:pPr>
              <w:ind w:firstLine="0"/>
              <w:jc w:val="center"/>
              <w:rPr>
                <w:rFonts w:eastAsia="SimSun"/>
                <w:sz w:val="28"/>
                <w:szCs w:val="28"/>
              </w:rPr>
            </w:pPr>
            <w:r w:rsidRPr="002210A4">
              <w:rPr>
                <w:rFonts w:eastAsia="SimSun"/>
                <w:sz w:val="28"/>
                <w:szCs w:val="28"/>
              </w:rPr>
              <w:t>1484</w:t>
            </w:r>
          </w:p>
        </w:tc>
        <w:tc>
          <w:tcPr>
            <w:tcW w:w="4684" w:type="dxa"/>
            <w:tcBorders>
              <w:top w:val="nil"/>
              <w:left w:val="nil"/>
              <w:bottom w:val="single" w:sz="4" w:space="0" w:color="auto"/>
              <w:right w:val="single" w:sz="4" w:space="0" w:color="auto"/>
            </w:tcBorders>
            <w:noWrap/>
            <w:vAlign w:val="center"/>
          </w:tcPr>
          <w:p w14:paraId="6DDE43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991 760,80</w:t>
            </w:r>
          </w:p>
        </w:tc>
        <w:tc>
          <w:tcPr>
            <w:tcW w:w="3773" w:type="dxa"/>
            <w:tcBorders>
              <w:top w:val="nil"/>
              <w:left w:val="nil"/>
              <w:bottom w:val="single" w:sz="4" w:space="0" w:color="auto"/>
              <w:right w:val="single" w:sz="4" w:space="0" w:color="auto"/>
            </w:tcBorders>
            <w:noWrap/>
            <w:vAlign w:val="center"/>
          </w:tcPr>
          <w:p w14:paraId="02DF49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2 688 232,84</w:t>
            </w:r>
          </w:p>
        </w:tc>
      </w:tr>
      <w:tr w:rsidR="00ED3EAC" w:rsidRPr="002210A4" w14:paraId="0A4974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5BB7B0" w14:textId="77777777" w:rsidR="00ED3EAC" w:rsidRPr="002210A4" w:rsidRDefault="00ED3EAC" w:rsidP="00ED3EAC">
            <w:pPr>
              <w:ind w:firstLine="0"/>
              <w:jc w:val="center"/>
              <w:rPr>
                <w:rFonts w:eastAsia="SimSun"/>
                <w:sz w:val="28"/>
                <w:szCs w:val="28"/>
              </w:rPr>
            </w:pPr>
            <w:r w:rsidRPr="002210A4">
              <w:rPr>
                <w:rFonts w:eastAsia="SimSun"/>
                <w:sz w:val="28"/>
                <w:szCs w:val="28"/>
              </w:rPr>
              <w:t>1485</w:t>
            </w:r>
          </w:p>
        </w:tc>
        <w:tc>
          <w:tcPr>
            <w:tcW w:w="4684" w:type="dxa"/>
            <w:tcBorders>
              <w:top w:val="nil"/>
              <w:left w:val="nil"/>
              <w:bottom w:val="single" w:sz="4" w:space="0" w:color="auto"/>
              <w:right w:val="single" w:sz="4" w:space="0" w:color="auto"/>
            </w:tcBorders>
            <w:noWrap/>
            <w:vAlign w:val="center"/>
          </w:tcPr>
          <w:p w14:paraId="3FA2AD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991 735,28</w:t>
            </w:r>
          </w:p>
        </w:tc>
        <w:tc>
          <w:tcPr>
            <w:tcW w:w="3773" w:type="dxa"/>
            <w:tcBorders>
              <w:top w:val="nil"/>
              <w:left w:val="nil"/>
              <w:bottom w:val="single" w:sz="4" w:space="0" w:color="auto"/>
              <w:right w:val="single" w:sz="4" w:space="0" w:color="auto"/>
            </w:tcBorders>
            <w:noWrap/>
            <w:vAlign w:val="center"/>
          </w:tcPr>
          <w:p w14:paraId="5EE174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2 688 221,65</w:t>
            </w:r>
          </w:p>
        </w:tc>
      </w:tr>
      <w:tr w:rsidR="00ED3EAC" w:rsidRPr="002210A4" w14:paraId="7BF510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18376A" w14:textId="77777777" w:rsidR="00ED3EAC" w:rsidRPr="002210A4" w:rsidRDefault="00ED3EAC" w:rsidP="00ED3EAC">
            <w:pPr>
              <w:ind w:firstLine="0"/>
              <w:jc w:val="center"/>
              <w:rPr>
                <w:rFonts w:eastAsia="SimSun"/>
                <w:sz w:val="28"/>
                <w:szCs w:val="28"/>
              </w:rPr>
            </w:pPr>
            <w:r w:rsidRPr="002210A4">
              <w:rPr>
                <w:rFonts w:eastAsia="SimSun"/>
                <w:sz w:val="28"/>
                <w:szCs w:val="28"/>
              </w:rPr>
              <w:t>1486</w:t>
            </w:r>
          </w:p>
        </w:tc>
        <w:tc>
          <w:tcPr>
            <w:tcW w:w="4684" w:type="dxa"/>
            <w:tcBorders>
              <w:top w:val="nil"/>
              <w:left w:val="nil"/>
              <w:bottom w:val="single" w:sz="4" w:space="0" w:color="auto"/>
              <w:right w:val="single" w:sz="4" w:space="0" w:color="auto"/>
            </w:tcBorders>
            <w:noWrap/>
            <w:vAlign w:val="center"/>
          </w:tcPr>
          <w:p w14:paraId="1F12AC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991 736,25</w:t>
            </w:r>
          </w:p>
        </w:tc>
        <w:tc>
          <w:tcPr>
            <w:tcW w:w="3773" w:type="dxa"/>
            <w:tcBorders>
              <w:top w:val="nil"/>
              <w:left w:val="nil"/>
              <w:bottom w:val="single" w:sz="4" w:space="0" w:color="auto"/>
              <w:right w:val="single" w:sz="4" w:space="0" w:color="auto"/>
            </w:tcBorders>
            <w:noWrap/>
            <w:vAlign w:val="center"/>
          </w:tcPr>
          <w:p w14:paraId="2A7595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2 688 218,65</w:t>
            </w:r>
          </w:p>
        </w:tc>
      </w:tr>
      <w:tr w:rsidR="00ED3EAC" w:rsidRPr="002210A4" w14:paraId="448B53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828B59" w14:textId="77777777" w:rsidR="00ED3EAC" w:rsidRPr="002210A4" w:rsidRDefault="00ED3EAC" w:rsidP="00ED3EAC">
            <w:pPr>
              <w:ind w:firstLine="0"/>
              <w:jc w:val="center"/>
              <w:rPr>
                <w:rFonts w:eastAsia="SimSun"/>
                <w:sz w:val="28"/>
                <w:szCs w:val="28"/>
              </w:rPr>
            </w:pPr>
            <w:r w:rsidRPr="002210A4">
              <w:rPr>
                <w:rFonts w:eastAsia="SimSun"/>
                <w:sz w:val="28"/>
                <w:szCs w:val="28"/>
              </w:rPr>
              <w:t>1487</w:t>
            </w:r>
          </w:p>
        </w:tc>
        <w:tc>
          <w:tcPr>
            <w:tcW w:w="4684" w:type="dxa"/>
            <w:tcBorders>
              <w:top w:val="nil"/>
              <w:left w:val="nil"/>
              <w:bottom w:val="single" w:sz="4" w:space="0" w:color="auto"/>
              <w:right w:val="single" w:sz="4" w:space="0" w:color="auto"/>
            </w:tcBorders>
            <w:noWrap/>
            <w:vAlign w:val="center"/>
          </w:tcPr>
          <w:p w14:paraId="42287F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991 741,01</w:t>
            </w:r>
          </w:p>
        </w:tc>
        <w:tc>
          <w:tcPr>
            <w:tcW w:w="3773" w:type="dxa"/>
            <w:tcBorders>
              <w:top w:val="nil"/>
              <w:left w:val="nil"/>
              <w:bottom w:val="single" w:sz="4" w:space="0" w:color="auto"/>
              <w:right w:val="single" w:sz="4" w:space="0" w:color="auto"/>
            </w:tcBorders>
            <w:noWrap/>
            <w:vAlign w:val="center"/>
          </w:tcPr>
          <w:p w14:paraId="26B68E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2 688 207,66</w:t>
            </w:r>
          </w:p>
        </w:tc>
      </w:tr>
      <w:tr w:rsidR="00ED3EAC" w:rsidRPr="002210A4" w14:paraId="709801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1866E8" w14:textId="77777777" w:rsidR="00ED3EAC" w:rsidRPr="002210A4" w:rsidRDefault="00ED3EAC" w:rsidP="00ED3EAC">
            <w:pPr>
              <w:ind w:firstLine="0"/>
              <w:jc w:val="center"/>
              <w:rPr>
                <w:rFonts w:eastAsia="SimSun"/>
                <w:sz w:val="28"/>
                <w:szCs w:val="28"/>
              </w:rPr>
            </w:pPr>
            <w:r w:rsidRPr="002210A4">
              <w:rPr>
                <w:rFonts w:eastAsia="SimSun"/>
                <w:sz w:val="28"/>
                <w:szCs w:val="28"/>
              </w:rPr>
              <w:t>1488</w:t>
            </w:r>
          </w:p>
        </w:tc>
        <w:tc>
          <w:tcPr>
            <w:tcW w:w="4684" w:type="dxa"/>
            <w:tcBorders>
              <w:top w:val="nil"/>
              <w:left w:val="nil"/>
              <w:bottom w:val="single" w:sz="4" w:space="0" w:color="auto"/>
              <w:right w:val="single" w:sz="4" w:space="0" w:color="auto"/>
            </w:tcBorders>
            <w:noWrap/>
            <w:vAlign w:val="center"/>
          </w:tcPr>
          <w:p w14:paraId="3330A5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991 747,21</w:t>
            </w:r>
          </w:p>
        </w:tc>
        <w:tc>
          <w:tcPr>
            <w:tcW w:w="3773" w:type="dxa"/>
            <w:tcBorders>
              <w:top w:val="nil"/>
              <w:left w:val="nil"/>
              <w:bottom w:val="single" w:sz="4" w:space="0" w:color="auto"/>
              <w:right w:val="single" w:sz="4" w:space="0" w:color="auto"/>
            </w:tcBorders>
            <w:noWrap/>
            <w:vAlign w:val="center"/>
          </w:tcPr>
          <w:p w14:paraId="6C50BE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2 688 195,73</w:t>
            </w:r>
          </w:p>
        </w:tc>
      </w:tr>
      <w:tr w:rsidR="00ED3EAC" w:rsidRPr="002210A4" w14:paraId="702234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2DED9" w14:textId="77777777" w:rsidR="00ED3EAC" w:rsidRPr="002210A4" w:rsidRDefault="00ED3EAC" w:rsidP="00ED3EAC">
            <w:pPr>
              <w:ind w:firstLine="0"/>
              <w:jc w:val="center"/>
              <w:rPr>
                <w:rFonts w:eastAsia="SimSun"/>
                <w:sz w:val="28"/>
                <w:szCs w:val="28"/>
              </w:rPr>
            </w:pPr>
            <w:r w:rsidRPr="002210A4">
              <w:rPr>
                <w:rFonts w:eastAsia="SimSun"/>
                <w:sz w:val="28"/>
                <w:szCs w:val="28"/>
              </w:rPr>
              <w:t>1489</w:t>
            </w:r>
          </w:p>
        </w:tc>
        <w:tc>
          <w:tcPr>
            <w:tcW w:w="4684" w:type="dxa"/>
            <w:tcBorders>
              <w:top w:val="nil"/>
              <w:left w:val="nil"/>
              <w:bottom w:val="single" w:sz="4" w:space="0" w:color="auto"/>
              <w:right w:val="single" w:sz="4" w:space="0" w:color="auto"/>
            </w:tcBorders>
            <w:noWrap/>
            <w:vAlign w:val="center"/>
          </w:tcPr>
          <w:p w14:paraId="41ABD3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991 753,74</w:t>
            </w:r>
          </w:p>
        </w:tc>
        <w:tc>
          <w:tcPr>
            <w:tcW w:w="3773" w:type="dxa"/>
            <w:tcBorders>
              <w:top w:val="nil"/>
              <w:left w:val="nil"/>
              <w:bottom w:val="single" w:sz="4" w:space="0" w:color="auto"/>
              <w:right w:val="single" w:sz="4" w:space="0" w:color="auto"/>
            </w:tcBorders>
            <w:noWrap/>
            <w:vAlign w:val="center"/>
          </w:tcPr>
          <w:p w14:paraId="77D2E1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2 688 184,54</w:t>
            </w:r>
          </w:p>
        </w:tc>
      </w:tr>
      <w:tr w:rsidR="00ED3EAC" w:rsidRPr="002210A4" w14:paraId="76DD71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34ED35" w14:textId="77777777" w:rsidR="00ED3EAC" w:rsidRPr="002210A4" w:rsidRDefault="00ED3EAC" w:rsidP="00ED3EAC">
            <w:pPr>
              <w:ind w:firstLine="0"/>
              <w:jc w:val="center"/>
              <w:rPr>
                <w:rFonts w:eastAsia="SimSun"/>
                <w:sz w:val="28"/>
                <w:szCs w:val="28"/>
              </w:rPr>
            </w:pPr>
            <w:r w:rsidRPr="002210A4">
              <w:rPr>
                <w:rFonts w:eastAsia="SimSun"/>
                <w:sz w:val="28"/>
                <w:szCs w:val="28"/>
              </w:rPr>
              <w:t>1490</w:t>
            </w:r>
          </w:p>
        </w:tc>
        <w:tc>
          <w:tcPr>
            <w:tcW w:w="4684" w:type="dxa"/>
            <w:tcBorders>
              <w:top w:val="nil"/>
              <w:left w:val="nil"/>
              <w:bottom w:val="single" w:sz="4" w:space="0" w:color="auto"/>
              <w:right w:val="single" w:sz="4" w:space="0" w:color="auto"/>
            </w:tcBorders>
            <w:noWrap/>
            <w:vAlign w:val="center"/>
          </w:tcPr>
          <w:p w14:paraId="687CF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991 770,46</w:t>
            </w:r>
          </w:p>
        </w:tc>
        <w:tc>
          <w:tcPr>
            <w:tcW w:w="3773" w:type="dxa"/>
            <w:tcBorders>
              <w:top w:val="nil"/>
              <w:left w:val="nil"/>
              <w:bottom w:val="single" w:sz="4" w:space="0" w:color="auto"/>
              <w:right w:val="single" w:sz="4" w:space="0" w:color="auto"/>
            </w:tcBorders>
            <w:noWrap/>
            <w:vAlign w:val="center"/>
          </w:tcPr>
          <w:p w14:paraId="1C976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2 688 153,30</w:t>
            </w:r>
          </w:p>
        </w:tc>
      </w:tr>
      <w:tr w:rsidR="00ED3EAC" w:rsidRPr="002210A4" w14:paraId="3B301B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4763BB" w14:textId="77777777" w:rsidR="00ED3EAC" w:rsidRPr="002210A4" w:rsidRDefault="00ED3EAC" w:rsidP="00ED3EAC">
            <w:pPr>
              <w:ind w:firstLine="0"/>
              <w:jc w:val="center"/>
              <w:rPr>
                <w:rFonts w:eastAsia="SimSun"/>
                <w:sz w:val="28"/>
                <w:szCs w:val="28"/>
              </w:rPr>
            </w:pPr>
            <w:r w:rsidRPr="002210A4">
              <w:rPr>
                <w:rFonts w:eastAsia="SimSun"/>
                <w:sz w:val="28"/>
                <w:szCs w:val="28"/>
              </w:rPr>
              <w:t>1491</w:t>
            </w:r>
          </w:p>
        </w:tc>
        <w:tc>
          <w:tcPr>
            <w:tcW w:w="4684" w:type="dxa"/>
            <w:tcBorders>
              <w:top w:val="nil"/>
              <w:left w:val="nil"/>
              <w:bottom w:val="single" w:sz="4" w:space="0" w:color="auto"/>
              <w:right w:val="single" w:sz="4" w:space="0" w:color="auto"/>
            </w:tcBorders>
            <w:noWrap/>
            <w:vAlign w:val="center"/>
          </w:tcPr>
          <w:p w14:paraId="55C9CC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991 790,75</w:t>
            </w:r>
          </w:p>
        </w:tc>
        <w:tc>
          <w:tcPr>
            <w:tcW w:w="3773" w:type="dxa"/>
            <w:tcBorders>
              <w:top w:val="nil"/>
              <w:left w:val="nil"/>
              <w:bottom w:val="single" w:sz="4" w:space="0" w:color="auto"/>
              <w:right w:val="single" w:sz="4" w:space="0" w:color="auto"/>
            </w:tcBorders>
            <w:noWrap/>
            <w:vAlign w:val="center"/>
          </w:tcPr>
          <w:p w14:paraId="39BA4D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2 688 164,19</w:t>
            </w:r>
          </w:p>
        </w:tc>
      </w:tr>
      <w:tr w:rsidR="00ED3EAC" w:rsidRPr="002210A4" w14:paraId="04E1CC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9081E4" w14:textId="77777777" w:rsidR="00ED3EAC" w:rsidRPr="002210A4" w:rsidRDefault="00ED3EAC" w:rsidP="00ED3EAC">
            <w:pPr>
              <w:ind w:firstLine="0"/>
              <w:jc w:val="center"/>
              <w:rPr>
                <w:rFonts w:eastAsia="SimSun"/>
                <w:sz w:val="28"/>
                <w:szCs w:val="28"/>
              </w:rPr>
            </w:pPr>
            <w:r w:rsidRPr="002210A4">
              <w:rPr>
                <w:rFonts w:eastAsia="SimSun"/>
                <w:sz w:val="28"/>
                <w:szCs w:val="28"/>
              </w:rPr>
              <w:t>1492</w:t>
            </w:r>
          </w:p>
        </w:tc>
        <w:tc>
          <w:tcPr>
            <w:tcW w:w="4684" w:type="dxa"/>
            <w:tcBorders>
              <w:top w:val="nil"/>
              <w:left w:val="nil"/>
              <w:bottom w:val="single" w:sz="4" w:space="0" w:color="auto"/>
              <w:right w:val="single" w:sz="4" w:space="0" w:color="auto"/>
            </w:tcBorders>
            <w:noWrap/>
            <w:vAlign w:val="center"/>
          </w:tcPr>
          <w:p w14:paraId="25D3E6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991 791,62</w:t>
            </w:r>
          </w:p>
        </w:tc>
        <w:tc>
          <w:tcPr>
            <w:tcW w:w="3773" w:type="dxa"/>
            <w:tcBorders>
              <w:top w:val="nil"/>
              <w:left w:val="nil"/>
              <w:bottom w:val="single" w:sz="4" w:space="0" w:color="auto"/>
              <w:right w:val="single" w:sz="4" w:space="0" w:color="auto"/>
            </w:tcBorders>
            <w:noWrap/>
            <w:vAlign w:val="center"/>
          </w:tcPr>
          <w:p w14:paraId="4D31A7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2 688 162,71</w:t>
            </w:r>
          </w:p>
        </w:tc>
      </w:tr>
      <w:tr w:rsidR="00ED3EAC" w:rsidRPr="002210A4" w14:paraId="5F930B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72081B" w14:textId="77777777" w:rsidR="00ED3EAC" w:rsidRPr="002210A4" w:rsidRDefault="00ED3EAC" w:rsidP="00ED3EAC">
            <w:pPr>
              <w:ind w:firstLine="0"/>
              <w:jc w:val="center"/>
              <w:rPr>
                <w:rFonts w:eastAsia="SimSun"/>
                <w:sz w:val="28"/>
                <w:szCs w:val="28"/>
              </w:rPr>
            </w:pPr>
            <w:r w:rsidRPr="002210A4">
              <w:rPr>
                <w:rFonts w:eastAsia="SimSun"/>
                <w:sz w:val="28"/>
                <w:szCs w:val="28"/>
              </w:rPr>
              <w:t>1493</w:t>
            </w:r>
          </w:p>
        </w:tc>
        <w:tc>
          <w:tcPr>
            <w:tcW w:w="4684" w:type="dxa"/>
            <w:tcBorders>
              <w:top w:val="nil"/>
              <w:left w:val="nil"/>
              <w:bottom w:val="single" w:sz="4" w:space="0" w:color="auto"/>
              <w:right w:val="single" w:sz="4" w:space="0" w:color="auto"/>
            </w:tcBorders>
            <w:noWrap/>
            <w:vAlign w:val="center"/>
          </w:tcPr>
          <w:p w14:paraId="62ADD2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991 800,37</w:t>
            </w:r>
          </w:p>
        </w:tc>
        <w:tc>
          <w:tcPr>
            <w:tcW w:w="3773" w:type="dxa"/>
            <w:tcBorders>
              <w:top w:val="nil"/>
              <w:left w:val="nil"/>
              <w:bottom w:val="single" w:sz="4" w:space="0" w:color="auto"/>
              <w:right w:val="single" w:sz="4" w:space="0" w:color="auto"/>
            </w:tcBorders>
            <w:noWrap/>
            <w:vAlign w:val="center"/>
          </w:tcPr>
          <w:p w14:paraId="416F22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2 688 166,73</w:t>
            </w:r>
          </w:p>
        </w:tc>
      </w:tr>
      <w:tr w:rsidR="00ED3EAC" w:rsidRPr="002210A4" w14:paraId="6A5107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21FCD2" w14:textId="77777777" w:rsidR="00ED3EAC" w:rsidRPr="002210A4" w:rsidRDefault="00ED3EAC" w:rsidP="00ED3EAC">
            <w:pPr>
              <w:ind w:firstLine="0"/>
              <w:jc w:val="center"/>
              <w:rPr>
                <w:rFonts w:eastAsia="SimSun"/>
                <w:sz w:val="28"/>
                <w:szCs w:val="28"/>
              </w:rPr>
            </w:pPr>
            <w:r w:rsidRPr="002210A4">
              <w:rPr>
                <w:rFonts w:eastAsia="SimSun"/>
                <w:sz w:val="28"/>
                <w:szCs w:val="28"/>
              </w:rPr>
              <w:t>1494</w:t>
            </w:r>
          </w:p>
        </w:tc>
        <w:tc>
          <w:tcPr>
            <w:tcW w:w="4684" w:type="dxa"/>
            <w:tcBorders>
              <w:top w:val="nil"/>
              <w:left w:val="nil"/>
              <w:bottom w:val="single" w:sz="4" w:space="0" w:color="auto"/>
              <w:right w:val="single" w:sz="4" w:space="0" w:color="auto"/>
            </w:tcBorders>
            <w:noWrap/>
            <w:vAlign w:val="center"/>
          </w:tcPr>
          <w:p w14:paraId="5DECD4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991 802,71</w:t>
            </w:r>
          </w:p>
        </w:tc>
        <w:tc>
          <w:tcPr>
            <w:tcW w:w="3773" w:type="dxa"/>
            <w:tcBorders>
              <w:top w:val="nil"/>
              <w:left w:val="nil"/>
              <w:bottom w:val="single" w:sz="4" w:space="0" w:color="auto"/>
              <w:right w:val="single" w:sz="4" w:space="0" w:color="auto"/>
            </w:tcBorders>
            <w:noWrap/>
            <w:vAlign w:val="center"/>
          </w:tcPr>
          <w:p w14:paraId="61ADF9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2 688 161,19</w:t>
            </w:r>
          </w:p>
        </w:tc>
      </w:tr>
      <w:tr w:rsidR="00ED3EAC" w:rsidRPr="002210A4" w14:paraId="618776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93811A" w14:textId="77777777" w:rsidR="00ED3EAC" w:rsidRPr="002210A4" w:rsidRDefault="00ED3EAC" w:rsidP="00ED3EAC">
            <w:pPr>
              <w:ind w:firstLine="0"/>
              <w:jc w:val="center"/>
              <w:rPr>
                <w:rFonts w:eastAsia="SimSun"/>
                <w:sz w:val="28"/>
                <w:szCs w:val="28"/>
              </w:rPr>
            </w:pPr>
            <w:r w:rsidRPr="002210A4">
              <w:rPr>
                <w:rFonts w:eastAsia="SimSun"/>
                <w:sz w:val="28"/>
                <w:szCs w:val="28"/>
              </w:rPr>
              <w:t>1495</w:t>
            </w:r>
          </w:p>
        </w:tc>
        <w:tc>
          <w:tcPr>
            <w:tcW w:w="4684" w:type="dxa"/>
            <w:tcBorders>
              <w:top w:val="nil"/>
              <w:left w:val="nil"/>
              <w:bottom w:val="single" w:sz="4" w:space="0" w:color="auto"/>
              <w:right w:val="single" w:sz="4" w:space="0" w:color="auto"/>
            </w:tcBorders>
            <w:noWrap/>
            <w:vAlign w:val="center"/>
          </w:tcPr>
          <w:p w14:paraId="52CC9C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991 789,01</w:t>
            </w:r>
          </w:p>
        </w:tc>
        <w:tc>
          <w:tcPr>
            <w:tcW w:w="3773" w:type="dxa"/>
            <w:tcBorders>
              <w:top w:val="nil"/>
              <w:left w:val="nil"/>
              <w:bottom w:val="single" w:sz="4" w:space="0" w:color="auto"/>
              <w:right w:val="single" w:sz="4" w:space="0" w:color="auto"/>
            </w:tcBorders>
            <w:noWrap/>
            <w:vAlign w:val="center"/>
          </w:tcPr>
          <w:p w14:paraId="0EAB6D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2 688 154,48</w:t>
            </w:r>
          </w:p>
        </w:tc>
      </w:tr>
      <w:tr w:rsidR="00ED3EAC" w:rsidRPr="002210A4" w14:paraId="375C9C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D2D2A6" w14:textId="77777777" w:rsidR="00ED3EAC" w:rsidRPr="002210A4" w:rsidRDefault="00ED3EAC" w:rsidP="00ED3EAC">
            <w:pPr>
              <w:ind w:firstLine="0"/>
              <w:jc w:val="center"/>
              <w:rPr>
                <w:rFonts w:eastAsia="SimSun"/>
                <w:sz w:val="28"/>
                <w:szCs w:val="28"/>
              </w:rPr>
            </w:pPr>
            <w:r w:rsidRPr="002210A4">
              <w:rPr>
                <w:rFonts w:eastAsia="SimSun"/>
                <w:sz w:val="28"/>
                <w:szCs w:val="28"/>
              </w:rPr>
              <w:t>1496</w:t>
            </w:r>
          </w:p>
        </w:tc>
        <w:tc>
          <w:tcPr>
            <w:tcW w:w="4684" w:type="dxa"/>
            <w:tcBorders>
              <w:top w:val="nil"/>
              <w:left w:val="nil"/>
              <w:bottom w:val="single" w:sz="4" w:space="0" w:color="auto"/>
              <w:right w:val="single" w:sz="4" w:space="0" w:color="auto"/>
            </w:tcBorders>
            <w:noWrap/>
            <w:vAlign w:val="center"/>
          </w:tcPr>
          <w:p w14:paraId="46E800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991 773,86</w:t>
            </w:r>
          </w:p>
        </w:tc>
        <w:tc>
          <w:tcPr>
            <w:tcW w:w="3773" w:type="dxa"/>
            <w:tcBorders>
              <w:top w:val="nil"/>
              <w:left w:val="nil"/>
              <w:bottom w:val="single" w:sz="4" w:space="0" w:color="auto"/>
              <w:right w:val="single" w:sz="4" w:space="0" w:color="auto"/>
            </w:tcBorders>
            <w:noWrap/>
            <w:vAlign w:val="center"/>
          </w:tcPr>
          <w:p w14:paraId="4D5E57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2 688 146,45</w:t>
            </w:r>
          </w:p>
        </w:tc>
      </w:tr>
      <w:tr w:rsidR="00ED3EAC" w:rsidRPr="002210A4" w14:paraId="3EDE57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F0EDC7" w14:textId="77777777" w:rsidR="00ED3EAC" w:rsidRPr="002210A4" w:rsidRDefault="00ED3EAC" w:rsidP="00ED3EAC">
            <w:pPr>
              <w:ind w:firstLine="0"/>
              <w:jc w:val="center"/>
              <w:rPr>
                <w:rFonts w:eastAsia="SimSun"/>
                <w:sz w:val="28"/>
                <w:szCs w:val="28"/>
              </w:rPr>
            </w:pPr>
            <w:r w:rsidRPr="002210A4">
              <w:rPr>
                <w:rFonts w:eastAsia="SimSun"/>
                <w:sz w:val="28"/>
                <w:szCs w:val="28"/>
              </w:rPr>
              <w:t>1497</w:t>
            </w:r>
          </w:p>
        </w:tc>
        <w:tc>
          <w:tcPr>
            <w:tcW w:w="4684" w:type="dxa"/>
            <w:tcBorders>
              <w:top w:val="nil"/>
              <w:left w:val="nil"/>
              <w:bottom w:val="single" w:sz="4" w:space="0" w:color="auto"/>
              <w:right w:val="single" w:sz="4" w:space="0" w:color="auto"/>
            </w:tcBorders>
            <w:noWrap/>
            <w:vAlign w:val="center"/>
          </w:tcPr>
          <w:p w14:paraId="13DED4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991 786,84</w:t>
            </w:r>
          </w:p>
        </w:tc>
        <w:tc>
          <w:tcPr>
            <w:tcW w:w="3773" w:type="dxa"/>
            <w:tcBorders>
              <w:top w:val="nil"/>
              <w:left w:val="nil"/>
              <w:bottom w:val="single" w:sz="4" w:space="0" w:color="auto"/>
              <w:right w:val="single" w:sz="4" w:space="0" w:color="auto"/>
            </w:tcBorders>
            <w:noWrap/>
            <w:vAlign w:val="center"/>
          </w:tcPr>
          <w:p w14:paraId="669360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2 688 121,40</w:t>
            </w:r>
          </w:p>
        </w:tc>
      </w:tr>
      <w:tr w:rsidR="00ED3EAC" w:rsidRPr="002210A4" w14:paraId="68AC4B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D73954" w14:textId="77777777" w:rsidR="00ED3EAC" w:rsidRPr="002210A4" w:rsidRDefault="00ED3EAC" w:rsidP="00ED3EAC">
            <w:pPr>
              <w:ind w:firstLine="0"/>
              <w:jc w:val="center"/>
              <w:rPr>
                <w:rFonts w:eastAsia="SimSun"/>
                <w:sz w:val="28"/>
                <w:szCs w:val="28"/>
              </w:rPr>
            </w:pPr>
            <w:r w:rsidRPr="002210A4">
              <w:rPr>
                <w:rFonts w:eastAsia="SimSun"/>
                <w:sz w:val="28"/>
                <w:szCs w:val="28"/>
              </w:rPr>
              <w:t>1498</w:t>
            </w:r>
          </w:p>
        </w:tc>
        <w:tc>
          <w:tcPr>
            <w:tcW w:w="4684" w:type="dxa"/>
            <w:tcBorders>
              <w:top w:val="nil"/>
              <w:left w:val="nil"/>
              <w:bottom w:val="single" w:sz="4" w:space="0" w:color="auto"/>
              <w:right w:val="single" w:sz="4" w:space="0" w:color="auto"/>
            </w:tcBorders>
            <w:noWrap/>
            <w:vAlign w:val="center"/>
          </w:tcPr>
          <w:p w14:paraId="45BF3A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991 788,23</w:t>
            </w:r>
          </w:p>
        </w:tc>
        <w:tc>
          <w:tcPr>
            <w:tcW w:w="3773" w:type="dxa"/>
            <w:tcBorders>
              <w:top w:val="nil"/>
              <w:left w:val="nil"/>
              <w:bottom w:val="single" w:sz="4" w:space="0" w:color="auto"/>
              <w:right w:val="single" w:sz="4" w:space="0" w:color="auto"/>
            </w:tcBorders>
            <w:noWrap/>
            <w:vAlign w:val="center"/>
          </w:tcPr>
          <w:p w14:paraId="5430A1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2 688 121,69</w:t>
            </w:r>
          </w:p>
        </w:tc>
      </w:tr>
      <w:tr w:rsidR="00ED3EAC" w:rsidRPr="002210A4" w14:paraId="4FE589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DD175B" w14:textId="77777777" w:rsidR="00ED3EAC" w:rsidRPr="002210A4" w:rsidRDefault="00ED3EAC" w:rsidP="00ED3EAC">
            <w:pPr>
              <w:ind w:firstLine="0"/>
              <w:jc w:val="center"/>
              <w:rPr>
                <w:rFonts w:eastAsia="SimSun"/>
                <w:sz w:val="28"/>
                <w:szCs w:val="28"/>
              </w:rPr>
            </w:pPr>
            <w:r w:rsidRPr="002210A4">
              <w:rPr>
                <w:rFonts w:eastAsia="SimSun"/>
                <w:sz w:val="28"/>
                <w:szCs w:val="28"/>
              </w:rPr>
              <w:t>1499</w:t>
            </w:r>
          </w:p>
        </w:tc>
        <w:tc>
          <w:tcPr>
            <w:tcW w:w="4684" w:type="dxa"/>
            <w:tcBorders>
              <w:top w:val="nil"/>
              <w:left w:val="nil"/>
              <w:bottom w:val="single" w:sz="4" w:space="0" w:color="auto"/>
              <w:right w:val="single" w:sz="4" w:space="0" w:color="auto"/>
            </w:tcBorders>
            <w:noWrap/>
            <w:vAlign w:val="center"/>
          </w:tcPr>
          <w:p w14:paraId="20D5D1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991 789,46</w:t>
            </w:r>
          </w:p>
        </w:tc>
        <w:tc>
          <w:tcPr>
            <w:tcW w:w="3773" w:type="dxa"/>
            <w:tcBorders>
              <w:top w:val="nil"/>
              <w:left w:val="nil"/>
              <w:bottom w:val="single" w:sz="4" w:space="0" w:color="auto"/>
              <w:right w:val="single" w:sz="4" w:space="0" w:color="auto"/>
            </w:tcBorders>
            <w:noWrap/>
            <w:vAlign w:val="center"/>
          </w:tcPr>
          <w:p w14:paraId="45D9CE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2 688 119,51</w:t>
            </w:r>
          </w:p>
        </w:tc>
      </w:tr>
      <w:tr w:rsidR="00ED3EAC" w:rsidRPr="002210A4" w14:paraId="2AE3B0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DA2244" w14:textId="77777777" w:rsidR="00ED3EAC" w:rsidRPr="002210A4" w:rsidRDefault="00ED3EAC" w:rsidP="00ED3EAC">
            <w:pPr>
              <w:ind w:firstLine="0"/>
              <w:jc w:val="center"/>
              <w:rPr>
                <w:rFonts w:eastAsia="SimSun"/>
                <w:sz w:val="28"/>
                <w:szCs w:val="28"/>
              </w:rPr>
            </w:pPr>
            <w:r w:rsidRPr="002210A4">
              <w:rPr>
                <w:rFonts w:eastAsia="SimSun"/>
                <w:sz w:val="28"/>
                <w:szCs w:val="28"/>
              </w:rPr>
              <w:t>1500</w:t>
            </w:r>
          </w:p>
        </w:tc>
        <w:tc>
          <w:tcPr>
            <w:tcW w:w="4684" w:type="dxa"/>
            <w:tcBorders>
              <w:top w:val="nil"/>
              <w:left w:val="nil"/>
              <w:bottom w:val="single" w:sz="4" w:space="0" w:color="auto"/>
              <w:right w:val="single" w:sz="4" w:space="0" w:color="auto"/>
            </w:tcBorders>
            <w:noWrap/>
            <w:vAlign w:val="center"/>
          </w:tcPr>
          <w:p w14:paraId="526147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991 788,51</w:t>
            </w:r>
          </w:p>
        </w:tc>
        <w:tc>
          <w:tcPr>
            <w:tcW w:w="3773" w:type="dxa"/>
            <w:tcBorders>
              <w:top w:val="nil"/>
              <w:left w:val="nil"/>
              <w:bottom w:val="single" w:sz="4" w:space="0" w:color="auto"/>
              <w:right w:val="single" w:sz="4" w:space="0" w:color="auto"/>
            </w:tcBorders>
            <w:noWrap/>
            <w:vAlign w:val="center"/>
          </w:tcPr>
          <w:p w14:paraId="790E0B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2 688 117,94</w:t>
            </w:r>
          </w:p>
        </w:tc>
      </w:tr>
      <w:tr w:rsidR="00ED3EAC" w:rsidRPr="002210A4" w14:paraId="3BD0AE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05CCCD" w14:textId="77777777" w:rsidR="00ED3EAC" w:rsidRPr="002210A4" w:rsidRDefault="00ED3EAC" w:rsidP="00ED3EAC">
            <w:pPr>
              <w:ind w:firstLine="0"/>
              <w:jc w:val="center"/>
              <w:rPr>
                <w:rFonts w:eastAsia="SimSun"/>
                <w:sz w:val="28"/>
                <w:szCs w:val="28"/>
              </w:rPr>
            </w:pPr>
            <w:r w:rsidRPr="002210A4">
              <w:rPr>
                <w:rFonts w:eastAsia="SimSun"/>
                <w:sz w:val="28"/>
                <w:szCs w:val="28"/>
              </w:rPr>
              <w:t>1501</w:t>
            </w:r>
          </w:p>
        </w:tc>
        <w:tc>
          <w:tcPr>
            <w:tcW w:w="4684" w:type="dxa"/>
            <w:tcBorders>
              <w:top w:val="nil"/>
              <w:left w:val="nil"/>
              <w:bottom w:val="single" w:sz="4" w:space="0" w:color="auto"/>
              <w:right w:val="single" w:sz="4" w:space="0" w:color="auto"/>
            </w:tcBorders>
            <w:noWrap/>
            <w:vAlign w:val="center"/>
          </w:tcPr>
          <w:p w14:paraId="058EDA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991 797,46</w:t>
            </w:r>
          </w:p>
        </w:tc>
        <w:tc>
          <w:tcPr>
            <w:tcW w:w="3773" w:type="dxa"/>
            <w:tcBorders>
              <w:top w:val="nil"/>
              <w:left w:val="nil"/>
              <w:bottom w:val="single" w:sz="4" w:space="0" w:color="auto"/>
              <w:right w:val="single" w:sz="4" w:space="0" w:color="auto"/>
            </w:tcBorders>
            <w:noWrap/>
            <w:vAlign w:val="center"/>
          </w:tcPr>
          <w:p w14:paraId="5464D8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2 688 100,68</w:t>
            </w:r>
          </w:p>
        </w:tc>
      </w:tr>
      <w:tr w:rsidR="00ED3EAC" w:rsidRPr="002210A4" w14:paraId="29A72F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CF1EC7" w14:textId="77777777" w:rsidR="00ED3EAC" w:rsidRPr="002210A4" w:rsidRDefault="00ED3EAC" w:rsidP="00ED3EAC">
            <w:pPr>
              <w:ind w:firstLine="0"/>
              <w:jc w:val="center"/>
              <w:rPr>
                <w:rFonts w:eastAsia="SimSun"/>
                <w:sz w:val="28"/>
                <w:szCs w:val="28"/>
              </w:rPr>
            </w:pPr>
            <w:r w:rsidRPr="002210A4">
              <w:rPr>
                <w:rFonts w:eastAsia="SimSun"/>
                <w:sz w:val="28"/>
                <w:szCs w:val="28"/>
              </w:rPr>
              <w:t>1502</w:t>
            </w:r>
          </w:p>
        </w:tc>
        <w:tc>
          <w:tcPr>
            <w:tcW w:w="4684" w:type="dxa"/>
            <w:tcBorders>
              <w:top w:val="nil"/>
              <w:left w:val="nil"/>
              <w:bottom w:val="single" w:sz="4" w:space="0" w:color="auto"/>
              <w:right w:val="single" w:sz="4" w:space="0" w:color="auto"/>
            </w:tcBorders>
            <w:noWrap/>
            <w:vAlign w:val="center"/>
          </w:tcPr>
          <w:p w14:paraId="57DCA1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991 802,02</w:t>
            </w:r>
          </w:p>
        </w:tc>
        <w:tc>
          <w:tcPr>
            <w:tcW w:w="3773" w:type="dxa"/>
            <w:tcBorders>
              <w:top w:val="nil"/>
              <w:left w:val="nil"/>
              <w:bottom w:val="single" w:sz="4" w:space="0" w:color="auto"/>
              <w:right w:val="single" w:sz="4" w:space="0" w:color="auto"/>
            </w:tcBorders>
            <w:noWrap/>
            <w:vAlign w:val="center"/>
          </w:tcPr>
          <w:p w14:paraId="462C39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2 688 092,01</w:t>
            </w:r>
          </w:p>
        </w:tc>
      </w:tr>
      <w:tr w:rsidR="00ED3EAC" w:rsidRPr="002210A4" w14:paraId="0A60CD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C8DFD6" w14:textId="77777777" w:rsidR="00ED3EAC" w:rsidRPr="002210A4" w:rsidRDefault="00ED3EAC" w:rsidP="00ED3EAC">
            <w:pPr>
              <w:ind w:firstLine="0"/>
              <w:jc w:val="center"/>
              <w:rPr>
                <w:rFonts w:eastAsia="SimSun"/>
                <w:sz w:val="28"/>
                <w:szCs w:val="28"/>
              </w:rPr>
            </w:pPr>
            <w:r w:rsidRPr="002210A4">
              <w:rPr>
                <w:rFonts w:eastAsia="SimSun"/>
                <w:sz w:val="28"/>
                <w:szCs w:val="28"/>
              </w:rPr>
              <w:t>1503</w:t>
            </w:r>
          </w:p>
        </w:tc>
        <w:tc>
          <w:tcPr>
            <w:tcW w:w="4684" w:type="dxa"/>
            <w:tcBorders>
              <w:top w:val="nil"/>
              <w:left w:val="nil"/>
              <w:bottom w:val="single" w:sz="4" w:space="0" w:color="auto"/>
              <w:right w:val="single" w:sz="4" w:space="0" w:color="auto"/>
            </w:tcBorders>
            <w:noWrap/>
            <w:vAlign w:val="center"/>
          </w:tcPr>
          <w:p w14:paraId="6E3FC1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991 802,65</w:t>
            </w:r>
          </w:p>
        </w:tc>
        <w:tc>
          <w:tcPr>
            <w:tcW w:w="3773" w:type="dxa"/>
            <w:tcBorders>
              <w:top w:val="nil"/>
              <w:left w:val="nil"/>
              <w:bottom w:val="single" w:sz="4" w:space="0" w:color="auto"/>
              <w:right w:val="single" w:sz="4" w:space="0" w:color="auto"/>
            </w:tcBorders>
            <w:noWrap/>
            <w:vAlign w:val="center"/>
          </w:tcPr>
          <w:p w14:paraId="1EDFCA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2 688 092,29</w:t>
            </w:r>
          </w:p>
        </w:tc>
      </w:tr>
      <w:tr w:rsidR="00ED3EAC" w:rsidRPr="002210A4" w14:paraId="41C09E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B1014D" w14:textId="77777777" w:rsidR="00ED3EAC" w:rsidRPr="002210A4" w:rsidRDefault="00ED3EAC" w:rsidP="00ED3EAC">
            <w:pPr>
              <w:ind w:firstLine="0"/>
              <w:jc w:val="center"/>
              <w:rPr>
                <w:rFonts w:eastAsia="SimSun"/>
                <w:sz w:val="28"/>
                <w:szCs w:val="28"/>
              </w:rPr>
            </w:pPr>
            <w:r w:rsidRPr="002210A4">
              <w:rPr>
                <w:rFonts w:eastAsia="SimSun"/>
                <w:sz w:val="28"/>
                <w:szCs w:val="28"/>
              </w:rPr>
              <w:t>1504</w:t>
            </w:r>
          </w:p>
        </w:tc>
        <w:tc>
          <w:tcPr>
            <w:tcW w:w="4684" w:type="dxa"/>
            <w:tcBorders>
              <w:top w:val="nil"/>
              <w:left w:val="nil"/>
              <w:bottom w:val="single" w:sz="4" w:space="0" w:color="auto"/>
              <w:right w:val="single" w:sz="4" w:space="0" w:color="auto"/>
            </w:tcBorders>
            <w:noWrap/>
            <w:vAlign w:val="center"/>
          </w:tcPr>
          <w:p w14:paraId="278BCA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991 803,80</w:t>
            </w:r>
          </w:p>
        </w:tc>
        <w:tc>
          <w:tcPr>
            <w:tcW w:w="3773" w:type="dxa"/>
            <w:tcBorders>
              <w:top w:val="nil"/>
              <w:left w:val="nil"/>
              <w:bottom w:val="single" w:sz="4" w:space="0" w:color="auto"/>
              <w:right w:val="single" w:sz="4" w:space="0" w:color="auto"/>
            </w:tcBorders>
            <w:noWrap/>
            <w:vAlign w:val="center"/>
          </w:tcPr>
          <w:p w14:paraId="38DAEC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2 688 089,69</w:t>
            </w:r>
          </w:p>
        </w:tc>
      </w:tr>
      <w:tr w:rsidR="00ED3EAC" w:rsidRPr="002210A4" w14:paraId="156870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89F937" w14:textId="77777777" w:rsidR="00ED3EAC" w:rsidRPr="002210A4" w:rsidRDefault="00ED3EAC" w:rsidP="00ED3EAC">
            <w:pPr>
              <w:ind w:firstLine="0"/>
              <w:jc w:val="center"/>
              <w:rPr>
                <w:rFonts w:eastAsia="SimSun"/>
                <w:sz w:val="28"/>
                <w:szCs w:val="28"/>
              </w:rPr>
            </w:pPr>
            <w:r w:rsidRPr="002210A4">
              <w:rPr>
                <w:rFonts w:eastAsia="SimSun"/>
                <w:sz w:val="28"/>
                <w:szCs w:val="28"/>
              </w:rPr>
              <w:t>1505</w:t>
            </w:r>
          </w:p>
        </w:tc>
        <w:tc>
          <w:tcPr>
            <w:tcW w:w="4684" w:type="dxa"/>
            <w:tcBorders>
              <w:top w:val="nil"/>
              <w:left w:val="nil"/>
              <w:bottom w:val="single" w:sz="4" w:space="0" w:color="auto"/>
              <w:right w:val="single" w:sz="4" w:space="0" w:color="auto"/>
            </w:tcBorders>
            <w:noWrap/>
            <w:vAlign w:val="center"/>
          </w:tcPr>
          <w:p w14:paraId="692A69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991 803,15</w:t>
            </w:r>
          </w:p>
        </w:tc>
        <w:tc>
          <w:tcPr>
            <w:tcW w:w="3773" w:type="dxa"/>
            <w:tcBorders>
              <w:top w:val="nil"/>
              <w:left w:val="nil"/>
              <w:bottom w:val="single" w:sz="4" w:space="0" w:color="auto"/>
              <w:right w:val="single" w:sz="4" w:space="0" w:color="auto"/>
            </w:tcBorders>
            <w:noWrap/>
            <w:vAlign w:val="center"/>
          </w:tcPr>
          <w:p w14:paraId="1B0B23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2 688 089,40</w:t>
            </w:r>
          </w:p>
        </w:tc>
      </w:tr>
      <w:tr w:rsidR="00ED3EAC" w:rsidRPr="002210A4" w14:paraId="33C09E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9E4AC7" w14:textId="77777777" w:rsidR="00ED3EAC" w:rsidRPr="002210A4" w:rsidRDefault="00ED3EAC" w:rsidP="00ED3EAC">
            <w:pPr>
              <w:ind w:firstLine="0"/>
              <w:jc w:val="center"/>
              <w:rPr>
                <w:rFonts w:eastAsia="SimSun"/>
                <w:sz w:val="28"/>
                <w:szCs w:val="28"/>
              </w:rPr>
            </w:pPr>
            <w:r w:rsidRPr="002210A4">
              <w:rPr>
                <w:rFonts w:eastAsia="SimSun"/>
                <w:sz w:val="28"/>
                <w:szCs w:val="28"/>
              </w:rPr>
              <w:t>1506</w:t>
            </w:r>
          </w:p>
        </w:tc>
        <w:tc>
          <w:tcPr>
            <w:tcW w:w="4684" w:type="dxa"/>
            <w:tcBorders>
              <w:top w:val="nil"/>
              <w:left w:val="nil"/>
              <w:bottom w:val="single" w:sz="4" w:space="0" w:color="auto"/>
              <w:right w:val="single" w:sz="4" w:space="0" w:color="auto"/>
            </w:tcBorders>
            <w:noWrap/>
            <w:vAlign w:val="center"/>
          </w:tcPr>
          <w:p w14:paraId="6DA7A1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991 809,04</w:t>
            </w:r>
          </w:p>
        </w:tc>
        <w:tc>
          <w:tcPr>
            <w:tcW w:w="3773" w:type="dxa"/>
            <w:tcBorders>
              <w:top w:val="nil"/>
              <w:left w:val="nil"/>
              <w:bottom w:val="single" w:sz="4" w:space="0" w:color="auto"/>
              <w:right w:val="single" w:sz="4" w:space="0" w:color="auto"/>
            </w:tcBorders>
            <w:noWrap/>
            <w:vAlign w:val="center"/>
          </w:tcPr>
          <w:p w14:paraId="52F59E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2 688 078,82</w:t>
            </w:r>
          </w:p>
        </w:tc>
      </w:tr>
      <w:tr w:rsidR="00ED3EAC" w:rsidRPr="002210A4" w14:paraId="6B9511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9DA763" w14:textId="77777777" w:rsidR="00ED3EAC" w:rsidRPr="002210A4" w:rsidRDefault="00ED3EAC" w:rsidP="00ED3EAC">
            <w:pPr>
              <w:ind w:firstLine="0"/>
              <w:jc w:val="center"/>
              <w:rPr>
                <w:rFonts w:eastAsia="SimSun"/>
                <w:sz w:val="28"/>
                <w:szCs w:val="28"/>
              </w:rPr>
            </w:pPr>
            <w:r w:rsidRPr="002210A4">
              <w:rPr>
                <w:rFonts w:eastAsia="SimSun"/>
                <w:sz w:val="28"/>
                <w:szCs w:val="28"/>
              </w:rPr>
              <w:t>1507</w:t>
            </w:r>
          </w:p>
        </w:tc>
        <w:tc>
          <w:tcPr>
            <w:tcW w:w="4684" w:type="dxa"/>
            <w:tcBorders>
              <w:top w:val="nil"/>
              <w:left w:val="nil"/>
              <w:bottom w:val="single" w:sz="4" w:space="0" w:color="auto"/>
              <w:right w:val="single" w:sz="4" w:space="0" w:color="auto"/>
            </w:tcBorders>
            <w:noWrap/>
            <w:vAlign w:val="center"/>
          </w:tcPr>
          <w:p w14:paraId="5E2B71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991 836,69</w:t>
            </w:r>
          </w:p>
        </w:tc>
        <w:tc>
          <w:tcPr>
            <w:tcW w:w="3773" w:type="dxa"/>
            <w:tcBorders>
              <w:top w:val="nil"/>
              <w:left w:val="nil"/>
              <w:bottom w:val="single" w:sz="4" w:space="0" w:color="auto"/>
              <w:right w:val="single" w:sz="4" w:space="0" w:color="auto"/>
            </w:tcBorders>
            <w:noWrap/>
            <w:vAlign w:val="center"/>
          </w:tcPr>
          <w:p w14:paraId="439FFC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2 688 094,03</w:t>
            </w:r>
          </w:p>
        </w:tc>
      </w:tr>
      <w:tr w:rsidR="00ED3EAC" w:rsidRPr="002210A4" w14:paraId="69B0A1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DCB7F0" w14:textId="77777777" w:rsidR="00ED3EAC" w:rsidRPr="002210A4" w:rsidRDefault="00ED3EAC" w:rsidP="00ED3EAC">
            <w:pPr>
              <w:ind w:firstLine="0"/>
              <w:jc w:val="center"/>
              <w:rPr>
                <w:rFonts w:eastAsia="SimSun"/>
                <w:sz w:val="28"/>
                <w:szCs w:val="28"/>
              </w:rPr>
            </w:pPr>
            <w:r w:rsidRPr="002210A4">
              <w:rPr>
                <w:rFonts w:eastAsia="SimSun"/>
                <w:sz w:val="28"/>
                <w:szCs w:val="28"/>
              </w:rPr>
              <w:t>1508</w:t>
            </w:r>
          </w:p>
        </w:tc>
        <w:tc>
          <w:tcPr>
            <w:tcW w:w="4684" w:type="dxa"/>
            <w:tcBorders>
              <w:top w:val="nil"/>
              <w:left w:val="nil"/>
              <w:bottom w:val="single" w:sz="4" w:space="0" w:color="auto"/>
              <w:right w:val="single" w:sz="4" w:space="0" w:color="auto"/>
            </w:tcBorders>
            <w:noWrap/>
            <w:vAlign w:val="center"/>
          </w:tcPr>
          <w:p w14:paraId="3E8957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991 838,34</w:t>
            </w:r>
          </w:p>
        </w:tc>
        <w:tc>
          <w:tcPr>
            <w:tcW w:w="3773" w:type="dxa"/>
            <w:tcBorders>
              <w:top w:val="nil"/>
              <w:left w:val="nil"/>
              <w:bottom w:val="single" w:sz="4" w:space="0" w:color="auto"/>
              <w:right w:val="single" w:sz="4" w:space="0" w:color="auto"/>
            </w:tcBorders>
            <w:noWrap/>
            <w:vAlign w:val="center"/>
          </w:tcPr>
          <w:p w14:paraId="35DFE7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2 688 095,02</w:t>
            </w:r>
          </w:p>
        </w:tc>
      </w:tr>
      <w:tr w:rsidR="00ED3EAC" w:rsidRPr="002210A4" w14:paraId="10A33B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248DBF" w14:textId="77777777" w:rsidR="00ED3EAC" w:rsidRPr="002210A4" w:rsidRDefault="00ED3EAC" w:rsidP="00ED3EAC">
            <w:pPr>
              <w:ind w:firstLine="0"/>
              <w:jc w:val="center"/>
              <w:rPr>
                <w:rFonts w:eastAsia="SimSun"/>
                <w:sz w:val="28"/>
                <w:szCs w:val="28"/>
              </w:rPr>
            </w:pPr>
            <w:r w:rsidRPr="002210A4">
              <w:rPr>
                <w:rFonts w:eastAsia="SimSun"/>
                <w:sz w:val="28"/>
                <w:szCs w:val="28"/>
              </w:rPr>
              <w:t>1509</w:t>
            </w:r>
          </w:p>
        </w:tc>
        <w:tc>
          <w:tcPr>
            <w:tcW w:w="4684" w:type="dxa"/>
            <w:tcBorders>
              <w:top w:val="nil"/>
              <w:left w:val="nil"/>
              <w:bottom w:val="single" w:sz="4" w:space="0" w:color="auto"/>
              <w:right w:val="single" w:sz="4" w:space="0" w:color="auto"/>
            </w:tcBorders>
            <w:noWrap/>
            <w:vAlign w:val="center"/>
          </w:tcPr>
          <w:p w14:paraId="6D5EB4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991 854,85</w:t>
            </w:r>
          </w:p>
        </w:tc>
        <w:tc>
          <w:tcPr>
            <w:tcW w:w="3773" w:type="dxa"/>
            <w:tcBorders>
              <w:top w:val="nil"/>
              <w:left w:val="nil"/>
              <w:bottom w:val="single" w:sz="4" w:space="0" w:color="auto"/>
              <w:right w:val="single" w:sz="4" w:space="0" w:color="auto"/>
            </w:tcBorders>
            <w:noWrap/>
            <w:vAlign w:val="center"/>
          </w:tcPr>
          <w:p w14:paraId="652D29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2 688 104,98</w:t>
            </w:r>
          </w:p>
        </w:tc>
      </w:tr>
      <w:tr w:rsidR="00ED3EAC" w:rsidRPr="002210A4" w14:paraId="323742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3F4B57" w14:textId="77777777" w:rsidR="00ED3EAC" w:rsidRPr="002210A4" w:rsidRDefault="00ED3EAC" w:rsidP="00ED3EAC">
            <w:pPr>
              <w:ind w:firstLine="0"/>
              <w:jc w:val="center"/>
              <w:rPr>
                <w:rFonts w:eastAsia="SimSun"/>
                <w:sz w:val="28"/>
                <w:szCs w:val="28"/>
              </w:rPr>
            </w:pPr>
            <w:r w:rsidRPr="002210A4">
              <w:rPr>
                <w:rFonts w:eastAsia="SimSun"/>
                <w:sz w:val="28"/>
                <w:szCs w:val="28"/>
              </w:rPr>
              <w:t>1510</w:t>
            </w:r>
          </w:p>
        </w:tc>
        <w:tc>
          <w:tcPr>
            <w:tcW w:w="4684" w:type="dxa"/>
            <w:tcBorders>
              <w:top w:val="nil"/>
              <w:left w:val="nil"/>
              <w:bottom w:val="single" w:sz="4" w:space="0" w:color="auto"/>
              <w:right w:val="single" w:sz="4" w:space="0" w:color="auto"/>
            </w:tcBorders>
            <w:noWrap/>
            <w:vAlign w:val="center"/>
          </w:tcPr>
          <w:p w14:paraId="543A2A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991 872,32</w:t>
            </w:r>
          </w:p>
        </w:tc>
        <w:tc>
          <w:tcPr>
            <w:tcW w:w="3773" w:type="dxa"/>
            <w:tcBorders>
              <w:top w:val="nil"/>
              <w:left w:val="nil"/>
              <w:bottom w:val="single" w:sz="4" w:space="0" w:color="auto"/>
              <w:right w:val="single" w:sz="4" w:space="0" w:color="auto"/>
            </w:tcBorders>
            <w:noWrap/>
            <w:vAlign w:val="center"/>
          </w:tcPr>
          <w:p w14:paraId="568472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2 688 114,63</w:t>
            </w:r>
          </w:p>
        </w:tc>
      </w:tr>
      <w:tr w:rsidR="00ED3EAC" w:rsidRPr="002210A4" w14:paraId="41A1965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F96E22" w14:textId="77777777" w:rsidR="00ED3EAC" w:rsidRPr="002210A4" w:rsidRDefault="00ED3EAC" w:rsidP="00ED3EAC">
            <w:pPr>
              <w:ind w:firstLine="0"/>
              <w:jc w:val="center"/>
              <w:rPr>
                <w:rFonts w:eastAsia="SimSun"/>
                <w:sz w:val="28"/>
                <w:szCs w:val="28"/>
              </w:rPr>
            </w:pPr>
            <w:r w:rsidRPr="002210A4">
              <w:rPr>
                <w:rFonts w:eastAsia="SimSun"/>
                <w:sz w:val="28"/>
                <w:szCs w:val="28"/>
              </w:rPr>
              <w:t>1511</w:t>
            </w:r>
          </w:p>
        </w:tc>
        <w:tc>
          <w:tcPr>
            <w:tcW w:w="4684" w:type="dxa"/>
            <w:tcBorders>
              <w:top w:val="nil"/>
              <w:left w:val="nil"/>
              <w:bottom w:val="single" w:sz="4" w:space="0" w:color="auto"/>
              <w:right w:val="single" w:sz="4" w:space="0" w:color="auto"/>
            </w:tcBorders>
            <w:noWrap/>
            <w:vAlign w:val="center"/>
          </w:tcPr>
          <w:p w14:paraId="5802D6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991 874,35</w:t>
            </w:r>
          </w:p>
        </w:tc>
        <w:tc>
          <w:tcPr>
            <w:tcW w:w="3773" w:type="dxa"/>
            <w:tcBorders>
              <w:top w:val="nil"/>
              <w:left w:val="nil"/>
              <w:bottom w:val="single" w:sz="4" w:space="0" w:color="auto"/>
              <w:right w:val="single" w:sz="4" w:space="0" w:color="auto"/>
            </w:tcBorders>
            <w:noWrap/>
            <w:vAlign w:val="center"/>
          </w:tcPr>
          <w:p w14:paraId="7FE650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2 688 111,07</w:t>
            </w:r>
          </w:p>
        </w:tc>
      </w:tr>
      <w:tr w:rsidR="00ED3EAC" w:rsidRPr="002210A4" w14:paraId="643FF0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127C5F" w14:textId="77777777" w:rsidR="00ED3EAC" w:rsidRPr="002210A4" w:rsidRDefault="00ED3EAC" w:rsidP="00ED3EAC">
            <w:pPr>
              <w:ind w:firstLine="0"/>
              <w:jc w:val="center"/>
              <w:rPr>
                <w:rFonts w:eastAsia="SimSun"/>
                <w:sz w:val="28"/>
                <w:szCs w:val="28"/>
              </w:rPr>
            </w:pPr>
            <w:r w:rsidRPr="002210A4">
              <w:rPr>
                <w:rFonts w:eastAsia="SimSun"/>
                <w:sz w:val="28"/>
                <w:szCs w:val="28"/>
              </w:rPr>
              <w:t>1512</w:t>
            </w:r>
          </w:p>
        </w:tc>
        <w:tc>
          <w:tcPr>
            <w:tcW w:w="4684" w:type="dxa"/>
            <w:tcBorders>
              <w:top w:val="nil"/>
              <w:left w:val="nil"/>
              <w:bottom w:val="single" w:sz="4" w:space="0" w:color="auto"/>
              <w:right w:val="single" w:sz="4" w:space="0" w:color="auto"/>
            </w:tcBorders>
            <w:noWrap/>
            <w:vAlign w:val="center"/>
          </w:tcPr>
          <w:p w14:paraId="333A3B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991 842,57</w:t>
            </w:r>
          </w:p>
        </w:tc>
        <w:tc>
          <w:tcPr>
            <w:tcW w:w="3773" w:type="dxa"/>
            <w:tcBorders>
              <w:top w:val="nil"/>
              <w:left w:val="nil"/>
              <w:bottom w:val="single" w:sz="4" w:space="0" w:color="auto"/>
              <w:right w:val="single" w:sz="4" w:space="0" w:color="auto"/>
            </w:tcBorders>
            <w:noWrap/>
            <w:vAlign w:val="center"/>
          </w:tcPr>
          <w:p w14:paraId="5C131C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2 688 092,59</w:t>
            </w:r>
          </w:p>
        </w:tc>
      </w:tr>
      <w:tr w:rsidR="00ED3EAC" w:rsidRPr="002210A4" w14:paraId="06727D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EF3FE2" w14:textId="77777777" w:rsidR="00ED3EAC" w:rsidRPr="002210A4" w:rsidRDefault="00ED3EAC" w:rsidP="00ED3EAC">
            <w:pPr>
              <w:ind w:firstLine="0"/>
              <w:jc w:val="center"/>
              <w:rPr>
                <w:rFonts w:eastAsia="SimSun"/>
                <w:sz w:val="28"/>
                <w:szCs w:val="28"/>
              </w:rPr>
            </w:pPr>
            <w:r w:rsidRPr="002210A4">
              <w:rPr>
                <w:rFonts w:eastAsia="SimSun"/>
                <w:sz w:val="28"/>
                <w:szCs w:val="28"/>
              </w:rPr>
              <w:t>1513</w:t>
            </w:r>
          </w:p>
        </w:tc>
        <w:tc>
          <w:tcPr>
            <w:tcW w:w="4684" w:type="dxa"/>
            <w:tcBorders>
              <w:top w:val="nil"/>
              <w:left w:val="nil"/>
              <w:bottom w:val="single" w:sz="4" w:space="0" w:color="auto"/>
              <w:right w:val="single" w:sz="4" w:space="0" w:color="auto"/>
            </w:tcBorders>
            <w:noWrap/>
            <w:vAlign w:val="center"/>
          </w:tcPr>
          <w:p w14:paraId="0C7262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991 843,34</w:t>
            </w:r>
          </w:p>
        </w:tc>
        <w:tc>
          <w:tcPr>
            <w:tcW w:w="3773" w:type="dxa"/>
            <w:tcBorders>
              <w:top w:val="nil"/>
              <w:left w:val="nil"/>
              <w:bottom w:val="single" w:sz="4" w:space="0" w:color="auto"/>
              <w:right w:val="single" w:sz="4" w:space="0" w:color="auto"/>
            </w:tcBorders>
            <w:noWrap/>
            <w:vAlign w:val="center"/>
          </w:tcPr>
          <w:p w14:paraId="1B4022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2 688 089,65</w:t>
            </w:r>
          </w:p>
        </w:tc>
      </w:tr>
      <w:tr w:rsidR="00ED3EAC" w:rsidRPr="002210A4" w14:paraId="7A3D45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3A4207" w14:textId="77777777" w:rsidR="00ED3EAC" w:rsidRPr="002210A4" w:rsidRDefault="00ED3EAC" w:rsidP="00ED3EAC">
            <w:pPr>
              <w:ind w:firstLine="0"/>
              <w:jc w:val="center"/>
              <w:rPr>
                <w:rFonts w:eastAsia="SimSun"/>
                <w:sz w:val="28"/>
                <w:szCs w:val="28"/>
              </w:rPr>
            </w:pPr>
            <w:r w:rsidRPr="002210A4">
              <w:rPr>
                <w:rFonts w:eastAsia="SimSun"/>
                <w:sz w:val="28"/>
                <w:szCs w:val="28"/>
              </w:rPr>
              <w:t>1514</w:t>
            </w:r>
          </w:p>
        </w:tc>
        <w:tc>
          <w:tcPr>
            <w:tcW w:w="4684" w:type="dxa"/>
            <w:tcBorders>
              <w:top w:val="nil"/>
              <w:left w:val="nil"/>
              <w:bottom w:val="single" w:sz="4" w:space="0" w:color="auto"/>
              <w:right w:val="single" w:sz="4" w:space="0" w:color="auto"/>
            </w:tcBorders>
            <w:noWrap/>
            <w:vAlign w:val="center"/>
          </w:tcPr>
          <w:p w14:paraId="6303F6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991 812,43</w:t>
            </w:r>
          </w:p>
        </w:tc>
        <w:tc>
          <w:tcPr>
            <w:tcW w:w="3773" w:type="dxa"/>
            <w:tcBorders>
              <w:top w:val="nil"/>
              <w:left w:val="nil"/>
              <w:bottom w:val="single" w:sz="4" w:space="0" w:color="auto"/>
              <w:right w:val="single" w:sz="4" w:space="0" w:color="auto"/>
            </w:tcBorders>
            <w:noWrap/>
            <w:vAlign w:val="center"/>
          </w:tcPr>
          <w:p w14:paraId="2A0E1B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2 688 072,46</w:t>
            </w:r>
          </w:p>
        </w:tc>
      </w:tr>
      <w:tr w:rsidR="00ED3EAC" w:rsidRPr="002210A4" w14:paraId="7573E8F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AAF8ED" w14:textId="77777777" w:rsidR="00ED3EAC" w:rsidRPr="002210A4" w:rsidRDefault="00ED3EAC" w:rsidP="00ED3EAC">
            <w:pPr>
              <w:ind w:firstLine="0"/>
              <w:jc w:val="center"/>
              <w:rPr>
                <w:rFonts w:eastAsia="SimSun"/>
                <w:sz w:val="28"/>
                <w:szCs w:val="28"/>
              </w:rPr>
            </w:pPr>
            <w:r w:rsidRPr="002210A4">
              <w:rPr>
                <w:rFonts w:eastAsia="SimSun"/>
                <w:sz w:val="28"/>
                <w:szCs w:val="28"/>
              </w:rPr>
              <w:t>1515</w:t>
            </w:r>
          </w:p>
        </w:tc>
        <w:tc>
          <w:tcPr>
            <w:tcW w:w="4684" w:type="dxa"/>
            <w:tcBorders>
              <w:top w:val="nil"/>
              <w:left w:val="nil"/>
              <w:bottom w:val="single" w:sz="4" w:space="0" w:color="auto"/>
              <w:right w:val="single" w:sz="4" w:space="0" w:color="auto"/>
            </w:tcBorders>
            <w:noWrap/>
            <w:vAlign w:val="center"/>
          </w:tcPr>
          <w:p w14:paraId="091C6B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991 833,06</w:t>
            </w:r>
          </w:p>
        </w:tc>
        <w:tc>
          <w:tcPr>
            <w:tcW w:w="3773" w:type="dxa"/>
            <w:tcBorders>
              <w:top w:val="nil"/>
              <w:left w:val="nil"/>
              <w:bottom w:val="single" w:sz="4" w:space="0" w:color="auto"/>
              <w:right w:val="single" w:sz="4" w:space="0" w:color="auto"/>
            </w:tcBorders>
            <w:noWrap/>
            <w:vAlign w:val="center"/>
          </w:tcPr>
          <w:p w14:paraId="22641B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2 688 048,95</w:t>
            </w:r>
          </w:p>
        </w:tc>
      </w:tr>
      <w:tr w:rsidR="00ED3EAC" w:rsidRPr="002210A4" w14:paraId="24D0AB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BD0E1D" w14:textId="77777777" w:rsidR="00ED3EAC" w:rsidRPr="002210A4" w:rsidRDefault="00ED3EAC" w:rsidP="00ED3EAC">
            <w:pPr>
              <w:ind w:firstLine="0"/>
              <w:jc w:val="center"/>
              <w:rPr>
                <w:rFonts w:eastAsia="SimSun"/>
                <w:sz w:val="28"/>
                <w:szCs w:val="28"/>
              </w:rPr>
            </w:pPr>
            <w:r w:rsidRPr="002210A4">
              <w:rPr>
                <w:rFonts w:eastAsia="SimSun"/>
                <w:sz w:val="28"/>
                <w:szCs w:val="28"/>
              </w:rPr>
              <w:t>1516</w:t>
            </w:r>
          </w:p>
        </w:tc>
        <w:tc>
          <w:tcPr>
            <w:tcW w:w="4684" w:type="dxa"/>
            <w:tcBorders>
              <w:top w:val="nil"/>
              <w:left w:val="nil"/>
              <w:bottom w:val="single" w:sz="4" w:space="0" w:color="auto"/>
              <w:right w:val="single" w:sz="4" w:space="0" w:color="auto"/>
            </w:tcBorders>
            <w:noWrap/>
            <w:vAlign w:val="center"/>
          </w:tcPr>
          <w:p w14:paraId="41D36C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991 839,75</w:t>
            </w:r>
          </w:p>
        </w:tc>
        <w:tc>
          <w:tcPr>
            <w:tcW w:w="3773" w:type="dxa"/>
            <w:tcBorders>
              <w:top w:val="nil"/>
              <w:left w:val="nil"/>
              <w:bottom w:val="single" w:sz="4" w:space="0" w:color="auto"/>
              <w:right w:val="single" w:sz="4" w:space="0" w:color="auto"/>
            </w:tcBorders>
            <w:noWrap/>
            <w:vAlign w:val="center"/>
          </w:tcPr>
          <w:p w14:paraId="66F01E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2 688 040,87</w:t>
            </w:r>
          </w:p>
        </w:tc>
      </w:tr>
      <w:tr w:rsidR="00ED3EAC" w:rsidRPr="002210A4" w14:paraId="6D71A6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5570B1" w14:textId="77777777" w:rsidR="00ED3EAC" w:rsidRPr="002210A4" w:rsidRDefault="00ED3EAC" w:rsidP="00ED3EAC">
            <w:pPr>
              <w:ind w:firstLine="0"/>
              <w:jc w:val="center"/>
              <w:rPr>
                <w:rFonts w:eastAsia="SimSun"/>
                <w:sz w:val="28"/>
                <w:szCs w:val="28"/>
              </w:rPr>
            </w:pPr>
            <w:r w:rsidRPr="002210A4">
              <w:rPr>
                <w:rFonts w:eastAsia="SimSun"/>
                <w:sz w:val="28"/>
                <w:szCs w:val="28"/>
              </w:rPr>
              <w:t>1517</w:t>
            </w:r>
          </w:p>
        </w:tc>
        <w:tc>
          <w:tcPr>
            <w:tcW w:w="4684" w:type="dxa"/>
            <w:tcBorders>
              <w:top w:val="nil"/>
              <w:left w:val="nil"/>
              <w:bottom w:val="single" w:sz="4" w:space="0" w:color="auto"/>
              <w:right w:val="single" w:sz="4" w:space="0" w:color="auto"/>
            </w:tcBorders>
            <w:noWrap/>
            <w:vAlign w:val="center"/>
          </w:tcPr>
          <w:p w14:paraId="0CD126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991 853,64</w:t>
            </w:r>
          </w:p>
        </w:tc>
        <w:tc>
          <w:tcPr>
            <w:tcW w:w="3773" w:type="dxa"/>
            <w:tcBorders>
              <w:top w:val="nil"/>
              <w:left w:val="nil"/>
              <w:bottom w:val="single" w:sz="4" w:space="0" w:color="auto"/>
              <w:right w:val="single" w:sz="4" w:space="0" w:color="auto"/>
            </w:tcBorders>
            <w:noWrap/>
            <w:vAlign w:val="center"/>
          </w:tcPr>
          <w:p w14:paraId="4EBAC0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2 688 028,55</w:t>
            </w:r>
          </w:p>
        </w:tc>
      </w:tr>
      <w:tr w:rsidR="00ED3EAC" w:rsidRPr="002210A4" w14:paraId="156833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13B887" w14:textId="77777777" w:rsidR="00ED3EAC" w:rsidRPr="002210A4" w:rsidRDefault="00ED3EAC" w:rsidP="00ED3EAC">
            <w:pPr>
              <w:ind w:firstLine="0"/>
              <w:jc w:val="center"/>
              <w:rPr>
                <w:rFonts w:eastAsia="SimSun"/>
                <w:sz w:val="28"/>
                <w:szCs w:val="28"/>
              </w:rPr>
            </w:pPr>
            <w:r w:rsidRPr="002210A4">
              <w:rPr>
                <w:rFonts w:eastAsia="SimSun"/>
                <w:sz w:val="28"/>
                <w:szCs w:val="28"/>
              </w:rPr>
              <w:t>1518</w:t>
            </w:r>
          </w:p>
        </w:tc>
        <w:tc>
          <w:tcPr>
            <w:tcW w:w="4684" w:type="dxa"/>
            <w:tcBorders>
              <w:top w:val="nil"/>
              <w:left w:val="nil"/>
              <w:bottom w:val="single" w:sz="4" w:space="0" w:color="auto"/>
              <w:right w:val="single" w:sz="4" w:space="0" w:color="auto"/>
            </w:tcBorders>
            <w:noWrap/>
            <w:vAlign w:val="center"/>
          </w:tcPr>
          <w:p w14:paraId="5B9AD4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991 865,22</w:t>
            </w:r>
          </w:p>
        </w:tc>
        <w:tc>
          <w:tcPr>
            <w:tcW w:w="3773" w:type="dxa"/>
            <w:tcBorders>
              <w:top w:val="nil"/>
              <w:left w:val="nil"/>
              <w:bottom w:val="single" w:sz="4" w:space="0" w:color="auto"/>
              <w:right w:val="single" w:sz="4" w:space="0" w:color="auto"/>
            </w:tcBorders>
            <w:noWrap/>
            <w:vAlign w:val="center"/>
          </w:tcPr>
          <w:p w14:paraId="5DE0D5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2 688 019,24</w:t>
            </w:r>
          </w:p>
        </w:tc>
      </w:tr>
      <w:tr w:rsidR="00ED3EAC" w:rsidRPr="002210A4" w14:paraId="57BC18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8D8AB9" w14:textId="77777777" w:rsidR="00ED3EAC" w:rsidRPr="002210A4" w:rsidRDefault="00ED3EAC" w:rsidP="00ED3EAC">
            <w:pPr>
              <w:ind w:firstLine="0"/>
              <w:jc w:val="center"/>
              <w:rPr>
                <w:rFonts w:eastAsia="SimSun"/>
                <w:sz w:val="28"/>
                <w:szCs w:val="28"/>
              </w:rPr>
            </w:pPr>
            <w:r w:rsidRPr="002210A4">
              <w:rPr>
                <w:rFonts w:eastAsia="SimSun"/>
                <w:sz w:val="28"/>
                <w:szCs w:val="28"/>
              </w:rPr>
              <w:t>1519</w:t>
            </w:r>
          </w:p>
        </w:tc>
        <w:tc>
          <w:tcPr>
            <w:tcW w:w="4684" w:type="dxa"/>
            <w:tcBorders>
              <w:top w:val="nil"/>
              <w:left w:val="nil"/>
              <w:bottom w:val="single" w:sz="4" w:space="0" w:color="auto"/>
              <w:right w:val="single" w:sz="4" w:space="0" w:color="auto"/>
            </w:tcBorders>
            <w:noWrap/>
            <w:vAlign w:val="center"/>
          </w:tcPr>
          <w:p w14:paraId="260FBC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991 867,22</w:t>
            </w:r>
          </w:p>
        </w:tc>
        <w:tc>
          <w:tcPr>
            <w:tcW w:w="3773" w:type="dxa"/>
            <w:tcBorders>
              <w:top w:val="nil"/>
              <w:left w:val="nil"/>
              <w:bottom w:val="single" w:sz="4" w:space="0" w:color="auto"/>
              <w:right w:val="single" w:sz="4" w:space="0" w:color="auto"/>
            </w:tcBorders>
            <w:noWrap/>
            <w:vAlign w:val="center"/>
          </w:tcPr>
          <w:p w14:paraId="44BB12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2 688 017,51</w:t>
            </w:r>
          </w:p>
        </w:tc>
      </w:tr>
      <w:tr w:rsidR="00ED3EAC" w:rsidRPr="002210A4" w14:paraId="63A305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07D8B4" w14:textId="77777777" w:rsidR="00ED3EAC" w:rsidRPr="002210A4" w:rsidRDefault="00ED3EAC" w:rsidP="00ED3EAC">
            <w:pPr>
              <w:ind w:firstLine="0"/>
              <w:jc w:val="center"/>
              <w:rPr>
                <w:rFonts w:eastAsia="SimSun"/>
                <w:sz w:val="28"/>
                <w:szCs w:val="28"/>
              </w:rPr>
            </w:pPr>
            <w:r w:rsidRPr="002210A4">
              <w:rPr>
                <w:rFonts w:eastAsia="SimSun"/>
                <w:sz w:val="28"/>
                <w:szCs w:val="28"/>
              </w:rPr>
              <w:t>1520</w:t>
            </w:r>
          </w:p>
        </w:tc>
        <w:tc>
          <w:tcPr>
            <w:tcW w:w="4684" w:type="dxa"/>
            <w:tcBorders>
              <w:top w:val="nil"/>
              <w:left w:val="nil"/>
              <w:bottom w:val="single" w:sz="4" w:space="0" w:color="auto"/>
              <w:right w:val="single" w:sz="4" w:space="0" w:color="auto"/>
            </w:tcBorders>
            <w:noWrap/>
            <w:vAlign w:val="center"/>
          </w:tcPr>
          <w:p w14:paraId="561163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991 880,80</w:t>
            </w:r>
          </w:p>
        </w:tc>
        <w:tc>
          <w:tcPr>
            <w:tcW w:w="3773" w:type="dxa"/>
            <w:tcBorders>
              <w:top w:val="nil"/>
              <w:left w:val="nil"/>
              <w:bottom w:val="single" w:sz="4" w:space="0" w:color="auto"/>
              <w:right w:val="single" w:sz="4" w:space="0" w:color="auto"/>
            </w:tcBorders>
            <w:noWrap/>
            <w:vAlign w:val="center"/>
          </w:tcPr>
          <w:p w14:paraId="7428FD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2 688 007,21</w:t>
            </w:r>
          </w:p>
        </w:tc>
      </w:tr>
      <w:tr w:rsidR="00ED3EAC" w:rsidRPr="002210A4" w14:paraId="7A0361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18EDEF" w14:textId="77777777" w:rsidR="00ED3EAC" w:rsidRPr="002210A4" w:rsidRDefault="00ED3EAC" w:rsidP="00ED3EAC">
            <w:pPr>
              <w:ind w:firstLine="0"/>
              <w:jc w:val="center"/>
              <w:rPr>
                <w:rFonts w:eastAsia="SimSun"/>
                <w:sz w:val="28"/>
                <w:szCs w:val="28"/>
              </w:rPr>
            </w:pPr>
            <w:r w:rsidRPr="002210A4">
              <w:rPr>
                <w:rFonts w:eastAsia="SimSun"/>
                <w:sz w:val="28"/>
                <w:szCs w:val="28"/>
              </w:rPr>
              <w:t>1521</w:t>
            </w:r>
          </w:p>
        </w:tc>
        <w:tc>
          <w:tcPr>
            <w:tcW w:w="4684" w:type="dxa"/>
            <w:tcBorders>
              <w:top w:val="nil"/>
              <w:left w:val="nil"/>
              <w:bottom w:val="single" w:sz="4" w:space="0" w:color="auto"/>
              <w:right w:val="single" w:sz="4" w:space="0" w:color="auto"/>
            </w:tcBorders>
            <w:noWrap/>
            <w:vAlign w:val="center"/>
          </w:tcPr>
          <w:p w14:paraId="576C99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991 881,29</w:t>
            </w:r>
          </w:p>
        </w:tc>
        <w:tc>
          <w:tcPr>
            <w:tcW w:w="3773" w:type="dxa"/>
            <w:tcBorders>
              <w:top w:val="nil"/>
              <w:left w:val="nil"/>
              <w:bottom w:val="single" w:sz="4" w:space="0" w:color="auto"/>
              <w:right w:val="single" w:sz="4" w:space="0" w:color="auto"/>
            </w:tcBorders>
            <w:noWrap/>
            <w:vAlign w:val="center"/>
          </w:tcPr>
          <w:p w14:paraId="7C378C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2 688 006,83</w:t>
            </w:r>
          </w:p>
        </w:tc>
      </w:tr>
      <w:tr w:rsidR="00ED3EAC" w:rsidRPr="002210A4" w14:paraId="4DDA33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B4C328" w14:textId="77777777" w:rsidR="00ED3EAC" w:rsidRPr="002210A4" w:rsidRDefault="00ED3EAC" w:rsidP="00ED3EAC">
            <w:pPr>
              <w:ind w:firstLine="0"/>
              <w:jc w:val="center"/>
              <w:rPr>
                <w:rFonts w:eastAsia="SimSun"/>
                <w:sz w:val="28"/>
                <w:szCs w:val="28"/>
              </w:rPr>
            </w:pPr>
            <w:r w:rsidRPr="002210A4">
              <w:rPr>
                <w:rFonts w:eastAsia="SimSun"/>
                <w:sz w:val="28"/>
                <w:szCs w:val="28"/>
              </w:rPr>
              <w:t>1522</w:t>
            </w:r>
          </w:p>
        </w:tc>
        <w:tc>
          <w:tcPr>
            <w:tcW w:w="4684" w:type="dxa"/>
            <w:tcBorders>
              <w:top w:val="nil"/>
              <w:left w:val="nil"/>
              <w:bottom w:val="single" w:sz="4" w:space="0" w:color="auto"/>
              <w:right w:val="single" w:sz="4" w:space="0" w:color="auto"/>
            </w:tcBorders>
            <w:noWrap/>
            <w:vAlign w:val="center"/>
          </w:tcPr>
          <w:p w14:paraId="27AFC9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991 884,36</w:t>
            </w:r>
          </w:p>
        </w:tc>
        <w:tc>
          <w:tcPr>
            <w:tcW w:w="3773" w:type="dxa"/>
            <w:tcBorders>
              <w:top w:val="nil"/>
              <w:left w:val="nil"/>
              <w:bottom w:val="single" w:sz="4" w:space="0" w:color="auto"/>
              <w:right w:val="single" w:sz="4" w:space="0" w:color="auto"/>
            </w:tcBorders>
            <w:noWrap/>
            <w:vAlign w:val="center"/>
          </w:tcPr>
          <w:p w14:paraId="1DCFF4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2 688 004,45</w:t>
            </w:r>
          </w:p>
        </w:tc>
      </w:tr>
      <w:tr w:rsidR="00ED3EAC" w:rsidRPr="002210A4" w14:paraId="336ED1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EE50E9" w14:textId="77777777" w:rsidR="00ED3EAC" w:rsidRPr="002210A4" w:rsidRDefault="00ED3EAC" w:rsidP="00ED3EAC">
            <w:pPr>
              <w:ind w:firstLine="0"/>
              <w:jc w:val="center"/>
              <w:rPr>
                <w:rFonts w:eastAsia="SimSun"/>
                <w:sz w:val="28"/>
                <w:szCs w:val="28"/>
              </w:rPr>
            </w:pPr>
            <w:r w:rsidRPr="002210A4">
              <w:rPr>
                <w:rFonts w:eastAsia="SimSun"/>
                <w:sz w:val="28"/>
                <w:szCs w:val="28"/>
              </w:rPr>
              <w:t>1523</w:t>
            </w:r>
          </w:p>
        </w:tc>
        <w:tc>
          <w:tcPr>
            <w:tcW w:w="4684" w:type="dxa"/>
            <w:tcBorders>
              <w:top w:val="nil"/>
              <w:left w:val="nil"/>
              <w:bottom w:val="single" w:sz="4" w:space="0" w:color="auto"/>
              <w:right w:val="single" w:sz="4" w:space="0" w:color="auto"/>
            </w:tcBorders>
            <w:noWrap/>
            <w:vAlign w:val="center"/>
          </w:tcPr>
          <w:p w14:paraId="3FA2C8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991 885,70</w:t>
            </w:r>
          </w:p>
        </w:tc>
        <w:tc>
          <w:tcPr>
            <w:tcW w:w="3773" w:type="dxa"/>
            <w:tcBorders>
              <w:top w:val="nil"/>
              <w:left w:val="nil"/>
              <w:bottom w:val="single" w:sz="4" w:space="0" w:color="auto"/>
              <w:right w:val="single" w:sz="4" w:space="0" w:color="auto"/>
            </w:tcBorders>
            <w:noWrap/>
            <w:vAlign w:val="center"/>
          </w:tcPr>
          <w:p w14:paraId="6300DE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2 688 003,51</w:t>
            </w:r>
          </w:p>
        </w:tc>
      </w:tr>
      <w:tr w:rsidR="00ED3EAC" w:rsidRPr="002210A4" w14:paraId="5E3A30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5BB298" w14:textId="77777777" w:rsidR="00ED3EAC" w:rsidRPr="002210A4" w:rsidRDefault="00ED3EAC" w:rsidP="00ED3EAC">
            <w:pPr>
              <w:ind w:firstLine="0"/>
              <w:jc w:val="center"/>
              <w:rPr>
                <w:rFonts w:eastAsia="SimSun"/>
                <w:sz w:val="28"/>
                <w:szCs w:val="28"/>
              </w:rPr>
            </w:pPr>
            <w:r w:rsidRPr="002210A4">
              <w:rPr>
                <w:rFonts w:eastAsia="SimSun"/>
                <w:sz w:val="28"/>
                <w:szCs w:val="28"/>
              </w:rPr>
              <w:t>1524</w:t>
            </w:r>
          </w:p>
        </w:tc>
        <w:tc>
          <w:tcPr>
            <w:tcW w:w="4684" w:type="dxa"/>
            <w:tcBorders>
              <w:top w:val="nil"/>
              <w:left w:val="nil"/>
              <w:bottom w:val="single" w:sz="4" w:space="0" w:color="auto"/>
              <w:right w:val="single" w:sz="4" w:space="0" w:color="auto"/>
            </w:tcBorders>
            <w:noWrap/>
            <w:vAlign w:val="center"/>
          </w:tcPr>
          <w:p w14:paraId="01DF45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991 897,58</w:t>
            </w:r>
          </w:p>
        </w:tc>
        <w:tc>
          <w:tcPr>
            <w:tcW w:w="3773" w:type="dxa"/>
            <w:tcBorders>
              <w:top w:val="nil"/>
              <w:left w:val="nil"/>
              <w:bottom w:val="single" w:sz="4" w:space="0" w:color="auto"/>
              <w:right w:val="single" w:sz="4" w:space="0" w:color="auto"/>
            </w:tcBorders>
            <w:noWrap/>
            <w:vAlign w:val="center"/>
          </w:tcPr>
          <w:p w14:paraId="6D8339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2 687 995,97</w:t>
            </w:r>
          </w:p>
        </w:tc>
      </w:tr>
      <w:tr w:rsidR="00ED3EAC" w:rsidRPr="002210A4" w14:paraId="0F77C0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604392" w14:textId="77777777" w:rsidR="00ED3EAC" w:rsidRPr="002210A4" w:rsidRDefault="00ED3EAC" w:rsidP="00ED3EAC">
            <w:pPr>
              <w:ind w:firstLine="0"/>
              <w:jc w:val="center"/>
              <w:rPr>
                <w:rFonts w:eastAsia="SimSun"/>
                <w:sz w:val="28"/>
                <w:szCs w:val="28"/>
              </w:rPr>
            </w:pPr>
            <w:r w:rsidRPr="002210A4">
              <w:rPr>
                <w:rFonts w:eastAsia="SimSun"/>
                <w:sz w:val="28"/>
                <w:szCs w:val="28"/>
              </w:rPr>
              <w:t>1525</w:t>
            </w:r>
          </w:p>
        </w:tc>
        <w:tc>
          <w:tcPr>
            <w:tcW w:w="4684" w:type="dxa"/>
            <w:tcBorders>
              <w:top w:val="nil"/>
              <w:left w:val="nil"/>
              <w:bottom w:val="single" w:sz="4" w:space="0" w:color="auto"/>
              <w:right w:val="single" w:sz="4" w:space="0" w:color="auto"/>
            </w:tcBorders>
            <w:noWrap/>
            <w:vAlign w:val="center"/>
          </w:tcPr>
          <w:p w14:paraId="7D0D3B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991 900,28</w:t>
            </w:r>
          </w:p>
        </w:tc>
        <w:tc>
          <w:tcPr>
            <w:tcW w:w="3773" w:type="dxa"/>
            <w:tcBorders>
              <w:top w:val="nil"/>
              <w:left w:val="nil"/>
              <w:bottom w:val="single" w:sz="4" w:space="0" w:color="auto"/>
              <w:right w:val="single" w:sz="4" w:space="0" w:color="auto"/>
            </w:tcBorders>
            <w:noWrap/>
            <w:vAlign w:val="center"/>
          </w:tcPr>
          <w:p w14:paraId="7FC04D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2 687 994,21</w:t>
            </w:r>
          </w:p>
        </w:tc>
      </w:tr>
      <w:tr w:rsidR="00ED3EAC" w:rsidRPr="002210A4" w14:paraId="58EBE3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17FEB2" w14:textId="77777777" w:rsidR="00ED3EAC" w:rsidRPr="002210A4" w:rsidRDefault="00ED3EAC" w:rsidP="00ED3EAC">
            <w:pPr>
              <w:ind w:firstLine="0"/>
              <w:jc w:val="center"/>
              <w:rPr>
                <w:rFonts w:eastAsia="SimSun"/>
                <w:sz w:val="28"/>
                <w:szCs w:val="28"/>
              </w:rPr>
            </w:pPr>
            <w:r w:rsidRPr="002210A4">
              <w:rPr>
                <w:rFonts w:eastAsia="SimSun"/>
                <w:sz w:val="28"/>
                <w:szCs w:val="28"/>
              </w:rPr>
              <w:t>1526</w:t>
            </w:r>
          </w:p>
        </w:tc>
        <w:tc>
          <w:tcPr>
            <w:tcW w:w="4684" w:type="dxa"/>
            <w:tcBorders>
              <w:top w:val="nil"/>
              <w:left w:val="nil"/>
              <w:bottom w:val="single" w:sz="4" w:space="0" w:color="auto"/>
              <w:right w:val="single" w:sz="4" w:space="0" w:color="auto"/>
            </w:tcBorders>
            <w:noWrap/>
            <w:vAlign w:val="center"/>
          </w:tcPr>
          <w:p w14:paraId="3392AE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991 901,54</w:t>
            </w:r>
          </w:p>
        </w:tc>
        <w:tc>
          <w:tcPr>
            <w:tcW w:w="3773" w:type="dxa"/>
            <w:tcBorders>
              <w:top w:val="nil"/>
              <w:left w:val="nil"/>
              <w:bottom w:val="single" w:sz="4" w:space="0" w:color="auto"/>
              <w:right w:val="single" w:sz="4" w:space="0" w:color="auto"/>
            </w:tcBorders>
            <w:noWrap/>
            <w:vAlign w:val="center"/>
          </w:tcPr>
          <w:p w14:paraId="1D3016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2 687 995,15</w:t>
            </w:r>
          </w:p>
        </w:tc>
      </w:tr>
      <w:tr w:rsidR="00ED3EAC" w:rsidRPr="002210A4" w14:paraId="04DBEF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734876" w14:textId="77777777" w:rsidR="00ED3EAC" w:rsidRPr="002210A4" w:rsidRDefault="00ED3EAC" w:rsidP="00ED3EAC">
            <w:pPr>
              <w:ind w:firstLine="0"/>
              <w:jc w:val="center"/>
              <w:rPr>
                <w:rFonts w:eastAsia="SimSun"/>
                <w:sz w:val="28"/>
                <w:szCs w:val="28"/>
              </w:rPr>
            </w:pPr>
            <w:r w:rsidRPr="002210A4">
              <w:rPr>
                <w:rFonts w:eastAsia="SimSun"/>
                <w:sz w:val="28"/>
                <w:szCs w:val="28"/>
              </w:rPr>
              <w:t>1527</w:t>
            </w:r>
          </w:p>
        </w:tc>
        <w:tc>
          <w:tcPr>
            <w:tcW w:w="4684" w:type="dxa"/>
            <w:tcBorders>
              <w:top w:val="nil"/>
              <w:left w:val="nil"/>
              <w:bottom w:val="single" w:sz="4" w:space="0" w:color="auto"/>
              <w:right w:val="single" w:sz="4" w:space="0" w:color="auto"/>
            </w:tcBorders>
            <w:noWrap/>
            <w:vAlign w:val="center"/>
          </w:tcPr>
          <w:p w14:paraId="1DAFBA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991 915,19</w:t>
            </w:r>
          </w:p>
        </w:tc>
        <w:tc>
          <w:tcPr>
            <w:tcW w:w="3773" w:type="dxa"/>
            <w:tcBorders>
              <w:top w:val="nil"/>
              <w:left w:val="nil"/>
              <w:bottom w:val="single" w:sz="4" w:space="0" w:color="auto"/>
              <w:right w:val="single" w:sz="4" w:space="0" w:color="auto"/>
            </w:tcBorders>
            <w:noWrap/>
            <w:vAlign w:val="center"/>
          </w:tcPr>
          <w:p w14:paraId="799930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2 688 007,32</w:t>
            </w:r>
          </w:p>
        </w:tc>
      </w:tr>
      <w:tr w:rsidR="00ED3EAC" w:rsidRPr="002210A4" w14:paraId="53F7CE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7DC242" w14:textId="77777777" w:rsidR="00ED3EAC" w:rsidRPr="002210A4" w:rsidRDefault="00ED3EAC" w:rsidP="00ED3EAC">
            <w:pPr>
              <w:ind w:firstLine="0"/>
              <w:jc w:val="center"/>
              <w:rPr>
                <w:rFonts w:eastAsia="SimSun"/>
                <w:sz w:val="28"/>
                <w:szCs w:val="28"/>
              </w:rPr>
            </w:pPr>
            <w:r w:rsidRPr="002210A4">
              <w:rPr>
                <w:rFonts w:eastAsia="SimSun"/>
                <w:sz w:val="28"/>
                <w:szCs w:val="28"/>
              </w:rPr>
              <w:t>1528</w:t>
            </w:r>
          </w:p>
        </w:tc>
        <w:tc>
          <w:tcPr>
            <w:tcW w:w="4684" w:type="dxa"/>
            <w:tcBorders>
              <w:top w:val="nil"/>
              <w:left w:val="nil"/>
              <w:bottom w:val="single" w:sz="4" w:space="0" w:color="auto"/>
              <w:right w:val="single" w:sz="4" w:space="0" w:color="auto"/>
            </w:tcBorders>
            <w:noWrap/>
            <w:vAlign w:val="center"/>
          </w:tcPr>
          <w:p w14:paraId="679209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991 902,48</w:t>
            </w:r>
          </w:p>
        </w:tc>
        <w:tc>
          <w:tcPr>
            <w:tcW w:w="3773" w:type="dxa"/>
            <w:tcBorders>
              <w:top w:val="nil"/>
              <w:left w:val="nil"/>
              <w:bottom w:val="single" w:sz="4" w:space="0" w:color="auto"/>
              <w:right w:val="single" w:sz="4" w:space="0" w:color="auto"/>
            </w:tcBorders>
            <w:noWrap/>
            <w:vAlign w:val="center"/>
          </w:tcPr>
          <w:p w14:paraId="687B0E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2 688 023,87</w:t>
            </w:r>
          </w:p>
        </w:tc>
      </w:tr>
      <w:tr w:rsidR="00ED3EAC" w:rsidRPr="002210A4" w14:paraId="10B32B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C80CC3" w14:textId="77777777" w:rsidR="00ED3EAC" w:rsidRPr="002210A4" w:rsidRDefault="00ED3EAC" w:rsidP="00ED3EAC">
            <w:pPr>
              <w:ind w:firstLine="0"/>
              <w:jc w:val="center"/>
              <w:rPr>
                <w:rFonts w:eastAsia="SimSun"/>
                <w:sz w:val="28"/>
                <w:szCs w:val="28"/>
              </w:rPr>
            </w:pPr>
            <w:r w:rsidRPr="002210A4">
              <w:rPr>
                <w:rFonts w:eastAsia="SimSun"/>
                <w:sz w:val="28"/>
                <w:szCs w:val="28"/>
              </w:rPr>
              <w:t>1529</w:t>
            </w:r>
          </w:p>
        </w:tc>
        <w:tc>
          <w:tcPr>
            <w:tcW w:w="4684" w:type="dxa"/>
            <w:tcBorders>
              <w:top w:val="nil"/>
              <w:left w:val="nil"/>
              <w:bottom w:val="single" w:sz="4" w:space="0" w:color="auto"/>
              <w:right w:val="single" w:sz="4" w:space="0" w:color="auto"/>
            </w:tcBorders>
            <w:noWrap/>
            <w:vAlign w:val="center"/>
          </w:tcPr>
          <w:p w14:paraId="699E87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991 896,61</w:t>
            </w:r>
          </w:p>
        </w:tc>
        <w:tc>
          <w:tcPr>
            <w:tcW w:w="3773" w:type="dxa"/>
            <w:tcBorders>
              <w:top w:val="nil"/>
              <w:left w:val="nil"/>
              <w:bottom w:val="single" w:sz="4" w:space="0" w:color="auto"/>
              <w:right w:val="single" w:sz="4" w:space="0" w:color="auto"/>
            </w:tcBorders>
            <w:noWrap/>
            <w:vAlign w:val="center"/>
          </w:tcPr>
          <w:p w14:paraId="01B4D0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2 688 031,81</w:t>
            </w:r>
          </w:p>
        </w:tc>
      </w:tr>
      <w:tr w:rsidR="00ED3EAC" w:rsidRPr="002210A4" w14:paraId="5491A6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A1C74E" w14:textId="77777777" w:rsidR="00ED3EAC" w:rsidRPr="002210A4" w:rsidRDefault="00ED3EAC" w:rsidP="00ED3EAC">
            <w:pPr>
              <w:ind w:firstLine="0"/>
              <w:jc w:val="center"/>
              <w:rPr>
                <w:rFonts w:eastAsia="SimSun"/>
                <w:sz w:val="28"/>
                <w:szCs w:val="28"/>
              </w:rPr>
            </w:pPr>
            <w:r w:rsidRPr="002210A4">
              <w:rPr>
                <w:rFonts w:eastAsia="SimSun"/>
                <w:sz w:val="28"/>
                <w:szCs w:val="28"/>
              </w:rPr>
              <w:t>1530</w:t>
            </w:r>
          </w:p>
        </w:tc>
        <w:tc>
          <w:tcPr>
            <w:tcW w:w="4684" w:type="dxa"/>
            <w:tcBorders>
              <w:top w:val="nil"/>
              <w:left w:val="nil"/>
              <w:bottom w:val="single" w:sz="4" w:space="0" w:color="auto"/>
              <w:right w:val="single" w:sz="4" w:space="0" w:color="auto"/>
            </w:tcBorders>
            <w:noWrap/>
            <w:vAlign w:val="center"/>
          </w:tcPr>
          <w:p w14:paraId="0D67DD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991 893,87</w:t>
            </w:r>
          </w:p>
        </w:tc>
        <w:tc>
          <w:tcPr>
            <w:tcW w:w="3773" w:type="dxa"/>
            <w:tcBorders>
              <w:top w:val="nil"/>
              <w:left w:val="nil"/>
              <w:bottom w:val="single" w:sz="4" w:space="0" w:color="auto"/>
              <w:right w:val="single" w:sz="4" w:space="0" w:color="auto"/>
            </w:tcBorders>
            <w:noWrap/>
            <w:vAlign w:val="center"/>
          </w:tcPr>
          <w:p w14:paraId="64A622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2 688 035,74</w:t>
            </w:r>
          </w:p>
        </w:tc>
      </w:tr>
      <w:tr w:rsidR="00ED3EAC" w:rsidRPr="002210A4" w14:paraId="5779DA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A103C8" w14:textId="77777777" w:rsidR="00ED3EAC" w:rsidRPr="002210A4" w:rsidRDefault="00ED3EAC" w:rsidP="00ED3EAC">
            <w:pPr>
              <w:ind w:firstLine="0"/>
              <w:jc w:val="center"/>
              <w:rPr>
                <w:rFonts w:eastAsia="SimSun"/>
                <w:sz w:val="28"/>
                <w:szCs w:val="28"/>
              </w:rPr>
            </w:pPr>
            <w:r w:rsidRPr="002210A4">
              <w:rPr>
                <w:rFonts w:eastAsia="SimSun"/>
                <w:sz w:val="28"/>
                <w:szCs w:val="28"/>
              </w:rPr>
              <w:t>1531</w:t>
            </w:r>
          </w:p>
        </w:tc>
        <w:tc>
          <w:tcPr>
            <w:tcW w:w="4684" w:type="dxa"/>
            <w:tcBorders>
              <w:top w:val="nil"/>
              <w:left w:val="nil"/>
              <w:bottom w:val="single" w:sz="4" w:space="0" w:color="auto"/>
              <w:right w:val="single" w:sz="4" w:space="0" w:color="auto"/>
            </w:tcBorders>
            <w:noWrap/>
            <w:vAlign w:val="center"/>
          </w:tcPr>
          <w:p w14:paraId="261AFE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991 893,65</w:t>
            </w:r>
          </w:p>
        </w:tc>
        <w:tc>
          <w:tcPr>
            <w:tcW w:w="3773" w:type="dxa"/>
            <w:tcBorders>
              <w:top w:val="nil"/>
              <w:left w:val="nil"/>
              <w:bottom w:val="single" w:sz="4" w:space="0" w:color="auto"/>
              <w:right w:val="single" w:sz="4" w:space="0" w:color="auto"/>
            </w:tcBorders>
            <w:noWrap/>
            <w:vAlign w:val="center"/>
          </w:tcPr>
          <w:p w14:paraId="74901B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2 688 036,06</w:t>
            </w:r>
          </w:p>
        </w:tc>
      </w:tr>
      <w:tr w:rsidR="00ED3EAC" w:rsidRPr="002210A4" w14:paraId="49C7B2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C04487" w14:textId="77777777" w:rsidR="00ED3EAC" w:rsidRPr="002210A4" w:rsidRDefault="00ED3EAC" w:rsidP="00ED3EAC">
            <w:pPr>
              <w:ind w:firstLine="0"/>
              <w:jc w:val="center"/>
              <w:rPr>
                <w:rFonts w:eastAsia="SimSun"/>
                <w:sz w:val="28"/>
                <w:szCs w:val="28"/>
              </w:rPr>
            </w:pPr>
            <w:r w:rsidRPr="002210A4">
              <w:rPr>
                <w:rFonts w:eastAsia="SimSun"/>
                <w:sz w:val="28"/>
                <w:szCs w:val="28"/>
              </w:rPr>
              <w:t>1532</w:t>
            </w:r>
          </w:p>
        </w:tc>
        <w:tc>
          <w:tcPr>
            <w:tcW w:w="4684" w:type="dxa"/>
            <w:tcBorders>
              <w:top w:val="nil"/>
              <w:left w:val="nil"/>
              <w:bottom w:val="single" w:sz="4" w:space="0" w:color="auto"/>
              <w:right w:val="single" w:sz="4" w:space="0" w:color="auto"/>
            </w:tcBorders>
            <w:noWrap/>
            <w:vAlign w:val="center"/>
          </w:tcPr>
          <w:p w14:paraId="0311DB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991 889,75</w:t>
            </w:r>
          </w:p>
        </w:tc>
        <w:tc>
          <w:tcPr>
            <w:tcW w:w="3773" w:type="dxa"/>
            <w:tcBorders>
              <w:top w:val="nil"/>
              <w:left w:val="nil"/>
              <w:bottom w:val="single" w:sz="4" w:space="0" w:color="auto"/>
              <w:right w:val="single" w:sz="4" w:space="0" w:color="auto"/>
            </w:tcBorders>
            <w:noWrap/>
            <w:vAlign w:val="center"/>
          </w:tcPr>
          <w:p w14:paraId="5F25D7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2 688 041,41</w:t>
            </w:r>
          </w:p>
        </w:tc>
      </w:tr>
      <w:tr w:rsidR="00ED3EAC" w:rsidRPr="002210A4" w14:paraId="13DA61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1C45B2" w14:textId="77777777" w:rsidR="00ED3EAC" w:rsidRPr="002210A4" w:rsidRDefault="00ED3EAC" w:rsidP="00ED3EAC">
            <w:pPr>
              <w:ind w:firstLine="0"/>
              <w:jc w:val="center"/>
              <w:rPr>
                <w:rFonts w:eastAsia="SimSun"/>
                <w:sz w:val="28"/>
                <w:szCs w:val="28"/>
              </w:rPr>
            </w:pPr>
            <w:r w:rsidRPr="002210A4">
              <w:rPr>
                <w:rFonts w:eastAsia="SimSun"/>
                <w:sz w:val="28"/>
                <w:szCs w:val="28"/>
              </w:rPr>
              <w:t>1533</w:t>
            </w:r>
          </w:p>
        </w:tc>
        <w:tc>
          <w:tcPr>
            <w:tcW w:w="4684" w:type="dxa"/>
            <w:tcBorders>
              <w:top w:val="nil"/>
              <w:left w:val="nil"/>
              <w:bottom w:val="single" w:sz="4" w:space="0" w:color="auto"/>
              <w:right w:val="single" w:sz="4" w:space="0" w:color="auto"/>
            </w:tcBorders>
            <w:noWrap/>
            <w:vAlign w:val="center"/>
          </w:tcPr>
          <w:p w14:paraId="10AA7F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991 886,44</w:t>
            </w:r>
          </w:p>
        </w:tc>
        <w:tc>
          <w:tcPr>
            <w:tcW w:w="3773" w:type="dxa"/>
            <w:tcBorders>
              <w:top w:val="nil"/>
              <w:left w:val="nil"/>
              <w:bottom w:val="single" w:sz="4" w:space="0" w:color="auto"/>
              <w:right w:val="single" w:sz="4" w:space="0" w:color="auto"/>
            </w:tcBorders>
            <w:noWrap/>
            <w:vAlign w:val="center"/>
          </w:tcPr>
          <w:p w14:paraId="77EB2A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2 688 038,91</w:t>
            </w:r>
          </w:p>
        </w:tc>
      </w:tr>
      <w:tr w:rsidR="00ED3EAC" w:rsidRPr="002210A4" w14:paraId="12F5C2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CDB84F" w14:textId="77777777" w:rsidR="00ED3EAC" w:rsidRPr="002210A4" w:rsidRDefault="00ED3EAC" w:rsidP="00ED3EAC">
            <w:pPr>
              <w:ind w:firstLine="0"/>
              <w:jc w:val="center"/>
              <w:rPr>
                <w:rFonts w:eastAsia="SimSun"/>
                <w:sz w:val="28"/>
                <w:szCs w:val="28"/>
              </w:rPr>
            </w:pPr>
            <w:r w:rsidRPr="002210A4">
              <w:rPr>
                <w:rFonts w:eastAsia="SimSun"/>
                <w:sz w:val="28"/>
                <w:szCs w:val="28"/>
              </w:rPr>
              <w:t>1534</w:t>
            </w:r>
          </w:p>
        </w:tc>
        <w:tc>
          <w:tcPr>
            <w:tcW w:w="4684" w:type="dxa"/>
            <w:tcBorders>
              <w:top w:val="nil"/>
              <w:left w:val="nil"/>
              <w:bottom w:val="single" w:sz="4" w:space="0" w:color="auto"/>
              <w:right w:val="single" w:sz="4" w:space="0" w:color="auto"/>
            </w:tcBorders>
            <w:noWrap/>
            <w:vAlign w:val="center"/>
          </w:tcPr>
          <w:p w14:paraId="5E248F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991 883,79</w:t>
            </w:r>
          </w:p>
        </w:tc>
        <w:tc>
          <w:tcPr>
            <w:tcW w:w="3773" w:type="dxa"/>
            <w:tcBorders>
              <w:top w:val="nil"/>
              <w:left w:val="nil"/>
              <w:bottom w:val="single" w:sz="4" w:space="0" w:color="auto"/>
              <w:right w:val="single" w:sz="4" w:space="0" w:color="auto"/>
            </w:tcBorders>
            <w:noWrap/>
            <w:vAlign w:val="center"/>
          </w:tcPr>
          <w:p w14:paraId="3BADBB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2 688 041,89</w:t>
            </w:r>
          </w:p>
        </w:tc>
      </w:tr>
      <w:tr w:rsidR="00ED3EAC" w:rsidRPr="002210A4" w14:paraId="16E34CC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3819F6" w14:textId="77777777" w:rsidR="00ED3EAC" w:rsidRPr="002210A4" w:rsidRDefault="00ED3EAC" w:rsidP="00ED3EAC">
            <w:pPr>
              <w:ind w:firstLine="0"/>
              <w:jc w:val="center"/>
              <w:rPr>
                <w:rFonts w:eastAsia="SimSun"/>
                <w:sz w:val="28"/>
                <w:szCs w:val="28"/>
              </w:rPr>
            </w:pPr>
            <w:r w:rsidRPr="002210A4">
              <w:rPr>
                <w:rFonts w:eastAsia="SimSun"/>
                <w:sz w:val="28"/>
                <w:szCs w:val="28"/>
              </w:rPr>
              <w:t>1535</w:t>
            </w:r>
          </w:p>
        </w:tc>
        <w:tc>
          <w:tcPr>
            <w:tcW w:w="4684" w:type="dxa"/>
            <w:tcBorders>
              <w:top w:val="nil"/>
              <w:left w:val="nil"/>
              <w:bottom w:val="single" w:sz="4" w:space="0" w:color="auto"/>
              <w:right w:val="single" w:sz="4" w:space="0" w:color="auto"/>
            </w:tcBorders>
            <w:noWrap/>
            <w:vAlign w:val="center"/>
          </w:tcPr>
          <w:p w14:paraId="7848E8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991 873,22</w:t>
            </w:r>
          </w:p>
        </w:tc>
        <w:tc>
          <w:tcPr>
            <w:tcW w:w="3773" w:type="dxa"/>
            <w:tcBorders>
              <w:top w:val="nil"/>
              <w:left w:val="nil"/>
              <w:bottom w:val="single" w:sz="4" w:space="0" w:color="auto"/>
              <w:right w:val="single" w:sz="4" w:space="0" w:color="auto"/>
            </w:tcBorders>
            <w:noWrap/>
            <w:vAlign w:val="center"/>
          </w:tcPr>
          <w:p w14:paraId="1FFF0E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2 688 056,26</w:t>
            </w:r>
          </w:p>
        </w:tc>
      </w:tr>
      <w:tr w:rsidR="00ED3EAC" w:rsidRPr="002210A4" w14:paraId="403FDA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055C24" w14:textId="77777777" w:rsidR="00ED3EAC" w:rsidRPr="002210A4" w:rsidRDefault="00ED3EAC" w:rsidP="00ED3EAC">
            <w:pPr>
              <w:ind w:firstLine="0"/>
              <w:jc w:val="center"/>
              <w:rPr>
                <w:rFonts w:eastAsia="SimSun"/>
                <w:sz w:val="28"/>
                <w:szCs w:val="28"/>
              </w:rPr>
            </w:pPr>
            <w:r w:rsidRPr="002210A4">
              <w:rPr>
                <w:rFonts w:eastAsia="SimSun"/>
                <w:sz w:val="28"/>
                <w:szCs w:val="28"/>
              </w:rPr>
              <w:t>1536</w:t>
            </w:r>
          </w:p>
        </w:tc>
        <w:tc>
          <w:tcPr>
            <w:tcW w:w="4684" w:type="dxa"/>
            <w:tcBorders>
              <w:top w:val="nil"/>
              <w:left w:val="nil"/>
              <w:bottom w:val="single" w:sz="4" w:space="0" w:color="auto"/>
              <w:right w:val="single" w:sz="4" w:space="0" w:color="auto"/>
            </w:tcBorders>
            <w:noWrap/>
            <w:vAlign w:val="center"/>
          </w:tcPr>
          <w:p w14:paraId="4DAC8F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991 877,84</w:t>
            </w:r>
          </w:p>
        </w:tc>
        <w:tc>
          <w:tcPr>
            <w:tcW w:w="3773" w:type="dxa"/>
            <w:tcBorders>
              <w:top w:val="nil"/>
              <w:left w:val="nil"/>
              <w:bottom w:val="single" w:sz="4" w:space="0" w:color="auto"/>
              <w:right w:val="single" w:sz="4" w:space="0" w:color="auto"/>
            </w:tcBorders>
            <w:noWrap/>
            <w:vAlign w:val="center"/>
          </w:tcPr>
          <w:p w14:paraId="7009BA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2 688 059,98</w:t>
            </w:r>
          </w:p>
        </w:tc>
      </w:tr>
      <w:tr w:rsidR="00ED3EAC" w:rsidRPr="002210A4" w14:paraId="284D00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AA800D" w14:textId="77777777" w:rsidR="00ED3EAC" w:rsidRPr="002210A4" w:rsidRDefault="00ED3EAC" w:rsidP="00ED3EAC">
            <w:pPr>
              <w:ind w:firstLine="0"/>
              <w:jc w:val="center"/>
              <w:rPr>
                <w:rFonts w:eastAsia="SimSun"/>
                <w:sz w:val="28"/>
                <w:szCs w:val="28"/>
              </w:rPr>
            </w:pPr>
            <w:r w:rsidRPr="002210A4">
              <w:rPr>
                <w:rFonts w:eastAsia="SimSun"/>
                <w:sz w:val="28"/>
                <w:szCs w:val="28"/>
              </w:rPr>
              <w:t>1537</w:t>
            </w:r>
          </w:p>
        </w:tc>
        <w:tc>
          <w:tcPr>
            <w:tcW w:w="4684" w:type="dxa"/>
            <w:tcBorders>
              <w:top w:val="nil"/>
              <w:left w:val="nil"/>
              <w:bottom w:val="single" w:sz="4" w:space="0" w:color="auto"/>
              <w:right w:val="single" w:sz="4" w:space="0" w:color="auto"/>
            </w:tcBorders>
            <w:noWrap/>
            <w:vAlign w:val="center"/>
          </w:tcPr>
          <w:p w14:paraId="63FF5C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991 892,37</w:t>
            </w:r>
          </w:p>
        </w:tc>
        <w:tc>
          <w:tcPr>
            <w:tcW w:w="3773" w:type="dxa"/>
            <w:tcBorders>
              <w:top w:val="nil"/>
              <w:left w:val="nil"/>
              <w:bottom w:val="single" w:sz="4" w:space="0" w:color="auto"/>
              <w:right w:val="single" w:sz="4" w:space="0" w:color="auto"/>
            </w:tcBorders>
            <w:noWrap/>
            <w:vAlign w:val="center"/>
          </w:tcPr>
          <w:p w14:paraId="568786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2 688 071,27</w:t>
            </w:r>
          </w:p>
        </w:tc>
      </w:tr>
      <w:tr w:rsidR="00ED3EAC" w:rsidRPr="002210A4" w14:paraId="67AD68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1D28FB" w14:textId="77777777" w:rsidR="00ED3EAC" w:rsidRPr="002210A4" w:rsidRDefault="00ED3EAC" w:rsidP="00ED3EAC">
            <w:pPr>
              <w:ind w:firstLine="0"/>
              <w:jc w:val="center"/>
              <w:rPr>
                <w:rFonts w:eastAsia="SimSun"/>
                <w:sz w:val="28"/>
                <w:szCs w:val="28"/>
              </w:rPr>
            </w:pPr>
            <w:r w:rsidRPr="002210A4">
              <w:rPr>
                <w:rFonts w:eastAsia="SimSun"/>
                <w:sz w:val="28"/>
                <w:szCs w:val="28"/>
              </w:rPr>
              <w:t>1538</w:t>
            </w:r>
          </w:p>
        </w:tc>
        <w:tc>
          <w:tcPr>
            <w:tcW w:w="4684" w:type="dxa"/>
            <w:tcBorders>
              <w:top w:val="nil"/>
              <w:left w:val="nil"/>
              <w:bottom w:val="single" w:sz="4" w:space="0" w:color="auto"/>
              <w:right w:val="single" w:sz="4" w:space="0" w:color="auto"/>
            </w:tcBorders>
            <w:noWrap/>
            <w:vAlign w:val="center"/>
          </w:tcPr>
          <w:p w14:paraId="52B9E38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991 896,46</w:t>
            </w:r>
          </w:p>
        </w:tc>
        <w:tc>
          <w:tcPr>
            <w:tcW w:w="3773" w:type="dxa"/>
            <w:tcBorders>
              <w:top w:val="nil"/>
              <w:left w:val="nil"/>
              <w:bottom w:val="single" w:sz="4" w:space="0" w:color="auto"/>
              <w:right w:val="single" w:sz="4" w:space="0" w:color="auto"/>
            </w:tcBorders>
            <w:noWrap/>
            <w:vAlign w:val="center"/>
          </w:tcPr>
          <w:p w14:paraId="405A6A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2 688 060,33</w:t>
            </w:r>
          </w:p>
        </w:tc>
      </w:tr>
      <w:tr w:rsidR="00ED3EAC" w:rsidRPr="002210A4" w14:paraId="32906E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96EC4E" w14:textId="77777777" w:rsidR="00ED3EAC" w:rsidRPr="002210A4" w:rsidRDefault="00ED3EAC" w:rsidP="00ED3EAC">
            <w:pPr>
              <w:ind w:firstLine="0"/>
              <w:jc w:val="center"/>
              <w:rPr>
                <w:rFonts w:eastAsia="SimSun"/>
                <w:sz w:val="28"/>
                <w:szCs w:val="28"/>
              </w:rPr>
            </w:pPr>
            <w:r w:rsidRPr="002210A4">
              <w:rPr>
                <w:rFonts w:eastAsia="SimSun"/>
                <w:sz w:val="28"/>
                <w:szCs w:val="28"/>
              </w:rPr>
              <w:t>1539</w:t>
            </w:r>
          </w:p>
        </w:tc>
        <w:tc>
          <w:tcPr>
            <w:tcW w:w="4684" w:type="dxa"/>
            <w:tcBorders>
              <w:top w:val="nil"/>
              <w:left w:val="nil"/>
              <w:bottom w:val="single" w:sz="4" w:space="0" w:color="auto"/>
              <w:right w:val="single" w:sz="4" w:space="0" w:color="auto"/>
            </w:tcBorders>
            <w:noWrap/>
            <w:vAlign w:val="center"/>
          </w:tcPr>
          <w:p w14:paraId="72F42C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991 902,07</w:t>
            </w:r>
          </w:p>
        </w:tc>
        <w:tc>
          <w:tcPr>
            <w:tcW w:w="3773" w:type="dxa"/>
            <w:tcBorders>
              <w:top w:val="nil"/>
              <w:left w:val="nil"/>
              <w:bottom w:val="single" w:sz="4" w:space="0" w:color="auto"/>
              <w:right w:val="single" w:sz="4" w:space="0" w:color="auto"/>
            </w:tcBorders>
            <w:noWrap/>
            <w:vAlign w:val="center"/>
          </w:tcPr>
          <w:p w14:paraId="1C4F8A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2 688 045,51</w:t>
            </w:r>
          </w:p>
        </w:tc>
      </w:tr>
      <w:tr w:rsidR="00ED3EAC" w:rsidRPr="002210A4" w14:paraId="4DD543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DE846A" w14:textId="77777777" w:rsidR="00ED3EAC" w:rsidRPr="002210A4" w:rsidRDefault="00ED3EAC" w:rsidP="00ED3EAC">
            <w:pPr>
              <w:ind w:firstLine="0"/>
              <w:jc w:val="center"/>
              <w:rPr>
                <w:rFonts w:eastAsia="SimSun"/>
                <w:sz w:val="28"/>
                <w:szCs w:val="28"/>
              </w:rPr>
            </w:pPr>
            <w:r w:rsidRPr="002210A4">
              <w:rPr>
                <w:rFonts w:eastAsia="SimSun"/>
                <w:sz w:val="28"/>
                <w:szCs w:val="28"/>
              </w:rPr>
              <w:t>1540</w:t>
            </w:r>
          </w:p>
        </w:tc>
        <w:tc>
          <w:tcPr>
            <w:tcW w:w="4684" w:type="dxa"/>
            <w:tcBorders>
              <w:top w:val="nil"/>
              <w:left w:val="nil"/>
              <w:bottom w:val="single" w:sz="4" w:space="0" w:color="auto"/>
              <w:right w:val="single" w:sz="4" w:space="0" w:color="auto"/>
            </w:tcBorders>
            <w:noWrap/>
            <w:vAlign w:val="center"/>
          </w:tcPr>
          <w:p w14:paraId="188AC3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991 905,86</w:t>
            </w:r>
          </w:p>
        </w:tc>
        <w:tc>
          <w:tcPr>
            <w:tcW w:w="3773" w:type="dxa"/>
            <w:tcBorders>
              <w:top w:val="nil"/>
              <w:left w:val="nil"/>
              <w:bottom w:val="single" w:sz="4" w:space="0" w:color="auto"/>
              <w:right w:val="single" w:sz="4" w:space="0" w:color="auto"/>
            </w:tcBorders>
            <w:noWrap/>
            <w:vAlign w:val="center"/>
          </w:tcPr>
          <w:p w14:paraId="1E8776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2 688 035,58</w:t>
            </w:r>
          </w:p>
        </w:tc>
      </w:tr>
      <w:tr w:rsidR="00ED3EAC" w:rsidRPr="002210A4" w14:paraId="4BF6B9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84AA10" w14:textId="77777777" w:rsidR="00ED3EAC" w:rsidRPr="002210A4" w:rsidRDefault="00ED3EAC" w:rsidP="00ED3EAC">
            <w:pPr>
              <w:ind w:firstLine="0"/>
              <w:jc w:val="center"/>
              <w:rPr>
                <w:rFonts w:eastAsia="SimSun"/>
                <w:sz w:val="28"/>
                <w:szCs w:val="28"/>
              </w:rPr>
            </w:pPr>
            <w:r w:rsidRPr="002210A4">
              <w:rPr>
                <w:rFonts w:eastAsia="SimSun"/>
                <w:sz w:val="28"/>
                <w:szCs w:val="28"/>
              </w:rPr>
              <w:t>1541</w:t>
            </w:r>
          </w:p>
        </w:tc>
        <w:tc>
          <w:tcPr>
            <w:tcW w:w="4684" w:type="dxa"/>
            <w:tcBorders>
              <w:top w:val="nil"/>
              <w:left w:val="nil"/>
              <w:bottom w:val="single" w:sz="4" w:space="0" w:color="auto"/>
              <w:right w:val="single" w:sz="4" w:space="0" w:color="auto"/>
            </w:tcBorders>
            <w:noWrap/>
            <w:vAlign w:val="center"/>
          </w:tcPr>
          <w:p w14:paraId="417CD2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991 909,59</w:t>
            </w:r>
          </w:p>
        </w:tc>
        <w:tc>
          <w:tcPr>
            <w:tcW w:w="3773" w:type="dxa"/>
            <w:tcBorders>
              <w:top w:val="nil"/>
              <w:left w:val="nil"/>
              <w:bottom w:val="single" w:sz="4" w:space="0" w:color="auto"/>
              <w:right w:val="single" w:sz="4" w:space="0" w:color="auto"/>
            </w:tcBorders>
            <w:noWrap/>
            <w:vAlign w:val="center"/>
          </w:tcPr>
          <w:p w14:paraId="6C9C87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2 688 025,81</w:t>
            </w:r>
          </w:p>
        </w:tc>
      </w:tr>
      <w:tr w:rsidR="00ED3EAC" w:rsidRPr="002210A4" w14:paraId="3A34D0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27BBCA" w14:textId="77777777" w:rsidR="00ED3EAC" w:rsidRPr="002210A4" w:rsidRDefault="00ED3EAC" w:rsidP="00ED3EAC">
            <w:pPr>
              <w:ind w:firstLine="0"/>
              <w:jc w:val="center"/>
              <w:rPr>
                <w:rFonts w:eastAsia="SimSun"/>
                <w:sz w:val="28"/>
                <w:szCs w:val="28"/>
              </w:rPr>
            </w:pPr>
            <w:r w:rsidRPr="002210A4">
              <w:rPr>
                <w:rFonts w:eastAsia="SimSun"/>
                <w:sz w:val="28"/>
                <w:szCs w:val="28"/>
              </w:rPr>
              <w:t>1542</w:t>
            </w:r>
          </w:p>
        </w:tc>
        <w:tc>
          <w:tcPr>
            <w:tcW w:w="4684" w:type="dxa"/>
            <w:tcBorders>
              <w:top w:val="nil"/>
              <w:left w:val="nil"/>
              <w:bottom w:val="single" w:sz="4" w:space="0" w:color="auto"/>
              <w:right w:val="single" w:sz="4" w:space="0" w:color="auto"/>
            </w:tcBorders>
            <w:noWrap/>
            <w:vAlign w:val="center"/>
          </w:tcPr>
          <w:p w14:paraId="365C07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991 938,80</w:t>
            </w:r>
          </w:p>
        </w:tc>
        <w:tc>
          <w:tcPr>
            <w:tcW w:w="3773" w:type="dxa"/>
            <w:tcBorders>
              <w:top w:val="nil"/>
              <w:left w:val="nil"/>
              <w:bottom w:val="single" w:sz="4" w:space="0" w:color="auto"/>
              <w:right w:val="single" w:sz="4" w:space="0" w:color="auto"/>
            </w:tcBorders>
            <w:noWrap/>
            <w:vAlign w:val="center"/>
          </w:tcPr>
          <w:p w14:paraId="03A05D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2 687 989,18</w:t>
            </w:r>
          </w:p>
        </w:tc>
      </w:tr>
      <w:tr w:rsidR="00ED3EAC" w:rsidRPr="002210A4" w14:paraId="41EE6E6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21C913" w14:textId="77777777" w:rsidR="00ED3EAC" w:rsidRPr="002210A4" w:rsidRDefault="00ED3EAC" w:rsidP="00ED3EAC">
            <w:pPr>
              <w:ind w:firstLine="0"/>
              <w:jc w:val="center"/>
              <w:rPr>
                <w:rFonts w:eastAsia="SimSun"/>
                <w:sz w:val="28"/>
                <w:szCs w:val="28"/>
              </w:rPr>
            </w:pPr>
            <w:r w:rsidRPr="002210A4">
              <w:rPr>
                <w:rFonts w:eastAsia="SimSun"/>
                <w:sz w:val="28"/>
                <w:szCs w:val="28"/>
              </w:rPr>
              <w:t>1543</w:t>
            </w:r>
          </w:p>
        </w:tc>
        <w:tc>
          <w:tcPr>
            <w:tcW w:w="4684" w:type="dxa"/>
            <w:tcBorders>
              <w:top w:val="nil"/>
              <w:left w:val="nil"/>
              <w:bottom w:val="single" w:sz="4" w:space="0" w:color="auto"/>
              <w:right w:val="single" w:sz="4" w:space="0" w:color="auto"/>
            </w:tcBorders>
            <w:noWrap/>
            <w:vAlign w:val="center"/>
          </w:tcPr>
          <w:p w14:paraId="062BA9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991 946,52</w:t>
            </w:r>
          </w:p>
        </w:tc>
        <w:tc>
          <w:tcPr>
            <w:tcW w:w="3773" w:type="dxa"/>
            <w:tcBorders>
              <w:top w:val="nil"/>
              <w:left w:val="nil"/>
              <w:bottom w:val="single" w:sz="4" w:space="0" w:color="auto"/>
              <w:right w:val="single" w:sz="4" w:space="0" w:color="auto"/>
            </w:tcBorders>
            <w:noWrap/>
            <w:vAlign w:val="center"/>
          </w:tcPr>
          <w:p w14:paraId="54043E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2 687 989,35</w:t>
            </w:r>
          </w:p>
        </w:tc>
      </w:tr>
      <w:tr w:rsidR="00ED3EAC" w:rsidRPr="002210A4" w14:paraId="6849FB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D2AC5" w14:textId="77777777" w:rsidR="00ED3EAC" w:rsidRPr="002210A4" w:rsidRDefault="00ED3EAC" w:rsidP="00ED3EAC">
            <w:pPr>
              <w:ind w:firstLine="0"/>
              <w:jc w:val="center"/>
              <w:rPr>
                <w:rFonts w:eastAsia="SimSun"/>
                <w:sz w:val="28"/>
                <w:szCs w:val="28"/>
              </w:rPr>
            </w:pPr>
            <w:r w:rsidRPr="002210A4">
              <w:rPr>
                <w:rFonts w:eastAsia="SimSun"/>
                <w:sz w:val="28"/>
                <w:szCs w:val="28"/>
              </w:rPr>
              <w:t>1544</w:t>
            </w:r>
          </w:p>
        </w:tc>
        <w:tc>
          <w:tcPr>
            <w:tcW w:w="4684" w:type="dxa"/>
            <w:tcBorders>
              <w:top w:val="nil"/>
              <w:left w:val="nil"/>
              <w:bottom w:val="single" w:sz="4" w:space="0" w:color="auto"/>
              <w:right w:val="single" w:sz="4" w:space="0" w:color="auto"/>
            </w:tcBorders>
            <w:noWrap/>
            <w:vAlign w:val="center"/>
          </w:tcPr>
          <w:p w14:paraId="5B2EB5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991 966,11</w:t>
            </w:r>
          </w:p>
        </w:tc>
        <w:tc>
          <w:tcPr>
            <w:tcW w:w="3773" w:type="dxa"/>
            <w:tcBorders>
              <w:top w:val="nil"/>
              <w:left w:val="nil"/>
              <w:bottom w:val="single" w:sz="4" w:space="0" w:color="auto"/>
              <w:right w:val="single" w:sz="4" w:space="0" w:color="auto"/>
            </w:tcBorders>
            <w:noWrap/>
            <w:vAlign w:val="center"/>
          </w:tcPr>
          <w:p w14:paraId="2A03A1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2 688 000,47</w:t>
            </w:r>
          </w:p>
        </w:tc>
      </w:tr>
      <w:tr w:rsidR="00ED3EAC" w:rsidRPr="002210A4" w14:paraId="72AE359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4929FC" w14:textId="77777777" w:rsidR="00ED3EAC" w:rsidRPr="002210A4" w:rsidRDefault="00ED3EAC" w:rsidP="00ED3EAC">
            <w:pPr>
              <w:ind w:firstLine="0"/>
              <w:jc w:val="center"/>
              <w:rPr>
                <w:rFonts w:eastAsia="SimSun"/>
                <w:sz w:val="28"/>
                <w:szCs w:val="28"/>
              </w:rPr>
            </w:pPr>
            <w:r w:rsidRPr="002210A4">
              <w:rPr>
                <w:rFonts w:eastAsia="SimSun"/>
                <w:sz w:val="28"/>
                <w:szCs w:val="28"/>
              </w:rPr>
              <w:t>1545</w:t>
            </w:r>
          </w:p>
        </w:tc>
        <w:tc>
          <w:tcPr>
            <w:tcW w:w="4684" w:type="dxa"/>
            <w:tcBorders>
              <w:top w:val="nil"/>
              <w:left w:val="nil"/>
              <w:bottom w:val="single" w:sz="4" w:space="0" w:color="auto"/>
              <w:right w:val="single" w:sz="4" w:space="0" w:color="auto"/>
            </w:tcBorders>
            <w:noWrap/>
            <w:vAlign w:val="center"/>
          </w:tcPr>
          <w:p w14:paraId="06DC98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991 989,43</w:t>
            </w:r>
          </w:p>
        </w:tc>
        <w:tc>
          <w:tcPr>
            <w:tcW w:w="3773" w:type="dxa"/>
            <w:tcBorders>
              <w:top w:val="nil"/>
              <w:left w:val="nil"/>
              <w:bottom w:val="single" w:sz="4" w:space="0" w:color="auto"/>
              <w:right w:val="single" w:sz="4" w:space="0" w:color="auto"/>
            </w:tcBorders>
            <w:noWrap/>
            <w:vAlign w:val="center"/>
          </w:tcPr>
          <w:p w14:paraId="57CD1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2 688 012,72</w:t>
            </w:r>
          </w:p>
        </w:tc>
      </w:tr>
      <w:tr w:rsidR="00ED3EAC" w:rsidRPr="002210A4" w14:paraId="6FC18B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49EAF2" w14:textId="77777777" w:rsidR="00ED3EAC" w:rsidRPr="002210A4" w:rsidRDefault="00ED3EAC" w:rsidP="00ED3EAC">
            <w:pPr>
              <w:ind w:firstLine="0"/>
              <w:jc w:val="center"/>
              <w:rPr>
                <w:rFonts w:eastAsia="SimSun"/>
                <w:sz w:val="28"/>
                <w:szCs w:val="28"/>
              </w:rPr>
            </w:pPr>
            <w:r w:rsidRPr="002210A4">
              <w:rPr>
                <w:rFonts w:eastAsia="SimSun"/>
                <w:sz w:val="28"/>
                <w:szCs w:val="28"/>
              </w:rPr>
              <w:t>1546</w:t>
            </w:r>
          </w:p>
        </w:tc>
        <w:tc>
          <w:tcPr>
            <w:tcW w:w="4684" w:type="dxa"/>
            <w:tcBorders>
              <w:top w:val="nil"/>
              <w:left w:val="nil"/>
              <w:bottom w:val="single" w:sz="4" w:space="0" w:color="auto"/>
              <w:right w:val="single" w:sz="4" w:space="0" w:color="auto"/>
            </w:tcBorders>
            <w:noWrap/>
            <w:vAlign w:val="center"/>
          </w:tcPr>
          <w:p w14:paraId="4EC715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991 993,24</w:t>
            </w:r>
          </w:p>
        </w:tc>
        <w:tc>
          <w:tcPr>
            <w:tcW w:w="3773" w:type="dxa"/>
            <w:tcBorders>
              <w:top w:val="nil"/>
              <w:left w:val="nil"/>
              <w:bottom w:val="single" w:sz="4" w:space="0" w:color="auto"/>
              <w:right w:val="single" w:sz="4" w:space="0" w:color="auto"/>
            </w:tcBorders>
            <w:noWrap/>
            <w:vAlign w:val="center"/>
          </w:tcPr>
          <w:p w14:paraId="4698D2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2 688 014,72</w:t>
            </w:r>
          </w:p>
        </w:tc>
      </w:tr>
      <w:tr w:rsidR="00ED3EAC" w:rsidRPr="002210A4" w14:paraId="620A11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00A732" w14:textId="77777777" w:rsidR="00ED3EAC" w:rsidRPr="002210A4" w:rsidRDefault="00ED3EAC" w:rsidP="00ED3EAC">
            <w:pPr>
              <w:ind w:firstLine="0"/>
              <w:jc w:val="center"/>
              <w:rPr>
                <w:rFonts w:eastAsia="SimSun"/>
                <w:sz w:val="28"/>
                <w:szCs w:val="28"/>
              </w:rPr>
            </w:pPr>
            <w:r w:rsidRPr="002210A4">
              <w:rPr>
                <w:rFonts w:eastAsia="SimSun"/>
                <w:sz w:val="28"/>
                <w:szCs w:val="28"/>
              </w:rPr>
              <w:t>1547</w:t>
            </w:r>
          </w:p>
        </w:tc>
        <w:tc>
          <w:tcPr>
            <w:tcW w:w="4684" w:type="dxa"/>
            <w:tcBorders>
              <w:top w:val="nil"/>
              <w:left w:val="nil"/>
              <w:bottom w:val="single" w:sz="4" w:space="0" w:color="auto"/>
              <w:right w:val="single" w:sz="4" w:space="0" w:color="auto"/>
            </w:tcBorders>
            <w:noWrap/>
            <w:vAlign w:val="center"/>
          </w:tcPr>
          <w:p w14:paraId="071B26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992 031,29</w:t>
            </w:r>
          </w:p>
        </w:tc>
        <w:tc>
          <w:tcPr>
            <w:tcW w:w="3773" w:type="dxa"/>
            <w:tcBorders>
              <w:top w:val="nil"/>
              <w:left w:val="nil"/>
              <w:bottom w:val="single" w:sz="4" w:space="0" w:color="auto"/>
              <w:right w:val="single" w:sz="4" w:space="0" w:color="auto"/>
            </w:tcBorders>
            <w:noWrap/>
            <w:vAlign w:val="center"/>
          </w:tcPr>
          <w:p w14:paraId="37B2D1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2 688 035,84</w:t>
            </w:r>
          </w:p>
        </w:tc>
      </w:tr>
      <w:tr w:rsidR="00ED3EAC" w:rsidRPr="002210A4" w14:paraId="3ABAB0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3CDDD7" w14:textId="77777777" w:rsidR="00ED3EAC" w:rsidRPr="002210A4" w:rsidRDefault="00ED3EAC" w:rsidP="00ED3EAC">
            <w:pPr>
              <w:ind w:firstLine="0"/>
              <w:jc w:val="center"/>
              <w:rPr>
                <w:rFonts w:eastAsia="SimSun"/>
                <w:sz w:val="28"/>
                <w:szCs w:val="28"/>
              </w:rPr>
            </w:pPr>
            <w:r w:rsidRPr="002210A4">
              <w:rPr>
                <w:rFonts w:eastAsia="SimSun"/>
                <w:sz w:val="28"/>
                <w:szCs w:val="28"/>
              </w:rPr>
              <w:t>1548</w:t>
            </w:r>
          </w:p>
        </w:tc>
        <w:tc>
          <w:tcPr>
            <w:tcW w:w="4684" w:type="dxa"/>
            <w:tcBorders>
              <w:top w:val="nil"/>
              <w:left w:val="nil"/>
              <w:bottom w:val="single" w:sz="4" w:space="0" w:color="auto"/>
              <w:right w:val="single" w:sz="4" w:space="0" w:color="auto"/>
            </w:tcBorders>
            <w:noWrap/>
            <w:vAlign w:val="center"/>
          </w:tcPr>
          <w:p w14:paraId="35174A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992 040,04</w:t>
            </w:r>
          </w:p>
        </w:tc>
        <w:tc>
          <w:tcPr>
            <w:tcW w:w="3773" w:type="dxa"/>
            <w:tcBorders>
              <w:top w:val="nil"/>
              <w:left w:val="nil"/>
              <w:bottom w:val="single" w:sz="4" w:space="0" w:color="auto"/>
              <w:right w:val="single" w:sz="4" w:space="0" w:color="auto"/>
            </w:tcBorders>
            <w:noWrap/>
            <w:vAlign w:val="center"/>
          </w:tcPr>
          <w:p w14:paraId="599EC3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2 688 040,64</w:t>
            </w:r>
          </w:p>
        </w:tc>
      </w:tr>
      <w:tr w:rsidR="00ED3EAC" w:rsidRPr="002210A4" w14:paraId="0E4C28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0DB6BC" w14:textId="77777777" w:rsidR="00ED3EAC" w:rsidRPr="002210A4" w:rsidRDefault="00ED3EAC" w:rsidP="00ED3EAC">
            <w:pPr>
              <w:ind w:firstLine="0"/>
              <w:jc w:val="center"/>
              <w:rPr>
                <w:rFonts w:eastAsia="SimSun"/>
                <w:sz w:val="28"/>
                <w:szCs w:val="28"/>
              </w:rPr>
            </w:pPr>
            <w:r w:rsidRPr="002210A4">
              <w:rPr>
                <w:rFonts w:eastAsia="SimSun"/>
                <w:sz w:val="28"/>
                <w:szCs w:val="28"/>
              </w:rPr>
              <w:t>1549</w:t>
            </w:r>
          </w:p>
        </w:tc>
        <w:tc>
          <w:tcPr>
            <w:tcW w:w="4684" w:type="dxa"/>
            <w:tcBorders>
              <w:top w:val="nil"/>
              <w:left w:val="nil"/>
              <w:bottom w:val="single" w:sz="4" w:space="0" w:color="auto"/>
              <w:right w:val="single" w:sz="4" w:space="0" w:color="auto"/>
            </w:tcBorders>
            <w:noWrap/>
            <w:vAlign w:val="center"/>
          </w:tcPr>
          <w:p w14:paraId="54280B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991 605,71</w:t>
            </w:r>
          </w:p>
        </w:tc>
        <w:tc>
          <w:tcPr>
            <w:tcW w:w="3773" w:type="dxa"/>
            <w:tcBorders>
              <w:top w:val="nil"/>
              <w:left w:val="nil"/>
              <w:bottom w:val="single" w:sz="4" w:space="0" w:color="auto"/>
              <w:right w:val="single" w:sz="4" w:space="0" w:color="auto"/>
            </w:tcBorders>
            <w:noWrap/>
            <w:vAlign w:val="center"/>
          </w:tcPr>
          <w:p w14:paraId="1F5EAE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2 687 698,95</w:t>
            </w:r>
          </w:p>
        </w:tc>
      </w:tr>
      <w:tr w:rsidR="00ED3EAC" w:rsidRPr="002210A4" w14:paraId="601B8D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C116CB" w14:textId="77777777" w:rsidR="00ED3EAC" w:rsidRPr="002210A4" w:rsidRDefault="00ED3EAC" w:rsidP="00ED3EAC">
            <w:pPr>
              <w:ind w:firstLine="0"/>
              <w:jc w:val="center"/>
              <w:rPr>
                <w:rFonts w:eastAsia="SimSun"/>
                <w:sz w:val="28"/>
                <w:szCs w:val="28"/>
              </w:rPr>
            </w:pPr>
            <w:r w:rsidRPr="002210A4">
              <w:rPr>
                <w:rFonts w:eastAsia="SimSun"/>
                <w:sz w:val="28"/>
                <w:szCs w:val="28"/>
              </w:rPr>
              <w:t>1550</w:t>
            </w:r>
          </w:p>
        </w:tc>
        <w:tc>
          <w:tcPr>
            <w:tcW w:w="4684" w:type="dxa"/>
            <w:tcBorders>
              <w:top w:val="nil"/>
              <w:left w:val="nil"/>
              <w:bottom w:val="single" w:sz="4" w:space="0" w:color="auto"/>
              <w:right w:val="single" w:sz="4" w:space="0" w:color="auto"/>
            </w:tcBorders>
            <w:noWrap/>
            <w:vAlign w:val="center"/>
          </w:tcPr>
          <w:p w14:paraId="7C9428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991 605,21</w:t>
            </w:r>
          </w:p>
        </w:tc>
        <w:tc>
          <w:tcPr>
            <w:tcW w:w="3773" w:type="dxa"/>
            <w:tcBorders>
              <w:top w:val="nil"/>
              <w:left w:val="nil"/>
              <w:bottom w:val="single" w:sz="4" w:space="0" w:color="auto"/>
              <w:right w:val="single" w:sz="4" w:space="0" w:color="auto"/>
            </w:tcBorders>
            <w:noWrap/>
            <w:vAlign w:val="center"/>
          </w:tcPr>
          <w:p w14:paraId="5AD2B2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2 687 700,36</w:t>
            </w:r>
          </w:p>
        </w:tc>
      </w:tr>
      <w:tr w:rsidR="00ED3EAC" w:rsidRPr="002210A4" w14:paraId="0606E0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1DA2FD" w14:textId="77777777" w:rsidR="00ED3EAC" w:rsidRPr="002210A4" w:rsidRDefault="00ED3EAC" w:rsidP="00ED3EAC">
            <w:pPr>
              <w:ind w:firstLine="0"/>
              <w:jc w:val="center"/>
              <w:rPr>
                <w:rFonts w:eastAsia="SimSun"/>
                <w:sz w:val="28"/>
                <w:szCs w:val="28"/>
              </w:rPr>
            </w:pPr>
            <w:r w:rsidRPr="002210A4">
              <w:rPr>
                <w:rFonts w:eastAsia="SimSun"/>
                <w:sz w:val="28"/>
                <w:szCs w:val="28"/>
              </w:rPr>
              <w:t>1551</w:t>
            </w:r>
          </w:p>
        </w:tc>
        <w:tc>
          <w:tcPr>
            <w:tcW w:w="4684" w:type="dxa"/>
            <w:tcBorders>
              <w:top w:val="nil"/>
              <w:left w:val="nil"/>
              <w:bottom w:val="single" w:sz="4" w:space="0" w:color="auto"/>
              <w:right w:val="single" w:sz="4" w:space="0" w:color="auto"/>
            </w:tcBorders>
            <w:noWrap/>
            <w:vAlign w:val="center"/>
          </w:tcPr>
          <w:p w14:paraId="38027F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991 603,82</w:t>
            </w:r>
          </w:p>
        </w:tc>
        <w:tc>
          <w:tcPr>
            <w:tcW w:w="3773" w:type="dxa"/>
            <w:tcBorders>
              <w:top w:val="nil"/>
              <w:left w:val="nil"/>
              <w:bottom w:val="single" w:sz="4" w:space="0" w:color="auto"/>
              <w:right w:val="single" w:sz="4" w:space="0" w:color="auto"/>
            </w:tcBorders>
            <w:noWrap/>
            <w:vAlign w:val="center"/>
          </w:tcPr>
          <w:p w14:paraId="52E714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2 687 699,84</w:t>
            </w:r>
          </w:p>
        </w:tc>
      </w:tr>
      <w:tr w:rsidR="00ED3EAC" w:rsidRPr="002210A4" w14:paraId="726AB1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E25ED6" w14:textId="77777777" w:rsidR="00ED3EAC" w:rsidRPr="002210A4" w:rsidRDefault="00ED3EAC" w:rsidP="00ED3EAC">
            <w:pPr>
              <w:ind w:firstLine="0"/>
              <w:jc w:val="center"/>
              <w:rPr>
                <w:rFonts w:eastAsia="SimSun"/>
                <w:sz w:val="28"/>
                <w:szCs w:val="28"/>
              </w:rPr>
            </w:pPr>
            <w:r w:rsidRPr="002210A4">
              <w:rPr>
                <w:rFonts w:eastAsia="SimSun"/>
                <w:sz w:val="28"/>
                <w:szCs w:val="28"/>
              </w:rPr>
              <w:t>1552</w:t>
            </w:r>
          </w:p>
        </w:tc>
        <w:tc>
          <w:tcPr>
            <w:tcW w:w="4684" w:type="dxa"/>
            <w:tcBorders>
              <w:top w:val="nil"/>
              <w:left w:val="nil"/>
              <w:bottom w:val="single" w:sz="4" w:space="0" w:color="auto"/>
              <w:right w:val="single" w:sz="4" w:space="0" w:color="auto"/>
            </w:tcBorders>
            <w:noWrap/>
            <w:vAlign w:val="center"/>
          </w:tcPr>
          <w:p w14:paraId="175D26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991 604,31</w:t>
            </w:r>
          </w:p>
        </w:tc>
        <w:tc>
          <w:tcPr>
            <w:tcW w:w="3773" w:type="dxa"/>
            <w:tcBorders>
              <w:top w:val="nil"/>
              <w:left w:val="nil"/>
              <w:bottom w:val="single" w:sz="4" w:space="0" w:color="auto"/>
              <w:right w:val="single" w:sz="4" w:space="0" w:color="auto"/>
            </w:tcBorders>
            <w:noWrap/>
            <w:vAlign w:val="center"/>
          </w:tcPr>
          <w:p w14:paraId="6B8BEF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2 687 698,44</w:t>
            </w:r>
          </w:p>
        </w:tc>
      </w:tr>
      <w:tr w:rsidR="00ED3EAC" w:rsidRPr="002210A4" w14:paraId="1E644B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37D326" w14:textId="77777777" w:rsidR="00ED3EAC" w:rsidRPr="002210A4" w:rsidRDefault="00ED3EAC" w:rsidP="00ED3EAC">
            <w:pPr>
              <w:ind w:firstLine="0"/>
              <w:jc w:val="center"/>
              <w:rPr>
                <w:rFonts w:eastAsia="SimSun"/>
                <w:sz w:val="28"/>
                <w:szCs w:val="28"/>
              </w:rPr>
            </w:pPr>
            <w:r w:rsidRPr="002210A4">
              <w:rPr>
                <w:rFonts w:eastAsia="SimSun"/>
                <w:sz w:val="28"/>
                <w:szCs w:val="28"/>
              </w:rPr>
              <w:t>1553</w:t>
            </w:r>
          </w:p>
        </w:tc>
        <w:tc>
          <w:tcPr>
            <w:tcW w:w="4684" w:type="dxa"/>
            <w:tcBorders>
              <w:top w:val="nil"/>
              <w:left w:val="nil"/>
              <w:bottom w:val="single" w:sz="4" w:space="0" w:color="auto"/>
              <w:right w:val="single" w:sz="4" w:space="0" w:color="auto"/>
            </w:tcBorders>
            <w:noWrap/>
            <w:vAlign w:val="center"/>
          </w:tcPr>
          <w:p w14:paraId="32ABFF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991 793,53</w:t>
            </w:r>
          </w:p>
        </w:tc>
        <w:tc>
          <w:tcPr>
            <w:tcW w:w="3773" w:type="dxa"/>
            <w:tcBorders>
              <w:top w:val="nil"/>
              <w:left w:val="nil"/>
              <w:bottom w:val="single" w:sz="4" w:space="0" w:color="auto"/>
              <w:right w:val="single" w:sz="4" w:space="0" w:color="auto"/>
            </w:tcBorders>
            <w:noWrap/>
            <w:vAlign w:val="center"/>
          </w:tcPr>
          <w:p w14:paraId="0B718E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2 688 085,72</w:t>
            </w:r>
          </w:p>
        </w:tc>
      </w:tr>
      <w:tr w:rsidR="00ED3EAC" w:rsidRPr="002210A4" w14:paraId="6AF3E7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A64E6E" w14:textId="77777777" w:rsidR="00ED3EAC" w:rsidRPr="002210A4" w:rsidRDefault="00ED3EAC" w:rsidP="00ED3EAC">
            <w:pPr>
              <w:ind w:firstLine="0"/>
              <w:jc w:val="center"/>
              <w:rPr>
                <w:rFonts w:eastAsia="SimSun"/>
                <w:sz w:val="28"/>
                <w:szCs w:val="28"/>
              </w:rPr>
            </w:pPr>
            <w:r w:rsidRPr="002210A4">
              <w:rPr>
                <w:rFonts w:eastAsia="SimSun"/>
                <w:sz w:val="28"/>
                <w:szCs w:val="28"/>
              </w:rPr>
              <w:t>1554</w:t>
            </w:r>
          </w:p>
        </w:tc>
        <w:tc>
          <w:tcPr>
            <w:tcW w:w="4684" w:type="dxa"/>
            <w:tcBorders>
              <w:top w:val="nil"/>
              <w:left w:val="nil"/>
              <w:bottom w:val="single" w:sz="4" w:space="0" w:color="auto"/>
              <w:right w:val="single" w:sz="4" w:space="0" w:color="auto"/>
            </w:tcBorders>
            <w:noWrap/>
            <w:vAlign w:val="center"/>
          </w:tcPr>
          <w:p w14:paraId="6F1B96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991 789,41</w:t>
            </w:r>
          </w:p>
        </w:tc>
        <w:tc>
          <w:tcPr>
            <w:tcW w:w="3773" w:type="dxa"/>
            <w:tcBorders>
              <w:top w:val="nil"/>
              <w:left w:val="nil"/>
              <w:bottom w:val="single" w:sz="4" w:space="0" w:color="auto"/>
              <w:right w:val="single" w:sz="4" w:space="0" w:color="auto"/>
            </w:tcBorders>
            <w:noWrap/>
            <w:vAlign w:val="center"/>
          </w:tcPr>
          <w:p w14:paraId="10676E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2 688 093,56</w:t>
            </w:r>
          </w:p>
        </w:tc>
      </w:tr>
      <w:tr w:rsidR="00ED3EAC" w:rsidRPr="002210A4" w14:paraId="1F254A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F454B0" w14:textId="77777777" w:rsidR="00ED3EAC" w:rsidRPr="002210A4" w:rsidRDefault="00ED3EAC" w:rsidP="00ED3EAC">
            <w:pPr>
              <w:ind w:firstLine="0"/>
              <w:jc w:val="center"/>
              <w:rPr>
                <w:rFonts w:eastAsia="SimSun"/>
                <w:sz w:val="28"/>
                <w:szCs w:val="28"/>
              </w:rPr>
            </w:pPr>
            <w:r w:rsidRPr="002210A4">
              <w:rPr>
                <w:rFonts w:eastAsia="SimSun"/>
                <w:sz w:val="28"/>
                <w:szCs w:val="28"/>
              </w:rPr>
              <w:t>1555</w:t>
            </w:r>
          </w:p>
        </w:tc>
        <w:tc>
          <w:tcPr>
            <w:tcW w:w="4684" w:type="dxa"/>
            <w:tcBorders>
              <w:top w:val="nil"/>
              <w:left w:val="nil"/>
              <w:bottom w:val="single" w:sz="4" w:space="0" w:color="auto"/>
              <w:right w:val="single" w:sz="4" w:space="0" w:color="auto"/>
            </w:tcBorders>
            <w:noWrap/>
            <w:vAlign w:val="center"/>
          </w:tcPr>
          <w:p w14:paraId="1D61B1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991 786,77</w:t>
            </w:r>
          </w:p>
        </w:tc>
        <w:tc>
          <w:tcPr>
            <w:tcW w:w="3773" w:type="dxa"/>
            <w:tcBorders>
              <w:top w:val="nil"/>
              <w:left w:val="nil"/>
              <w:bottom w:val="single" w:sz="4" w:space="0" w:color="auto"/>
              <w:right w:val="single" w:sz="4" w:space="0" w:color="auto"/>
            </w:tcBorders>
            <w:noWrap/>
            <w:vAlign w:val="center"/>
          </w:tcPr>
          <w:p w14:paraId="47EE61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2 688 099,07</w:t>
            </w:r>
          </w:p>
        </w:tc>
      </w:tr>
      <w:tr w:rsidR="00ED3EAC" w:rsidRPr="002210A4" w14:paraId="33FE07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AC480B" w14:textId="77777777" w:rsidR="00ED3EAC" w:rsidRPr="002210A4" w:rsidRDefault="00ED3EAC" w:rsidP="00ED3EAC">
            <w:pPr>
              <w:ind w:firstLine="0"/>
              <w:jc w:val="center"/>
              <w:rPr>
                <w:rFonts w:eastAsia="SimSun"/>
                <w:sz w:val="28"/>
                <w:szCs w:val="28"/>
              </w:rPr>
            </w:pPr>
            <w:r w:rsidRPr="002210A4">
              <w:rPr>
                <w:rFonts w:eastAsia="SimSun"/>
                <w:sz w:val="28"/>
                <w:szCs w:val="28"/>
              </w:rPr>
              <w:t>1556</w:t>
            </w:r>
          </w:p>
        </w:tc>
        <w:tc>
          <w:tcPr>
            <w:tcW w:w="4684" w:type="dxa"/>
            <w:tcBorders>
              <w:top w:val="nil"/>
              <w:left w:val="nil"/>
              <w:bottom w:val="single" w:sz="4" w:space="0" w:color="auto"/>
              <w:right w:val="single" w:sz="4" w:space="0" w:color="auto"/>
            </w:tcBorders>
            <w:noWrap/>
            <w:vAlign w:val="center"/>
          </w:tcPr>
          <w:p w14:paraId="1054B4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991 784,32</w:t>
            </w:r>
          </w:p>
        </w:tc>
        <w:tc>
          <w:tcPr>
            <w:tcW w:w="3773" w:type="dxa"/>
            <w:tcBorders>
              <w:top w:val="nil"/>
              <w:left w:val="nil"/>
              <w:bottom w:val="single" w:sz="4" w:space="0" w:color="auto"/>
              <w:right w:val="single" w:sz="4" w:space="0" w:color="auto"/>
            </w:tcBorders>
            <w:noWrap/>
            <w:vAlign w:val="center"/>
          </w:tcPr>
          <w:p w14:paraId="1C8EF9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2 688 104,20</w:t>
            </w:r>
          </w:p>
        </w:tc>
      </w:tr>
      <w:tr w:rsidR="00ED3EAC" w:rsidRPr="002210A4" w14:paraId="6854A8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7F7DED" w14:textId="77777777" w:rsidR="00ED3EAC" w:rsidRPr="002210A4" w:rsidRDefault="00ED3EAC" w:rsidP="00ED3EAC">
            <w:pPr>
              <w:ind w:firstLine="0"/>
              <w:jc w:val="center"/>
              <w:rPr>
                <w:rFonts w:eastAsia="SimSun"/>
                <w:sz w:val="28"/>
                <w:szCs w:val="28"/>
              </w:rPr>
            </w:pPr>
            <w:r w:rsidRPr="002210A4">
              <w:rPr>
                <w:rFonts w:eastAsia="SimSun"/>
                <w:sz w:val="28"/>
                <w:szCs w:val="28"/>
              </w:rPr>
              <w:t>1557</w:t>
            </w:r>
          </w:p>
        </w:tc>
        <w:tc>
          <w:tcPr>
            <w:tcW w:w="4684" w:type="dxa"/>
            <w:tcBorders>
              <w:top w:val="nil"/>
              <w:left w:val="nil"/>
              <w:bottom w:val="single" w:sz="4" w:space="0" w:color="auto"/>
              <w:right w:val="single" w:sz="4" w:space="0" w:color="auto"/>
            </w:tcBorders>
            <w:noWrap/>
            <w:vAlign w:val="center"/>
          </w:tcPr>
          <w:p w14:paraId="3D0EB7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991 779,31</w:t>
            </w:r>
          </w:p>
        </w:tc>
        <w:tc>
          <w:tcPr>
            <w:tcW w:w="3773" w:type="dxa"/>
            <w:tcBorders>
              <w:top w:val="nil"/>
              <w:left w:val="nil"/>
              <w:bottom w:val="single" w:sz="4" w:space="0" w:color="auto"/>
              <w:right w:val="single" w:sz="4" w:space="0" w:color="auto"/>
            </w:tcBorders>
            <w:noWrap/>
            <w:vAlign w:val="center"/>
          </w:tcPr>
          <w:p w14:paraId="789432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2 688 113,89</w:t>
            </w:r>
          </w:p>
        </w:tc>
      </w:tr>
      <w:tr w:rsidR="00ED3EAC" w:rsidRPr="002210A4" w14:paraId="5315B5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CC83A8" w14:textId="77777777" w:rsidR="00ED3EAC" w:rsidRPr="002210A4" w:rsidRDefault="00ED3EAC" w:rsidP="00ED3EAC">
            <w:pPr>
              <w:ind w:firstLine="0"/>
              <w:jc w:val="center"/>
              <w:rPr>
                <w:rFonts w:eastAsia="SimSun"/>
                <w:sz w:val="28"/>
                <w:szCs w:val="28"/>
              </w:rPr>
            </w:pPr>
            <w:r w:rsidRPr="002210A4">
              <w:rPr>
                <w:rFonts w:eastAsia="SimSun"/>
                <w:sz w:val="28"/>
                <w:szCs w:val="28"/>
              </w:rPr>
              <w:t>1558</w:t>
            </w:r>
          </w:p>
        </w:tc>
        <w:tc>
          <w:tcPr>
            <w:tcW w:w="4684" w:type="dxa"/>
            <w:tcBorders>
              <w:top w:val="nil"/>
              <w:left w:val="nil"/>
              <w:bottom w:val="single" w:sz="4" w:space="0" w:color="auto"/>
              <w:right w:val="single" w:sz="4" w:space="0" w:color="auto"/>
            </w:tcBorders>
            <w:noWrap/>
            <w:vAlign w:val="center"/>
          </w:tcPr>
          <w:p w14:paraId="4AE385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991 766,82</w:t>
            </w:r>
          </w:p>
        </w:tc>
        <w:tc>
          <w:tcPr>
            <w:tcW w:w="3773" w:type="dxa"/>
            <w:tcBorders>
              <w:top w:val="nil"/>
              <w:left w:val="nil"/>
              <w:bottom w:val="single" w:sz="4" w:space="0" w:color="auto"/>
              <w:right w:val="single" w:sz="4" w:space="0" w:color="auto"/>
            </w:tcBorders>
            <w:noWrap/>
            <w:vAlign w:val="center"/>
          </w:tcPr>
          <w:p w14:paraId="15860F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2 688 136,74</w:t>
            </w:r>
          </w:p>
        </w:tc>
      </w:tr>
      <w:tr w:rsidR="00ED3EAC" w:rsidRPr="002210A4" w14:paraId="63D5C7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E0B710" w14:textId="77777777" w:rsidR="00ED3EAC" w:rsidRPr="002210A4" w:rsidRDefault="00ED3EAC" w:rsidP="00ED3EAC">
            <w:pPr>
              <w:ind w:firstLine="0"/>
              <w:jc w:val="center"/>
              <w:rPr>
                <w:rFonts w:eastAsia="SimSun"/>
                <w:sz w:val="28"/>
                <w:szCs w:val="28"/>
              </w:rPr>
            </w:pPr>
            <w:r w:rsidRPr="002210A4">
              <w:rPr>
                <w:rFonts w:eastAsia="SimSun"/>
                <w:sz w:val="28"/>
                <w:szCs w:val="28"/>
              </w:rPr>
              <w:t>1559</w:t>
            </w:r>
          </w:p>
        </w:tc>
        <w:tc>
          <w:tcPr>
            <w:tcW w:w="4684" w:type="dxa"/>
            <w:tcBorders>
              <w:top w:val="nil"/>
              <w:left w:val="nil"/>
              <w:bottom w:val="single" w:sz="4" w:space="0" w:color="auto"/>
              <w:right w:val="single" w:sz="4" w:space="0" w:color="auto"/>
            </w:tcBorders>
            <w:noWrap/>
            <w:vAlign w:val="center"/>
          </w:tcPr>
          <w:p w14:paraId="01DB7F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991 745,56</w:t>
            </w:r>
          </w:p>
        </w:tc>
        <w:tc>
          <w:tcPr>
            <w:tcW w:w="3773" w:type="dxa"/>
            <w:tcBorders>
              <w:top w:val="nil"/>
              <w:left w:val="nil"/>
              <w:bottom w:val="single" w:sz="4" w:space="0" w:color="auto"/>
              <w:right w:val="single" w:sz="4" w:space="0" w:color="auto"/>
            </w:tcBorders>
            <w:noWrap/>
            <w:vAlign w:val="center"/>
          </w:tcPr>
          <w:p w14:paraId="5CC3EF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2 688 127,89</w:t>
            </w:r>
          </w:p>
        </w:tc>
      </w:tr>
      <w:tr w:rsidR="00ED3EAC" w:rsidRPr="002210A4" w14:paraId="0DEBA3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5FB3FC" w14:textId="77777777" w:rsidR="00ED3EAC" w:rsidRPr="002210A4" w:rsidRDefault="00ED3EAC" w:rsidP="00ED3EAC">
            <w:pPr>
              <w:ind w:firstLine="0"/>
              <w:jc w:val="center"/>
              <w:rPr>
                <w:rFonts w:eastAsia="SimSun"/>
                <w:sz w:val="28"/>
                <w:szCs w:val="28"/>
              </w:rPr>
            </w:pPr>
            <w:r w:rsidRPr="002210A4">
              <w:rPr>
                <w:rFonts w:eastAsia="SimSun"/>
                <w:sz w:val="28"/>
                <w:szCs w:val="28"/>
              </w:rPr>
              <w:t>1560</w:t>
            </w:r>
          </w:p>
        </w:tc>
        <w:tc>
          <w:tcPr>
            <w:tcW w:w="4684" w:type="dxa"/>
            <w:tcBorders>
              <w:top w:val="nil"/>
              <w:left w:val="nil"/>
              <w:bottom w:val="single" w:sz="4" w:space="0" w:color="auto"/>
              <w:right w:val="single" w:sz="4" w:space="0" w:color="auto"/>
            </w:tcBorders>
            <w:noWrap/>
            <w:vAlign w:val="center"/>
          </w:tcPr>
          <w:p w14:paraId="418885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991 728,78</w:t>
            </w:r>
          </w:p>
        </w:tc>
        <w:tc>
          <w:tcPr>
            <w:tcW w:w="3773" w:type="dxa"/>
            <w:tcBorders>
              <w:top w:val="nil"/>
              <w:left w:val="nil"/>
              <w:bottom w:val="single" w:sz="4" w:space="0" w:color="auto"/>
              <w:right w:val="single" w:sz="4" w:space="0" w:color="auto"/>
            </w:tcBorders>
            <w:noWrap/>
            <w:vAlign w:val="center"/>
          </w:tcPr>
          <w:p w14:paraId="2D6B71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2 688 120,78</w:t>
            </w:r>
          </w:p>
        </w:tc>
      </w:tr>
      <w:tr w:rsidR="00ED3EAC" w:rsidRPr="002210A4" w14:paraId="617245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DC752F" w14:textId="77777777" w:rsidR="00ED3EAC" w:rsidRPr="002210A4" w:rsidRDefault="00ED3EAC" w:rsidP="00ED3EAC">
            <w:pPr>
              <w:ind w:firstLine="0"/>
              <w:jc w:val="center"/>
              <w:rPr>
                <w:rFonts w:eastAsia="SimSun"/>
                <w:sz w:val="28"/>
                <w:szCs w:val="28"/>
              </w:rPr>
            </w:pPr>
            <w:r w:rsidRPr="002210A4">
              <w:rPr>
                <w:rFonts w:eastAsia="SimSun"/>
                <w:sz w:val="28"/>
                <w:szCs w:val="28"/>
              </w:rPr>
              <w:t>1561</w:t>
            </w:r>
          </w:p>
        </w:tc>
        <w:tc>
          <w:tcPr>
            <w:tcW w:w="4684" w:type="dxa"/>
            <w:tcBorders>
              <w:top w:val="nil"/>
              <w:left w:val="nil"/>
              <w:bottom w:val="single" w:sz="4" w:space="0" w:color="auto"/>
              <w:right w:val="single" w:sz="4" w:space="0" w:color="auto"/>
            </w:tcBorders>
            <w:noWrap/>
            <w:vAlign w:val="center"/>
          </w:tcPr>
          <w:p w14:paraId="5B885F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991 729,27</w:t>
            </w:r>
          </w:p>
        </w:tc>
        <w:tc>
          <w:tcPr>
            <w:tcW w:w="3773" w:type="dxa"/>
            <w:tcBorders>
              <w:top w:val="nil"/>
              <w:left w:val="nil"/>
              <w:bottom w:val="single" w:sz="4" w:space="0" w:color="auto"/>
              <w:right w:val="single" w:sz="4" w:space="0" w:color="auto"/>
            </w:tcBorders>
            <w:noWrap/>
            <w:vAlign w:val="center"/>
          </w:tcPr>
          <w:p w14:paraId="19B21F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2 688 118,39</w:t>
            </w:r>
          </w:p>
        </w:tc>
      </w:tr>
      <w:tr w:rsidR="00ED3EAC" w:rsidRPr="002210A4" w14:paraId="1E12ED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E73683" w14:textId="77777777" w:rsidR="00ED3EAC" w:rsidRPr="002210A4" w:rsidRDefault="00ED3EAC" w:rsidP="00ED3EAC">
            <w:pPr>
              <w:ind w:firstLine="0"/>
              <w:jc w:val="center"/>
              <w:rPr>
                <w:rFonts w:eastAsia="SimSun"/>
                <w:sz w:val="28"/>
                <w:szCs w:val="28"/>
              </w:rPr>
            </w:pPr>
            <w:r w:rsidRPr="002210A4">
              <w:rPr>
                <w:rFonts w:eastAsia="SimSun"/>
                <w:sz w:val="28"/>
                <w:szCs w:val="28"/>
              </w:rPr>
              <w:t>1562</w:t>
            </w:r>
          </w:p>
        </w:tc>
        <w:tc>
          <w:tcPr>
            <w:tcW w:w="4684" w:type="dxa"/>
            <w:tcBorders>
              <w:top w:val="nil"/>
              <w:left w:val="nil"/>
              <w:bottom w:val="single" w:sz="4" w:space="0" w:color="auto"/>
              <w:right w:val="single" w:sz="4" w:space="0" w:color="auto"/>
            </w:tcBorders>
            <w:noWrap/>
            <w:vAlign w:val="center"/>
          </w:tcPr>
          <w:p w14:paraId="7C2342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991 726,26</w:t>
            </w:r>
          </w:p>
        </w:tc>
        <w:tc>
          <w:tcPr>
            <w:tcW w:w="3773" w:type="dxa"/>
            <w:tcBorders>
              <w:top w:val="nil"/>
              <w:left w:val="nil"/>
              <w:bottom w:val="single" w:sz="4" w:space="0" w:color="auto"/>
              <w:right w:val="single" w:sz="4" w:space="0" w:color="auto"/>
            </w:tcBorders>
            <w:noWrap/>
            <w:vAlign w:val="center"/>
          </w:tcPr>
          <w:p w14:paraId="6FC61B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2 688 117,19</w:t>
            </w:r>
          </w:p>
        </w:tc>
      </w:tr>
      <w:tr w:rsidR="00ED3EAC" w:rsidRPr="002210A4" w14:paraId="6521A3B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3AE483" w14:textId="77777777" w:rsidR="00ED3EAC" w:rsidRPr="002210A4" w:rsidRDefault="00ED3EAC" w:rsidP="00ED3EAC">
            <w:pPr>
              <w:ind w:firstLine="0"/>
              <w:jc w:val="center"/>
              <w:rPr>
                <w:rFonts w:eastAsia="SimSun"/>
                <w:sz w:val="28"/>
                <w:szCs w:val="28"/>
              </w:rPr>
            </w:pPr>
            <w:r w:rsidRPr="002210A4">
              <w:rPr>
                <w:rFonts w:eastAsia="SimSun"/>
                <w:sz w:val="28"/>
                <w:szCs w:val="28"/>
              </w:rPr>
              <w:t>1563</w:t>
            </w:r>
          </w:p>
        </w:tc>
        <w:tc>
          <w:tcPr>
            <w:tcW w:w="4684" w:type="dxa"/>
            <w:tcBorders>
              <w:top w:val="nil"/>
              <w:left w:val="nil"/>
              <w:bottom w:val="single" w:sz="4" w:space="0" w:color="auto"/>
              <w:right w:val="single" w:sz="4" w:space="0" w:color="auto"/>
            </w:tcBorders>
            <w:noWrap/>
            <w:vAlign w:val="center"/>
          </w:tcPr>
          <w:p w14:paraId="095D51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991 711,22</w:t>
            </w:r>
          </w:p>
        </w:tc>
        <w:tc>
          <w:tcPr>
            <w:tcW w:w="3773" w:type="dxa"/>
            <w:tcBorders>
              <w:top w:val="nil"/>
              <w:left w:val="nil"/>
              <w:bottom w:val="single" w:sz="4" w:space="0" w:color="auto"/>
              <w:right w:val="single" w:sz="4" w:space="0" w:color="auto"/>
            </w:tcBorders>
            <w:noWrap/>
            <w:vAlign w:val="center"/>
          </w:tcPr>
          <w:p w14:paraId="5BFF1D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2 688 111,16</w:t>
            </w:r>
          </w:p>
        </w:tc>
      </w:tr>
      <w:tr w:rsidR="00ED3EAC" w:rsidRPr="002210A4" w14:paraId="617C6D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92ED69" w14:textId="77777777" w:rsidR="00ED3EAC" w:rsidRPr="002210A4" w:rsidRDefault="00ED3EAC" w:rsidP="00ED3EAC">
            <w:pPr>
              <w:ind w:firstLine="0"/>
              <w:jc w:val="center"/>
              <w:rPr>
                <w:rFonts w:eastAsia="SimSun"/>
                <w:sz w:val="28"/>
                <w:szCs w:val="28"/>
              </w:rPr>
            </w:pPr>
            <w:r w:rsidRPr="002210A4">
              <w:rPr>
                <w:rFonts w:eastAsia="SimSun"/>
                <w:sz w:val="28"/>
                <w:szCs w:val="28"/>
              </w:rPr>
              <w:t>1564</w:t>
            </w:r>
          </w:p>
        </w:tc>
        <w:tc>
          <w:tcPr>
            <w:tcW w:w="4684" w:type="dxa"/>
            <w:tcBorders>
              <w:top w:val="nil"/>
              <w:left w:val="nil"/>
              <w:bottom w:val="single" w:sz="4" w:space="0" w:color="auto"/>
              <w:right w:val="single" w:sz="4" w:space="0" w:color="auto"/>
            </w:tcBorders>
            <w:noWrap/>
            <w:vAlign w:val="center"/>
          </w:tcPr>
          <w:p w14:paraId="5DAAC2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991 693,64</w:t>
            </w:r>
          </w:p>
        </w:tc>
        <w:tc>
          <w:tcPr>
            <w:tcW w:w="3773" w:type="dxa"/>
            <w:tcBorders>
              <w:top w:val="nil"/>
              <w:left w:val="nil"/>
              <w:bottom w:val="single" w:sz="4" w:space="0" w:color="auto"/>
              <w:right w:val="single" w:sz="4" w:space="0" w:color="auto"/>
            </w:tcBorders>
            <w:noWrap/>
            <w:vAlign w:val="center"/>
          </w:tcPr>
          <w:p w14:paraId="7B0748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2 688 103,47</w:t>
            </w:r>
          </w:p>
        </w:tc>
      </w:tr>
      <w:tr w:rsidR="00ED3EAC" w:rsidRPr="002210A4" w14:paraId="174107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832CA8" w14:textId="77777777" w:rsidR="00ED3EAC" w:rsidRPr="002210A4" w:rsidRDefault="00ED3EAC" w:rsidP="00ED3EAC">
            <w:pPr>
              <w:ind w:firstLine="0"/>
              <w:jc w:val="center"/>
              <w:rPr>
                <w:rFonts w:eastAsia="SimSun"/>
                <w:sz w:val="28"/>
                <w:szCs w:val="28"/>
              </w:rPr>
            </w:pPr>
            <w:r w:rsidRPr="002210A4">
              <w:rPr>
                <w:rFonts w:eastAsia="SimSun"/>
                <w:sz w:val="28"/>
                <w:szCs w:val="28"/>
              </w:rPr>
              <w:t>1565</w:t>
            </w:r>
          </w:p>
        </w:tc>
        <w:tc>
          <w:tcPr>
            <w:tcW w:w="4684" w:type="dxa"/>
            <w:tcBorders>
              <w:top w:val="nil"/>
              <w:left w:val="nil"/>
              <w:bottom w:val="single" w:sz="4" w:space="0" w:color="auto"/>
              <w:right w:val="single" w:sz="4" w:space="0" w:color="auto"/>
            </w:tcBorders>
            <w:noWrap/>
            <w:vAlign w:val="center"/>
          </w:tcPr>
          <w:p w14:paraId="2C552D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991 692,60</w:t>
            </w:r>
          </w:p>
        </w:tc>
        <w:tc>
          <w:tcPr>
            <w:tcW w:w="3773" w:type="dxa"/>
            <w:tcBorders>
              <w:top w:val="nil"/>
              <w:left w:val="nil"/>
              <w:bottom w:val="single" w:sz="4" w:space="0" w:color="auto"/>
              <w:right w:val="single" w:sz="4" w:space="0" w:color="auto"/>
            </w:tcBorders>
            <w:noWrap/>
            <w:vAlign w:val="center"/>
          </w:tcPr>
          <w:p w14:paraId="5AD0CC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2 688 106,03</w:t>
            </w:r>
          </w:p>
        </w:tc>
      </w:tr>
      <w:tr w:rsidR="00ED3EAC" w:rsidRPr="002210A4" w14:paraId="48B89E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D67A54" w14:textId="77777777" w:rsidR="00ED3EAC" w:rsidRPr="002210A4" w:rsidRDefault="00ED3EAC" w:rsidP="00ED3EAC">
            <w:pPr>
              <w:ind w:firstLine="0"/>
              <w:jc w:val="center"/>
              <w:rPr>
                <w:rFonts w:eastAsia="SimSun"/>
                <w:sz w:val="28"/>
                <w:szCs w:val="28"/>
              </w:rPr>
            </w:pPr>
            <w:r w:rsidRPr="002210A4">
              <w:rPr>
                <w:rFonts w:eastAsia="SimSun"/>
                <w:sz w:val="28"/>
                <w:szCs w:val="28"/>
              </w:rPr>
              <w:t>1566</w:t>
            </w:r>
          </w:p>
        </w:tc>
        <w:tc>
          <w:tcPr>
            <w:tcW w:w="4684" w:type="dxa"/>
            <w:tcBorders>
              <w:top w:val="nil"/>
              <w:left w:val="nil"/>
              <w:bottom w:val="single" w:sz="4" w:space="0" w:color="auto"/>
              <w:right w:val="single" w:sz="4" w:space="0" w:color="auto"/>
            </w:tcBorders>
            <w:noWrap/>
            <w:vAlign w:val="center"/>
          </w:tcPr>
          <w:p w14:paraId="231FBD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991 675,85</w:t>
            </w:r>
          </w:p>
        </w:tc>
        <w:tc>
          <w:tcPr>
            <w:tcW w:w="3773" w:type="dxa"/>
            <w:tcBorders>
              <w:top w:val="nil"/>
              <w:left w:val="nil"/>
              <w:bottom w:val="single" w:sz="4" w:space="0" w:color="auto"/>
              <w:right w:val="single" w:sz="4" w:space="0" w:color="auto"/>
            </w:tcBorders>
            <w:noWrap/>
            <w:vAlign w:val="center"/>
          </w:tcPr>
          <w:p w14:paraId="13AF57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2 688 098,76</w:t>
            </w:r>
          </w:p>
        </w:tc>
      </w:tr>
      <w:tr w:rsidR="00ED3EAC" w:rsidRPr="002210A4" w14:paraId="2EAFA8C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AB21CA" w14:textId="77777777" w:rsidR="00ED3EAC" w:rsidRPr="002210A4" w:rsidRDefault="00ED3EAC" w:rsidP="00ED3EAC">
            <w:pPr>
              <w:ind w:firstLine="0"/>
              <w:jc w:val="center"/>
              <w:rPr>
                <w:rFonts w:eastAsia="SimSun"/>
                <w:sz w:val="28"/>
                <w:szCs w:val="28"/>
              </w:rPr>
            </w:pPr>
            <w:r w:rsidRPr="002210A4">
              <w:rPr>
                <w:rFonts w:eastAsia="SimSun"/>
                <w:sz w:val="28"/>
                <w:szCs w:val="28"/>
              </w:rPr>
              <w:t>1567</w:t>
            </w:r>
          </w:p>
        </w:tc>
        <w:tc>
          <w:tcPr>
            <w:tcW w:w="4684" w:type="dxa"/>
            <w:tcBorders>
              <w:top w:val="nil"/>
              <w:left w:val="nil"/>
              <w:bottom w:val="single" w:sz="4" w:space="0" w:color="auto"/>
              <w:right w:val="single" w:sz="4" w:space="0" w:color="auto"/>
            </w:tcBorders>
            <w:noWrap/>
            <w:vAlign w:val="center"/>
          </w:tcPr>
          <w:p w14:paraId="593C3A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991 659,53</w:t>
            </w:r>
          </w:p>
        </w:tc>
        <w:tc>
          <w:tcPr>
            <w:tcW w:w="3773" w:type="dxa"/>
            <w:tcBorders>
              <w:top w:val="nil"/>
              <w:left w:val="nil"/>
              <w:bottom w:val="single" w:sz="4" w:space="0" w:color="auto"/>
              <w:right w:val="single" w:sz="4" w:space="0" w:color="auto"/>
            </w:tcBorders>
            <w:noWrap/>
            <w:vAlign w:val="center"/>
          </w:tcPr>
          <w:p w14:paraId="769434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2 688 091,33</w:t>
            </w:r>
          </w:p>
        </w:tc>
      </w:tr>
      <w:tr w:rsidR="00ED3EAC" w:rsidRPr="002210A4" w14:paraId="2156B8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EAF22D" w14:textId="77777777" w:rsidR="00ED3EAC" w:rsidRPr="002210A4" w:rsidRDefault="00ED3EAC" w:rsidP="00ED3EAC">
            <w:pPr>
              <w:ind w:firstLine="0"/>
              <w:jc w:val="center"/>
              <w:rPr>
                <w:rFonts w:eastAsia="SimSun"/>
                <w:sz w:val="28"/>
                <w:szCs w:val="28"/>
              </w:rPr>
            </w:pPr>
            <w:r w:rsidRPr="002210A4">
              <w:rPr>
                <w:rFonts w:eastAsia="SimSun"/>
                <w:sz w:val="28"/>
                <w:szCs w:val="28"/>
              </w:rPr>
              <w:t>1568</w:t>
            </w:r>
          </w:p>
        </w:tc>
        <w:tc>
          <w:tcPr>
            <w:tcW w:w="4684" w:type="dxa"/>
            <w:tcBorders>
              <w:top w:val="nil"/>
              <w:left w:val="nil"/>
              <w:bottom w:val="single" w:sz="4" w:space="0" w:color="auto"/>
              <w:right w:val="single" w:sz="4" w:space="0" w:color="auto"/>
            </w:tcBorders>
            <w:noWrap/>
            <w:vAlign w:val="center"/>
          </w:tcPr>
          <w:p w14:paraId="075962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991 608,41</w:t>
            </w:r>
          </w:p>
        </w:tc>
        <w:tc>
          <w:tcPr>
            <w:tcW w:w="3773" w:type="dxa"/>
            <w:tcBorders>
              <w:top w:val="nil"/>
              <w:left w:val="nil"/>
              <w:bottom w:val="single" w:sz="4" w:space="0" w:color="auto"/>
              <w:right w:val="single" w:sz="4" w:space="0" w:color="auto"/>
            </w:tcBorders>
            <w:noWrap/>
            <w:vAlign w:val="center"/>
          </w:tcPr>
          <w:p w14:paraId="0B3593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2 688 070,42</w:t>
            </w:r>
          </w:p>
        </w:tc>
      </w:tr>
      <w:tr w:rsidR="00ED3EAC" w:rsidRPr="002210A4" w14:paraId="037ABE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E3A1FD" w14:textId="77777777" w:rsidR="00ED3EAC" w:rsidRPr="002210A4" w:rsidRDefault="00ED3EAC" w:rsidP="00ED3EAC">
            <w:pPr>
              <w:ind w:firstLine="0"/>
              <w:jc w:val="center"/>
              <w:rPr>
                <w:rFonts w:eastAsia="SimSun"/>
                <w:sz w:val="28"/>
                <w:szCs w:val="28"/>
              </w:rPr>
            </w:pPr>
            <w:r w:rsidRPr="002210A4">
              <w:rPr>
                <w:rFonts w:eastAsia="SimSun"/>
                <w:sz w:val="28"/>
                <w:szCs w:val="28"/>
              </w:rPr>
              <w:t>1569</w:t>
            </w:r>
          </w:p>
        </w:tc>
        <w:tc>
          <w:tcPr>
            <w:tcW w:w="4684" w:type="dxa"/>
            <w:tcBorders>
              <w:top w:val="nil"/>
              <w:left w:val="nil"/>
              <w:bottom w:val="single" w:sz="4" w:space="0" w:color="auto"/>
              <w:right w:val="single" w:sz="4" w:space="0" w:color="auto"/>
            </w:tcBorders>
            <w:noWrap/>
            <w:vAlign w:val="center"/>
          </w:tcPr>
          <w:p w14:paraId="35CA17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991 601,16</w:t>
            </w:r>
          </w:p>
        </w:tc>
        <w:tc>
          <w:tcPr>
            <w:tcW w:w="3773" w:type="dxa"/>
            <w:tcBorders>
              <w:top w:val="nil"/>
              <w:left w:val="nil"/>
              <w:bottom w:val="single" w:sz="4" w:space="0" w:color="auto"/>
              <w:right w:val="single" w:sz="4" w:space="0" w:color="auto"/>
            </w:tcBorders>
            <w:noWrap/>
            <w:vAlign w:val="center"/>
          </w:tcPr>
          <w:p w14:paraId="24E1BF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2 688 067,10</w:t>
            </w:r>
          </w:p>
        </w:tc>
      </w:tr>
      <w:tr w:rsidR="00ED3EAC" w:rsidRPr="002210A4" w14:paraId="18C9450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EBFE69" w14:textId="77777777" w:rsidR="00ED3EAC" w:rsidRPr="002210A4" w:rsidRDefault="00ED3EAC" w:rsidP="00ED3EAC">
            <w:pPr>
              <w:ind w:firstLine="0"/>
              <w:jc w:val="center"/>
              <w:rPr>
                <w:rFonts w:eastAsia="SimSun"/>
                <w:sz w:val="28"/>
                <w:szCs w:val="28"/>
              </w:rPr>
            </w:pPr>
            <w:r w:rsidRPr="002210A4">
              <w:rPr>
                <w:rFonts w:eastAsia="SimSun"/>
                <w:sz w:val="28"/>
                <w:szCs w:val="28"/>
              </w:rPr>
              <w:t>1570</w:t>
            </w:r>
          </w:p>
        </w:tc>
        <w:tc>
          <w:tcPr>
            <w:tcW w:w="4684" w:type="dxa"/>
            <w:tcBorders>
              <w:top w:val="nil"/>
              <w:left w:val="nil"/>
              <w:bottom w:val="single" w:sz="4" w:space="0" w:color="auto"/>
              <w:right w:val="single" w:sz="4" w:space="0" w:color="auto"/>
            </w:tcBorders>
            <w:noWrap/>
            <w:vAlign w:val="center"/>
          </w:tcPr>
          <w:p w14:paraId="768BD2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991 600,55</w:t>
            </w:r>
          </w:p>
        </w:tc>
        <w:tc>
          <w:tcPr>
            <w:tcW w:w="3773" w:type="dxa"/>
            <w:tcBorders>
              <w:top w:val="nil"/>
              <w:left w:val="nil"/>
              <w:bottom w:val="single" w:sz="4" w:space="0" w:color="auto"/>
              <w:right w:val="single" w:sz="4" w:space="0" w:color="auto"/>
            </w:tcBorders>
            <w:noWrap/>
            <w:vAlign w:val="center"/>
          </w:tcPr>
          <w:p w14:paraId="6D2753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2 688 068,61</w:t>
            </w:r>
          </w:p>
        </w:tc>
      </w:tr>
      <w:tr w:rsidR="00ED3EAC" w:rsidRPr="002210A4" w14:paraId="594298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6A5EEE" w14:textId="77777777" w:rsidR="00ED3EAC" w:rsidRPr="002210A4" w:rsidRDefault="00ED3EAC" w:rsidP="00ED3EAC">
            <w:pPr>
              <w:ind w:firstLine="0"/>
              <w:jc w:val="center"/>
              <w:rPr>
                <w:rFonts w:eastAsia="SimSun"/>
                <w:sz w:val="28"/>
                <w:szCs w:val="28"/>
              </w:rPr>
            </w:pPr>
            <w:r w:rsidRPr="002210A4">
              <w:rPr>
                <w:rFonts w:eastAsia="SimSun"/>
                <w:sz w:val="28"/>
                <w:szCs w:val="28"/>
              </w:rPr>
              <w:t>1571</w:t>
            </w:r>
          </w:p>
        </w:tc>
        <w:tc>
          <w:tcPr>
            <w:tcW w:w="4684" w:type="dxa"/>
            <w:tcBorders>
              <w:top w:val="nil"/>
              <w:left w:val="nil"/>
              <w:bottom w:val="single" w:sz="4" w:space="0" w:color="auto"/>
              <w:right w:val="single" w:sz="4" w:space="0" w:color="auto"/>
            </w:tcBorders>
            <w:noWrap/>
            <w:vAlign w:val="center"/>
          </w:tcPr>
          <w:p w14:paraId="17C8C9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991 598,26</w:t>
            </w:r>
          </w:p>
        </w:tc>
        <w:tc>
          <w:tcPr>
            <w:tcW w:w="3773" w:type="dxa"/>
            <w:tcBorders>
              <w:top w:val="nil"/>
              <w:left w:val="nil"/>
              <w:bottom w:val="single" w:sz="4" w:space="0" w:color="auto"/>
              <w:right w:val="single" w:sz="4" w:space="0" w:color="auto"/>
            </w:tcBorders>
            <w:noWrap/>
            <w:vAlign w:val="center"/>
          </w:tcPr>
          <w:p w14:paraId="0CE8C7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2 688 067,62</w:t>
            </w:r>
          </w:p>
        </w:tc>
      </w:tr>
      <w:tr w:rsidR="00ED3EAC" w:rsidRPr="002210A4" w14:paraId="5B983A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EA5BA8" w14:textId="77777777" w:rsidR="00ED3EAC" w:rsidRPr="002210A4" w:rsidRDefault="00ED3EAC" w:rsidP="00ED3EAC">
            <w:pPr>
              <w:ind w:firstLine="0"/>
              <w:jc w:val="center"/>
              <w:rPr>
                <w:rFonts w:eastAsia="SimSun"/>
                <w:sz w:val="28"/>
                <w:szCs w:val="28"/>
              </w:rPr>
            </w:pPr>
            <w:r w:rsidRPr="002210A4">
              <w:rPr>
                <w:rFonts w:eastAsia="SimSun"/>
                <w:sz w:val="28"/>
                <w:szCs w:val="28"/>
              </w:rPr>
              <w:t>1572</w:t>
            </w:r>
          </w:p>
        </w:tc>
        <w:tc>
          <w:tcPr>
            <w:tcW w:w="4684" w:type="dxa"/>
            <w:tcBorders>
              <w:top w:val="nil"/>
              <w:left w:val="nil"/>
              <w:bottom w:val="single" w:sz="4" w:space="0" w:color="auto"/>
              <w:right w:val="single" w:sz="4" w:space="0" w:color="auto"/>
            </w:tcBorders>
            <w:noWrap/>
            <w:vAlign w:val="center"/>
          </w:tcPr>
          <w:p w14:paraId="3BCB23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991 598,90</w:t>
            </w:r>
          </w:p>
        </w:tc>
        <w:tc>
          <w:tcPr>
            <w:tcW w:w="3773" w:type="dxa"/>
            <w:tcBorders>
              <w:top w:val="nil"/>
              <w:left w:val="nil"/>
              <w:bottom w:val="single" w:sz="4" w:space="0" w:color="auto"/>
              <w:right w:val="single" w:sz="4" w:space="0" w:color="auto"/>
            </w:tcBorders>
            <w:noWrap/>
            <w:vAlign w:val="center"/>
          </w:tcPr>
          <w:p w14:paraId="7B1B26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2 688 066,06</w:t>
            </w:r>
          </w:p>
        </w:tc>
      </w:tr>
      <w:tr w:rsidR="00ED3EAC" w:rsidRPr="002210A4" w14:paraId="219297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C95CE" w14:textId="77777777" w:rsidR="00ED3EAC" w:rsidRPr="002210A4" w:rsidRDefault="00ED3EAC" w:rsidP="00ED3EAC">
            <w:pPr>
              <w:ind w:firstLine="0"/>
              <w:jc w:val="center"/>
              <w:rPr>
                <w:rFonts w:eastAsia="SimSun"/>
                <w:sz w:val="28"/>
                <w:szCs w:val="28"/>
              </w:rPr>
            </w:pPr>
            <w:r w:rsidRPr="002210A4">
              <w:rPr>
                <w:rFonts w:eastAsia="SimSun"/>
                <w:sz w:val="28"/>
                <w:szCs w:val="28"/>
              </w:rPr>
              <w:t>1573</w:t>
            </w:r>
          </w:p>
        </w:tc>
        <w:tc>
          <w:tcPr>
            <w:tcW w:w="4684" w:type="dxa"/>
            <w:tcBorders>
              <w:top w:val="nil"/>
              <w:left w:val="nil"/>
              <w:bottom w:val="single" w:sz="4" w:space="0" w:color="auto"/>
              <w:right w:val="single" w:sz="4" w:space="0" w:color="auto"/>
            </w:tcBorders>
            <w:noWrap/>
            <w:vAlign w:val="center"/>
          </w:tcPr>
          <w:p w14:paraId="6A0BE8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991 583,14</w:t>
            </w:r>
          </w:p>
        </w:tc>
        <w:tc>
          <w:tcPr>
            <w:tcW w:w="3773" w:type="dxa"/>
            <w:tcBorders>
              <w:top w:val="nil"/>
              <w:left w:val="nil"/>
              <w:bottom w:val="single" w:sz="4" w:space="0" w:color="auto"/>
              <w:right w:val="single" w:sz="4" w:space="0" w:color="auto"/>
            </w:tcBorders>
            <w:noWrap/>
            <w:vAlign w:val="center"/>
          </w:tcPr>
          <w:p w14:paraId="65DB1A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2 688 059,01</w:t>
            </w:r>
          </w:p>
        </w:tc>
      </w:tr>
      <w:tr w:rsidR="00ED3EAC" w:rsidRPr="002210A4" w14:paraId="6C53BE1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BC8F4E" w14:textId="77777777" w:rsidR="00ED3EAC" w:rsidRPr="002210A4" w:rsidRDefault="00ED3EAC" w:rsidP="00ED3EAC">
            <w:pPr>
              <w:ind w:firstLine="0"/>
              <w:jc w:val="center"/>
              <w:rPr>
                <w:rFonts w:eastAsia="SimSun"/>
                <w:sz w:val="28"/>
                <w:szCs w:val="28"/>
              </w:rPr>
            </w:pPr>
            <w:r w:rsidRPr="002210A4">
              <w:rPr>
                <w:rFonts w:eastAsia="SimSun"/>
                <w:sz w:val="28"/>
                <w:szCs w:val="28"/>
              </w:rPr>
              <w:t>1574</w:t>
            </w:r>
          </w:p>
        </w:tc>
        <w:tc>
          <w:tcPr>
            <w:tcW w:w="4684" w:type="dxa"/>
            <w:tcBorders>
              <w:top w:val="nil"/>
              <w:left w:val="nil"/>
              <w:bottom w:val="single" w:sz="4" w:space="0" w:color="auto"/>
              <w:right w:val="single" w:sz="4" w:space="0" w:color="auto"/>
            </w:tcBorders>
            <w:noWrap/>
            <w:vAlign w:val="center"/>
          </w:tcPr>
          <w:p w14:paraId="4FD24D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991 568,65</w:t>
            </w:r>
          </w:p>
        </w:tc>
        <w:tc>
          <w:tcPr>
            <w:tcW w:w="3773" w:type="dxa"/>
            <w:tcBorders>
              <w:top w:val="nil"/>
              <w:left w:val="nil"/>
              <w:bottom w:val="single" w:sz="4" w:space="0" w:color="auto"/>
              <w:right w:val="single" w:sz="4" w:space="0" w:color="auto"/>
            </w:tcBorders>
            <w:noWrap/>
            <w:vAlign w:val="center"/>
          </w:tcPr>
          <w:p w14:paraId="51EC2B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2 688 052,52</w:t>
            </w:r>
          </w:p>
        </w:tc>
      </w:tr>
      <w:tr w:rsidR="00ED3EAC" w:rsidRPr="002210A4" w14:paraId="16F198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AFA3E9" w14:textId="77777777" w:rsidR="00ED3EAC" w:rsidRPr="002210A4" w:rsidRDefault="00ED3EAC" w:rsidP="00ED3EAC">
            <w:pPr>
              <w:ind w:firstLine="0"/>
              <w:jc w:val="center"/>
              <w:rPr>
                <w:rFonts w:eastAsia="SimSun"/>
                <w:sz w:val="28"/>
                <w:szCs w:val="28"/>
              </w:rPr>
            </w:pPr>
            <w:r w:rsidRPr="002210A4">
              <w:rPr>
                <w:rFonts w:eastAsia="SimSun"/>
                <w:sz w:val="28"/>
                <w:szCs w:val="28"/>
              </w:rPr>
              <w:t>1575</w:t>
            </w:r>
          </w:p>
        </w:tc>
        <w:tc>
          <w:tcPr>
            <w:tcW w:w="4684" w:type="dxa"/>
            <w:tcBorders>
              <w:top w:val="nil"/>
              <w:left w:val="nil"/>
              <w:bottom w:val="single" w:sz="4" w:space="0" w:color="auto"/>
              <w:right w:val="single" w:sz="4" w:space="0" w:color="auto"/>
            </w:tcBorders>
            <w:noWrap/>
            <w:vAlign w:val="center"/>
          </w:tcPr>
          <w:p w14:paraId="643006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991 563,70</w:t>
            </w:r>
          </w:p>
        </w:tc>
        <w:tc>
          <w:tcPr>
            <w:tcW w:w="3773" w:type="dxa"/>
            <w:tcBorders>
              <w:top w:val="nil"/>
              <w:left w:val="nil"/>
              <w:bottom w:val="single" w:sz="4" w:space="0" w:color="auto"/>
              <w:right w:val="single" w:sz="4" w:space="0" w:color="auto"/>
            </w:tcBorders>
            <w:noWrap/>
            <w:vAlign w:val="center"/>
          </w:tcPr>
          <w:p w14:paraId="217EC2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2 688 049,78</w:t>
            </w:r>
          </w:p>
        </w:tc>
      </w:tr>
      <w:tr w:rsidR="00ED3EAC" w:rsidRPr="002210A4" w14:paraId="066BEE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810370" w14:textId="77777777" w:rsidR="00ED3EAC" w:rsidRPr="002210A4" w:rsidRDefault="00ED3EAC" w:rsidP="00ED3EAC">
            <w:pPr>
              <w:ind w:firstLine="0"/>
              <w:jc w:val="center"/>
              <w:rPr>
                <w:rFonts w:eastAsia="SimSun"/>
                <w:sz w:val="28"/>
                <w:szCs w:val="28"/>
              </w:rPr>
            </w:pPr>
            <w:r w:rsidRPr="002210A4">
              <w:rPr>
                <w:rFonts w:eastAsia="SimSun"/>
                <w:sz w:val="28"/>
                <w:szCs w:val="28"/>
              </w:rPr>
              <w:t>1576</w:t>
            </w:r>
          </w:p>
        </w:tc>
        <w:tc>
          <w:tcPr>
            <w:tcW w:w="4684" w:type="dxa"/>
            <w:tcBorders>
              <w:top w:val="nil"/>
              <w:left w:val="nil"/>
              <w:bottom w:val="single" w:sz="4" w:space="0" w:color="auto"/>
              <w:right w:val="single" w:sz="4" w:space="0" w:color="auto"/>
            </w:tcBorders>
            <w:noWrap/>
            <w:vAlign w:val="center"/>
          </w:tcPr>
          <w:p w14:paraId="696DB4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991 568,10</w:t>
            </w:r>
          </w:p>
        </w:tc>
        <w:tc>
          <w:tcPr>
            <w:tcW w:w="3773" w:type="dxa"/>
            <w:tcBorders>
              <w:top w:val="nil"/>
              <w:left w:val="nil"/>
              <w:bottom w:val="single" w:sz="4" w:space="0" w:color="auto"/>
              <w:right w:val="single" w:sz="4" w:space="0" w:color="auto"/>
            </w:tcBorders>
            <w:noWrap/>
            <w:vAlign w:val="center"/>
          </w:tcPr>
          <w:p w14:paraId="30AA0A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2 688 039,83</w:t>
            </w:r>
          </w:p>
        </w:tc>
      </w:tr>
      <w:tr w:rsidR="00ED3EAC" w:rsidRPr="002210A4" w14:paraId="6DC12B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AA650A" w14:textId="77777777" w:rsidR="00ED3EAC" w:rsidRPr="002210A4" w:rsidRDefault="00ED3EAC" w:rsidP="00ED3EAC">
            <w:pPr>
              <w:ind w:firstLine="0"/>
              <w:jc w:val="center"/>
              <w:rPr>
                <w:rFonts w:eastAsia="SimSun"/>
                <w:sz w:val="28"/>
                <w:szCs w:val="28"/>
              </w:rPr>
            </w:pPr>
            <w:r w:rsidRPr="002210A4">
              <w:rPr>
                <w:rFonts w:eastAsia="SimSun"/>
                <w:sz w:val="28"/>
                <w:szCs w:val="28"/>
              </w:rPr>
              <w:t>1577</w:t>
            </w:r>
          </w:p>
        </w:tc>
        <w:tc>
          <w:tcPr>
            <w:tcW w:w="4684" w:type="dxa"/>
            <w:tcBorders>
              <w:top w:val="nil"/>
              <w:left w:val="nil"/>
              <w:bottom w:val="single" w:sz="4" w:space="0" w:color="auto"/>
              <w:right w:val="single" w:sz="4" w:space="0" w:color="auto"/>
            </w:tcBorders>
            <w:noWrap/>
            <w:vAlign w:val="center"/>
          </w:tcPr>
          <w:p w14:paraId="24F333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991 589,39</w:t>
            </w:r>
          </w:p>
        </w:tc>
        <w:tc>
          <w:tcPr>
            <w:tcW w:w="3773" w:type="dxa"/>
            <w:tcBorders>
              <w:top w:val="nil"/>
              <w:left w:val="nil"/>
              <w:bottom w:val="single" w:sz="4" w:space="0" w:color="auto"/>
              <w:right w:val="single" w:sz="4" w:space="0" w:color="auto"/>
            </w:tcBorders>
            <w:noWrap/>
            <w:vAlign w:val="center"/>
          </w:tcPr>
          <w:p w14:paraId="20FB8F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2 687 994,78</w:t>
            </w:r>
          </w:p>
        </w:tc>
      </w:tr>
      <w:tr w:rsidR="00ED3EAC" w:rsidRPr="002210A4" w14:paraId="6989DE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AE2FC1" w14:textId="77777777" w:rsidR="00ED3EAC" w:rsidRPr="002210A4" w:rsidRDefault="00ED3EAC" w:rsidP="00ED3EAC">
            <w:pPr>
              <w:ind w:firstLine="0"/>
              <w:jc w:val="center"/>
              <w:rPr>
                <w:rFonts w:eastAsia="SimSun"/>
                <w:sz w:val="28"/>
                <w:szCs w:val="28"/>
              </w:rPr>
            </w:pPr>
            <w:r w:rsidRPr="002210A4">
              <w:rPr>
                <w:rFonts w:eastAsia="SimSun"/>
                <w:sz w:val="28"/>
                <w:szCs w:val="28"/>
              </w:rPr>
              <w:t>1578</w:t>
            </w:r>
          </w:p>
        </w:tc>
        <w:tc>
          <w:tcPr>
            <w:tcW w:w="4684" w:type="dxa"/>
            <w:tcBorders>
              <w:top w:val="nil"/>
              <w:left w:val="nil"/>
              <w:bottom w:val="single" w:sz="4" w:space="0" w:color="auto"/>
              <w:right w:val="single" w:sz="4" w:space="0" w:color="auto"/>
            </w:tcBorders>
            <w:noWrap/>
            <w:vAlign w:val="center"/>
          </w:tcPr>
          <w:p w14:paraId="036AD4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991 595,16</w:t>
            </w:r>
          </w:p>
        </w:tc>
        <w:tc>
          <w:tcPr>
            <w:tcW w:w="3773" w:type="dxa"/>
            <w:tcBorders>
              <w:top w:val="nil"/>
              <w:left w:val="nil"/>
              <w:bottom w:val="single" w:sz="4" w:space="0" w:color="auto"/>
              <w:right w:val="single" w:sz="4" w:space="0" w:color="auto"/>
            </w:tcBorders>
            <w:noWrap/>
            <w:vAlign w:val="center"/>
          </w:tcPr>
          <w:p w14:paraId="3470E1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2 687 982,58</w:t>
            </w:r>
          </w:p>
        </w:tc>
      </w:tr>
      <w:tr w:rsidR="00ED3EAC" w:rsidRPr="002210A4" w14:paraId="0BC26F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92C8D02" w14:textId="77777777" w:rsidR="00ED3EAC" w:rsidRPr="002210A4" w:rsidRDefault="00ED3EAC" w:rsidP="00ED3EAC">
            <w:pPr>
              <w:ind w:firstLine="0"/>
              <w:jc w:val="center"/>
              <w:rPr>
                <w:rFonts w:eastAsia="SimSun"/>
                <w:sz w:val="28"/>
                <w:szCs w:val="28"/>
              </w:rPr>
            </w:pPr>
            <w:r w:rsidRPr="002210A4">
              <w:rPr>
                <w:rFonts w:eastAsia="SimSun"/>
                <w:sz w:val="28"/>
                <w:szCs w:val="28"/>
              </w:rPr>
              <w:t>1579</w:t>
            </w:r>
          </w:p>
        </w:tc>
        <w:tc>
          <w:tcPr>
            <w:tcW w:w="4684" w:type="dxa"/>
            <w:tcBorders>
              <w:top w:val="nil"/>
              <w:left w:val="nil"/>
              <w:bottom w:val="single" w:sz="4" w:space="0" w:color="auto"/>
              <w:right w:val="single" w:sz="4" w:space="0" w:color="auto"/>
            </w:tcBorders>
            <w:noWrap/>
            <w:vAlign w:val="center"/>
          </w:tcPr>
          <w:p w14:paraId="6D2A7D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991 633,90</w:t>
            </w:r>
          </w:p>
        </w:tc>
        <w:tc>
          <w:tcPr>
            <w:tcW w:w="3773" w:type="dxa"/>
            <w:tcBorders>
              <w:top w:val="nil"/>
              <w:left w:val="nil"/>
              <w:bottom w:val="single" w:sz="4" w:space="0" w:color="auto"/>
              <w:right w:val="single" w:sz="4" w:space="0" w:color="auto"/>
            </w:tcBorders>
            <w:noWrap/>
            <w:vAlign w:val="center"/>
          </w:tcPr>
          <w:p w14:paraId="12135C2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2 688 000,24</w:t>
            </w:r>
          </w:p>
        </w:tc>
      </w:tr>
      <w:tr w:rsidR="00ED3EAC" w:rsidRPr="002210A4" w14:paraId="664C194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3F3178" w14:textId="77777777" w:rsidR="00ED3EAC" w:rsidRPr="002210A4" w:rsidRDefault="00ED3EAC" w:rsidP="00ED3EAC">
            <w:pPr>
              <w:ind w:firstLine="0"/>
              <w:jc w:val="center"/>
              <w:rPr>
                <w:rFonts w:eastAsia="SimSun"/>
                <w:sz w:val="28"/>
                <w:szCs w:val="28"/>
              </w:rPr>
            </w:pPr>
            <w:r w:rsidRPr="002210A4">
              <w:rPr>
                <w:rFonts w:eastAsia="SimSun"/>
                <w:sz w:val="28"/>
                <w:szCs w:val="28"/>
              </w:rPr>
              <w:t>1580</w:t>
            </w:r>
          </w:p>
        </w:tc>
        <w:tc>
          <w:tcPr>
            <w:tcW w:w="4684" w:type="dxa"/>
            <w:tcBorders>
              <w:top w:val="nil"/>
              <w:left w:val="nil"/>
              <w:bottom w:val="single" w:sz="4" w:space="0" w:color="auto"/>
              <w:right w:val="single" w:sz="4" w:space="0" w:color="auto"/>
            </w:tcBorders>
            <w:noWrap/>
            <w:vAlign w:val="center"/>
          </w:tcPr>
          <w:p w14:paraId="3C59A4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991 701,37</w:t>
            </w:r>
          </w:p>
        </w:tc>
        <w:tc>
          <w:tcPr>
            <w:tcW w:w="3773" w:type="dxa"/>
            <w:tcBorders>
              <w:top w:val="nil"/>
              <w:left w:val="nil"/>
              <w:bottom w:val="single" w:sz="4" w:space="0" w:color="auto"/>
              <w:right w:val="single" w:sz="4" w:space="0" w:color="auto"/>
            </w:tcBorders>
            <w:noWrap/>
            <w:vAlign w:val="center"/>
          </w:tcPr>
          <w:p w14:paraId="561B09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2 688 031,81</w:t>
            </w:r>
          </w:p>
        </w:tc>
      </w:tr>
      <w:tr w:rsidR="00ED3EAC" w:rsidRPr="002210A4" w14:paraId="14FA9A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73C6AA" w14:textId="77777777" w:rsidR="00ED3EAC" w:rsidRPr="002210A4" w:rsidRDefault="00ED3EAC" w:rsidP="00ED3EAC">
            <w:pPr>
              <w:ind w:firstLine="0"/>
              <w:jc w:val="center"/>
              <w:rPr>
                <w:rFonts w:eastAsia="SimSun"/>
                <w:sz w:val="28"/>
                <w:szCs w:val="28"/>
              </w:rPr>
            </w:pPr>
            <w:r w:rsidRPr="002210A4">
              <w:rPr>
                <w:rFonts w:eastAsia="SimSun"/>
                <w:sz w:val="28"/>
                <w:szCs w:val="28"/>
              </w:rPr>
              <w:t>1581</w:t>
            </w:r>
          </w:p>
        </w:tc>
        <w:tc>
          <w:tcPr>
            <w:tcW w:w="4684" w:type="dxa"/>
            <w:tcBorders>
              <w:top w:val="nil"/>
              <w:left w:val="nil"/>
              <w:bottom w:val="single" w:sz="4" w:space="0" w:color="auto"/>
              <w:right w:val="single" w:sz="4" w:space="0" w:color="auto"/>
            </w:tcBorders>
            <w:noWrap/>
            <w:vAlign w:val="center"/>
          </w:tcPr>
          <w:p w14:paraId="44992E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991 718,01</w:t>
            </w:r>
          </w:p>
        </w:tc>
        <w:tc>
          <w:tcPr>
            <w:tcW w:w="3773" w:type="dxa"/>
            <w:tcBorders>
              <w:top w:val="nil"/>
              <w:left w:val="nil"/>
              <w:bottom w:val="single" w:sz="4" w:space="0" w:color="auto"/>
              <w:right w:val="single" w:sz="4" w:space="0" w:color="auto"/>
            </w:tcBorders>
            <w:noWrap/>
            <w:vAlign w:val="center"/>
          </w:tcPr>
          <w:p w14:paraId="43A7BC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2 688 036,03</w:t>
            </w:r>
          </w:p>
        </w:tc>
      </w:tr>
      <w:tr w:rsidR="00ED3EAC" w:rsidRPr="002210A4" w14:paraId="3252F9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FFB8E5" w14:textId="77777777" w:rsidR="00ED3EAC" w:rsidRPr="002210A4" w:rsidRDefault="00ED3EAC" w:rsidP="00ED3EAC">
            <w:pPr>
              <w:ind w:firstLine="0"/>
              <w:jc w:val="center"/>
              <w:rPr>
                <w:rFonts w:eastAsia="SimSun"/>
                <w:sz w:val="28"/>
                <w:szCs w:val="28"/>
              </w:rPr>
            </w:pPr>
            <w:r w:rsidRPr="002210A4">
              <w:rPr>
                <w:rFonts w:eastAsia="SimSun"/>
                <w:sz w:val="28"/>
                <w:szCs w:val="28"/>
              </w:rPr>
              <w:t>1582</w:t>
            </w:r>
          </w:p>
        </w:tc>
        <w:tc>
          <w:tcPr>
            <w:tcW w:w="4684" w:type="dxa"/>
            <w:tcBorders>
              <w:top w:val="nil"/>
              <w:left w:val="nil"/>
              <w:bottom w:val="single" w:sz="4" w:space="0" w:color="auto"/>
              <w:right w:val="single" w:sz="4" w:space="0" w:color="auto"/>
            </w:tcBorders>
            <w:noWrap/>
            <w:vAlign w:val="center"/>
          </w:tcPr>
          <w:p w14:paraId="296519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991 724,04</w:t>
            </w:r>
          </w:p>
        </w:tc>
        <w:tc>
          <w:tcPr>
            <w:tcW w:w="3773" w:type="dxa"/>
            <w:tcBorders>
              <w:top w:val="nil"/>
              <w:left w:val="nil"/>
              <w:bottom w:val="single" w:sz="4" w:space="0" w:color="auto"/>
              <w:right w:val="single" w:sz="4" w:space="0" w:color="auto"/>
            </w:tcBorders>
            <w:noWrap/>
            <w:vAlign w:val="center"/>
          </w:tcPr>
          <w:p w14:paraId="268AB5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2 688 038,15</w:t>
            </w:r>
          </w:p>
        </w:tc>
      </w:tr>
      <w:tr w:rsidR="00ED3EAC" w:rsidRPr="002210A4" w14:paraId="4ADCC5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385113" w14:textId="77777777" w:rsidR="00ED3EAC" w:rsidRPr="002210A4" w:rsidRDefault="00ED3EAC" w:rsidP="00ED3EAC">
            <w:pPr>
              <w:ind w:firstLine="0"/>
              <w:jc w:val="center"/>
              <w:rPr>
                <w:rFonts w:eastAsia="SimSun"/>
                <w:sz w:val="28"/>
                <w:szCs w:val="28"/>
              </w:rPr>
            </w:pPr>
            <w:r w:rsidRPr="002210A4">
              <w:rPr>
                <w:rFonts w:eastAsia="SimSun"/>
                <w:sz w:val="28"/>
                <w:szCs w:val="28"/>
              </w:rPr>
              <w:t>1583</w:t>
            </w:r>
          </w:p>
        </w:tc>
        <w:tc>
          <w:tcPr>
            <w:tcW w:w="4684" w:type="dxa"/>
            <w:tcBorders>
              <w:top w:val="nil"/>
              <w:left w:val="nil"/>
              <w:bottom w:val="single" w:sz="4" w:space="0" w:color="auto"/>
              <w:right w:val="single" w:sz="4" w:space="0" w:color="auto"/>
            </w:tcBorders>
            <w:noWrap/>
            <w:vAlign w:val="center"/>
          </w:tcPr>
          <w:p w14:paraId="6F8B04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991 736,55</w:t>
            </w:r>
          </w:p>
        </w:tc>
        <w:tc>
          <w:tcPr>
            <w:tcW w:w="3773" w:type="dxa"/>
            <w:tcBorders>
              <w:top w:val="nil"/>
              <w:left w:val="nil"/>
              <w:bottom w:val="single" w:sz="4" w:space="0" w:color="auto"/>
              <w:right w:val="single" w:sz="4" w:space="0" w:color="auto"/>
            </w:tcBorders>
            <w:noWrap/>
            <w:vAlign w:val="center"/>
          </w:tcPr>
          <w:p w14:paraId="43345C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2 688 043,94</w:t>
            </w:r>
          </w:p>
        </w:tc>
      </w:tr>
      <w:tr w:rsidR="00ED3EAC" w:rsidRPr="002210A4" w14:paraId="09F460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7FD02D" w14:textId="77777777" w:rsidR="00ED3EAC" w:rsidRPr="002210A4" w:rsidRDefault="00ED3EAC" w:rsidP="00ED3EAC">
            <w:pPr>
              <w:ind w:firstLine="0"/>
              <w:jc w:val="center"/>
              <w:rPr>
                <w:rFonts w:eastAsia="SimSun"/>
                <w:sz w:val="28"/>
                <w:szCs w:val="28"/>
              </w:rPr>
            </w:pPr>
            <w:r w:rsidRPr="002210A4">
              <w:rPr>
                <w:rFonts w:eastAsia="SimSun"/>
                <w:sz w:val="28"/>
                <w:szCs w:val="28"/>
              </w:rPr>
              <w:t>1584</w:t>
            </w:r>
          </w:p>
        </w:tc>
        <w:tc>
          <w:tcPr>
            <w:tcW w:w="4684" w:type="dxa"/>
            <w:tcBorders>
              <w:top w:val="nil"/>
              <w:left w:val="nil"/>
              <w:bottom w:val="single" w:sz="4" w:space="0" w:color="auto"/>
              <w:right w:val="single" w:sz="4" w:space="0" w:color="auto"/>
            </w:tcBorders>
            <w:noWrap/>
            <w:vAlign w:val="center"/>
          </w:tcPr>
          <w:p w14:paraId="4C6203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991 733,88</w:t>
            </w:r>
          </w:p>
        </w:tc>
        <w:tc>
          <w:tcPr>
            <w:tcW w:w="3773" w:type="dxa"/>
            <w:tcBorders>
              <w:top w:val="nil"/>
              <w:left w:val="nil"/>
              <w:bottom w:val="single" w:sz="4" w:space="0" w:color="auto"/>
              <w:right w:val="single" w:sz="4" w:space="0" w:color="auto"/>
            </w:tcBorders>
            <w:noWrap/>
            <w:vAlign w:val="center"/>
          </w:tcPr>
          <w:p w14:paraId="671ACB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2 688 050,01</w:t>
            </w:r>
          </w:p>
        </w:tc>
      </w:tr>
      <w:tr w:rsidR="00ED3EAC" w:rsidRPr="002210A4" w14:paraId="0ACE88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321FF6" w14:textId="77777777" w:rsidR="00ED3EAC" w:rsidRPr="002210A4" w:rsidRDefault="00ED3EAC" w:rsidP="00ED3EAC">
            <w:pPr>
              <w:ind w:firstLine="0"/>
              <w:jc w:val="center"/>
              <w:rPr>
                <w:rFonts w:eastAsia="SimSun"/>
                <w:sz w:val="28"/>
                <w:szCs w:val="28"/>
              </w:rPr>
            </w:pPr>
            <w:r w:rsidRPr="002210A4">
              <w:rPr>
                <w:rFonts w:eastAsia="SimSun"/>
                <w:sz w:val="28"/>
                <w:szCs w:val="28"/>
              </w:rPr>
              <w:t>1585</w:t>
            </w:r>
          </w:p>
        </w:tc>
        <w:tc>
          <w:tcPr>
            <w:tcW w:w="4684" w:type="dxa"/>
            <w:tcBorders>
              <w:top w:val="nil"/>
              <w:left w:val="nil"/>
              <w:bottom w:val="single" w:sz="4" w:space="0" w:color="auto"/>
              <w:right w:val="single" w:sz="4" w:space="0" w:color="auto"/>
            </w:tcBorders>
            <w:noWrap/>
            <w:vAlign w:val="center"/>
          </w:tcPr>
          <w:p w14:paraId="410126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991 751,43</w:t>
            </w:r>
          </w:p>
        </w:tc>
        <w:tc>
          <w:tcPr>
            <w:tcW w:w="3773" w:type="dxa"/>
            <w:tcBorders>
              <w:top w:val="nil"/>
              <w:left w:val="nil"/>
              <w:bottom w:val="single" w:sz="4" w:space="0" w:color="auto"/>
              <w:right w:val="single" w:sz="4" w:space="0" w:color="auto"/>
            </w:tcBorders>
            <w:noWrap/>
            <w:vAlign w:val="center"/>
          </w:tcPr>
          <w:p w14:paraId="643CC7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2 688 057,54</w:t>
            </w:r>
          </w:p>
        </w:tc>
      </w:tr>
      <w:tr w:rsidR="00ED3EAC" w:rsidRPr="002210A4" w14:paraId="5E7526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4BA960" w14:textId="77777777" w:rsidR="00ED3EAC" w:rsidRPr="002210A4" w:rsidRDefault="00ED3EAC" w:rsidP="00ED3EAC">
            <w:pPr>
              <w:ind w:firstLine="0"/>
              <w:jc w:val="center"/>
              <w:rPr>
                <w:rFonts w:eastAsia="SimSun"/>
                <w:sz w:val="28"/>
                <w:szCs w:val="28"/>
              </w:rPr>
            </w:pPr>
            <w:r w:rsidRPr="002210A4">
              <w:rPr>
                <w:rFonts w:eastAsia="SimSun"/>
                <w:sz w:val="28"/>
                <w:szCs w:val="28"/>
              </w:rPr>
              <w:t>1586</w:t>
            </w:r>
          </w:p>
        </w:tc>
        <w:tc>
          <w:tcPr>
            <w:tcW w:w="4684" w:type="dxa"/>
            <w:tcBorders>
              <w:top w:val="nil"/>
              <w:left w:val="nil"/>
              <w:bottom w:val="single" w:sz="4" w:space="0" w:color="auto"/>
              <w:right w:val="single" w:sz="4" w:space="0" w:color="auto"/>
            </w:tcBorders>
            <w:noWrap/>
            <w:vAlign w:val="center"/>
          </w:tcPr>
          <w:p w14:paraId="61AD9F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991 757,50</w:t>
            </w:r>
          </w:p>
        </w:tc>
        <w:tc>
          <w:tcPr>
            <w:tcW w:w="3773" w:type="dxa"/>
            <w:tcBorders>
              <w:top w:val="nil"/>
              <w:left w:val="nil"/>
              <w:bottom w:val="single" w:sz="4" w:space="0" w:color="auto"/>
              <w:right w:val="single" w:sz="4" w:space="0" w:color="auto"/>
            </w:tcBorders>
            <w:noWrap/>
            <w:vAlign w:val="center"/>
          </w:tcPr>
          <w:p w14:paraId="5CBD1F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2 688 060,66</w:t>
            </w:r>
          </w:p>
        </w:tc>
      </w:tr>
      <w:tr w:rsidR="00ED3EAC" w:rsidRPr="002210A4" w14:paraId="4D693D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4E6514" w14:textId="77777777" w:rsidR="00ED3EAC" w:rsidRPr="002210A4" w:rsidRDefault="00ED3EAC" w:rsidP="00ED3EAC">
            <w:pPr>
              <w:ind w:firstLine="0"/>
              <w:jc w:val="center"/>
              <w:rPr>
                <w:rFonts w:eastAsia="SimSun"/>
                <w:sz w:val="28"/>
                <w:szCs w:val="28"/>
              </w:rPr>
            </w:pPr>
            <w:r w:rsidRPr="002210A4">
              <w:rPr>
                <w:rFonts w:eastAsia="SimSun"/>
                <w:sz w:val="28"/>
                <w:szCs w:val="28"/>
              </w:rPr>
              <w:t>1587</w:t>
            </w:r>
          </w:p>
        </w:tc>
        <w:tc>
          <w:tcPr>
            <w:tcW w:w="4684" w:type="dxa"/>
            <w:tcBorders>
              <w:top w:val="nil"/>
              <w:left w:val="nil"/>
              <w:bottom w:val="single" w:sz="4" w:space="0" w:color="auto"/>
              <w:right w:val="single" w:sz="4" w:space="0" w:color="auto"/>
            </w:tcBorders>
            <w:noWrap/>
            <w:vAlign w:val="center"/>
          </w:tcPr>
          <w:p w14:paraId="0D8884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991 761,36</w:t>
            </w:r>
          </w:p>
        </w:tc>
        <w:tc>
          <w:tcPr>
            <w:tcW w:w="3773" w:type="dxa"/>
            <w:tcBorders>
              <w:top w:val="nil"/>
              <w:left w:val="nil"/>
              <w:bottom w:val="single" w:sz="4" w:space="0" w:color="auto"/>
              <w:right w:val="single" w:sz="4" w:space="0" w:color="auto"/>
            </w:tcBorders>
            <w:noWrap/>
            <w:vAlign w:val="center"/>
          </w:tcPr>
          <w:p w14:paraId="4943E9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2 688 062,91</w:t>
            </w:r>
          </w:p>
        </w:tc>
      </w:tr>
      <w:tr w:rsidR="00ED3EAC" w:rsidRPr="002210A4" w14:paraId="36FE28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971461C" w14:textId="77777777" w:rsidR="00ED3EAC" w:rsidRPr="002210A4" w:rsidRDefault="00ED3EAC" w:rsidP="00ED3EAC">
            <w:pPr>
              <w:ind w:firstLine="0"/>
              <w:jc w:val="center"/>
              <w:rPr>
                <w:rFonts w:eastAsia="SimSun"/>
                <w:sz w:val="28"/>
                <w:szCs w:val="28"/>
              </w:rPr>
            </w:pPr>
            <w:r w:rsidRPr="002210A4">
              <w:rPr>
                <w:rFonts w:eastAsia="SimSun"/>
                <w:sz w:val="28"/>
                <w:szCs w:val="28"/>
              </w:rPr>
              <w:t>1588</w:t>
            </w:r>
          </w:p>
        </w:tc>
        <w:tc>
          <w:tcPr>
            <w:tcW w:w="4684" w:type="dxa"/>
            <w:tcBorders>
              <w:top w:val="nil"/>
              <w:left w:val="nil"/>
              <w:bottom w:val="single" w:sz="4" w:space="0" w:color="auto"/>
              <w:right w:val="single" w:sz="4" w:space="0" w:color="auto"/>
            </w:tcBorders>
            <w:noWrap/>
            <w:vAlign w:val="center"/>
          </w:tcPr>
          <w:p w14:paraId="699B75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991 774,05</w:t>
            </w:r>
          </w:p>
        </w:tc>
        <w:tc>
          <w:tcPr>
            <w:tcW w:w="3773" w:type="dxa"/>
            <w:tcBorders>
              <w:top w:val="nil"/>
              <w:left w:val="nil"/>
              <w:bottom w:val="single" w:sz="4" w:space="0" w:color="auto"/>
              <w:right w:val="single" w:sz="4" w:space="0" w:color="auto"/>
            </w:tcBorders>
            <w:noWrap/>
            <w:vAlign w:val="center"/>
          </w:tcPr>
          <w:p w14:paraId="0BFAFE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2 688 074,12</w:t>
            </w:r>
          </w:p>
        </w:tc>
      </w:tr>
      <w:tr w:rsidR="00ED3EAC" w:rsidRPr="002210A4" w14:paraId="38EB19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6B79B2" w14:textId="77777777" w:rsidR="00ED3EAC" w:rsidRPr="002210A4" w:rsidRDefault="00ED3EAC" w:rsidP="00ED3EAC">
            <w:pPr>
              <w:ind w:firstLine="0"/>
              <w:jc w:val="center"/>
              <w:rPr>
                <w:rFonts w:eastAsia="SimSun"/>
                <w:sz w:val="28"/>
                <w:szCs w:val="28"/>
              </w:rPr>
            </w:pPr>
            <w:r w:rsidRPr="002210A4">
              <w:rPr>
                <w:rFonts w:eastAsia="SimSun"/>
                <w:sz w:val="28"/>
                <w:szCs w:val="28"/>
              </w:rPr>
              <w:t>1589</w:t>
            </w:r>
          </w:p>
        </w:tc>
        <w:tc>
          <w:tcPr>
            <w:tcW w:w="4684" w:type="dxa"/>
            <w:tcBorders>
              <w:top w:val="nil"/>
              <w:left w:val="nil"/>
              <w:bottom w:val="single" w:sz="4" w:space="0" w:color="auto"/>
              <w:right w:val="single" w:sz="4" w:space="0" w:color="auto"/>
            </w:tcBorders>
            <w:noWrap/>
            <w:vAlign w:val="center"/>
          </w:tcPr>
          <w:p w14:paraId="69287D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991 598,34</w:t>
            </w:r>
          </w:p>
        </w:tc>
        <w:tc>
          <w:tcPr>
            <w:tcW w:w="3773" w:type="dxa"/>
            <w:tcBorders>
              <w:top w:val="nil"/>
              <w:left w:val="nil"/>
              <w:bottom w:val="single" w:sz="4" w:space="0" w:color="auto"/>
              <w:right w:val="single" w:sz="4" w:space="0" w:color="auto"/>
            </w:tcBorders>
            <w:noWrap/>
            <w:vAlign w:val="center"/>
          </w:tcPr>
          <w:p w14:paraId="515EB2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2 687 729,84</w:t>
            </w:r>
          </w:p>
        </w:tc>
      </w:tr>
      <w:tr w:rsidR="00ED3EAC" w:rsidRPr="002210A4" w14:paraId="502BAB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3B4231" w14:textId="77777777" w:rsidR="00ED3EAC" w:rsidRPr="002210A4" w:rsidRDefault="00ED3EAC" w:rsidP="00ED3EAC">
            <w:pPr>
              <w:ind w:firstLine="0"/>
              <w:jc w:val="center"/>
              <w:rPr>
                <w:rFonts w:eastAsia="SimSun"/>
                <w:sz w:val="28"/>
                <w:szCs w:val="28"/>
              </w:rPr>
            </w:pPr>
            <w:r w:rsidRPr="002210A4">
              <w:rPr>
                <w:rFonts w:eastAsia="SimSun"/>
                <w:sz w:val="28"/>
                <w:szCs w:val="28"/>
              </w:rPr>
              <w:t>1590</w:t>
            </w:r>
          </w:p>
        </w:tc>
        <w:tc>
          <w:tcPr>
            <w:tcW w:w="4684" w:type="dxa"/>
            <w:tcBorders>
              <w:top w:val="nil"/>
              <w:left w:val="nil"/>
              <w:bottom w:val="single" w:sz="4" w:space="0" w:color="auto"/>
              <w:right w:val="single" w:sz="4" w:space="0" w:color="auto"/>
            </w:tcBorders>
            <w:noWrap/>
            <w:vAlign w:val="center"/>
          </w:tcPr>
          <w:p w14:paraId="32671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991 598,04</w:t>
            </w:r>
          </w:p>
        </w:tc>
        <w:tc>
          <w:tcPr>
            <w:tcW w:w="3773" w:type="dxa"/>
            <w:tcBorders>
              <w:top w:val="nil"/>
              <w:left w:val="nil"/>
              <w:bottom w:val="single" w:sz="4" w:space="0" w:color="auto"/>
              <w:right w:val="single" w:sz="4" w:space="0" w:color="auto"/>
            </w:tcBorders>
            <w:noWrap/>
            <w:vAlign w:val="center"/>
          </w:tcPr>
          <w:p w14:paraId="373390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2 687 731,30</w:t>
            </w:r>
          </w:p>
        </w:tc>
      </w:tr>
      <w:tr w:rsidR="00ED3EAC" w:rsidRPr="002210A4" w14:paraId="4B1516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670111" w14:textId="77777777" w:rsidR="00ED3EAC" w:rsidRPr="002210A4" w:rsidRDefault="00ED3EAC" w:rsidP="00ED3EAC">
            <w:pPr>
              <w:ind w:firstLine="0"/>
              <w:jc w:val="center"/>
              <w:rPr>
                <w:rFonts w:eastAsia="SimSun"/>
                <w:sz w:val="28"/>
                <w:szCs w:val="28"/>
              </w:rPr>
            </w:pPr>
            <w:r w:rsidRPr="002210A4">
              <w:rPr>
                <w:rFonts w:eastAsia="SimSun"/>
                <w:sz w:val="28"/>
                <w:szCs w:val="28"/>
              </w:rPr>
              <w:t>1591</w:t>
            </w:r>
          </w:p>
        </w:tc>
        <w:tc>
          <w:tcPr>
            <w:tcW w:w="4684" w:type="dxa"/>
            <w:tcBorders>
              <w:top w:val="nil"/>
              <w:left w:val="nil"/>
              <w:bottom w:val="single" w:sz="4" w:space="0" w:color="auto"/>
              <w:right w:val="single" w:sz="4" w:space="0" w:color="auto"/>
            </w:tcBorders>
            <w:noWrap/>
            <w:vAlign w:val="center"/>
          </w:tcPr>
          <w:p w14:paraId="28A0B9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991 596,58</w:t>
            </w:r>
          </w:p>
        </w:tc>
        <w:tc>
          <w:tcPr>
            <w:tcW w:w="3773" w:type="dxa"/>
            <w:tcBorders>
              <w:top w:val="nil"/>
              <w:left w:val="nil"/>
              <w:bottom w:val="single" w:sz="4" w:space="0" w:color="auto"/>
              <w:right w:val="single" w:sz="4" w:space="0" w:color="auto"/>
            </w:tcBorders>
            <w:noWrap/>
            <w:vAlign w:val="center"/>
          </w:tcPr>
          <w:p w14:paraId="38F932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2 687 731,00</w:t>
            </w:r>
          </w:p>
        </w:tc>
      </w:tr>
      <w:tr w:rsidR="00ED3EAC" w:rsidRPr="002210A4" w14:paraId="33C217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1C60EE" w14:textId="77777777" w:rsidR="00ED3EAC" w:rsidRPr="002210A4" w:rsidRDefault="00ED3EAC" w:rsidP="00ED3EAC">
            <w:pPr>
              <w:ind w:firstLine="0"/>
              <w:jc w:val="center"/>
              <w:rPr>
                <w:rFonts w:eastAsia="SimSun"/>
                <w:sz w:val="28"/>
                <w:szCs w:val="28"/>
              </w:rPr>
            </w:pPr>
            <w:r w:rsidRPr="002210A4">
              <w:rPr>
                <w:rFonts w:eastAsia="SimSun"/>
                <w:sz w:val="28"/>
                <w:szCs w:val="28"/>
              </w:rPr>
              <w:t>1592</w:t>
            </w:r>
          </w:p>
        </w:tc>
        <w:tc>
          <w:tcPr>
            <w:tcW w:w="4684" w:type="dxa"/>
            <w:tcBorders>
              <w:top w:val="nil"/>
              <w:left w:val="nil"/>
              <w:bottom w:val="single" w:sz="4" w:space="0" w:color="auto"/>
              <w:right w:val="single" w:sz="4" w:space="0" w:color="auto"/>
            </w:tcBorders>
            <w:noWrap/>
            <w:vAlign w:val="center"/>
          </w:tcPr>
          <w:p w14:paraId="72BF49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991 596,87</w:t>
            </w:r>
          </w:p>
        </w:tc>
        <w:tc>
          <w:tcPr>
            <w:tcW w:w="3773" w:type="dxa"/>
            <w:tcBorders>
              <w:top w:val="nil"/>
              <w:left w:val="nil"/>
              <w:bottom w:val="single" w:sz="4" w:space="0" w:color="auto"/>
              <w:right w:val="single" w:sz="4" w:space="0" w:color="auto"/>
            </w:tcBorders>
            <w:noWrap/>
            <w:vAlign w:val="center"/>
          </w:tcPr>
          <w:p w14:paraId="2F643E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2 687 729,53</w:t>
            </w:r>
          </w:p>
        </w:tc>
      </w:tr>
      <w:tr w:rsidR="00ED3EAC" w:rsidRPr="002210A4" w14:paraId="467931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FA17CC" w14:textId="77777777" w:rsidR="00ED3EAC" w:rsidRPr="002210A4" w:rsidRDefault="00ED3EAC" w:rsidP="00ED3EAC">
            <w:pPr>
              <w:ind w:firstLine="0"/>
              <w:jc w:val="center"/>
              <w:rPr>
                <w:rFonts w:eastAsia="SimSun"/>
                <w:sz w:val="28"/>
                <w:szCs w:val="28"/>
              </w:rPr>
            </w:pPr>
            <w:r w:rsidRPr="002210A4">
              <w:rPr>
                <w:rFonts w:eastAsia="SimSun"/>
                <w:sz w:val="28"/>
                <w:szCs w:val="28"/>
              </w:rPr>
              <w:t>1593</w:t>
            </w:r>
          </w:p>
        </w:tc>
        <w:tc>
          <w:tcPr>
            <w:tcW w:w="4684" w:type="dxa"/>
            <w:tcBorders>
              <w:top w:val="nil"/>
              <w:left w:val="nil"/>
              <w:bottom w:val="single" w:sz="4" w:space="0" w:color="auto"/>
              <w:right w:val="single" w:sz="4" w:space="0" w:color="auto"/>
            </w:tcBorders>
            <w:noWrap/>
            <w:vAlign w:val="center"/>
          </w:tcPr>
          <w:p w14:paraId="106FC6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991 585,97</w:t>
            </w:r>
          </w:p>
        </w:tc>
        <w:tc>
          <w:tcPr>
            <w:tcW w:w="3773" w:type="dxa"/>
            <w:tcBorders>
              <w:top w:val="nil"/>
              <w:left w:val="nil"/>
              <w:bottom w:val="single" w:sz="4" w:space="0" w:color="auto"/>
              <w:right w:val="single" w:sz="4" w:space="0" w:color="auto"/>
            </w:tcBorders>
            <w:noWrap/>
            <w:vAlign w:val="center"/>
          </w:tcPr>
          <w:p w14:paraId="2B0DAB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2 687 984,83</w:t>
            </w:r>
          </w:p>
        </w:tc>
      </w:tr>
      <w:tr w:rsidR="00ED3EAC" w:rsidRPr="002210A4" w14:paraId="53A8E41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7F33EA" w14:textId="77777777" w:rsidR="00ED3EAC" w:rsidRPr="002210A4" w:rsidRDefault="00ED3EAC" w:rsidP="00ED3EAC">
            <w:pPr>
              <w:ind w:firstLine="0"/>
              <w:jc w:val="center"/>
              <w:rPr>
                <w:rFonts w:eastAsia="SimSun"/>
                <w:sz w:val="28"/>
                <w:szCs w:val="28"/>
              </w:rPr>
            </w:pPr>
            <w:r w:rsidRPr="002210A4">
              <w:rPr>
                <w:rFonts w:eastAsia="SimSun"/>
                <w:sz w:val="28"/>
                <w:szCs w:val="28"/>
              </w:rPr>
              <w:t>1594</w:t>
            </w:r>
          </w:p>
        </w:tc>
        <w:tc>
          <w:tcPr>
            <w:tcW w:w="4684" w:type="dxa"/>
            <w:tcBorders>
              <w:top w:val="nil"/>
              <w:left w:val="nil"/>
              <w:bottom w:val="single" w:sz="4" w:space="0" w:color="auto"/>
              <w:right w:val="single" w:sz="4" w:space="0" w:color="auto"/>
            </w:tcBorders>
            <w:noWrap/>
            <w:vAlign w:val="center"/>
          </w:tcPr>
          <w:p w14:paraId="54F767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991 581,10</w:t>
            </w:r>
          </w:p>
        </w:tc>
        <w:tc>
          <w:tcPr>
            <w:tcW w:w="3773" w:type="dxa"/>
            <w:tcBorders>
              <w:top w:val="nil"/>
              <w:left w:val="nil"/>
              <w:bottom w:val="single" w:sz="4" w:space="0" w:color="auto"/>
              <w:right w:val="single" w:sz="4" w:space="0" w:color="auto"/>
            </w:tcBorders>
            <w:noWrap/>
            <w:vAlign w:val="center"/>
          </w:tcPr>
          <w:p w14:paraId="325075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2 687 985,93</w:t>
            </w:r>
          </w:p>
        </w:tc>
      </w:tr>
      <w:tr w:rsidR="00ED3EAC" w:rsidRPr="002210A4" w14:paraId="333461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446144" w14:textId="77777777" w:rsidR="00ED3EAC" w:rsidRPr="002210A4" w:rsidRDefault="00ED3EAC" w:rsidP="00ED3EAC">
            <w:pPr>
              <w:ind w:firstLine="0"/>
              <w:jc w:val="center"/>
              <w:rPr>
                <w:rFonts w:eastAsia="SimSun"/>
                <w:sz w:val="28"/>
                <w:szCs w:val="28"/>
              </w:rPr>
            </w:pPr>
            <w:r w:rsidRPr="002210A4">
              <w:rPr>
                <w:rFonts w:eastAsia="SimSun"/>
                <w:sz w:val="28"/>
                <w:szCs w:val="28"/>
              </w:rPr>
              <w:t>1595</w:t>
            </w:r>
          </w:p>
        </w:tc>
        <w:tc>
          <w:tcPr>
            <w:tcW w:w="4684" w:type="dxa"/>
            <w:tcBorders>
              <w:top w:val="nil"/>
              <w:left w:val="nil"/>
              <w:bottom w:val="single" w:sz="4" w:space="0" w:color="auto"/>
              <w:right w:val="single" w:sz="4" w:space="0" w:color="auto"/>
            </w:tcBorders>
            <w:noWrap/>
            <w:vAlign w:val="center"/>
          </w:tcPr>
          <w:p w14:paraId="075425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991 578,88</w:t>
            </w:r>
          </w:p>
        </w:tc>
        <w:tc>
          <w:tcPr>
            <w:tcW w:w="3773" w:type="dxa"/>
            <w:tcBorders>
              <w:top w:val="nil"/>
              <w:left w:val="nil"/>
              <w:bottom w:val="single" w:sz="4" w:space="0" w:color="auto"/>
              <w:right w:val="single" w:sz="4" w:space="0" w:color="auto"/>
            </w:tcBorders>
            <w:noWrap/>
            <w:vAlign w:val="center"/>
          </w:tcPr>
          <w:p w14:paraId="42362B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2 687 976,17</w:t>
            </w:r>
          </w:p>
        </w:tc>
      </w:tr>
      <w:tr w:rsidR="00ED3EAC" w:rsidRPr="002210A4" w14:paraId="7BC58E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8A9DA9" w14:textId="77777777" w:rsidR="00ED3EAC" w:rsidRPr="002210A4" w:rsidRDefault="00ED3EAC" w:rsidP="00ED3EAC">
            <w:pPr>
              <w:ind w:firstLine="0"/>
              <w:jc w:val="center"/>
              <w:rPr>
                <w:rFonts w:eastAsia="SimSun"/>
                <w:sz w:val="28"/>
                <w:szCs w:val="28"/>
              </w:rPr>
            </w:pPr>
            <w:r w:rsidRPr="002210A4">
              <w:rPr>
                <w:rFonts w:eastAsia="SimSun"/>
                <w:sz w:val="28"/>
                <w:szCs w:val="28"/>
              </w:rPr>
              <w:t>1596</w:t>
            </w:r>
          </w:p>
        </w:tc>
        <w:tc>
          <w:tcPr>
            <w:tcW w:w="4684" w:type="dxa"/>
            <w:tcBorders>
              <w:top w:val="nil"/>
              <w:left w:val="nil"/>
              <w:bottom w:val="single" w:sz="4" w:space="0" w:color="auto"/>
              <w:right w:val="single" w:sz="4" w:space="0" w:color="auto"/>
            </w:tcBorders>
            <w:noWrap/>
            <w:vAlign w:val="center"/>
          </w:tcPr>
          <w:p w14:paraId="0FCF61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991 583,76</w:t>
            </w:r>
          </w:p>
        </w:tc>
        <w:tc>
          <w:tcPr>
            <w:tcW w:w="3773" w:type="dxa"/>
            <w:tcBorders>
              <w:top w:val="nil"/>
              <w:left w:val="nil"/>
              <w:bottom w:val="single" w:sz="4" w:space="0" w:color="auto"/>
              <w:right w:val="single" w:sz="4" w:space="0" w:color="auto"/>
            </w:tcBorders>
            <w:noWrap/>
            <w:vAlign w:val="center"/>
          </w:tcPr>
          <w:p w14:paraId="21D823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2 687 975,06</w:t>
            </w:r>
          </w:p>
        </w:tc>
      </w:tr>
      <w:tr w:rsidR="00ED3EAC" w:rsidRPr="002210A4" w14:paraId="35A919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070974" w14:textId="77777777" w:rsidR="00ED3EAC" w:rsidRPr="002210A4" w:rsidRDefault="00ED3EAC" w:rsidP="00ED3EAC">
            <w:pPr>
              <w:ind w:firstLine="0"/>
              <w:jc w:val="center"/>
              <w:rPr>
                <w:rFonts w:eastAsia="SimSun"/>
                <w:sz w:val="28"/>
                <w:szCs w:val="28"/>
              </w:rPr>
            </w:pPr>
            <w:r w:rsidRPr="002210A4">
              <w:rPr>
                <w:rFonts w:eastAsia="SimSun"/>
                <w:sz w:val="28"/>
                <w:szCs w:val="28"/>
              </w:rPr>
              <w:t>1597</w:t>
            </w:r>
          </w:p>
        </w:tc>
        <w:tc>
          <w:tcPr>
            <w:tcW w:w="4684" w:type="dxa"/>
            <w:tcBorders>
              <w:top w:val="nil"/>
              <w:left w:val="nil"/>
              <w:bottom w:val="single" w:sz="4" w:space="0" w:color="auto"/>
              <w:right w:val="single" w:sz="4" w:space="0" w:color="auto"/>
            </w:tcBorders>
            <w:noWrap/>
            <w:vAlign w:val="center"/>
          </w:tcPr>
          <w:p w14:paraId="5A029E8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991 246,31</w:t>
            </w:r>
          </w:p>
        </w:tc>
        <w:tc>
          <w:tcPr>
            <w:tcW w:w="3773" w:type="dxa"/>
            <w:tcBorders>
              <w:top w:val="nil"/>
              <w:left w:val="nil"/>
              <w:bottom w:val="single" w:sz="4" w:space="0" w:color="auto"/>
              <w:right w:val="single" w:sz="4" w:space="0" w:color="auto"/>
            </w:tcBorders>
            <w:noWrap/>
            <w:vAlign w:val="center"/>
          </w:tcPr>
          <w:p w14:paraId="31877B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2 687 738,35</w:t>
            </w:r>
          </w:p>
        </w:tc>
      </w:tr>
      <w:tr w:rsidR="00ED3EAC" w:rsidRPr="002210A4" w14:paraId="73344D9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524865" w14:textId="77777777" w:rsidR="00ED3EAC" w:rsidRPr="002210A4" w:rsidRDefault="00ED3EAC" w:rsidP="00ED3EAC">
            <w:pPr>
              <w:ind w:firstLine="0"/>
              <w:jc w:val="center"/>
              <w:rPr>
                <w:rFonts w:eastAsia="SimSun"/>
                <w:sz w:val="28"/>
                <w:szCs w:val="28"/>
              </w:rPr>
            </w:pPr>
            <w:r w:rsidRPr="002210A4">
              <w:rPr>
                <w:rFonts w:eastAsia="SimSun"/>
                <w:sz w:val="28"/>
                <w:szCs w:val="28"/>
              </w:rPr>
              <w:t>1598</w:t>
            </w:r>
          </w:p>
        </w:tc>
        <w:tc>
          <w:tcPr>
            <w:tcW w:w="4684" w:type="dxa"/>
            <w:tcBorders>
              <w:top w:val="nil"/>
              <w:left w:val="nil"/>
              <w:bottom w:val="single" w:sz="4" w:space="0" w:color="auto"/>
              <w:right w:val="single" w:sz="4" w:space="0" w:color="auto"/>
            </w:tcBorders>
            <w:noWrap/>
            <w:vAlign w:val="center"/>
          </w:tcPr>
          <w:p w14:paraId="76B00F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991 245,69</w:t>
            </w:r>
          </w:p>
        </w:tc>
        <w:tc>
          <w:tcPr>
            <w:tcW w:w="3773" w:type="dxa"/>
            <w:tcBorders>
              <w:top w:val="nil"/>
              <w:left w:val="nil"/>
              <w:bottom w:val="single" w:sz="4" w:space="0" w:color="auto"/>
              <w:right w:val="single" w:sz="4" w:space="0" w:color="auto"/>
            </w:tcBorders>
            <w:noWrap/>
            <w:vAlign w:val="center"/>
          </w:tcPr>
          <w:p w14:paraId="5B62AA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2 687 739,71</w:t>
            </w:r>
          </w:p>
        </w:tc>
      </w:tr>
      <w:tr w:rsidR="00ED3EAC" w:rsidRPr="002210A4" w14:paraId="5BB442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925AB3" w14:textId="77777777" w:rsidR="00ED3EAC" w:rsidRPr="002210A4" w:rsidRDefault="00ED3EAC" w:rsidP="00ED3EAC">
            <w:pPr>
              <w:ind w:firstLine="0"/>
              <w:jc w:val="center"/>
              <w:rPr>
                <w:rFonts w:eastAsia="SimSun"/>
                <w:sz w:val="28"/>
                <w:szCs w:val="28"/>
              </w:rPr>
            </w:pPr>
            <w:r w:rsidRPr="002210A4">
              <w:rPr>
                <w:rFonts w:eastAsia="SimSun"/>
                <w:sz w:val="28"/>
                <w:szCs w:val="28"/>
              </w:rPr>
              <w:t>1599</w:t>
            </w:r>
          </w:p>
        </w:tc>
        <w:tc>
          <w:tcPr>
            <w:tcW w:w="4684" w:type="dxa"/>
            <w:tcBorders>
              <w:top w:val="nil"/>
              <w:left w:val="nil"/>
              <w:bottom w:val="single" w:sz="4" w:space="0" w:color="auto"/>
              <w:right w:val="single" w:sz="4" w:space="0" w:color="auto"/>
            </w:tcBorders>
            <w:noWrap/>
            <w:vAlign w:val="center"/>
          </w:tcPr>
          <w:p w14:paraId="61AE56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991 244,31</w:t>
            </w:r>
          </w:p>
        </w:tc>
        <w:tc>
          <w:tcPr>
            <w:tcW w:w="3773" w:type="dxa"/>
            <w:tcBorders>
              <w:top w:val="nil"/>
              <w:left w:val="nil"/>
              <w:bottom w:val="single" w:sz="4" w:space="0" w:color="auto"/>
              <w:right w:val="single" w:sz="4" w:space="0" w:color="auto"/>
            </w:tcBorders>
            <w:noWrap/>
            <w:vAlign w:val="center"/>
          </w:tcPr>
          <w:p w14:paraId="7843CA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2 687 739,08</w:t>
            </w:r>
          </w:p>
        </w:tc>
      </w:tr>
      <w:tr w:rsidR="00ED3EAC" w:rsidRPr="002210A4" w14:paraId="2ACFEB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7AB01D" w14:textId="77777777" w:rsidR="00ED3EAC" w:rsidRPr="002210A4" w:rsidRDefault="00ED3EAC" w:rsidP="00ED3EAC">
            <w:pPr>
              <w:ind w:firstLine="0"/>
              <w:jc w:val="center"/>
              <w:rPr>
                <w:rFonts w:eastAsia="SimSun"/>
                <w:sz w:val="28"/>
                <w:szCs w:val="28"/>
              </w:rPr>
            </w:pPr>
            <w:r w:rsidRPr="002210A4">
              <w:rPr>
                <w:rFonts w:eastAsia="SimSun"/>
                <w:sz w:val="28"/>
                <w:szCs w:val="28"/>
              </w:rPr>
              <w:t>1600</w:t>
            </w:r>
          </w:p>
        </w:tc>
        <w:tc>
          <w:tcPr>
            <w:tcW w:w="4684" w:type="dxa"/>
            <w:tcBorders>
              <w:top w:val="nil"/>
              <w:left w:val="nil"/>
              <w:bottom w:val="single" w:sz="4" w:space="0" w:color="auto"/>
              <w:right w:val="single" w:sz="4" w:space="0" w:color="auto"/>
            </w:tcBorders>
            <w:noWrap/>
            <w:vAlign w:val="center"/>
          </w:tcPr>
          <w:p w14:paraId="56C317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991 244,96</w:t>
            </w:r>
          </w:p>
        </w:tc>
        <w:tc>
          <w:tcPr>
            <w:tcW w:w="3773" w:type="dxa"/>
            <w:tcBorders>
              <w:top w:val="nil"/>
              <w:left w:val="nil"/>
              <w:bottom w:val="single" w:sz="4" w:space="0" w:color="auto"/>
              <w:right w:val="single" w:sz="4" w:space="0" w:color="auto"/>
            </w:tcBorders>
            <w:noWrap/>
            <w:vAlign w:val="center"/>
          </w:tcPr>
          <w:p w14:paraId="157B00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2 687 737,71</w:t>
            </w:r>
          </w:p>
        </w:tc>
      </w:tr>
      <w:tr w:rsidR="00ED3EAC" w:rsidRPr="002210A4" w14:paraId="386B0E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885B4B" w14:textId="77777777" w:rsidR="00ED3EAC" w:rsidRPr="002210A4" w:rsidRDefault="00ED3EAC" w:rsidP="00ED3EAC">
            <w:pPr>
              <w:ind w:firstLine="0"/>
              <w:jc w:val="center"/>
              <w:rPr>
                <w:rFonts w:eastAsia="SimSun"/>
                <w:sz w:val="28"/>
                <w:szCs w:val="28"/>
              </w:rPr>
            </w:pPr>
            <w:r w:rsidRPr="002210A4">
              <w:rPr>
                <w:rFonts w:eastAsia="SimSun"/>
                <w:sz w:val="28"/>
                <w:szCs w:val="28"/>
              </w:rPr>
              <w:t>1601</w:t>
            </w:r>
          </w:p>
        </w:tc>
        <w:tc>
          <w:tcPr>
            <w:tcW w:w="4684" w:type="dxa"/>
            <w:tcBorders>
              <w:top w:val="nil"/>
              <w:left w:val="nil"/>
              <w:bottom w:val="single" w:sz="4" w:space="0" w:color="auto"/>
              <w:right w:val="single" w:sz="4" w:space="0" w:color="auto"/>
            </w:tcBorders>
            <w:noWrap/>
            <w:vAlign w:val="center"/>
          </w:tcPr>
          <w:p w14:paraId="5B230E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992 129,20</w:t>
            </w:r>
          </w:p>
        </w:tc>
        <w:tc>
          <w:tcPr>
            <w:tcW w:w="3773" w:type="dxa"/>
            <w:tcBorders>
              <w:top w:val="nil"/>
              <w:left w:val="nil"/>
              <w:bottom w:val="single" w:sz="4" w:space="0" w:color="auto"/>
              <w:right w:val="single" w:sz="4" w:space="0" w:color="auto"/>
            </w:tcBorders>
            <w:noWrap/>
            <w:vAlign w:val="center"/>
          </w:tcPr>
          <w:p w14:paraId="6AFAF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2 687 970,22</w:t>
            </w:r>
          </w:p>
        </w:tc>
      </w:tr>
      <w:tr w:rsidR="00ED3EAC" w:rsidRPr="002210A4" w14:paraId="730A90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0ABB1E" w14:textId="77777777" w:rsidR="00ED3EAC" w:rsidRPr="002210A4" w:rsidRDefault="00ED3EAC" w:rsidP="00ED3EAC">
            <w:pPr>
              <w:ind w:firstLine="0"/>
              <w:jc w:val="center"/>
              <w:rPr>
                <w:rFonts w:eastAsia="SimSun"/>
                <w:sz w:val="28"/>
                <w:szCs w:val="28"/>
              </w:rPr>
            </w:pPr>
            <w:r w:rsidRPr="002210A4">
              <w:rPr>
                <w:rFonts w:eastAsia="SimSun"/>
                <w:sz w:val="28"/>
                <w:szCs w:val="28"/>
              </w:rPr>
              <w:t>1602</w:t>
            </w:r>
          </w:p>
        </w:tc>
        <w:tc>
          <w:tcPr>
            <w:tcW w:w="4684" w:type="dxa"/>
            <w:tcBorders>
              <w:top w:val="nil"/>
              <w:left w:val="nil"/>
              <w:bottom w:val="single" w:sz="4" w:space="0" w:color="auto"/>
              <w:right w:val="single" w:sz="4" w:space="0" w:color="auto"/>
            </w:tcBorders>
            <w:noWrap/>
            <w:vAlign w:val="center"/>
          </w:tcPr>
          <w:p w14:paraId="7CB95C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992 128,79</w:t>
            </w:r>
          </w:p>
        </w:tc>
        <w:tc>
          <w:tcPr>
            <w:tcW w:w="3773" w:type="dxa"/>
            <w:tcBorders>
              <w:top w:val="nil"/>
              <w:left w:val="nil"/>
              <w:bottom w:val="single" w:sz="4" w:space="0" w:color="auto"/>
              <w:right w:val="single" w:sz="4" w:space="0" w:color="auto"/>
            </w:tcBorders>
            <w:noWrap/>
            <w:vAlign w:val="center"/>
          </w:tcPr>
          <w:p w14:paraId="6E23EB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2 687 971,66</w:t>
            </w:r>
          </w:p>
        </w:tc>
      </w:tr>
      <w:tr w:rsidR="00ED3EAC" w:rsidRPr="002210A4" w14:paraId="7205FB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596696" w14:textId="77777777" w:rsidR="00ED3EAC" w:rsidRPr="002210A4" w:rsidRDefault="00ED3EAC" w:rsidP="00ED3EAC">
            <w:pPr>
              <w:ind w:firstLine="0"/>
              <w:jc w:val="center"/>
              <w:rPr>
                <w:rFonts w:eastAsia="SimSun"/>
                <w:sz w:val="28"/>
                <w:szCs w:val="28"/>
              </w:rPr>
            </w:pPr>
            <w:r w:rsidRPr="002210A4">
              <w:rPr>
                <w:rFonts w:eastAsia="SimSun"/>
                <w:sz w:val="28"/>
                <w:szCs w:val="28"/>
              </w:rPr>
              <w:t>1603</w:t>
            </w:r>
          </w:p>
        </w:tc>
        <w:tc>
          <w:tcPr>
            <w:tcW w:w="4684" w:type="dxa"/>
            <w:tcBorders>
              <w:top w:val="nil"/>
              <w:left w:val="nil"/>
              <w:bottom w:val="single" w:sz="4" w:space="0" w:color="auto"/>
              <w:right w:val="single" w:sz="4" w:space="0" w:color="auto"/>
            </w:tcBorders>
            <w:noWrap/>
            <w:vAlign w:val="center"/>
          </w:tcPr>
          <w:p w14:paraId="3BC18D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992 128,36</w:t>
            </w:r>
          </w:p>
        </w:tc>
        <w:tc>
          <w:tcPr>
            <w:tcW w:w="3773" w:type="dxa"/>
            <w:tcBorders>
              <w:top w:val="nil"/>
              <w:left w:val="nil"/>
              <w:bottom w:val="single" w:sz="4" w:space="0" w:color="auto"/>
              <w:right w:val="single" w:sz="4" w:space="0" w:color="auto"/>
            </w:tcBorders>
            <w:noWrap/>
            <w:vAlign w:val="center"/>
          </w:tcPr>
          <w:p w14:paraId="0B525E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2 687 973,14</w:t>
            </w:r>
          </w:p>
        </w:tc>
      </w:tr>
      <w:tr w:rsidR="00ED3EAC" w:rsidRPr="002210A4" w14:paraId="2CCDB7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9F2D22" w14:textId="77777777" w:rsidR="00ED3EAC" w:rsidRPr="002210A4" w:rsidRDefault="00ED3EAC" w:rsidP="00ED3EAC">
            <w:pPr>
              <w:ind w:firstLine="0"/>
              <w:jc w:val="center"/>
              <w:rPr>
                <w:rFonts w:eastAsia="SimSun"/>
                <w:sz w:val="28"/>
                <w:szCs w:val="28"/>
              </w:rPr>
            </w:pPr>
            <w:r w:rsidRPr="002210A4">
              <w:rPr>
                <w:rFonts w:eastAsia="SimSun"/>
                <w:sz w:val="28"/>
                <w:szCs w:val="28"/>
              </w:rPr>
              <w:t>1604</w:t>
            </w:r>
          </w:p>
        </w:tc>
        <w:tc>
          <w:tcPr>
            <w:tcW w:w="4684" w:type="dxa"/>
            <w:tcBorders>
              <w:top w:val="nil"/>
              <w:left w:val="nil"/>
              <w:bottom w:val="single" w:sz="4" w:space="0" w:color="auto"/>
              <w:right w:val="single" w:sz="4" w:space="0" w:color="auto"/>
            </w:tcBorders>
            <w:noWrap/>
            <w:vAlign w:val="center"/>
          </w:tcPr>
          <w:p w14:paraId="779350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992 126,91</w:t>
            </w:r>
          </w:p>
        </w:tc>
        <w:tc>
          <w:tcPr>
            <w:tcW w:w="3773" w:type="dxa"/>
            <w:tcBorders>
              <w:top w:val="nil"/>
              <w:left w:val="nil"/>
              <w:bottom w:val="single" w:sz="4" w:space="0" w:color="auto"/>
              <w:right w:val="single" w:sz="4" w:space="0" w:color="auto"/>
            </w:tcBorders>
            <w:noWrap/>
            <w:vAlign w:val="center"/>
          </w:tcPr>
          <w:p w14:paraId="69819F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2 687 972,73</w:t>
            </w:r>
          </w:p>
        </w:tc>
      </w:tr>
      <w:tr w:rsidR="00ED3EAC" w:rsidRPr="002210A4" w14:paraId="4A719A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0CE9C0" w14:textId="77777777" w:rsidR="00ED3EAC" w:rsidRPr="002210A4" w:rsidRDefault="00ED3EAC" w:rsidP="00ED3EAC">
            <w:pPr>
              <w:ind w:firstLine="0"/>
              <w:jc w:val="center"/>
              <w:rPr>
                <w:rFonts w:eastAsia="SimSun"/>
                <w:sz w:val="28"/>
                <w:szCs w:val="28"/>
              </w:rPr>
            </w:pPr>
            <w:r w:rsidRPr="002210A4">
              <w:rPr>
                <w:rFonts w:eastAsia="SimSun"/>
                <w:sz w:val="28"/>
                <w:szCs w:val="28"/>
              </w:rPr>
              <w:t>1605</w:t>
            </w:r>
          </w:p>
        </w:tc>
        <w:tc>
          <w:tcPr>
            <w:tcW w:w="4684" w:type="dxa"/>
            <w:tcBorders>
              <w:top w:val="nil"/>
              <w:left w:val="nil"/>
              <w:bottom w:val="single" w:sz="4" w:space="0" w:color="auto"/>
              <w:right w:val="single" w:sz="4" w:space="0" w:color="auto"/>
            </w:tcBorders>
            <w:noWrap/>
            <w:vAlign w:val="center"/>
          </w:tcPr>
          <w:p w14:paraId="69704C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992 127,35</w:t>
            </w:r>
          </w:p>
        </w:tc>
        <w:tc>
          <w:tcPr>
            <w:tcW w:w="3773" w:type="dxa"/>
            <w:tcBorders>
              <w:top w:val="nil"/>
              <w:left w:val="nil"/>
              <w:bottom w:val="single" w:sz="4" w:space="0" w:color="auto"/>
              <w:right w:val="single" w:sz="4" w:space="0" w:color="auto"/>
            </w:tcBorders>
            <w:noWrap/>
            <w:vAlign w:val="center"/>
          </w:tcPr>
          <w:p w14:paraId="1434D8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2 687 971,26</w:t>
            </w:r>
          </w:p>
        </w:tc>
      </w:tr>
      <w:tr w:rsidR="00ED3EAC" w:rsidRPr="002210A4" w14:paraId="64F555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4929F0" w14:textId="77777777" w:rsidR="00ED3EAC" w:rsidRPr="002210A4" w:rsidRDefault="00ED3EAC" w:rsidP="00ED3EAC">
            <w:pPr>
              <w:ind w:firstLine="0"/>
              <w:jc w:val="center"/>
              <w:rPr>
                <w:rFonts w:eastAsia="SimSun"/>
                <w:sz w:val="28"/>
                <w:szCs w:val="28"/>
              </w:rPr>
            </w:pPr>
            <w:r w:rsidRPr="002210A4">
              <w:rPr>
                <w:rFonts w:eastAsia="SimSun"/>
                <w:sz w:val="28"/>
                <w:szCs w:val="28"/>
              </w:rPr>
              <w:t>1606</w:t>
            </w:r>
          </w:p>
        </w:tc>
        <w:tc>
          <w:tcPr>
            <w:tcW w:w="4684" w:type="dxa"/>
            <w:tcBorders>
              <w:top w:val="nil"/>
              <w:left w:val="nil"/>
              <w:bottom w:val="single" w:sz="4" w:space="0" w:color="auto"/>
              <w:right w:val="single" w:sz="4" w:space="0" w:color="auto"/>
            </w:tcBorders>
            <w:noWrap/>
            <w:vAlign w:val="center"/>
          </w:tcPr>
          <w:p w14:paraId="28DA8C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992 127,75</w:t>
            </w:r>
          </w:p>
        </w:tc>
        <w:tc>
          <w:tcPr>
            <w:tcW w:w="3773" w:type="dxa"/>
            <w:tcBorders>
              <w:top w:val="nil"/>
              <w:left w:val="nil"/>
              <w:bottom w:val="single" w:sz="4" w:space="0" w:color="auto"/>
              <w:right w:val="single" w:sz="4" w:space="0" w:color="auto"/>
            </w:tcBorders>
            <w:noWrap/>
            <w:vAlign w:val="center"/>
          </w:tcPr>
          <w:p w14:paraId="6344E4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2 687 969,80</w:t>
            </w:r>
          </w:p>
        </w:tc>
      </w:tr>
      <w:tr w:rsidR="00ED3EAC" w:rsidRPr="002210A4" w14:paraId="2973AF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D53918" w14:textId="77777777" w:rsidR="00ED3EAC" w:rsidRPr="002210A4" w:rsidRDefault="00ED3EAC" w:rsidP="00ED3EAC">
            <w:pPr>
              <w:ind w:firstLine="0"/>
              <w:jc w:val="center"/>
              <w:rPr>
                <w:rFonts w:eastAsia="SimSun"/>
                <w:sz w:val="28"/>
                <w:szCs w:val="28"/>
              </w:rPr>
            </w:pPr>
            <w:r w:rsidRPr="002210A4">
              <w:rPr>
                <w:rFonts w:eastAsia="SimSun"/>
                <w:sz w:val="28"/>
                <w:szCs w:val="28"/>
              </w:rPr>
              <w:t>1607</w:t>
            </w:r>
          </w:p>
        </w:tc>
        <w:tc>
          <w:tcPr>
            <w:tcW w:w="4684" w:type="dxa"/>
            <w:tcBorders>
              <w:top w:val="nil"/>
              <w:left w:val="nil"/>
              <w:bottom w:val="single" w:sz="4" w:space="0" w:color="auto"/>
              <w:right w:val="single" w:sz="4" w:space="0" w:color="auto"/>
            </w:tcBorders>
            <w:noWrap/>
            <w:vAlign w:val="center"/>
          </w:tcPr>
          <w:p w14:paraId="38FC1F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991 567,60</w:t>
            </w:r>
          </w:p>
        </w:tc>
        <w:tc>
          <w:tcPr>
            <w:tcW w:w="3773" w:type="dxa"/>
            <w:tcBorders>
              <w:top w:val="nil"/>
              <w:left w:val="nil"/>
              <w:bottom w:val="single" w:sz="4" w:space="0" w:color="auto"/>
              <w:right w:val="single" w:sz="4" w:space="0" w:color="auto"/>
            </w:tcBorders>
            <w:noWrap/>
            <w:vAlign w:val="center"/>
          </w:tcPr>
          <w:p w14:paraId="3B4A38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2 687 949,88</w:t>
            </w:r>
          </w:p>
        </w:tc>
      </w:tr>
      <w:tr w:rsidR="00ED3EAC" w:rsidRPr="002210A4" w14:paraId="3AF784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144316" w14:textId="77777777" w:rsidR="00ED3EAC" w:rsidRPr="002210A4" w:rsidRDefault="00ED3EAC" w:rsidP="00ED3EAC">
            <w:pPr>
              <w:ind w:firstLine="0"/>
              <w:jc w:val="center"/>
              <w:rPr>
                <w:rFonts w:eastAsia="SimSun"/>
                <w:sz w:val="28"/>
                <w:szCs w:val="28"/>
              </w:rPr>
            </w:pPr>
            <w:r w:rsidRPr="002210A4">
              <w:rPr>
                <w:rFonts w:eastAsia="SimSun"/>
                <w:sz w:val="28"/>
                <w:szCs w:val="28"/>
              </w:rPr>
              <w:t>1608</w:t>
            </w:r>
          </w:p>
        </w:tc>
        <w:tc>
          <w:tcPr>
            <w:tcW w:w="4684" w:type="dxa"/>
            <w:tcBorders>
              <w:top w:val="nil"/>
              <w:left w:val="nil"/>
              <w:bottom w:val="single" w:sz="4" w:space="0" w:color="auto"/>
              <w:right w:val="single" w:sz="4" w:space="0" w:color="auto"/>
            </w:tcBorders>
            <w:noWrap/>
            <w:vAlign w:val="center"/>
          </w:tcPr>
          <w:p w14:paraId="625E98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991 567,11</w:t>
            </w:r>
          </w:p>
        </w:tc>
        <w:tc>
          <w:tcPr>
            <w:tcW w:w="3773" w:type="dxa"/>
            <w:tcBorders>
              <w:top w:val="nil"/>
              <w:left w:val="nil"/>
              <w:bottom w:val="single" w:sz="4" w:space="0" w:color="auto"/>
              <w:right w:val="single" w:sz="4" w:space="0" w:color="auto"/>
            </w:tcBorders>
            <w:noWrap/>
            <w:vAlign w:val="center"/>
          </w:tcPr>
          <w:p w14:paraId="621AD8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2 688 000,71</w:t>
            </w:r>
          </w:p>
        </w:tc>
      </w:tr>
      <w:tr w:rsidR="00ED3EAC" w:rsidRPr="002210A4" w14:paraId="737402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983F98" w14:textId="77777777" w:rsidR="00ED3EAC" w:rsidRPr="002210A4" w:rsidRDefault="00ED3EAC" w:rsidP="00ED3EAC">
            <w:pPr>
              <w:ind w:firstLine="0"/>
              <w:jc w:val="center"/>
              <w:rPr>
                <w:rFonts w:eastAsia="SimSun"/>
                <w:sz w:val="28"/>
                <w:szCs w:val="28"/>
              </w:rPr>
            </w:pPr>
            <w:r w:rsidRPr="002210A4">
              <w:rPr>
                <w:rFonts w:eastAsia="SimSun"/>
                <w:sz w:val="28"/>
                <w:szCs w:val="28"/>
              </w:rPr>
              <w:t>1609</w:t>
            </w:r>
          </w:p>
        </w:tc>
        <w:tc>
          <w:tcPr>
            <w:tcW w:w="4684" w:type="dxa"/>
            <w:tcBorders>
              <w:top w:val="nil"/>
              <w:left w:val="nil"/>
              <w:bottom w:val="single" w:sz="4" w:space="0" w:color="auto"/>
              <w:right w:val="single" w:sz="4" w:space="0" w:color="auto"/>
            </w:tcBorders>
            <w:noWrap/>
            <w:vAlign w:val="center"/>
          </w:tcPr>
          <w:p w14:paraId="1FCC8F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991 564,44</w:t>
            </w:r>
          </w:p>
        </w:tc>
        <w:tc>
          <w:tcPr>
            <w:tcW w:w="3773" w:type="dxa"/>
            <w:tcBorders>
              <w:top w:val="nil"/>
              <w:left w:val="nil"/>
              <w:bottom w:val="single" w:sz="4" w:space="0" w:color="auto"/>
              <w:right w:val="single" w:sz="4" w:space="0" w:color="auto"/>
            </w:tcBorders>
            <w:noWrap/>
            <w:vAlign w:val="center"/>
          </w:tcPr>
          <w:p w14:paraId="05ADB1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2 688 004,25</w:t>
            </w:r>
          </w:p>
        </w:tc>
      </w:tr>
      <w:tr w:rsidR="00ED3EAC" w:rsidRPr="002210A4" w14:paraId="68EB894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9CC71F" w14:textId="77777777" w:rsidR="00ED3EAC" w:rsidRPr="002210A4" w:rsidRDefault="00ED3EAC" w:rsidP="00ED3EAC">
            <w:pPr>
              <w:ind w:firstLine="0"/>
              <w:jc w:val="center"/>
              <w:rPr>
                <w:rFonts w:eastAsia="SimSun"/>
                <w:sz w:val="28"/>
                <w:szCs w:val="28"/>
              </w:rPr>
            </w:pPr>
            <w:r w:rsidRPr="002210A4">
              <w:rPr>
                <w:rFonts w:eastAsia="SimSun"/>
                <w:sz w:val="28"/>
                <w:szCs w:val="28"/>
              </w:rPr>
              <w:t>1610</w:t>
            </w:r>
          </w:p>
        </w:tc>
        <w:tc>
          <w:tcPr>
            <w:tcW w:w="4684" w:type="dxa"/>
            <w:tcBorders>
              <w:top w:val="nil"/>
              <w:left w:val="nil"/>
              <w:bottom w:val="single" w:sz="4" w:space="0" w:color="auto"/>
              <w:right w:val="single" w:sz="4" w:space="0" w:color="auto"/>
            </w:tcBorders>
            <w:noWrap/>
            <w:vAlign w:val="center"/>
          </w:tcPr>
          <w:p w14:paraId="4D8FB6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991 563,53</w:t>
            </w:r>
          </w:p>
        </w:tc>
        <w:tc>
          <w:tcPr>
            <w:tcW w:w="3773" w:type="dxa"/>
            <w:tcBorders>
              <w:top w:val="nil"/>
              <w:left w:val="nil"/>
              <w:bottom w:val="single" w:sz="4" w:space="0" w:color="auto"/>
              <w:right w:val="single" w:sz="4" w:space="0" w:color="auto"/>
            </w:tcBorders>
            <w:noWrap/>
            <w:vAlign w:val="center"/>
          </w:tcPr>
          <w:p w14:paraId="1D693A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2 688 003,57</w:t>
            </w:r>
          </w:p>
        </w:tc>
      </w:tr>
      <w:tr w:rsidR="00ED3EAC" w:rsidRPr="002210A4" w14:paraId="35D4BD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FE4A33" w14:textId="77777777" w:rsidR="00ED3EAC" w:rsidRPr="002210A4" w:rsidRDefault="00ED3EAC" w:rsidP="00ED3EAC">
            <w:pPr>
              <w:ind w:firstLine="0"/>
              <w:jc w:val="center"/>
              <w:rPr>
                <w:rFonts w:eastAsia="SimSun"/>
                <w:sz w:val="28"/>
                <w:szCs w:val="28"/>
              </w:rPr>
            </w:pPr>
            <w:r w:rsidRPr="002210A4">
              <w:rPr>
                <w:rFonts w:eastAsia="SimSun"/>
                <w:sz w:val="28"/>
                <w:szCs w:val="28"/>
              </w:rPr>
              <w:t>1611</w:t>
            </w:r>
          </w:p>
        </w:tc>
        <w:tc>
          <w:tcPr>
            <w:tcW w:w="4684" w:type="dxa"/>
            <w:tcBorders>
              <w:top w:val="nil"/>
              <w:left w:val="nil"/>
              <w:bottom w:val="single" w:sz="4" w:space="0" w:color="auto"/>
              <w:right w:val="single" w:sz="4" w:space="0" w:color="auto"/>
            </w:tcBorders>
            <w:noWrap/>
            <w:vAlign w:val="center"/>
          </w:tcPr>
          <w:p w14:paraId="6C7165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991 545,19</w:t>
            </w:r>
          </w:p>
        </w:tc>
        <w:tc>
          <w:tcPr>
            <w:tcW w:w="3773" w:type="dxa"/>
            <w:tcBorders>
              <w:top w:val="nil"/>
              <w:left w:val="nil"/>
              <w:bottom w:val="single" w:sz="4" w:space="0" w:color="auto"/>
              <w:right w:val="single" w:sz="4" w:space="0" w:color="auto"/>
            </w:tcBorders>
            <w:noWrap/>
            <w:vAlign w:val="center"/>
          </w:tcPr>
          <w:p w14:paraId="554E3F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2 688 041,21</w:t>
            </w:r>
          </w:p>
        </w:tc>
      </w:tr>
      <w:tr w:rsidR="00ED3EAC" w:rsidRPr="002210A4" w14:paraId="18CC8A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729AF7" w14:textId="77777777" w:rsidR="00ED3EAC" w:rsidRPr="002210A4" w:rsidRDefault="00ED3EAC" w:rsidP="00ED3EAC">
            <w:pPr>
              <w:ind w:firstLine="0"/>
              <w:jc w:val="center"/>
              <w:rPr>
                <w:rFonts w:eastAsia="SimSun"/>
                <w:sz w:val="28"/>
                <w:szCs w:val="28"/>
              </w:rPr>
            </w:pPr>
            <w:r w:rsidRPr="002210A4">
              <w:rPr>
                <w:rFonts w:eastAsia="SimSun"/>
                <w:sz w:val="28"/>
                <w:szCs w:val="28"/>
              </w:rPr>
              <w:t>1612</w:t>
            </w:r>
          </w:p>
        </w:tc>
        <w:tc>
          <w:tcPr>
            <w:tcW w:w="4684" w:type="dxa"/>
            <w:tcBorders>
              <w:top w:val="nil"/>
              <w:left w:val="nil"/>
              <w:bottom w:val="single" w:sz="4" w:space="0" w:color="auto"/>
              <w:right w:val="single" w:sz="4" w:space="0" w:color="auto"/>
            </w:tcBorders>
            <w:noWrap/>
            <w:vAlign w:val="center"/>
          </w:tcPr>
          <w:p w14:paraId="70AFD6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991 500,41</w:t>
            </w:r>
          </w:p>
        </w:tc>
        <w:tc>
          <w:tcPr>
            <w:tcW w:w="3773" w:type="dxa"/>
            <w:tcBorders>
              <w:top w:val="nil"/>
              <w:left w:val="nil"/>
              <w:bottom w:val="single" w:sz="4" w:space="0" w:color="auto"/>
              <w:right w:val="single" w:sz="4" w:space="0" w:color="auto"/>
            </w:tcBorders>
            <w:noWrap/>
            <w:vAlign w:val="center"/>
          </w:tcPr>
          <w:p w14:paraId="24BD9A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2 688 019,69</w:t>
            </w:r>
          </w:p>
        </w:tc>
      </w:tr>
      <w:tr w:rsidR="00ED3EAC" w:rsidRPr="002210A4" w14:paraId="79CD5B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F08BB3" w14:textId="77777777" w:rsidR="00ED3EAC" w:rsidRPr="002210A4" w:rsidRDefault="00ED3EAC" w:rsidP="00ED3EAC">
            <w:pPr>
              <w:ind w:firstLine="0"/>
              <w:jc w:val="center"/>
              <w:rPr>
                <w:rFonts w:eastAsia="SimSun"/>
                <w:sz w:val="28"/>
                <w:szCs w:val="28"/>
              </w:rPr>
            </w:pPr>
            <w:r w:rsidRPr="002210A4">
              <w:rPr>
                <w:rFonts w:eastAsia="SimSun"/>
                <w:sz w:val="28"/>
                <w:szCs w:val="28"/>
              </w:rPr>
              <w:t>1613</w:t>
            </w:r>
          </w:p>
        </w:tc>
        <w:tc>
          <w:tcPr>
            <w:tcW w:w="4684" w:type="dxa"/>
            <w:tcBorders>
              <w:top w:val="nil"/>
              <w:left w:val="nil"/>
              <w:bottom w:val="single" w:sz="4" w:space="0" w:color="auto"/>
              <w:right w:val="single" w:sz="4" w:space="0" w:color="auto"/>
            </w:tcBorders>
            <w:noWrap/>
            <w:vAlign w:val="center"/>
          </w:tcPr>
          <w:p w14:paraId="1C2C3A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991 493,80</w:t>
            </w:r>
          </w:p>
        </w:tc>
        <w:tc>
          <w:tcPr>
            <w:tcW w:w="3773" w:type="dxa"/>
            <w:tcBorders>
              <w:top w:val="nil"/>
              <w:left w:val="nil"/>
              <w:bottom w:val="single" w:sz="4" w:space="0" w:color="auto"/>
              <w:right w:val="single" w:sz="4" w:space="0" w:color="auto"/>
            </w:tcBorders>
            <w:noWrap/>
            <w:vAlign w:val="center"/>
          </w:tcPr>
          <w:p w14:paraId="67BDDC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2 688 016,25</w:t>
            </w:r>
          </w:p>
        </w:tc>
      </w:tr>
      <w:tr w:rsidR="00ED3EAC" w:rsidRPr="002210A4" w14:paraId="1230FB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33775A" w14:textId="77777777" w:rsidR="00ED3EAC" w:rsidRPr="002210A4" w:rsidRDefault="00ED3EAC" w:rsidP="00ED3EAC">
            <w:pPr>
              <w:ind w:firstLine="0"/>
              <w:jc w:val="center"/>
              <w:rPr>
                <w:rFonts w:eastAsia="SimSun"/>
                <w:sz w:val="28"/>
                <w:szCs w:val="28"/>
              </w:rPr>
            </w:pPr>
            <w:r w:rsidRPr="002210A4">
              <w:rPr>
                <w:rFonts w:eastAsia="SimSun"/>
                <w:sz w:val="28"/>
                <w:szCs w:val="28"/>
              </w:rPr>
              <w:t>1614</w:t>
            </w:r>
          </w:p>
        </w:tc>
        <w:tc>
          <w:tcPr>
            <w:tcW w:w="4684" w:type="dxa"/>
            <w:tcBorders>
              <w:top w:val="nil"/>
              <w:left w:val="nil"/>
              <w:bottom w:val="single" w:sz="4" w:space="0" w:color="auto"/>
              <w:right w:val="single" w:sz="4" w:space="0" w:color="auto"/>
            </w:tcBorders>
            <w:noWrap/>
            <w:vAlign w:val="center"/>
          </w:tcPr>
          <w:p w14:paraId="0F7699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991 490,58</w:t>
            </w:r>
          </w:p>
        </w:tc>
        <w:tc>
          <w:tcPr>
            <w:tcW w:w="3773" w:type="dxa"/>
            <w:tcBorders>
              <w:top w:val="nil"/>
              <w:left w:val="nil"/>
              <w:bottom w:val="single" w:sz="4" w:space="0" w:color="auto"/>
              <w:right w:val="single" w:sz="4" w:space="0" w:color="auto"/>
            </w:tcBorders>
            <w:noWrap/>
            <w:vAlign w:val="center"/>
          </w:tcPr>
          <w:p w14:paraId="53E4F8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2 688 014,61</w:t>
            </w:r>
          </w:p>
        </w:tc>
      </w:tr>
      <w:tr w:rsidR="00ED3EAC" w:rsidRPr="002210A4" w14:paraId="4D447E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1CB05C" w14:textId="77777777" w:rsidR="00ED3EAC" w:rsidRPr="002210A4" w:rsidRDefault="00ED3EAC" w:rsidP="00ED3EAC">
            <w:pPr>
              <w:ind w:firstLine="0"/>
              <w:jc w:val="center"/>
              <w:rPr>
                <w:rFonts w:eastAsia="SimSun"/>
                <w:sz w:val="28"/>
                <w:szCs w:val="28"/>
              </w:rPr>
            </w:pPr>
            <w:r w:rsidRPr="002210A4">
              <w:rPr>
                <w:rFonts w:eastAsia="SimSun"/>
                <w:sz w:val="28"/>
                <w:szCs w:val="28"/>
              </w:rPr>
              <w:t>1615</w:t>
            </w:r>
          </w:p>
        </w:tc>
        <w:tc>
          <w:tcPr>
            <w:tcW w:w="4684" w:type="dxa"/>
            <w:tcBorders>
              <w:top w:val="nil"/>
              <w:left w:val="nil"/>
              <w:bottom w:val="single" w:sz="4" w:space="0" w:color="auto"/>
              <w:right w:val="single" w:sz="4" w:space="0" w:color="auto"/>
            </w:tcBorders>
            <w:noWrap/>
            <w:vAlign w:val="center"/>
          </w:tcPr>
          <w:p w14:paraId="73A6BC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991 482,95</w:t>
            </w:r>
          </w:p>
        </w:tc>
        <w:tc>
          <w:tcPr>
            <w:tcW w:w="3773" w:type="dxa"/>
            <w:tcBorders>
              <w:top w:val="nil"/>
              <w:left w:val="nil"/>
              <w:bottom w:val="single" w:sz="4" w:space="0" w:color="auto"/>
              <w:right w:val="single" w:sz="4" w:space="0" w:color="auto"/>
            </w:tcBorders>
            <w:noWrap/>
            <w:vAlign w:val="center"/>
          </w:tcPr>
          <w:p w14:paraId="5EAA7B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2 688 010,86</w:t>
            </w:r>
          </w:p>
        </w:tc>
      </w:tr>
      <w:tr w:rsidR="00ED3EAC" w:rsidRPr="002210A4" w14:paraId="54A549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BAEE68" w14:textId="77777777" w:rsidR="00ED3EAC" w:rsidRPr="002210A4" w:rsidRDefault="00ED3EAC" w:rsidP="00ED3EAC">
            <w:pPr>
              <w:ind w:firstLine="0"/>
              <w:jc w:val="center"/>
              <w:rPr>
                <w:rFonts w:eastAsia="SimSun"/>
                <w:sz w:val="28"/>
                <w:szCs w:val="28"/>
              </w:rPr>
            </w:pPr>
            <w:r w:rsidRPr="002210A4">
              <w:rPr>
                <w:rFonts w:eastAsia="SimSun"/>
                <w:sz w:val="28"/>
                <w:szCs w:val="28"/>
              </w:rPr>
              <w:t>1616</w:t>
            </w:r>
          </w:p>
        </w:tc>
        <w:tc>
          <w:tcPr>
            <w:tcW w:w="4684" w:type="dxa"/>
            <w:tcBorders>
              <w:top w:val="nil"/>
              <w:left w:val="nil"/>
              <w:bottom w:val="single" w:sz="4" w:space="0" w:color="auto"/>
              <w:right w:val="single" w:sz="4" w:space="0" w:color="auto"/>
            </w:tcBorders>
            <w:noWrap/>
            <w:vAlign w:val="center"/>
          </w:tcPr>
          <w:p w14:paraId="3958F8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991 477,81</w:t>
            </w:r>
          </w:p>
        </w:tc>
        <w:tc>
          <w:tcPr>
            <w:tcW w:w="3773" w:type="dxa"/>
            <w:tcBorders>
              <w:top w:val="nil"/>
              <w:left w:val="nil"/>
              <w:bottom w:val="single" w:sz="4" w:space="0" w:color="auto"/>
              <w:right w:val="single" w:sz="4" w:space="0" w:color="auto"/>
            </w:tcBorders>
            <w:noWrap/>
            <w:vAlign w:val="center"/>
          </w:tcPr>
          <w:p w14:paraId="2547F5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2 688 008,39</w:t>
            </w:r>
          </w:p>
        </w:tc>
      </w:tr>
      <w:tr w:rsidR="00ED3EAC" w:rsidRPr="002210A4" w14:paraId="1E444C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128335" w14:textId="77777777" w:rsidR="00ED3EAC" w:rsidRPr="002210A4" w:rsidRDefault="00ED3EAC" w:rsidP="00ED3EAC">
            <w:pPr>
              <w:ind w:firstLine="0"/>
              <w:jc w:val="center"/>
              <w:rPr>
                <w:rFonts w:eastAsia="SimSun"/>
                <w:sz w:val="28"/>
                <w:szCs w:val="28"/>
              </w:rPr>
            </w:pPr>
            <w:r w:rsidRPr="002210A4">
              <w:rPr>
                <w:rFonts w:eastAsia="SimSun"/>
                <w:sz w:val="28"/>
                <w:szCs w:val="28"/>
              </w:rPr>
              <w:t>1617</w:t>
            </w:r>
          </w:p>
        </w:tc>
        <w:tc>
          <w:tcPr>
            <w:tcW w:w="4684" w:type="dxa"/>
            <w:tcBorders>
              <w:top w:val="nil"/>
              <w:left w:val="nil"/>
              <w:bottom w:val="single" w:sz="4" w:space="0" w:color="auto"/>
              <w:right w:val="single" w:sz="4" w:space="0" w:color="auto"/>
            </w:tcBorders>
            <w:noWrap/>
            <w:vAlign w:val="center"/>
          </w:tcPr>
          <w:p w14:paraId="35406E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991 473,55</w:t>
            </w:r>
          </w:p>
        </w:tc>
        <w:tc>
          <w:tcPr>
            <w:tcW w:w="3773" w:type="dxa"/>
            <w:tcBorders>
              <w:top w:val="nil"/>
              <w:left w:val="nil"/>
              <w:bottom w:val="single" w:sz="4" w:space="0" w:color="auto"/>
              <w:right w:val="single" w:sz="4" w:space="0" w:color="auto"/>
            </w:tcBorders>
            <w:noWrap/>
            <w:vAlign w:val="center"/>
          </w:tcPr>
          <w:p w14:paraId="03D1AF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2 688 006,32</w:t>
            </w:r>
          </w:p>
        </w:tc>
      </w:tr>
      <w:tr w:rsidR="00ED3EAC" w:rsidRPr="002210A4" w14:paraId="2869B5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24A6EB" w14:textId="77777777" w:rsidR="00ED3EAC" w:rsidRPr="002210A4" w:rsidRDefault="00ED3EAC" w:rsidP="00ED3EAC">
            <w:pPr>
              <w:ind w:firstLine="0"/>
              <w:jc w:val="center"/>
              <w:rPr>
                <w:rFonts w:eastAsia="SimSun"/>
                <w:sz w:val="28"/>
                <w:szCs w:val="28"/>
              </w:rPr>
            </w:pPr>
            <w:r w:rsidRPr="002210A4">
              <w:rPr>
                <w:rFonts w:eastAsia="SimSun"/>
                <w:sz w:val="28"/>
                <w:szCs w:val="28"/>
              </w:rPr>
              <w:t>1618</w:t>
            </w:r>
          </w:p>
        </w:tc>
        <w:tc>
          <w:tcPr>
            <w:tcW w:w="4684" w:type="dxa"/>
            <w:tcBorders>
              <w:top w:val="nil"/>
              <w:left w:val="nil"/>
              <w:bottom w:val="single" w:sz="4" w:space="0" w:color="auto"/>
              <w:right w:val="single" w:sz="4" w:space="0" w:color="auto"/>
            </w:tcBorders>
            <w:noWrap/>
            <w:vAlign w:val="center"/>
          </w:tcPr>
          <w:p w14:paraId="422456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991 472,69</w:t>
            </w:r>
          </w:p>
        </w:tc>
        <w:tc>
          <w:tcPr>
            <w:tcW w:w="3773" w:type="dxa"/>
            <w:tcBorders>
              <w:top w:val="nil"/>
              <w:left w:val="nil"/>
              <w:bottom w:val="single" w:sz="4" w:space="0" w:color="auto"/>
              <w:right w:val="single" w:sz="4" w:space="0" w:color="auto"/>
            </w:tcBorders>
            <w:noWrap/>
            <w:vAlign w:val="center"/>
          </w:tcPr>
          <w:p w14:paraId="0706BC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2 688 008,27</w:t>
            </w:r>
          </w:p>
        </w:tc>
      </w:tr>
      <w:tr w:rsidR="00ED3EAC" w:rsidRPr="002210A4" w14:paraId="05E981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690EEA" w14:textId="77777777" w:rsidR="00ED3EAC" w:rsidRPr="002210A4" w:rsidRDefault="00ED3EAC" w:rsidP="00ED3EAC">
            <w:pPr>
              <w:ind w:firstLine="0"/>
              <w:jc w:val="center"/>
              <w:rPr>
                <w:rFonts w:eastAsia="SimSun"/>
                <w:sz w:val="28"/>
                <w:szCs w:val="28"/>
              </w:rPr>
            </w:pPr>
            <w:r w:rsidRPr="002210A4">
              <w:rPr>
                <w:rFonts w:eastAsia="SimSun"/>
                <w:sz w:val="28"/>
                <w:szCs w:val="28"/>
              </w:rPr>
              <w:t>1619</w:t>
            </w:r>
          </w:p>
        </w:tc>
        <w:tc>
          <w:tcPr>
            <w:tcW w:w="4684" w:type="dxa"/>
            <w:tcBorders>
              <w:top w:val="nil"/>
              <w:left w:val="nil"/>
              <w:bottom w:val="single" w:sz="4" w:space="0" w:color="auto"/>
              <w:right w:val="single" w:sz="4" w:space="0" w:color="auto"/>
            </w:tcBorders>
            <w:noWrap/>
            <w:vAlign w:val="center"/>
          </w:tcPr>
          <w:p w14:paraId="2B6E20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991 470,45</w:t>
            </w:r>
          </w:p>
        </w:tc>
        <w:tc>
          <w:tcPr>
            <w:tcW w:w="3773" w:type="dxa"/>
            <w:tcBorders>
              <w:top w:val="nil"/>
              <w:left w:val="nil"/>
              <w:bottom w:val="single" w:sz="4" w:space="0" w:color="auto"/>
              <w:right w:val="single" w:sz="4" w:space="0" w:color="auto"/>
            </w:tcBorders>
            <w:noWrap/>
            <w:vAlign w:val="center"/>
          </w:tcPr>
          <w:p w14:paraId="3AEBDF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2 688 007,16</w:t>
            </w:r>
          </w:p>
        </w:tc>
      </w:tr>
      <w:tr w:rsidR="00ED3EAC" w:rsidRPr="002210A4" w14:paraId="3FEC72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1BA81B" w14:textId="77777777" w:rsidR="00ED3EAC" w:rsidRPr="002210A4" w:rsidRDefault="00ED3EAC" w:rsidP="00ED3EAC">
            <w:pPr>
              <w:ind w:firstLine="0"/>
              <w:jc w:val="center"/>
              <w:rPr>
                <w:rFonts w:eastAsia="SimSun"/>
                <w:sz w:val="28"/>
                <w:szCs w:val="28"/>
              </w:rPr>
            </w:pPr>
            <w:r w:rsidRPr="002210A4">
              <w:rPr>
                <w:rFonts w:eastAsia="SimSun"/>
                <w:sz w:val="28"/>
                <w:szCs w:val="28"/>
              </w:rPr>
              <w:t>1620</w:t>
            </w:r>
          </w:p>
        </w:tc>
        <w:tc>
          <w:tcPr>
            <w:tcW w:w="4684" w:type="dxa"/>
            <w:tcBorders>
              <w:top w:val="nil"/>
              <w:left w:val="nil"/>
              <w:bottom w:val="single" w:sz="4" w:space="0" w:color="auto"/>
              <w:right w:val="single" w:sz="4" w:space="0" w:color="auto"/>
            </w:tcBorders>
            <w:noWrap/>
            <w:vAlign w:val="center"/>
          </w:tcPr>
          <w:p w14:paraId="420D02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991 471,29</w:t>
            </w:r>
          </w:p>
        </w:tc>
        <w:tc>
          <w:tcPr>
            <w:tcW w:w="3773" w:type="dxa"/>
            <w:tcBorders>
              <w:top w:val="nil"/>
              <w:left w:val="nil"/>
              <w:bottom w:val="single" w:sz="4" w:space="0" w:color="auto"/>
              <w:right w:val="single" w:sz="4" w:space="0" w:color="auto"/>
            </w:tcBorders>
            <w:noWrap/>
            <w:vAlign w:val="center"/>
          </w:tcPr>
          <w:p w14:paraId="081C47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2 688 005,21</w:t>
            </w:r>
          </w:p>
        </w:tc>
      </w:tr>
      <w:tr w:rsidR="00ED3EAC" w:rsidRPr="002210A4" w14:paraId="16BB47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E3B79A" w14:textId="77777777" w:rsidR="00ED3EAC" w:rsidRPr="002210A4" w:rsidRDefault="00ED3EAC" w:rsidP="00ED3EAC">
            <w:pPr>
              <w:ind w:firstLine="0"/>
              <w:jc w:val="center"/>
              <w:rPr>
                <w:rFonts w:eastAsia="SimSun"/>
                <w:sz w:val="28"/>
                <w:szCs w:val="28"/>
              </w:rPr>
            </w:pPr>
            <w:r w:rsidRPr="002210A4">
              <w:rPr>
                <w:rFonts w:eastAsia="SimSun"/>
                <w:sz w:val="28"/>
                <w:szCs w:val="28"/>
              </w:rPr>
              <w:t>1621</w:t>
            </w:r>
          </w:p>
        </w:tc>
        <w:tc>
          <w:tcPr>
            <w:tcW w:w="4684" w:type="dxa"/>
            <w:tcBorders>
              <w:top w:val="nil"/>
              <w:left w:val="nil"/>
              <w:bottom w:val="single" w:sz="4" w:space="0" w:color="auto"/>
              <w:right w:val="single" w:sz="4" w:space="0" w:color="auto"/>
            </w:tcBorders>
            <w:noWrap/>
            <w:vAlign w:val="center"/>
          </w:tcPr>
          <w:p w14:paraId="770777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991 453,63</w:t>
            </w:r>
          </w:p>
        </w:tc>
        <w:tc>
          <w:tcPr>
            <w:tcW w:w="3773" w:type="dxa"/>
            <w:tcBorders>
              <w:top w:val="nil"/>
              <w:left w:val="nil"/>
              <w:bottom w:val="single" w:sz="4" w:space="0" w:color="auto"/>
              <w:right w:val="single" w:sz="4" w:space="0" w:color="auto"/>
            </w:tcBorders>
            <w:noWrap/>
            <w:vAlign w:val="center"/>
          </w:tcPr>
          <w:p w14:paraId="7487BF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2 687 996,60</w:t>
            </w:r>
          </w:p>
        </w:tc>
      </w:tr>
      <w:tr w:rsidR="00ED3EAC" w:rsidRPr="002210A4" w14:paraId="34F79F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BC5B9B" w14:textId="77777777" w:rsidR="00ED3EAC" w:rsidRPr="002210A4" w:rsidRDefault="00ED3EAC" w:rsidP="00ED3EAC">
            <w:pPr>
              <w:ind w:firstLine="0"/>
              <w:jc w:val="center"/>
              <w:rPr>
                <w:rFonts w:eastAsia="SimSun"/>
                <w:sz w:val="28"/>
                <w:szCs w:val="28"/>
              </w:rPr>
            </w:pPr>
            <w:r w:rsidRPr="002210A4">
              <w:rPr>
                <w:rFonts w:eastAsia="SimSun"/>
                <w:sz w:val="28"/>
                <w:szCs w:val="28"/>
              </w:rPr>
              <w:t>1622</w:t>
            </w:r>
          </w:p>
        </w:tc>
        <w:tc>
          <w:tcPr>
            <w:tcW w:w="4684" w:type="dxa"/>
            <w:tcBorders>
              <w:top w:val="nil"/>
              <w:left w:val="nil"/>
              <w:bottom w:val="single" w:sz="4" w:space="0" w:color="auto"/>
              <w:right w:val="single" w:sz="4" w:space="0" w:color="auto"/>
            </w:tcBorders>
            <w:noWrap/>
            <w:vAlign w:val="center"/>
          </w:tcPr>
          <w:p w14:paraId="3A130E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991 450,05</w:t>
            </w:r>
          </w:p>
        </w:tc>
        <w:tc>
          <w:tcPr>
            <w:tcW w:w="3773" w:type="dxa"/>
            <w:tcBorders>
              <w:top w:val="nil"/>
              <w:left w:val="nil"/>
              <w:bottom w:val="single" w:sz="4" w:space="0" w:color="auto"/>
              <w:right w:val="single" w:sz="4" w:space="0" w:color="auto"/>
            </w:tcBorders>
            <w:noWrap/>
            <w:vAlign w:val="center"/>
          </w:tcPr>
          <w:p w14:paraId="081BFE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2 687 994,92</w:t>
            </w:r>
          </w:p>
        </w:tc>
      </w:tr>
      <w:tr w:rsidR="00ED3EAC" w:rsidRPr="002210A4" w14:paraId="418A6C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C1D32E" w14:textId="77777777" w:rsidR="00ED3EAC" w:rsidRPr="002210A4" w:rsidRDefault="00ED3EAC" w:rsidP="00ED3EAC">
            <w:pPr>
              <w:ind w:firstLine="0"/>
              <w:jc w:val="center"/>
              <w:rPr>
                <w:rFonts w:eastAsia="SimSun"/>
                <w:sz w:val="28"/>
                <w:szCs w:val="28"/>
              </w:rPr>
            </w:pPr>
            <w:r w:rsidRPr="002210A4">
              <w:rPr>
                <w:rFonts w:eastAsia="SimSun"/>
                <w:sz w:val="28"/>
                <w:szCs w:val="28"/>
              </w:rPr>
              <w:t>1623</w:t>
            </w:r>
          </w:p>
        </w:tc>
        <w:tc>
          <w:tcPr>
            <w:tcW w:w="4684" w:type="dxa"/>
            <w:tcBorders>
              <w:top w:val="nil"/>
              <w:left w:val="nil"/>
              <w:bottom w:val="single" w:sz="4" w:space="0" w:color="auto"/>
              <w:right w:val="single" w:sz="4" w:space="0" w:color="auto"/>
            </w:tcBorders>
            <w:noWrap/>
            <w:vAlign w:val="center"/>
          </w:tcPr>
          <w:p w14:paraId="18CF41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991 448,54</w:t>
            </w:r>
          </w:p>
        </w:tc>
        <w:tc>
          <w:tcPr>
            <w:tcW w:w="3773" w:type="dxa"/>
            <w:tcBorders>
              <w:top w:val="nil"/>
              <w:left w:val="nil"/>
              <w:bottom w:val="single" w:sz="4" w:space="0" w:color="auto"/>
              <w:right w:val="single" w:sz="4" w:space="0" w:color="auto"/>
            </w:tcBorders>
            <w:noWrap/>
            <w:vAlign w:val="center"/>
          </w:tcPr>
          <w:p w14:paraId="621102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2 687 994,11</w:t>
            </w:r>
          </w:p>
        </w:tc>
      </w:tr>
      <w:tr w:rsidR="00ED3EAC" w:rsidRPr="002210A4" w14:paraId="76E038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64ADD2" w14:textId="77777777" w:rsidR="00ED3EAC" w:rsidRPr="002210A4" w:rsidRDefault="00ED3EAC" w:rsidP="00ED3EAC">
            <w:pPr>
              <w:ind w:firstLine="0"/>
              <w:jc w:val="center"/>
              <w:rPr>
                <w:rFonts w:eastAsia="SimSun"/>
                <w:sz w:val="28"/>
                <w:szCs w:val="28"/>
              </w:rPr>
            </w:pPr>
            <w:r w:rsidRPr="002210A4">
              <w:rPr>
                <w:rFonts w:eastAsia="SimSun"/>
                <w:sz w:val="28"/>
                <w:szCs w:val="28"/>
              </w:rPr>
              <w:t>1624</w:t>
            </w:r>
          </w:p>
        </w:tc>
        <w:tc>
          <w:tcPr>
            <w:tcW w:w="4684" w:type="dxa"/>
            <w:tcBorders>
              <w:top w:val="nil"/>
              <w:left w:val="nil"/>
              <w:bottom w:val="single" w:sz="4" w:space="0" w:color="auto"/>
              <w:right w:val="single" w:sz="4" w:space="0" w:color="auto"/>
            </w:tcBorders>
            <w:noWrap/>
            <w:vAlign w:val="center"/>
          </w:tcPr>
          <w:p w14:paraId="0F6D49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991 445,36</w:t>
            </w:r>
          </w:p>
        </w:tc>
        <w:tc>
          <w:tcPr>
            <w:tcW w:w="3773" w:type="dxa"/>
            <w:tcBorders>
              <w:top w:val="nil"/>
              <w:left w:val="nil"/>
              <w:bottom w:val="single" w:sz="4" w:space="0" w:color="auto"/>
              <w:right w:val="single" w:sz="4" w:space="0" w:color="auto"/>
            </w:tcBorders>
            <w:noWrap/>
            <w:vAlign w:val="center"/>
          </w:tcPr>
          <w:p w14:paraId="6EA2CE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2 687 992,72</w:t>
            </w:r>
          </w:p>
        </w:tc>
      </w:tr>
      <w:tr w:rsidR="00ED3EAC" w:rsidRPr="002210A4" w14:paraId="5C021C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E2F0E5" w14:textId="77777777" w:rsidR="00ED3EAC" w:rsidRPr="002210A4" w:rsidRDefault="00ED3EAC" w:rsidP="00ED3EAC">
            <w:pPr>
              <w:ind w:firstLine="0"/>
              <w:jc w:val="center"/>
              <w:rPr>
                <w:rFonts w:eastAsia="SimSun"/>
                <w:sz w:val="28"/>
                <w:szCs w:val="28"/>
              </w:rPr>
            </w:pPr>
            <w:r w:rsidRPr="002210A4">
              <w:rPr>
                <w:rFonts w:eastAsia="SimSun"/>
                <w:sz w:val="28"/>
                <w:szCs w:val="28"/>
              </w:rPr>
              <w:t>1625</w:t>
            </w:r>
          </w:p>
        </w:tc>
        <w:tc>
          <w:tcPr>
            <w:tcW w:w="4684" w:type="dxa"/>
            <w:tcBorders>
              <w:top w:val="nil"/>
              <w:left w:val="nil"/>
              <w:bottom w:val="single" w:sz="4" w:space="0" w:color="auto"/>
              <w:right w:val="single" w:sz="4" w:space="0" w:color="auto"/>
            </w:tcBorders>
            <w:noWrap/>
            <w:vAlign w:val="center"/>
          </w:tcPr>
          <w:p w14:paraId="274035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991 431,85</w:t>
            </w:r>
          </w:p>
        </w:tc>
        <w:tc>
          <w:tcPr>
            <w:tcW w:w="3773" w:type="dxa"/>
            <w:tcBorders>
              <w:top w:val="nil"/>
              <w:left w:val="nil"/>
              <w:bottom w:val="single" w:sz="4" w:space="0" w:color="auto"/>
              <w:right w:val="single" w:sz="4" w:space="0" w:color="auto"/>
            </w:tcBorders>
            <w:noWrap/>
            <w:vAlign w:val="center"/>
          </w:tcPr>
          <w:p w14:paraId="6553D4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2 687 986,61</w:t>
            </w:r>
          </w:p>
        </w:tc>
      </w:tr>
      <w:tr w:rsidR="00ED3EAC" w:rsidRPr="002210A4" w14:paraId="11B31E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189D5F" w14:textId="77777777" w:rsidR="00ED3EAC" w:rsidRPr="002210A4" w:rsidRDefault="00ED3EAC" w:rsidP="00ED3EAC">
            <w:pPr>
              <w:ind w:firstLine="0"/>
              <w:jc w:val="center"/>
              <w:rPr>
                <w:rFonts w:eastAsia="SimSun"/>
                <w:sz w:val="28"/>
                <w:szCs w:val="28"/>
              </w:rPr>
            </w:pPr>
            <w:r w:rsidRPr="002210A4">
              <w:rPr>
                <w:rFonts w:eastAsia="SimSun"/>
                <w:sz w:val="28"/>
                <w:szCs w:val="28"/>
              </w:rPr>
              <w:t>1626</w:t>
            </w:r>
          </w:p>
        </w:tc>
        <w:tc>
          <w:tcPr>
            <w:tcW w:w="4684" w:type="dxa"/>
            <w:tcBorders>
              <w:top w:val="nil"/>
              <w:left w:val="nil"/>
              <w:bottom w:val="single" w:sz="4" w:space="0" w:color="auto"/>
              <w:right w:val="single" w:sz="4" w:space="0" w:color="auto"/>
            </w:tcBorders>
            <w:noWrap/>
            <w:vAlign w:val="center"/>
          </w:tcPr>
          <w:p w14:paraId="435A33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991 422,10</w:t>
            </w:r>
          </w:p>
        </w:tc>
        <w:tc>
          <w:tcPr>
            <w:tcW w:w="3773" w:type="dxa"/>
            <w:tcBorders>
              <w:top w:val="nil"/>
              <w:left w:val="nil"/>
              <w:bottom w:val="single" w:sz="4" w:space="0" w:color="auto"/>
              <w:right w:val="single" w:sz="4" w:space="0" w:color="auto"/>
            </w:tcBorders>
            <w:noWrap/>
            <w:vAlign w:val="center"/>
          </w:tcPr>
          <w:p w14:paraId="767F6E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2 687 982,14</w:t>
            </w:r>
          </w:p>
        </w:tc>
      </w:tr>
      <w:tr w:rsidR="00ED3EAC" w:rsidRPr="002210A4" w14:paraId="4433B25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B15F96" w14:textId="77777777" w:rsidR="00ED3EAC" w:rsidRPr="002210A4" w:rsidRDefault="00ED3EAC" w:rsidP="00ED3EAC">
            <w:pPr>
              <w:ind w:firstLine="0"/>
              <w:jc w:val="center"/>
              <w:rPr>
                <w:rFonts w:eastAsia="SimSun"/>
                <w:sz w:val="28"/>
                <w:szCs w:val="28"/>
              </w:rPr>
            </w:pPr>
            <w:r w:rsidRPr="002210A4">
              <w:rPr>
                <w:rFonts w:eastAsia="SimSun"/>
                <w:sz w:val="28"/>
                <w:szCs w:val="28"/>
              </w:rPr>
              <w:t>1627</w:t>
            </w:r>
          </w:p>
        </w:tc>
        <w:tc>
          <w:tcPr>
            <w:tcW w:w="4684" w:type="dxa"/>
            <w:tcBorders>
              <w:top w:val="nil"/>
              <w:left w:val="nil"/>
              <w:bottom w:val="single" w:sz="4" w:space="0" w:color="auto"/>
              <w:right w:val="single" w:sz="4" w:space="0" w:color="auto"/>
            </w:tcBorders>
            <w:noWrap/>
            <w:vAlign w:val="center"/>
          </w:tcPr>
          <w:p w14:paraId="72ACD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991 421,12</w:t>
            </w:r>
          </w:p>
        </w:tc>
        <w:tc>
          <w:tcPr>
            <w:tcW w:w="3773" w:type="dxa"/>
            <w:tcBorders>
              <w:top w:val="nil"/>
              <w:left w:val="nil"/>
              <w:bottom w:val="single" w:sz="4" w:space="0" w:color="auto"/>
              <w:right w:val="single" w:sz="4" w:space="0" w:color="auto"/>
            </w:tcBorders>
            <w:noWrap/>
            <w:vAlign w:val="center"/>
          </w:tcPr>
          <w:p w14:paraId="6AEA93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2 687 984,26</w:t>
            </w:r>
          </w:p>
        </w:tc>
      </w:tr>
      <w:tr w:rsidR="00ED3EAC" w:rsidRPr="002210A4" w14:paraId="7757FA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4CF831" w14:textId="77777777" w:rsidR="00ED3EAC" w:rsidRPr="002210A4" w:rsidRDefault="00ED3EAC" w:rsidP="00ED3EAC">
            <w:pPr>
              <w:ind w:firstLine="0"/>
              <w:jc w:val="center"/>
              <w:rPr>
                <w:rFonts w:eastAsia="SimSun"/>
                <w:sz w:val="28"/>
                <w:szCs w:val="28"/>
              </w:rPr>
            </w:pPr>
            <w:r w:rsidRPr="002210A4">
              <w:rPr>
                <w:rFonts w:eastAsia="SimSun"/>
                <w:sz w:val="28"/>
                <w:szCs w:val="28"/>
              </w:rPr>
              <w:t>1628</w:t>
            </w:r>
          </w:p>
        </w:tc>
        <w:tc>
          <w:tcPr>
            <w:tcW w:w="4684" w:type="dxa"/>
            <w:tcBorders>
              <w:top w:val="nil"/>
              <w:left w:val="nil"/>
              <w:bottom w:val="single" w:sz="4" w:space="0" w:color="auto"/>
              <w:right w:val="single" w:sz="4" w:space="0" w:color="auto"/>
            </w:tcBorders>
            <w:noWrap/>
            <w:vAlign w:val="center"/>
          </w:tcPr>
          <w:p w14:paraId="39DA21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991 418,85</w:t>
            </w:r>
          </w:p>
        </w:tc>
        <w:tc>
          <w:tcPr>
            <w:tcW w:w="3773" w:type="dxa"/>
            <w:tcBorders>
              <w:top w:val="nil"/>
              <w:left w:val="nil"/>
              <w:bottom w:val="single" w:sz="4" w:space="0" w:color="auto"/>
              <w:right w:val="single" w:sz="4" w:space="0" w:color="auto"/>
            </w:tcBorders>
            <w:noWrap/>
            <w:vAlign w:val="center"/>
          </w:tcPr>
          <w:p w14:paraId="004BCF2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2 687 983,21</w:t>
            </w:r>
          </w:p>
        </w:tc>
      </w:tr>
      <w:tr w:rsidR="00ED3EAC" w:rsidRPr="002210A4" w14:paraId="010F3B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41CFBC" w14:textId="77777777" w:rsidR="00ED3EAC" w:rsidRPr="002210A4" w:rsidRDefault="00ED3EAC" w:rsidP="00ED3EAC">
            <w:pPr>
              <w:ind w:firstLine="0"/>
              <w:jc w:val="center"/>
              <w:rPr>
                <w:rFonts w:eastAsia="SimSun"/>
                <w:sz w:val="28"/>
                <w:szCs w:val="28"/>
              </w:rPr>
            </w:pPr>
            <w:r w:rsidRPr="002210A4">
              <w:rPr>
                <w:rFonts w:eastAsia="SimSun"/>
                <w:sz w:val="28"/>
                <w:szCs w:val="28"/>
              </w:rPr>
              <w:t>1629</w:t>
            </w:r>
          </w:p>
        </w:tc>
        <w:tc>
          <w:tcPr>
            <w:tcW w:w="4684" w:type="dxa"/>
            <w:tcBorders>
              <w:top w:val="nil"/>
              <w:left w:val="nil"/>
              <w:bottom w:val="single" w:sz="4" w:space="0" w:color="auto"/>
              <w:right w:val="single" w:sz="4" w:space="0" w:color="auto"/>
            </w:tcBorders>
            <w:noWrap/>
            <w:vAlign w:val="center"/>
          </w:tcPr>
          <w:p w14:paraId="48CB10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991 419,82</w:t>
            </w:r>
          </w:p>
        </w:tc>
        <w:tc>
          <w:tcPr>
            <w:tcW w:w="3773" w:type="dxa"/>
            <w:tcBorders>
              <w:top w:val="nil"/>
              <w:left w:val="nil"/>
              <w:bottom w:val="single" w:sz="4" w:space="0" w:color="auto"/>
              <w:right w:val="single" w:sz="4" w:space="0" w:color="auto"/>
            </w:tcBorders>
            <w:noWrap/>
            <w:vAlign w:val="center"/>
          </w:tcPr>
          <w:p w14:paraId="31400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2 687 981,11</w:t>
            </w:r>
          </w:p>
        </w:tc>
      </w:tr>
      <w:tr w:rsidR="00ED3EAC" w:rsidRPr="002210A4" w14:paraId="6EE684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07742FB" w14:textId="77777777" w:rsidR="00ED3EAC" w:rsidRPr="002210A4" w:rsidRDefault="00ED3EAC" w:rsidP="00ED3EAC">
            <w:pPr>
              <w:ind w:firstLine="0"/>
              <w:jc w:val="center"/>
              <w:rPr>
                <w:rFonts w:eastAsia="SimSun"/>
                <w:sz w:val="28"/>
                <w:szCs w:val="28"/>
              </w:rPr>
            </w:pPr>
            <w:r w:rsidRPr="002210A4">
              <w:rPr>
                <w:rFonts w:eastAsia="SimSun"/>
                <w:sz w:val="28"/>
                <w:szCs w:val="28"/>
              </w:rPr>
              <w:t>1630</w:t>
            </w:r>
          </w:p>
        </w:tc>
        <w:tc>
          <w:tcPr>
            <w:tcW w:w="4684" w:type="dxa"/>
            <w:tcBorders>
              <w:top w:val="nil"/>
              <w:left w:val="nil"/>
              <w:bottom w:val="single" w:sz="4" w:space="0" w:color="auto"/>
              <w:right w:val="single" w:sz="4" w:space="0" w:color="auto"/>
            </w:tcBorders>
            <w:noWrap/>
            <w:vAlign w:val="center"/>
          </w:tcPr>
          <w:p w14:paraId="3A5160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991 414,75</w:t>
            </w:r>
          </w:p>
        </w:tc>
        <w:tc>
          <w:tcPr>
            <w:tcW w:w="3773" w:type="dxa"/>
            <w:tcBorders>
              <w:top w:val="nil"/>
              <w:left w:val="nil"/>
              <w:bottom w:val="single" w:sz="4" w:space="0" w:color="auto"/>
              <w:right w:val="single" w:sz="4" w:space="0" w:color="auto"/>
            </w:tcBorders>
            <w:noWrap/>
            <w:vAlign w:val="center"/>
          </w:tcPr>
          <w:p w14:paraId="5EF16C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2 687 978,94</w:t>
            </w:r>
          </w:p>
        </w:tc>
      </w:tr>
      <w:tr w:rsidR="00ED3EAC" w:rsidRPr="002210A4" w14:paraId="774936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837D62" w14:textId="77777777" w:rsidR="00ED3EAC" w:rsidRPr="002210A4" w:rsidRDefault="00ED3EAC" w:rsidP="00ED3EAC">
            <w:pPr>
              <w:ind w:firstLine="0"/>
              <w:jc w:val="center"/>
              <w:rPr>
                <w:rFonts w:eastAsia="SimSun"/>
                <w:sz w:val="28"/>
                <w:szCs w:val="28"/>
              </w:rPr>
            </w:pPr>
            <w:r w:rsidRPr="002210A4">
              <w:rPr>
                <w:rFonts w:eastAsia="SimSun"/>
                <w:sz w:val="28"/>
                <w:szCs w:val="28"/>
              </w:rPr>
              <w:t>1631</w:t>
            </w:r>
          </w:p>
        </w:tc>
        <w:tc>
          <w:tcPr>
            <w:tcW w:w="4684" w:type="dxa"/>
            <w:tcBorders>
              <w:top w:val="nil"/>
              <w:left w:val="nil"/>
              <w:bottom w:val="single" w:sz="4" w:space="0" w:color="auto"/>
              <w:right w:val="single" w:sz="4" w:space="0" w:color="auto"/>
            </w:tcBorders>
            <w:noWrap/>
            <w:vAlign w:val="center"/>
          </w:tcPr>
          <w:p w14:paraId="7B6DD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991 411,10</w:t>
            </w:r>
          </w:p>
        </w:tc>
        <w:tc>
          <w:tcPr>
            <w:tcW w:w="3773" w:type="dxa"/>
            <w:tcBorders>
              <w:top w:val="nil"/>
              <w:left w:val="nil"/>
              <w:bottom w:val="single" w:sz="4" w:space="0" w:color="auto"/>
              <w:right w:val="single" w:sz="4" w:space="0" w:color="auto"/>
            </w:tcBorders>
            <w:noWrap/>
            <w:vAlign w:val="center"/>
          </w:tcPr>
          <w:p w14:paraId="401817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2 687 977,43</w:t>
            </w:r>
          </w:p>
        </w:tc>
      </w:tr>
      <w:tr w:rsidR="00ED3EAC" w:rsidRPr="002210A4" w14:paraId="11C1A3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B9D9A6" w14:textId="77777777" w:rsidR="00ED3EAC" w:rsidRPr="002210A4" w:rsidRDefault="00ED3EAC" w:rsidP="00ED3EAC">
            <w:pPr>
              <w:ind w:firstLine="0"/>
              <w:jc w:val="center"/>
              <w:rPr>
                <w:rFonts w:eastAsia="SimSun"/>
                <w:sz w:val="28"/>
                <w:szCs w:val="28"/>
              </w:rPr>
            </w:pPr>
            <w:r w:rsidRPr="002210A4">
              <w:rPr>
                <w:rFonts w:eastAsia="SimSun"/>
                <w:sz w:val="28"/>
                <w:szCs w:val="28"/>
              </w:rPr>
              <w:t>1632</w:t>
            </w:r>
          </w:p>
        </w:tc>
        <w:tc>
          <w:tcPr>
            <w:tcW w:w="4684" w:type="dxa"/>
            <w:tcBorders>
              <w:top w:val="nil"/>
              <w:left w:val="nil"/>
              <w:bottom w:val="single" w:sz="4" w:space="0" w:color="auto"/>
              <w:right w:val="single" w:sz="4" w:space="0" w:color="auto"/>
            </w:tcBorders>
            <w:noWrap/>
            <w:vAlign w:val="center"/>
          </w:tcPr>
          <w:p w14:paraId="4ADF9E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991 396,36</w:t>
            </w:r>
          </w:p>
        </w:tc>
        <w:tc>
          <w:tcPr>
            <w:tcW w:w="3773" w:type="dxa"/>
            <w:tcBorders>
              <w:top w:val="nil"/>
              <w:left w:val="nil"/>
              <w:bottom w:val="single" w:sz="4" w:space="0" w:color="auto"/>
              <w:right w:val="single" w:sz="4" w:space="0" w:color="auto"/>
            </w:tcBorders>
            <w:noWrap/>
            <w:vAlign w:val="center"/>
          </w:tcPr>
          <w:p w14:paraId="7FCDB5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2 687 970,40</w:t>
            </w:r>
          </w:p>
        </w:tc>
      </w:tr>
      <w:tr w:rsidR="00ED3EAC" w:rsidRPr="002210A4" w14:paraId="120482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AED8C3" w14:textId="77777777" w:rsidR="00ED3EAC" w:rsidRPr="002210A4" w:rsidRDefault="00ED3EAC" w:rsidP="00ED3EAC">
            <w:pPr>
              <w:ind w:firstLine="0"/>
              <w:jc w:val="center"/>
              <w:rPr>
                <w:rFonts w:eastAsia="SimSun"/>
                <w:sz w:val="28"/>
                <w:szCs w:val="28"/>
              </w:rPr>
            </w:pPr>
            <w:r w:rsidRPr="002210A4">
              <w:rPr>
                <w:rFonts w:eastAsia="SimSun"/>
                <w:sz w:val="28"/>
                <w:szCs w:val="28"/>
              </w:rPr>
              <w:t>1633</w:t>
            </w:r>
          </w:p>
        </w:tc>
        <w:tc>
          <w:tcPr>
            <w:tcW w:w="4684" w:type="dxa"/>
            <w:tcBorders>
              <w:top w:val="nil"/>
              <w:left w:val="nil"/>
              <w:bottom w:val="single" w:sz="4" w:space="0" w:color="auto"/>
              <w:right w:val="single" w:sz="4" w:space="0" w:color="auto"/>
            </w:tcBorders>
            <w:noWrap/>
            <w:vAlign w:val="center"/>
          </w:tcPr>
          <w:p w14:paraId="6ABE8E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991 388,13</w:t>
            </w:r>
          </w:p>
        </w:tc>
        <w:tc>
          <w:tcPr>
            <w:tcW w:w="3773" w:type="dxa"/>
            <w:tcBorders>
              <w:top w:val="nil"/>
              <w:left w:val="nil"/>
              <w:bottom w:val="single" w:sz="4" w:space="0" w:color="auto"/>
              <w:right w:val="single" w:sz="4" w:space="0" w:color="auto"/>
            </w:tcBorders>
            <w:noWrap/>
            <w:vAlign w:val="center"/>
          </w:tcPr>
          <w:p w14:paraId="2B5C61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2 687 966,60</w:t>
            </w:r>
          </w:p>
        </w:tc>
      </w:tr>
      <w:tr w:rsidR="00ED3EAC" w:rsidRPr="002210A4" w14:paraId="4027BA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11FA1F" w14:textId="77777777" w:rsidR="00ED3EAC" w:rsidRPr="002210A4" w:rsidRDefault="00ED3EAC" w:rsidP="00ED3EAC">
            <w:pPr>
              <w:ind w:firstLine="0"/>
              <w:jc w:val="center"/>
              <w:rPr>
                <w:rFonts w:eastAsia="SimSun"/>
                <w:sz w:val="28"/>
                <w:szCs w:val="28"/>
              </w:rPr>
            </w:pPr>
            <w:r w:rsidRPr="002210A4">
              <w:rPr>
                <w:rFonts w:eastAsia="SimSun"/>
                <w:sz w:val="28"/>
                <w:szCs w:val="28"/>
              </w:rPr>
              <w:t>1634</w:t>
            </w:r>
          </w:p>
        </w:tc>
        <w:tc>
          <w:tcPr>
            <w:tcW w:w="4684" w:type="dxa"/>
            <w:tcBorders>
              <w:top w:val="nil"/>
              <w:left w:val="nil"/>
              <w:bottom w:val="single" w:sz="4" w:space="0" w:color="auto"/>
              <w:right w:val="single" w:sz="4" w:space="0" w:color="auto"/>
            </w:tcBorders>
            <w:noWrap/>
            <w:vAlign w:val="center"/>
          </w:tcPr>
          <w:p w14:paraId="16B56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991 385,57</w:t>
            </w:r>
          </w:p>
        </w:tc>
        <w:tc>
          <w:tcPr>
            <w:tcW w:w="3773" w:type="dxa"/>
            <w:tcBorders>
              <w:top w:val="nil"/>
              <w:left w:val="nil"/>
              <w:bottom w:val="single" w:sz="4" w:space="0" w:color="auto"/>
              <w:right w:val="single" w:sz="4" w:space="0" w:color="auto"/>
            </w:tcBorders>
            <w:noWrap/>
            <w:vAlign w:val="center"/>
          </w:tcPr>
          <w:p w14:paraId="47D7E2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2 687 965,51</w:t>
            </w:r>
          </w:p>
        </w:tc>
      </w:tr>
      <w:tr w:rsidR="00ED3EAC" w:rsidRPr="002210A4" w14:paraId="1FC3FB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1EA538" w14:textId="77777777" w:rsidR="00ED3EAC" w:rsidRPr="002210A4" w:rsidRDefault="00ED3EAC" w:rsidP="00ED3EAC">
            <w:pPr>
              <w:ind w:firstLine="0"/>
              <w:jc w:val="center"/>
              <w:rPr>
                <w:rFonts w:eastAsia="SimSun"/>
                <w:sz w:val="28"/>
                <w:szCs w:val="28"/>
              </w:rPr>
            </w:pPr>
            <w:r w:rsidRPr="002210A4">
              <w:rPr>
                <w:rFonts w:eastAsia="SimSun"/>
                <w:sz w:val="28"/>
                <w:szCs w:val="28"/>
              </w:rPr>
              <w:t>1635</w:t>
            </w:r>
          </w:p>
        </w:tc>
        <w:tc>
          <w:tcPr>
            <w:tcW w:w="4684" w:type="dxa"/>
            <w:tcBorders>
              <w:top w:val="nil"/>
              <w:left w:val="nil"/>
              <w:bottom w:val="single" w:sz="4" w:space="0" w:color="auto"/>
              <w:right w:val="single" w:sz="4" w:space="0" w:color="auto"/>
            </w:tcBorders>
            <w:noWrap/>
            <w:vAlign w:val="center"/>
          </w:tcPr>
          <w:p w14:paraId="65B530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991 382,64</w:t>
            </w:r>
          </w:p>
        </w:tc>
        <w:tc>
          <w:tcPr>
            <w:tcW w:w="3773" w:type="dxa"/>
            <w:tcBorders>
              <w:top w:val="nil"/>
              <w:left w:val="nil"/>
              <w:bottom w:val="single" w:sz="4" w:space="0" w:color="auto"/>
              <w:right w:val="single" w:sz="4" w:space="0" w:color="auto"/>
            </w:tcBorders>
            <w:noWrap/>
            <w:vAlign w:val="center"/>
          </w:tcPr>
          <w:p w14:paraId="731C4D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2 687 964,04</w:t>
            </w:r>
          </w:p>
        </w:tc>
      </w:tr>
      <w:tr w:rsidR="00ED3EAC" w:rsidRPr="002210A4" w14:paraId="679237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9373ED" w14:textId="77777777" w:rsidR="00ED3EAC" w:rsidRPr="002210A4" w:rsidRDefault="00ED3EAC" w:rsidP="00ED3EAC">
            <w:pPr>
              <w:ind w:firstLine="0"/>
              <w:jc w:val="center"/>
              <w:rPr>
                <w:rFonts w:eastAsia="SimSun"/>
                <w:sz w:val="28"/>
                <w:szCs w:val="28"/>
              </w:rPr>
            </w:pPr>
            <w:r w:rsidRPr="002210A4">
              <w:rPr>
                <w:rFonts w:eastAsia="SimSun"/>
                <w:sz w:val="28"/>
                <w:szCs w:val="28"/>
              </w:rPr>
              <w:t>1636</w:t>
            </w:r>
          </w:p>
        </w:tc>
        <w:tc>
          <w:tcPr>
            <w:tcW w:w="4684" w:type="dxa"/>
            <w:tcBorders>
              <w:top w:val="nil"/>
              <w:left w:val="nil"/>
              <w:bottom w:val="single" w:sz="4" w:space="0" w:color="auto"/>
              <w:right w:val="single" w:sz="4" w:space="0" w:color="auto"/>
            </w:tcBorders>
            <w:noWrap/>
            <w:vAlign w:val="center"/>
          </w:tcPr>
          <w:p w14:paraId="7FD327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991 378,79</w:t>
            </w:r>
          </w:p>
        </w:tc>
        <w:tc>
          <w:tcPr>
            <w:tcW w:w="3773" w:type="dxa"/>
            <w:tcBorders>
              <w:top w:val="nil"/>
              <w:left w:val="nil"/>
              <w:bottom w:val="single" w:sz="4" w:space="0" w:color="auto"/>
              <w:right w:val="single" w:sz="4" w:space="0" w:color="auto"/>
            </w:tcBorders>
            <w:noWrap/>
            <w:vAlign w:val="center"/>
          </w:tcPr>
          <w:p w14:paraId="62A178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2 687 961,75</w:t>
            </w:r>
          </w:p>
        </w:tc>
      </w:tr>
      <w:tr w:rsidR="00ED3EAC" w:rsidRPr="002210A4" w14:paraId="009EA0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6A4B41" w14:textId="77777777" w:rsidR="00ED3EAC" w:rsidRPr="002210A4" w:rsidRDefault="00ED3EAC" w:rsidP="00ED3EAC">
            <w:pPr>
              <w:ind w:firstLine="0"/>
              <w:jc w:val="center"/>
              <w:rPr>
                <w:rFonts w:eastAsia="SimSun"/>
                <w:sz w:val="28"/>
                <w:szCs w:val="28"/>
              </w:rPr>
            </w:pPr>
            <w:r w:rsidRPr="002210A4">
              <w:rPr>
                <w:rFonts w:eastAsia="SimSun"/>
                <w:sz w:val="28"/>
                <w:szCs w:val="28"/>
              </w:rPr>
              <w:t>1637</w:t>
            </w:r>
          </w:p>
        </w:tc>
        <w:tc>
          <w:tcPr>
            <w:tcW w:w="4684" w:type="dxa"/>
            <w:tcBorders>
              <w:top w:val="nil"/>
              <w:left w:val="nil"/>
              <w:bottom w:val="single" w:sz="4" w:space="0" w:color="auto"/>
              <w:right w:val="single" w:sz="4" w:space="0" w:color="auto"/>
            </w:tcBorders>
            <w:noWrap/>
            <w:vAlign w:val="center"/>
          </w:tcPr>
          <w:p w14:paraId="5BD5E2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991 375,46</w:t>
            </w:r>
          </w:p>
        </w:tc>
        <w:tc>
          <w:tcPr>
            <w:tcW w:w="3773" w:type="dxa"/>
            <w:tcBorders>
              <w:top w:val="nil"/>
              <w:left w:val="nil"/>
              <w:bottom w:val="single" w:sz="4" w:space="0" w:color="auto"/>
              <w:right w:val="single" w:sz="4" w:space="0" w:color="auto"/>
            </w:tcBorders>
            <w:noWrap/>
            <w:vAlign w:val="center"/>
          </w:tcPr>
          <w:p w14:paraId="375CDD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2 687 960,38</w:t>
            </w:r>
          </w:p>
        </w:tc>
      </w:tr>
      <w:tr w:rsidR="00ED3EAC" w:rsidRPr="002210A4" w14:paraId="734D61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799633" w14:textId="77777777" w:rsidR="00ED3EAC" w:rsidRPr="002210A4" w:rsidRDefault="00ED3EAC" w:rsidP="00ED3EAC">
            <w:pPr>
              <w:ind w:firstLine="0"/>
              <w:jc w:val="center"/>
              <w:rPr>
                <w:rFonts w:eastAsia="SimSun"/>
                <w:sz w:val="28"/>
                <w:szCs w:val="28"/>
              </w:rPr>
            </w:pPr>
            <w:r w:rsidRPr="002210A4">
              <w:rPr>
                <w:rFonts w:eastAsia="SimSun"/>
                <w:sz w:val="28"/>
                <w:szCs w:val="28"/>
              </w:rPr>
              <w:t>1638</w:t>
            </w:r>
          </w:p>
        </w:tc>
        <w:tc>
          <w:tcPr>
            <w:tcW w:w="4684" w:type="dxa"/>
            <w:tcBorders>
              <w:top w:val="nil"/>
              <w:left w:val="nil"/>
              <w:bottom w:val="single" w:sz="4" w:space="0" w:color="auto"/>
              <w:right w:val="single" w:sz="4" w:space="0" w:color="auto"/>
            </w:tcBorders>
            <w:noWrap/>
            <w:vAlign w:val="center"/>
          </w:tcPr>
          <w:p w14:paraId="3383F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991 349,00</w:t>
            </w:r>
          </w:p>
        </w:tc>
        <w:tc>
          <w:tcPr>
            <w:tcW w:w="3773" w:type="dxa"/>
            <w:tcBorders>
              <w:top w:val="nil"/>
              <w:left w:val="nil"/>
              <w:bottom w:val="single" w:sz="4" w:space="0" w:color="auto"/>
              <w:right w:val="single" w:sz="4" w:space="0" w:color="auto"/>
            </w:tcBorders>
            <w:noWrap/>
            <w:vAlign w:val="center"/>
          </w:tcPr>
          <w:p w14:paraId="693362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2 687 948,22</w:t>
            </w:r>
          </w:p>
        </w:tc>
      </w:tr>
      <w:tr w:rsidR="00ED3EAC" w:rsidRPr="002210A4" w14:paraId="08697A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9EAE0A" w14:textId="77777777" w:rsidR="00ED3EAC" w:rsidRPr="002210A4" w:rsidRDefault="00ED3EAC" w:rsidP="00ED3EAC">
            <w:pPr>
              <w:ind w:firstLine="0"/>
              <w:jc w:val="center"/>
              <w:rPr>
                <w:rFonts w:eastAsia="SimSun"/>
                <w:sz w:val="28"/>
                <w:szCs w:val="28"/>
              </w:rPr>
            </w:pPr>
            <w:r w:rsidRPr="002210A4">
              <w:rPr>
                <w:rFonts w:eastAsia="SimSun"/>
                <w:sz w:val="28"/>
                <w:szCs w:val="28"/>
              </w:rPr>
              <w:t>1639</w:t>
            </w:r>
          </w:p>
        </w:tc>
        <w:tc>
          <w:tcPr>
            <w:tcW w:w="4684" w:type="dxa"/>
            <w:tcBorders>
              <w:top w:val="nil"/>
              <w:left w:val="nil"/>
              <w:bottom w:val="single" w:sz="4" w:space="0" w:color="auto"/>
              <w:right w:val="single" w:sz="4" w:space="0" w:color="auto"/>
            </w:tcBorders>
            <w:noWrap/>
            <w:vAlign w:val="center"/>
          </w:tcPr>
          <w:p w14:paraId="3487BF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991 346,40</w:t>
            </w:r>
          </w:p>
        </w:tc>
        <w:tc>
          <w:tcPr>
            <w:tcW w:w="3773" w:type="dxa"/>
            <w:tcBorders>
              <w:top w:val="nil"/>
              <w:left w:val="nil"/>
              <w:bottom w:val="single" w:sz="4" w:space="0" w:color="auto"/>
              <w:right w:val="single" w:sz="4" w:space="0" w:color="auto"/>
            </w:tcBorders>
            <w:noWrap/>
            <w:vAlign w:val="center"/>
          </w:tcPr>
          <w:p w14:paraId="56BC14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2 687 947,14</w:t>
            </w:r>
          </w:p>
        </w:tc>
      </w:tr>
      <w:tr w:rsidR="00ED3EAC" w:rsidRPr="002210A4" w14:paraId="777300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823BD0" w14:textId="77777777" w:rsidR="00ED3EAC" w:rsidRPr="002210A4" w:rsidRDefault="00ED3EAC" w:rsidP="00ED3EAC">
            <w:pPr>
              <w:ind w:firstLine="0"/>
              <w:jc w:val="center"/>
              <w:rPr>
                <w:rFonts w:eastAsia="SimSun"/>
                <w:sz w:val="28"/>
                <w:szCs w:val="28"/>
              </w:rPr>
            </w:pPr>
            <w:r w:rsidRPr="002210A4">
              <w:rPr>
                <w:rFonts w:eastAsia="SimSun"/>
                <w:sz w:val="28"/>
                <w:szCs w:val="28"/>
              </w:rPr>
              <w:t>1640</w:t>
            </w:r>
          </w:p>
        </w:tc>
        <w:tc>
          <w:tcPr>
            <w:tcW w:w="4684" w:type="dxa"/>
            <w:tcBorders>
              <w:top w:val="nil"/>
              <w:left w:val="nil"/>
              <w:bottom w:val="single" w:sz="4" w:space="0" w:color="auto"/>
              <w:right w:val="single" w:sz="4" w:space="0" w:color="auto"/>
            </w:tcBorders>
            <w:noWrap/>
            <w:vAlign w:val="center"/>
          </w:tcPr>
          <w:p w14:paraId="0C3D7E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991 345,35</w:t>
            </w:r>
          </w:p>
        </w:tc>
        <w:tc>
          <w:tcPr>
            <w:tcW w:w="3773" w:type="dxa"/>
            <w:tcBorders>
              <w:top w:val="nil"/>
              <w:left w:val="nil"/>
              <w:bottom w:val="single" w:sz="4" w:space="0" w:color="auto"/>
              <w:right w:val="single" w:sz="4" w:space="0" w:color="auto"/>
            </w:tcBorders>
            <w:noWrap/>
            <w:vAlign w:val="center"/>
          </w:tcPr>
          <w:p w14:paraId="2E25B3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2 687 950,67</w:t>
            </w:r>
          </w:p>
        </w:tc>
      </w:tr>
      <w:tr w:rsidR="00ED3EAC" w:rsidRPr="002210A4" w14:paraId="39F854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DBA495" w14:textId="77777777" w:rsidR="00ED3EAC" w:rsidRPr="002210A4" w:rsidRDefault="00ED3EAC" w:rsidP="00ED3EAC">
            <w:pPr>
              <w:ind w:firstLine="0"/>
              <w:jc w:val="center"/>
              <w:rPr>
                <w:rFonts w:eastAsia="SimSun"/>
                <w:sz w:val="28"/>
                <w:szCs w:val="28"/>
              </w:rPr>
            </w:pPr>
            <w:r w:rsidRPr="002210A4">
              <w:rPr>
                <w:rFonts w:eastAsia="SimSun"/>
                <w:sz w:val="28"/>
                <w:szCs w:val="28"/>
              </w:rPr>
              <w:t>1641</w:t>
            </w:r>
          </w:p>
        </w:tc>
        <w:tc>
          <w:tcPr>
            <w:tcW w:w="4684" w:type="dxa"/>
            <w:tcBorders>
              <w:top w:val="nil"/>
              <w:left w:val="nil"/>
              <w:bottom w:val="single" w:sz="4" w:space="0" w:color="auto"/>
              <w:right w:val="single" w:sz="4" w:space="0" w:color="auto"/>
            </w:tcBorders>
            <w:noWrap/>
            <w:vAlign w:val="center"/>
          </w:tcPr>
          <w:p w14:paraId="3245AB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991 332,72</w:t>
            </w:r>
          </w:p>
        </w:tc>
        <w:tc>
          <w:tcPr>
            <w:tcW w:w="3773" w:type="dxa"/>
            <w:tcBorders>
              <w:top w:val="nil"/>
              <w:left w:val="nil"/>
              <w:bottom w:val="single" w:sz="4" w:space="0" w:color="auto"/>
              <w:right w:val="single" w:sz="4" w:space="0" w:color="auto"/>
            </w:tcBorders>
            <w:noWrap/>
            <w:vAlign w:val="center"/>
          </w:tcPr>
          <w:p w14:paraId="35E1F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2 687 951,14</w:t>
            </w:r>
          </w:p>
        </w:tc>
      </w:tr>
      <w:tr w:rsidR="00ED3EAC" w:rsidRPr="002210A4" w14:paraId="4E3FCC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D7A9D6" w14:textId="77777777" w:rsidR="00ED3EAC" w:rsidRPr="002210A4" w:rsidRDefault="00ED3EAC" w:rsidP="00ED3EAC">
            <w:pPr>
              <w:ind w:firstLine="0"/>
              <w:jc w:val="center"/>
              <w:rPr>
                <w:rFonts w:eastAsia="SimSun"/>
                <w:sz w:val="28"/>
                <w:szCs w:val="28"/>
              </w:rPr>
            </w:pPr>
            <w:r w:rsidRPr="002210A4">
              <w:rPr>
                <w:rFonts w:eastAsia="SimSun"/>
                <w:sz w:val="28"/>
                <w:szCs w:val="28"/>
              </w:rPr>
              <w:t>1642</w:t>
            </w:r>
          </w:p>
        </w:tc>
        <w:tc>
          <w:tcPr>
            <w:tcW w:w="4684" w:type="dxa"/>
            <w:tcBorders>
              <w:top w:val="nil"/>
              <w:left w:val="nil"/>
              <w:bottom w:val="single" w:sz="4" w:space="0" w:color="auto"/>
              <w:right w:val="single" w:sz="4" w:space="0" w:color="auto"/>
            </w:tcBorders>
            <w:noWrap/>
            <w:vAlign w:val="center"/>
          </w:tcPr>
          <w:p w14:paraId="1A9B1B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991 319,42</w:t>
            </w:r>
          </w:p>
        </w:tc>
        <w:tc>
          <w:tcPr>
            <w:tcW w:w="3773" w:type="dxa"/>
            <w:tcBorders>
              <w:top w:val="nil"/>
              <w:left w:val="nil"/>
              <w:bottom w:val="single" w:sz="4" w:space="0" w:color="auto"/>
              <w:right w:val="single" w:sz="4" w:space="0" w:color="auto"/>
            </w:tcBorders>
            <w:noWrap/>
            <w:vAlign w:val="center"/>
          </w:tcPr>
          <w:p w14:paraId="4B81D1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2 687 947,60</w:t>
            </w:r>
          </w:p>
        </w:tc>
      </w:tr>
      <w:tr w:rsidR="00ED3EAC" w:rsidRPr="002210A4" w14:paraId="20A615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84075D" w14:textId="77777777" w:rsidR="00ED3EAC" w:rsidRPr="002210A4" w:rsidRDefault="00ED3EAC" w:rsidP="00ED3EAC">
            <w:pPr>
              <w:ind w:firstLine="0"/>
              <w:jc w:val="center"/>
              <w:rPr>
                <w:rFonts w:eastAsia="SimSun"/>
                <w:sz w:val="28"/>
                <w:szCs w:val="28"/>
              </w:rPr>
            </w:pPr>
            <w:r w:rsidRPr="002210A4">
              <w:rPr>
                <w:rFonts w:eastAsia="SimSun"/>
                <w:sz w:val="28"/>
                <w:szCs w:val="28"/>
              </w:rPr>
              <w:t>1643</w:t>
            </w:r>
          </w:p>
        </w:tc>
        <w:tc>
          <w:tcPr>
            <w:tcW w:w="4684" w:type="dxa"/>
            <w:tcBorders>
              <w:top w:val="nil"/>
              <w:left w:val="nil"/>
              <w:bottom w:val="single" w:sz="4" w:space="0" w:color="auto"/>
              <w:right w:val="single" w:sz="4" w:space="0" w:color="auto"/>
            </w:tcBorders>
            <w:noWrap/>
            <w:vAlign w:val="center"/>
          </w:tcPr>
          <w:p w14:paraId="641B18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991 297,31</w:t>
            </w:r>
          </w:p>
        </w:tc>
        <w:tc>
          <w:tcPr>
            <w:tcW w:w="3773" w:type="dxa"/>
            <w:tcBorders>
              <w:top w:val="nil"/>
              <w:left w:val="nil"/>
              <w:bottom w:val="single" w:sz="4" w:space="0" w:color="auto"/>
              <w:right w:val="single" w:sz="4" w:space="0" w:color="auto"/>
            </w:tcBorders>
            <w:noWrap/>
            <w:vAlign w:val="center"/>
          </w:tcPr>
          <w:p w14:paraId="7E9476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2 687 946,26</w:t>
            </w:r>
          </w:p>
        </w:tc>
      </w:tr>
      <w:tr w:rsidR="00ED3EAC" w:rsidRPr="002210A4" w14:paraId="69D208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88AD22" w14:textId="77777777" w:rsidR="00ED3EAC" w:rsidRPr="002210A4" w:rsidRDefault="00ED3EAC" w:rsidP="00ED3EAC">
            <w:pPr>
              <w:ind w:firstLine="0"/>
              <w:jc w:val="center"/>
              <w:rPr>
                <w:rFonts w:eastAsia="SimSun"/>
                <w:sz w:val="28"/>
                <w:szCs w:val="28"/>
              </w:rPr>
            </w:pPr>
            <w:r w:rsidRPr="002210A4">
              <w:rPr>
                <w:rFonts w:eastAsia="SimSun"/>
                <w:sz w:val="28"/>
                <w:szCs w:val="28"/>
              </w:rPr>
              <w:t>1644</w:t>
            </w:r>
          </w:p>
        </w:tc>
        <w:tc>
          <w:tcPr>
            <w:tcW w:w="4684" w:type="dxa"/>
            <w:tcBorders>
              <w:top w:val="nil"/>
              <w:left w:val="nil"/>
              <w:bottom w:val="single" w:sz="4" w:space="0" w:color="auto"/>
              <w:right w:val="single" w:sz="4" w:space="0" w:color="auto"/>
            </w:tcBorders>
            <w:noWrap/>
            <w:vAlign w:val="center"/>
          </w:tcPr>
          <w:p w14:paraId="7C66B6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991 273,69</w:t>
            </w:r>
          </w:p>
        </w:tc>
        <w:tc>
          <w:tcPr>
            <w:tcW w:w="3773" w:type="dxa"/>
            <w:tcBorders>
              <w:top w:val="nil"/>
              <w:left w:val="nil"/>
              <w:bottom w:val="single" w:sz="4" w:space="0" w:color="auto"/>
              <w:right w:val="single" w:sz="4" w:space="0" w:color="auto"/>
            </w:tcBorders>
            <w:noWrap/>
            <w:vAlign w:val="center"/>
          </w:tcPr>
          <w:p w14:paraId="0B662C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2 687 941,43</w:t>
            </w:r>
          </w:p>
        </w:tc>
      </w:tr>
      <w:tr w:rsidR="00ED3EAC" w:rsidRPr="002210A4" w14:paraId="60439B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8F5274" w14:textId="77777777" w:rsidR="00ED3EAC" w:rsidRPr="002210A4" w:rsidRDefault="00ED3EAC" w:rsidP="00ED3EAC">
            <w:pPr>
              <w:ind w:firstLine="0"/>
              <w:jc w:val="center"/>
              <w:rPr>
                <w:rFonts w:eastAsia="SimSun"/>
                <w:sz w:val="28"/>
                <w:szCs w:val="28"/>
              </w:rPr>
            </w:pPr>
            <w:r w:rsidRPr="002210A4">
              <w:rPr>
                <w:rFonts w:eastAsia="SimSun"/>
                <w:sz w:val="28"/>
                <w:szCs w:val="28"/>
              </w:rPr>
              <w:t>1645</w:t>
            </w:r>
          </w:p>
        </w:tc>
        <w:tc>
          <w:tcPr>
            <w:tcW w:w="4684" w:type="dxa"/>
            <w:tcBorders>
              <w:top w:val="nil"/>
              <w:left w:val="nil"/>
              <w:bottom w:val="single" w:sz="4" w:space="0" w:color="auto"/>
              <w:right w:val="single" w:sz="4" w:space="0" w:color="auto"/>
            </w:tcBorders>
            <w:noWrap/>
            <w:vAlign w:val="center"/>
          </w:tcPr>
          <w:p w14:paraId="4A5AEB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991 272,37</w:t>
            </w:r>
          </w:p>
        </w:tc>
        <w:tc>
          <w:tcPr>
            <w:tcW w:w="3773" w:type="dxa"/>
            <w:tcBorders>
              <w:top w:val="nil"/>
              <w:left w:val="nil"/>
              <w:bottom w:val="single" w:sz="4" w:space="0" w:color="auto"/>
              <w:right w:val="single" w:sz="4" w:space="0" w:color="auto"/>
            </w:tcBorders>
            <w:noWrap/>
            <w:vAlign w:val="center"/>
          </w:tcPr>
          <w:p w14:paraId="1D18EC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2 687 947,80</w:t>
            </w:r>
          </w:p>
        </w:tc>
      </w:tr>
      <w:tr w:rsidR="00ED3EAC" w:rsidRPr="002210A4" w14:paraId="32C458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C46AF1" w14:textId="77777777" w:rsidR="00ED3EAC" w:rsidRPr="002210A4" w:rsidRDefault="00ED3EAC" w:rsidP="00ED3EAC">
            <w:pPr>
              <w:ind w:firstLine="0"/>
              <w:jc w:val="center"/>
              <w:rPr>
                <w:rFonts w:eastAsia="SimSun"/>
                <w:sz w:val="28"/>
                <w:szCs w:val="28"/>
              </w:rPr>
            </w:pPr>
            <w:r w:rsidRPr="002210A4">
              <w:rPr>
                <w:rFonts w:eastAsia="SimSun"/>
                <w:sz w:val="28"/>
                <w:szCs w:val="28"/>
              </w:rPr>
              <w:t>1646</w:t>
            </w:r>
          </w:p>
        </w:tc>
        <w:tc>
          <w:tcPr>
            <w:tcW w:w="4684" w:type="dxa"/>
            <w:tcBorders>
              <w:top w:val="nil"/>
              <w:left w:val="nil"/>
              <w:bottom w:val="single" w:sz="4" w:space="0" w:color="auto"/>
              <w:right w:val="single" w:sz="4" w:space="0" w:color="auto"/>
            </w:tcBorders>
            <w:noWrap/>
            <w:vAlign w:val="center"/>
          </w:tcPr>
          <w:p w14:paraId="364769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991 255,34</w:t>
            </w:r>
          </w:p>
        </w:tc>
        <w:tc>
          <w:tcPr>
            <w:tcW w:w="3773" w:type="dxa"/>
            <w:tcBorders>
              <w:top w:val="nil"/>
              <w:left w:val="nil"/>
              <w:bottom w:val="single" w:sz="4" w:space="0" w:color="auto"/>
              <w:right w:val="single" w:sz="4" w:space="0" w:color="auto"/>
            </w:tcBorders>
            <w:noWrap/>
            <w:vAlign w:val="center"/>
          </w:tcPr>
          <w:p w14:paraId="6C9BDE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2 687 952,66</w:t>
            </w:r>
          </w:p>
        </w:tc>
      </w:tr>
      <w:tr w:rsidR="00ED3EAC" w:rsidRPr="002210A4" w14:paraId="762D51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710ED5" w14:textId="77777777" w:rsidR="00ED3EAC" w:rsidRPr="002210A4" w:rsidRDefault="00ED3EAC" w:rsidP="00ED3EAC">
            <w:pPr>
              <w:ind w:firstLine="0"/>
              <w:jc w:val="center"/>
              <w:rPr>
                <w:rFonts w:eastAsia="SimSun"/>
                <w:sz w:val="28"/>
                <w:szCs w:val="28"/>
              </w:rPr>
            </w:pPr>
            <w:r w:rsidRPr="002210A4">
              <w:rPr>
                <w:rFonts w:eastAsia="SimSun"/>
                <w:sz w:val="28"/>
                <w:szCs w:val="28"/>
              </w:rPr>
              <w:t>1647</w:t>
            </w:r>
          </w:p>
        </w:tc>
        <w:tc>
          <w:tcPr>
            <w:tcW w:w="4684" w:type="dxa"/>
            <w:tcBorders>
              <w:top w:val="nil"/>
              <w:left w:val="nil"/>
              <w:bottom w:val="single" w:sz="4" w:space="0" w:color="auto"/>
              <w:right w:val="single" w:sz="4" w:space="0" w:color="auto"/>
            </w:tcBorders>
            <w:noWrap/>
            <w:vAlign w:val="center"/>
          </w:tcPr>
          <w:p w14:paraId="5952CD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991 234,81</w:t>
            </w:r>
          </w:p>
        </w:tc>
        <w:tc>
          <w:tcPr>
            <w:tcW w:w="3773" w:type="dxa"/>
            <w:tcBorders>
              <w:top w:val="nil"/>
              <w:left w:val="nil"/>
              <w:bottom w:val="single" w:sz="4" w:space="0" w:color="auto"/>
              <w:right w:val="single" w:sz="4" w:space="0" w:color="auto"/>
            </w:tcBorders>
            <w:noWrap/>
            <w:vAlign w:val="center"/>
          </w:tcPr>
          <w:p w14:paraId="58A2BC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2 687 951,16</w:t>
            </w:r>
          </w:p>
        </w:tc>
      </w:tr>
      <w:tr w:rsidR="00ED3EAC" w:rsidRPr="002210A4" w14:paraId="2D90FE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A9EE96" w14:textId="77777777" w:rsidR="00ED3EAC" w:rsidRPr="002210A4" w:rsidRDefault="00ED3EAC" w:rsidP="00ED3EAC">
            <w:pPr>
              <w:ind w:firstLine="0"/>
              <w:jc w:val="center"/>
              <w:rPr>
                <w:rFonts w:eastAsia="SimSun"/>
                <w:sz w:val="28"/>
                <w:szCs w:val="28"/>
              </w:rPr>
            </w:pPr>
            <w:r w:rsidRPr="002210A4">
              <w:rPr>
                <w:rFonts w:eastAsia="SimSun"/>
                <w:sz w:val="28"/>
                <w:szCs w:val="28"/>
              </w:rPr>
              <w:t>1648</w:t>
            </w:r>
          </w:p>
        </w:tc>
        <w:tc>
          <w:tcPr>
            <w:tcW w:w="4684" w:type="dxa"/>
            <w:tcBorders>
              <w:top w:val="nil"/>
              <w:left w:val="nil"/>
              <w:bottom w:val="single" w:sz="4" w:space="0" w:color="auto"/>
              <w:right w:val="single" w:sz="4" w:space="0" w:color="auto"/>
            </w:tcBorders>
            <w:noWrap/>
            <w:vAlign w:val="center"/>
          </w:tcPr>
          <w:p w14:paraId="6932DA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991 204,37</w:t>
            </w:r>
          </w:p>
        </w:tc>
        <w:tc>
          <w:tcPr>
            <w:tcW w:w="3773" w:type="dxa"/>
            <w:tcBorders>
              <w:top w:val="nil"/>
              <w:left w:val="nil"/>
              <w:bottom w:val="single" w:sz="4" w:space="0" w:color="auto"/>
              <w:right w:val="single" w:sz="4" w:space="0" w:color="auto"/>
            </w:tcBorders>
            <w:noWrap/>
            <w:vAlign w:val="center"/>
          </w:tcPr>
          <w:p w14:paraId="5F0713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2 687 947,05</w:t>
            </w:r>
          </w:p>
        </w:tc>
      </w:tr>
      <w:tr w:rsidR="00ED3EAC" w:rsidRPr="002210A4" w14:paraId="4C557CD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7A2447" w14:textId="77777777" w:rsidR="00ED3EAC" w:rsidRPr="002210A4" w:rsidRDefault="00ED3EAC" w:rsidP="00ED3EAC">
            <w:pPr>
              <w:ind w:firstLine="0"/>
              <w:jc w:val="center"/>
              <w:rPr>
                <w:rFonts w:eastAsia="SimSun"/>
                <w:sz w:val="28"/>
                <w:szCs w:val="28"/>
              </w:rPr>
            </w:pPr>
            <w:r w:rsidRPr="002210A4">
              <w:rPr>
                <w:rFonts w:eastAsia="SimSun"/>
                <w:sz w:val="28"/>
                <w:szCs w:val="28"/>
              </w:rPr>
              <w:t>1649</w:t>
            </w:r>
          </w:p>
        </w:tc>
        <w:tc>
          <w:tcPr>
            <w:tcW w:w="4684" w:type="dxa"/>
            <w:tcBorders>
              <w:top w:val="nil"/>
              <w:left w:val="nil"/>
              <w:bottom w:val="single" w:sz="4" w:space="0" w:color="auto"/>
              <w:right w:val="single" w:sz="4" w:space="0" w:color="auto"/>
            </w:tcBorders>
            <w:noWrap/>
            <w:vAlign w:val="center"/>
          </w:tcPr>
          <w:p w14:paraId="1ECE75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991 186,86</w:t>
            </w:r>
          </w:p>
        </w:tc>
        <w:tc>
          <w:tcPr>
            <w:tcW w:w="3773" w:type="dxa"/>
            <w:tcBorders>
              <w:top w:val="nil"/>
              <w:left w:val="nil"/>
              <w:bottom w:val="single" w:sz="4" w:space="0" w:color="auto"/>
              <w:right w:val="single" w:sz="4" w:space="0" w:color="auto"/>
            </w:tcBorders>
            <w:noWrap/>
            <w:vAlign w:val="center"/>
          </w:tcPr>
          <w:p w14:paraId="716BB6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2 687 943,69</w:t>
            </w:r>
          </w:p>
        </w:tc>
      </w:tr>
      <w:tr w:rsidR="00ED3EAC" w:rsidRPr="002210A4" w14:paraId="1FD276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A2F663" w14:textId="77777777" w:rsidR="00ED3EAC" w:rsidRPr="002210A4" w:rsidRDefault="00ED3EAC" w:rsidP="00ED3EAC">
            <w:pPr>
              <w:ind w:firstLine="0"/>
              <w:jc w:val="center"/>
              <w:rPr>
                <w:rFonts w:eastAsia="SimSun"/>
                <w:sz w:val="28"/>
                <w:szCs w:val="28"/>
              </w:rPr>
            </w:pPr>
            <w:r w:rsidRPr="002210A4">
              <w:rPr>
                <w:rFonts w:eastAsia="SimSun"/>
                <w:sz w:val="28"/>
                <w:szCs w:val="28"/>
              </w:rPr>
              <w:t>1650</w:t>
            </w:r>
          </w:p>
        </w:tc>
        <w:tc>
          <w:tcPr>
            <w:tcW w:w="4684" w:type="dxa"/>
            <w:tcBorders>
              <w:top w:val="nil"/>
              <w:left w:val="nil"/>
              <w:bottom w:val="single" w:sz="4" w:space="0" w:color="auto"/>
              <w:right w:val="single" w:sz="4" w:space="0" w:color="auto"/>
            </w:tcBorders>
            <w:noWrap/>
            <w:vAlign w:val="center"/>
          </w:tcPr>
          <w:p w14:paraId="34D2E2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991 193,04</w:t>
            </w:r>
          </w:p>
        </w:tc>
        <w:tc>
          <w:tcPr>
            <w:tcW w:w="3773" w:type="dxa"/>
            <w:tcBorders>
              <w:top w:val="nil"/>
              <w:left w:val="nil"/>
              <w:bottom w:val="single" w:sz="4" w:space="0" w:color="auto"/>
              <w:right w:val="single" w:sz="4" w:space="0" w:color="auto"/>
            </w:tcBorders>
            <w:noWrap/>
            <w:vAlign w:val="center"/>
          </w:tcPr>
          <w:p w14:paraId="195653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2 687 932,07</w:t>
            </w:r>
          </w:p>
        </w:tc>
      </w:tr>
      <w:tr w:rsidR="00ED3EAC" w:rsidRPr="002210A4" w14:paraId="263AA8D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0FEC70" w14:textId="77777777" w:rsidR="00ED3EAC" w:rsidRPr="002210A4" w:rsidRDefault="00ED3EAC" w:rsidP="00ED3EAC">
            <w:pPr>
              <w:ind w:firstLine="0"/>
              <w:jc w:val="center"/>
              <w:rPr>
                <w:rFonts w:eastAsia="SimSun"/>
                <w:sz w:val="28"/>
                <w:szCs w:val="28"/>
              </w:rPr>
            </w:pPr>
            <w:r w:rsidRPr="002210A4">
              <w:rPr>
                <w:rFonts w:eastAsia="SimSun"/>
                <w:sz w:val="28"/>
                <w:szCs w:val="28"/>
              </w:rPr>
              <w:t>1651</w:t>
            </w:r>
          </w:p>
        </w:tc>
        <w:tc>
          <w:tcPr>
            <w:tcW w:w="4684" w:type="dxa"/>
            <w:tcBorders>
              <w:top w:val="nil"/>
              <w:left w:val="nil"/>
              <w:bottom w:val="single" w:sz="4" w:space="0" w:color="auto"/>
              <w:right w:val="single" w:sz="4" w:space="0" w:color="auto"/>
            </w:tcBorders>
            <w:noWrap/>
            <w:vAlign w:val="center"/>
          </w:tcPr>
          <w:p w14:paraId="45EE67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991 210,10</w:t>
            </w:r>
          </w:p>
        </w:tc>
        <w:tc>
          <w:tcPr>
            <w:tcW w:w="3773" w:type="dxa"/>
            <w:tcBorders>
              <w:top w:val="nil"/>
              <w:left w:val="nil"/>
              <w:bottom w:val="single" w:sz="4" w:space="0" w:color="auto"/>
              <w:right w:val="single" w:sz="4" w:space="0" w:color="auto"/>
            </w:tcBorders>
            <w:noWrap/>
            <w:vAlign w:val="center"/>
          </w:tcPr>
          <w:p w14:paraId="660343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2 687 902,30</w:t>
            </w:r>
          </w:p>
        </w:tc>
      </w:tr>
      <w:tr w:rsidR="00ED3EAC" w:rsidRPr="002210A4" w14:paraId="13B045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6CD45E" w14:textId="77777777" w:rsidR="00ED3EAC" w:rsidRPr="002210A4" w:rsidRDefault="00ED3EAC" w:rsidP="00ED3EAC">
            <w:pPr>
              <w:ind w:firstLine="0"/>
              <w:jc w:val="center"/>
              <w:rPr>
                <w:rFonts w:eastAsia="SimSun"/>
                <w:sz w:val="28"/>
                <w:szCs w:val="28"/>
              </w:rPr>
            </w:pPr>
            <w:r w:rsidRPr="002210A4">
              <w:rPr>
                <w:rFonts w:eastAsia="SimSun"/>
                <w:sz w:val="28"/>
                <w:szCs w:val="28"/>
              </w:rPr>
              <w:t>1652</w:t>
            </w:r>
          </w:p>
        </w:tc>
        <w:tc>
          <w:tcPr>
            <w:tcW w:w="4684" w:type="dxa"/>
            <w:tcBorders>
              <w:top w:val="nil"/>
              <w:left w:val="nil"/>
              <w:bottom w:val="single" w:sz="4" w:space="0" w:color="auto"/>
              <w:right w:val="single" w:sz="4" w:space="0" w:color="auto"/>
            </w:tcBorders>
            <w:noWrap/>
            <w:vAlign w:val="center"/>
          </w:tcPr>
          <w:p w14:paraId="711BE8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991 231,48</w:t>
            </w:r>
          </w:p>
        </w:tc>
        <w:tc>
          <w:tcPr>
            <w:tcW w:w="3773" w:type="dxa"/>
            <w:tcBorders>
              <w:top w:val="nil"/>
              <w:left w:val="nil"/>
              <w:bottom w:val="single" w:sz="4" w:space="0" w:color="auto"/>
              <w:right w:val="single" w:sz="4" w:space="0" w:color="auto"/>
            </w:tcBorders>
            <w:noWrap/>
            <w:vAlign w:val="center"/>
          </w:tcPr>
          <w:p w14:paraId="56BFB5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2 687 886,06</w:t>
            </w:r>
          </w:p>
        </w:tc>
      </w:tr>
      <w:tr w:rsidR="00ED3EAC" w:rsidRPr="002210A4" w14:paraId="2FCC4C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C75D933" w14:textId="77777777" w:rsidR="00ED3EAC" w:rsidRPr="002210A4" w:rsidRDefault="00ED3EAC" w:rsidP="00ED3EAC">
            <w:pPr>
              <w:ind w:firstLine="0"/>
              <w:jc w:val="center"/>
              <w:rPr>
                <w:rFonts w:eastAsia="SimSun"/>
                <w:sz w:val="28"/>
                <w:szCs w:val="28"/>
              </w:rPr>
            </w:pPr>
            <w:r w:rsidRPr="002210A4">
              <w:rPr>
                <w:rFonts w:eastAsia="SimSun"/>
                <w:sz w:val="28"/>
                <w:szCs w:val="28"/>
              </w:rPr>
              <w:t>1653</w:t>
            </w:r>
          </w:p>
        </w:tc>
        <w:tc>
          <w:tcPr>
            <w:tcW w:w="4684" w:type="dxa"/>
            <w:tcBorders>
              <w:top w:val="nil"/>
              <w:left w:val="nil"/>
              <w:bottom w:val="single" w:sz="4" w:space="0" w:color="auto"/>
              <w:right w:val="single" w:sz="4" w:space="0" w:color="auto"/>
            </w:tcBorders>
            <w:noWrap/>
            <w:vAlign w:val="center"/>
          </w:tcPr>
          <w:p w14:paraId="001A5B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991 247,84</w:t>
            </w:r>
          </w:p>
        </w:tc>
        <w:tc>
          <w:tcPr>
            <w:tcW w:w="3773" w:type="dxa"/>
            <w:tcBorders>
              <w:top w:val="nil"/>
              <w:left w:val="nil"/>
              <w:bottom w:val="single" w:sz="4" w:space="0" w:color="auto"/>
              <w:right w:val="single" w:sz="4" w:space="0" w:color="auto"/>
            </w:tcBorders>
            <w:noWrap/>
            <w:vAlign w:val="center"/>
          </w:tcPr>
          <w:p w14:paraId="0E2801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2 687 876,06</w:t>
            </w:r>
          </w:p>
        </w:tc>
      </w:tr>
      <w:tr w:rsidR="00ED3EAC" w:rsidRPr="002210A4" w14:paraId="06C68C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9359C8" w14:textId="77777777" w:rsidR="00ED3EAC" w:rsidRPr="002210A4" w:rsidRDefault="00ED3EAC" w:rsidP="00ED3EAC">
            <w:pPr>
              <w:ind w:firstLine="0"/>
              <w:jc w:val="center"/>
              <w:rPr>
                <w:rFonts w:eastAsia="SimSun"/>
                <w:sz w:val="28"/>
                <w:szCs w:val="28"/>
              </w:rPr>
            </w:pPr>
            <w:r w:rsidRPr="002210A4">
              <w:rPr>
                <w:rFonts w:eastAsia="SimSun"/>
                <w:sz w:val="28"/>
                <w:szCs w:val="28"/>
              </w:rPr>
              <w:t>1654</w:t>
            </w:r>
          </w:p>
        </w:tc>
        <w:tc>
          <w:tcPr>
            <w:tcW w:w="4684" w:type="dxa"/>
            <w:tcBorders>
              <w:top w:val="nil"/>
              <w:left w:val="nil"/>
              <w:bottom w:val="single" w:sz="4" w:space="0" w:color="auto"/>
              <w:right w:val="single" w:sz="4" w:space="0" w:color="auto"/>
            </w:tcBorders>
            <w:noWrap/>
            <w:vAlign w:val="center"/>
          </w:tcPr>
          <w:p w14:paraId="6EE82E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991 288,63</w:t>
            </w:r>
          </w:p>
        </w:tc>
        <w:tc>
          <w:tcPr>
            <w:tcW w:w="3773" w:type="dxa"/>
            <w:tcBorders>
              <w:top w:val="nil"/>
              <w:left w:val="nil"/>
              <w:bottom w:val="single" w:sz="4" w:space="0" w:color="auto"/>
              <w:right w:val="single" w:sz="4" w:space="0" w:color="auto"/>
            </w:tcBorders>
            <w:noWrap/>
            <w:vAlign w:val="center"/>
          </w:tcPr>
          <w:p w14:paraId="5C42B9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2 687 846,01</w:t>
            </w:r>
          </w:p>
        </w:tc>
      </w:tr>
      <w:tr w:rsidR="00ED3EAC" w:rsidRPr="002210A4" w14:paraId="1EDCA1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126B55" w14:textId="77777777" w:rsidR="00ED3EAC" w:rsidRPr="002210A4" w:rsidRDefault="00ED3EAC" w:rsidP="00ED3EAC">
            <w:pPr>
              <w:ind w:firstLine="0"/>
              <w:jc w:val="center"/>
              <w:rPr>
                <w:rFonts w:eastAsia="SimSun"/>
                <w:sz w:val="28"/>
                <w:szCs w:val="28"/>
              </w:rPr>
            </w:pPr>
            <w:r w:rsidRPr="002210A4">
              <w:rPr>
                <w:rFonts w:eastAsia="SimSun"/>
                <w:sz w:val="28"/>
                <w:szCs w:val="28"/>
              </w:rPr>
              <w:t>1655</w:t>
            </w:r>
          </w:p>
        </w:tc>
        <w:tc>
          <w:tcPr>
            <w:tcW w:w="4684" w:type="dxa"/>
            <w:tcBorders>
              <w:top w:val="nil"/>
              <w:left w:val="nil"/>
              <w:bottom w:val="single" w:sz="4" w:space="0" w:color="auto"/>
              <w:right w:val="single" w:sz="4" w:space="0" w:color="auto"/>
            </w:tcBorders>
            <w:noWrap/>
            <w:vAlign w:val="center"/>
          </w:tcPr>
          <w:p w14:paraId="7FAC5D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991 288,22</w:t>
            </w:r>
          </w:p>
        </w:tc>
        <w:tc>
          <w:tcPr>
            <w:tcW w:w="3773" w:type="dxa"/>
            <w:tcBorders>
              <w:top w:val="nil"/>
              <w:left w:val="nil"/>
              <w:bottom w:val="single" w:sz="4" w:space="0" w:color="auto"/>
              <w:right w:val="single" w:sz="4" w:space="0" w:color="auto"/>
            </w:tcBorders>
            <w:noWrap/>
            <w:vAlign w:val="center"/>
          </w:tcPr>
          <w:p w14:paraId="128F4F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2 687 841,76</w:t>
            </w:r>
          </w:p>
        </w:tc>
      </w:tr>
      <w:tr w:rsidR="00ED3EAC" w:rsidRPr="002210A4" w14:paraId="3BCE55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2E66E8" w14:textId="77777777" w:rsidR="00ED3EAC" w:rsidRPr="002210A4" w:rsidRDefault="00ED3EAC" w:rsidP="00ED3EAC">
            <w:pPr>
              <w:ind w:firstLine="0"/>
              <w:jc w:val="center"/>
              <w:rPr>
                <w:rFonts w:eastAsia="SimSun"/>
                <w:sz w:val="28"/>
                <w:szCs w:val="28"/>
              </w:rPr>
            </w:pPr>
            <w:r w:rsidRPr="002210A4">
              <w:rPr>
                <w:rFonts w:eastAsia="SimSun"/>
                <w:sz w:val="28"/>
                <w:szCs w:val="28"/>
              </w:rPr>
              <w:t>1656</w:t>
            </w:r>
          </w:p>
        </w:tc>
        <w:tc>
          <w:tcPr>
            <w:tcW w:w="4684" w:type="dxa"/>
            <w:tcBorders>
              <w:top w:val="nil"/>
              <w:left w:val="nil"/>
              <w:bottom w:val="single" w:sz="4" w:space="0" w:color="auto"/>
              <w:right w:val="single" w:sz="4" w:space="0" w:color="auto"/>
            </w:tcBorders>
            <w:noWrap/>
            <w:vAlign w:val="center"/>
          </w:tcPr>
          <w:p w14:paraId="3C2E8D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991 310,26</w:t>
            </w:r>
          </w:p>
        </w:tc>
        <w:tc>
          <w:tcPr>
            <w:tcW w:w="3773" w:type="dxa"/>
            <w:tcBorders>
              <w:top w:val="nil"/>
              <w:left w:val="nil"/>
              <w:bottom w:val="single" w:sz="4" w:space="0" w:color="auto"/>
              <w:right w:val="single" w:sz="4" w:space="0" w:color="auto"/>
            </w:tcBorders>
            <w:noWrap/>
            <w:vAlign w:val="center"/>
          </w:tcPr>
          <w:p w14:paraId="60E7E8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2 687 826,30</w:t>
            </w:r>
          </w:p>
        </w:tc>
      </w:tr>
      <w:tr w:rsidR="00ED3EAC" w:rsidRPr="002210A4" w14:paraId="0CCA27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B21C42" w14:textId="77777777" w:rsidR="00ED3EAC" w:rsidRPr="002210A4" w:rsidRDefault="00ED3EAC" w:rsidP="00ED3EAC">
            <w:pPr>
              <w:ind w:firstLine="0"/>
              <w:jc w:val="center"/>
              <w:rPr>
                <w:rFonts w:eastAsia="SimSun"/>
                <w:sz w:val="28"/>
                <w:szCs w:val="28"/>
              </w:rPr>
            </w:pPr>
            <w:r w:rsidRPr="002210A4">
              <w:rPr>
                <w:rFonts w:eastAsia="SimSun"/>
                <w:sz w:val="28"/>
                <w:szCs w:val="28"/>
              </w:rPr>
              <w:t>1657</w:t>
            </w:r>
          </w:p>
        </w:tc>
        <w:tc>
          <w:tcPr>
            <w:tcW w:w="4684" w:type="dxa"/>
            <w:tcBorders>
              <w:top w:val="nil"/>
              <w:left w:val="nil"/>
              <w:bottom w:val="single" w:sz="4" w:space="0" w:color="auto"/>
              <w:right w:val="single" w:sz="4" w:space="0" w:color="auto"/>
            </w:tcBorders>
            <w:noWrap/>
            <w:vAlign w:val="center"/>
          </w:tcPr>
          <w:p w14:paraId="4CF302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991 342,97</w:t>
            </w:r>
          </w:p>
        </w:tc>
        <w:tc>
          <w:tcPr>
            <w:tcW w:w="3773" w:type="dxa"/>
            <w:tcBorders>
              <w:top w:val="nil"/>
              <w:left w:val="nil"/>
              <w:bottom w:val="single" w:sz="4" w:space="0" w:color="auto"/>
              <w:right w:val="single" w:sz="4" w:space="0" w:color="auto"/>
            </w:tcBorders>
            <w:noWrap/>
            <w:vAlign w:val="center"/>
          </w:tcPr>
          <w:p w14:paraId="21A9DE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2 687 808,44</w:t>
            </w:r>
          </w:p>
        </w:tc>
      </w:tr>
      <w:tr w:rsidR="00ED3EAC" w:rsidRPr="002210A4" w14:paraId="17EDA2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4EA0AD" w14:textId="77777777" w:rsidR="00ED3EAC" w:rsidRPr="002210A4" w:rsidRDefault="00ED3EAC" w:rsidP="00ED3EAC">
            <w:pPr>
              <w:ind w:firstLine="0"/>
              <w:jc w:val="center"/>
              <w:rPr>
                <w:rFonts w:eastAsia="SimSun"/>
                <w:sz w:val="28"/>
                <w:szCs w:val="28"/>
              </w:rPr>
            </w:pPr>
            <w:r w:rsidRPr="002210A4">
              <w:rPr>
                <w:rFonts w:eastAsia="SimSun"/>
                <w:sz w:val="28"/>
                <w:szCs w:val="28"/>
              </w:rPr>
              <w:t>1658</w:t>
            </w:r>
          </w:p>
        </w:tc>
        <w:tc>
          <w:tcPr>
            <w:tcW w:w="4684" w:type="dxa"/>
            <w:tcBorders>
              <w:top w:val="nil"/>
              <w:left w:val="nil"/>
              <w:bottom w:val="single" w:sz="4" w:space="0" w:color="auto"/>
              <w:right w:val="single" w:sz="4" w:space="0" w:color="auto"/>
            </w:tcBorders>
            <w:noWrap/>
            <w:vAlign w:val="center"/>
          </w:tcPr>
          <w:p w14:paraId="5D76DB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991 400,12</w:t>
            </w:r>
          </w:p>
        </w:tc>
        <w:tc>
          <w:tcPr>
            <w:tcW w:w="3773" w:type="dxa"/>
            <w:tcBorders>
              <w:top w:val="nil"/>
              <w:left w:val="nil"/>
              <w:bottom w:val="single" w:sz="4" w:space="0" w:color="auto"/>
              <w:right w:val="single" w:sz="4" w:space="0" w:color="auto"/>
            </w:tcBorders>
            <w:noWrap/>
            <w:vAlign w:val="center"/>
          </w:tcPr>
          <w:p w14:paraId="33DBF2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2 687 777,21</w:t>
            </w:r>
          </w:p>
        </w:tc>
      </w:tr>
      <w:tr w:rsidR="00ED3EAC" w:rsidRPr="002210A4" w14:paraId="4A8DB9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FCFA4" w14:textId="77777777" w:rsidR="00ED3EAC" w:rsidRPr="002210A4" w:rsidRDefault="00ED3EAC" w:rsidP="00ED3EAC">
            <w:pPr>
              <w:ind w:firstLine="0"/>
              <w:jc w:val="center"/>
              <w:rPr>
                <w:rFonts w:eastAsia="SimSun"/>
                <w:sz w:val="28"/>
                <w:szCs w:val="28"/>
              </w:rPr>
            </w:pPr>
            <w:r w:rsidRPr="002210A4">
              <w:rPr>
                <w:rFonts w:eastAsia="SimSun"/>
                <w:sz w:val="28"/>
                <w:szCs w:val="28"/>
              </w:rPr>
              <w:t>1659</w:t>
            </w:r>
          </w:p>
        </w:tc>
        <w:tc>
          <w:tcPr>
            <w:tcW w:w="4684" w:type="dxa"/>
            <w:tcBorders>
              <w:top w:val="nil"/>
              <w:left w:val="nil"/>
              <w:bottom w:val="single" w:sz="4" w:space="0" w:color="auto"/>
              <w:right w:val="single" w:sz="4" w:space="0" w:color="auto"/>
            </w:tcBorders>
            <w:noWrap/>
            <w:vAlign w:val="center"/>
          </w:tcPr>
          <w:p w14:paraId="321D77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991 426,24</w:t>
            </w:r>
          </w:p>
        </w:tc>
        <w:tc>
          <w:tcPr>
            <w:tcW w:w="3773" w:type="dxa"/>
            <w:tcBorders>
              <w:top w:val="nil"/>
              <w:left w:val="nil"/>
              <w:bottom w:val="single" w:sz="4" w:space="0" w:color="auto"/>
              <w:right w:val="single" w:sz="4" w:space="0" w:color="auto"/>
            </w:tcBorders>
            <w:noWrap/>
            <w:vAlign w:val="center"/>
          </w:tcPr>
          <w:p w14:paraId="2F8CE0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2 687 739,53</w:t>
            </w:r>
          </w:p>
        </w:tc>
      </w:tr>
      <w:tr w:rsidR="00ED3EAC" w:rsidRPr="002210A4" w14:paraId="23CB8F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0077FE" w14:textId="77777777" w:rsidR="00ED3EAC" w:rsidRPr="002210A4" w:rsidRDefault="00ED3EAC" w:rsidP="00ED3EAC">
            <w:pPr>
              <w:ind w:firstLine="0"/>
              <w:jc w:val="center"/>
              <w:rPr>
                <w:rFonts w:eastAsia="SimSun"/>
                <w:sz w:val="28"/>
                <w:szCs w:val="28"/>
              </w:rPr>
            </w:pPr>
            <w:r w:rsidRPr="002210A4">
              <w:rPr>
                <w:rFonts w:eastAsia="SimSun"/>
                <w:sz w:val="28"/>
                <w:szCs w:val="28"/>
              </w:rPr>
              <w:t>1660</w:t>
            </w:r>
          </w:p>
        </w:tc>
        <w:tc>
          <w:tcPr>
            <w:tcW w:w="4684" w:type="dxa"/>
            <w:tcBorders>
              <w:top w:val="nil"/>
              <w:left w:val="nil"/>
              <w:bottom w:val="single" w:sz="4" w:space="0" w:color="auto"/>
              <w:right w:val="single" w:sz="4" w:space="0" w:color="auto"/>
            </w:tcBorders>
            <w:noWrap/>
            <w:vAlign w:val="center"/>
          </w:tcPr>
          <w:p w14:paraId="3F0830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991 454,29</w:t>
            </w:r>
          </w:p>
        </w:tc>
        <w:tc>
          <w:tcPr>
            <w:tcW w:w="3773" w:type="dxa"/>
            <w:tcBorders>
              <w:top w:val="nil"/>
              <w:left w:val="nil"/>
              <w:bottom w:val="single" w:sz="4" w:space="0" w:color="auto"/>
              <w:right w:val="single" w:sz="4" w:space="0" w:color="auto"/>
            </w:tcBorders>
            <w:noWrap/>
            <w:vAlign w:val="center"/>
          </w:tcPr>
          <w:p w14:paraId="3836A7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2 687 756,63</w:t>
            </w:r>
          </w:p>
        </w:tc>
      </w:tr>
      <w:tr w:rsidR="00ED3EAC" w:rsidRPr="002210A4" w14:paraId="6F148F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3EEBC9" w14:textId="77777777" w:rsidR="00ED3EAC" w:rsidRPr="002210A4" w:rsidRDefault="00ED3EAC" w:rsidP="00ED3EAC">
            <w:pPr>
              <w:ind w:firstLine="0"/>
              <w:jc w:val="center"/>
              <w:rPr>
                <w:rFonts w:eastAsia="SimSun"/>
                <w:sz w:val="28"/>
                <w:szCs w:val="28"/>
              </w:rPr>
            </w:pPr>
            <w:r w:rsidRPr="002210A4">
              <w:rPr>
                <w:rFonts w:eastAsia="SimSun"/>
                <w:sz w:val="28"/>
                <w:szCs w:val="28"/>
              </w:rPr>
              <w:t>1661</w:t>
            </w:r>
          </w:p>
        </w:tc>
        <w:tc>
          <w:tcPr>
            <w:tcW w:w="4684" w:type="dxa"/>
            <w:tcBorders>
              <w:top w:val="nil"/>
              <w:left w:val="nil"/>
              <w:bottom w:val="single" w:sz="4" w:space="0" w:color="auto"/>
              <w:right w:val="single" w:sz="4" w:space="0" w:color="auto"/>
            </w:tcBorders>
            <w:noWrap/>
            <w:vAlign w:val="center"/>
          </w:tcPr>
          <w:p w14:paraId="2FE84F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991 457,67</w:t>
            </w:r>
          </w:p>
        </w:tc>
        <w:tc>
          <w:tcPr>
            <w:tcW w:w="3773" w:type="dxa"/>
            <w:tcBorders>
              <w:top w:val="nil"/>
              <w:left w:val="nil"/>
              <w:bottom w:val="single" w:sz="4" w:space="0" w:color="auto"/>
              <w:right w:val="single" w:sz="4" w:space="0" w:color="auto"/>
            </w:tcBorders>
            <w:noWrap/>
            <w:vAlign w:val="center"/>
          </w:tcPr>
          <w:p w14:paraId="7E2F13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2 687 758,23</w:t>
            </w:r>
          </w:p>
        </w:tc>
      </w:tr>
      <w:tr w:rsidR="00ED3EAC" w:rsidRPr="002210A4" w14:paraId="43FD0B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2CE2B2D" w14:textId="77777777" w:rsidR="00ED3EAC" w:rsidRPr="002210A4" w:rsidRDefault="00ED3EAC" w:rsidP="00ED3EAC">
            <w:pPr>
              <w:ind w:firstLine="0"/>
              <w:jc w:val="center"/>
              <w:rPr>
                <w:rFonts w:eastAsia="SimSun"/>
                <w:sz w:val="28"/>
                <w:szCs w:val="28"/>
              </w:rPr>
            </w:pPr>
            <w:r w:rsidRPr="002210A4">
              <w:rPr>
                <w:rFonts w:eastAsia="SimSun"/>
                <w:sz w:val="28"/>
                <w:szCs w:val="28"/>
              </w:rPr>
              <w:t>1662</w:t>
            </w:r>
          </w:p>
        </w:tc>
        <w:tc>
          <w:tcPr>
            <w:tcW w:w="4684" w:type="dxa"/>
            <w:tcBorders>
              <w:top w:val="nil"/>
              <w:left w:val="nil"/>
              <w:bottom w:val="single" w:sz="4" w:space="0" w:color="auto"/>
              <w:right w:val="single" w:sz="4" w:space="0" w:color="auto"/>
            </w:tcBorders>
            <w:noWrap/>
            <w:vAlign w:val="center"/>
          </w:tcPr>
          <w:p w14:paraId="3A5B1F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991 452,53</w:t>
            </w:r>
          </w:p>
        </w:tc>
        <w:tc>
          <w:tcPr>
            <w:tcW w:w="3773" w:type="dxa"/>
            <w:tcBorders>
              <w:top w:val="nil"/>
              <w:left w:val="nil"/>
              <w:bottom w:val="single" w:sz="4" w:space="0" w:color="auto"/>
              <w:right w:val="single" w:sz="4" w:space="0" w:color="auto"/>
            </w:tcBorders>
            <w:noWrap/>
            <w:vAlign w:val="center"/>
          </w:tcPr>
          <w:p w14:paraId="54C927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2 687 770,89</w:t>
            </w:r>
          </w:p>
        </w:tc>
      </w:tr>
      <w:tr w:rsidR="00ED3EAC" w:rsidRPr="002210A4" w14:paraId="007480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B106F3" w14:textId="77777777" w:rsidR="00ED3EAC" w:rsidRPr="002210A4" w:rsidRDefault="00ED3EAC" w:rsidP="00ED3EAC">
            <w:pPr>
              <w:ind w:firstLine="0"/>
              <w:jc w:val="center"/>
              <w:rPr>
                <w:rFonts w:eastAsia="SimSun"/>
                <w:sz w:val="28"/>
                <w:szCs w:val="28"/>
              </w:rPr>
            </w:pPr>
            <w:r w:rsidRPr="002210A4">
              <w:rPr>
                <w:rFonts w:eastAsia="SimSun"/>
                <w:sz w:val="28"/>
                <w:szCs w:val="28"/>
              </w:rPr>
              <w:t>1663</w:t>
            </w:r>
          </w:p>
        </w:tc>
        <w:tc>
          <w:tcPr>
            <w:tcW w:w="4684" w:type="dxa"/>
            <w:tcBorders>
              <w:top w:val="nil"/>
              <w:left w:val="nil"/>
              <w:bottom w:val="single" w:sz="4" w:space="0" w:color="auto"/>
              <w:right w:val="single" w:sz="4" w:space="0" w:color="auto"/>
            </w:tcBorders>
            <w:noWrap/>
            <w:vAlign w:val="center"/>
          </w:tcPr>
          <w:p w14:paraId="6B6473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991 500,18</w:t>
            </w:r>
          </w:p>
        </w:tc>
        <w:tc>
          <w:tcPr>
            <w:tcW w:w="3773" w:type="dxa"/>
            <w:tcBorders>
              <w:top w:val="nil"/>
              <w:left w:val="nil"/>
              <w:bottom w:val="single" w:sz="4" w:space="0" w:color="auto"/>
              <w:right w:val="single" w:sz="4" w:space="0" w:color="auto"/>
            </w:tcBorders>
            <w:noWrap/>
            <w:vAlign w:val="center"/>
          </w:tcPr>
          <w:p w14:paraId="07A5D8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2 687 791,32</w:t>
            </w:r>
          </w:p>
        </w:tc>
      </w:tr>
      <w:tr w:rsidR="00ED3EAC" w:rsidRPr="002210A4" w14:paraId="3581E3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80791A" w14:textId="77777777" w:rsidR="00ED3EAC" w:rsidRPr="002210A4" w:rsidRDefault="00ED3EAC" w:rsidP="00ED3EAC">
            <w:pPr>
              <w:ind w:firstLine="0"/>
              <w:jc w:val="center"/>
              <w:rPr>
                <w:rFonts w:eastAsia="SimSun"/>
                <w:sz w:val="28"/>
                <w:szCs w:val="28"/>
              </w:rPr>
            </w:pPr>
            <w:r w:rsidRPr="002210A4">
              <w:rPr>
                <w:rFonts w:eastAsia="SimSun"/>
                <w:sz w:val="28"/>
                <w:szCs w:val="28"/>
              </w:rPr>
              <w:t>1664</w:t>
            </w:r>
          </w:p>
        </w:tc>
        <w:tc>
          <w:tcPr>
            <w:tcW w:w="4684" w:type="dxa"/>
            <w:tcBorders>
              <w:top w:val="nil"/>
              <w:left w:val="nil"/>
              <w:bottom w:val="single" w:sz="4" w:space="0" w:color="auto"/>
              <w:right w:val="single" w:sz="4" w:space="0" w:color="auto"/>
            </w:tcBorders>
            <w:noWrap/>
            <w:vAlign w:val="center"/>
          </w:tcPr>
          <w:p w14:paraId="2BB293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991 499,75</w:t>
            </w:r>
          </w:p>
        </w:tc>
        <w:tc>
          <w:tcPr>
            <w:tcW w:w="3773" w:type="dxa"/>
            <w:tcBorders>
              <w:top w:val="nil"/>
              <w:left w:val="nil"/>
              <w:bottom w:val="single" w:sz="4" w:space="0" w:color="auto"/>
              <w:right w:val="single" w:sz="4" w:space="0" w:color="auto"/>
            </w:tcBorders>
            <w:noWrap/>
            <w:vAlign w:val="center"/>
          </w:tcPr>
          <w:p w14:paraId="7CD5EA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2 687 791,95</w:t>
            </w:r>
          </w:p>
        </w:tc>
      </w:tr>
      <w:tr w:rsidR="00ED3EAC" w:rsidRPr="002210A4" w14:paraId="079B46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EEAEF3" w14:textId="77777777" w:rsidR="00ED3EAC" w:rsidRPr="002210A4" w:rsidRDefault="00ED3EAC" w:rsidP="00ED3EAC">
            <w:pPr>
              <w:ind w:firstLine="0"/>
              <w:jc w:val="center"/>
              <w:rPr>
                <w:rFonts w:eastAsia="SimSun"/>
                <w:sz w:val="28"/>
                <w:szCs w:val="28"/>
              </w:rPr>
            </w:pPr>
            <w:r w:rsidRPr="002210A4">
              <w:rPr>
                <w:rFonts w:eastAsia="SimSun"/>
                <w:sz w:val="28"/>
                <w:szCs w:val="28"/>
              </w:rPr>
              <w:t>1665</w:t>
            </w:r>
          </w:p>
        </w:tc>
        <w:tc>
          <w:tcPr>
            <w:tcW w:w="4684" w:type="dxa"/>
            <w:tcBorders>
              <w:top w:val="nil"/>
              <w:left w:val="nil"/>
              <w:bottom w:val="single" w:sz="4" w:space="0" w:color="auto"/>
              <w:right w:val="single" w:sz="4" w:space="0" w:color="auto"/>
            </w:tcBorders>
            <w:noWrap/>
            <w:vAlign w:val="center"/>
          </w:tcPr>
          <w:p w14:paraId="29BA77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991 503,62</w:t>
            </w:r>
          </w:p>
        </w:tc>
        <w:tc>
          <w:tcPr>
            <w:tcW w:w="3773" w:type="dxa"/>
            <w:tcBorders>
              <w:top w:val="nil"/>
              <w:left w:val="nil"/>
              <w:bottom w:val="single" w:sz="4" w:space="0" w:color="auto"/>
              <w:right w:val="single" w:sz="4" w:space="0" w:color="auto"/>
            </w:tcBorders>
            <w:noWrap/>
            <w:vAlign w:val="center"/>
          </w:tcPr>
          <w:p w14:paraId="718147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2 687 794,18</w:t>
            </w:r>
          </w:p>
        </w:tc>
      </w:tr>
      <w:tr w:rsidR="00ED3EAC" w:rsidRPr="002210A4" w14:paraId="51DD4F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EB76AE" w14:textId="77777777" w:rsidR="00ED3EAC" w:rsidRPr="002210A4" w:rsidRDefault="00ED3EAC" w:rsidP="00ED3EAC">
            <w:pPr>
              <w:ind w:firstLine="0"/>
              <w:jc w:val="center"/>
              <w:rPr>
                <w:rFonts w:eastAsia="SimSun"/>
                <w:sz w:val="28"/>
                <w:szCs w:val="28"/>
              </w:rPr>
            </w:pPr>
            <w:r w:rsidRPr="002210A4">
              <w:rPr>
                <w:rFonts w:eastAsia="SimSun"/>
                <w:sz w:val="28"/>
                <w:szCs w:val="28"/>
              </w:rPr>
              <w:t>1666</w:t>
            </w:r>
          </w:p>
        </w:tc>
        <w:tc>
          <w:tcPr>
            <w:tcW w:w="4684" w:type="dxa"/>
            <w:tcBorders>
              <w:top w:val="nil"/>
              <w:left w:val="nil"/>
              <w:bottom w:val="single" w:sz="4" w:space="0" w:color="auto"/>
              <w:right w:val="single" w:sz="4" w:space="0" w:color="auto"/>
            </w:tcBorders>
            <w:noWrap/>
            <w:vAlign w:val="center"/>
          </w:tcPr>
          <w:p w14:paraId="6634F2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991 551,34</w:t>
            </w:r>
          </w:p>
        </w:tc>
        <w:tc>
          <w:tcPr>
            <w:tcW w:w="3773" w:type="dxa"/>
            <w:tcBorders>
              <w:top w:val="nil"/>
              <w:left w:val="nil"/>
              <w:bottom w:val="single" w:sz="4" w:space="0" w:color="auto"/>
              <w:right w:val="single" w:sz="4" w:space="0" w:color="auto"/>
            </w:tcBorders>
            <w:noWrap/>
            <w:vAlign w:val="center"/>
          </w:tcPr>
          <w:p w14:paraId="18495F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2 687 792,79</w:t>
            </w:r>
          </w:p>
        </w:tc>
      </w:tr>
      <w:tr w:rsidR="00ED3EAC" w:rsidRPr="002210A4" w14:paraId="563A83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34497F" w14:textId="77777777" w:rsidR="00ED3EAC" w:rsidRPr="002210A4" w:rsidRDefault="00ED3EAC" w:rsidP="00ED3EAC">
            <w:pPr>
              <w:ind w:firstLine="0"/>
              <w:jc w:val="center"/>
              <w:rPr>
                <w:rFonts w:eastAsia="SimSun"/>
                <w:sz w:val="28"/>
                <w:szCs w:val="28"/>
              </w:rPr>
            </w:pPr>
            <w:r w:rsidRPr="002210A4">
              <w:rPr>
                <w:rFonts w:eastAsia="SimSun"/>
                <w:sz w:val="28"/>
                <w:szCs w:val="28"/>
              </w:rPr>
              <w:t>1667</w:t>
            </w:r>
          </w:p>
        </w:tc>
        <w:tc>
          <w:tcPr>
            <w:tcW w:w="4684" w:type="dxa"/>
            <w:tcBorders>
              <w:top w:val="nil"/>
              <w:left w:val="nil"/>
              <w:bottom w:val="single" w:sz="4" w:space="0" w:color="auto"/>
              <w:right w:val="single" w:sz="4" w:space="0" w:color="auto"/>
            </w:tcBorders>
            <w:noWrap/>
            <w:vAlign w:val="center"/>
          </w:tcPr>
          <w:p w14:paraId="1AF44B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991 541,72</w:t>
            </w:r>
          </w:p>
        </w:tc>
        <w:tc>
          <w:tcPr>
            <w:tcW w:w="3773" w:type="dxa"/>
            <w:tcBorders>
              <w:top w:val="nil"/>
              <w:left w:val="nil"/>
              <w:bottom w:val="single" w:sz="4" w:space="0" w:color="auto"/>
              <w:right w:val="single" w:sz="4" w:space="0" w:color="auto"/>
            </w:tcBorders>
            <w:noWrap/>
            <w:vAlign w:val="center"/>
          </w:tcPr>
          <w:p w14:paraId="28F4E6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2 687 836,14</w:t>
            </w:r>
          </w:p>
        </w:tc>
      </w:tr>
      <w:tr w:rsidR="00ED3EAC" w:rsidRPr="002210A4" w14:paraId="3A2BBD5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DC5342" w14:textId="77777777" w:rsidR="00ED3EAC" w:rsidRPr="002210A4" w:rsidRDefault="00ED3EAC" w:rsidP="00ED3EAC">
            <w:pPr>
              <w:ind w:firstLine="0"/>
              <w:jc w:val="center"/>
              <w:rPr>
                <w:rFonts w:eastAsia="SimSun"/>
                <w:sz w:val="28"/>
                <w:szCs w:val="28"/>
              </w:rPr>
            </w:pPr>
            <w:r w:rsidRPr="002210A4">
              <w:rPr>
                <w:rFonts w:eastAsia="SimSun"/>
                <w:sz w:val="28"/>
                <w:szCs w:val="28"/>
              </w:rPr>
              <w:t>1668</w:t>
            </w:r>
          </w:p>
        </w:tc>
        <w:tc>
          <w:tcPr>
            <w:tcW w:w="4684" w:type="dxa"/>
            <w:tcBorders>
              <w:top w:val="nil"/>
              <w:left w:val="nil"/>
              <w:bottom w:val="single" w:sz="4" w:space="0" w:color="auto"/>
              <w:right w:val="single" w:sz="4" w:space="0" w:color="auto"/>
            </w:tcBorders>
            <w:noWrap/>
            <w:vAlign w:val="center"/>
          </w:tcPr>
          <w:p w14:paraId="2872D8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991 548,25</w:t>
            </w:r>
          </w:p>
        </w:tc>
        <w:tc>
          <w:tcPr>
            <w:tcW w:w="3773" w:type="dxa"/>
            <w:tcBorders>
              <w:top w:val="nil"/>
              <w:left w:val="nil"/>
              <w:bottom w:val="single" w:sz="4" w:space="0" w:color="auto"/>
              <w:right w:val="single" w:sz="4" w:space="0" w:color="auto"/>
            </w:tcBorders>
            <w:noWrap/>
            <w:vAlign w:val="center"/>
          </w:tcPr>
          <w:p w14:paraId="58F7EC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2 687 870,13</w:t>
            </w:r>
          </w:p>
        </w:tc>
      </w:tr>
      <w:tr w:rsidR="00ED3EAC" w:rsidRPr="002210A4" w14:paraId="73A6D8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0C2B71" w14:textId="77777777" w:rsidR="00ED3EAC" w:rsidRPr="002210A4" w:rsidRDefault="00ED3EAC" w:rsidP="00ED3EAC">
            <w:pPr>
              <w:ind w:firstLine="0"/>
              <w:jc w:val="center"/>
              <w:rPr>
                <w:rFonts w:eastAsia="SimSun"/>
                <w:sz w:val="28"/>
                <w:szCs w:val="28"/>
              </w:rPr>
            </w:pPr>
            <w:r w:rsidRPr="002210A4">
              <w:rPr>
                <w:rFonts w:eastAsia="SimSun"/>
                <w:sz w:val="28"/>
                <w:szCs w:val="28"/>
              </w:rPr>
              <w:t>1669</w:t>
            </w:r>
          </w:p>
        </w:tc>
        <w:tc>
          <w:tcPr>
            <w:tcW w:w="4684" w:type="dxa"/>
            <w:tcBorders>
              <w:top w:val="nil"/>
              <w:left w:val="nil"/>
              <w:bottom w:val="single" w:sz="4" w:space="0" w:color="auto"/>
              <w:right w:val="single" w:sz="4" w:space="0" w:color="auto"/>
            </w:tcBorders>
            <w:noWrap/>
            <w:vAlign w:val="center"/>
          </w:tcPr>
          <w:p w14:paraId="5CEB70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991 548,96</w:t>
            </w:r>
          </w:p>
        </w:tc>
        <w:tc>
          <w:tcPr>
            <w:tcW w:w="3773" w:type="dxa"/>
            <w:tcBorders>
              <w:top w:val="nil"/>
              <w:left w:val="nil"/>
              <w:bottom w:val="single" w:sz="4" w:space="0" w:color="auto"/>
              <w:right w:val="single" w:sz="4" w:space="0" w:color="auto"/>
            </w:tcBorders>
            <w:noWrap/>
            <w:vAlign w:val="center"/>
          </w:tcPr>
          <w:p w14:paraId="4F4DB8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2 687 870,01</w:t>
            </w:r>
          </w:p>
        </w:tc>
      </w:tr>
      <w:tr w:rsidR="00ED3EAC" w:rsidRPr="002210A4" w14:paraId="5B6FA9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BD0AC6" w14:textId="77777777" w:rsidR="00ED3EAC" w:rsidRPr="002210A4" w:rsidRDefault="00ED3EAC" w:rsidP="00ED3EAC">
            <w:pPr>
              <w:ind w:firstLine="0"/>
              <w:jc w:val="center"/>
              <w:rPr>
                <w:rFonts w:eastAsia="SimSun"/>
                <w:sz w:val="28"/>
                <w:szCs w:val="28"/>
              </w:rPr>
            </w:pPr>
            <w:r w:rsidRPr="002210A4">
              <w:rPr>
                <w:rFonts w:eastAsia="SimSun"/>
                <w:sz w:val="28"/>
                <w:szCs w:val="28"/>
              </w:rPr>
              <w:t>1670</w:t>
            </w:r>
          </w:p>
        </w:tc>
        <w:tc>
          <w:tcPr>
            <w:tcW w:w="4684" w:type="dxa"/>
            <w:tcBorders>
              <w:top w:val="nil"/>
              <w:left w:val="nil"/>
              <w:bottom w:val="single" w:sz="4" w:space="0" w:color="auto"/>
              <w:right w:val="single" w:sz="4" w:space="0" w:color="auto"/>
            </w:tcBorders>
            <w:noWrap/>
            <w:vAlign w:val="center"/>
          </w:tcPr>
          <w:p w14:paraId="09534A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991 549,88</w:t>
            </w:r>
          </w:p>
        </w:tc>
        <w:tc>
          <w:tcPr>
            <w:tcW w:w="3773" w:type="dxa"/>
            <w:tcBorders>
              <w:top w:val="nil"/>
              <w:left w:val="nil"/>
              <w:bottom w:val="single" w:sz="4" w:space="0" w:color="auto"/>
              <w:right w:val="single" w:sz="4" w:space="0" w:color="auto"/>
            </w:tcBorders>
            <w:noWrap/>
            <w:vAlign w:val="center"/>
          </w:tcPr>
          <w:p w14:paraId="5B4E07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2 687 895,71</w:t>
            </w:r>
          </w:p>
        </w:tc>
      </w:tr>
      <w:tr w:rsidR="00ED3EAC" w:rsidRPr="002210A4" w14:paraId="7DBAC1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C56750" w14:textId="77777777" w:rsidR="00ED3EAC" w:rsidRPr="002210A4" w:rsidRDefault="00ED3EAC" w:rsidP="00ED3EAC">
            <w:pPr>
              <w:ind w:firstLine="0"/>
              <w:jc w:val="center"/>
              <w:rPr>
                <w:rFonts w:eastAsia="SimSun"/>
                <w:sz w:val="28"/>
                <w:szCs w:val="28"/>
              </w:rPr>
            </w:pPr>
            <w:r w:rsidRPr="002210A4">
              <w:rPr>
                <w:rFonts w:eastAsia="SimSun"/>
                <w:sz w:val="28"/>
                <w:szCs w:val="28"/>
              </w:rPr>
              <w:t>1671</w:t>
            </w:r>
          </w:p>
        </w:tc>
        <w:tc>
          <w:tcPr>
            <w:tcW w:w="4684" w:type="dxa"/>
            <w:tcBorders>
              <w:top w:val="nil"/>
              <w:left w:val="nil"/>
              <w:bottom w:val="single" w:sz="4" w:space="0" w:color="auto"/>
              <w:right w:val="single" w:sz="4" w:space="0" w:color="auto"/>
            </w:tcBorders>
            <w:noWrap/>
            <w:vAlign w:val="center"/>
          </w:tcPr>
          <w:p w14:paraId="611958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991 550,43</w:t>
            </w:r>
          </w:p>
        </w:tc>
        <w:tc>
          <w:tcPr>
            <w:tcW w:w="3773" w:type="dxa"/>
            <w:tcBorders>
              <w:top w:val="nil"/>
              <w:left w:val="nil"/>
              <w:bottom w:val="single" w:sz="4" w:space="0" w:color="auto"/>
              <w:right w:val="single" w:sz="4" w:space="0" w:color="auto"/>
            </w:tcBorders>
            <w:noWrap/>
            <w:vAlign w:val="center"/>
          </w:tcPr>
          <w:p w14:paraId="246625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2 687 922,04</w:t>
            </w:r>
          </w:p>
        </w:tc>
      </w:tr>
      <w:tr w:rsidR="00ED3EAC" w:rsidRPr="002210A4" w14:paraId="0CE0B5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939A5A" w14:textId="77777777" w:rsidR="00ED3EAC" w:rsidRPr="002210A4" w:rsidRDefault="00ED3EAC" w:rsidP="00ED3EAC">
            <w:pPr>
              <w:ind w:firstLine="0"/>
              <w:jc w:val="center"/>
              <w:rPr>
                <w:rFonts w:eastAsia="SimSun"/>
                <w:sz w:val="28"/>
                <w:szCs w:val="28"/>
              </w:rPr>
            </w:pPr>
            <w:r w:rsidRPr="002210A4">
              <w:rPr>
                <w:rFonts w:eastAsia="SimSun"/>
                <w:sz w:val="28"/>
                <w:szCs w:val="28"/>
              </w:rPr>
              <w:t>1672</w:t>
            </w:r>
          </w:p>
        </w:tc>
        <w:tc>
          <w:tcPr>
            <w:tcW w:w="4684" w:type="dxa"/>
            <w:tcBorders>
              <w:top w:val="nil"/>
              <w:left w:val="nil"/>
              <w:bottom w:val="single" w:sz="4" w:space="0" w:color="auto"/>
              <w:right w:val="single" w:sz="4" w:space="0" w:color="auto"/>
            </w:tcBorders>
            <w:noWrap/>
            <w:vAlign w:val="center"/>
          </w:tcPr>
          <w:p w14:paraId="39951E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991 093,97</w:t>
            </w:r>
          </w:p>
        </w:tc>
        <w:tc>
          <w:tcPr>
            <w:tcW w:w="3773" w:type="dxa"/>
            <w:tcBorders>
              <w:top w:val="nil"/>
              <w:left w:val="nil"/>
              <w:bottom w:val="single" w:sz="4" w:space="0" w:color="auto"/>
              <w:right w:val="single" w:sz="4" w:space="0" w:color="auto"/>
            </w:tcBorders>
            <w:noWrap/>
            <w:vAlign w:val="center"/>
          </w:tcPr>
          <w:p w14:paraId="28CE49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2 687 967,39</w:t>
            </w:r>
          </w:p>
        </w:tc>
      </w:tr>
      <w:tr w:rsidR="00ED3EAC" w:rsidRPr="002210A4" w14:paraId="1692CF3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A749C1" w14:textId="77777777" w:rsidR="00ED3EAC" w:rsidRPr="002210A4" w:rsidRDefault="00ED3EAC" w:rsidP="00ED3EAC">
            <w:pPr>
              <w:ind w:firstLine="0"/>
              <w:jc w:val="center"/>
              <w:rPr>
                <w:rFonts w:eastAsia="SimSun"/>
                <w:sz w:val="28"/>
                <w:szCs w:val="28"/>
              </w:rPr>
            </w:pPr>
            <w:r w:rsidRPr="002210A4">
              <w:rPr>
                <w:rFonts w:eastAsia="SimSun"/>
                <w:sz w:val="28"/>
                <w:szCs w:val="28"/>
              </w:rPr>
              <w:t>1673</w:t>
            </w:r>
          </w:p>
        </w:tc>
        <w:tc>
          <w:tcPr>
            <w:tcW w:w="4684" w:type="dxa"/>
            <w:tcBorders>
              <w:top w:val="nil"/>
              <w:left w:val="nil"/>
              <w:bottom w:val="single" w:sz="4" w:space="0" w:color="auto"/>
              <w:right w:val="single" w:sz="4" w:space="0" w:color="auto"/>
            </w:tcBorders>
            <w:noWrap/>
            <w:vAlign w:val="center"/>
          </w:tcPr>
          <w:p w14:paraId="63C52D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991 092,93</w:t>
            </w:r>
          </w:p>
        </w:tc>
        <w:tc>
          <w:tcPr>
            <w:tcW w:w="3773" w:type="dxa"/>
            <w:tcBorders>
              <w:top w:val="nil"/>
              <w:left w:val="nil"/>
              <w:bottom w:val="single" w:sz="4" w:space="0" w:color="auto"/>
              <w:right w:val="single" w:sz="4" w:space="0" w:color="auto"/>
            </w:tcBorders>
            <w:noWrap/>
            <w:vAlign w:val="center"/>
          </w:tcPr>
          <w:p w14:paraId="1E7556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2 687 968,48</w:t>
            </w:r>
          </w:p>
        </w:tc>
      </w:tr>
      <w:tr w:rsidR="00ED3EAC" w:rsidRPr="002210A4" w14:paraId="1B101D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23D316" w14:textId="77777777" w:rsidR="00ED3EAC" w:rsidRPr="002210A4" w:rsidRDefault="00ED3EAC" w:rsidP="00ED3EAC">
            <w:pPr>
              <w:ind w:firstLine="0"/>
              <w:jc w:val="center"/>
              <w:rPr>
                <w:rFonts w:eastAsia="SimSun"/>
                <w:sz w:val="28"/>
                <w:szCs w:val="28"/>
              </w:rPr>
            </w:pPr>
            <w:r w:rsidRPr="002210A4">
              <w:rPr>
                <w:rFonts w:eastAsia="SimSun"/>
                <w:sz w:val="28"/>
                <w:szCs w:val="28"/>
              </w:rPr>
              <w:t>1674</w:t>
            </w:r>
          </w:p>
        </w:tc>
        <w:tc>
          <w:tcPr>
            <w:tcW w:w="4684" w:type="dxa"/>
            <w:tcBorders>
              <w:top w:val="nil"/>
              <w:left w:val="nil"/>
              <w:bottom w:val="single" w:sz="4" w:space="0" w:color="auto"/>
              <w:right w:val="single" w:sz="4" w:space="0" w:color="auto"/>
            </w:tcBorders>
            <w:noWrap/>
            <w:vAlign w:val="center"/>
          </w:tcPr>
          <w:p w14:paraId="0E65BA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991 091,85</w:t>
            </w:r>
          </w:p>
        </w:tc>
        <w:tc>
          <w:tcPr>
            <w:tcW w:w="3773" w:type="dxa"/>
            <w:tcBorders>
              <w:top w:val="nil"/>
              <w:left w:val="nil"/>
              <w:bottom w:val="single" w:sz="4" w:space="0" w:color="auto"/>
              <w:right w:val="single" w:sz="4" w:space="0" w:color="auto"/>
            </w:tcBorders>
            <w:noWrap/>
            <w:vAlign w:val="center"/>
          </w:tcPr>
          <w:p w14:paraId="6FB558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2 687 967,44</w:t>
            </w:r>
          </w:p>
        </w:tc>
      </w:tr>
      <w:tr w:rsidR="00ED3EAC" w:rsidRPr="002210A4" w14:paraId="22C053E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44F82A3" w14:textId="77777777" w:rsidR="00ED3EAC" w:rsidRPr="002210A4" w:rsidRDefault="00ED3EAC" w:rsidP="00ED3EAC">
            <w:pPr>
              <w:ind w:firstLine="0"/>
              <w:jc w:val="center"/>
              <w:rPr>
                <w:rFonts w:eastAsia="SimSun"/>
                <w:sz w:val="28"/>
                <w:szCs w:val="28"/>
              </w:rPr>
            </w:pPr>
            <w:r w:rsidRPr="002210A4">
              <w:rPr>
                <w:rFonts w:eastAsia="SimSun"/>
                <w:sz w:val="28"/>
                <w:szCs w:val="28"/>
              </w:rPr>
              <w:t>1675</w:t>
            </w:r>
          </w:p>
        </w:tc>
        <w:tc>
          <w:tcPr>
            <w:tcW w:w="4684" w:type="dxa"/>
            <w:tcBorders>
              <w:top w:val="nil"/>
              <w:left w:val="nil"/>
              <w:bottom w:val="single" w:sz="4" w:space="0" w:color="auto"/>
              <w:right w:val="single" w:sz="4" w:space="0" w:color="auto"/>
            </w:tcBorders>
            <w:noWrap/>
            <w:vAlign w:val="center"/>
          </w:tcPr>
          <w:p w14:paraId="09538C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991 092,90</w:t>
            </w:r>
          </w:p>
        </w:tc>
        <w:tc>
          <w:tcPr>
            <w:tcW w:w="3773" w:type="dxa"/>
            <w:tcBorders>
              <w:top w:val="nil"/>
              <w:left w:val="nil"/>
              <w:bottom w:val="single" w:sz="4" w:space="0" w:color="auto"/>
              <w:right w:val="single" w:sz="4" w:space="0" w:color="auto"/>
            </w:tcBorders>
            <w:noWrap/>
            <w:vAlign w:val="center"/>
          </w:tcPr>
          <w:p w14:paraId="654853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2 687 966,35</w:t>
            </w:r>
          </w:p>
        </w:tc>
      </w:tr>
      <w:tr w:rsidR="00ED3EAC" w:rsidRPr="002210A4" w14:paraId="27AC5A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60404D" w14:textId="77777777" w:rsidR="00ED3EAC" w:rsidRPr="002210A4" w:rsidRDefault="00ED3EAC" w:rsidP="00ED3EAC">
            <w:pPr>
              <w:ind w:firstLine="0"/>
              <w:jc w:val="center"/>
              <w:rPr>
                <w:rFonts w:eastAsia="SimSun"/>
                <w:sz w:val="28"/>
                <w:szCs w:val="28"/>
              </w:rPr>
            </w:pPr>
            <w:r w:rsidRPr="002210A4">
              <w:rPr>
                <w:rFonts w:eastAsia="SimSun"/>
                <w:sz w:val="28"/>
                <w:szCs w:val="28"/>
              </w:rPr>
              <w:t>1676</w:t>
            </w:r>
          </w:p>
        </w:tc>
        <w:tc>
          <w:tcPr>
            <w:tcW w:w="4684" w:type="dxa"/>
            <w:tcBorders>
              <w:top w:val="nil"/>
              <w:left w:val="nil"/>
              <w:bottom w:val="single" w:sz="4" w:space="0" w:color="auto"/>
              <w:right w:val="single" w:sz="4" w:space="0" w:color="auto"/>
            </w:tcBorders>
            <w:noWrap/>
            <w:vAlign w:val="center"/>
          </w:tcPr>
          <w:p w14:paraId="528FB3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991 590,22</w:t>
            </w:r>
          </w:p>
        </w:tc>
        <w:tc>
          <w:tcPr>
            <w:tcW w:w="3773" w:type="dxa"/>
            <w:tcBorders>
              <w:top w:val="nil"/>
              <w:left w:val="nil"/>
              <w:bottom w:val="single" w:sz="4" w:space="0" w:color="auto"/>
              <w:right w:val="single" w:sz="4" w:space="0" w:color="auto"/>
            </w:tcBorders>
            <w:noWrap/>
            <w:vAlign w:val="center"/>
          </w:tcPr>
          <w:p w14:paraId="6DDF39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2 687 759,83</w:t>
            </w:r>
          </w:p>
        </w:tc>
      </w:tr>
      <w:tr w:rsidR="00ED3EAC" w:rsidRPr="002210A4" w14:paraId="51CA678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1AC8A3" w14:textId="77777777" w:rsidR="00ED3EAC" w:rsidRPr="002210A4" w:rsidRDefault="00ED3EAC" w:rsidP="00ED3EAC">
            <w:pPr>
              <w:ind w:firstLine="0"/>
              <w:jc w:val="center"/>
              <w:rPr>
                <w:rFonts w:eastAsia="SimSun"/>
                <w:sz w:val="28"/>
                <w:szCs w:val="28"/>
              </w:rPr>
            </w:pPr>
            <w:r w:rsidRPr="002210A4">
              <w:rPr>
                <w:rFonts w:eastAsia="SimSun"/>
                <w:sz w:val="28"/>
                <w:szCs w:val="28"/>
              </w:rPr>
              <w:t>1677</w:t>
            </w:r>
          </w:p>
        </w:tc>
        <w:tc>
          <w:tcPr>
            <w:tcW w:w="4684" w:type="dxa"/>
            <w:tcBorders>
              <w:top w:val="nil"/>
              <w:left w:val="nil"/>
              <w:bottom w:val="single" w:sz="4" w:space="0" w:color="auto"/>
              <w:right w:val="single" w:sz="4" w:space="0" w:color="auto"/>
            </w:tcBorders>
            <w:noWrap/>
            <w:vAlign w:val="center"/>
          </w:tcPr>
          <w:p w14:paraId="108FE0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991 589,21</w:t>
            </w:r>
          </w:p>
        </w:tc>
        <w:tc>
          <w:tcPr>
            <w:tcW w:w="3773" w:type="dxa"/>
            <w:tcBorders>
              <w:top w:val="nil"/>
              <w:left w:val="nil"/>
              <w:bottom w:val="single" w:sz="4" w:space="0" w:color="auto"/>
              <w:right w:val="single" w:sz="4" w:space="0" w:color="auto"/>
            </w:tcBorders>
            <w:noWrap/>
            <w:vAlign w:val="center"/>
          </w:tcPr>
          <w:p w14:paraId="7AB376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2 687 760,91</w:t>
            </w:r>
          </w:p>
        </w:tc>
      </w:tr>
      <w:tr w:rsidR="00ED3EAC" w:rsidRPr="002210A4" w14:paraId="3810E3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F2A08D" w14:textId="77777777" w:rsidR="00ED3EAC" w:rsidRPr="002210A4" w:rsidRDefault="00ED3EAC" w:rsidP="00ED3EAC">
            <w:pPr>
              <w:ind w:firstLine="0"/>
              <w:jc w:val="center"/>
              <w:rPr>
                <w:rFonts w:eastAsia="SimSun"/>
                <w:sz w:val="28"/>
                <w:szCs w:val="28"/>
              </w:rPr>
            </w:pPr>
            <w:r w:rsidRPr="002210A4">
              <w:rPr>
                <w:rFonts w:eastAsia="SimSun"/>
                <w:sz w:val="28"/>
                <w:szCs w:val="28"/>
              </w:rPr>
              <w:t>1678</w:t>
            </w:r>
          </w:p>
        </w:tc>
        <w:tc>
          <w:tcPr>
            <w:tcW w:w="4684" w:type="dxa"/>
            <w:tcBorders>
              <w:top w:val="nil"/>
              <w:left w:val="nil"/>
              <w:bottom w:val="single" w:sz="4" w:space="0" w:color="auto"/>
              <w:right w:val="single" w:sz="4" w:space="0" w:color="auto"/>
            </w:tcBorders>
            <w:noWrap/>
            <w:vAlign w:val="center"/>
          </w:tcPr>
          <w:p w14:paraId="63061A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991 588,12</w:t>
            </w:r>
          </w:p>
        </w:tc>
        <w:tc>
          <w:tcPr>
            <w:tcW w:w="3773" w:type="dxa"/>
            <w:tcBorders>
              <w:top w:val="nil"/>
              <w:left w:val="nil"/>
              <w:bottom w:val="single" w:sz="4" w:space="0" w:color="auto"/>
              <w:right w:val="single" w:sz="4" w:space="0" w:color="auto"/>
            </w:tcBorders>
            <w:noWrap/>
            <w:vAlign w:val="center"/>
          </w:tcPr>
          <w:p w14:paraId="7C2F27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2 687 759,91</w:t>
            </w:r>
          </w:p>
        </w:tc>
      </w:tr>
      <w:tr w:rsidR="00ED3EAC" w:rsidRPr="002210A4" w14:paraId="4903AB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F17116" w14:textId="77777777" w:rsidR="00ED3EAC" w:rsidRPr="002210A4" w:rsidRDefault="00ED3EAC" w:rsidP="00ED3EAC">
            <w:pPr>
              <w:ind w:firstLine="0"/>
              <w:jc w:val="center"/>
              <w:rPr>
                <w:rFonts w:eastAsia="SimSun"/>
                <w:sz w:val="28"/>
                <w:szCs w:val="28"/>
              </w:rPr>
            </w:pPr>
            <w:r w:rsidRPr="002210A4">
              <w:rPr>
                <w:rFonts w:eastAsia="SimSun"/>
                <w:sz w:val="28"/>
                <w:szCs w:val="28"/>
              </w:rPr>
              <w:t>1679</w:t>
            </w:r>
          </w:p>
        </w:tc>
        <w:tc>
          <w:tcPr>
            <w:tcW w:w="4684" w:type="dxa"/>
            <w:tcBorders>
              <w:top w:val="nil"/>
              <w:left w:val="nil"/>
              <w:bottom w:val="single" w:sz="4" w:space="0" w:color="auto"/>
              <w:right w:val="single" w:sz="4" w:space="0" w:color="auto"/>
            </w:tcBorders>
            <w:noWrap/>
            <w:vAlign w:val="center"/>
          </w:tcPr>
          <w:p w14:paraId="1B8C44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991 589,13</w:t>
            </w:r>
          </w:p>
        </w:tc>
        <w:tc>
          <w:tcPr>
            <w:tcW w:w="3773" w:type="dxa"/>
            <w:tcBorders>
              <w:top w:val="nil"/>
              <w:left w:val="nil"/>
              <w:bottom w:val="single" w:sz="4" w:space="0" w:color="auto"/>
              <w:right w:val="single" w:sz="4" w:space="0" w:color="auto"/>
            </w:tcBorders>
            <w:noWrap/>
            <w:vAlign w:val="center"/>
          </w:tcPr>
          <w:p w14:paraId="6F2A68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2 687 758,80</w:t>
            </w:r>
          </w:p>
        </w:tc>
      </w:tr>
      <w:tr w:rsidR="00ED3EAC" w:rsidRPr="002210A4" w14:paraId="7DEB99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CA1558" w14:textId="77777777" w:rsidR="00ED3EAC" w:rsidRPr="002210A4" w:rsidRDefault="00ED3EAC" w:rsidP="00ED3EAC">
            <w:pPr>
              <w:ind w:firstLine="0"/>
              <w:jc w:val="center"/>
              <w:rPr>
                <w:rFonts w:eastAsia="SimSun"/>
                <w:sz w:val="28"/>
                <w:szCs w:val="28"/>
              </w:rPr>
            </w:pPr>
            <w:r w:rsidRPr="002210A4">
              <w:rPr>
                <w:rFonts w:eastAsia="SimSun"/>
                <w:sz w:val="28"/>
                <w:szCs w:val="28"/>
              </w:rPr>
              <w:t>1680</w:t>
            </w:r>
          </w:p>
        </w:tc>
        <w:tc>
          <w:tcPr>
            <w:tcW w:w="4684" w:type="dxa"/>
            <w:tcBorders>
              <w:top w:val="nil"/>
              <w:left w:val="nil"/>
              <w:bottom w:val="single" w:sz="4" w:space="0" w:color="auto"/>
              <w:right w:val="single" w:sz="4" w:space="0" w:color="auto"/>
            </w:tcBorders>
            <w:noWrap/>
            <w:vAlign w:val="center"/>
          </w:tcPr>
          <w:p w14:paraId="5FA195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991 459,66</w:t>
            </w:r>
          </w:p>
        </w:tc>
        <w:tc>
          <w:tcPr>
            <w:tcW w:w="3773" w:type="dxa"/>
            <w:tcBorders>
              <w:top w:val="nil"/>
              <w:left w:val="nil"/>
              <w:bottom w:val="single" w:sz="4" w:space="0" w:color="auto"/>
              <w:right w:val="single" w:sz="4" w:space="0" w:color="auto"/>
            </w:tcBorders>
            <w:noWrap/>
            <w:vAlign w:val="center"/>
          </w:tcPr>
          <w:p w14:paraId="54EF5D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2 688 013,61</w:t>
            </w:r>
          </w:p>
        </w:tc>
      </w:tr>
      <w:tr w:rsidR="00ED3EAC" w:rsidRPr="002210A4" w14:paraId="771C64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6EFFDB" w14:textId="77777777" w:rsidR="00ED3EAC" w:rsidRPr="002210A4" w:rsidRDefault="00ED3EAC" w:rsidP="00ED3EAC">
            <w:pPr>
              <w:ind w:firstLine="0"/>
              <w:jc w:val="center"/>
              <w:rPr>
                <w:rFonts w:eastAsia="SimSun"/>
                <w:sz w:val="28"/>
                <w:szCs w:val="28"/>
              </w:rPr>
            </w:pPr>
            <w:r w:rsidRPr="002210A4">
              <w:rPr>
                <w:rFonts w:eastAsia="SimSun"/>
                <w:sz w:val="28"/>
                <w:szCs w:val="28"/>
              </w:rPr>
              <w:t>1681</w:t>
            </w:r>
          </w:p>
        </w:tc>
        <w:tc>
          <w:tcPr>
            <w:tcW w:w="4684" w:type="dxa"/>
            <w:tcBorders>
              <w:top w:val="nil"/>
              <w:left w:val="nil"/>
              <w:bottom w:val="single" w:sz="4" w:space="0" w:color="auto"/>
              <w:right w:val="single" w:sz="4" w:space="0" w:color="auto"/>
            </w:tcBorders>
            <w:noWrap/>
            <w:vAlign w:val="center"/>
          </w:tcPr>
          <w:p w14:paraId="075A46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991 450,59</w:t>
            </w:r>
          </w:p>
        </w:tc>
        <w:tc>
          <w:tcPr>
            <w:tcW w:w="3773" w:type="dxa"/>
            <w:tcBorders>
              <w:top w:val="nil"/>
              <w:left w:val="nil"/>
              <w:bottom w:val="single" w:sz="4" w:space="0" w:color="auto"/>
              <w:right w:val="single" w:sz="4" w:space="0" w:color="auto"/>
            </w:tcBorders>
            <w:noWrap/>
            <w:vAlign w:val="center"/>
          </w:tcPr>
          <w:p w14:paraId="2D537E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2 688 038,51</w:t>
            </w:r>
          </w:p>
        </w:tc>
      </w:tr>
      <w:tr w:rsidR="00ED3EAC" w:rsidRPr="002210A4" w14:paraId="45E780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41DE82" w14:textId="77777777" w:rsidR="00ED3EAC" w:rsidRPr="002210A4" w:rsidRDefault="00ED3EAC" w:rsidP="00ED3EAC">
            <w:pPr>
              <w:ind w:firstLine="0"/>
              <w:jc w:val="center"/>
              <w:rPr>
                <w:rFonts w:eastAsia="SimSun"/>
                <w:sz w:val="28"/>
                <w:szCs w:val="28"/>
              </w:rPr>
            </w:pPr>
            <w:r w:rsidRPr="002210A4">
              <w:rPr>
                <w:rFonts w:eastAsia="SimSun"/>
                <w:sz w:val="28"/>
                <w:szCs w:val="28"/>
              </w:rPr>
              <w:t>1682</w:t>
            </w:r>
          </w:p>
        </w:tc>
        <w:tc>
          <w:tcPr>
            <w:tcW w:w="4684" w:type="dxa"/>
            <w:tcBorders>
              <w:top w:val="nil"/>
              <w:left w:val="nil"/>
              <w:bottom w:val="single" w:sz="4" w:space="0" w:color="auto"/>
              <w:right w:val="single" w:sz="4" w:space="0" w:color="auto"/>
            </w:tcBorders>
            <w:noWrap/>
            <w:vAlign w:val="center"/>
          </w:tcPr>
          <w:p w14:paraId="5501DB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991 448,68</w:t>
            </w:r>
          </w:p>
        </w:tc>
        <w:tc>
          <w:tcPr>
            <w:tcW w:w="3773" w:type="dxa"/>
            <w:tcBorders>
              <w:top w:val="nil"/>
              <w:left w:val="nil"/>
              <w:bottom w:val="single" w:sz="4" w:space="0" w:color="auto"/>
              <w:right w:val="single" w:sz="4" w:space="0" w:color="auto"/>
            </w:tcBorders>
            <w:noWrap/>
            <w:vAlign w:val="center"/>
          </w:tcPr>
          <w:p w14:paraId="435243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2 688 044,64</w:t>
            </w:r>
          </w:p>
        </w:tc>
      </w:tr>
      <w:tr w:rsidR="00ED3EAC" w:rsidRPr="002210A4" w14:paraId="22CC1C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2BD5C5" w14:textId="77777777" w:rsidR="00ED3EAC" w:rsidRPr="002210A4" w:rsidRDefault="00ED3EAC" w:rsidP="00ED3EAC">
            <w:pPr>
              <w:ind w:firstLine="0"/>
              <w:jc w:val="center"/>
              <w:rPr>
                <w:rFonts w:eastAsia="SimSun"/>
                <w:sz w:val="28"/>
                <w:szCs w:val="28"/>
              </w:rPr>
            </w:pPr>
            <w:r w:rsidRPr="002210A4">
              <w:rPr>
                <w:rFonts w:eastAsia="SimSun"/>
                <w:sz w:val="28"/>
                <w:szCs w:val="28"/>
              </w:rPr>
              <w:t>1683</w:t>
            </w:r>
          </w:p>
        </w:tc>
        <w:tc>
          <w:tcPr>
            <w:tcW w:w="4684" w:type="dxa"/>
            <w:tcBorders>
              <w:top w:val="nil"/>
              <w:left w:val="nil"/>
              <w:bottom w:val="single" w:sz="4" w:space="0" w:color="auto"/>
              <w:right w:val="single" w:sz="4" w:space="0" w:color="auto"/>
            </w:tcBorders>
            <w:noWrap/>
            <w:vAlign w:val="center"/>
          </w:tcPr>
          <w:p w14:paraId="75B4C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991 432,01</w:t>
            </w:r>
          </w:p>
        </w:tc>
        <w:tc>
          <w:tcPr>
            <w:tcW w:w="3773" w:type="dxa"/>
            <w:tcBorders>
              <w:top w:val="nil"/>
              <w:left w:val="nil"/>
              <w:bottom w:val="single" w:sz="4" w:space="0" w:color="auto"/>
              <w:right w:val="single" w:sz="4" w:space="0" w:color="auto"/>
            </w:tcBorders>
            <w:noWrap/>
            <w:vAlign w:val="center"/>
          </w:tcPr>
          <w:p w14:paraId="335A1B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2 688 080,96</w:t>
            </w:r>
          </w:p>
        </w:tc>
      </w:tr>
      <w:tr w:rsidR="00ED3EAC" w:rsidRPr="002210A4" w14:paraId="11E00F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6210D8" w14:textId="77777777" w:rsidR="00ED3EAC" w:rsidRPr="002210A4" w:rsidRDefault="00ED3EAC" w:rsidP="00ED3EAC">
            <w:pPr>
              <w:ind w:firstLine="0"/>
              <w:jc w:val="center"/>
              <w:rPr>
                <w:rFonts w:eastAsia="SimSun"/>
                <w:sz w:val="28"/>
                <w:szCs w:val="28"/>
              </w:rPr>
            </w:pPr>
            <w:r w:rsidRPr="002210A4">
              <w:rPr>
                <w:rFonts w:eastAsia="SimSun"/>
                <w:sz w:val="28"/>
                <w:szCs w:val="28"/>
              </w:rPr>
              <w:t>1684</w:t>
            </w:r>
          </w:p>
        </w:tc>
        <w:tc>
          <w:tcPr>
            <w:tcW w:w="4684" w:type="dxa"/>
            <w:tcBorders>
              <w:top w:val="nil"/>
              <w:left w:val="nil"/>
              <w:bottom w:val="single" w:sz="4" w:space="0" w:color="auto"/>
              <w:right w:val="single" w:sz="4" w:space="0" w:color="auto"/>
            </w:tcBorders>
            <w:noWrap/>
            <w:vAlign w:val="center"/>
          </w:tcPr>
          <w:p w14:paraId="4C2CD2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991 426,99</w:t>
            </w:r>
          </w:p>
        </w:tc>
        <w:tc>
          <w:tcPr>
            <w:tcW w:w="3773" w:type="dxa"/>
            <w:tcBorders>
              <w:top w:val="nil"/>
              <w:left w:val="nil"/>
              <w:bottom w:val="single" w:sz="4" w:space="0" w:color="auto"/>
              <w:right w:val="single" w:sz="4" w:space="0" w:color="auto"/>
            </w:tcBorders>
            <w:noWrap/>
            <w:vAlign w:val="center"/>
          </w:tcPr>
          <w:p w14:paraId="6EA02C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2 688 091,11</w:t>
            </w:r>
          </w:p>
        </w:tc>
      </w:tr>
      <w:tr w:rsidR="00ED3EAC" w:rsidRPr="002210A4" w14:paraId="337069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D16C71" w14:textId="77777777" w:rsidR="00ED3EAC" w:rsidRPr="002210A4" w:rsidRDefault="00ED3EAC" w:rsidP="00ED3EAC">
            <w:pPr>
              <w:ind w:firstLine="0"/>
              <w:jc w:val="center"/>
              <w:rPr>
                <w:rFonts w:eastAsia="SimSun"/>
                <w:sz w:val="28"/>
                <w:szCs w:val="28"/>
              </w:rPr>
            </w:pPr>
            <w:r w:rsidRPr="002210A4">
              <w:rPr>
                <w:rFonts w:eastAsia="SimSun"/>
                <w:sz w:val="28"/>
                <w:szCs w:val="28"/>
              </w:rPr>
              <w:t>1685</w:t>
            </w:r>
          </w:p>
        </w:tc>
        <w:tc>
          <w:tcPr>
            <w:tcW w:w="4684" w:type="dxa"/>
            <w:tcBorders>
              <w:top w:val="nil"/>
              <w:left w:val="nil"/>
              <w:bottom w:val="single" w:sz="4" w:space="0" w:color="auto"/>
              <w:right w:val="single" w:sz="4" w:space="0" w:color="auto"/>
            </w:tcBorders>
            <w:noWrap/>
            <w:vAlign w:val="center"/>
          </w:tcPr>
          <w:p w14:paraId="0C3A129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991 406,04</w:t>
            </w:r>
          </w:p>
        </w:tc>
        <w:tc>
          <w:tcPr>
            <w:tcW w:w="3773" w:type="dxa"/>
            <w:tcBorders>
              <w:top w:val="nil"/>
              <w:left w:val="nil"/>
              <w:bottom w:val="single" w:sz="4" w:space="0" w:color="auto"/>
              <w:right w:val="single" w:sz="4" w:space="0" w:color="auto"/>
            </w:tcBorders>
            <w:noWrap/>
            <w:vAlign w:val="center"/>
          </w:tcPr>
          <w:p w14:paraId="2AE878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2 688 082,35</w:t>
            </w:r>
          </w:p>
        </w:tc>
      </w:tr>
      <w:tr w:rsidR="00ED3EAC" w:rsidRPr="002210A4" w14:paraId="37C5DE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9AC928" w14:textId="77777777" w:rsidR="00ED3EAC" w:rsidRPr="002210A4" w:rsidRDefault="00ED3EAC" w:rsidP="00ED3EAC">
            <w:pPr>
              <w:ind w:firstLine="0"/>
              <w:jc w:val="center"/>
              <w:rPr>
                <w:rFonts w:eastAsia="SimSun"/>
                <w:sz w:val="28"/>
                <w:szCs w:val="28"/>
              </w:rPr>
            </w:pPr>
            <w:r w:rsidRPr="002210A4">
              <w:rPr>
                <w:rFonts w:eastAsia="SimSun"/>
                <w:sz w:val="28"/>
                <w:szCs w:val="28"/>
              </w:rPr>
              <w:t>1686</w:t>
            </w:r>
          </w:p>
        </w:tc>
        <w:tc>
          <w:tcPr>
            <w:tcW w:w="4684" w:type="dxa"/>
            <w:tcBorders>
              <w:top w:val="nil"/>
              <w:left w:val="nil"/>
              <w:bottom w:val="single" w:sz="4" w:space="0" w:color="auto"/>
              <w:right w:val="single" w:sz="4" w:space="0" w:color="auto"/>
            </w:tcBorders>
            <w:noWrap/>
            <w:vAlign w:val="center"/>
          </w:tcPr>
          <w:p w14:paraId="1F23FD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991 400,38</w:t>
            </w:r>
          </w:p>
        </w:tc>
        <w:tc>
          <w:tcPr>
            <w:tcW w:w="3773" w:type="dxa"/>
            <w:tcBorders>
              <w:top w:val="nil"/>
              <w:left w:val="nil"/>
              <w:bottom w:val="single" w:sz="4" w:space="0" w:color="auto"/>
              <w:right w:val="single" w:sz="4" w:space="0" w:color="auto"/>
            </w:tcBorders>
            <w:noWrap/>
            <w:vAlign w:val="center"/>
          </w:tcPr>
          <w:p w14:paraId="42BBC0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2 688 079,99</w:t>
            </w:r>
          </w:p>
        </w:tc>
      </w:tr>
      <w:tr w:rsidR="00ED3EAC" w:rsidRPr="002210A4" w14:paraId="6CF4DE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F660D2" w14:textId="77777777" w:rsidR="00ED3EAC" w:rsidRPr="002210A4" w:rsidRDefault="00ED3EAC" w:rsidP="00ED3EAC">
            <w:pPr>
              <w:ind w:firstLine="0"/>
              <w:jc w:val="center"/>
              <w:rPr>
                <w:rFonts w:eastAsia="SimSun"/>
                <w:sz w:val="28"/>
                <w:szCs w:val="28"/>
              </w:rPr>
            </w:pPr>
            <w:r w:rsidRPr="002210A4">
              <w:rPr>
                <w:rFonts w:eastAsia="SimSun"/>
                <w:sz w:val="28"/>
                <w:szCs w:val="28"/>
              </w:rPr>
              <w:t>1687</w:t>
            </w:r>
          </w:p>
        </w:tc>
        <w:tc>
          <w:tcPr>
            <w:tcW w:w="4684" w:type="dxa"/>
            <w:tcBorders>
              <w:top w:val="nil"/>
              <w:left w:val="nil"/>
              <w:bottom w:val="single" w:sz="4" w:space="0" w:color="auto"/>
              <w:right w:val="single" w:sz="4" w:space="0" w:color="auto"/>
            </w:tcBorders>
            <w:noWrap/>
            <w:vAlign w:val="center"/>
          </w:tcPr>
          <w:p w14:paraId="52ED1D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991 373,38</w:t>
            </w:r>
          </w:p>
        </w:tc>
        <w:tc>
          <w:tcPr>
            <w:tcW w:w="3773" w:type="dxa"/>
            <w:tcBorders>
              <w:top w:val="nil"/>
              <w:left w:val="nil"/>
              <w:bottom w:val="single" w:sz="4" w:space="0" w:color="auto"/>
              <w:right w:val="single" w:sz="4" w:space="0" w:color="auto"/>
            </w:tcBorders>
            <w:noWrap/>
            <w:vAlign w:val="center"/>
          </w:tcPr>
          <w:p w14:paraId="6D86F1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2 688 068,94</w:t>
            </w:r>
          </w:p>
        </w:tc>
      </w:tr>
      <w:tr w:rsidR="00ED3EAC" w:rsidRPr="002210A4" w14:paraId="261E5C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0095D4" w14:textId="77777777" w:rsidR="00ED3EAC" w:rsidRPr="002210A4" w:rsidRDefault="00ED3EAC" w:rsidP="00ED3EAC">
            <w:pPr>
              <w:ind w:firstLine="0"/>
              <w:jc w:val="center"/>
              <w:rPr>
                <w:rFonts w:eastAsia="SimSun"/>
                <w:sz w:val="28"/>
                <w:szCs w:val="28"/>
              </w:rPr>
            </w:pPr>
            <w:r w:rsidRPr="002210A4">
              <w:rPr>
                <w:rFonts w:eastAsia="SimSun"/>
                <w:sz w:val="28"/>
                <w:szCs w:val="28"/>
              </w:rPr>
              <w:t>1688</w:t>
            </w:r>
          </w:p>
        </w:tc>
        <w:tc>
          <w:tcPr>
            <w:tcW w:w="4684" w:type="dxa"/>
            <w:tcBorders>
              <w:top w:val="nil"/>
              <w:left w:val="nil"/>
              <w:bottom w:val="single" w:sz="4" w:space="0" w:color="auto"/>
              <w:right w:val="single" w:sz="4" w:space="0" w:color="auto"/>
            </w:tcBorders>
            <w:noWrap/>
            <w:vAlign w:val="center"/>
          </w:tcPr>
          <w:p w14:paraId="76808A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991 365,22</w:t>
            </w:r>
          </w:p>
        </w:tc>
        <w:tc>
          <w:tcPr>
            <w:tcW w:w="3773" w:type="dxa"/>
            <w:tcBorders>
              <w:top w:val="nil"/>
              <w:left w:val="nil"/>
              <w:bottom w:val="single" w:sz="4" w:space="0" w:color="auto"/>
              <w:right w:val="single" w:sz="4" w:space="0" w:color="auto"/>
            </w:tcBorders>
            <w:noWrap/>
            <w:vAlign w:val="center"/>
          </w:tcPr>
          <w:p w14:paraId="3C4E62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2 688 065,59</w:t>
            </w:r>
          </w:p>
        </w:tc>
      </w:tr>
      <w:tr w:rsidR="00ED3EAC" w:rsidRPr="002210A4" w14:paraId="469CD5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DBC23F" w14:textId="77777777" w:rsidR="00ED3EAC" w:rsidRPr="002210A4" w:rsidRDefault="00ED3EAC" w:rsidP="00ED3EAC">
            <w:pPr>
              <w:ind w:firstLine="0"/>
              <w:jc w:val="center"/>
              <w:rPr>
                <w:rFonts w:eastAsia="SimSun"/>
                <w:sz w:val="28"/>
                <w:szCs w:val="28"/>
              </w:rPr>
            </w:pPr>
            <w:r w:rsidRPr="002210A4">
              <w:rPr>
                <w:rFonts w:eastAsia="SimSun"/>
                <w:sz w:val="28"/>
                <w:szCs w:val="28"/>
              </w:rPr>
              <w:t>1689</w:t>
            </w:r>
          </w:p>
        </w:tc>
        <w:tc>
          <w:tcPr>
            <w:tcW w:w="4684" w:type="dxa"/>
            <w:tcBorders>
              <w:top w:val="nil"/>
              <w:left w:val="nil"/>
              <w:bottom w:val="single" w:sz="4" w:space="0" w:color="auto"/>
              <w:right w:val="single" w:sz="4" w:space="0" w:color="auto"/>
            </w:tcBorders>
            <w:noWrap/>
            <w:vAlign w:val="center"/>
          </w:tcPr>
          <w:p w14:paraId="0AB7E2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991 362,06</w:t>
            </w:r>
          </w:p>
        </w:tc>
        <w:tc>
          <w:tcPr>
            <w:tcW w:w="3773" w:type="dxa"/>
            <w:tcBorders>
              <w:top w:val="nil"/>
              <w:left w:val="nil"/>
              <w:bottom w:val="single" w:sz="4" w:space="0" w:color="auto"/>
              <w:right w:val="single" w:sz="4" w:space="0" w:color="auto"/>
            </w:tcBorders>
            <w:noWrap/>
            <w:vAlign w:val="center"/>
          </w:tcPr>
          <w:p w14:paraId="4B7AF1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2 688 064,07</w:t>
            </w:r>
          </w:p>
        </w:tc>
      </w:tr>
      <w:tr w:rsidR="00ED3EAC" w:rsidRPr="002210A4" w14:paraId="16E75E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AE7DD4" w14:textId="77777777" w:rsidR="00ED3EAC" w:rsidRPr="002210A4" w:rsidRDefault="00ED3EAC" w:rsidP="00ED3EAC">
            <w:pPr>
              <w:ind w:firstLine="0"/>
              <w:jc w:val="center"/>
              <w:rPr>
                <w:rFonts w:eastAsia="SimSun"/>
                <w:sz w:val="28"/>
                <w:szCs w:val="28"/>
              </w:rPr>
            </w:pPr>
            <w:r w:rsidRPr="002210A4">
              <w:rPr>
                <w:rFonts w:eastAsia="SimSun"/>
                <w:sz w:val="28"/>
                <w:szCs w:val="28"/>
              </w:rPr>
              <w:t>1690</w:t>
            </w:r>
          </w:p>
        </w:tc>
        <w:tc>
          <w:tcPr>
            <w:tcW w:w="4684" w:type="dxa"/>
            <w:tcBorders>
              <w:top w:val="nil"/>
              <w:left w:val="nil"/>
              <w:bottom w:val="single" w:sz="4" w:space="0" w:color="auto"/>
              <w:right w:val="single" w:sz="4" w:space="0" w:color="auto"/>
            </w:tcBorders>
            <w:noWrap/>
            <w:vAlign w:val="center"/>
          </w:tcPr>
          <w:p w14:paraId="061DE5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991 346,58</w:t>
            </w:r>
          </w:p>
        </w:tc>
        <w:tc>
          <w:tcPr>
            <w:tcW w:w="3773" w:type="dxa"/>
            <w:tcBorders>
              <w:top w:val="nil"/>
              <w:left w:val="nil"/>
              <w:bottom w:val="single" w:sz="4" w:space="0" w:color="auto"/>
              <w:right w:val="single" w:sz="4" w:space="0" w:color="auto"/>
            </w:tcBorders>
            <w:noWrap/>
            <w:vAlign w:val="center"/>
          </w:tcPr>
          <w:p w14:paraId="43FE89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2 688 057,55</w:t>
            </w:r>
          </w:p>
        </w:tc>
      </w:tr>
      <w:tr w:rsidR="00ED3EAC" w:rsidRPr="002210A4" w14:paraId="0BDFB6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2C4E37" w14:textId="77777777" w:rsidR="00ED3EAC" w:rsidRPr="002210A4" w:rsidRDefault="00ED3EAC" w:rsidP="00ED3EAC">
            <w:pPr>
              <w:ind w:firstLine="0"/>
              <w:jc w:val="center"/>
              <w:rPr>
                <w:rFonts w:eastAsia="SimSun"/>
                <w:sz w:val="28"/>
                <w:szCs w:val="28"/>
              </w:rPr>
            </w:pPr>
            <w:r w:rsidRPr="002210A4">
              <w:rPr>
                <w:rFonts w:eastAsia="SimSun"/>
                <w:sz w:val="28"/>
                <w:szCs w:val="28"/>
              </w:rPr>
              <w:t>1691</w:t>
            </w:r>
          </w:p>
        </w:tc>
        <w:tc>
          <w:tcPr>
            <w:tcW w:w="4684" w:type="dxa"/>
            <w:tcBorders>
              <w:top w:val="nil"/>
              <w:left w:val="nil"/>
              <w:bottom w:val="single" w:sz="4" w:space="0" w:color="auto"/>
              <w:right w:val="single" w:sz="4" w:space="0" w:color="auto"/>
            </w:tcBorders>
            <w:noWrap/>
            <w:vAlign w:val="center"/>
          </w:tcPr>
          <w:p w14:paraId="4FC15D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991 334,66</w:t>
            </w:r>
          </w:p>
        </w:tc>
        <w:tc>
          <w:tcPr>
            <w:tcW w:w="3773" w:type="dxa"/>
            <w:tcBorders>
              <w:top w:val="nil"/>
              <w:left w:val="nil"/>
              <w:bottom w:val="single" w:sz="4" w:space="0" w:color="auto"/>
              <w:right w:val="single" w:sz="4" w:space="0" w:color="auto"/>
            </w:tcBorders>
            <w:noWrap/>
            <w:vAlign w:val="center"/>
          </w:tcPr>
          <w:p w14:paraId="483A9E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2 688 052,44</w:t>
            </w:r>
          </w:p>
        </w:tc>
      </w:tr>
      <w:tr w:rsidR="00ED3EAC" w:rsidRPr="002210A4" w14:paraId="1CC780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57B584" w14:textId="77777777" w:rsidR="00ED3EAC" w:rsidRPr="002210A4" w:rsidRDefault="00ED3EAC" w:rsidP="00ED3EAC">
            <w:pPr>
              <w:ind w:firstLine="0"/>
              <w:jc w:val="center"/>
              <w:rPr>
                <w:rFonts w:eastAsia="SimSun"/>
                <w:sz w:val="28"/>
                <w:szCs w:val="28"/>
              </w:rPr>
            </w:pPr>
            <w:r w:rsidRPr="002210A4">
              <w:rPr>
                <w:rFonts w:eastAsia="SimSun"/>
                <w:sz w:val="28"/>
                <w:szCs w:val="28"/>
              </w:rPr>
              <w:t>1692</w:t>
            </w:r>
          </w:p>
        </w:tc>
        <w:tc>
          <w:tcPr>
            <w:tcW w:w="4684" w:type="dxa"/>
            <w:tcBorders>
              <w:top w:val="nil"/>
              <w:left w:val="nil"/>
              <w:bottom w:val="single" w:sz="4" w:space="0" w:color="auto"/>
              <w:right w:val="single" w:sz="4" w:space="0" w:color="auto"/>
            </w:tcBorders>
            <w:noWrap/>
            <w:vAlign w:val="center"/>
          </w:tcPr>
          <w:p w14:paraId="5FDB43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991 313,88</w:t>
            </w:r>
          </w:p>
        </w:tc>
        <w:tc>
          <w:tcPr>
            <w:tcW w:w="3773" w:type="dxa"/>
            <w:tcBorders>
              <w:top w:val="nil"/>
              <w:left w:val="nil"/>
              <w:bottom w:val="single" w:sz="4" w:space="0" w:color="auto"/>
              <w:right w:val="single" w:sz="4" w:space="0" w:color="auto"/>
            </w:tcBorders>
            <w:noWrap/>
            <w:vAlign w:val="center"/>
          </w:tcPr>
          <w:p w14:paraId="79BB2D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2 688 044,58</w:t>
            </w:r>
          </w:p>
        </w:tc>
      </w:tr>
      <w:tr w:rsidR="00ED3EAC" w:rsidRPr="002210A4" w14:paraId="632E9D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A71D03" w14:textId="77777777" w:rsidR="00ED3EAC" w:rsidRPr="002210A4" w:rsidRDefault="00ED3EAC" w:rsidP="00ED3EAC">
            <w:pPr>
              <w:ind w:firstLine="0"/>
              <w:jc w:val="center"/>
              <w:rPr>
                <w:rFonts w:eastAsia="SimSun"/>
                <w:sz w:val="28"/>
                <w:szCs w:val="28"/>
              </w:rPr>
            </w:pPr>
            <w:r w:rsidRPr="002210A4">
              <w:rPr>
                <w:rFonts w:eastAsia="SimSun"/>
                <w:sz w:val="28"/>
                <w:szCs w:val="28"/>
              </w:rPr>
              <w:t>1693</w:t>
            </w:r>
          </w:p>
        </w:tc>
        <w:tc>
          <w:tcPr>
            <w:tcW w:w="4684" w:type="dxa"/>
            <w:tcBorders>
              <w:top w:val="nil"/>
              <w:left w:val="nil"/>
              <w:bottom w:val="single" w:sz="4" w:space="0" w:color="auto"/>
              <w:right w:val="single" w:sz="4" w:space="0" w:color="auto"/>
            </w:tcBorders>
            <w:noWrap/>
            <w:vAlign w:val="center"/>
          </w:tcPr>
          <w:p w14:paraId="2210D2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991 313,37</w:t>
            </w:r>
          </w:p>
        </w:tc>
        <w:tc>
          <w:tcPr>
            <w:tcW w:w="3773" w:type="dxa"/>
            <w:tcBorders>
              <w:top w:val="nil"/>
              <w:left w:val="nil"/>
              <w:bottom w:val="single" w:sz="4" w:space="0" w:color="auto"/>
              <w:right w:val="single" w:sz="4" w:space="0" w:color="auto"/>
            </w:tcBorders>
            <w:noWrap/>
            <w:vAlign w:val="center"/>
          </w:tcPr>
          <w:p w14:paraId="7A6A82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2 688 044,37</w:t>
            </w:r>
          </w:p>
        </w:tc>
      </w:tr>
      <w:tr w:rsidR="00ED3EAC" w:rsidRPr="002210A4" w14:paraId="574985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634021" w14:textId="77777777" w:rsidR="00ED3EAC" w:rsidRPr="002210A4" w:rsidRDefault="00ED3EAC" w:rsidP="00ED3EAC">
            <w:pPr>
              <w:ind w:firstLine="0"/>
              <w:jc w:val="center"/>
              <w:rPr>
                <w:rFonts w:eastAsia="SimSun"/>
                <w:sz w:val="28"/>
                <w:szCs w:val="28"/>
              </w:rPr>
            </w:pPr>
            <w:r w:rsidRPr="002210A4">
              <w:rPr>
                <w:rFonts w:eastAsia="SimSun"/>
                <w:sz w:val="28"/>
                <w:szCs w:val="28"/>
              </w:rPr>
              <w:t>1694</w:t>
            </w:r>
          </w:p>
        </w:tc>
        <w:tc>
          <w:tcPr>
            <w:tcW w:w="4684" w:type="dxa"/>
            <w:tcBorders>
              <w:top w:val="nil"/>
              <w:left w:val="nil"/>
              <w:bottom w:val="single" w:sz="4" w:space="0" w:color="auto"/>
              <w:right w:val="single" w:sz="4" w:space="0" w:color="auto"/>
            </w:tcBorders>
            <w:noWrap/>
            <w:vAlign w:val="center"/>
          </w:tcPr>
          <w:p w14:paraId="109FDC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991 311,46</w:t>
            </w:r>
          </w:p>
        </w:tc>
        <w:tc>
          <w:tcPr>
            <w:tcW w:w="3773" w:type="dxa"/>
            <w:tcBorders>
              <w:top w:val="nil"/>
              <w:left w:val="nil"/>
              <w:bottom w:val="single" w:sz="4" w:space="0" w:color="auto"/>
              <w:right w:val="single" w:sz="4" w:space="0" w:color="auto"/>
            </w:tcBorders>
            <w:noWrap/>
            <w:vAlign w:val="center"/>
          </w:tcPr>
          <w:p w14:paraId="5FD707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2 688 043,83</w:t>
            </w:r>
          </w:p>
        </w:tc>
      </w:tr>
      <w:tr w:rsidR="00ED3EAC" w:rsidRPr="002210A4" w14:paraId="13E54E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94C664" w14:textId="77777777" w:rsidR="00ED3EAC" w:rsidRPr="002210A4" w:rsidRDefault="00ED3EAC" w:rsidP="00ED3EAC">
            <w:pPr>
              <w:ind w:firstLine="0"/>
              <w:jc w:val="center"/>
              <w:rPr>
                <w:rFonts w:eastAsia="SimSun"/>
                <w:sz w:val="28"/>
                <w:szCs w:val="28"/>
              </w:rPr>
            </w:pPr>
            <w:r w:rsidRPr="002210A4">
              <w:rPr>
                <w:rFonts w:eastAsia="SimSun"/>
                <w:sz w:val="28"/>
                <w:szCs w:val="28"/>
              </w:rPr>
              <w:t>1695</w:t>
            </w:r>
          </w:p>
        </w:tc>
        <w:tc>
          <w:tcPr>
            <w:tcW w:w="4684" w:type="dxa"/>
            <w:tcBorders>
              <w:top w:val="nil"/>
              <w:left w:val="nil"/>
              <w:bottom w:val="single" w:sz="4" w:space="0" w:color="auto"/>
              <w:right w:val="single" w:sz="4" w:space="0" w:color="auto"/>
            </w:tcBorders>
            <w:noWrap/>
            <w:vAlign w:val="center"/>
          </w:tcPr>
          <w:p w14:paraId="788BBA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991 308,71</w:t>
            </w:r>
          </w:p>
        </w:tc>
        <w:tc>
          <w:tcPr>
            <w:tcW w:w="3773" w:type="dxa"/>
            <w:tcBorders>
              <w:top w:val="nil"/>
              <w:left w:val="nil"/>
              <w:bottom w:val="single" w:sz="4" w:space="0" w:color="auto"/>
              <w:right w:val="single" w:sz="4" w:space="0" w:color="auto"/>
            </w:tcBorders>
            <w:noWrap/>
            <w:vAlign w:val="center"/>
          </w:tcPr>
          <w:p w14:paraId="237328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2 688 042,71</w:t>
            </w:r>
          </w:p>
        </w:tc>
      </w:tr>
      <w:tr w:rsidR="00ED3EAC" w:rsidRPr="002210A4" w14:paraId="440C23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EF7DD57" w14:textId="77777777" w:rsidR="00ED3EAC" w:rsidRPr="002210A4" w:rsidRDefault="00ED3EAC" w:rsidP="00ED3EAC">
            <w:pPr>
              <w:ind w:firstLine="0"/>
              <w:jc w:val="center"/>
              <w:rPr>
                <w:rFonts w:eastAsia="SimSun"/>
                <w:sz w:val="28"/>
                <w:szCs w:val="28"/>
              </w:rPr>
            </w:pPr>
            <w:r w:rsidRPr="002210A4">
              <w:rPr>
                <w:rFonts w:eastAsia="SimSun"/>
                <w:sz w:val="28"/>
                <w:szCs w:val="28"/>
              </w:rPr>
              <w:t>1696</w:t>
            </w:r>
          </w:p>
        </w:tc>
        <w:tc>
          <w:tcPr>
            <w:tcW w:w="4684" w:type="dxa"/>
            <w:tcBorders>
              <w:top w:val="nil"/>
              <w:left w:val="nil"/>
              <w:bottom w:val="single" w:sz="4" w:space="0" w:color="auto"/>
              <w:right w:val="single" w:sz="4" w:space="0" w:color="auto"/>
            </w:tcBorders>
            <w:noWrap/>
            <w:vAlign w:val="center"/>
          </w:tcPr>
          <w:p w14:paraId="65F34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991 301,10</w:t>
            </w:r>
          </w:p>
        </w:tc>
        <w:tc>
          <w:tcPr>
            <w:tcW w:w="3773" w:type="dxa"/>
            <w:tcBorders>
              <w:top w:val="nil"/>
              <w:left w:val="nil"/>
              <w:bottom w:val="single" w:sz="4" w:space="0" w:color="auto"/>
              <w:right w:val="single" w:sz="4" w:space="0" w:color="auto"/>
            </w:tcBorders>
            <w:noWrap/>
            <w:vAlign w:val="center"/>
          </w:tcPr>
          <w:p w14:paraId="4135B2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2 688 039,32</w:t>
            </w:r>
          </w:p>
        </w:tc>
      </w:tr>
      <w:tr w:rsidR="00ED3EAC" w:rsidRPr="002210A4" w14:paraId="6A6339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B1F612" w14:textId="77777777" w:rsidR="00ED3EAC" w:rsidRPr="002210A4" w:rsidRDefault="00ED3EAC" w:rsidP="00ED3EAC">
            <w:pPr>
              <w:ind w:firstLine="0"/>
              <w:jc w:val="center"/>
              <w:rPr>
                <w:rFonts w:eastAsia="SimSun"/>
                <w:sz w:val="28"/>
                <w:szCs w:val="28"/>
              </w:rPr>
            </w:pPr>
            <w:r w:rsidRPr="002210A4">
              <w:rPr>
                <w:rFonts w:eastAsia="SimSun"/>
                <w:sz w:val="28"/>
                <w:szCs w:val="28"/>
              </w:rPr>
              <w:t>1697</w:t>
            </w:r>
          </w:p>
        </w:tc>
        <w:tc>
          <w:tcPr>
            <w:tcW w:w="4684" w:type="dxa"/>
            <w:tcBorders>
              <w:top w:val="nil"/>
              <w:left w:val="nil"/>
              <w:bottom w:val="single" w:sz="4" w:space="0" w:color="auto"/>
              <w:right w:val="single" w:sz="4" w:space="0" w:color="auto"/>
            </w:tcBorders>
            <w:noWrap/>
            <w:vAlign w:val="center"/>
          </w:tcPr>
          <w:p w14:paraId="6639C8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991 288,34</w:t>
            </w:r>
          </w:p>
        </w:tc>
        <w:tc>
          <w:tcPr>
            <w:tcW w:w="3773" w:type="dxa"/>
            <w:tcBorders>
              <w:top w:val="nil"/>
              <w:left w:val="nil"/>
              <w:bottom w:val="single" w:sz="4" w:space="0" w:color="auto"/>
              <w:right w:val="single" w:sz="4" w:space="0" w:color="auto"/>
            </w:tcBorders>
            <w:noWrap/>
            <w:vAlign w:val="center"/>
          </w:tcPr>
          <w:p w14:paraId="51CE17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2 688 033,74</w:t>
            </w:r>
          </w:p>
        </w:tc>
      </w:tr>
      <w:tr w:rsidR="00ED3EAC" w:rsidRPr="002210A4" w14:paraId="75AE55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9FFBD7" w14:textId="77777777" w:rsidR="00ED3EAC" w:rsidRPr="002210A4" w:rsidRDefault="00ED3EAC" w:rsidP="00ED3EAC">
            <w:pPr>
              <w:ind w:firstLine="0"/>
              <w:jc w:val="center"/>
              <w:rPr>
                <w:rFonts w:eastAsia="SimSun"/>
                <w:sz w:val="28"/>
                <w:szCs w:val="28"/>
              </w:rPr>
            </w:pPr>
            <w:r w:rsidRPr="002210A4">
              <w:rPr>
                <w:rFonts w:eastAsia="SimSun"/>
                <w:sz w:val="28"/>
                <w:szCs w:val="28"/>
              </w:rPr>
              <w:t>1698</w:t>
            </w:r>
          </w:p>
        </w:tc>
        <w:tc>
          <w:tcPr>
            <w:tcW w:w="4684" w:type="dxa"/>
            <w:tcBorders>
              <w:top w:val="nil"/>
              <w:left w:val="nil"/>
              <w:bottom w:val="single" w:sz="4" w:space="0" w:color="auto"/>
              <w:right w:val="single" w:sz="4" w:space="0" w:color="auto"/>
            </w:tcBorders>
            <w:noWrap/>
            <w:vAlign w:val="center"/>
          </w:tcPr>
          <w:p w14:paraId="438D6C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991 267,68</w:t>
            </w:r>
          </w:p>
        </w:tc>
        <w:tc>
          <w:tcPr>
            <w:tcW w:w="3773" w:type="dxa"/>
            <w:tcBorders>
              <w:top w:val="nil"/>
              <w:left w:val="nil"/>
              <w:bottom w:val="single" w:sz="4" w:space="0" w:color="auto"/>
              <w:right w:val="single" w:sz="4" w:space="0" w:color="auto"/>
            </w:tcBorders>
            <w:noWrap/>
            <w:vAlign w:val="center"/>
          </w:tcPr>
          <w:p w14:paraId="23790B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2 688 024,27</w:t>
            </w:r>
          </w:p>
        </w:tc>
      </w:tr>
      <w:tr w:rsidR="00ED3EAC" w:rsidRPr="002210A4" w14:paraId="447A05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1D6F03" w14:textId="77777777" w:rsidR="00ED3EAC" w:rsidRPr="002210A4" w:rsidRDefault="00ED3EAC" w:rsidP="00ED3EAC">
            <w:pPr>
              <w:ind w:firstLine="0"/>
              <w:jc w:val="center"/>
              <w:rPr>
                <w:rFonts w:eastAsia="SimSun"/>
                <w:sz w:val="28"/>
                <w:szCs w:val="28"/>
              </w:rPr>
            </w:pPr>
            <w:r w:rsidRPr="002210A4">
              <w:rPr>
                <w:rFonts w:eastAsia="SimSun"/>
                <w:sz w:val="28"/>
                <w:szCs w:val="28"/>
              </w:rPr>
              <w:t>1699</w:t>
            </w:r>
          </w:p>
        </w:tc>
        <w:tc>
          <w:tcPr>
            <w:tcW w:w="4684" w:type="dxa"/>
            <w:tcBorders>
              <w:top w:val="nil"/>
              <w:left w:val="nil"/>
              <w:bottom w:val="single" w:sz="4" w:space="0" w:color="auto"/>
              <w:right w:val="single" w:sz="4" w:space="0" w:color="auto"/>
            </w:tcBorders>
            <w:noWrap/>
            <w:vAlign w:val="center"/>
          </w:tcPr>
          <w:p w14:paraId="503897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991 267,53</w:t>
            </w:r>
          </w:p>
        </w:tc>
        <w:tc>
          <w:tcPr>
            <w:tcW w:w="3773" w:type="dxa"/>
            <w:tcBorders>
              <w:top w:val="nil"/>
              <w:left w:val="nil"/>
              <w:bottom w:val="single" w:sz="4" w:space="0" w:color="auto"/>
              <w:right w:val="single" w:sz="4" w:space="0" w:color="auto"/>
            </w:tcBorders>
            <w:noWrap/>
            <w:vAlign w:val="center"/>
          </w:tcPr>
          <w:p w14:paraId="26090E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2 688 024,54</w:t>
            </w:r>
          </w:p>
        </w:tc>
      </w:tr>
      <w:tr w:rsidR="00ED3EAC" w:rsidRPr="002210A4" w14:paraId="066174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375353" w14:textId="77777777" w:rsidR="00ED3EAC" w:rsidRPr="002210A4" w:rsidRDefault="00ED3EAC" w:rsidP="00ED3EAC">
            <w:pPr>
              <w:ind w:firstLine="0"/>
              <w:jc w:val="center"/>
              <w:rPr>
                <w:rFonts w:eastAsia="SimSun"/>
                <w:sz w:val="28"/>
                <w:szCs w:val="28"/>
              </w:rPr>
            </w:pPr>
            <w:r w:rsidRPr="002210A4">
              <w:rPr>
                <w:rFonts w:eastAsia="SimSun"/>
                <w:sz w:val="28"/>
                <w:szCs w:val="28"/>
              </w:rPr>
              <w:t>1700</w:t>
            </w:r>
          </w:p>
        </w:tc>
        <w:tc>
          <w:tcPr>
            <w:tcW w:w="4684" w:type="dxa"/>
            <w:tcBorders>
              <w:top w:val="nil"/>
              <w:left w:val="nil"/>
              <w:bottom w:val="single" w:sz="4" w:space="0" w:color="auto"/>
              <w:right w:val="single" w:sz="4" w:space="0" w:color="auto"/>
            </w:tcBorders>
            <w:noWrap/>
            <w:vAlign w:val="center"/>
          </w:tcPr>
          <w:p w14:paraId="1D845C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991 263,72</w:t>
            </w:r>
          </w:p>
        </w:tc>
        <w:tc>
          <w:tcPr>
            <w:tcW w:w="3773" w:type="dxa"/>
            <w:tcBorders>
              <w:top w:val="nil"/>
              <w:left w:val="nil"/>
              <w:bottom w:val="single" w:sz="4" w:space="0" w:color="auto"/>
              <w:right w:val="single" w:sz="4" w:space="0" w:color="auto"/>
            </w:tcBorders>
            <w:noWrap/>
            <w:vAlign w:val="center"/>
          </w:tcPr>
          <w:p w14:paraId="79DBF5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2 688 022,80</w:t>
            </w:r>
          </w:p>
        </w:tc>
      </w:tr>
      <w:tr w:rsidR="00ED3EAC" w:rsidRPr="002210A4" w14:paraId="0C9D16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B60913" w14:textId="77777777" w:rsidR="00ED3EAC" w:rsidRPr="002210A4" w:rsidRDefault="00ED3EAC" w:rsidP="00ED3EAC">
            <w:pPr>
              <w:ind w:firstLine="0"/>
              <w:jc w:val="center"/>
              <w:rPr>
                <w:rFonts w:eastAsia="SimSun"/>
                <w:sz w:val="28"/>
                <w:szCs w:val="28"/>
              </w:rPr>
            </w:pPr>
            <w:r w:rsidRPr="002210A4">
              <w:rPr>
                <w:rFonts w:eastAsia="SimSun"/>
                <w:sz w:val="28"/>
                <w:szCs w:val="28"/>
              </w:rPr>
              <w:t>1701</w:t>
            </w:r>
          </w:p>
        </w:tc>
        <w:tc>
          <w:tcPr>
            <w:tcW w:w="4684" w:type="dxa"/>
            <w:tcBorders>
              <w:top w:val="nil"/>
              <w:left w:val="nil"/>
              <w:bottom w:val="single" w:sz="4" w:space="0" w:color="auto"/>
              <w:right w:val="single" w:sz="4" w:space="0" w:color="auto"/>
            </w:tcBorders>
            <w:noWrap/>
            <w:vAlign w:val="center"/>
          </w:tcPr>
          <w:p w14:paraId="59871C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991 249,40</w:t>
            </w:r>
          </w:p>
        </w:tc>
        <w:tc>
          <w:tcPr>
            <w:tcW w:w="3773" w:type="dxa"/>
            <w:tcBorders>
              <w:top w:val="nil"/>
              <w:left w:val="nil"/>
              <w:bottom w:val="single" w:sz="4" w:space="0" w:color="auto"/>
              <w:right w:val="single" w:sz="4" w:space="0" w:color="auto"/>
            </w:tcBorders>
            <w:noWrap/>
            <w:vAlign w:val="center"/>
          </w:tcPr>
          <w:p w14:paraId="2F69E5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2 688 017,03</w:t>
            </w:r>
          </w:p>
        </w:tc>
      </w:tr>
      <w:tr w:rsidR="00ED3EAC" w:rsidRPr="002210A4" w14:paraId="2E2131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8596AF" w14:textId="77777777" w:rsidR="00ED3EAC" w:rsidRPr="002210A4" w:rsidRDefault="00ED3EAC" w:rsidP="00ED3EAC">
            <w:pPr>
              <w:ind w:firstLine="0"/>
              <w:jc w:val="center"/>
              <w:rPr>
                <w:rFonts w:eastAsia="SimSun"/>
                <w:sz w:val="28"/>
                <w:szCs w:val="28"/>
              </w:rPr>
            </w:pPr>
            <w:r w:rsidRPr="002210A4">
              <w:rPr>
                <w:rFonts w:eastAsia="SimSun"/>
                <w:sz w:val="28"/>
                <w:szCs w:val="28"/>
              </w:rPr>
              <w:t>1702</w:t>
            </w:r>
          </w:p>
        </w:tc>
        <w:tc>
          <w:tcPr>
            <w:tcW w:w="4684" w:type="dxa"/>
            <w:tcBorders>
              <w:top w:val="nil"/>
              <w:left w:val="nil"/>
              <w:bottom w:val="single" w:sz="4" w:space="0" w:color="auto"/>
              <w:right w:val="single" w:sz="4" w:space="0" w:color="auto"/>
            </w:tcBorders>
            <w:noWrap/>
            <w:vAlign w:val="center"/>
          </w:tcPr>
          <w:p w14:paraId="7CF272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991 249,79</w:t>
            </w:r>
          </w:p>
        </w:tc>
        <w:tc>
          <w:tcPr>
            <w:tcW w:w="3773" w:type="dxa"/>
            <w:tcBorders>
              <w:top w:val="nil"/>
              <w:left w:val="nil"/>
              <w:bottom w:val="single" w:sz="4" w:space="0" w:color="auto"/>
              <w:right w:val="single" w:sz="4" w:space="0" w:color="auto"/>
            </w:tcBorders>
            <w:noWrap/>
            <w:vAlign w:val="center"/>
          </w:tcPr>
          <w:p w14:paraId="7C1E36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2 688 014,20</w:t>
            </w:r>
          </w:p>
        </w:tc>
      </w:tr>
      <w:tr w:rsidR="00ED3EAC" w:rsidRPr="002210A4" w14:paraId="6FF012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830AF5" w14:textId="77777777" w:rsidR="00ED3EAC" w:rsidRPr="002210A4" w:rsidRDefault="00ED3EAC" w:rsidP="00ED3EAC">
            <w:pPr>
              <w:ind w:firstLine="0"/>
              <w:jc w:val="center"/>
              <w:rPr>
                <w:rFonts w:eastAsia="SimSun"/>
                <w:sz w:val="28"/>
                <w:szCs w:val="28"/>
              </w:rPr>
            </w:pPr>
            <w:r w:rsidRPr="002210A4">
              <w:rPr>
                <w:rFonts w:eastAsia="SimSun"/>
                <w:sz w:val="28"/>
                <w:szCs w:val="28"/>
              </w:rPr>
              <w:t>1703</w:t>
            </w:r>
          </w:p>
        </w:tc>
        <w:tc>
          <w:tcPr>
            <w:tcW w:w="4684" w:type="dxa"/>
            <w:tcBorders>
              <w:top w:val="nil"/>
              <w:left w:val="nil"/>
              <w:bottom w:val="single" w:sz="4" w:space="0" w:color="auto"/>
              <w:right w:val="single" w:sz="4" w:space="0" w:color="auto"/>
            </w:tcBorders>
            <w:noWrap/>
            <w:vAlign w:val="center"/>
          </w:tcPr>
          <w:p w14:paraId="204835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991 255,98</w:t>
            </w:r>
          </w:p>
        </w:tc>
        <w:tc>
          <w:tcPr>
            <w:tcW w:w="3773" w:type="dxa"/>
            <w:tcBorders>
              <w:top w:val="nil"/>
              <w:left w:val="nil"/>
              <w:bottom w:val="single" w:sz="4" w:space="0" w:color="auto"/>
              <w:right w:val="single" w:sz="4" w:space="0" w:color="auto"/>
            </w:tcBorders>
            <w:noWrap/>
            <w:vAlign w:val="center"/>
          </w:tcPr>
          <w:p w14:paraId="0D4375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2 687 993,58</w:t>
            </w:r>
          </w:p>
        </w:tc>
      </w:tr>
      <w:tr w:rsidR="00ED3EAC" w:rsidRPr="002210A4" w14:paraId="34D72F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F731BA" w14:textId="77777777" w:rsidR="00ED3EAC" w:rsidRPr="002210A4" w:rsidRDefault="00ED3EAC" w:rsidP="00ED3EAC">
            <w:pPr>
              <w:ind w:firstLine="0"/>
              <w:jc w:val="center"/>
              <w:rPr>
                <w:rFonts w:eastAsia="SimSun"/>
                <w:sz w:val="28"/>
                <w:szCs w:val="28"/>
              </w:rPr>
            </w:pPr>
            <w:r w:rsidRPr="002210A4">
              <w:rPr>
                <w:rFonts w:eastAsia="SimSun"/>
                <w:sz w:val="28"/>
                <w:szCs w:val="28"/>
              </w:rPr>
              <w:t>1704</w:t>
            </w:r>
          </w:p>
        </w:tc>
        <w:tc>
          <w:tcPr>
            <w:tcW w:w="4684" w:type="dxa"/>
            <w:tcBorders>
              <w:top w:val="nil"/>
              <w:left w:val="nil"/>
              <w:bottom w:val="single" w:sz="4" w:space="0" w:color="auto"/>
              <w:right w:val="single" w:sz="4" w:space="0" w:color="auto"/>
            </w:tcBorders>
            <w:noWrap/>
            <w:vAlign w:val="center"/>
          </w:tcPr>
          <w:p w14:paraId="113B88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991 265,21</w:t>
            </w:r>
          </w:p>
        </w:tc>
        <w:tc>
          <w:tcPr>
            <w:tcW w:w="3773" w:type="dxa"/>
            <w:tcBorders>
              <w:top w:val="nil"/>
              <w:left w:val="nil"/>
              <w:bottom w:val="single" w:sz="4" w:space="0" w:color="auto"/>
              <w:right w:val="single" w:sz="4" w:space="0" w:color="auto"/>
            </w:tcBorders>
            <w:noWrap/>
            <w:vAlign w:val="center"/>
          </w:tcPr>
          <w:p w14:paraId="33F0B8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2 687 962,77</w:t>
            </w:r>
          </w:p>
        </w:tc>
      </w:tr>
      <w:tr w:rsidR="00ED3EAC" w:rsidRPr="002210A4" w14:paraId="2EAA7CD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3CA954" w14:textId="77777777" w:rsidR="00ED3EAC" w:rsidRPr="002210A4" w:rsidRDefault="00ED3EAC" w:rsidP="00ED3EAC">
            <w:pPr>
              <w:ind w:firstLine="0"/>
              <w:jc w:val="center"/>
              <w:rPr>
                <w:rFonts w:eastAsia="SimSun"/>
                <w:sz w:val="28"/>
                <w:szCs w:val="28"/>
              </w:rPr>
            </w:pPr>
            <w:r w:rsidRPr="002210A4">
              <w:rPr>
                <w:rFonts w:eastAsia="SimSun"/>
                <w:sz w:val="28"/>
                <w:szCs w:val="28"/>
              </w:rPr>
              <w:t>1705</w:t>
            </w:r>
          </w:p>
        </w:tc>
        <w:tc>
          <w:tcPr>
            <w:tcW w:w="4684" w:type="dxa"/>
            <w:tcBorders>
              <w:top w:val="nil"/>
              <w:left w:val="nil"/>
              <w:bottom w:val="single" w:sz="4" w:space="0" w:color="auto"/>
              <w:right w:val="single" w:sz="4" w:space="0" w:color="auto"/>
            </w:tcBorders>
            <w:noWrap/>
            <w:vAlign w:val="center"/>
          </w:tcPr>
          <w:p w14:paraId="3838D7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991 290,38</w:t>
            </w:r>
          </w:p>
        </w:tc>
        <w:tc>
          <w:tcPr>
            <w:tcW w:w="3773" w:type="dxa"/>
            <w:tcBorders>
              <w:top w:val="nil"/>
              <w:left w:val="nil"/>
              <w:bottom w:val="single" w:sz="4" w:space="0" w:color="auto"/>
              <w:right w:val="single" w:sz="4" w:space="0" w:color="auto"/>
            </w:tcBorders>
            <w:noWrap/>
            <w:vAlign w:val="center"/>
          </w:tcPr>
          <w:p w14:paraId="77B9D1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2 687 967,97</w:t>
            </w:r>
          </w:p>
        </w:tc>
      </w:tr>
      <w:tr w:rsidR="00ED3EAC" w:rsidRPr="002210A4" w14:paraId="18E523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8384F1" w14:textId="77777777" w:rsidR="00ED3EAC" w:rsidRPr="002210A4" w:rsidRDefault="00ED3EAC" w:rsidP="00ED3EAC">
            <w:pPr>
              <w:ind w:firstLine="0"/>
              <w:jc w:val="center"/>
              <w:rPr>
                <w:rFonts w:eastAsia="SimSun"/>
                <w:sz w:val="28"/>
                <w:szCs w:val="28"/>
              </w:rPr>
            </w:pPr>
            <w:r w:rsidRPr="002210A4">
              <w:rPr>
                <w:rFonts w:eastAsia="SimSun"/>
                <w:sz w:val="28"/>
                <w:szCs w:val="28"/>
              </w:rPr>
              <w:t>1706</w:t>
            </w:r>
          </w:p>
        </w:tc>
        <w:tc>
          <w:tcPr>
            <w:tcW w:w="4684" w:type="dxa"/>
            <w:tcBorders>
              <w:top w:val="nil"/>
              <w:left w:val="nil"/>
              <w:bottom w:val="single" w:sz="4" w:space="0" w:color="auto"/>
              <w:right w:val="single" w:sz="4" w:space="0" w:color="auto"/>
            </w:tcBorders>
            <w:noWrap/>
            <w:vAlign w:val="center"/>
          </w:tcPr>
          <w:p w14:paraId="198FE6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991 297,90</w:t>
            </w:r>
          </w:p>
        </w:tc>
        <w:tc>
          <w:tcPr>
            <w:tcW w:w="3773" w:type="dxa"/>
            <w:tcBorders>
              <w:top w:val="nil"/>
              <w:left w:val="nil"/>
              <w:bottom w:val="single" w:sz="4" w:space="0" w:color="auto"/>
              <w:right w:val="single" w:sz="4" w:space="0" w:color="auto"/>
            </w:tcBorders>
            <w:noWrap/>
            <w:vAlign w:val="center"/>
          </w:tcPr>
          <w:p w14:paraId="409115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2 687 970,35</w:t>
            </w:r>
          </w:p>
        </w:tc>
      </w:tr>
      <w:tr w:rsidR="00ED3EAC" w:rsidRPr="002210A4" w14:paraId="4AFAFB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8737C8" w14:textId="77777777" w:rsidR="00ED3EAC" w:rsidRPr="002210A4" w:rsidRDefault="00ED3EAC" w:rsidP="00ED3EAC">
            <w:pPr>
              <w:ind w:firstLine="0"/>
              <w:jc w:val="center"/>
              <w:rPr>
                <w:rFonts w:eastAsia="SimSun"/>
                <w:sz w:val="28"/>
                <w:szCs w:val="28"/>
              </w:rPr>
            </w:pPr>
            <w:r w:rsidRPr="002210A4">
              <w:rPr>
                <w:rFonts w:eastAsia="SimSun"/>
                <w:sz w:val="28"/>
                <w:szCs w:val="28"/>
              </w:rPr>
              <w:t>1707</w:t>
            </w:r>
          </w:p>
        </w:tc>
        <w:tc>
          <w:tcPr>
            <w:tcW w:w="4684" w:type="dxa"/>
            <w:tcBorders>
              <w:top w:val="nil"/>
              <w:left w:val="nil"/>
              <w:bottom w:val="single" w:sz="4" w:space="0" w:color="auto"/>
              <w:right w:val="single" w:sz="4" w:space="0" w:color="auto"/>
            </w:tcBorders>
            <w:noWrap/>
            <w:vAlign w:val="center"/>
          </w:tcPr>
          <w:p w14:paraId="4373B7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991 298,68</w:t>
            </w:r>
          </w:p>
        </w:tc>
        <w:tc>
          <w:tcPr>
            <w:tcW w:w="3773" w:type="dxa"/>
            <w:tcBorders>
              <w:top w:val="nil"/>
              <w:left w:val="nil"/>
              <w:bottom w:val="single" w:sz="4" w:space="0" w:color="auto"/>
              <w:right w:val="single" w:sz="4" w:space="0" w:color="auto"/>
            </w:tcBorders>
            <w:noWrap/>
            <w:vAlign w:val="center"/>
          </w:tcPr>
          <w:p w14:paraId="4943D9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2 687 967,14</w:t>
            </w:r>
          </w:p>
        </w:tc>
      </w:tr>
      <w:tr w:rsidR="00ED3EAC" w:rsidRPr="002210A4" w14:paraId="0ED7DB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86CA75" w14:textId="77777777" w:rsidR="00ED3EAC" w:rsidRPr="002210A4" w:rsidRDefault="00ED3EAC" w:rsidP="00ED3EAC">
            <w:pPr>
              <w:ind w:firstLine="0"/>
              <w:jc w:val="center"/>
              <w:rPr>
                <w:rFonts w:eastAsia="SimSun"/>
                <w:sz w:val="28"/>
                <w:szCs w:val="28"/>
              </w:rPr>
            </w:pPr>
            <w:r w:rsidRPr="002210A4">
              <w:rPr>
                <w:rFonts w:eastAsia="SimSun"/>
                <w:sz w:val="28"/>
                <w:szCs w:val="28"/>
              </w:rPr>
              <w:t>1708</w:t>
            </w:r>
          </w:p>
        </w:tc>
        <w:tc>
          <w:tcPr>
            <w:tcW w:w="4684" w:type="dxa"/>
            <w:tcBorders>
              <w:top w:val="nil"/>
              <w:left w:val="nil"/>
              <w:bottom w:val="single" w:sz="4" w:space="0" w:color="auto"/>
              <w:right w:val="single" w:sz="4" w:space="0" w:color="auto"/>
            </w:tcBorders>
            <w:noWrap/>
            <w:vAlign w:val="center"/>
          </w:tcPr>
          <w:p w14:paraId="6311A1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991 300,06</w:t>
            </w:r>
          </w:p>
        </w:tc>
        <w:tc>
          <w:tcPr>
            <w:tcW w:w="3773" w:type="dxa"/>
            <w:tcBorders>
              <w:top w:val="nil"/>
              <w:left w:val="nil"/>
              <w:bottom w:val="single" w:sz="4" w:space="0" w:color="auto"/>
              <w:right w:val="single" w:sz="4" w:space="0" w:color="auto"/>
            </w:tcBorders>
            <w:noWrap/>
            <w:vAlign w:val="center"/>
          </w:tcPr>
          <w:p w14:paraId="365C52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2 687 961,52</w:t>
            </w:r>
          </w:p>
        </w:tc>
      </w:tr>
      <w:tr w:rsidR="00ED3EAC" w:rsidRPr="002210A4" w14:paraId="76A12C2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0B41D2" w14:textId="77777777" w:rsidR="00ED3EAC" w:rsidRPr="002210A4" w:rsidRDefault="00ED3EAC" w:rsidP="00ED3EAC">
            <w:pPr>
              <w:ind w:firstLine="0"/>
              <w:jc w:val="center"/>
              <w:rPr>
                <w:rFonts w:eastAsia="SimSun"/>
                <w:sz w:val="28"/>
                <w:szCs w:val="28"/>
              </w:rPr>
            </w:pPr>
            <w:r w:rsidRPr="002210A4">
              <w:rPr>
                <w:rFonts w:eastAsia="SimSun"/>
                <w:sz w:val="28"/>
                <w:szCs w:val="28"/>
              </w:rPr>
              <w:t>1709</w:t>
            </w:r>
          </w:p>
        </w:tc>
        <w:tc>
          <w:tcPr>
            <w:tcW w:w="4684" w:type="dxa"/>
            <w:tcBorders>
              <w:top w:val="nil"/>
              <w:left w:val="nil"/>
              <w:bottom w:val="single" w:sz="4" w:space="0" w:color="auto"/>
              <w:right w:val="single" w:sz="4" w:space="0" w:color="auto"/>
            </w:tcBorders>
            <w:noWrap/>
            <w:vAlign w:val="center"/>
          </w:tcPr>
          <w:p w14:paraId="6CE8C3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991 304,88</w:t>
            </w:r>
          </w:p>
        </w:tc>
        <w:tc>
          <w:tcPr>
            <w:tcW w:w="3773" w:type="dxa"/>
            <w:tcBorders>
              <w:top w:val="nil"/>
              <w:left w:val="nil"/>
              <w:bottom w:val="single" w:sz="4" w:space="0" w:color="auto"/>
              <w:right w:val="single" w:sz="4" w:space="0" w:color="auto"/>
            </w:tcBorders>
            <w:noWrap/>
            <w:vAlign w:val="center"/>
          </w:tcPr>
          <w:p w14:paraId="38AA41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2 687 960,14</w:t>
            </w:r>
          </w:p>
        </w:tc>
      </w:tr>
      <w:tr w:rsidR="00ED3EAC" w:rsidRPr="002210A4" w14:paraId="1C4144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2829B7" w14:textId="77777777" w:rsidR="00ED3EAC" w:rsidRPr="002210A4" w:rsidRDefault="00ED3EAC" w:rsidP="00ED3EAC">
            <w:pPr>
              <w:ind w:firstLine="0"/>
              <w:jc w:val="center"/>
              <w:rPr>
                <w:rFonts w:eastAsia="SimSun"/>
                <w:sz w:val="28"/>
                <w:szCs w:val="28"/>
              </w:rPr>
            </w:pPr>
            <w:r w:rsidRPr="002210A4">
              <w:rPr>
                <w:rFonts w:eastAsia="SimSun"/>
                <w:sz w:val="28"/>
                <w:szCs w:val="28"/>
              </w:rPr>
              <w:t>1710</w:t>
            </w:r>
          </w:p>
        </w:tc>
        <w:tc>
          <w:tcPr>
            <w:tcW w:w="4684" w:type="dxa"/>
            <w:tcBorders>
              <w:top w:val="nil"/>
              <w:left w:val="nil"/>
              <w:bottom w:val="single" w:sz="4" w:space="0" w:color="auto"/>
              <w:right w:val="single" w:sz="4" w:space="0" w:color="auto"/>
            </w:tcBorders>
            <w:noWrap/>
            <w:vAlign w:val="center"/>
          </w:tcPr>
          <w:p w14:paraId="3FD51F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991 316,09</w:t>
            </w:r>
          </w:p>
        </w:tc>
        <w:tc>
          <w:tcPr>
            <w:tcW w:w="3773" w:type="dxa"/>
            <w:tcBorders>
              <w:top w:val="nil"/>
              <w:left w:val="nil"/>
              <w:bottom w:val="single" w:sz="4" w:space="0" w:color="auto"/>
              <w:right w:val="single" w:sz="4" w:space="0" w:color="auto"/>
            </w:tcBorders>
            <w:noWrap/>
            <w:vAlign w:val="center"/>
          </w:tcPr>
          <w:p w14:paraId="6E144F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2 687 960,96</w:t>
            </w:r>
          </w:p>
        </w:tc>
      </w:tr>
      <w:tr w:rsidR="00ED3EAC" w:rsidRPr="002210A4" w14:paraId="1E721A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E1C307" w14:textId="77777777" w:rsidR="00ED3EAC" w:rsidRPr="002210A4" w:rsidRDefault="00ED3EAC" w:rsidP="00ED3EAC">
            <w:pPr>
              <w:ind w:firstLine="0"/>
              <w:jc w:val="center"/>
              <w:rPr>
                <w:rFonts w:eastAsia="SimSun"/>
                <w:sz w:val="28"/>
                <w:szCs w:val="28"/>
              </w:rPr>
            </w:pPr>
            <w:r w:rsidRPr="002210A4">
              <w:rPr>
                <w:rFonts w:eastAsia="SimSun"/>
                <w:sz w:val="28"/>
                <w:szCs w:val="28"/>
              </w:rPr>
              <w:t>1711</w:t>
            </w:r>
          </w:p>
        </w:tc>
        <w:tc>
          <w:tcPr>
            <w:tcW w:w="4684" w:type="dxa"/>
            <w:tcBorders>
              <w:top w:val="nil"/>
              <w:left w:val="nil"/>
              <w:bottom w:val="single" w:sz="4" w:space="0" w:color="auto"/>
              <w:right w:val="single" w:sz="4" w:space="0" w:color="auto"/>
            </w:tcBorders>
            <w:noWrap/>
            <w:vAlign w:val="center"/>
          </w:tcPr>
          <w:p w14:paraId="060392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991 327,95</w:t>
            </w:r>
          </w:p>
        </w:tc>
        <w:tc>
          <w:tcPr>
            <w:tcW w:w="3773" w:type="dxa"/>
            <w:tcBorders>
              <w:top w:val="nil"/>
              <w:left w:val="nil"/>
              <w:bottom w:val="single" w:sz="4" w:space="0" w:color="auto"/>
              <w:right w:val="single" w:sz="4" w:space="0" w:color="auto"/>
            </w:tcBorders>
            <w:noWrap/>
            <w:vAlign w:val="center"/>
          </w:tcPr>
          <w:p w14:paraId="5204D5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2 687 962,19</w:t>
            </w:r>
          </w:p>
        </w:tc>
      </w:tr>
      <w:tr w:rsidR="00ED3EAC" w:rsidRPr="002210A4" w14:paraId="680B8D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61191D" w14:textId="77777777" w:rsidR="00ED3EAC" w:rsidRPr="002210A4" w:rsidRDefault="00ED3EAC" w:rsidP="00ED3EAC">
            <w:pPr>
              <w:ind w:firstLine="0"/>
              <w:jc w:val="center"/>
              <w:rPr>
                <w:rFonts w:eastAsia="SimSun"/>
                <w:sz w:val="28"/>
                <w:szCs w:val="28"/>
              </w:rPr>
            </w:pPr>
            <w:r w:rsidRPr="002210A4">
              <w:rPr>
                <w:rFonts w:eastAsia="SimSun"/>
                <w:sz w:val="28"/>
                <w:szCs w:val="28"/>
              </w:rPr>
              <w:t>1712</w:t>
            </w:r>
          </w:p>
        </w:tc>
        <w:tc>
          <w:tcPr>
            <w:tcW w:w="4684" w:type="dxa"/>
            <w:tcBorders>
              <w:top w:val="nil"/>
              <w:left w:val="nil"/>
              <w:bottom w:val="single" w:sz="4" w:space="0" w:color="auto"/>
              <w:right w:val="single" w:sz="4" w:space="0" w:color="auto"/>
            </w:tcBorders>
            <w:noWrap/>
            <w:vAlign w:val="center"/>
          </w:tcPr>
          <w:p w14:paraId="1A0D3F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991 344,75</w:t>
            </w:r>
          </w:p>
        </w:tc>
        <w:tc>
          <w:tcPr>
            <w:tcW w:w="3773" w:type="dxa"/>
            <w:tcBorders>
              <w:top w:val="nil"/>
              <w:left w:val="nil"/>
              <w:bottom w:val="single" w:sz="4" w:space="0" w:color="auto"/>
              <w:right w:val="single" w:sz="4" w:space="0" w:color="auto"/>
            </w:tcBorders>
            <w:noWrap/>
            <w:vAlign w:val="center"/>
          </w:tcPr>
          <w:p w14:paraId="0938ED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2 687 962,60</w:t>
            </w:r>
          </w:p>
        </w:tc>
      </w:tr>
      <w:tr w:rsidR="00ED3EAC" w:rsidRPr="002210A4" w14:paraId="37FDAF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3BD9F8" w14:textId="77777777" w:rsidR="00ED3EAC" w:rsidRPr="002210A4" w:rsidRDefault="00ED3EAC" w:rsidP="00ED3EAC">
            <w:pPr>
              <w:ind w:firstLine="0"/>
              <w:jc w:val="center"/>
              <w:rPr>
                <w:rFonts w:eastAsia="SimSun"/>
                <w:sz w:val="28"/>
                <w:szCs w:val="28"/>
              </w:rPr>
            </w:pPr>
            <w:r w:rsidRPr="002210A4">
              <w:rPr>
                <w:rFonts w:eastAsia="SimSun"/>
                <w:sz w:val="28"/>
                <w:szCs w:val="28"/>
              </w:rPr>
              <w:t>1713</w:t>
            </w:r>
          </w:p>
        </w:tc>
        <w:tc>
          <w:tcPr>
            <w:tcW w:w="4684" w:type="dxa"/>
            <w:tcBorders>
              <w:top w:val="nil"/>
              <w:left w:val="nil"/>
              <w:bottom w:val="single" w:sz="4" w:space="0" w:color="auto"/>
              <w:right w:val="single" w:sz="4" w:space="0" w:color="auto"/>
            </w:tcBorders>
            <w:noWrap/>
            <w:vAlign w:val="center"/>
          </w:tcPr>
          <w:p w14:paraId="7925D2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991 356,29</w:t>
            </w:r>
          </w:p>
        </w:tc>
        <w:tc>
          <w:tcPr>
            <w:tcW w:w="3773" w:type="dxa"/>
            <w:tcBorders>
              <w:top w:val="nil"/>
              <w:left w:val="nil"/>
              <w:bottom w:val="single" w:sz="4" w:space="0" w:color="auto"/>
              <w:right w:val="single" w:sz="4" w:space="0" w:color="auto"/>
            </w:tcBorders>
            <w:noWrap/>
            <w:vAlign w:val="center"/>
          </w:tcPr>
          <w:p w14:paraId="3AFA86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2 687 965,19</w:t>
            </w:r>
          </w:p>
        </w:tc>
      </w:tr>
      <w:tr w:rsidR="00ED3EAC" w:rsidRPr="002210A4" w14:paraId="2F32F0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448DB1" w14:textId="77777777" w:rsidR="00ED3EAC" w:rsidRPr="002210A4" w:rsidRDefault="00ED3EAC" w:rsidP="00ED3EAC">
            <w:pPr>
              <w:ind w:firstLine="0"/>
              <w:jc w:val="center"/>
              <w:rPr>
                <w:rFonts w:eastAsia="SimSun"/>
                <w:sz w:val="28"/>
                <w:szCs w:val="28"/>
              </w:rPr>
            </w:pPr>
            <w:r w:rsidRPr="002210A4">
              <w:rPr>
                <w:rFonts w:eastAsia="SimSun"/>
                <w:sz w:val="28"/>
                <w:szCs w:val="28"/>
              </w:rPr>
              <w:t>1714</w:t>
            </w:r>
          </w:p>
        </w:tc>
        <w:tc>
          <w:tcPr>
            <w:tcW w:w="4684" w:type="dxa"/>
            <w:tcBorders>
              <w:top w:val="nil"/>
              <w:left w:val="nil"/>
              <w:bottom w:val="single" w:sz="4" w:space="0" w:color="auto"/>
              <w:right w:val="single" w:sz="4" w:space="0" w:color="auto"/>
            </w:tcBorders>
            <w:noWrap/>
            <w:vAlign w:val="center"/>
          </w:tcPr>
          <w:p w14:paraId="52FC6E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991 374,93</w:t>
            </w:r>
          </w:p>
        </w:tc>
        <w:tc>
          <w:tcPr>
            <w:tcW w:w="3773" w:type="dxa"/>
            <w:tcBorders>
              <w:top w:val="nil"/>
              <w:left w:val="nil"/>
              <w:bottom w:val="single" w:sz="4" w:space="0" w:color="auto"/>
              <w:right w:val="single" w:sz="4" w:space="0" w:color="auto"/>
            </w:tcBorders>
            <w:noWrap/>
            <w:vAlign w:val="center"/>
          </w:tcPr>
          <w:p w14:paraId="3919D5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2 687 972,61</w:t>
            </w:r>
          </w:p>
        </w:tc>
      </w:tr>
      <w:tr w:rsidR="00ED3EAC" w:rsidRPr="002210A4" w14:paraId="4A1864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5084EA" w14:textId="77777777" w:rsidR="00ED3EAC" w:rsidRPr="002210A4" w:rsidRDefault="00ED3EAC" w:rsidP="00ED3EAC">
            <w:pPr>
              <w:ind w:firstLine="0"/>
              <w:jc w:val="center"/>
              <w:rPr>
                <w:rFonts w:eastAsia="SimSun"/>
                <w:sz w:val="28"/>
                <w:szCs w:val="28"/>
              </w:rPr>
            </w:pPr>
            <w:r w:rsidRPr="002210A4">
              <w:rPr>
                <w:rFonts w:eastAsia="SimSun"/>
                <w:sz w:val="28"/>
                <w:szCs w:val="28"/>
              </w:rPr>
              <w:t>1715</w:t>
            </w:r>
          </w:p>
        </w:tc>
        <w:tc>
          <w:tcPr>
            <w:tcW w:w="4684" w:type="dxa"/>
            <w:tcBorders>
              <w:top w:val="nil"/>
              <w:left w:val="nil"/>
              <w:bottom w:val="single" w:sz="4" w:space="0" w:color="auto"/>
              <w:right w:val="single" w:sz="4" w:space="0" w:color="auto"/>
            </w:tcBorders>
            <w:noWrap/>
            <w:vAlign w:val="center"/>
          </w:tcPr>
          <w:p w14:paraId="3C07EB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991 375,12</w:t>
            </w:r>
          </w:p>
        </w:tc>
        <w:tc>
          <w:tcPr>
            <w:tcW w:w="3773" w:type="dxa"/>
            <w:tcBorders>
              <w:top w:val="nil"/>
              <w:left w:val="nil"/>
              <w:bottom w:val="single" w:sz="4" w:space="0" w:color="auto"/>
              <w:right w:val="single" w:sz="4" w:space="0" w:color="auto"/>
            </w:tcBorders>
            <w:noWrap/>
            <w:vAlign w:val="center"/>
          </w:tcPr>
          <w:p w14:paraId="16DA27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2 687 972,23</w:t>
            </w:r>
          </w:p>
        </w:tc>
      </w:tr>
      <w:tr w:rsidR="00ED3EAC" w:rsidRPr="002210A4" w14:paraId="6FD9B5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C51F80" w14:textId="77777777" w:rsidR="00ED3EAC" w:rsidRPr="002210A4" w:rsidRDefault="00ED3EAC" w:rsidP="00ED3EAC">
            <w:pPr>
              <w:ind w:firstLine="0"/>
              <w:jc w:val="center"/>
              <w:rPr>
                <w:rFonts w:eastAsia="SimSun"/>
                <w:sz w:val="28"/>
                <w:szCs w:val="28"/>
              </w:rPr>
            </w:pPr>
            <w:r w:rsidRPr="002210A4">
              <w:rPr>
                <w:rFonts w:eastAsia="SimSun"/>
                <w:sz w:val="28"/>
                <w:szCs w:val="28"/>
              </w:rPr>
              <w:t>1716</w:t>
            </w:r>
          </w:p>
        </w:tc>
        <w:tc>
          <w:tcPr>
            <w:tcW w:w="4684" w:type="dxa"/>
            <w:tcBorders>
              <w:top w:val="nil"/>
              <w:left w:val="nil"/>
              <w:bottom w:val="single" w:sz="4" w:space="0" w:color="auto"/>
              <w:right w:val="single" w:sz="4" w:space="0" w:color="auto"/>
            </w:tcBorders>
            <w:noWrap/>
            <w:vAlign w:val="center"/>
          </w:tcPr>
          <w:p w14:paraId="395634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991 388,67</w:t>
            </w:r>
          </w:p>
        </w:tc>
        <w:tc>
          <w:tcPr>
            <w:tcW w:w="3773" w:type="dxa"/>
            <w:tcBorders>
              <w:top w:val="nil"/>
              <w:left w:val="nil"/>
              <w:bottom w:val="single" w:sz="4" w:space="0" w:color="auto"/>
              <w:right w:val="single" w:sz="4" w:space="0" w:color="auto"/>
            </w:tcBorders>
            <w:noWrap/>
            <w:vAlign w:val="center"/>
          </w:tcPr>
          <w:p w14:paraId="3B1A02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2 687 978,09</w:t>
            </w:r>
          </w:p>
        </w:tc>
      </w:tr>
      <w:tr w:rsidR="00ED3EAC" w:rsidRPr="002210A4" w14:paraId="2C1637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048D72" w14:textId="77777777" w:rsidR="00ED3EAC" w:rsidRPr="002210A4" w:rsidRDefault="00ED3EAC" w:rsidP="00ED3EAC">
            <w:pPr>
              <w:ind w:firstLine="0"/>
              <w:jc w:val="center"/>
              <w:rPr>
                <w:rFonts w:eastAsia="SimSun"/>
                <w:sz w:val="28"/>
                <w:szCs w:val="28"/>
              </w:rPr>
            </w:pPr>
            <w:r w:rsidRPr="002210A4">
              <w:rPr>
                <w:rFonts w:eastAsia="SimSun"/>
                <w:sz w:val="28"/>
                <w:szCs w:val="28"/>
              </w:rPr>
              <w:t>1717</w:t>
            </w:r>
          </w:p>
        </w:tc>
        <w:tc>
          <w:tcPr>
            <w:tcW w:w="4684" w:type="dxa"/>
            <w:tcBorders>
              <w:top w:val="nil"/>
              <w:left w:val="nil"/>
              <w:bottom w:val="single" w:sz="4" w:space="0" w:color="auto"/>
              <w:right w:val="single" w:sz="4" w:space="0" w:color="auto"/>
            </w:tcBorders>
            <w:noWrap/>
            <w:vAlign w:val="center"/>
          </w:tcPr>
          <w:p w14:paraId="5FB305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991 409,43</w:t>
            </w:r>
          </w:p>
        </w:tc>
        <w:tc>
          <w:tcPr>
            <w:tcW w:w="3773" w:type="dxa"/>
            <w:tcBorders>
              <w:top w:val="nil"/>
              <w:left w:val="nil"/>
              <w:bottom w:val="single" w:sz="4" w:space="0" w:color="auto"/>
              <w:right w:val="single" w:sz="4" w:space="0" w:color="auto"/>
            </w:tcBorders>
            <w:noWrap/>
            <w:vAlign w:val="center"/>
          </w:tcPr>
          <w:p w14:paraId="71E653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2 687 987,06</w:t>
            </w:r>
          </w:p>
        </w:tc>
      </w:tr>
      <w:tr w:rsidR="00ED3EAC" w:rsidRPr="002210A4" w14:paraId="387BCF2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616EDC" w14:textId="77777777" w:rsidR="00ED3EAC" w:rsidRPr="002210A4" w:rsidRDefault="00ED3EAC" w:rsidP="00ED3EAC">
            <w:pPr>
              <w:ind w:firstLine="0"/>
              <w:jc w:val="center"/>
              <w:rPr>
                <w:rFonts w:eastAsia="SimSun"/>
                <w:sz w:val="28"/>
                <w:szCs w:val="28"/>
              </w:rPr>
            </w:pPr>
            <w:r w:rsidRPr="002210A4">
              <w:rPr>
                <w:rFonts w:eastAsia="SimSun"/>
                <w:sz w:val="28"/>
                <w:szCs w:val="28"/>
              </w:rPr>
              <w:t>1718</w:t>
            </w:r>
          </w:p>
        </w:tc>
        <w:tc>
          <w:tcPr>
            <w:tcW w:w="4684" w:type="dxa"/>
            <w:tcBorders>
              <w:top w:val="nil"/>
              <w:left w:val="nil"/>
              <w:bottom w:val="single" w:sz="4" w:space="0" w:color="auto"/>
              <w:right w:val="single" w:sz="4" w:space="0" w:color="auto"/>
            </w:tcBorders>
            <w:noWrap/>
            <w:vAlign w:val="center"/>
          </w:tcPr>
          <w:p w14:paraId="13E6D7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991 409,93</w:t>
            </w:r>
          </w:p>
        </w:tc>
        <w:tc>
          <w:tcPr>
            <w:tcW w:w="3773" w:type="dxa"/>
            <w:tcBorders>
              <w:top w:val="nil"/>
              <w:left w:val="nil"/>
              <w:bottom w:val="single" w:sz="4" w:space="0" w:color="auto"/>
              <w:right w:val="single" w:sz="4" w:space="0" w:color="auto"/>
            </w:tcBorders>
            <w:noWrap/>
            <w:vAlign w:val="center"/>
          </w:tcPr>
          <w:p w14:paraId="19E31A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2 687 987,27</w:t>
            </w:r>
          </w:p>
        </w:tc>
      </w:tr>
      <w:tr w:rsidR="00ED3EAC" w:rsidRPr="002210A4" w14:paraId="47EAE60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C5F4CB" w14:textId="77777777" w:rsidR="00ED3EAC" w:rsidRPr="002210A4" w:rsidRDefault="00ED3EAC" w:rsidP="00ED3EAC">
            <w:pPr>
              <w:ind w:firstLine="0"/>
              <w:jc w:val="center"/>
              <w:rPr>
                <w:rFonts w:eastAsia="SimSun"/>
                <w:sz w:val="28"/>
                <w:szCs w:val="28"/>
              </w:rPr>
            </w:pPr>
            <w:r w:rsidRPr="002210A4">
              <w:rPr>
                <w:rFonts w:eastAsia="SimSun"/>
                <w:sz w:val="28"/>
                <w:szCs w:val="28"/>
              </w:rPr>
              <w:t>1719</w:t>
            </w:r>
          </w:p>
        </w:tc>
        <w:tc>
          <w:tcPr>
            <w:tcW w:w="4684" w:type="dxa"/>
            <w:tcBorders>
              <w:top w:val="nil"/>
              <w:left w:val="nil"/>
              <w:bottom w:val="single" w:sz="4" w:space="0" w:color="auto"/>
              <w:right w:val="single" w:sz="4" w:space="0" w:color="auto"/>
            </w:tcBorders>
            <w:noWrap/>
            <w:vAlign w:val="center"/>
          </w:tcPr>
          <w:p w14:paraId="454CAE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991 415,63</w:t>
            </w:r>
          </w:p>
        </w:tc>
        <w:tc>
          <w:tcPr>
            <w:tcW w:w="3773" w:type="dxa"/>
            <w:tcBorders>
              <w:top w:val="nil"/>
              <w:left w:val="nil"/>
              <w:bottom w:val="single" w:sz="4" w:space="0" w:color="auto"/>
              <w:right w:val="single" w:sz="4" w:space="0" w:color="auto"/>
            </w:tcBorders>
            <w:noWrap/>
            <w:vAlign w:val="center"/>
          </w:tcPr>
          <w:p w14:paraId="29BCB7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2 687 989,92</w:t>
            </w:r>
          </w:p>
        </w:tc>
      </w:tr>
      <w:tr w:rsidR="00ED3EAC" w:rsidRPr="002210A4" w14:paraId="0DBDB4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87B68C" w14:textId="77777777" w:rsidR="00ED3EAC" w:rsidRPr="002210A4" w:rsidRDefault="00ED3EAC" w:rsidP="00ED3EAC">
            <w:pPr>
              <w:ind w:firstLine="0"/>
              <w:jc w:val="center"/>
              <w:rPr>
                <w:rFonts w:eastAsia="SimSun"/>
                <w:sz w:val="28"/>
                <w:szCs w:val="28"/>
              </w:rPr>
            </w:pPr>
            <w:r w:rsidRPr="002210A4">
              <w:rPr>
                <w:rFonts w:eastAsia="SimSun"/>
                <w:sz w:val="28"/>
                <w:szCs w:val="28"/>
              </w:rPr>
              <w:t>1720</w:t>
            </w:r>
          </w:p>
        </w:tc>
        <w:tc>
          <w:tcPr>
            <w:tcW w:w="4684" w:type="dxa"/>
            <w:tcBorders>
              <w:top w:val="nil"/>
              <w:left w:val="nil"/>
              <w:bottom w:val="single" w:sz="4" w:space="0" w:color="auto"/>
              <w:right w:val="single" w:sz="4" w:space="0" w:color="auto"/>
            </w:tcBorders>
            <w:noWrap/>
            <w:vAlign w:val="center"/>
          </w:tcPr>
          <w:p w14:paraId="0672D3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991 416,24</w:t>
            </w:r>
          </w:p>
        </w:tc>
        <w:tc>
          <w:tcPr>
            <w:tcW w:w="3773" w:type="dxa"/>
            <w:tcBorders>
              <w:top w:val="nil"/>
              <w:left w:val="nil"/>
              <w:bottom w:val="single" w:sz="4" w:space="0" w:color="auto"/>
              <w:right w:val="single" w:sz="4" w:space="0" w:color="auto"/>
            </w:tcBorders>
            <w:noWrap/>
            <w:vAlign w:val="center"/>
          </w:tcPr>
          <w:p w14:paraId="7E1885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2 687 988,62</w:t>
            </w:r>
          </w:p>
        </w:tc>
      </w:tr>
      <w:tr w:rsidR="00ED3EAC" w:rsidRPr="002210A4" w14:paraId="0C54BAC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C49B9B" w14:textId="77777777" w:rsidR="00ED3EAC" w:rsidRPr="002210A4" w:rsidRDefault="00ED3EAC" w:rsidP="00ED3EAC">
            <w:pPr>
              <w:ind w:firstLine="0"/>
              <w:jc w:val="center"/>
              <w:rPr>
                <w:rFonts w:eastAsia="SimSun"/>
                <w:sz w:val="28"/>
                <w:szCs w:val="28"/>
              </w:rPr>
            </w:pPr>
            <w:r w:rsidRPr="002210A4">
              <w:rPr>
                <w:rFonts w:eastAsia="SimSun"/>
                <w:sz w:val="28"/>
                <w:szCs w:val="28"/>
              </w:rPr>
              <w:t>1721</w:t>
            </w:r>
          </w:p>
        </w:tc>
        <w:tc>
          <w:tcPr>
            <w:tcW w:w="4684" w:type="dxa"/>
            <w:tcBorders>
              <w:top w:val="nil"/>
              <w:left w:val="nil"/>
              <w:bottom w:val="single" w:sz="4" w:space="0" w:color="auto"/>
              <w:right w:val="single" w:sz="4" w:space="0" w:color="auto"/>
            </w:tcBorders>
            <w:noWrap/>
            <w:vAlign w:val="center"/>
          </w:tcPr>
          <w:p w14:paraId="2E9251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991 418,50</w:t>
            </w:r>
          </w:p>
        </w:tc>
        <w:tc>
          <w:tcPr>
            <w:tcW w:w="3773" w:type="dxa"/>
            <w:tcBorders>
              <w:top w:val="nil"/>
              <w:left w:val="nil"/>
              <w:bottom w:val="single" w:sz="4" w:space="0" w:color="auto"/>
              <w:right w:val="single" w:sz="4" w:space="0" w:color="auto"/>
            </w:tcBorders>
            <w:noWrap/>
            <w:vAlign w:val="center"/>
          </w:tcPr>
          <w:p w14:paraId="3E6038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2 687 989,67</w:t>
            </w:r>
          </w:p>
        </w:tc>
      </w:tr>
      <w:tr w:rsidR="00ED3EAC" w:rsidRPr="002210A4" w14:paraId="59DBB3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8D1CE9" w14:textId="77777777" w:rsidR="00ED3EAC" w:rsidRPr="002210A4" w:rsidRDefault="00ED3EAC" w:rsidP="00ED3EAC">
            <w:pPr>
              <w:ind w:firstLine="0"/>
              <w:jc w:val="center"/>
              <w:rPr>
                <w:rFonts w:eastAsia="SimSun"/>
                <w:sz w:val="28"/>
                <w:szCs w:val="28"/>
              </w:rPr>
            </w:pPr>
            <w:r w:rsidRPr="002210A4">
              <w:rPr>
                <w:rFonts w:eastAsia="SimSun"/>
                <w:sz w:val="28"/>
                <w:szCs w:val="28"/>
              </w:rPr>
              <w:t>1722</w:t>
            </w:r>
          </w:p>
        </w:tc>
        <w:tc>
          <w:tcPr>
            <w:tcW w:w="4684" w:type="dxa"/>
            <w:tcBorders>
              <w:top w:val="nil"/>
              <w:left w:val="nil"/>
              <w:bottom w:val="single" w:sz="4" w:space="0" w:color="auto"/>
              <w:right w:val="single" w:sz="4" w:space="0" w:color="auto"/>
            </w:tcBorders>
            <w:noWrap/>
            <w:vAlign w:val="center"/>
          </w:tcPr>
          <w:p w14:paraId="259AE3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991 417,90</w:t>
            </w:r>
          </w:p>
        </w:tc>
        <w:tc>
          <w:tcPr>
            <w:tcW w:w="3773" w:type="dxa"/>
            <w:tcBorders>
              <w:top w:val="nil"/>
              <w:left w:val="nil"/>
              <w:bottom w:val="single" w:sz="4" w:space="0" w:color="auto"/>
              <w:right w:val="single" w:sz="4" w:space="0" w:color="auto"/>
            </w:tcBorders>
            <w:noWrap/>
            <w:vAlign w:val="center"/>
          </w:tcPr>
          <w:p w14:paraId="420BCD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2 687 990,98</w:t>
            </w:r>
          </w:p>
        </w:tc>
      </w:tr>
      <w:tr w:rsidR="00ED3EAC" w:rsidRPr="002210A4" w14:paraId="626C69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855A22" w14:textId="77777777" w:rsidR="00ED3EAC" w:rsidRPr="002210A4" w:rsidRDefault="00ED3EAC" w:rsidP="00ED3EAC">
            <w:pPr>
              <w:ind w:firstLine="0"/>
              <w:jc w:val="center"/>
              <w:rPr>
                <w:rFonts w:eastAsia="SimSun"/>
                <w:sz w:val="28"/>
                <w:szCs w:val="28"/>
              </w:rPr>
            </w:pPr>
            <w:r w:rsidRPr="002210A4">
              <w:rPr>
                <w:rFonts w:eastAsia="SimSun"/>
                <w:sz w:val="28"/>
                <w:szCs w:val="28"/>
              </w:rPr>
              <w:t>1723</w:t>
            </w:r>
          </w:p>
        </w:tc>
        <w:tc>
          <w:tcPr>
            <w:tcW w:w="4684" w:type="dxa"/>
            <w:tcBorders>
              <w:top w:val="nil"/>
              <w:left w:val="nil"/>
              <w:bottom w:val="single" w:sz="4" w:space="0" w:color="auto"/>
              <w:right w:val="single" w:sz="4" w:space="0" w:color="auto"/>
            </w:tcBorders>
            <w:noWrap/>
            <w:vAlign w:val="center"/>
          </w:tcPr>
          <w:p w14:paraId="02DF9F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991 432,24</w:t>
            </w:r>
          </w:p>
        </w:tc>
        <w:tc>
          <w:tcPr>
            <w:tcW w:w="3773" w:type="dxa"/>
            <w:tcBorders>
              <w:top w:val="nil"/>
              <w:left w:val="nil"/>
              <w:bottom w:val="single" w:sz="4" w:space="0" w:color="auto"/>
              <w:right w:val="single" w:sz="4" w:space="0" w:color="auto"/>
            </w:tcBorders>
            <w:noWrap/>
            <w:vAlign w:val="center"/>
          </w:tcPr>
          <w:p w14:paraId="57FB65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2 687 997,80</w:t>
            </w:r>
          </w:p>
        </w:tc>
      </w:tr>
      <w:tr w:rsidR="00ED3EAC" w:rsidRPr="002210A4" w14:paraId="231C25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05B330" w14:textId="77777777" w:rsidR="00ED3EAC" w:rsidRPr="002210A4" w:rsidRDefault="00ED3EAC" w:rsidP="00ED3EAC">
            <w:pPr>
              <w:ind w:firstLine="0"/>
              <w:jc w:val="center"/>
              <w:rPr>
                <w:rFonts w:eastAsia="SimSun"/>
                <w:sz w:val="28"/>
                <w:szCs w:val="28"/>
              </w:rPr>
            </w:pPr>
            <w:r w:rsidRPr="002210A4">
              <w:rPr>
                <w:rFonts w:eastAsia="SimSun"/>
                <w:sz w:val="28"/>
                <w:szCs w:val="28"/>
              </w:rPr>
              <w:t>1724</w:t>
            </w:r>
          </w:p>
        </w:tc>
        <w:tc>
          <w:tcPr>
            <w:tcW w:w="4684" w:type="dxa"/>
            <w:tcBorders>
              <w:top w:val="nil"/>
              <w:left w:val="nil"/>
              <w:bottom w:val="single" w:sz="4" w:space="0" w:color="auto"/>
              <w:right w:val="single" w:sz="4" w:space="0" w:color="auto"/>
            </w:tcBorders>
            <w:noWrap/>
            <w:vAlign w:val="center"/>
          </w:tcPr>
          <w:p w14:paraId="19B838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991 444,15</w:t>
            </w:r>
          </w:p>
        </w:tc>
        <w:tc>
          <w:tcPr>
            <w:tcW w:w="3773" w:type="dxa"/>
            <w:tcBorders>
              <w:top w:val="nil"/>
              <w:left w:val="nil"/>
              <w:bottom w:val="single" w:sz="4" w:space="0" w:color="auto"/>
              <w:right w:val="single" w:sz="4" w:space="0" w:color="auto"/>
            </w:tcBorders>
            <w:noWrap/>
            <w:vAlign w:val="center"/>
          </w:tcPr>
          <w:p w14:paraId="4B5BFD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2 688 003,09</w:t>
            </w:r>
          </w:p>
        </w:tc>
      </w:tr>
      <w:tr w:rsidR="00ED3EAC" w:rsidRPr="002210A4" w14:paraId="4C4692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E0404B" w14:textId="77777777" w:rsidR="00ED3EAC" w:rsidRPr="002210A4" w:rsidRDefault="00ED3EAC" w:rsidP="00ED3EAC">
            <w:pPr>
              <w:ind w:firstLine="0"/>
              <w:jc w:val="center"/>
              <w:rPr>
                <w:rFonts w:eastAsia="SimSun"/>
                <w:sz w:val="28"/>
                <w:szCs w:val="28"/>
              </w:rPr>
            </w:pPr>
            <w:r w:rsidRPr="002210A4">
              <w:rPr>
                <w:rFonts w:eastAsia="SimSun"/>
                <w:sz w:val="28"/>
                <w:szCs w:val="28"/>
              </w:rPr>
              <w:t>1725</w:t>
            </w:r>
          </w:p>
        </w:tc>
        <w:tc>
          <w:tcPr>
            <w:tcW w:w="4684" w:type="dxa"/>
            <w:tcBorders>
              <w:top w:val="nil"/>
              <w:left w:val="nil"/>
              <w:bottom w:val="single" w:sz="4" w:space="0" w:color="auto"/>
              <w:right w:val="single" w:sz="4" w:space="0" w:color="auto"/>
            </w:tcBorders>
            <w:noWrap/>
            <w:vAlign w:val="center"/>
          </w:tcPr>
          <w:p w14:paraId="7B0F2A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991 446,33</w:t>
            </w:r>
          </w:p>
        </w:tc>
        <w:tc>
          <w:tcPr>
            <w:tcW w:w="3773" w:type="dxa"/>
            <w:tcBorders>
              <w:top w:val="nil"/>
              <w:left w:val="nil"/>
              <w:bottom w:val="single" w:sz="4" w:space="0" w:color="auto"/>
              <w:right w:val="single" w:sz="4" w:space="0" w:color="auto"/>
            </w:tcBorders>
            <w:noWrap/>
            <w:vAlign w:val="center"/>
          </w:tcPr>
          <w:p w14:paraId="0FCD26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2 688 004,03</w:t>
            </w:r>
          </w:p>
        </w:tc>
      </w:tr>
      <w:tr w:rsidR="00ED3EAC" w:rsidRPr="002210A4" w14:paraId="006C23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7FB50A" w14:textId="77777777" w:rsidR="00ED3EAC" w:rsidRPr="002210A4" w:rsidRDefault="00ED3EAC" w:rsidP="00ED3EAC">
            <w:pPr>
              <w:ind w:firstLine="0"/>
              <w:jc w:val="center"/>
              <w:rPr>
                <w:rFonts w:eastAsia="SimSun"/>
                <w:sz w:val="28"/>
                <w:szCs w:val="28"/>
              </w:rPr>
            </w:pPr>
            <w:r w:rsidRPr="002210A4">
              <w:rPr>
                <w:rFonts w:eastAsia="SimSun"/>
                <w:sz w:val="28"/>
                <w:szCs w:val="28"/>
              </w:rPr>
              <w:t>1726</w:t>
            </w:r>
          </w:p>
        </w:tc>
        <w:tc>
          <w:tcPr>
            <w:tcW w:w="4684" w:type="dxa"/>
            <w:tcBorders>
              <w:top w:val="nil"/>
              <w:left w:val="nil"/>
              <w:bottom w:val="single" w:sz="4" w:space="0" w:color="auto"/>
              <w:right w:val="single" w:sz="4" w:space="0" w:color="auto"/>
            </w:tcBorders>
            <w:noWrap/>
            <w:vAlign w:val="center"/>
          </w:tcPr>
          <w:p w14:paraId="20510E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991 458,46</w:t>
            </w:r>
          </w:p>
        </w:tc>
        <w:tc>
          <w:tcPr>
            <w:tcW w:w="3773" w:type="dxa"/>
            <w:tcBorders>
              <w:top w:val="nil"/>
              <w:left w:val="nil"/>
              <w:bottom w:val="single" w:sz="4" w:space="0" w:color="auto"/>
              <w:right w:val="single" w:sz="4" w:space="0" w:color="auto"/>
            </w:tcBorders>
            <w:noWrap/>
            <w:vAlign w:val="center"/>
          </w:tcPr>
          <w:p w14:paraId="60B0F9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2 688 009,81</w:t>
            </w:r>
          </w:p>
        </w:tc>
      </w:tr>
      <w:tr w:rsidR="00ED3EAC" w:rsidRPr="002210A4" w14:paraId="6730A2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AB6855" w14:textId="77777777" w:rsidR="00ED3EAC" w:rsidRPr="002210A4" w:rsidRDefault="00ED3EAC" w:rsidP="00ED3EAC">
            <w:pPr>
              <w:ind w:firstLine="0"/>
              <w:jc w:val="center"/>
              <w:rPr>
                <w:rFonts w:eastAsia="SimSun"/>
                <w:sz w:val="28"/>
                <w:szCs w:val="28"/>
              </w:rPr>
            </w:pPr>
            <w:r w:rsidRPr="002210A4">
              <w:rPr>
                <w:rFonts w:eastAsia="SimSun"/>
                <w:sz w:val="28"/>
                <w:szCs w:val="28"/>
              </w:rPr>
              <w:t>1727</w:t>
            </w:r>
          </w:p>
        </w:tc>
        <w:tc>
          <w:tcPr>
            <w:tcW w:w="4684" w:type="dxa"/>
            <w:tcBorders>
              <w:top w:val="nil"/>
              <w:left w:val="nil"/>
              <w:bottom w:val="single" w:sz="4" w:space="0" w:color="auto"/>
              <w:right w:val="single" w:sz="4" w:space="0" w:color="auto"/>
            </w:tcBorders>
            <w:noWrap/>
            <w:vAlign w:val="center"/>
          </w:tcPr>
          <w:p w14:paraId="7DCE5C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991 235,71</w:t>
            </w:r>
          </w:p>
        </w:tc>
        <w:tc>
          <w:tcPr>
            <w:tcW w:w="3773" w:type="dxa"/>
            <w:tcBorders>
              <w:top w:val="nil"/>
              <w:left w:val="nil"/>
              <w:bottom w:val="single" w:sz="4" w:space="0" w:color="auto"/>
              <w:right w:val="single" w:sz="4" w:space="0" w:color="auto"/>
            </w:tcBorders>
            <w:noWrap/>
            <w:vAlign w:val="center"/>
          </w:tcPr>
          <w:p w14:paraId="70CF99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2 687 761,65</w:t>
            </w:r>
          </w:p>
        </w:tc>
      </w:tr>
      <w:tr w:rsidR="00ED3EAC" w:rsidRPr="002210A4" w14:paraId="3CA0E8C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CD798B" w14:textId="77777777" w:rsidR="00ED3EAC" w:rsidRPr="002210A4" w:rsidRDefault="00ED3EAC" w:rsidP="00ED3EAC">
            <w:pPr>
              <w:ind w:firstLine="0"/>
              <w:jc w:val="center"/>
              <w:rPr>
                <w:rFonts w:eastAsia="SimSun"/>
                <w:sz w:val="28"/>
                <w:szCs w:val="28"/>
              </w:rPr>
            </w:pPr>
            <w:r w:rsidRPr="002210A4">
              <w:rPr>
                <w:rFonts w:eastAsia="SimSun"/>
                <w:sz w:val="28"/>
                <w:szCs w:val="28"/>
              </w:rPr>
              <w:t>1728</w:t>
            </w:r>
          </w:p>
        </w:tc>
        <w:tc>
          <w:tcPr>
            <w:tcW w:w="4684" w:type="dxa"/>
            <w:tcBorders>
              <w:top w:val="nil"/>
              <w:left w:val="nil"/>
              <w:bottom w:val="single" w:sz="4" w:space="0" w:color="auto"/>
              <w:right w:val="single" w:sz="4" w:space="0" w:color="auto"/>
            </w:tcBorders>
            <w:noWrap/>
            <w:vAlign w:val="center"/>
          </w:tcPr>
          <w:p w14:paraId="18BCB2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991 235,09</w:t>
            </w:r>
          </w:p>
        </w:tc>
        <w:tc>
          <w:tcPr>
            <w:tcW w:w="3773" w:type="dxa"/>
            <w:tcBorders>
              <w:top w:val="nil"/>
              <w:left w:val="nil"/>
              <w:bottom w:val="single" w:sz="4" w:space="0" w:color="auto"/>
              <w:right w:val="single" w:sz="4" w:space="0" w:color="auto"/>
            </w:tcBorders>
            <w:noWrap/>
            <w:vAlign w:val="center"/>
          </w:tcPr>
          <w:p w14:paraId="1A25F1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2 687 763,02</w:t>
            </w:r>
          </w:p>
        </w:tc>
      </w:tr>
      <w:tr w:rsidR="00ED3EAC" w:rsidRPr="002210A4" w14:paraId="446A3B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0E7642" w14:textId="77777777" w:rsidR="00ED3EAC" w:rsidRPr="002210A4" w:rsidRDefault="00ED3EAC" w:rsidP="00ED3EAC">
            <w:pPr>
              <w:ind w:firstLine="0"/>
              <w:jc w:val="center"/>
              <w:rPr>
                <w:rFonts w:eastAsia="SimSun"/>
                <w:sz w:val="28"/>
                <w:szCs w:val="28"/>
              </w:rPr>
            </w:pPr>
            <w:r w:rsidRPr="002210A4">
              <w:rPr>
                <w:rFonts w:eastAsia="SimSun"/>
                <w:sz w:val="28"/>
                <w:szCs w:val="28"/>
              </w:rPr>
              <w:t>1729</w:t>
            </w:r>
          </w:p>
        </w:tc>
        <w:tc>
          <w:tcPr>
            <w:tcW w:w="4684" w:type="dxa"/>
            <w:tcBorders>
              <w:top w:val="nil"/>
              <w:left w:val="nil"/>
              <w:bottom w:val="single" w:sz="4" w:space="0" w:color="auto"/>
              <w:right w:val="single" w:sz="4" w:space="0" w:color="auto"/>
            </w:tcBorders>
            <w:noWrap/>
            <w:vAlign w:val="center"/>
          </w:tcPr>
          <w:p w14:paraId="39DB67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991 233,71</w:t>
            </w:r>
          </w:p>
        </w:tc>
        <w:tc>
          <w:tcPr>
            <w:tcW w:w="3773" w:type="dxa"/>
            <w:tcBorders>
              <w:top w:val="nil"/>
              <w:left w:val="nil"/>
              <w:bottom w:val="single" w:sz="4" w:space="0" w:color="auto"/>
              <w:right w:val="single" w:sz="4" w:space="0" w:color="auto"/>
            </w:tcBorders>
            <w:noWrap/>
            <w:vAlign w:val="center"/>
          </w:tcPr>
          <w:p w14:paraId="31166D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2 687 762,38</w:t>
            </w:r>
          </w:p>
        </w:tc>
      </w:tr>
      <w:tr w:rsidR="00ED3EAC" w:rsidRPr="002210A4" w14:paraId="38A1E3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7DF08B" w14:textId="77777777" w:rsidR="00ED3EAC" w:rsidRPr="002210A4" w:rsidRDefault="00ED3EAC" w:rsidP="00ED3EAC">
            <w:pPr>
              <w:ind w:firstLine="0"/>
              <w:jc w:val="center"/>
              <w:rPr>
                <w:rFonts w:eastAsia="SimSun"/>
                <w:sz w:val="28"/>
                <w:szCs w:val="28"/>
              </w:rPr>
            </w:pPr>
            <w:r w:rsidRPr="002210A4">
              <w:rPr>
                <w:rFonts w:eastAsia="SimSun"/>
                <w:sz w:val="28"/>
                <w:szCs w:val="28"/>
              </w:rPr>
              <w:t>1730</w:t>
            </w:r>
          </w:p>
        </w:tc>
        <w:tc>
          <w:tcPr>
            <w:tcW w:w="4684" w:type="dxa"/>
            <w:tcBorders>
              <w:top w:val="nil"/>
              <w:left w:val="nil"/>
              <w:bottom w:val="single" w:sz="4" w:space="0" w:color="auto"/>
              <w:right w:val="single" w:sz="4" w:space="0" w:color="auto"/>
            </w:tcBorders>
            <w:noWrap/>
            <w:vAlign w:val="center"/>
          </w:tcPr>
          <w:p w14:paraId="0C81DD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991 234,36</w:t>
            </w:r>
          </w:p>
        </w:tc>
        <w:tc>
          <w:tcPr>
            <w:tcW w:w="3773" w:type="dxa"/>
            <w:tcBorders>
              <w:top w:val="nil"/>
              <w:left w:val="nil"/>
              <w:bottom w:val="single" w:sz="4" w:space="0" w:color="auto"/>
              <w:right w:val="single" w:sz="4" w:space="0" w:color="auto"/>
            </w:tcBorders>
            <w:noWrap/>
            <w:vAlign w:val="center"/>
          </w:tcPr>
          <w:p w14:paraId="6D217C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2 687 761,01</w:t>
            </w:r>
          </w:p>
        </w:tc>
      </w:tr>
      <w:tr w:rsidR="00ED3EAC" w:rsidRPr="002210A4" w14:paraId="201ADD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9CF175" w14:textId="77777777" w:rsidR="00ED3EAC" w:rsidRPr="002210A4" w:rsidRDefault="00ED3EAC" w:rsidP="00ED3EAC">
            <w:pPr>
              <w:ind w:firstLine="0"/>
              <w:jc w:val="center"/>
              <w:rPr>
                <w:rFonts w:eastAsia="SimSun"/>
                <w:sz w:val="28"/>
                <w:szCs w:val="28"/>
              </w:rPr>
            </w:pPr>
            <w:r w:rsidRPr="002210A4">
              <w:rPr>
                <w:rFonts w:eastAsia="SimSun"/>
                <w:sz w:val="28"/>
                <w:szCs w:val="28"/>
              </w:rPr>
              <w:t>1731</w:t>
            </w:r>
          </w:p>
        </w:tc>
        <w:tc>
          <w:tcPr>
            <w:tcW w:w="4684" w:type="dxa"/>
            <w:tcBorders>
              <w:top w:val="nil"/>
              <w:left w:val="nil"/>
              <w:bottom w:val="single" w:sz="4" w:space="0" w:color="auto"/>
              <w:right w:val="single" w:sz="4" w:space="0" w:color="auto"/>
            </w:tcBorders>
            <w:noWrap/>
            <w:vAlign w:val="center"/>
          </w:tcPr>
          <w:p w14:paraId="60E7DA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991 292,98</w:t>
            </w:r>
          </w:p>
        </w:tc>
        <w:tc>
          <w:tcPr>
            <w:tcW w:w="3773" w:type="dxa"/>
            <w:tcBorders>
              <w:top w:val="nil"/>
              <w:left w:val="nil"/>
              <w:bottom w:val="single" w:sz="4" w:space="0" w:color="auto"/>
              <w:right w:val="single" w:sz="4" w:space="0" w:color="auto"/>
            </w:tcBorders>
            <w:noWrap/>
            <w:vAlign w:val="center"/>
          </w:tcPr>
          <w:p w14:paraId="39B998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2 687 964,87</w:t>
            </w:r>
          </w:p>
        </w:tc>
      </w:tr>
      <w:tr w:rsidR="00ED3EAC" w:rsidRPr="002210A4" w14:paraId="6034FD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A6E027" w14:textId="77777777" w:rsidR="00ED3EAC" w:rsidRPr="002210A4" w:rsidRDefault="00ED3EAC" w:rsidP="00ED3EAC">
            <w:pPr>
              <w:ind w:firstLine="0"/>
              <w:jc w:val="center"/>
              <w:rPr>
                <w:rFonts w:eastAsia="SimSun"/>
                <w:sz w:val="28"/>
                <w:szCs w:val="28"/>
              </w:rPr>
            </w:pPr>
            <w:r w:rsidRPr="002210A4">
              <w:rPr>
                <w:rFonts w:eastAsia="SimSun"/>
                <w:sz w:val="28"/>
                <w:szCs w:val="28"/>
              </w:rPr>
              <w:t>1732</w:t>
            </w:r>
          </w:p>
        </w:tc>
        <w:tc>
          <w:tcPr>
            <w:tcW w:w="4684" w:type="dxa"/>
            <w:tcBorders>
              <w:top w:val="nil"/>
              <w:left w:val="nil"/>
              <w:bottom w:val="single" w:sz="4" w:space="0" w:color="auto"/>
              <w:right w:val="single" w:sz="4" w:space="0" w:color="auto"/>
            </w:tcBorders>
            <w:noWrap/>
            <w:vAlign w:val="center"/>
          </w:tcPr>
          <w:p w14:paraId="39F214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991 283,00</w:t>
            </w:r>
          </w:p>
        </w:tc>
        <w:tc>
          <w:tcPr>
            <w:tcW w:w="3773" w:type="dxa"/>
            <w:tcBorders>
              <w:top w:val="nil"/>
              <w:left w:val="nil"/>
              <w:bottom w:val="single" w:sz="4" w:space="0" w:color="auto"/>
              <w:right w:val="single" w:sz="4" w:space="0" w:color="auto"/>
            </w:tcBorders>
            <w:noWrap/>
            <w:vAlign w:val="center"/>
          </w:tcPr>
          <w:p w14:paraId="1702C4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2 687 965,50</w:t>
            </w:r>
          </w:p>
        </w:tc>
      </w:tr>
      <w:tr w:rsidR="00ED3EAC" w:rsidRPr="002210A4" w14:paraId="5DAB6E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DCDBEC" w14:textId="77777777" w:rsidR="00ED3EAC" w:rsidRPr="002210A4" w:rsidRDefault="00ED3EAC" w:rsidP="00ED3EAC">
            <w:pPr>
              <w:ind w:firstLine="0"/>
              <w:jc w:val="center"/>
              <w:rPr>
                <w:rFonts w:eastAsia="SimSun"/>
                <w:sz w:val="28"/>
                <w:szCs w:val="28"/>
              </w:rPr>
            </w:pPr>
            <w:r w:rsidRPr="002210A4">
              <w:rPr>
                <w:rFonts w:eastAsia="SimSun"/>
                <w:sz w:val="28"/>
                <w:szCs w:val="28"/>
              </w:rPr>
              <w:t>1733</w:t>
            </w:r>
          </w:p>
        </w:tc>
        <w:tc>
          <w:tcPr>
            <w:tcW w:w="4684" w:type="dxa"/>
            <w:tcBorders>
              <w:top w:val="nil"/>
              <w:left w:val="nil"/>
              <w:bottom w:val="single" w:sz="4" w:space="0" w:color="auto"/>
              <w:right w:val="single" w:sz="4" w:space="0" w:color="auto"/>
            </w:tcBorders>
            <w:noWrap/>
            <w:vAlign w:val="center"/>
          </w:tcPr>
          <w:p w14:paraId="12EDE4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991 282,69</w:t>
            </w:r>
          </w:p>
        </w:tc>
        <w:tc>
          <w:tcPr>
            <w:tcW w:w="3773" w:type="dxa"/>
            <w:tcBorders>
              <w:top w:val="nil"/>
              <w:left w:val="nil"/>
              <w:bottom w:val="single" w:sz="4" w:space="0" w:color="auto"/>
              <w:right w:val="single" w:sz="4" w:space="0" w:color="auto"/>
            </w:tcBorders>
            <w:noWrap/>
            <w:vAlign w:val="center"/>
          </w:tcPr>
          <w:p w14:paraId="4B6E33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2 687 960,51</w:t>
            </w:r>
          </w:p>
        </w:tc>
      </w:tr>
      <w:tr w:rsidR="00ED3EAC" w:rsidRPr="002210A4" w14:paraId="5738E0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CD09F8" w14:textId="77777777" w:rsidR="00ED3EAC" w:rsidRPr="002210A4" w:rsidRDefault="00ED3EAC" w:rsidP="00ED3EAC">
            <w:pPr>
              <w:ind w:firstLine="0"/>
              <w:jc w:val="center"/>
              <w:rPr>
                <w:rFonts w:eastAsia="SimSun"/>
                <w:sz w:val="28"/>
                <w:szCs w:val="28"/>
              </w:rPr>
            </w:pPr>
            <w:r w:rsidRPr="002210A4">
              <w:rPr>
                <w:rFonts w:eastAsia="SimSun"/>
                <w:sz w:val="28"/>
                <w:szCs w:val="28"/>
              </w:rPr>
              <w:t>1734</w:t>
            </w:r>
          </w:p>
        </w:tc>
        <w:tc>
          <w:tcPr>
            <w:tcW w:w="4684" w:type="dxa"/>
            <w:tcBorders>
              <w:top w:val="nil"/>
              <w:left w:val="nil"/>
              <w:bottom w:val="single" w:sz="4" w:space="0" w:color="auto"/>
              <w:right w:val="single" w:sz="4" w:space="0" w:color="auto"/>
            </w:tcBorders>
            <w:noWrap/>
            <w:vAlign w:val="center"/>
          </w:tcPr>
          <w:p w14:paraId="19043B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991 292,67</w:t>
            </w:r>
          </w:p>
        </w:tc>
        <w:tc>
          <w:tcPr>
            <w:tcW w:w="3773" w:type="dxa"/>
            <w:tcBorders>
              <w:top w:val="nil"/>
              <w:left w:val="nil"/>
              <w:bottom w:val="single" w:sz="4" w:space="0" w:color="auto"/>
              <w:right w:val="single" w:sz="4" w:space="0" w:color="auto"/>
            </w:tcBorders>
            <w:noWrap/>
            <w:vAlign w:val="center"/>
          </w:tcPr>
          <w:p w14:paraId="5277C1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2 687 959,88</w:t>
            </w:r>
          </w:p>
        </w:tc>
      </w:tr>
      <w:tr w:rsidR="00ED3EAC" w:rsidRPr="002210A4" w14:paraId="4D7BFC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0F8CC9" w14:textId="77777777" w:rsidR="00ED3EAC" w:rsidRPr="002210A4" w:rsidRDefault="00ED3EAC" w:rsidP="00ED3EAC">
            <w:pPr>
              <w:ind w:firstLine="0"/>
              <w:jc w:val="center"/>
              <w:rPr>
                <w:rFonts w:eastAsia="SimSun"/>
                <w:sz w:val="28"/>
                <w:szCs w:val="28"/>
              </w:rPr>
            </w:pPr>
            <w:r w:rsidRPr="002210A4">
              <w:rPr>
                <w:rFonts w:eastAsia="SimSun"/>
                <w:sz w:val="28"/>
                <w:szCs w:val="28"/>
              </w:rPr>
              <w:t>1735</w:t>
            </w:r>
          </w:p>
        </w:tc>
        <w:tc>
          <w:tcPr>
            <w:tcW w:w="4684" w:type="dxa"/>
            <w:tcBorders>
              <w:top w:val="nil"/>
              <w:left w:val="nil"/>
              <w:bottom w:val="single" w:sz="4" w:space="0" w:color="auto"/>
              <w:right w:val="single" w:sz="4" w:space="0" w:color="auto"/>
            </w:tcBorders>
            <w:noWrap/>
            <w:vAlign w:val="center"/>
          </w:tcPr>
          <w:p w14:paraId="3B98C9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990 835,15</w:t>
            </w:r>
          </w:p>
        </w:tc>
        <w:tc>
          <w:tcPr>
            <w:tcW w:w="3773" w:type="dxa"/>
            <w:tcBorders>
              <w:top w:val="nil"/>
              <w:left w:val="nil"/>
              <w:bottom w:val="single" w:sz="4" w:space="0" w:color="auto"/>
              <w:right w:val="single" w:sz="4" w:space="0" w:color="auto"/>
            </w:tcBorders>
            <w:noWrap/>
            <w:vAlign w:val="center"/>
          </w:tcPr>
          <w:p w14:paraId="6F6D41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2 687 784,43</w:t>
            </w:r>
          </w:p>
        </w:tc>
      </w:tr>
      <w:tr w:rsidR="00ED3EAC" w:rsidRPr="002210A4" w14:paraId="1206DA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94B49F" w14:textId="77777777" w:rsidR="00ED3EAC" w:rsidRPr="002210A4" w:rsidRDefault="00ED3EAC" w:rsidP="00ED3EAC">
            <w:pPr>
              <w:ind w:firstLine="0"/>
              <w:jc w:val="center"/>
              <w:rPr>
                <w:rFonts w:eastAsia="SimSun"/>
                <w:sz w:val="28"/>
                <w:szCs w:val="28"/>
              </w:rPr>
            </w:pPr>
            <w:r w:rsidRPr="002210A4">
              <w:rPr>
                <w:rFonts w:eastAsia="SimSun"/>
                <w:sz w:val="28"/>
                <w:szCs w:val="28"/>
              </w:rPr>
              <w:t>1736</w:t>
            </w:r>
          </w:p>
        </w:tc>
        <w:tc>
          <w:tcPr>
            <w:tcW w:w="4684" w:type="dxa"/>
            <w:tcBorders>
              <w:top w:val="nil"/>
              <w:left w:val="nil"/>
              <w:bottom w:val="single" w:sz="4" w:space="0" w:color="auto"/>
              <w:right w:val="single" w:sz="4" w:space="0" w:color="auto"/>
            </w:tcBorders>
            <w:noWrap/>
            <w:vAlign w:val="center"/>
          </w:tcPr>
          <w:p w14:paraId="6BE1F3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990 834,11</w:t>
            </w:r>
          </w:p>
        </w:tc>
        <w:tc>
          <w:tcPr>
            <w:tcW w:w="3773" w:type="dxa"/>
            <w:tcBorders>
              <w:top w:val="nil"/>
              <w:left w:val="nil"/>
              <w:bottom w:val="single" w:sz="4" w:space="0" w:color="auto"/>
              <w:right w:val="single" w:sz="4" w:space="0" w:color="auto"/>
            </w:tcBorders>
            <w:noWrap/>
            <w:vAlign w:val="center"/>
          </w:tcPr>
          <w:p w14:paraId="5654E5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2 687 785,51</w:t>
            </w:r>
          </w:p>
        </w:tc>
      </w:tr>
      <w:tr w:rsidR="00ED3EAC" w:rsidRPr="002210A4" w14:paraId="67A8BA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F062FB" w14:textId="77777777" w:rsidR="00ED3EAC" w:rsidRPr="002210A4" w:rsidRDefault="00ED3EAC" w:rsidP="00ED3EAC">
            <w:pPr>
              <w:ind w:firstLine="0"/>
              <w:jc w:val="center"/>
              <w:rPr>
                <w:rFonts w:eastAsia="SimSun"/>
                <w:sz w:val="28"/>
                <w:szCs w:val="28"/>
              </w:rPr>
            </w:pPr>
            <w:r w:rsidRPr="002210A4">
              <w:rPr>
                <w:rFonts w:eastAsia="SimSun"/>
                <w:sz w:val="28"/>
                <w:szCs w:val="28"/>
              </w:rPr>
              <w:t>1737</w:t>
            </w:r>
          </w:p>
        </w:tc>
        <w:tc>
          <w:tcPr>
            <w:tcW w:w="4684" w:type="dxa"/>
            <w:tcBorders>
              <w:top w:val="nil"/>
              <w:left w:val="nil"/>
              <w:bottom w:val="single" w:sz="4" w:space="0" w:color="auto"/>
              <w:right w:val="single" w:sz="4" w:space="0" w:color="auto"/>
            </w:tcBorders>
            <w:noWrap/>
            <w:vAlign w:val="center"/>
          </w:tcPr>
          <w:p w14:paraId="40120F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990 833,04</w:t>
            </w:r>
          </w:p>
        </w:tc>
        <w:tc>
          <w:tcPr>
            <w:tcW w:w="3773" w:type="dxa"/>
            <w:tcBorders>
              <w:top w:val="nil"/>
              <w:left w:val="nil"/>
              <w:bottom w:val="single" w:sz="4" w:space="0" w:color="auto"/>
              <w:right w:val="single" w:sz="4" w:space="0" w:color="auto"/>
            </w:tcBorders>
            <w:noWrap/>
            <w:vAlign w:val="center"/>
          </w:tcPr>
          <w:p w14:paraId="0FF5E6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2 687 784,47</w:t>
            </w:r>
          </w:p>
        </w:tc>
      </w:tr>
      <w:tr w:rsidR="00ED3EAC" w:rsidRPr="002210A4" w14:paraId="0A3D8F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013D79" w14:textId="77777777" w:rsidR="00ED3EAC" w:rsidRPr="002210A4" w:rsidRDefault="00ED3EAC" w:rsidP="00ED3EAC">
            <w:pPr>
              <w:ind w:firstLine="0"/>
              <w:jc w:val="center"/>
              <w:rPr>
                <w:rFonts w:eastAsia="SimSun"/>
                <w:sz w:val="28"/>
                <w:szCs w:val="28"/>
              </w:rPr>
            </w:pPr>
            <w:r w:rsidRPr="002210A4">
              <w:rPr>
                <w:rFonts w:eastAsia="SimSun"/>
                <w:sz w:val="28"/>
                <w:szCs w:val="28"/>
              </w:rPr>
              <w:t>1738</w:t>
            </w:r>
          </w:p>
        </w:tc>
        <w:tc>
          <w:tcPr>
            <w:tcW w:w="4684" w:type="dxa"/>
            <w:tcBorders>
              <w:top w:val="nil"/>
              <w:left w:val="nil"/>
              <w:bottom w:val="single" w:sz="4" w:space="0" w:color="auto"/>
              <w:right w:val="single" w:sz="4" w:space="0" w:color="auto"/>
            </w:tcBorders>
            <w:noWrap/>
            <w:vAlign w:val="center"/>
          </w:tcPr>
          <w:p w14:paraId="7DA028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990 834,08</w:t>
            </w:r>
          </w:p>
        </w:tc>
        <w:tc>
          <w:tcPr>
            <w:tcW w:w="3773" w:type="dxa"/>
            <w:tcBorders>
              <w:top w:val="nil"/>
              <w:left w:val="nil"/>
              <w:bottom w:val="single" w:sz="4" w:space="0" w:color="auto"/>
              <w:right w:val="single" w:sz="4" w:space="0" w:color="auto"/>
            </w:tcBorders>
            <w:noWrap/>
            <w:vAlign w:val="center"/>
          </w:tcPr>
          <w:p w14:paraId="0445F1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2 687 783,39</w:t>
            </w:r>
          </w:p>
        </w:tc>
      </w:tr>
      <w:tr w:rsidR="00ED3EAC" w:rsidRPr="002210A4" w14:paraId="49D3F6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B75DDE" w14:textId="77777777" w:rsidR="00ED3EAC" w:rsidRPr="002210A4" w:rsidRDefault="00ED3EAC" w:rsidP="00ED3EAC">
            <w:pPr>
              <w:ind w:firstLine="0"/>
              <w:jc w:val="center"/>
              <w:rPr>
                <w:rFonts w:eastAsia="SimSun"/>
                <w:sz w:val="28"/>
                <w:szCs w:val="28"/>
              </w:rPr>
            </w:pPr>
            <w:r w:rsidRPr="002210A4">
              <w:rPr>
                <w:rFonts w:eastAsia="SimSun"/>
                <w:sz w:val="28"/>
                <w:szCs w:val="28"/>
              </w:rPr>
              <w:t>1739</w:t>
            </w:r>
          </w:p>
        </w:tc>
        <w:tc>
          <w:tcPr>
            <w:tcW w:w="4684" w:type="dxa"/>
            <w:tcBorders>
              <w:top w:val="nil"/>
              <w:left w:val="nil"/>
              <w:bottom w:val="single" w:sz="4" w:space="0" w:color="auto"/>
              <w:right w:val="single" w:sz="4" w:space="0" w:color="auto"/>
            </w:tcBorders>
            <w:noWrap/>
            <w:vAlign w:val="center"/>
          </w:tcPr>
          <w:p w14:paraId="739900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991 070,23</w:t>
            </w:r>
          </w:p>
        </w:tc>
        <w:tc>
          <w:tcPr>
            <w:tcW w:w="3773" w:type="dxa"/>
            <w:tcBorders>
              <w:top w:val="nil"/>
              <w:left w:val="nil"/>
              <w:bottom w:val="single" w:sz="4" w:space="0" w:color="auto"/>
              <w:right w:val="single" w:sz="4" w:space="0" w:color="auto"/>
            </w:tcBorders>
            <w:noWrap/>
            <w:vAlign w:val="center"/>
          </w:tcPr>
          <w:p w14:paraId="4FAA0D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2 687 950,46</w:t>
            </w:r>
          </w:p>
        </w:tc>
      </w:tr>
      <w:tr w:rsidR="00ED3EAC" w:rsidRPr="002210A4" w14:paraId="098F00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B315B7" w14:textId="77777777" w:rsidR="00ED3EAC" w:rsidRPr="002210A4" w:rsidRDefault="00ED3EAC" w:rsidP="00ED3EAC">
            <w:pPr>
              <w:ind w:firstLine="0"/>
              <w:jc w:val="center"/>
              <w:rPr>
                <w:rFonts w:eastAsia="SimSun"/>
                <w:sz w:val="28"/>
                <w:szCs w:val="28"/>
              </w:rPr>
            </w:pPr>
            <w:r w:rsidRPr="002210A4">
              <w:rPr>
                <w:rFonts w:eastAsia="SimSun"/>
                <w:sz w:val="28"/>
                <w:szCs w:val="28"/>
              </w:rPr>
              <w:t>1740</w:t>
            </w:r>
          </w:p>
        </w:tc>
        <w:tc>
          <w:tcPr>
            <w:tcW w:w="4684" w:type="dxa"/>
            <w:tcBorders>
              <w:top w:val="nil"/>
              <w:left w:val="nil"/>
              <w:bottom w:val="single" w:sz="4" w:space="0" w:color="auto"/>
              <w:right w:val="single" w:sz="4" w:space="0" w:color="auto"/>
            </w:tcBorders>
            <w:noWrap/>
            <w:vAlign w:val="center"/>
          </w:tcPr>
          <w:p w14:paraId="6854F0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991 069,18</w:t>
            </w:r>
          </w:p>
        </w:tc>
        <w:tc>
          <w:tcPr>
            <w:tcW w:w="3773" w:type="dxa"/>
            <w:tcBorders>
              <w:top w:val="nil"/>
              <w:left w:val="nil"/>
              <w:bottom w:val="single" w:sz="4" w:space="0" w:color="auto"/>
              <w:right w:val="single" w:sz="4" w:space="0" w:color="auto"/>
            </w:tcBorders>
            <w:noWrap/>
            <w:vAlign w:val="center"/>
          </w:tcPr>
          <w:p w14:paraId="1D9F76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2 687 951,55</w:t>
            </w:r>
          </w:p>
        </w:tc>
      </w:tr>
      <w:tr w:rsidR="00ED3EAC" w:rsidRPr="002210A4" w14:paraId="7BB752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1AA958" w14:textId="77777777" w:rsidR="00ED3EAC" w:rsidRPr="002210A4" w:rsidRDefault="00ED3EAC" w:rsidP="00ED3EAC">
            <w:pPr>
              <w:ind w:firstLine="0"/>
              <w:jc w:val="center"/>
              <w:rPr>
                <w:rFonts w:eastAsia="SimSun"/>
                <w:sz w:val="28"/>
                <w:szCs w:val="28"/>
              </w:rPr>
            </w:pPr>
            <w:r w:rsidRPr="002210A4">
              <w:rPr>
                <w:rFonts w:eastAsia="SimSun"/>
                <w:sz w:val="28"/>
                <w:szCs w:val="28"/>
              </w:rPr>
              <w:t>1741</w:t>
            </w:r>
          </w:p>
        </w:tc>
        <w:tc>
          <w:tcPr>
            <w:tcW w:w="4684" w:type="dxa"/>
            <w:tcBorders>
              <w:top w:val="nil"/>
              <w:left w:val="nil"/>
              <w:bottom w:val="single" w:sz="4" w:space="0" w:color="auto"/>
              <w:right w:val="single" w:sz="4" w:space="0" w:color="auto"/>
            </w:tcBorders>
            <w:noWrap/>
            <w:vAlign w:val="center"/>
          </w:tcPr>
          <w:p w14:paraId="6FDF78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991 068,11</w:t>
            </w:r>
          </w:p>
        </w:tc>
        <w:tc>
          <w:tcPr>
            <w:tcW w:w="3773" w:type="dxa"/>
            <w:tcBorders>
              <w:top w:val="nil"/>
              <w:left w:val="nil"/>
              <w:bottom w:val="single" w:sz="4" w:space="0" w:color="auto"/>
              <w:right w:val="single" w:sz="4" w:space="0" w:color="auto"/>
            </w:tcBorders>
            <w:noWrap/>
            <w:vAlign w:val="center"/>
          </w:tcPr>
          <w:p w14:paraId="6B1ABC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2 687 950,50</w:t>
            </w:r>
          </w:p>
        </w:tc>
      </w:tr>
      <w:tr w:rsidR="00ED3EAC" w:rsidRPr="002210A4" w14:paraId="316C87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E6F76A" w14:textId="77777777" w:rsidR="00ED3EAC" w:rsidRPr="002210A4" w:rsidRDefault="00ED3EAC" w:rsidP="00ED3EAC">
            <w:pPr>
              <w:ind w:firstLine="0"/>
              <w:jc w:val="center"/>
              <w:rPr>
                <w:rFonts w:eastAsia="SimSun"/>
                <w:sz w:val="28"/>
                <w:szCs w:val="28"/>
              </w:rPr>
            </w:pPr>
            <w:r w:rsidRPr="002210A4">
              <w:rPr>
                <w:rFonts w:eastAsia="SimSun"/>
                <w:sz w:val="28"/>
                <w:szCs w:val="28"/>
              </w:rPr>
              <w:t>1742</w:t>
            </w:r>
          </w:p>
        </w:tc>
        <w:tc>
          <w:tcPr>
            <w:tcW w:w="4684" w:type="dxa"/>
            <w:tcBorders>
              <w:top w:val="nil"/>
              <w:left w:val="nil"/>
              <w:bottom w:val="single" w:sz="4" w:space="0" w:color="auto"/>
              <w:right w:val="single" w:sz="4" w:space="0" w:color="auto"/>
            </w:tcBorders>
            <w:noWrap/>
            <w:vAlign w:val="center"/>
          </w:tcPr>
          <w:p w14:paraId="31AE71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991 069,15</w:t>
            </w:r>
          </w:p>
        </w:tc>
        <w:tc>
          <w:tcPr>
            <w:tcW w:w="3773" w:type="dxa"/>
            <w:tcBorders>
              <w:top w:val="nil"/>
              <w:left w:val="nil"/>
              <w:bottom w:val="single" w:sz="4" w:space="0" w:color="auto"/>
              <w:right w:val="single" w:sz="4" w:space="0" w:color="auto"/>
            </w:tcBorders>
            <w:noWrap/>
            <w:vAlign w:val="center"/>
          </w:tcPr>
          <w:p w14:paraId="0C4AEC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2 687 949,42</w:t>
            </w:r>
          </w:p>
        </w:tc>
      </w:tr>
      <w:tr w:rsidR="00ED3EAC" w:rsidRPr="002210A4" w14:paraId="29E8F43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8648EE" w14:textId="77777777" w:rsidR="00ED3EAC" w:rsidRPr="002210A4" w:rsidRDefault="00ED3EAC" w:rsidP="00ED3EAC">
            <w:pPr>
              <w:ind w:firstLine="0"/>
              <w:jc w:val="center"/>
              <w:rPr>
                <w:rFonts w:eastAsia="SimSun"/>
                <w:sz w:val="28"/>
                <w:szCs w:val="28"/>
              </w:rPr>
            </w:pPr>
            <w:r w:rsidRPr="002210A4">
              <w:rPr>
                <w:rFonts w:eastAsia="SimSun"/>
                <w:sz w:val="28"/>
                <w:szCs w:val="28"/>
              </w:rPr>
              <w:t>1743</w:t>
            </w:r>
          </w:p>
        </w:tc>
        <w:tc>
          <w:tcPr>
            <w:tcW w:w="4684" w:type="dxa"/>
            <w:tcBorders>
              <w:top w:val="nil"/>
              <w:left w:val="nil"/>
              <w:bottom w:val="single" w:sz="4" w:space="0" w:color="auto"/>
              <w:right w:val="single" w:sz="4" w:space="0" w:color="auto"/>
            </w:tcBorders>
            <w:noWrap/>
            <w:vAlign w:val="center"/>
          </w:tcPr>
          <w:p w14:paraId="59A89D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990 868,52</w:t>
            </w:r>
          </w:p>
        </w:tc>
        <w:tc>
          <w:tcPr>
            <w:tcW w:w="3773" w:type="dxa"/>
            <w:tcBorders>
              <w:top w:val="nil"/>
              <w:left w:val="nil"/>
              <w:bottom w:val="single" w:sz="4" w:space="0" w:color="auto"/>
              <w:right w:val="single" w:sz="4" w:space="0" w:color="auto"/>
            </w:tcBorders>
            <w:noWrap/>
            <w:vAlign w:val="center"/>
          </w:tcPr>
          <w:p w14:paraId="34A7F1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2 687 808,04</w:t>
            </w:r>
          </w:p>
        </w:tc>
      </w:tr>
      <w:tr w:rsidR="00ED3EAC" w:rsidRPr="002210A4" w14:paraId="31154D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ED188C" w14:textId="77777777" w:rsidR="00ED3EAC" w:rsidRPr="002210A4" w:rsidRDefault="00ED3EAC" w:rsidP="00ED3EAC">
            <w:pPr>
              <w:ind w:firstLine="0"/>
              <w:jc w:val="center"/>
              <w:rPr>
                <w:rFonts w:eastAsia="SimSun"/>
                <w:sz w:val="28"/>
                <w:szCs w:val="28"/>
              </w:rPr>
            </w:pPr>
            <w:r w:rsidRPr="002210A4">
              <w:rPr>
                <w:rFonts w:eastAsia="SimSun"/>
                <w:sz w:val="28"/>
                <w:szCs w:val="28"/>
              </w:rPr>
              <w:t>1744</w:t>
            </w:r>
          </w:p>
        </w:tc>
        <w:tc>
          <w:tcPr>
            <w:tcW w:w="4684" w:type="dxa"/>
            <w:tcBorders>
              <w:top w:val="nil"/>
              <w:left w:val="nil"/>
              <w:bottom w:val="single" w:sz="4" w:space="0" w:color="auto"/>
              <w:right w:val="single" w:sz="4" w:space="0" w:color="auto"/>
            </w:tcBorders>
            <w:noWrap/>
            <w:vAlign w:val="center"/>
          </w:tcPr>
          <w:p w14:paraId="6AD3B2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990 867,48</w:t>
            </w:r>
          </w:p>
        </w:tc>
        <w:tc>
          <w:tcPr>
            <w:tcW w:w="3773" w:type="dxa"/>
            <w:tcBorders>
              <w:top w:val="nil"/>
              <w:left w:val="nil"/>
              <w:bottom w:val="single" w:sz="4" w:space="0" w:color="auto"/>
              <w:right w:val="single" w:sz="4" w:space="0" w:color="auto"/>
            </w:tcBorders>
            <w:noWrap/>
            <w:vAlign w:val="center"/>
          </w:tcPr>
          <w:p w14:paraId="567DBF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2 687 809,12</w:t>
            </w:r>
          </w:p>
        </w:tc>
      </w:tr>
      <w:tr w:rsidR="00ED3EAC" w:rsidRPr="002210A4" w14:paraId="043B32E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38B9D8" w14:textId="77777777" w:rsidR="00ED3EAC" w:rsidRPr="002210A4" w:rsidRDefault="00ED3EAC" w:rsidP="00ED3EAC">
            <w:pPr>
              <w:ind w:firstLine="0"/>
              <w:jc w:val="center"/>
              <w:rPr>
                <w:rFonts w:eastAsia="SimSun"/>
                <w:sz w:val="28"/>
                <w:szCs w:val="28"/>
              </w:rPr>
            </w:pPr>
            <w:r w:rsidRPr="002210A4">
              <w:rPr>
                <w:rFonts w:eastAsia="SimSun"/>
                <w:sz w:val="28"/>
                <w:szCs w:val="28"/>
              </w:rPr>
              <w:t>1745</w:t>
            </w:r>
          </w:p>
        </w:tc>
        <w:tc>
          <w:tcPr>
            <w:tcW w:w="4684" w:type="dxa"/>
            <w:tcBorders>
              <w:top w:val="nil"/>
              <w:left w:val="nil"/>
              <w:bottom w:val="single" w:sz="4" w:space="0" w:color="auto"/>
              <w:right w:val="single" w:sz="4" w:space="0" w:color="auto"/>
            </w:tcBorders>
            <w:noWrap/>
            <w:vAlign w:val="center"/>
          </w:tcPr>
          <w:p w14:paraId="303E65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990 866,40</w:t>
            </w:r>
          </w:p>
        </w:tc>
        <w:tc>
          <w:tcPr>
            <w:tcW w:w="3773" w:type="dxa"/>
            <w:tcBorders>
              <w:top w:val="nil"/>
              <w:left w:val="nil"/>
              <w:bottom w:val="single" w:sz="4" w:space="0" w:color="auto"/>
              <w:right w:val="single" w:sz="4" w:space="0" w:color="auto"/>
            </w:tcBorders>
            <w:noWrap/>
            <w:vAlign w:val="center"/>
          </w:tcPr>
          <w:p w14:paraId="64B80F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2 687 808,08</w:t>
            </w:r>
          </w:p>
        </w:tc>
      </w:tr>
      <w:tr w:rsidR="00ED3EAC" w:rsidRPr="002210A4" w14:paraId="75DF33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1D9FD6" w14:textId="77777777" w:rsidR="00ED3EAC" w:rsidRPr="002210A4" w:rsidRDefault="00ED3EAC" w:rsidP="00ED3EAC">
            <w:pPr>
              <w:ind w:firstLine="0"/>
              <w:jc w:val="center"/>
              <w:rPr>
                <w:rFonts w:eastAsia="SimSun"/>
                <w:sz w:val="28"/>
                <w:szCs w:val="28"/>
              </w:rPr>
            </w:pPr>
            <w:r w:rsidRPr="002210A4">
              <w:rPr>
                <w:rFonts w:eastAsia="SimSun"/>
                <w:sz w:val="28"/>
                <w:szCs w:val="28"/>
              </w:rPr>
              <w:t>1746</w:t>
            </w:r>
          </w:p>
        </w:tc>
        <w:tc>
          <w:tcPr>
            <w:tcW w:w="4684" w:type="dxa"/>
            <w:tcBorders>
              <w:top w:val="nil"/>
              <w:left w:val="nil"/>
              <w:bottom w:val="single" w:sz="4" w:space="0" w:color="auto"/>
              <w:right w:val="single" w:sz="4" w:space="0" w:color="auto"/>
            </w:tcBorders>
            <w:noWrap/>
            <w:vAlign w:val="center"/>
          </w:tcPr>
          <w:p w14:paraId="0189CA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990 867,45</w:t>
            </w:r>
          </w:p>
        </w:tc>
        <w:tc>
          <w:tcPr>
            <w:tcW w:w="3773" w:type="dxa"/>
            <w:tcBorders>
              <w:top w:val="nil"/>
              <w:left w:val="nil"/>
              <w:bottom w:val="single" w:sz="4" w:space="0" w:color="auto"/>
              <w:right w:val="single" w:sz="4" w:space="0" w:color="auto"/>
            </w:tcBorders>
            <w:noWrap/>
            <w:vAlign w:val="center"/>
          </w:tcPr>
          <w:p w14:paraId="1E2E6B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2 687 807,00</w:t>
            </w:r>
          </w:p>
        </w:tc>
      </w:tr>
      <w:tr w:rsidR="00ED3EAC" w:rsidRPr="002210A4" w14:paraId="17E9D7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D4ADBE" w14:textId="77777777" w:rsidR="00ED3EAC" w:rsidRPr="002210A4" w:rsidRDefault="00ED3EAC" w:rsidP="00ED3EAC">
            <w:pPr>
              <w:ind w:firstLine="0"/>
              <w:jc w:val="center"/>
              <w:rPr>
                <w:rFonts w:eastAsia="SimSun"/>
                <w:sz w:val="28"/>
                <w:szCs w:val="28"/>
              </w:rPr>
            </w:pPr>
            <w:r w:rsidRPr="002210A4">
              <w:rPr>
                <w:rFonts w:eastAsia="SimSun"/>
                <w:sz w:val="28"/>
                <w:szCs w:val="28"/>
              </w:rPr>
              <w:t>1747</w:t>
            </w:r>
          </w:p>
        </w:tc>
        <w:tc>
          <w:tcPr>
            <w:tcW w:w="4684" w:type="dxa"/>
            <w:tcBorders>
              <w:top w:val="nil"/>
              <w:left w:val="nil"/>
              <w:bottom w:val="single" w:sz="4" w:space="0" w:color="auto"/>
              <w:right w:val="single" w:sz="4" w:space="0" w:color="auto"/>
            </w:tcBorders>
            <w:noWrap/>
            <w:vAlign w:val="center"/>
          </w:tcPr>
          <w:p w14:paraId="1019F9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991 184,33</w:t>
            </w:r>
          </w:p>
        </w:tc>
        <w:tc>
          <w:tcPr>
            <w:tcW w:w="3773" w:type="dxa"/>
            <w:tcBorders>
              <w:top w:val="nil"/>
              <w:left w:val="nil"/>
              <w:bottom w:val="single" w:sz="4" w:space="0" w:color="auto"/>
              <w:right w:val="single" w:sz="4" w:space="0" w:color="auto"/>
            </w:tcBorders>
            <w:noWrap/>
            <w:vAlign w:val="center"/>
          </w:tcPr>
          <w:p w14:paraId="4F9165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2 687 947,88</w:t>
            </w:r>
          </w:p>
        </w:tc>
      </w:tr>
      <w:tr w:rsidR="00ED3EAC" w:rsidRPr="002210A4" w14:paraId="3DB085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FA7779" w14:textId="77777777" w:rsidR="00ED3EAC" w:rsidRPr="002210A4" w:rsidRDefault="00ED3EAC" w:rsidP="00ED3EAC">
            <w:pPr>
              <w:ind w:firstLine="0"/>
              <w:jc w:val="center"/>
              <w:rPr>
                <w:rFonts w:eastAsia="SimSun"/>
                <w:sz w:val="28"/>
                <w:szCs w:val="28"/>
              </w:rPr>
            </w:pPr>
            <w:r w:rsidRPr="002210A4">
              <w:rPr>
                <w:rFonts w:eastAsia="SimSun"/>
                <w:sz w:val="28"/>
                <w:szCs w:val="28"/>
              </w:rPr>
              <w:t>1748</w:t>
            </w:r>
          </w:p>
        </w:tc>
        <w:tc>
          <w:tcPr>
            <w:tcW w:w="4684" w:type="dxa"/>
            <w:tcBorders>
              <w:top w:val="nil"/>
              <w:left w:val="nil"/>
              <w:bottom w:val="single" w:sz="4" w:space="0" w:color="auto"/>
              <w:right w:val="single" w:sz="4" w:space="0" w:color="auto"/>
            </w:tcBorders>
            <w:noWrap/>
            <w:vAlign w:val="center"/>
          </w:tcPr>
          <w:p w14:paraId="23C60E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991 183,28</w:t>
            </w:r>
          </w:p>
        </w:tc>
        <w:tc>
          <w:tcPr>
            <w:tcW w:w="3773" w:type="dxa"/>
            <w:tcBorders>
              <w:top w:val="nil"/>
              <w:left w:val="nil"/>
              <w:bottom w:val="single" w:sz="4" w:space="0" w:color="auto"/>
              <w:right w:val="single" w:sz="4" w:space="0" w:color="auto"/>
            </w:tcBorders>
            <w:noWrap/>
            <w:vAlign w:val="center"/>
          </w:tcPr>
          <w:p w14:paraId="002C47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2 687 948,97</w:t>
            </w:r>
          </w:p>
        </w:tc>
      </w:tr>
      <w:tr w:rsidR="00ED3EAC" w:rsidRPr="002210A4" w14:paraId="025B289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F0FD0D" w14:textId="77777777" w:rsidR="00ED3EAC" w:rsidRPr="002210A4" w:rsidRDefault="00ED3EAC" w:rsidP="00ED3EAC">
            <w:pPr>
              <w:ind w:firstLine="0"/>
              <w:jc w:val="center"/>
              <w:rPr>
                <w:rFonts w:eastAsia="SimSun"/>
                <w:sz w:val="28"/>
                <w:szCs w:val="28"/>
              </w:rPr>
            </w:pPr>
            <w:r w:rsidRPr="002210A4">
              <w:rPr>
                <w:rFonts w:eastAsia="SimSun"/>
                <w:sz w:val="28"/>
                <w:szCs w:val="28"/>
              </w:rPr>
              <w:t>1749</w:t>
            </w:r>
          </w:p>
        </w:tc>
        <w:tc>
          <w:tcPr>
            <w:tcW w:w="4684" w:type="dxa"/>
            <w:tcBorders>
              <w:top w:val="nil"/>
              <w:left w:val="nil"/>
              <w:bottom w:val="single" w:sz="4" w:space="0" w:color="auto"/>
              <w:right w:val="single" w:sz="4" w:space="0" w:color="auto"/>
            </w:tcBorders>
            <w:noWrap/>
            <w:vAlign w:val="center"/>
          </w:tcPr>
          <w:p w14:paraId="3328BE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991 182,21</w:t>
            </w:r>
          </w:p>
        </w:tc>
        <w:tc>
          <w:tcPr>
            <w:tcW w:w="3773" w:type="dxa"/>
            <w:tcBorders>
              <w:top w:val="nil"/>
              <w:left w:val="nil"/>
              <w:bottom w:val="single" w:sz="4" w:space="0" w:color="auto"/>
              <w:right w:val="single" w:sz="4" w:space="0" w:color="auto"/>
            </w:tcBorders>
            <w:noWrap/>
            <w:vAlign w:val="center"/>
          </w:tcPr>
          <w:p w14:paraId="3D0EF8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2 687 947,92</w:t>
            </w:r>
          </w:p>
        </w:tc>
      </w:tr>
      <w:tr w:rsidR="00ED3EAC" w:rsidRPr="002210A4" w14:paraId="29BFEC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30AE52" w14:textId="77777777" w:rsidR="00ED3EAC" w:rsidRPr="002210A4" w:rsidRDefault="00ED3EAC" w:rsidP="00ED3EAC">
            <w:pPr>
              <w:ind w:firstLine="0"/>
              <w:jc w:val="center"/>
              <w:rPr>
                <w:rFonts w:eastAsia="SimSun"/>
                <w:sz w:val="28"/>
                <w:szCs w:val="28"/>
              </w:rPr>
            </w:pPr>
            <w:r w:rsidRPr="002210A4">
              <w:rPr>
                <w:rFonts w:eastAsia="SimSun"/>
                <w:sz w:val="28"/>
                <w:szCs w:val="28"/>
              </w:rPr>
              <w:t>1750</w:t>
            </w:r>
          </w:p>
        </w:tc>
        <w:tc>
          <w:tcPr>
            <w:tcW w:w="4684" w:type="dxa"/>
            <w:tcBorders>
              <w:top w:val="nil"/>
              <w:left w:val="nil"/>
              <w:bottom w:val="single" w:sz="4" w:space="0" w:color="auto"/>
              <w:right w:val="single" w:sz="4" w:space="0" w:color="auto"/>
            </w:tcBorders>
            <w:noWrap/>
            <w:vAlign w:val="center"/>
          </w:tcPr>
          <w:p w14:paraId="2C9C89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991 183,25</w:t>
            </w:r>
          </w:p>
        </w:tc>
        <w:tc>
          <w:tcPr>
            <w:tcW w:w="3773" w:type="dxa"/>
            <w:tcBorders>
              <w:top w:val="nil"/>
              <w:left w:val="nil"/>
              <w:bottom w:val="single" w:sz="4" w:space="0" w:color="auto"/>
              <w:right w:val="single" w:sz="4" w:space="0" w:color="auto"/>
            </w:tcBorders>
            <w:noWrap/>
            <w:vAlign w:val="center"/>
          </w:tcPr>
          <w:p w14:paraId="0C656A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2 687 946,84</w:t>
            </w:r>
          </w:p>
        </w:tc>
      </w:tr>
      <w:tr w:rsidR="00ED3EAC" w:rsidRPr="002210A4" w14:paraId="22E03B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F13CDA" w14:textId="77777777" w:rsidR="00ED3EAC" w:rsidRPr="002210A4" w:rsidRDefault="00ED3EAC" w:rsidP="00ED3EAC">
            <w:pPr>
              <w:ind w:firstLine="0"/>
              <w:jc w:val="center"/>
              <w:rPr>
                <w:rFonts w:eastAsia="SimSun"/>
                <w:sz w:val="28"/>
                <w:szCs w:val="28"/>
              </w:rPr>
            </w:pPr>
            <w:r w:rsidRPr="002210A4">
              <w:rPr>
                <w:rFonts w:eastAsia="SimSun"/>
                <w:sz w:val="28"/>
                <w:szCs w:val="28"/>
              </w:rPr>
              <w:t>1751</w:t>
            </w:r>
          </w:p>
        </w:tc>
        <w:tc>
          <w:tcPr>
            <w:tcW w:w="4684" w:type="dxa"/>
            <w:tcBorders>
              <w:top w:val="nil"/>
              <w:left w:val="nil"/>
              <w:bottom w:val="single" w:sz="4" w:space="0" w:color="auto"/>
              <w:right w:val="single" w:sz="4" w:space="0" w:color="auto"/>
            </w:tcBorders>
            <w:noWrap/>
            <w:vAlign w:val="center"/>
          </w:tcPr>
          <w:p w14:paraId="3BB86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990 918,32</w:t>
            </w:r>
          </w:p>
        </w:tc>
        <w:tc>
          <w:tcPr>
            <w:tcW w:w="3773" w:type="dxa"/>
            <w:tcBorders>
              <w:top w:val="nil"/>
              <w:left w:val="nil"/>
              <w:bottom w:val="single" w:sz="4" w:space="0" w:color="auto"/>
              <w:right w:val="single" w:sz="4" w:space="0" w:color="auto"/>
            </w:tcBorders>
            <w:noWrap/>
            <w:vAlign w:val="center"/>
          </w:tcPr>
          <w:p w14:paraId="2B84DB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2 687 826,39</w:t>
            </w:r>
          </w:p>
        </w:tc>
      </w:tr>
      <w:tr w:rsidR="00ED3EAC" w:rsidRPr="002210A4" w14:paraId="494124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621597" w14:textId="77777777" w:rsidR="00ED3EAC" w:rsidRPr="002210A4" w:rsidRDefault="00ED3EAC" w:rsidP="00ED3EAC">
            <w:pPr>
              <w:ind w:firstLine="0"/>
              <w:jc w:val="center"/>
              <w:rPr>
                <w:rFonts w:eastAsia="SimSun"/>
                <w:sz w:val="28"/>
                <w:szCs w:val="28"/>
              </w:rPr>
            </w:pPr>
            <w:r w:rsidRPr="002210A4">
              <w:rPr>
                <w:rFonts w:eastAsia="SimSun"/>
                <w:sz w:val="28"/>
                <w:szCs w:val="28"/>
              </w:rPr>
              <w:t>1752</w:t>
            </w:r>
          </w:p>
        </w:tc>
        <w:tc>
          <w:tcPr>
            <w:tcW w:w="4684" w:type="dxa"/>
            <w:tcBorders>
              <w:top w:val="nil"/>
              <w:left w:val="nil"/>
              <w:bottom w:val="single" w:sz="4" w:space="0" w:color="auto"/>
              <w:right w:val="single" w:sz="4" w:space="0" w:color="auto"/>
            </w:tcBorders>
            <w:noWrap/>
            <w:vAlign w:val="center"/>
          </w:tcPr>
          <w:p w14:paraId="40E302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990 917,28</w:t>
            </w:r>
          </w:p>
        </w:tc>
        <w:tc>
          <w:tcPr>
            <w:tcW w:w="3773" w:type="dxa"/>
            <w:tcBorders>
              <w:top w:val="nil"/>
              <w:left w:val="nil"/>
              <w:bottom w:val="single" w:sz="4" w:space="0" w:color="auto"/>
              <w:right w:val="single" w:sz="4" w:space="0" w:color="auto"/>
            </w:tcBorders>
            <w:noWrap/>
            <w:vAlign w:val="center"/>
          </w:tcPr>
          <w:p w14:paraId="5FE758A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2 687 827,47</w:t>
            </w:r>
          </w:p>
        </w:tc>
      </w:tr>
      <w:tr w:rsidR="00ED3EAC" w:rsidRPr="002210A4" w14:paraId="33D3E8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18E226" w14:textId="77777777" w:rsidR="00ED3EAC" w:rsidRPr="002210A4" w:rsidRDefault="00ED3EAC" w:rsidP="00ED3EAC">
            <w:pPr>
              <w:ind w:firstLine="0"/>
              <w:jc w:val="center"/>
              <w:rPr>
                <w:rFonts w:eastAsia="SimSun"/>
                <w:sz w:val="28"/>
                <w:szCs w:val="28"/>
              </w:rPr>
            </w:pPr>
            <w:r w:rsidRPr="002210A4">
              <w:rPr>
                <w:rFonts w:eastAsia="SimSun"/>
                <w:sz w:val="28"/>
                <w:szCs w:val="28"/>
              </w:rPr>
              <w:t>1753</w:t>
            </w:r>
          </w:p>
        </w:tc>
        <w:tc>
          <w:tcPr>
            <w:tcW w:w="4684" w:type="dxa"/>
            <w:tcBorders>
              <w:top w:val="nil"/>
              <w:left w:val="nil"/>
              <w:bottom w:val="single" w:sz="4" w:space="0" w:color="auto"/>
              <w:right w:val="single" w:sz="4" w:space="0" w:color="auto"/>
            </w:tcBorders>
            <w:noWrap/>
            <w:vAlign w:val="center"/>
          </w:tcPr>
          <w:p w14:paraId="4CA8B4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990 916,20</w:t>
            </w:r>
          </w:p>
        </w:tc>
        <w:tc>
          <w:tcPr>
            <w:tcW w:w="3773" w:type="dxa"/>
            <w:tcBorders>
              <w:top w:val="nil"/>
              <w:left w:val="nil"/>
              <w:bottom w:val="single" w:sz="4" w:space="0" w:color="auto"/>
              <w:right w:val="single" w:sz="4" w:space="0" w:color="auto"/>
            </w:tcBorders>
            <w:noWrap/>
            <w:vAlign w:val="center"/>
          </w:tcPr>
          <w:p w14:paraId="7F1DC3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2 687 826,42</w:t>
            </w:r>
          </w:p>
        </w:tc>
      </w:tr>
      <w:tr w:rsidR="00ED3EAC" w:rsidRPr="002210A4" w14:paraId="772AC4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9A17EA" w14:textId="77777777" w:rsidR="00ED3EAC" w:rsidRPr="002210A4" w:rsidRDefault="00ED3EAC" w:rsidP="00ED3EAC">
            <w:pPr>
              <w:ind w:firstLine="0"/>
              <w:jc w:val="center"/>
              <w:rPr>
                <w:rFonts w:eastAsia="SimSun"/>
                <w:sz w:val="28"/>
                <w:szCs w:val="28"/>
              </w:rPr>
            </w:pPr>
            <w:r w:rsidRPr="002210A4">
              <w:rPr>
                <w:rFonts w:eastAsia="SimSun"/>
                <w:sz w:val="28"/>
                <w:szCs w:val="28"/>
              </w:rPr>
              <w:t>1754</w:t>
            </w:r>
          </w:p>
        </w:tc>
        <w:tc>
          <w:tcPr>
            <w:tcW w:w="4684" w:type="dxa"/>
            <w:tcBorders>
              <w:top w:val="nil"/>
              <w:left w:val="nil"/>
              <w:bottom w:val="single" w:sz="4" w:space="0" w:color="auto"/>
              <w:right w:val="single" w:sz="4" w:space="0" w:color="auto"/>
            </w:tcBorders>
            <w:noWrap/>
            <w:vAlign w:val="center"/>
          </w:tcPr>
          <w:p w14:paraId="299468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990 917,25</w:t>
            </w:r>
          </w:p>
        </w:tc>
        <w:tc>
          <w:tcPr>
            <w:tcW w:w="3773" w:type="dxa"/>
            <w:tcBorders>
              <w:top w:val="nil"/>
              <w:left w:val="nil"/>
              <w:bottom w:val="single" w:sz="4" w:space="0" w:color="auto"/>
              <w:right w:val="single" w:sz="4" w:space="0" w:color="auto"/>
            </w:tcBorders>
            <w:noWrap/>
            <w:vAlign w:val="center"/>
          </w:tcPr>
          <w:p w14:paraId="3D86CB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2 687 825,33</w:t>
            </w:r>
          </w:p>
        </w:tc>
      </w:tr>
      <w:tr w:rsidR="00ED3EAC" w:rsidRPr="002210A4" w14:paraId="5EEC1C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B56F88" w14:textId="77777777" w:rsidR="00ED3EAC" w:rsidRPr="002210A4" w:rsidRDefault="00ED3EAC" w:rsidP="00ED3EAC">
            <w:pPr>
              <w:ind w:firstLine="0"/>
              <w:jc w:val="center"/>
              <w:rPr>
                <w:rFonts w:eastAsia="SimSun"/>
                <w:sz w:val="28"/>
                <w:szCs w:val="28"/>
              </w:rPr>
            </w:pPr>
            <w:r w:rsidRPr="002210A4">
              <w:rPr>
                <w:rFonts w:eastAsia="SimSun"/>
                <w:sz w:val="28"/>
                <w:szCs w:val="28"/>
              </w:rPr>
              <w:t>1755</w:t>
            </w:r>
          </w:p>
        </w:tc>
        <w:tc>
          <w:tcPr>
            <w:tcW w:w="4684" w:type="dxa"/>
            <w:tcBorders>
              <w:top w:val="nil"/>
              <w:left w:val="nil"/>
              <w:bottom w:val="single" w:sz="4" w:space="0" w:color="auto"/>
              <w:right w:val="single" w:sz="4" w:space="0" w:color="auto"/>
            </w:tcBorders>
            <w:noWrap/>
            <w:vAlign w:val="center"/>
          </w:tcPr>
          <w:p w14:paraId="518485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991 171,88</w:t>
            </w:r>
          </w:p>
        </w:tc>
        <w:tc>
          <w:tcPr>
            <w:tcW w:w="3773" w:type="dxa"/>
            <w:tcBorders>
              <w:top w:val="nil"/>
              <w:left w:val="nil"/>
              <w:bottom w:val="single" w:sz="4" w:space="0" w:color="auto"/>
              <w:right w:val="single" w:sz="4" w:space="0" w:color="auto"/>
            </w:tcBorders>
            <w:noWrap/>
            <w:vAlign w:val="center"/>
          </w:tcPr>
          <w:p w14:paraId="63F8E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2 687 933,19</w:t>
            </w:r>
          </w:p>
        </w:tc>
      </w:tr>
      <w:tr w:rsidR="00ED3EAC" w:rsidRPr="002210A4" w14:paraId="3E5909D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0CA280" w14:textId="77777777" w:rsidR="00ED3EAC" w:rsidRPr="002210A4" w:rsidRDefault="00ED3EAC" w:rsidP="00ED3EAC">
            <w:pPr>
              <w:ind w:firstLine="0"/>
              <w:jc w:val="center"/>
              <w:rPr>
                <w:rFonts w:eastAsia="SimSun"/>
                <w:sz w:val="28"/>
                <w:szCs w:val="28"/>
              </w:rPr>
            </w:pPr>
            <w:r w:rsidRPr="002210A4">
              <w:rPr>
                <w:rFonts w:eastAsia="SimSun"/>
                <w:sz w:val="28"/>
                <w:szCs w:val="28"/>
              </w:rPr>
              <w:t>1756</w:t>
            </w:r>
          </w:p>
        </w:tc>
        <w:tc>
          <w:tcPr>
            <w:tcW w:w="4684" w:type="dxa"/>
            <w:tcBorders>
              <w:top w:val="nil"/>
              <w:left w:val="nil"/>
              <w:bottom w:val="single" w:sz="4" w:space="0" w:color="auto"/>
              <w:right w:val="single" w:sz="4" w:space="0" w:color="auto"/>
            </w:tcBorders>
            <w:noWrap/>
            <w:vAlign w:val="center"/>
          </w:tcPr>
          <w:p w14:paraId="36C2D4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991 170,84</w:t>
            </w:r>
          </w:p>
        </w:tc>
        <w:tc>
          <w:tcPr>
            <w:tcW w:w="3773" w:type="dxa"/>
            <w:tcBorders>
              <w:top w:val="nil"/>
              <w:left w:val="nil"/>
              <w:bottom w:val="single" w:sz="4" w:space="0" w:color="auto"/>
              <w:right w:val="single" w:sz="4" w:space="0" w:color="auto"/>
            </w:tcBorders>
            <w:noWrap/>
            <w:vAlign w:val="center"/>
          </w:tcPr>
          <w:p w14:paraId="6B6C8C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2 687 934,28</w:t>
            </w:r>
          </w:p>
        </w:tc>
      </w:tr>
      <w:tr w:rsidR="00ED3EAC" w:rsidRPr="002210A4" w14:paraId="40AA07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DC3AE0" w14:textId="77777777" w:rsidR="00ED3EAC" w:rsidRPr="002210A4" w:rsidRDefault="00ED3EAC" w:rsidP="00ED3EAC">
            <w:pPr>
              <w:ind w:firstLine="0"/>
              <w:jc w:val="center"/>
              <w:rPr>
                <w:rFonts w:eastAsia="SimSun"/>
                <w:sz w:val="28"/>
                <w:szCs w:val="28"/>
              </w:rPr>
            </w:pPr>
            <w:r w:rsidRPr="002210A4">
              <w:rPr>
                <w:rFonts w:eastAsia="SimSun"/>
                <w:sz w:val="28"/>
                <w:szCs w:val="28"/>
              </w:rPr>
              <w:t>1757</w:t>
            </w:r>
          </w:p>
        </w:tc>
        <w:tc>
          <w:tcPr>
            <w:tcW w:w="4684" w:type="dxa"/>
            <w:tcBorders>
              <w:top w:val="nil"/>
              <w:left w:val="nil"/>
              <w:bottom w:val="single" w:sz="4" w:space="0" w:color="auto"/>
              <w:right w:val="single" w:sz="4" w:space="0" w:color="auto"/>
            </w:tcBorders>
            <w:noWrap/>
            <w:vAlign w:val="center"/>
          </w:tcPr>
          <w:p w14:paraId="33CB8A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991 169,75</w:t>
            </w:r>
          </w:p>
        </w:tc>
        <w:tc>
          <w:tcPr>
            <w:tcW w:w="3773" w:type="dxa"/>
            <w:tcBorders>
              <w:top w:val="nil"/>
              <w:left w:val="nil"/>
              <w:bottom w:val="single" w:sz="4" w:space="0" w:color="auto"/>
              <w:right w:val="single" w:sz="4" w:space="0" w:color="auto"/>
            </w:tcBorders>
            <w:noWrap/>
            <w:vAlign w:val="center"/>
          </w:tcPr>
          <w:p w14:paraId="2280C2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2 687 933,23</w:t>
            </w:r>
          </w:p>
        </w:tc>
      </w:tr>
      <w:tr w:rsidR="00ED3EAC" w:rsidRPr="002210A4" w14:paraId="1F07CD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E0D8C0" w14:textId="77777777" w:rsidR="00ED3EAC" w:rsidRPr="002210A4" w:rsidRDefault="00ED3EAC" w:rsidP="00ED3EAC">
            <w:pPr>
              <w:ind w:firstLine="0"/>
              <w:jc w:val="center"/>
              <w:rPr>
                <w:rFonts w:eastAsia="SimSun"/>
                <w:sz w:val="28"/>
                <w:szCs w:val="28"/>
              </w:rPr>
            </w:pPr>
            <w:r w:rsidRPr="002210A4">
              <w:rPr>
                <w:rFonts w:eastAsia="SimSun"/>
                <w:sz w:val="28"/>
                <w:szCs w:val="28"/>
              </w:rPr>
              <w:t>1758</w:t>
            </w:r>
          </w:p>
        </w:tc>
        <w:tc>
          <w:tcPr>
            <w:tcW w:w="4684" w:type="dxa"/>
            <w:tcBorders>
              <w:top w:val="nil"/>
              <w:left w:val="nil"/>
              <w:bottom w:val="single" w:sz="4" w:space="0" w:color="auto"/>
              <w:right w:val="single" w:sz="4" w:space="0" w:color="auto"/>
            </w:tcBorders>
            <w:noWrap/>
            <w:vAlign w:val="center"/>
          </w:tcPr>
          <w:p w14:paraId="2DE834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991 170,81</w:t>
            </w:r>
          </w:p>
        </w:tc>
        <w:tc>
          <w:tcPr>
            <w:tcW w:w="3773" w:type="dxa"/>
            <w:tcBorders>
              <w:top w:val="nil"/>
              <w:left w:val="nil"/>
              <w:bottom w:val="single" w:sz="4" w:space="0" w:color="auto"/>
              <w:right w:val="single" w:sz="4" w:space="0" w:color="auto"/>
            </w:tcBorders>
            <w:noWrap/>
            <w:vAlign w:val="center"/>
          </w:tcPr>
          <w:p w14:paraId="40307B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2 687 932,15</w:t>
            </w:r>
          </w:p>
        </w:tc>
      </w:tr>
      <w:tr w:rsidR="00ED3EAC" w:rsidRPr="002210A4" w14:paraId="6A5001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5D479E" w14:textId="77777777" w:rsidR="00ED3EAC" w:rsidRPr="002210A4" w:rsidRDefault="00ED3EAC" w:rsidP="00ED3EAC">
            <w:pPr>
              <w:ind w:firstLine="0"/>
              <w:jc w:val="center"/>
              <w:rPr>
                <w:rFonts w:eastAsia="SimSun"/>
                <w:sz w:val="28"/>
                <w:szCs w:val="28"/>
              </w:rPr>
            </w:pPr>
            <w:r w:rsidRPr="002210A4">
              <w:rPr>
                <w:rFonts w:eastAsia="SimSun"/>
                <w:sz w:val="28"/>
                <w:szCs w:val="28"/>
              </w:rPr>
              <w:t>1759</w:t>
            </w:r>
          </w:p>
        </w:tc>
        <w:tc>
          <w:tcPr>
            <w:tcW w:w="4684" w:type="dxa"/>
            <w:tcBorders>
              <w:top w:val="nil"/>
              <w:left w:val="nil"/>
              <w:bottom w:val="single" w:sz="4" w:space="0" w:color="auto"/>
              <w:right w:val="single" w:sz="4" w:space="0" w:color="auto"/>
            </w:tcBorders>
            <w:noWrap/>
            <w:vAlign w:val="center"/>
          </w:tcPr>
          <w:p w14:paraId="5A9137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990 902,10</w:t>
            </w:r>
          </w:p>
        </w:tc>
        <w:tc>
          <w:tcPr>
            <w:tcW w:w="3773" w:type="dxa"/>
            <w:tcBorders>
              <w:top w:val="nil"/>
              <w:left w:val="nil"/>
              <w:bottom w:val="single" w:sz="4" w:space="0" w:color="auto"/>
              <w:right w:val="single" w:sz="4" w:space="0" w:color="auto"/>
            </w:tcBorders>
            <w:noWrap/>
            <w:vAlign w:val="center"/>
          </w:tcPr>
          <w:p w14:paraId="0FF94E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2 687 832,40</w:t>
            </w:r>
          </w:p>
        </w:tc>
      </w:tr>
      <w:tr w:rsidR="00ED3EAC" w:rsidRPr="002210A4" w14:paraId="661A28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54C531" w14:textId="77777777" w:rsidR="00ED3EAC" w:rsidRPr="002210A4" w:rsidRDefault="00ED3EAC" w:rsidP="00ED3EAC">
            <w:pPr>
              <w:ind w:firstLine="0"/>
              <w:jc w:val="center"/>
              <w:rPr>
                <w:rFonts w:eastAsia="SimSun"/>
                <w:sz w:val="28"/>
                <w:szCs w:val="28"/>
              </w:rPr>
            </w:pPr>
            <w:r w:rsidRPr="002210A4">
              <w:rPr>
                <w:rFonts w:eastAsia="SimSun"/>
                <w:sz w:val="28"/>
                <w:szCs w:val="28"/>
              </w:rPr>
              <w:t>1760</w:t>
            </w:r>
          </w:p>
        </w:tc>
        <w:tc>
          <w:tcPr>
            <w:tcW w:w="4684" w:type="dxa"/>
            <w:tcBorders>
              <w:top w:val="nil"/>
              <w:left w:val="nil"/>
              <w:bottom w:val="single" w:sz="4" w:space="0" w:color="auto"/>
              <w:right w:val="single" w:sz="4" w:space="0" w:color="auto"/>
            </w:tcBorders>
            <w:noWrap/>
            <w:vAlign w:val="center"/>
          </w:tcPr>
          <w:p w14:paraId="411D9A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990 901,06</w:t>
            </w:r>
          </w:p>
        </w:tc>
        <w:tc>
          <w:tcPr>
            <w:tcW w:w="3773" w:type="dxa"/>
            <w:tcBorders>
              <w:top w:val="nil"/>
              <w:left w:val="nil"/>
              <w:bottom w:val="single" w:sz="4" w:space="0" w:color="auto"/>
              <w:right w:val="single" w:sz="4" w:space="0" w:color="auto"/>
            </w:tcBorders>
            <w:noWrap/>
            <w:vAlign w:val="center"/>
          </w:tcPr>
          <w:p w14:paraId="27BF04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2 687 833,50</w:t>
            </w:r>
          </w:p>
        </w:tc>
      </w:tr>
      <w:tr w:rsidR="00ED3EAC" w:rsidRPr="002210A4" w14:paraId="4CB6B7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828C54" w14:textId="77777777" w:rsidR="00ED3EAC" w:rsidRPr="002210A4" w:rsidRDefault="00ED3EAC" w:rsidP="00ED3EAC">
            <w:pPr>
              <w:ind w:firstLine="0"/>
              <w:jc w:val="center"/>
              <w:rPr>
                <w:rFonts w:eastAsia="SimSun"/>
                <w:sz w:val="28"/>
                <w:szCs w:val="28"/>
              </w:rPr>
            </w:pPr>
            <w:r w:rsidRPr="002210A4">
              <w:rPr>
                <w:rFonts w:eastAsia="SimSun"/>
                <w:sz w:val="28"/>
                <w:szCs w:val="28"/>
              </w:rPr>
              <w:t>1761</w:t>
            </w:r>
          </w:p>
        </w:tc>
        <w:tc>
          <w:tcPr>
            <w:tcW w:w="4684" w:type="dxa"/>
            <w:tcBorders>
              <w:top w:val="nil"/>
              <w:left w:val="nil"/>
              <w:bottom w:val="single" w:sz="4" w:space="0" w:color="auto"/>
              <w:right w:val="single" w:sz="4" w:space="0" w:color="auto"/>
            </w:tcBorders>
            <w:noWrap/>
            <w:vAlign w:val="center"/>
          </w:tcPr>
          <w:p w14:paraId="6F4E1C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990 899,98</w:t>
            </w:r>
          </w:p>
        </w:tc>
        <w:tc>
          <w:tcPr>
            <w:tcW w:w="3773" w:type="dxa"/>
            <w:tcBorders>
              <w:top w:val="nil"/>
              <w:left w:val="nil"/>
              <w:bottom w:val="single" w:sz="4" w:space="0" w:color="auto"/>
              <w:right w:val="single" w:sz="4" w:space="0" w:color="auto"/>
            </w:tcBorders>
            <w:noWrap/>
            <w:vAlign w:val="center"/>
          </w:tcPr>
          <w:p w14:paraId="229BC3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2 687 832,45</w:t>
            </w:r>
          </w:p>
        </w:tc>
      </w:tr>
      <w:tr w:rsidR="00ED3EAC" w:rsidRPr="002210A4" w14:paraId="394BA1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B23EDF" w14:textId="77777777" w:rsidR="00ED3EAC" w:rsidRPr="002210A4" w:rsidRDefault="00ED3EAC" w:rsidP="00ED3EAC">
            <w:pPr>
              <w:ind w:firstLine="0"/>
              <w:jc w:val="center"/>
              <w:rPr>
                <w:rFonts w:eastAsia="SimSun"/>
                <w:sz w:val="28"/>
                <w:szCs w:val="28"/>
              </w:rPr>
            </w:pPr>
            <w:r w:rsidRPr="002210A4">
              <w:rPr>
                <w:rFonts w:eastAsia="SimSun"/>
                <w:sz w:val="28"/>
                <w:szCs w:val="28"/>
              </w:rPr>
              <w:t>1762</w:t>
            </w:r>
          </w:p>
        </w:tc>
        <w:tc>
          <w:tcPr>
            <w:tcW w:w="4684" w:type="dxa"/>
            <w:tcBorders>
              <w:top w:val="nil"/>
              <w:left w:val="nil"/>
              <w:bottom w:val="single" w:sz="4" w:space="0" w:color="auto"/>
              <w:right w:val="single" w:sz="4" w:space="0" w:color="auto"/>
            </w:tcBorders>
            <w:noWrap/>
            <w:vAlign w:val="center"/>
          </w:tcPr>
          <w:p w14:paraId="0922B9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990 901,03</w:t>
            </w:r>
          </w:p>
        </w:tc>
        <w:tc>
          <w:tcPr>
            <w:tcW w:w="3773" w:type="dxa"/>
            <w:tcBorders>
              <w:top w:val="nil"/>
              <w:left w:val="nil"/>
              <w:bottom w:val="single" w:sz="4" w:space="0" w:color="auto"/>
              <w:right w:val="single" w:sz="4" w:space="0" w:color="auto"/>
            </w:tcBorders>
            <w:noWrap/>
            <w:vAlign w:val="center"/>
          </w:tcPr>
          <w:p w14:paraId="1437BC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2 687 831,37</w:t>
            </w:r>
          </w:p>
        </w:tc>
      </w:tr>
      <w:tr w:rsidR="00ED3EAC" w:rsidRPr="002210A4" w14:paraId="5BA7540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5737339" w14:textId="77777777" w:rsidR="00ED3EAC" w:rsidRPr="002210A4" w:rsidRDefault="00ED3EAC" w:rsidP="00ED3EAC">
            <w:pPr>
              <w:ind w:firstLine="0"/>
              <w:jc w:val="center"/>
              <w:rPr>
                <w:rFonts w:eastAsia="SimSun"/>
                <w:sz w:val="28"/>
                <w:szCs w:val="28"/>
              </w:rPr>
            </w:pPr>
            <w:r w:rsidRPr="002210A4">
              <w:rPr>
                <w:rFonts w:eastAsia="SimSun"/>
                <w:sz w:val="28"/>
                <w:szCs w:val="28"/>
              </w:rPr>
              <w:t>1763</w:t>
            </w:r>
          </w:p>
        </w:tc>
        <w:tc>
          <w:tcPr>
            <w:tcW w:w="4684" w:type="dxa"/>
            <w:tcBorders>
              <w:top w:val="nil"/>
              <w:left w:val="nil"/>
              <w:bottom w:val="single" w:sz="4" w:space="0" w:color="auto"/>
              <w:right w:val="single" w:sz="4" w:space="0" w:color="auto"/>
            </w:tcBorders>
            <w:noWrap/>
            <w:vAlign w:val="center"/>
          </w:tcPr>
          <w:p w14:paraId="591821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991 039,45</w:t>
            </w:r>
          </w:p>
        </w:tc>
        <w:tc>
          <w:tcPr>
            <w:tcW w:w="3773" w:type="dxa"/>
            <w:tcBorders>
              <w:top w:val="nil"/>
              <w:left w:val="nil"/>
              <w:bottom w:val="single" w:sz="4" w:space="0" w:color="auto"/>
              <w:right w:val="single" w:sz="4" w:space="0" w:color="auto"/>
            </w:tcBorders>
            <w:noWrap/>
            <w:vAlign w:val="center"/>
          </w:tcPr>
          <w:p w14:paraId="0DD5BC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2 687 929,51</w:t>
            </w:r>
          </w:p>
        </w:tc>
      </w:tr>
      <w:tr w:rsidR="00ED3EAC" w:rsidRPr="002210A4" w14:paraId="31C374D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4EBAFA" w14:textId="77777777" w:rsidR="00ED3EAC" w:rsidRPr="002210A4" w:rsidRDefault="00ED3EAC" w:rsidP="00ED3EAC">
            <w:pPr>
              <w:ind w:firstLine="0"/>
              <w:jc w:val="center"/>
              <w:rPr>
                <w:rFonts w:eastAsia="SimSun"/>
                <w:sz w:val="28"/>
                <w:szCs w:val="28"/>
              </w:rPr>
            </w:pPr>
            <w:r w:rsidRPr="002210A4">
              <w:rPr>
                <w:rFonts w:eastAsia="SimSun"/>
                <w:sz w:val="28"/>
                <w:szCs w:val="28"/>
              </w:rPr>
              <w:t>1764</w:t>
            </w:r>
          </w:p>
        </w:tc>
        <w:tc>
          <w:tcPr>
            <w:tcW w:w="4684" w:type="dxa"/>
            <w:tcBorders>
              <w:top w:val="nil"/>
              <w:left w:val="nil"/>
              <w:bottom w:val="single" w:sz="4" w:space="0" w:color="auto"/>
              <w:right w:val="single" w:sz="4" w:space="0" w:color="auto"/>
            </w:tcBorders>
            <w:noWrap/>
            <w:vAlign w:val="center"/>
          </w:tcPr>
          <w:p w14:paraId="1067D2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991 038,40</w:t>
            </w:r>
          </w:p>
        </w:tc>
        <w:tc>
          <w:tcPr>
            <w:tcW w:w="3773" w:type="dxa"/>
            <w:tcBorders>
              <w:top w:val="nil"/>
              <w:left w:val="nil"/>
              <w:bottom w:val="single" w:sz="4" w:space="0" w:color="auto"/>
              <w:right w:val="single" w:sz="4" w:space="0" w:color="auto"/>
            </w:tcBorders>
            <w:noWrap/>
            <w:vAlign w:val="center"/>
          </w:tcPr>
          <w:p w14:paraId="79F11B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2 687 930,59</w:t>
            </w:r>
          </w:p>
        </w:tc>
      </w:tr>
      <w:tr w:rsidR="00ED3EAC" w:rsidRPr="002210A4" w14:paraId="633C28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6623F6" w14:textId="77777777" w:rsidR="00ED3EAC" w:rsidRPr="002210A4" w:rsidRDefault="00ED3EAC" w:rsidP="00ED3EAC">
            <w:pPr>
              <w:ind w:firstLine="0"/>
              <w:jc w:val="center"/>
              <w:rPr>
                <w:rFonts w:eastAsia="SimSun"/>
                <w:sz w:val="28"/>
                <w:szCs w:val="28"/>
              </w:rPr>
            </w:pPr>
            <w:r w:rsidRPr="002210A4">
              <w:rPr>
                <w:rFonts w:eastAsia="SimSun"/>
                <w:sz w:val="28"/>
                <w:szCs w:val="28"/>
              </w:rPr>
              <w:t>1765</w:t>
            </w:r>
          </w:p>
        </w:tc>
        <w:tc>
          <w:tcPr>
            <w:tcW w:w="4684" w:type="dxa"/>
            <w:tcBorders>
              <w:top w:val="nil"/>
              <w:left w:val="nil"/>
              <w:bottom w:val="single" w:sz="4" w:space="0" w:color="auto"/>
              <w:right w:val="single" w:sz="4" w:space="0" w:color="auto"/>
            </w:tcBorders>
            <w:noWrap/>
            <w:vAlign w:val="center"/>
          </w:tcPr>
          <w:p w14:paraId="137E75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991 037,33</w:t>
            </w:r>
          </w:p>
        </w:tc>
        <w:tc>
          <w:tcPr>
            <w:tcW w:w="3773" w:type="dxa"/>
            <w:tcBorders>
              <w:top w:val="nil"/>
              <w:left w:val="nil"/>
              <w:bottom w:val="single" w:sz="4" w:space="0" w:color="auto"/>
              <w:right w:val="single" w:sz="4" w:space="0" w:color="auto"/>
            </w:tcBorders>
            <w:noWrap/>
            <w:vAlign w:val="center"/>
          </w:tcPr>
          <w:p w14:paraId="75734C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2 687 929,56</w:t>
            </w:r>
          </w:p>
        </w:tc>
      </w:tr>
      <w:tr w:rsidR="00ED3EAC" w:rsidRPr="002210A4" w14:paraId="63462A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F0CEB6" w14:textId="77777777" w:rsidR="00ED3EAC" w:rsidRPr="002210A4" w:rsidRDefault="00ED3EAC" w:rsidP="00ED3EAC">
            <w:pPr>
              <w:ind w:firstLine="0"/>
              <w:jc w:val="center"/>
              <w:rPr>
                <w:rFonts w:eastAsia="SimSun"/>
                <w:sz w:val="28"/>
                <w:szCs w:val="28"/>
              </w:rPr>
            </w:pPr>
            <w:r w:rsidRPr="002210A4">
              <w:rPr>
                <w:rFonts w:eastAsia="SimSun"/>
                <w:sz w:val="28"/>
                <w:szCs w:val="28"/>
              </w:rPr>
              <w:t>1766</w:t>
            </w:r>
          </w:p>
        </w:tc>
        <w:tc>
          <w:tcPr>
            <w:tcW w:w="4684" w:type="dxa"/>
            <w:tcBorders>
              <w:top w:val="nil"/>
              <w:left w:val="nil"/>
              <w:bottom w:val="single" w:sz="4" w:space="0" w:color="auto"/>
              <w:right w:val="single" w:sz="4" w:space="0" w:color="auto"/>
            </w:tcBorders>
            <w:noWrap/>
            <w:vAlign w:val="center"/>
          </w:tcPr>
          <w:p w14:paraId="5236E4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991 038,37</w:t>
            </w:r>
          </w:p>
        </w:tc>
        <w:tc>
          <w:tcPr>
            <w:tcW w:w="3773" w:type="dxa"/>
            <w:tcBorders>
              <w:top w:val="nil"/>
              <w:left w:val="nil"/>
              <w:bottom w:val="single" w:sz="4" w:space="0" w:color="auto"/>
              <w:right w:val="single" w:sz="4" w:space="0" w:color="auto"/>
            </w:tcBorders>
            <w:noWrap/>
            <w:vAlign w:val="center"/>
          </w:tcPr>
          <w:p w14:paraId="1EE8C7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2 687 928,47</w:t>
            </w:r>
          </w:p>
        </w:tc>
      </w:tr>
      <w:tr w:rsidR="00ED3EAC" w:rsidRPr="002210A4" w14:paraId="596E39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E17225" w14:textId="77777777" w:rsidR="00ED3EAC" w:rsidRPr="002210A4" w:rsidRDefault="00ED3EAC" w:rsidP="00ED3EAC">
            <w:pPr>
              <w:ind w:firstLine="0"/>
              <w:jc w:val="center"/>
              <w:rPr>
                <w:rFonts w:eastAsia="SimSun"/>
                <w:sz w:val="28"/>
                <w:szCs w:val="28"/>
              </w:rPr>
            </w:pPr>
            <w:r w:rsidRPr="002210A4">
              <w:rPr>
                <w:rFonts w:eastAsia="SimSun"/>
                <w:sz w:val="28"/>
                <w:szCs w:val="28"/>
              </w:rPr>
              <w:t>1767</w:t>
            </w:r>
          </w:p>
        </w:tc>
        <w:tc>
          <w:tcPr>
            <w:tcW w:w="4684" w:type="dxa"/>
            <w:tcBorders>
              <w:top w:val="nil"/>
              <w:left w:val="nil"/>
              <w:bottom w:val="single" w:sz="4" w:space="0" w:color="auto"/>
              <w:right w:val="single" w:sz="4" w:space="0" w:color="auto"/>
            </w:tcBorders>
            <w:noWrap/>
            <w:vAlign w:val="center"/>
          </w:tcPr>
          <w:p w14:paraId="04E4A9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991 285,27</w:t>
            </w:r>
          </w:p>
        </w:tc>
        <w:tc>
          <w:tcPr>
            <w:tcW w:w="3773" w:type="dxa"/>
            <w:tcBorders>
              <w:top w:val="nil"/>
              <w:left w:val="nil"/>
              <w:bottom w:val="single" w:sz="4" w:space="0" w:color="auto"/>
              <w:right w:val="single" w:sz="4" w:space="0" w:color="auto"/>
            </w:tcBorders>
            <w:noWrap/>
            <w:vAlign w:val="center"/>
          </w:tcPr>
          <w:p w14:paraId="5350AF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2 687 846,35</w:t>
            </w:r>
          </w:p>
        </w:tc>
      </w:tr>
      <w:tr w:rsidR="00ED3EAC" w:rsidRPr="002210A4" w14:paraId="3F6778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94926B" w14:textId="77777777" w:rsidR="00ED3EAC" w:rsidRPr="002210A4" w:rsidRDefault="00ED3EAC" w:rsidP="00ED3EAC">
            <w:pPr>
              <w:ind w:firstLine="0"/>
              <w:jc w:val="center"/>
              <w:rPr>
                <w:rFonts w:eastAsia="SimSun"/>
                <w:sz w:val="28"/>
                <w:szCs w:val="28"/>
              </w:rPr>
            </w:pPr>
            <w:r w:rsidRPr="002210A4">
              <w:rPr>
                <w:rFonts w:eastAsia="SimSun"/>
                <w:sz w:val="28"/>
                <w:szCs w:val="28"/>
              </w:rPr>
              <w:t>1768</w:t>
            </w:r>
          </w:p>
        </w:tc>
        <w:tc>
          <w:tcPr>
            <w:tcW w:w="4684" w:type="dxa"/>
            <w:tcBorders>
              <w:top w:val="nil"/>
              <w:left w:val="nil"/>
              <w:bottom w:val="single" w:sz="4" w:space="0" w:color="auto"/>
              <w:right w:val="single" w:sz="4" w:space="0" w:color="auto"/>
            </w:tcBorders>
            <w:noWrap/>
            <w:vAlign w:val="center"/>
          </w:tcPr>
          <w:p w14:paraId="02C204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991 283,78</w:t>
            </w:r>
          </w:p>
        </w:tc>
        <w:tc>
          <w:tcPr>
            <w:tcW w:w="3773" w:type="dxa"/>
            <w:tcBorders>
              <w:top w:val="nil"/>
              <w:left w:val="nil"/>
              <w:bottom w:val="single" w:sz="4" w:space="0" w:color="auto"/>
              <w:right w:val="single" w:sz="4" w:space="0" w:color="auto"/>
            </w:tcBorders>
            <w:noWrap/>
            <w:vAlign w:val="center"/>
          </w:tcPr>
          <w:p w14:paraId="6837CA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2 687 846,55</w:t>
            </w:r>
          </w:p>
        </w:tc>
      </w:tr>
      <w:tr w:rsidR="00ED3EAC" w:rsidRPr="002210A4" w14:paraId="67D40B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8BE69E" w14:textId="77777777" w:rsidR="00ED3EAC" w:rsidRPr="002210A4" w:rsidRDefault="00ED3EAC" w:rsidP="00ED3EAC">
            <w:pPr>
              <w:ind w:firstLine="0"/>
              <w:jc w:val="center"/>
              <w:rPr>
                <w:rFonts w:eastAsia="SimSun"/>
                <w:sz w:val="28"/>
                <w:szCs w:val="28"/>
              </w:rPr>
            </w:pPr>
            <w:r w:rsidRPr="002210A4">
              <w:rPr>
                <w:rFonts w:eastAsia="SimSun"/>
                <w:sz w:val="28"/>
                <w:szCs w:val="28"/>
              </w:rPr>
              <w:t>1769</w:t>
            </w:r>
          </w:p>
        </w:tc>
        <w:tc>
          <w:tcPr>
            <w:tcW w:w="4684" w:type="dxa"/>
            <w:tcBorders>
              <w:top w:val="nil"/>
              <w:left w:val="nil"/>
              <w:bottom w:val="single" w:sz="4" w:space="0" w:color="auto"/>
              <w:right w:val="single" w:sz="4" w:space="0" w:color="auto"/>
            </w:tcBorders>
            <w:noWrap/>
            <w:vAlign w:val="center"/>
          </w:tcPr>
          <w:p w14:paraId="351B40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991 283,56</w:t>
            </w:r>
          </w:p>
        </w:tc>
        <w:tc>
          <w:tcPr>
            <w:tcW w:w="3773" w:type="dxa"/>
            <w:tcBorders>
              <w:top w:val="nil"/>
              <w:left w:val="nil"/>
              <w:bottom w:val="single" w:sz="4" w:space="0" w:color="auto"/>
              <w:right w:val="single" w:sz="4" w:space="0" w:color="auto"/>
            </w:tcBorders>
            <w:noWrap/>
            <w:vAlign w:val="center"/>
          </w:tcPr>
          <w:p w14:paraId="718DCB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2 687 845,07</w:t>
            </w:r>
          </w:p>
        </w:tc>
      </w:tr>
      <w:tr w:rsidR="00ED3EAC" w:rsidRPr="002210A4" w14:paraId="2B6CE8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BF6D70" w14:textId="77777777" w:rsidR="00ED3EAC" w:rsidRPr="002210A4" w:rsidRDefault="00ED3EAC" w:rsidP="00ED3EAC">
            <w:pPr>
              <w:ind w:firstLine="0"/>
              <w:jc w:val="center"/>
              <w:rPr>
                <w:rFonts w:eastAsia="SimSun"/>
                <w:sz w:val="28"/>
                <w:szCs w:val="28"/>
              </w:rPr>
            </w:pPr>
            <w:r w:rsidRPr="002210A4">
              <w:rPr>
                <w:rFonts w:eastAsia="SimSun"/>
                <w:sz w:val="28"/>
                <w:szCs w:val="28"/>
              </w:rPr>
              <w:t>1770</w:t>
            </w:r>
          </w:p>
        </w:tc>
        <w:tc>
          <w:tcPr>
            <w:tcW w:w="4684" w:type="dxa"/>
            <w:tcBorders>
              <w:top w:val="nil"/>
              <w:left w:val="nil"/>
              <w:bottom w:val="single" w:sz="4" w:space="0" w:color="auto"/>
              <w:right w:val="single" w:sz="4" w:space="0" w:color="auto"/>
            </w:tcBorders>
            <w:noWrap/>
            <w:vAlign w:val="center"/>
          </w:tcPr>
          <w:p w14:paraId="66D632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991 285,06</w:t>
            </w:r>
          </w:p>
        </w:tc>
        <w:tc>
          <w:tcPr>
            <w:tcW w:w="3773" w:type="dxa"/>
            <w:tcBorders>
              <w:top w:val="nil"/>
              <w:left w:val="nil"/>
              <w:bottom w:val="single" w:sz="4" w:space="0" w:color="auto"/>
              <w:right w:val="single" w:sz="4" w:space="0" w:color="auto"/>
            </w:tcBorders>
            <w:noWrap/>
            <w:vAlign w:val="center"/>
          </w:tcPr>
          <w:p w14:paraId="425AAB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2 687 844,87</w:t>
            </w:r>
          </w:p>
        </w:tc>
      </w:tr>
      <w:tr w:rsidR="00ED3EAC" w:rsidRPr="002210A4" w14:paraId="1B70B5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10F4B5" w14:textId="77777777" w:rsidR="00ED3EAC" w:rsidRPr="002210A4" w:rsidRDefault="00ED3EAC" w:rsidP="00ED3EAC">
            <w:pPr>
              <w:ind w:firstLine="0"/>
              <w:jc w:val="center"/>
              <w:rPr>
                <w:rFonts w:eastAsia="SimSun"/>
                <w:sz w:val="28"/>
                <w:szCs w:val="28"/>
              </w:rPr>
            </w:pPr>
            <w:r w:rsidRPr="002210A4">
              <w:rPr>
                <w:rFonts w:eastAsia="SimSun"/>
                <w:sz w:val="28"/>
                <w:szCs w:val="28"/>
              </w:rPr>
              <w:t>1771</w:t>
            </w:r>
          </w:p>
        </w:tc>
        <w:tc>
          <w:tcPr>
            <w:tcW w:w="4684" w:type="dxa"/>
            <w:tcBorders>
              <w:top w:val="nil"/>
              <w:left w:val="nil"/>
              <w:bottom w:val="single" w:sz="4" w:space="0" w:color="auto"/>
              <w:right w:val="single" w:sz="4" w:space="0" w:color="auto"/>
            </w:tcBorders>
            <w:noWrap/>
            <w:vAlign w:val="center"/>
          </w:tcPr>
          <w:p w14:paraId="01886D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992 124,50</w:t>
            </w:r>
          </w:p>
        </w:tc>
        <w:tc>
          <w:tcPr>
            <w:tcW w:w="3773" w:type="dxa"/>
            <w:tcBorders>
              <w:top w:val="nil"/>
              <w:left w:val="nil"/>
              <w:bottom w:val="single" w:sz="4" w:space="0" w:color="auto"/>
              <w:right w:val="single" w:sz="4" w:space="0" w:color="auto"/>
            </w:tcBorders>
            <w:noWrap/>
            <w:vAlign w:val="center"/>
          </w:tcPr>
          <w:p w14:paraId="69D495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2 687 931,78</w:t>
            </w:r>
          </w:p>
        </w:tc>
      </w:tr>
      <w:tr w:rsidR="00ED3EAC" w:rsidRPr="002210A4" w14:paraId="2F81B7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F90840" w14:textId="77777777" w:rsidR="00ED3EAC" w:rsidRPr="002210A4" w:rsidRDefault="00ED3EAC" w:rsidP="00ED3EAC">
            <w:pPr>
              <w:ind w:firstLine="0"/>
              <w:jc w:val="center"/>
              <w:rPr>
                <w:rFonts w:eastAsia="SimSun"/>
                <w:sz w:val="28"/>
                <w:szCs w:val="28"/>
              </w:rPr>
            </w:pPr>
            <w:r w:rsidRPr="002210A4">
              <w:rPr>
                <w:rFonts w:eastAsia="SimSun"/>
                <w:sz w:val="28"/>
                <w:szCs w:val="28"/>
              </w:rPr>
              <w:t>1772</w:t>
            </w:r>
          </w:p>
        </w:tc>
        <w:tc>
          <w:tcPr>
            <w:tcW w:w="4684" w:type="dxa"/>
            <w:tcBorders>
              <w:top w:val="nil"/>
              <w:left w:val="nil"/>
              <w:bottom w:val="single" w:sz="4" w:space="0" w:color="auto"/>
              <w:right w:val="single" w:sz="4" w:space="0" w:color="auto"/>
            </w:tcBorders>
            <w:noWrap/>
            <w:vAlign w:val="center"/>
          </w:tcPr>
          <w:p w14:paraId="65BE4B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992 123,34</w:t>
            </w:r>
          </w:p>
        </w:tc>
        <w:tc>
          <w:tcPr>
            <w:tcW w:w="3773" w:type="dxa"/>
            <w:tcBorders>
              <w:top w:val="nil"/>
              <w:left w:val="nil"/>
              <w:bottom w:val="single" w:sz="4" w:space="0" w:color="auto"/>
              <w:right w:val="single" w:sz="4" w:space="0" w:color="auto"/>
            </w:tcBorders>
            <w:noWrap/>
            <w:vAlign w:val="center"/>
          </w:tcPr>
          <w:p w14:paraId="505031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2 687 937,60</w:t>
            </w:r>
          </w:p>
        </w:tc>
      </w:tr>
      <w:tr w:rsidR="00ED3EAC" w:rsidRPr="002210A4" w14:paraId="7D824E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690AEF" w14:textId="77777777" w:rsidR="00ED3EAC" w:rsidRPr="002210A4" w:rsidRDefault="00ED3EAC" w:rsidP="00ED3EAC">
            <w:pPr>
              <w:ind w:firstLine="0"/>
              <w:jc w:val="center"/>
              <w:rPr>
                <w:rFonts w:eastAsia="SimSun"/>
                <w:sz w:val="28"/>
                <w:szCs w:val="28"/>
              </w:rPr>
            </w:pPr>
            <w:r w:rsidRPr="002210A4">
              <w:rPr>
                <w:rFonts w:eastAsia="SimSun"/>
                <w:sz w:val="28"/>
                <w:szCs w:val="28"/>
              </w:rPr>
              <w:t>1773</w:t>
            </w:r>
          </w:p>
        </w:tc>
        <w:tc>
          <w:tcPr>
            <w:tcW w:w="4684" w:type="dxa"/>
            <w:tcBorders>
              <w:top w:val="nil"/>
              <w:left w:val="nil"/>
              <w:bottom w:val="single" w:sz="4" w:space="0" w:color="auto"/>
              <w:right w:val="single" w:sz="4" w:space="0" w:color="auto"/>
            </w:tcBorders>
            <w:noWrap/>
            <w:vAlign w:val="center"/>
          </w:tcPr>
          <w:p w14:paraId="3ED522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992 102,45</w:t>
            </w:r>
          </w:p>
        </w:tc>
        <w:tc>
          <w:tcPr>
            <w:tcW w:w="3773" w:type="dxa"/>
            <w:tcBorders>
              <w:top w:val="nil"/>
              <w:left w:val="nil"/>
              <w:bottom w:val="single" w:sz="4" w:space="0" w:color="auto"/>
              <w:right w:val="single" w:sz="4" w:space="0" w:color="auto"/>
            </w:tcBorders>
            <w:noWrap/>
            <w:vAlign w:val="center"/>
          </w:tcPr>
          <w:p w14:paraId="118A30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2 687 986,93</w:t>
            </w:r>
          </w:p>
        </w:tc>
      </w:tr>
      <w:tr w:rsidR="00ED3EAC" w:rsidRPr="002210A4" w14:paraId="53394D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0897C1" w14:textId="77777777" w:rsidR="00ED3EAC" w:rsidRPr="002210A4" w:rsidRDefault="00ED3EAC" w:rsidP="00ED3EAC">
            <w:pPr>
              <w:ind w:firstLine="0"/>
              <w:jc w:val="center"/>
              <w:rPr>
                <w:rFonts w:eastAsia="SimSun"/>
                <w:sz w:val="28"/>
                <w:szCs w:val="28"/>
              </w:rPr>
            </w:pPr>
            <w:r w:rsidRPr="002210A4">
              <w:rPr>
                <w:rFonts w:eastAsia="SimSun"/>
                <w:sz w:val="28"/>
                <w:szCs w:val="28"/>
              </w:rPr>
              <w:t>1774</w:t>
            </w:r>
          </w:p>
        </w:tc>
        <w:tc>
          <w:tcPr>
            <w:tcW w:w="4684" w:type="dxa"/>
            <w:tcBorders>
              <w:top w:val="nil"/>
              <w:left w:val="nil"/>
              <w:bottom w:val="single" w:sz="4" w:space="0" w:color="auto"/>
              <w:right w:val="single" w:sz="4" w:space="0" w:color="auto"/>
            </w:tcBorders>
            <w:noWrap/>
            <w:vAlign w:val="center"/>
          </w:tcPr>
          <w:p w14:paraId="63B271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992 090,62</w:t>
            </w:r>
          </w:p>
        </w:tc>
        <w:tc>
          <w:tcPr>
            <w:tcW w:w="3773" w:type="dxa"/>
            <w:tcBorders>
              <w:top w:val="nil"/>
              <w:left w:val="nil"/>
              <w:bottom w:val="single" w:sz="4" w:space="0" w:color="auto"/>
              <w:right w:val="single" w:sz="4" w:space="0" w:color="auto"/>
            </w:tcBorders>
            <w:noWrap/>
            <w:vAlign w:val="center"/>
          </w:tcPr>
          <w:p w14:paraId="4FC85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2 688 014,70</w:t>
            </w:r>
          </w:p>
        </w:tc>
      </w:tr>
      <w:tr w:rsidR="00ED3EAC" w:rsidRPr="002210A4" w14:paraId="2AE79F1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504107" w14:textId="77777777" w:rsidR="00ED3EAC" w:rsidRPr="002210A4" w:rsidRDefault="00ED3EAC" w:rsidP="00ED3EAC">
            <w:pPr>
              <w:ind w:firstLine="0"/>
              <w:jc w:val="center"/>
              <w:rPr>
                <w:rFonts w:eastAsia="SimSun"/>
                <w:sz w:val="28"/>
                <w:szCs w:val="28"/>
              </w:rPr>
            </w:pPr>
            <w:r w:rsidRPr="002210A4">
              <w:rPr>
                <w:rFonts w:eastAsia="SimSun"/>
                <w:sz w:val="28"/>
                <w:szCs w:val="28"/>
              </w:rPr>
              <w:t>1775</w:t>
            </w:r>
          </w:p>
        </w:tc>
        <w:tc>
          <w:tcPr>
            <w:tcW w:w="4684" w:type="dxa"/>
            <w:tcBorders>
              <w:top w:val="nil"/>
              <w:left w:val="nil"/>
              <w:bottom w:val="single" w:sz="4" w:space="0" w:color="auto"/>
              <w:right w:val="single" w:sz="4" w:space="0" w:color="auto"/>
            </w:tcBorders>
            <w:noWrap/>
            <w:vAlign w:val="center"/>
          </w:tcPr>
          <w:p w14:paraId="19DB8E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992 086,99</w:t>
            </w:r>
          </w:p>
        </w:tc>
        <w:tc>
          <w:tcPr>
            <w:tcW w:w="3773" w:type="dxa"/>
            <w:tcBorders>
              <w:top w:val="nil"/>
              <w:left w:val="nil"/>
              <w:bottom w:val="single" w:sz="4" w:space="0" w:color="auto"/>
              <w:right w:val="single" w:sz="4" w:space="0" w:color="auto"/>
            </w:tcBorders>
            <w:noWrap/>
            <w:vAlign w:val="center"/>
          </w:tcPr>
          <w:p w14:paraId="16EA05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2 688 023,04</w:t>
            </w:r>
          </w:p>
        </w:tc>
      </w:tr>
      <w:tr w:rsidR="00ED3EAC" w:rsidRPr="002210A4" w14:paraId="229893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CE79B7" w14:textId="77777777" w:rsidR="00ED3EAC" w:rsidRPr="002210A4" w:rsidRDefault="00ED3EAC" w:rsidP="00ED3EAC">
            <w:pPr>
              <w:ind w:firstLine="0"/>
              <w:jc w:val="center"/>
              <w:rPr>
                <w:rFonts w:eastAsia="SimSun"/>
                <w:sz w:val="28"/>
                <w:szCs w:val="28"/>
              </w:rPr>
            </w:pPr>
            <w:r w:rsidRPr="002210A4">
              <w:rPr>
                <w:rFonts w:eastAsia="SimSun"/>
                <w:sz w:val="28"/>
                <w:szCs w:val="28"/>
              </w:rPr>
              <w:t>1776</w:t>
            </w:r>
          </w:p>
        </w:tc>
        <w:tc>
          <w:tcPr>
            <w:tcW w:w="4684" w:type="dxa"/>
            <w:tcBorders>
              <w:top w:val="nil"/>
              <w:left w:val="nil"/>
              <w:bottom w:val="single" w:sz="4" w:space="0" w:color="auto"/>
              <w:right w:val="single" w:sz="4" w:space="0" w:color="auto"/>
            </w:tcBorders>
            <w:noWrap/>
            <w:vAlign w:val="center"/>
          </w:tcPr>
          <w:p w14:paraId="162024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992 078,79</w:t>
            </w:r>
          </w:p>
        </w:tc>
        <w:tc>
          <w:tcPr>
            <w:tcW w:w="3773" w:type="dxa"/>
            <w:tcBorders>
              <w:top w:val="nil"/>
              <w:left w:val="nil"/>
              <w:bottom w:val="single" w:sz="4" w:space="0" w:color="auto"/>
              <w:right w:val="single" w:sz="4" w:space="0" w:color="auto"/>
            </w:tcBorders>
            <w:noWrap/>
            <w:vAlign w:val="center"/>
          </w:tcPr>
          <w:p w14:paraId="6A3231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2 688 042,39</w:t>
            </w:r>
          </w:p>
        </w:tc>
      </w:tr>
      <w:tr w:rsidR="00ED3EAC" w:rsidRPr="002210A4" w14:paraId="727444E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4E775F" w14:textId="77777777" w:rsidR="00ED3EAC" w:rsidRPr="002210A4" w:rsidRDefault="00ED3EAC" w:rsidP="00ED3EAC">
            <w:pPr>
              <w:ind w:firstLine="0"/>
              <w:jc w:val="center"/>
              <w:rPr>
                <w:rFonts w:eastAsia="SimSun"/>
                <w:sz w:val="28"/>
                <w:szCs w:val="28"/>
              </w:rPr>
            </w:pPr>
            <w:r w:rsidRPr="002210A4">
              <w:rPr>
                <w:rFonts w:eastAsia="SimSun"/>
                <w:sz w:val="28"/>
                <w:szCs w:val="28"/>
              </w:rPr>
              <w:t>1777</w:t>
            </w:r>
          </w:p>
        </w:tc>
        <w:tc>
          <w:tcPr>
            <w:tcW w:w="4684" w:type="dxa"/>
            <w:tcBorders>
              <w:top w:val="nil"/>
              <w:left w:val="nil"/>
              <w:bottom w:val="single" w:sz="4" w:space="0" w:color="auto"/>
              <w:right w:val="single" w:sz="4" w:space="0" w:color="auto"/>
            </w:tcBorders>
            <w:noWrap/>
            <w:vAlign w:val="center"/>
          </w:tcPr>
          <w:p w14:paraId="274657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992 076,97</w:t>
            </w:r>
          </w:p>
        </w:tc>
        <w:tc>
          <w:tcPr>
            <w:tcW w:w="3773" w:type="dxa"/>
            <w:tcBorders>
              <w:top w:val="nil"/>
              <w:left w:val="nil"/>
              <w:bottom w:val="single" w:sz="4" w:space="0" w:color="auto"/>
              <w:right w:val="single" w:sz="4" w:space="0" w:color="auto"/>
            </w:tcBorders>
            <w:noWrap/>
            <w:vAlign w:val="center"/>
          </w:tcPr>
          <w:p w14:paraId="50A8AF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2 688 046,36</w:t>
            </w:r>
          </w:p>
        </w:tc>
      </w:tr>
      <w:tr w:rsidR="00ED3EAC" w:rsidRPr="002210A4" w14:paraId="6EB107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184B433" w14:textId="77777777" w:rsidR="00ED3EAC" w:rsidRPr="002210A4" w:rsidRDefault="00ED3EAC" w:rsidP="00ED3EAC">
            <w:pPr>
              <w:ind w:firstLine="0"/>
              <w:jc w:val="center"/>
              <w:rPr>
                <w:rFonts w:eastAsia="SimSun"/>
                <w:sz w:val="28"/>
                <w:szCs w:val="28"/>
              </w:rPr>
            </w:pPr>
            <w:r w:rsidRPr="002210A4">
              <w:rPr>
                <w:rFonts w:eastAsia="SimSun"/>
                <w:sz w:val="28"/>
                <w:szCs w:val="28"/>
              </w:rPr>
              <w:t>1778</w:t>
            </w:r>
          </w:p>
        </w:tc>
        <w:tc>
          <w:tcPr>
            <w:tcW w:w="4684" w:type="dxa"/>
            <w:tcBorders>
              <w:top w:val="nil"/>
              <w:left w:val="nil"/>
              <w:bottom w:val="single" w:sz="4" w:space="0" w:color="auto"/>
              <w:right w:val="single" w:sz="4" w:space="0" w:color="auto"/>
            </w:tcBorders>
            <w:noWrap/>
            <w:vAlign w:val="center"/>
          </w:tcPr>
          <w:p w14:paraId="0B01F7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992 072,27</w:t>
            </w:r>
          </w:p>
        </w:tc>
        <w:tc>
          <w:tcPr>
            <w:tcW w:w="3773" w:type="dxa"/>
            <w:tcBorders>
              <w:top w:val="nil"/>
              <w:left w:val="nil"/>
              <w:bottom w:val="single" w:sz="4" w:space="0" w:color="auto"/>
              <w:right w:val="single" w:sz="4" w:space="0" w:color="auto"/>
            </w:tcBorders>
            <w:noWrap/>
            <w:vAlign w:val="center"/>
          </w:tcPr>
          <w:p w14:paraId="65865D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2 688 044,20</w:t>
            </w:r>
          </w:p>
        </w:tc>
      </w:tr>
      <w:tr w:rsidR="00ED3EAC" w:rsidRPr="002210A4" w14:paraId="0B765C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797AEA" w14:textId="77777777" w:rsidR="00ED3EAC" w:rsidRPr="002210A4" w:rsidRDefault="00ED3EAC" w:rsidP="00ED3EAC">
            <w:pPr>
              <w:ind w:firstLine="0"/>
              <w:jc w:val="center"/>
              <w:rPr>
                <w:rFonts w:eastAsia="SimSun"/>
                <w:sz w:val="28"/>
                <w:szCs w:val="28"/>
              </w:rPr>
            </w:pPr>
            <w:r w:rsidRPr="002210A4">
              <w:rPr>
                <w:rFonts w:eastAsia="SimSun"/>
                <w:sz w:val="28"/>
                <w:szCs w:val="28"/>
              </w:rPr>
              <w:t>1779</w:t>
            </w:r>
          </w:p>
        </w:tc>
        <w:tc>
          <w:tcPr>
            <w:tcW w:w="4684" w:type="dxa"/>
            <w:tcBorders>
              <w:top w:val="nil"/>
              <w:left w:val="nil"/>
              <w:bottom w:val="single" w:sz="4" w:space="0" w:color="auto"/>
              <w:right w:val="single" w:sz="4" w:space="0" w:color="auto"/>
            </w:tcBorders>
            <w:noWrap/>
            <w:vAlign w:val="center"/>
          </w:tcPr>
          <w:p w14:paraId="076D2C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992 061,37</w:t>
            </w:r>
          </w:p>
        </w:tc>
        <w:tc>
          <w:tcPr>
            <w:tcW w:w="3773" w:type="dxa"/>
            <w:tcBorders>
              <w:top w:val="nil"/>
              <w:left w:val="nil"/>
              <w:bottom w:val="single" w:sz="4" w:space="0" w:color="auto"/>
              <w:right w:val="single" w:sz="4" w:space="0" w:color="auto"/>
            </w:tcBorders>
            <w:noWrap/>
            <w:vAlign w:val="center"/>
          </w:tcPr>
          <w:p w14:paraId="02517E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2 688 039,24</w:t>
            </w:r>
          </w:p>
        </w:tc>
      </w:tr>
      <w:tr w:rsidR="00ED3EAC" w:rsidRPr="002210A4" w14:paraId="10A6C3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B7A7A3" w14:textId="77777777" w:rsidR="00ED3EAC" w:rsidRPr="002210A4" w:rsidRDefault="00ED3EAC" w:rsidP="00ED3EAC">
            <w:pPr>
              <w:ind w:firstLine="0"/>
              <w:jc w:val="center"/>
              <w:rPr>
                <w:rFonts w:eastAsia="SimSun"/>
                <w:sz w:val="28"/>
                <w:szCs w:val="28"/>
              </w:rPr>
            </w:pPr>
            <w:r w:rsidRPr="002210A4">
              <w:rPr>
                <w:rFonts w:eastAsia="SimSun"/>
                <w:sz w:val="28"/>
                <w:szCs w:val="28"/>
              </w:rPr>
              <w:t>1780</w:t>
            </w:r>
          </w:p>
        </w:tc>
        <w:tc>
          <w:tcPr>
            <w:tcW w:w="4684" w:type="dxa"/>
            <w:tcBorders>
              <w:top w:val="nil"/>
              <w:left w:val="nil"/>
              <w:bottom w:val="single" w:sz="4" w:space="0" w:color="auto"/>
              <w:right w:val="single" w:sz="4" w:space="0" w:color="auto"/>
            </w:tcBorders>
            <w:noWrap/>
            <w:vAlign w:val="center"/>
          </w:tcPr>
          <w:p w14:paraId="5EA6FB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992 049,14</w:t>
            </w:r>
          </w:p>
        </w:tc>
        <w:tc>
          <w:tcPr>
            <w:tcW w:w="3773" w:type="dxa"/>
            <w:tcBorders>
              <w:top w:val="nil"/>
              <w:left w:val="nil"/>
              <w:bottom w:val="single" w:sz="4" w:space="0" w:color="auto"/>
              <w:right w:val="single" w:sz="4" w:space="0" w:color="auto"/>
            </w:tcBorders>
            <w:noWrap/>
            <w:vAlign w:val="center"/>
          </w:tcPr>
          <w:p w14:paraId="4707C89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2 688 033,67</w:t>
            </w:r>
          </w:p>
        </w:tc>
      </w:tr>
      <w:tr w:rsidR="00ED3EAC" w:rsidRPr="002210A4" w14:paraId="46AAED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941D7C" w14:textId="77777777" w:rsidR="00ED3EAC" w:rsidRPr="002210A4" w:rsidRDefault="00ED3EAC" w:rsidP="00ED3EAC">
            <w:pPr>
              <w:ind w:firstLine="0"/>
              <w:jc w:val="center"/>
              <w:rPr>
                <w:rFonts w:eastAsia="SimSun"/>
                <w:sz w:val="28"/>
                <w:szCs w:val="28"/>
              </w:rPr>
            </w:pPr>
            <w:r w:rsidRPr="002210A4">
              <w:rPr>
                <w:rFonts w:eastAsia="SimSun"/>
                <w:sz w:val="28"/>
                <w:szCs w:val="28"/>
              </w:rPr>
              <w:t>1781</w:t>
            </w:r>
          </w:p>
        </w:tc>
        <w:tc>
          <w:tcPr>
            <w:tcW w:w="4684" w:type="dxa"/>
            <w:tcBorders>
              <w:top w:val="nil"/>
              <w:left w:val="nil"/>
              <w:bottom w:val="single" w:sz="4" w:space="0" w:color="auto"/>
              <w:right w:val="single" w:sz="4" w:space="0" w:color="auto"/>
            </w:tcBorders>
            <w:noWrap/>
            <w:vAlign w:val="center"/>
          </w:tcPr>
          <w:p w14:paraId="153BFE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992 042,89</w:t>
            </w:r>
          </w:p>
        </w:tc>
        <w:tc>
          <w:tcPr>
            <w:tcW w:w="3773" w:type="dxa"/>
            <w:tcBorders>
              <w:top w:val="nil"/>
              <w:left w:val="nil"/>
              <w:bottom w:val="single" w:sz="4" w:space="0" w:color="auto"/>
              <w:right w:val="single" w:sz="4" w:space="0" w:color="auto"/>
            </w:tcBorders>
            <w:noWrap/>
            <w:vAlign w:val="center"/>
          </w:tcPr>
          <w:p w14:paraId="3995E6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2 688 030,39</w:t>
            </w:r>
          </w:p>
        </w:tc>
      </w:tr>
      <w:tr w:rsidR="00ED3EAC" w:rsidRPr="002210A4" w14:paraId="02E97A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720C45" w14:textId="77777777" w:rsidR="00ED3EAC" w:rsidRPr="002210A4" w:rsidRDefault="00ED3EAC" w:rsidP="00ED3EAC">
            <w:pPr>
              <w:ind w:firstLine="0"/>
              <w:jc w:val="center"/>
              <w:rPr>
                <w:rFonts w:eastAsia="SimSun"/>
                <w:sz w:val="28"/>
                <w:szCs w:val="28"/>
              </w:rPr>
            </w:pPr>
            <w:r w:rsidRPr="002210A4">
              <w:rPr>
                <w:rFonts w:eastAsia="SimSun"/>
                <w:sz w:val="28"/>
                <w:szCs w:val="28"/>
              </w:rPr>
              <w:t>1782</w:t>
            </w:r>
          </w:p>
        </w:tc>
        <w:tc>
          <w:tcPr>
            <w:tcW w:w="4684" w:type="dxa"/>
            <w:tcBorders>
              <w:top w:val="nil"/>
              <w:left w:val="nil"/>
              <w:bottom w:val="single" w:sz="4" w:space="0" w:color="auto"/>
              <w:right w:val="single" w:sz="4" w:space="0" w:color="auto"/>
            </w:tcBorders>
            <w:noWrap/>
            <w:vAlign w:val="center"/>
          </w:tcPr>
          <w:p w14:paraId="004D86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992 045,43</w:t>
            </w:r>
          </w:p>
        </w:tc>
        <w:tc>
          <w:tcPr>
            <w:tcW w:w="3773" w:type="dxa"/>
            <w:tcBorders>
              <w:top w:val="nil"/>
              <w:left w:val="nil"/>
              <w:bottom w:val="single" w:sz="4" w:space="0" w:color="auto"/>
              <w:right w:val="single" w:sz="4" w:space="0" w:color="auto"/>
            </w:tcBorders>
            <w:noWrap/>
            <w:vAlign w:val="center"/>
          </w:tcPr>
          <w:p w14:paraId="39295D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2 688 025,54</w:t>
            </w:r>
          </w:p>
        </w:tc>
      </w:tr>
      <w:tr w:rsidR="00ED3EAC" w:rsidRPr="002210A4" w14:paraId="730B9C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0F08E0" w14:textId="77777777" w:rsidR="00ED3EAC" w:rsidRPr="002210A4" w:rsidRDefault="00ED3EAC" w:rsidP="00ED3EAC">
            <w:pPr>
              <w:ind w:firstLine="0"/>
              <w:jc w:val="center"/>
              <w:rPr>
                <w:rFonts w:eastAsia="SimSun"/>
                <w:sz w:val="28"/>
                <w:szCs w:val="28"/>
              </w:rPr>
            </w:pPr>
            <w:r w:rsidRPr="002210A4">
              <w:rPr>
                <w:rFonts w:eastAsia="SimSun"/>
                <w:sz w:val="28"/>
                <w:szCs w:val="28"/>
              </w:rPr>
              <w:t>1783</w:t>
            </w:r>
          </w:p>
        </w:tc>
        <w:tc>
          <w:tcPr>
            <w:tcW w:w="4684" w:type="dxa"/>
            <w:tcBorders>
              <w:top w:val="nil"/>
              <w:left w:val="nil"/>
              <w:bottom w:val="single" w:sz="4" w:space="0" w:color="auto"/>
              <w:right w:val="single" w:sz="4" w:space="0" w:color="auto"/>
            </w:tcBorders>
            <w:noWrap/>
            <w:vAlign w:val="center"/>
          </w:tcPr>
          <w:p w14:paraId="25D466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992 048,90</w:t>
            </w:r>
          </w:p>
        </w:tc>
        <w:tc>
          <w:tcPr>
            <w:tcW w:w="3773" w:type="dxa"/>
            <w:tcBorders>
              <w:top w:val="nil"/>
              <w:left w:val="nil"/>
              <w:bottom w:val="single" w:sz="4" w:space="0" w:color="auto"/>
              <w:right w:val="single" w:sz="4" w:space="0" w:color="auto"/>
            </w:tcBorders>
            <w:noWrap/>
            <w:vAlign w:val="center"/>
          </w:tcPr>
          <w:p w14:paraId="60608C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2 688 019,90</w:t>
            </w:r>
          </w:p>
        </w:tc>
      </w:tr>
      <w:tr w:rsidR="00ED3EAC" w:rsidRPr="002210A4" w14:paraId="66E2FB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871369" w14:textId="77777777" w:rsidR="00ED3EAC" w:rsidRPr="002210A4" w:rsidRDefault="00ED3EAC" w:rsidP="00ED3EAC">
            <w:pPr>
              <w:ind w:firstLine="0"/>
              <w:jc w:val="center"/>
              <w:rPr>
                <w:rFonts w:eastAsia="SimSun"/>
                <w:sz w:val="28"/>
                <w:szCs w:val="28"/>
              </w:rPr>
            </w:pPr>
            <w:r w:rsidRPr="002210A4">
              <w:rPr>
                <w:rFonts w:eastAsia="SimSun"/>
                <w:sz w:val="28"/>
                <w:szCs w:val="28"/>
              </w:rPr>
              <w:t>1784</w:t>
            </w:r>
          </w:p>
        </w:tc>
        <w:tc>
          <w:tcPr>
            <w:tcW w:w="4684" w:type="dxa"/>
            <w:tcBorders>
              <w:top w:val="nil"/>
              <w:left w:val="nil"/>
              <w:bottom w:val="single" w:sz="4" w:space="0" w:color="auto"/>
              <w:right w:val="single" w:sz="4" w:space="0" w:color="auto"/>
            </w:tcBorders>
            <w:noWrap/>
            <w:vAlign w:val="center"/>
          </w:tcPr>
          <w:p w14:paraId="1C0066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992 050,74</w:t>
            </w:r>
          </w:p>
        </w:tc>
        <w:tc>
          <w:tcPr>
            <w:tcW w:w="3773" w:type="dxa"/>
            <w:tcBorders>
              <w:top w:val="nil"/>
              <w:left w:val="nil"/>
              <w:bottom w:val="single" w:sz="4" w:space="0" w:color="auto"/>
              <w:right w:val="single" w:sz="4" w:space="0" w:color="auto"/>
            </w:tcBorders>
            <w:noWrap/>
            <w:vAlign w:val="center"/>
          </w:tcPr>
          <w:p w14:paraId="565DC8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2 688 017,01</w:t>
            </w:r>
          </w:p>
        </w:tc>
      </w:tr>
      <w:tr w:rsidR="00ED3EAC" w:rsidRPr="002210A4" w14:paraId="63B3CD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E94EE2" w14:textId="77777777" w:rsidR="00ED3EAC" w:rsidRPr="002210A4" w:rsidRDefault="00ED3EAC" w:rsidP="00ED3EAC">
            <w:pPr>
              <w:ind w:firstLine="0"/>
              <w:jc w:val="center"/>
              <w:rPr>
                <w:rFonts w:eastAsia="SimSun"/>
                <w:sz w:val="28"/>
                <w:szCs w:val="28"/>
              </w:rPr>
            </w:pPr>
            <w:r w:rsidRPr="002210A4">
              <w:rPr>
                <w:rFonts w:eastAsia="SimSun"/>
                <w:sz w:val="28"/>
                <w:szCs w:val="28"/>
              </w:rPr>
              <w:t>1785</w:t>
            </w:r>
          </w:p>
        </w:tc>
        <w:tc>
          <w:tcPr>
            <w:tcW w:w="4684" w:type="dxa"/>
            <w:tcBorders>
              <w:top w:val="nil"/>
              <w:left w:val="nil"/>
              <w:bottom w:val="single" w:sz="4" w:space="0" w:color="auto"/>
              <w:right w:val="single" w:sz="4" w:space="0" w:color="auto"/>
            </w:tcBorders>
            <w:noWrap/>
            <w:vAlign w:val="center"/>
          </w:tcPr>
          <w:p w14:paraId="0D83FC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992 054,76</w:t>
            </w:r>
          </w:p>
        </w:tc>
        <w:tc>
          <w:tcPr>
            <w:tcW w:w="3773" w:type="dxa"/>
            <w:tcBorders>
              <w:top w:val="nil"/>
              <w:left w:val="nil"/>
              <w:bottom w:val="single" w:sz="4" w:space="0" w:color="auto"/>
              <w:right w:val="single" w:sz="4" w:space="0" w:color="auto"/>
            </w:tcBorders>
            <w:noWrap/>
            <w:vAlign w:val="center"/>
          </w:tcPr>
          <w:p w14:paraId="1B7146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2 688 010,62</w:t>
            </w:r>
          </w:p>
        </w:tc>
      </w:tr>
      <w:tr w:rsidR="00ED3EAC" w:rsidRPr="002210A4" w14:paraId="1C20107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EED975" w14:textId="77777777" w:rsidR="00ED3EAC" w:rsidRPr="002210A4" w:rsidRDefault="00ED3EAC" w:rsidP="00ED3EAC">
            <w:pPr>
              <w:ind w:firstLine="0"/>
              <w:jc w:val="center"/>
              <w:rPr>
                <w:rFonts w:eastAsia="SimSun"/>
                <w:sz w:val="28"/>
                <w:szCs w:val="28"/>
              </w:rPr>
            </w:pPr>
            <w:r w:rsidRPr="002210A4">
              <w:rPr>
                <w:rFonts w:eastAsia="SimSun"/>
                <w:sz w:val="28"/>
                <w:szCs w:val="28"/>
              </w:rPr>
              <w:t>1786</w:t>
            </w:r>
          </w:p>
        </w:tc>
        <w:tc>
          <w:tcPr>
            <w:tcW w:w="4684" w:type="dxa"/>
            <w:tcBorders>
              <w:top w:val="nil"/>
              <w:left w:val="nil"/>
              <w:bottom w:val="single" w:sz="4" w:space="0" w:color="auto"/>
              <w:right w:val="single" w:sz="4" w:space="0" w:color="auto"/>
            </w:tcBorders>
            <w:noWrap/>
            <w:vAlign w:val="center"/>
          </w:tcPr>
          <w:p w14:paraId="7D191C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992 063,82</w:t>
            </w:r>
          </w:p>
        </w:tc>
        <w:tc>
          <w:tcPr>
            <w:tcW w:w="3773" w:type="dxa"/>
            <w:tcBorders>
              <w:top w:val="nil"/>
              <w:left w:val="nil"/>
              <w:bottom w:val="single" w:sz="4" w:space="0" w:color="auto"/>
              <w:right w:val="single" w:sz="4" w:space="0" w:color="auto"/>
            </w:tcBorders>
            <w:noWrap/>
            <w:vAlign w:val="center"/>
          </w:tcPr>
          <w:p w14:paraId="47622B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2 687 995,04</w:t>
            </w:r>
          </w:p>
        </w:tc>
      </w:tr>
      <w:tr w:rsidR="00ED3EAC" w:rsidRPr="002210A4" w14:paraId="390C66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5250711" w14:textId="77777777" w:rsidR="00ED3EAC" w:rsidRPr="002210A4" w:rsidRDefault="00ED3EAC" w:rsidP="00ED3EAC">
            <w:pPr>
              <w:ind w:firstLine="0"/>
              <w:jc w:val="center"/>
              <w:rPr>
                <w:rFonts w:eastAsia="SimSun"/>
                <w:sz w:val="28"/>
                <w:szCs w:val="28"/>
              </w:rPr>
            </w:pPr>
            <w:r w:rsidRPr="002210A4">
              <w:rPr>
                <w:rFonts w:eastAsia="SimSun"/>
                <w:sz w:val="28"/>
                <w:szCs w:val="28"/>
              </w:rPr>
              <w:t>1787</w:t>
            </w:r>
          </w:p>
        </w:tc>
        <w:tc>
          <w:tcPr>
            <w:tcW w:w="4684" w:type="dxa"/>
            <w:tcBorders>
              <w:top w:val="nil"/>
              <w:left w:val="nil"/>
              <w:bottom w:val="single" w:sz="4" w:space="0" w:color="auto"/>
              <w:right w:val="single" w:sz="4" w:space="0" w:color="auto"/>
            </w:tcBorders>
            <w:noWrap/>
            <w:vAlign w:val="center"/>
          </w:tcPr>
          <w:p w14:paraId="488CDC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992 067,40</w:t>
            </w:r>
          </w:p>
        </w:tc>
        <w:tc>
          <w:tcPr>
            <w:tcW w:w="3773" w:type="dxa"/>
            <w:tcBorders>
              <w:top w:val="nil"/>
              <w:left w:val="nil"/>
              <w:bottom w:val="single" w:sz="4" w:space="0" w:color="auto"/>
              <w:right w:val="single" w:sz="4" w:space="0" w:color="auto"/>
            </w:tcBorders>
            <w:noWrap/>
            <w:vAlign w:val="center"/>
          </w:tcPr>
          <w:p w14:paraId="5EF35B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2 687 989,56</w:t>
            </w:r>
          </w:p>
        </w:tc>
      </w:tr>
      <w:tr w:rsidR="00ED3EAC" w:rsidRPr="002210A4" w14:paraId="704827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D7391F" w14:textId="77777777" w:rsidR="00ED3EAC" w:rsidRPr="002210A4" w:rsidRDefault="00ED3EAC" w:rsidP="00ED3EAC">
            <w:pPr>
              <w:ind w:firstLine="0"/>
              <w:jc w:val="center"/>
              <w:rPr>
                <w:rFonts w:eastAsia="SimSun"/>
                <w:sz w:val="28"/>
                <w:szCs w:val="28"/>
              </w:rPr>
            </w:pPr>
            <w:r w:rsidRPr="002210A4">
              <w:rPr>
                <w:rFonts w:eastAsia="SimSun"/>
                <w:sz w:val="28"/>
                <w:szCs w:val="28"/>
              </w:rPr>
              <w:t>1788</w:t>
            </w:r>
          </w:p>
        </w:tc>
        <w:tc>
          <w:tcPr>
            <w:tcW w:w="4684" w:type="dxa"/>
            <w:tcBorders>
              <w:top w:val="nil"/>
              <w:left w:val="nil"/>
              <w:bottom w:val="single" w:sz="4" w:space="0" w:color="auto"/>
              <w:right w:val="single" w:sz="4" w:space="0" w:color="auto"/>
            </w:tcBorders>
            <w:noWrap/>
            <w:vAlign w:val="center"/>
          </w:tcPr>
          <w:p w14:paraId="7AB72B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992 071,77</w:t>
            </w:r>
          </w:p>
        </w:tc>
        <w:tc>
          <w:tcPr>
            <w:tcW w:w="3773" w:type="dxa"/>
            <w:tcBorders>
              <w:top w:val="nil"/>
              <w:left w:val="nil"/>
              <w:bottom w:val="single" w:sz="4" w:space="0" w:color="auto"/>
              <w:right w:val="single" w:sz="4" w:space="0" w:color="auto"/>
            </w:tcBorders>
            <w:noWrap/>
            <w:vAlign w:val="center"/>
          </w:tcPr>
          <w:p w14:paraId="601A69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2 687 982,84</w:t>
            </w:r>
          </w:p>
        </w:tc>
      </w:tr>
      <w:tr w:rsidR="00ED3EAC" w:rsidRPr="002210A4" w14:paraId="4530819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B1919CE" w14:textId="77777777" w:rsidR="00ED3EAC" w:rsidRPr="002210A4" w:rsidRDefault="00ED3EAC" w:rsidP="00ED3EAC">
            <w:pPr>
              <w:ind w:firstLine="0"/>
              <w:jc w:val="center"/>
              <w:rPr>
                <w:rFonts w:eastAsia="SimSun"/>
                <w:sz w:val="28"/>
                <w:szCs w:val="28"/>
              </w:rPr>
            </w:pPr>
            <w:r w:rsidRPr="002210A4">
              <w:rPr>
                <w:rFonts w:eastAsia="SimSun"/>
                <w:sz w:val="28"/>
                <w:szCs w:val="28"/>
              </w:rPr>
              <w:t>1789</w:t>
            </w:r>
          </w:p>
        </w:tc>
        <w:tc>
          <w:tcPr>
            <w:tcW w:w="4684" w:type="dxa"/>
            <w:tcBorders>
              <w:top w:val="nil"/>
              <w:left w:val="nil"/>
              <w:bottom w:val="single" w:sz="4" w:space="0" w:color="auto"/>
              <w:right w:val="single" w:sz="4" w:space="0" w:color="auto"/>
            </w:tcBorders>
            <w:noWrap/>
            <w:vAlign w:val="center"/>
          </w:tcPr>
          <w:p w14:paraId="2CFFC3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992 075,82</w:t>
            </w:r>
          </w:p>
        </w:tc>
        <w:tc>
          <w:tcPr>
            <w:tcW w:w="3773" w:type="dxa"/>
            <w:tcBorders>
              <w:top w:val="nil"/>
              <w:left w:val="nil"/>
              <w:bottom w:val="single" w:sz="4" w:space="0" w:color="auto"/>
              <w:right w:val="single" w:sz="4" w:space="0" w:color="auto"/>
            </w:tcBorders>
            <w:noWrap/>
            <w:vAlign w:val="center"/>
          </w:tcPr>
          <w:p w14:paraId="6AFB49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2 687 975,93</w:t>
            </w:r>
          </w:p>
        </w:tc>
      </w:tr>
      <w:tr w:rsidR="00ED3EAC" w:rsidRPr="002210A4" w14:paraId="3F11E9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E7CC7A" w14:textId="77777777" w:rsidR="00ED3EAC" w:rsidRPr="002210A4" w:rsidRDefault="00ED3EAC" w:rsidP="00ED3EAC">
            <w:pPr>
              <w:ind w:firstLine="0"/>
              <w:jc w:val="center"/>
              <w:rPr>
                <w:rFonts w:eastAsia="SimSun"/>
                <w:sz w:val="28"/>
                <w:szCs w:val="28"/>
              </w:rPr>
            </w:pPr>
            <w:r w:rsidRPr="002210A4">
              <w:rPr>
                <w:rFonts w:eastAsia="SimSun"/>
                <w:sz w:val="28"/>
                <w:szCs w:val="28"/>
              </w:rPr>
              <w:t>1790</w:t>
            </w:r>
          </w:p>
        </w:tc>
        <w:tc>
          <w:tcPr>
            <w:tcW w:w="4684" w:type="dxa"/>
            <w:tcBorders>
              <w:top w:val="nil"/>
              <w:left w:val="nil"/>
              <w:bottom w:val="single" w:sz="4" w:space="0" w:color="auto"/>
              <w:right w:val="single" w:sz="4" w:space="0" w:color="auto"/>
            </w:tcBorders>
            <w:noWrap/>
            <w:vAlign w:val="center"/>
          </w:tcPr>
          <w:p w14:paraId="079C49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992 077,02</w:t>
            </w:r>
          </w:p>
        </w:tc>
        <w:tc>
          <w:tcPr>
            <w:tcW w:w="3773" w:type="dxa"/>
            <w:tcBorders>
              <w:top w:val="nil"/>
              <w:left w:val="nil"/>
              <w:bottom w:val="single" w:sz="4" w:space="0" w:color="auto"/>
              <w:right w:val="single" w:sz="4" w:space="0" w:color="auto"/>
            </w:tcBorders>
            <w:noWrap/>
            <w:vAlign w:val="center"/>
          </w:tcPr>
          <w:p w14:paraId="11C148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2 687 974,51</w:t>
            </w:r>
          </w:p>
        </w:tc>
      </w:tr>
      <w:tr w:rsidR="00ED3EAC" w:rsidRPr="002210A4" w14:paraId="634A41E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31696D" w14:textId="77777777" w:rsidR="00ED3EAC" w:rsidRPr="002210A4" w:rsidRDefault="00ED3EAC" w:rsidP="00ED3EAC">
            <w:pPr>
              <w:ind w:firstLine="0"/>
              <w:jc w:val="center"/>
              <w:rPr>
                <w:rFonts w:eastAsia="SimSun"/>
                <w:sz w:val="28"/>
                <w:szCs w:val="28"/>
              </w:rPr>
            </w:pPr>
            <w:r w:rsidRPr="002210A4">
              <w:rPr>
                <w:rFonts w:eastAsia="SimSun"/>
                <w:sz w:val="28"/>
                <w:szCs w:val="28"/>
              </w:rPr>
              <w:t>1791</w:t>
            </w:r>
          </w:p>
        </w:tc>
        <w:tc>
          <w:tcPr>
            <w:tcW w:w="4684" w:type="dxa"/>
            <w:tcBorders>
              <w:top w:val="nil"/>
              <w:left w:val="nil"/>
              <w:bottom w:val="single" w:sz="4" w:space="0" w:color="auto"/>
              <w:right w:val="single" w:sz="4" w:space="0" w:color="auto"/>
            </w:tcBorders>
            <w:noWrap/>
            <w:vAlign w:val="center"/>
          </w:tcPr>
          <w:p w14:paraId="5BA644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992 092,47</w:t>
            </w:r>
          </w:p>
        </w:tc>
        <w:tc>
          <w:tcPr>
            <w:tcW w:w="3773" w:type="dxa"/>
            <w:tcBorders>
              <w:top w:val="nil"/>
              <w:left w:val="nil"/>
              <w:bottom w:val="single" w:sz="4" w:space="0" w:color="auto"/>
              <w:right w:val="single" w:sz="4" w:space="0" w:color="auto"/>
            </w:tcBorders>
            <w:noWrap/>
            <w:vAlign w:val="center"/>
          </w:tcPr>
          <w:p w14:paraId="14A399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2 687 941,59</w:t>
            </w:r>
          </w:p>
        </w:tc>
      </w:tr>
      <w:tr w:rsidR="00ED3EAC" w:rsidRPr="002210A4" w14:paraId="6FC1E6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CE4701" w14:textId="77777777" w:rsidR="00ED3EAC" w:rsidRPr="002210A4" w:rsidRDefault="00ED3EAC" w:rsidP="00ED3EAC">
            <w:pPr>
              <w:ind w:firstLine="0"/>
              <w:jc w:val="center"/>
              <w:rPr>
                <w:rFonts w:eastAsia="SimSun"/>
                <w:sz w:val="28"/>
                <w:szCs w:val="28"/>
              </w:rPr>
            </w:pPr>
            <w:r w:rsidRPr="002210A4">
              <w:rPr>
                <w:rFonts w:eastAsia="SimSun"/>
                <w:sz w:val="28"/>
                <w:szCs w:val="28"/>
              </w:rPr>
              <w:t>1792</w:t>
            </w:r>
          </w:p>
        </w:tc>
        <w:tc>
          <w:tcPr>
            <w:tcW w:w="4684" w:type="dxa"/>
            <w:tcBorders>
              <w:top w:val="nil"/>
              <w:left w:val="nil"/>
              <w:bottom w:val="single" w:sz="4" w:space="0" w:color="auto"/>
              <w:right w:val="single" w:sz="4" w:space="0" w:color="auto"/>
            </w:tcBorders>
            <w:noWrap/>
            <w:vAlign w:val="center"/>
          </w:tcPr>
          <w:p w14:paraId="2E86CB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992 095,16</w:t>
            </w:r>
          </w:p>
        </w:tc>
        <w:tc>
          <w:tcPr>
            <w:tcW w:w="3773" w:type="dxa"/>
            <w:tcBorders>
              <w:top w:val="nil"/>
              <w:left w:val="nil"/>
              <w:bottom w:val="single" w:sz="4" w:space="0" w:color="auto"/>
              <w:right w:val="single" w:sz="4" w:space="0" w:color="auto"/>
            </w:tcBorders>
            <w:noWrap/>
            <w:vAlign w:val="center"/>
          </w:tcPr>
          <w:p w14:paraId="04313B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2 687 929,85</w:t>
            </w:r>
          </w:p>
        </w:tc>
      </w:tr>
      <w:tr w:rsidR="00ED3EAC" w:rsidRPr="002210A4" w14:paraId="27792A3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B823D1" w14:textId="77777777" w:rsidR="00ED3EAC" w:rsidRPr="002210A4" w:rsidRDefault="00ED3EAC" w:rsidP="00ED3EAC">
            <w:pPr>
              <w:ind w:firstLine="0"/>
              <w:jc w:val="center"/>
              <w:rPr>
                <w:rFonts w:eastAsia="SimSun"/>
                <w:sz w:val="28"/>
                <w:szCs w:val="28"/>
              </w:rPr>
            </w:pPr>
            <w:r w:rsidRPr="002210A4">
              <w:rPr>
                <w:rFonts w:eastAsia="SimSun"/>
                <w:sz w:val="28"/>
                <w:szCs w:val="28"/>
              </w:rPr>
              <w:t>1793</w:t>
            </w:r>
          </w:p>
        </w:tc>
        <w:tc>
          <w:tcPr>
            <w:tcW w:w="4684" w:type="dxa"/>
            <w:tcBorders>
              <w:top w:val="nil"/>
              <w:left w:val="nil"/>
              <w:bottom w:val="single" w:sz="4" w:space="0" w:color="auto"/>
              <w:right w:val="single" w:sz="4" w:space="0" w:color="auto"/>
            </w:tcBorders>
            <w:noWrap/>
            <w:vAlign w:val="center"/>
          </w:tcPr>
          <w:p w14:paraId="3F42F7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992 099,49</w:t>
            </w:r>
          </w:p>
        </w:tc>
        <w:tc>
          <w:tcPr>
            <w:tcW w:w="3773" w:type="dxa"/>
            <w:tcBorders>
              <w:top w:val="nil"/>
              <w:left w:val="nil"/>
              <w:bottom w:val="single" w:sz="4" w:space="0" w:color="auto"/>
              <w:right w:val="single" w:sz="4" w:space="0" w:color="auto"/>
            </w:tcBorders>
            <w:noWrap/>
            <w:vAlign w:val="center"/>
          </w:tcPr>
          <w:p w14:paraId="072167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2 687 921,55</w:t>
            </w:r>
          </w:p>
        </w:tc>
      </w:tr>
      <w:tr w:rsidR="00ED3EAC" w:rsidRPr="002210A4" w14:paraId="22631B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564BAF" w14:textId="77777777" w:rsidR="00ED3EAC" w:rsidRPr="002210A4" w:rsidRDefault="00ED3EAC" w:rsidP="00ED3EAC">
            <w:pPr>
              <w:ind w:firstLine="0"/>
              <w:jc w:val="center"/>
              <w:rPr>
                <w:rFonts w:eastAsia="SimSun"/>
                <w:sz w:val="28"/>
                <w:szCs w:val="28"/>
              </w:rPr>
            </w:pPr>
            <w:r w:rsidRPr="002210A4">
              <w:rPr>
                <w:rFonts w:eastAsia="SimSun"/>
                <w:sz w:val="28"/>
                <w:szCs w:val="28"/>
              </w:rPr>
              <w:t>1794</w:t>
            </w:r>
          </w:p>
        </w:tc>
        <w:tc>
          <w:tcPr>
            <w:tcW w:w="4684" w:type="dxa"/>
            <w:tcBorders>
              <w:top w:val="nil"/>
              <w:left w:val="nil"/>
              <w:bottom w:val="single" w:sz="4" w:space="0" w:color="auto"/>
              <w:right w:val="single" w:sz="4" w:space="0" w:color="auto"/>
            </w:tcBorders>
            <w:noWrap/>
            <w:vAlign w:val="center"/>
          </w:tcPr>
          <w:p w14:paraId="7FA27D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992 101,60</w:t>
            </w:r>
          </w:p>
        </w:tc>
        <w:tc>
          <w:tcPr>
            <w:tcW w:w="3773" w:type="dxa"/>
            <w:tcBorders>
              <w:top w:val="nil"/>
              <w:left w:val="nil"/>
              <w:bottom w:val="single" w:sz="4" w:space="0" w:color="auto"/>
              <w:right w:val="single" w:sz="4" w:space="0" w:color="auto"/>
            </w:tcBorders>
            <w:noWrap/>
            <w:vAlign w:val="center"/>
          </w:tcPr>
          <w:p w14:paraId="17B553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2 687 917,23</w:t>
            </w:r>
          </w:p>
        </w:tc>
      </w:tr>
      <w:tr w:rsidR="00ED3EAC" w:rsidRPr="002210A4" w14:paraId="59BE2A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117FEA" w14:textId="77777777" w:rsidR="00ED3EAC" w:rsidRPr="002210A4" w:rsidRDefault="00ED3EAC" w:rsidP="00ED3EAC">
            <w:pPr>
              <w:ind w:firstLine="0"/>
              <w:jc w:val="center"/>
              <w:rPr>
                <w:rFonts w:eastAsia="SimSun"/>
                <w:sz w:val="28"/>
                <w:szCs w:val="28"/>
              </w:rPr>
            </w:pPr>
            <w:r w:rsidRPr="002210A4">
              <w:rPr>
                <w:rFonts w:eastAsia="SimSun"/>
                <w:sz w:val="28"/>
                <w:szCs w:val="28"/>
              </w:rPr>
              <w:t>1795</w:t>
            </w:r>
          </w:p>
        </w:tc>
        <w:tc>
          <w:tcPr>
            <w:tcW w:w="4684" w:type="dxa"/>
            <w:tcBorders>
              <w:top w:val="nil"/>
              <w:left w:val="nil"/>
              <w:bottom w:val="single" w:sz="4" w:space="0" w:color="auto"/>
              <w:right w:val="single" w:sz="4" w:space="0" w:color="auto"/>
            </w:tcBorders>
            <w:noWrap/>
            <w:vAlign w:val="center"/>
          </w:tcPr>
          <w:p w14:paraId="6D6504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992 104,79</w:t>
            </w:r>
          </w:p>
        </w:tc>
        <w:tc>
          <w:tcPr>
            <w:tcW w:w="3773" w:type="dxa"/>
            <w:tcBorders>
              <w:top w:val="nil"/>
              <w:left w:val="nil"/>
              <w:bottom w:val="single" w:sz="4" w:space="0" w:color="auto"/>
              <w:right w:val="single" w:sz="4" w:space="0" w:color="auto"/>
            </w:tcBorders>
            <w:noWrap/>
            <w:vAlign w:val="center"/>
          </w:tcPr>
          <w:p w14:paraId="57725F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2 687 918,78</w:t>
            </w:r>
          </w:p>
        </w:tc>
      </w:tr>
      <w:tr w:rsidR="00ED3EAC" w:rsidRPr="002210A4" w14:paraId="6BCDFF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74D019" w14:textId="77777777" w:rsidR="00ED3EAC" w:rsidRPr="002210A4" w:rsidRDefault="00ED3EAC" w:rsidP="00ED3EAC">
            <w:pPr>
              <w:ind w:firstLine="0"/>
              <w:jc w:val="center"/>
              <w:rPr>
                <w:rFonts w:eastAsia="SimSun"/>
                <w:sz w:val="28"/>
                <w:szCs w:val="28"/>
              </w:rPr>
            </w:pPr>
            <w:r w:rsidRPr="002210A4">
              <w:rPr>
                <w:rFonts w:eastAsia="SimSun"/>
                <w:sz w:val="28"/>
                <w:szCs w:val="28"/>
              </w:rPr>
              <w:t>1796</w:t>
            </w:r>
          </w:p>
        </w:tc>
        <w:tc>
          <w:tcPr>
            <w:tcW w:w="4684" w:type="dxa"/>
            <w:tcBorders>
              <w:top w:val="nil"/>
              <w:left w:val="nil"/>
              <w:bottom w:val="single" w:sz="4" w:space="0" w:color="auto"/>
              <w:right w:val="single" w:sz="4" w:space="0" w:color="auto"/>
            </w:tcBorders>
            <w:noWrap/>
            <w:vAlign w:val="center"/>
          </w:tcPr>
          <w:p w14:paraId="6F6048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992 110,59</w:t>
            </w:r>
          </w:p>
        </w:tc>
        <w:tc>
          <w:tcPr>
            <w:tcW w:w="3773" w:type="dxa"/>
            <w:tcBorders>
              <w:top w:val="nil"/>
              <w:left w:val="nil"/>
              <w:bottom w:val="single" w:sz="4" w:space="0" w:color="auto"/>
              <w:right w:val="single" w:sz="4" w:space="0" w:color="auto"/>
            </w:tcBorders>
            <w:noWrap/>
            <w:vAlign w:val="center"/>
          </w:tcPr>
          <w:p w14:paraId="5BD740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2 687 921,61</w:t>
            </w:r>
          </w:p>
        </w:tc>
      </w:tr>
      <w:tr w:rsidR="00ED3EAC" w:rsidRPr="002210A4" w14:paraId="1FA1A38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D12859" w14:textId="77777777" w:rsidR="00ED3EAC" w:rsidRPr="002210A4" w:rsidRDefault="00ED3EAC" w:rsidP="00ED3EAC">
            <w:pPr>
              <w:ind w:firstLine="0"/>
              <w:jc w:val="center"/>
              <w:rPr>
                <w:rFonts w:eastAsia="SimSun"/>
                <w:sz w:val="28"/>
                <w:szCs w:val="28"/>
              </w:rPr>
            </w:pPr>
            <w:r w:rsidRPr="002210A4">
              <w:rPr>
                <w:rFonts w:eastAsia="SimSun"/>
                <w:sz w:val="28"/>
                <w:szCs w:val="28"/>
              </w:rPr>
              <w:t>1797</w:t>
            </w:r>
          </w:p>
        </w:tc>
        <w:tc>
          <w:tcPr>
            <w:tcW w:w="4684" w:type="dxa"/>
            <w:tcBorders>
              <w:top w:val="nil"/>
              <w:left w:val="nil"/>
              <w:bottom w:val="single" w:sz="4" w:space="0" w:color="auto"/>
              <w:right w:val="single" w:sz="4" w:space="0" w:color="auto"/>
            </w:tcBorders>
            <w:noWrap/>
            <w:vAlign w:val="center"/>
          </w:tcPr>
          <w:p w14:paraId="6B05C8A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992 122,84</w:t>
            </w:r>
          </w:p>
        </w:tc>
        <w:tc>
          <w:tcPr>
            <w:tcW w:w="3773" w:type="dxa"/>
            <w:tcBorders>
              <w:top w:val="nil"/>
              <w:left w:val="nil"/>
              <w:bottom w:val="single" w:sz="4" w:space="0" w:color="auto"/>
              <w:right w:val="single" w:sz="4" w:space="0" w:color="auto"/>
            </w:tcBorders>
            <w:noWrap/>
            <w:vAlign w:val="center"/>
          </w:tcPr>
          <w:p w14:paraId="57EFA5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2 687 927,56</w:t>
            </w:r>
          </w:p>
        </w:tc>
      </w:tr>
      <w:tr w:rsidR="00ED3EAC" w:rsidRPr="002210A4" w14:paraId="56F8954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0AE0D0" w14:textId="77777777" w:rsidR="00ED3EAC" w:rsidRPr="002210A4" w:rsidRDefault="00ED3EAC" w:rsidP="00ED3EAC">
            <w:pPr>
              <w:ind w:firstLine="0"/>
              <w:jc w:val="center"/>
              <w:rPr>
                <w:rFonts w:eastAsia="SimSun"/>
                <w:sz w:val="28"/>
                <w:szCs w:val="28"/>
              </w:rPr>
            </w:pPr>
            <w:r w:rsidRPr="002210A4">
              <w:rPr>
                <w:rFonts w:eastAsia="SimSun"/>
                <w:sz w:val="28"/>
                <w:szCs w:val="28"/>
              </w:rPr>
              <w:t>1798</w:t>
            </w:r>
          </w:p>
        </w:tc>
        <w:tc>
          <w:tcPr>
            <w:tcW w:w="4684" w:type="dxa"/>
            <w:tcBorders>
              <w:top w:val="nil"/>
              <w:left w:val="nil"/>
              <w:bottom w:val="single" w:sz="4" w:space="0" w:color="auto"/>
              <w:right w:val="single" w:sz="4" w:space="0" w:color="auto"/>
            </w:tcBorders>
            <w:noWrap/>
            <w:vAlign w:val="center"/>
          </w:tcPr>
          <w:p w14:paraId="175F47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990 936,87</w:t>
            </w:r>
          </w:p>
        </w:tc>
        <w:tc>
          <w:tcPr>
            <w:tcW w:w="3773" w:type="dxa"/>
            <w:tcBorders>
              <w:top w:val="nil"/>
              <w:left w:val="nil"/>
              <w:bottom w:val="single" w:sz="4" w:space="0" w:color="auto"/>
              <w:right w:val="single" w:sz="4" w:space="0" w:color="auto"/>
            </w:tcBorders>
            <w:noWrap/>
            <w:vAlign w:val="center"/>
          </w:tcPr>
          <w:p w14:paraId="3D49E5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2 687 856,65</w:t>
            </w:r>
          </w:p>
        </w:tc>
      </w:tr>
      <w:tr w:rsidR="00ED3EAC" w:rsidRPr="002210A4" w14:paraId="5EC7E1D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82FDEA" w14:textId="77777777" w:rsidR="00ED3EAC" w:rsidRPr="002210A4" w:rsidRDefault="00ED3EAC" w:rsidP="00ED3EAC">
            <w:pPr>
              <w:ind w:firstLine="0"/>
              <w:jc w:val="center"/>
              <w:rPr>
                <w:rFonts w:eastAsia="SimSun"/>
                <w:sz w:val="28"/>
                <w:szCs w:val="28"/>
              </w:rPr>
            </w:pPr>
            <w:r w:rsidRPr="002210A4">
              <w:rPr>
                <w:rFonts w:eastAsia="SimSun"/>
                <w:sz w:val="28"/>
                <w:szCs w:val="28"/>
              </w:rPr>
              <w:t>1799</w:t>
            </w:r>
          </w:p>
        </w:tc>
        <w:tc>
          <w:tcPr>
            <w:tcW w:w="4684" w:type="dxa"/>
            <w:tcBorders>
              <w:top w:val="nil"/>
              <w:left w:val="nil"/>
              <w:bottom w:val="single" w:sz="4" w:space="0" w:color="auto"/>
              <w:right w:val="single" w:sz="4" w:space="0" w:color="auto"/>
            </w:tcBorders>
            <w:noWrap/>
            <w:vAlign w:val="center"/>
          </w:tcPr>
          <w:p w14:paraId="5153B3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990 935,82</w:t>
            </w:r>
          </w:p>
        </w:tc>
        <w:tc>
          <w:tcPr>
            <w:tcW w:w="3773" w:type="dxa"/>
            <w:tcBorders>
              <w:top w:val="nil"/>
              <w:left w:val="nil"/>
              <w:bottom w:val="single" w:sz="4" w:space="0" w:color="auto"/>
              <w:right w:val="single" w:sz="4" w:space="0" w:color="auto"/>
            </w:tcBorders>
            <w:noWrap/>
            <w:vAlign w:val="center"/>
          </w:tcPr>
          <w:p w14:paraId="132A74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2 687 857,75</w:t>
            </w:r>
          </w:p>
        </w:tc>
      </w:tr>
      <w:tr w:rsidR="00ED3EAC" w:rsidRPr="002210A4" w14:paraId="645846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2F7076" w14:textId="77777777" w:rsidR="00ED3EAC" w:rsidRPr="002210A4" w:rsidRDefault="00ED3EAC" w:rsidP="00ED3EAC">
            <w:pPr>
              <w:ind w:firstLine="0"/>
              <w:jc w:val="center"/>
              <w:rPr>
                <w:rFonts w:eastAsia="SimSun"/>
                <w:sz w:val="28"/>
                <w:szCs w:val="28"/>
              </w:rPr>
            </w:pPr>
            <w:r w:rsidRPr="002210A4">
              <w:rPr>
                <w:rFonts w:eastAsia="SimSun"/>
                <w:sz w:val="28"/>
                <w:szCs w:val="28"/>
              </w:rPr>
              <w:t>1800</w:t>
            </w:r>
          </w:p>
        </w:tc>
        <w:tc>
          <w:tcPr>
            <w:tcW w:w="4684" w:type="dxa"/>
            <w:tcBorders>
              <w:top w:val="nil"/>
              <w:left w:val="nil"/>
              <w:bottom w:val="single" w:sz="4" w:space="0" w:color="auto"/>
              <w:right w:val="single" w:sz="4" w:space="0" w:color="auto"/>
            </w:tcBorders>
            <w:noWrap/>
            <w:vAlign w:val="center"/>
          </w:tcPr>
          <w:p w14:paraId="77FA2E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990 934,75</w:t>
            </w:r>
          </w:p>
        </w:tc>
        <w:tc>
          <w:tcPr>
            <w:tcW w:w="3773" w:type="dxa"/>
            <w:tcBorders>
              <w:top w:val="nil"/>
              <w:left w:val="nil"/>
              <w:bottom w:val="single" w:sz="4" w:space="0" w:color="auto"/>
              <w:right w:val="single" w:sz="4" w:space="0" w:color="auto"/>
            </w:tcBorders>
            <w:noWrap/>
            <w:vAlign w:val="center"/>
          </w:tcPr>
          <w:p w14:paraId="53DD1A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2 687 856,70</w:t>
            </w:r>
          </w:p>
        </w:tc>
      </w:tr>
      <w:tr w:rsidR="00ED3EAC" w:rsidRPr="002210A4" w14:paraId="76820D3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9AC3F7" w14:textId="77777777" w:rsidR="00ED3EAC" w:rsidRPr="002210A4" w:rsidRDefault="00ED3EAC" w:rsidP="00ED3EAC">
            <w:pPr>
              <w:ind w:firstLine="0"/>
              <w:jc w:val="center"/>
              <w:rPr>
                <w:rFonts w:eastAsia="SimSun"/>
                <w:sz w:val="28"/>
                <w:szCs w:val="28"/>
              </w:rPr>
            </w:pPr>
            <w:r w:rsidRPr="002210A4">
              <w:rPr>
                <w:rFonts w:eastAsia="SimSun"/>
                <w:sz w:val="28"/>
                <w:szCs w:val="28"/>
              </w:rPr>
              <w:t>1801</w:t>
            </w:r>
          </w:p>
        </w:tc>
        <w:tc>
          <w:tcPr>
            <w:tcW w:w="4684" w:type="dxa"/>
            <w:tcBorders>
              <w:top w:val="nil"/>
              <w:left w:val="nil"/>
              <w:bottom w:val="single" w:sz="4" w:space="0" w:color="auto"/>
              <w:right w:val="single" w:sz="4" w:space="0" w:color="auto"/>
            </w:tcBorders>
            <w:noWrap/>
            <w:vAlign w:val="center"/>
          </w:tcPr>
          <w:p w14:paraId="315CB2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990 935,79</w:t>
            </w:r>
          </w:p>
        </w:tc>
        <w:tc>
          <w:tcPr>
            <w:tcW w:w="3773" w:type="dxa"/>
            <w:tcBorders>
              <w:top w:val="nil"/>
              <w:left w:val="nil"/>
              <w:bottom w:val="single" w:sz="4" w:space="0" w:color="auto"/>
              <w:right w:val="single" w:sz="4" w:space="0" w:color="auto"/>
            </w:tcBorders>
            <w:noWrap/>
            <w:vAlign w:val="center"/>
          </w:tcPr>
          <w:p w14:paraId="4C265B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2 687 855,62</w:t>
            </w:r>
          </w:p>
        </w:tc>
      </w:tr>
      <w:tr w:rsidR="00ED3EAC" w:rsidRPr="002210A4" w14:paraId="7C3F78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422B8E" w14:textId="77777777" w:rsidR="00ED3EAC" w:rsidRPr="002210A4" w:rsidRDefault="00ED3EAC" w:rsidP="00ED3EAC">
            <w:pPr>
              <w:ind w:firstLine="0"/>
              <w:jc w:val="center"/>
              <w:rPr>
                <w:rFonts w:eastAsia="SimSun"/>
                <w:sz w:val="28"/>
                <w:szCs w:val="28"/>
              </w:rPr>
            </w:pPr>
            <w:r w:rsidRPr="002210A4">
              <w:rPr>
                <w:rFonts w:eastAsia="SimSun"/>
                <w:sz w:val="28"/>
                <w:szCs w:val="28"/>
              </w:rPr>
              <w:t>1802</w:t>
            </w:r>
          </w:p>
        </w:tc>
        <w:tc>
          <w:tcPr>
            <w:tcW w:w="4684" w:type="dxa"/>
            <w:tcBorders>
              <w:top w:val="nil"/>
              <w:left w:val="nil"/>
              <w:bottom w:val="single" w:sz="4" w:space="0" w:color="auto"/>
              <w:right w:val="single" w:sz="4" w:space="0" w:color="auto"/>
            </w:tcBorders>
            <w:noWrap/>
            <w:vAlign w:val="center"/>
          </w:tcPr>
          <w:p w14:paraId="638DDD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991 005,09</w:t>
            </w:r>
          </w:p>
        </w:tc>
        <w:tc>
          <w:tcPr>
            <w:tcW w:w="3773" w:type="dxa"/>
            <w:tcBorders>
              <w:top w:val="nil"/>
              <w:left w:val="nil"/>
              <w:bottom w:val="single" w:sz="4" w:space="0" w:color="auto"/>
              <w:right w:val="single" w:sz="4" w:space="0" w:color="auto"/>
            </w:tcBorders>
            <w:noWrap/>
            <w:vAlign w:val="center"/>
          </w:tcPr>
          <w:p w14:paraId="547735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2 687 904,86</w:t>
            </w:r>
          </w:p>
        </w:tc>
      </w:tr>
      <w:tr w:rsidR="00ED3EAC" w:rsidRPr="002210A4" w14:paraId="27C44B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0E1E4B" w14:textId="77777777" w:rsidR="00ED3EAC" w:rsidRPr="002210A4" w:rsidRDefault="00ED3EAC" w:rsidP="00ED3EAC">
            <w:pPr>
              <w:ind w:firstLine="0"/>
              <w:jc w:val="center"/>
              <w:rPr>
                <w:rFonts w:eastAsia="SimSun"/>
                <w:sz w:val="28"/>
                <w:szCs w:val="28"/>
              </w:rPr>
            </w:pPr>
            <w:r w:rsidRPr="002210A4">
              <w:rPr>
                <w:rFonts w:eastAsia="SimSun"/>
                <w:sz w:val="28"/>
                <w:szCs w:val="28"/>
              </w:rPr>
              <w:t>1803</w:t>
            </w:r>
          </w:p>
        </w:tc>
        <w:tc>
          <w:tcPr>
            <w:tcW w:w="4684" w:type="dxa"/>
            <w:tcBorders>
              <w:top w:val="nil"/>
              <w:left w:val="nil"/>
              <w:bottom w:val="single" w:sz="4" w:space="0" w:color="auto"/>
              <w:right w:val="single" w:sz="4" w:space="0" w:color="auto"/>
            </w:tcBorders>
            <w:noWrap/>
            <w:vAlign w:val="center"/>
          </w:tcPr>
          <w:p w14:paraId="7AACFE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991 004,05</w:t>
            </w:r>
          </w:p>
        </w:tc>
        <w:tc>
          <w:tcPr>
            <w:tcW w:w="3773" w:type="dxa"/>
            <w:tcBorders>
              <w:top w:val="nil"/>
              <w:left w:val="nil"/>
              <w:bottom w:val="single" w:sz="4" w:space="0" w:color="auto"/>
              <w:right w:val="single" w:sz="4" w:space="0" w:color="auto"/>
            </w:tcBorders>
            <w:noWrap/>
            <w:vAlign w:val="center"/>
          </w:tcPr>
          <w:p w14:paraId="599E44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2 687 905,94</w:t>
            </w:r>
          </w:p>
        </w:tc>
      </w:tr>
      <w:tr w:rsidR="00ED3EAC" w:rsidRPr="002210A4" w14:paraId="73EA21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95BFDF" w14:textId="77777777" w:rsidR="00ED3EAC" w:rsidRPr="002210A4" w:rsidRDefault="00ED3EAC" w:rsidP="00ED3EAC">
            <w:pPr>
              <w:ind w:firstLine="0"/>
              <w:jc w:val="center"/>
              <w:rPr>
                <w:rFonts w:eastAsia="SimSun"/>
                <w:sz w:val="28"/>
                <w:szCs w:val="28"/>
              </w:rPr>
            </w:pPr>
            <w:r w:rsidRPr="002210A4">
              <w:rPr>
                <w:rFonts w:eastAsia="SimSun"/>
                <w:sz w:val="28"/>
                <w:szCs w:val="28"/>
              </w:rPr>
              <w:t>1804</w:t>
            </w:r>
          </w:p>
        </w:tc>
        <w:tc>
          <w:tcPr>
            <w:tcW w:w="4684" w:type="dxa"/>
            <w:tcBorders>
              <w:top w:val="nil"/>
              <w:left w:val="nil"/>
              <w:bottom w:val="single" w:sz="4" w:space="0" w:color="auto"/>
              <w:right w:val="single" w:sz="4" w:space="0" w:color="auto"/>
            </w:tcBorders>
            <w:noWrap/>
            <w:vAlign w:val="center"/>
          </w:tcPr>
          <w:p w14:paraId="7BEE8E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991 002,97</w:t>
            </w:r>
          </w:p>
        </w:tc>
        <w:tc>
          <w:tcPr>
            <w:tcW w:w="3773" w:type="dxa"/>
            <w:tcBorders>
              <w:top w:val="nil"/>
              <w:left w:val="nil"/>
              <w:bottom w:val="single" w:sz="4" w:space="0" w:color="auto"/>
              <w:right w:val="single" w:sz="4" w:space="0" w:color="auto"/>
            </w:tcBorders>
            <w:noWrap/>
            <w:vAlign w:val="center"/>
          </w:tcPr>
          <w:p w14:paraId="09EA131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2 687 904,90</w:t>
            </w:r>
          </w:p>
        </w:tc>
      </w:tr>
      <w:tr w:rsidR="00ED3EAC" w:rsidRPr="002210A4" w14:paraId="62418C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162F22" w14:textId="77777777" w:rsidR="00ED3EAC" w:rsidRPr="002210A4" w:rsidRDefault="00ED3EAC" w:rsidP="00ED3EAC">
            <w:pPr>
              <w:ind w:firstLine="0"/>
              <w:jc w:val="center"/>
              <w:rPr>
                <w:rFonts w:eastAsia="SimSun"/>
                <w:sz w:val="28"/>
                <w:szCs w:val="28"/>
              </w:rPr>
            </w:pPr>
            <w:r w:rsidRPr="002210A4">
              <w:rPr>
                <w:rFonts w:eastAsia="SimSun"/>
                <w:sz w:val="28"/>
                <w:szCs w:val="28"/>
              </w:rPr>
              <w:t>1805</w:t>
            </w:r>
          </w:p>
        </w:tc>
        <w:tc>
          <w:tcPr>
            <w:tcW w:w="4684" w:type="dxa"/>
            <w:tcBorders>
              <w:top w:val="nil"/>
              <w:left w:val="nil"/>
              <w:bottom w:val="single" w:sz="4" w:space="0" w:color="auto"/>
              <w:right w:val="single" w:sz="4" w:space="0" w:color="auto"/>
            </w:tcBorders>
            <w:noWrap/>
            <w:vAlign w:val="center"/>
          </w:tcPr>
          <w:p w14:paraId="061B10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991 004,02</w:t>
            </w:r>
          </w:p>
        </w:tc>
        <w:tc>
          <w:tcPr>
            <w:tcW w:w="3773" w:type="dxa"/>
            <w:tcBorders>
              <w:top w:val="nil"/>
              <w:left w:val="nil"/>
              <w:bottom w:val="single" w:sz="4" w:space="0" w:color="auto"/>
              <w:right w:val="single" w:sz="4" w:space="0" w:color="auto"/>
            </w:tcBorders>
            <w:noWrap/>
            <w:vAlign w:val="center"/>
          </w:tcPr>
          <w:p w14:paraId="5757E6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2 687 903,82</w:t>
            </w:r>
          </w:p>
        </w:tc>
      </w:tr>
      <w:tr w:rsidR="00ED3EAC" w:rsidRPr="002210A4" w14:paraId="53DBB46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BBA646" w14:textId="77777777" w:rsidR="00ED3EAC" w:rsidRPr="002210A4" w:rsidRDefault="00ED3EAC" w:rsidP="00ED3EAC">
            <w:pPr>
              <w:ind w:firstLine="0"/>
              <w:jc w:val="center"/>
              <w:rPr>
                <w:rFonts w:eastAsia="SimSun"/>
                <w:sz w:val="28"/>
                <w:szCs w:val="28"/>
              </w:rPr>
            </w:pPr>
            <w:r w:rsidRPr="002210A4">
              <w:rPr>
                <w:rFonts w:eastAsia="SimSun"/>
                <w:sz w:val="28"/>
                <w:szCs w:val="28"/>
              </w:rPr>
              <w:t>1806</w:t>
            </w:r>
          </w:p>
        </w:tc>
        <w:tc>
          <w:tcPr>
            <w:tcW w:w="4684" w:type="dxa"/>
            <w:tcBorders>
              <w:top w:val="nil"/>
              <w:left w:val="nil"/>
              <w:bottom w:val="single" w:sz="4" w:space="0" w:color="auto"/>
              <w:right w:val="single" w:sz="4" w:space="0" w:color="auto"/>
            </w:tcBorders>
            <w:noWrap/>
            <w:vAlign w:val="center"/>
          </w:tcPr>
          <w:p w14:paraId="44E672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990 971,45</w:t>
            </w:r>
          </w:p>
        </w:tc>
        <w:tc>
          <w:tcPr>
            <w:tcW w:w="3773" w:type="dxa"/>
            <w:tcBorders>
              <w:top w:val="nil"/>
              <w:left w:val="nil"/>
              <w:bottom w:val="single" w:sz="4" w:space="0" w:color="auto"/>
              <w:right w:val="single" w:sz="4" w:space="0" w:color="auto"/>
            </w:tcBorders>
            <w:noWrap/>
            <w:vAlign w:val="center"/>
          </w:tcPr>
          <w:p w14:paraId="57D650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2 687 880,96</w:t>
            </w:r>
          </w:p>
        </w:tc>
      </w:tr>
      <w:tr w:rsidR="00ED3EAC" w:rsidRPr="002210A4" w14:paraId="0A16945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A525E5" w14:textId="77777777" w:rsidR="00ED3EAC" w:rsidRPr="002210A4" w:rsidRDefault="00ED3EAC" w:rsidP="00ED3EAC">
            <w:pPr>
              <w:ind w:firstLine="0"/>
              <w:jc w:val="center"/>
              <w:rPr>
                <w:rFonts w:eastAsia="SimSun"/>
                <w:sz w:val="28"/>
                <w:szCs w:val="28"/>
              </w:rPr>
            </w:pPr>
            <w:r w:rsidRPr="002210A4">
              <w:rPr>
                <w:rFonts w:eastAsia="SimSun"/>
                <w:sz w:val="28"/>
                <w:szCs w:val="28"/>
              </w:rPr>
              <w:t>1807</w:t>
            </w:r>
          </w:p>
        </w:tc>
        <w:tc>
          <w:tcPr>
            <w:tcW w:w="4684" w:type="dxa"/>
            <w:tcBorders>
              <w:top w:val="nil"/>
              <w:left w:val="nil"/>
              <w:bottom w:val="single" w:sz="4" w:space="0" w:color="auto"/>
              <w:right w:val="single" w:sz="4" w:space="0" w:color="auto"/>
            </w:tcBorders>
            <w:noWrap/>
            <w:vAlign w:val="center"/>
          </w:tcPr>
          <w:p w14:paraId="10AB7E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990 970,40</w:t>
            </w:r>
          </w:p>
        </w:tc>
        <w:tc>
          <w:tcPr>
            <w:tcW w:w="3773" w:type="dxa"/>
            <w:tcBorders>
              <w:top w:val="nil"/>
              <w:left w:val="nil"/>
              <w:bottom w:val="single" w:sz="4" w:space="0" w:color="auto"/>
              <w:right w:val="single" w:sz="4" w:space="0" w:color="auto"/>
            </w:tcBorders>
            <w:noWrap/>
            <w:vAlign w:val="center"/>
          </w:tcPr>
          <w:p w14:paraId="1E1E43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2 687 882,05</w:t>
            </w:r>
          </w:p>
        </w:tc>
      </w:tr>
      <w:tr w:rsidR="00ED3EAC" w:rsidRPr="002210A4" w14:paraId="427F48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45C7AA" w14:textId="77777777" w:rsidR="00ED3EAC" w:rsidRPr="002210A4" w:rsidRDefault="00ED3EAC" w:rsidP="00ED3EAC">
            <w:pPr>
              <w:ind w:firstLine="0"/>
              <w:jc w:val="center"/>
              <w:rPr>
                <w:rFonts w:eastAsia="SimSun"/>
                <w:sz w:val="28"/>
                <w:szCs w:val="28"/>
              </w:rPr>
            </w:pPr>
            <w:r w:rsidRPr="002210A4">
              <w:rPr>
                <w:rFonts w:eastAsia="SimSun"/>
                <w:sz w:val="28"/>
                <w:szCs w:val="28"/>
              </w:rPr>
              <w:t>1808</w:t>
            </w:r>
          </w:p>
        </w:tc>
        <w:tc>
          <w:tcPr>
            <w:tcW w:w="4684" w:type="dxa"/>
            <w:tcBorders>
              <w:top w:val="nil"/>
              <w:left w:val="nil"/>
              <w:bottom w:val="single" w:sz="4" w:space="0" w:color="auto"/>
              <w:right w:val="single" w:sz="4" w:space="0" w:color="auto"/>
            </w:tcBorders>
            <w:noWrap/>
            <w:vAlign w:val="center"/>
          </w:tcPr>
          <w:p w14:paraId="53099A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990 969,32</w:t>
            </w:r>
          </w:p>
        </w:tc>
        <w:tc>
          <w:tcPr>
            <w:tcW w:w="3773" w:type="dxa"/>
            <w:tcBorders>
              <w:top w:val="nil"/>
              <w:left w:val="nil"/>
              <w:bottom w:val="single" w:sz="4" w:space="0" w:color="auto"/>
              <w:right w:val="single" w:sz="4" w:space="0" w:color="auto"/>
            </w:tcBorders>
            <w:noWrap/>
            <w:vAlign w:val="center"/>
          </w:tcPr>
          <w:p w14:paraId="32780C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2 687 881,00</w:t>
            </w:r>
          </w:p>
        </w:tc>
      </w:tr>
      <w:tr w:rsidR="00ED3EAC" w:rsidRPr="002210A4" w14:paraId="78A78C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7FAA170" w14:textId="77777777" w:rsidR="00ED3EAC" w:rsidRPr="002210A4" w:rsidRDefault="00ED3EAC" w:rsidP="00ED3EAC">
            <w:pPr>
              <w:ind w:firstLine="0"/>
              <w:jc w:val="center"/>
              <w:rPr>
                <w:rFonts w:eastAsia="SimSun"/>
                <w:sz w:val="28"/>
                <w:szCs w:val="28"/>
              </w:rPr>
            </w:pPr>
            <w:r w:rsidRPr="002210A4">
              <w:rPr>
                <w:rFonts w:eastAsia="SimSun"/>
                <w:sz w:val="28"/>
                <w:szCs w:val="28"/>
              </w:rPr>
              <w:t>1809</w:t>
            </w:r>
          </w:p>
        </w:tc>
        <w:tc>
          <w:tcPr>
            <w:tcW w:w="4684" w:type="dxa"/>
            <w:tcBorders>
              <w:top w:val="nil"/>
              <w:left w:val="nil"/>
              <w:bottom w:val="single" w:sz="4" w:space="0" w:color="auto"/>
              <w:right w:val="single" w:sz="4" w:space="0" w:color="auto"/>
            </w:tcBorders>
            <w:noWrap/>
            <w:vAlign w:val="center"/>
          </w:tcPr>
          <w:p w14:paraId="551013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990 970,37</w:t>
            </w:r>
          </w:p>
        </w:tc>
        <w:tc>
          <w:tcPr>
            <w:tcW w:w="3773" w:type="dxa"/>
            <w:tcBorders>
              <w:top w:val="nil"/>
              <w:left w:val="nil"/>
              <w:bottom w:val="single" w:sz="4" w:space="0" w:color="auto"/>
              <w:right w:val="single" w:sz="4" w:space="0" w:color="auto"/>
            </w:tcBorders>
            <w:noWrap/>
            <w:vAlign w:val="center"/>
          </w:tcPr>
          <w:p w14:paraId="64C1C4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2 687 879,92</w:t>
            </w:r>
          </w:p>
        </w:tc>
      </w:tr>
      <w:tr w:rsidR="00ED3EAC" w:rsidRPr="002210A4" w14:paraId="1936DD2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CD402F" w14:textId="77777777" w:rsidR="00ED3EAC" w:rsidRPr="002210A4" w:rsidRDefault="00ED3EAC" w:rsidP="00ED3EAC">
            <w:pPr>
              <w:ind w:firstLine="0"/>
              <w:jc w:val="center"/>
              <w:rPr>
                <w:rFonts w:eastAsia="SimSun"/>
                <w:sz w:val="28"/>
                <w:szCs w:val="28"/>
              </w:rPr>
            </w:pPr>
            <w:r w:rsidRPr="002210A4">
              <w:rPr>
                <w:rFonts w:eastAsia="SimSun"/>
                <w:sz w:val="28"/>
                <w:szCs w:val="28"/>
              </w:rPr>
              <w:t>1810</w:t>
            </w:r>
          </w:p>
        </w:tc>
        <w:tc>
          <w:tcPr>
            <w:tcW w:w="4684" w:type="dxa"/>
            <w:tcBorders>
              <w:top w:val="nil"/>
              <w:left w:val="nil"/>
              <w:bottom w:val="single" w:sz="4" w:space="0" w:color="auto"/>
              <w:right w:val="single" w:sz="4" w:space="0" w:color="auto"/>
            </w:tcBorders>
            <w:noWrap/>
            <w:vAlign w:val="center"/>
          </w:tcPr>
          <w:p w14:paraId="33243B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991 194,84</w:t>
            </w:r>
          </w:p>
        </w:tc>
        <w:tc>
          <w:tcPr>
            <w:tcW w:w="3773" w:type="dxa"/>
            <w:tcBorders>
              <w:top w:val="nil"/>
              <w:left w:val="nil"/>
              <w:bottom w:val="single" w:sz="4" w:space="0" w:color="auto"/>
              <w:right w:val="single" w:sz="4" w:space="0" w:color="auto"/>
            </w:tcBorders>
            <w:noWrap/>
            <w:vAlign w:val="center"/>
          </w:tcPr>
          <w:p w14:paraId="10188F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2 687 906,31</w:t>
            </w:r>
          </w:p>
        </w:tc>
      </w:tr>
      <w:tr w:rsidR="00ED3EAC" w:rsidRPr="002210A4" w14:paraId="4CB872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CEA237" w14:textId="77777777" w:rsidR="00ED3EAC" w:rsidRPr="002210A4" w:rsidRDefault="00ED3EAC" w:rsidP="00ED3EAC">
            <w:pPr>
              <w:ind w:firstLine="0"/>
              <w:jc w:val="center"/>
              <w:rPr>
                <w:rFonts w:eastAsia="SimSun"/>
                <w:sz w:val="28"/>
                <w:szCs w:val="28"/>
              </w:rPr>
            </w:pPr>
            <w:r w:rsidRPr="002210A4">
              <w:rPr>
                <w:rFonts w:eastAsia="SimSun"/>
                <w:sz w:val="28"/>
                <w:szCs w:val="28"/>
              </w:rPr>
              <w:t>1811</w:t>
            </w:r>
          </w:p>
        </w:tc>
        <w:tc>
          <w:tcPr>
            <w:tcW w:w="4684" w:type="dxa"/>
            <w:tcBorders>
              <w:top w:val="nil"/>
              <w:left w:val="nil"/>
              <w:bottom w:val="single" w:sz="4" w:space="0" w:color="auto"/>
              <w:right w:val="single" w:sz="4" w:space="0" w:color="auto"/>
            </w:tcBorders>
            <w:noWrap/>
            <w:vAlign w:val="center"/>
          </w:tcPr>
          <w:p w14:paraId="5A3206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991 191,73</w:t>
            </w:r>
          </w:p>
        </w:tc>
        <w:tc>
          <w:tcPr>
            <w:tcW w:w="3773" w:type="dxa"/>
            <w:tcBorders>
              <w:top w:val="nil"/>
              <w:left w:val="nil"/>
              <w:bottom w:val="single" w:sz="4" w:space="0" w:color="auto"/>
              <w:right w:val="single" w:sz="4" w:space="0" w:color="auto"/>
            </w:tcBorders>
            <w:noWrap/>
            <w:vAlign w:val="center"/>
          </w:tcPr>
          <w:p w14:paraId="4C35F3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2 687 912,13</w:t>
            </w:r>
          </w:p>
        </w:tc>
      </w:tr>
      <w:tr w:rsidR="00ED3EAC" w:rsidRPr="002210A4" w14:paraId="31D0F0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081D12" w14:textId="77777777" w:rsidR="00ED3EAC" w:rsidRPr="002210A4" w:rsidRDefault="00ED3EAC" w:rsidP="00ED3EAC">
            <w:pPr>
              <w:ind w:firstLine="0"/>
              <w:jc w:val="center"/>
              <w:rPr>
                <w:rFonts w:eastAsia="SimSun"/>
                <w:sz w:val="28"/>
                <w:szCs w:val="28"/>
              </w:rPr>
            </w:pPr>
            <w:r w:rsidRPr="002210A4">
              <w:rPr>
                <w:rFonts w:eastAsia="SimSun"/>
                <w:sz w:val="28"/>
                <w:szCs w:val="28"/>
              </w:rPr>
              <w:t>1812</w:t>
            </w:r>
          </w:p>
        </w:tc>
        <w:tc>
          <w:tcPr>
            <w:tcW w:w="4684" w:type="dxa"/>
            <w:tcBorders>
              <w:top w:val="nil"/>
              <w:left w:val="nil"/>
              <w:bottom w:val="single" w:sz="4" w:space="0" w:color="auto"/>
              <w:right w:val="single" w:sz="4" w:space="0" w:color="auto"/>
            </w:tcBorders>
            <w:noWrap/>
            <w:vAlign w:val="center"/>
          </w:tcPr>
          <w:p w14:paraId="615019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991 191,18</w:t>
            </w:r>
          </w:p>
        </w:tc>
        <w:tc>
          <w:tcPr>
            <w:tcW w:w="3773" w:type="dxa"/>
            <w:tcBorders>
              <w:top w:val="nil"/>
              <w:left w:val="nil"/>
              <w:bottom w:val="single" w:sz="4" w:space="0" w:color="auto"/>
              <w:right w:val="single" w:sz="4" w:space="0" w:color="auto"/>
            </w:tcBorders>
            <w:noWrap/>
            <w:vAlign w:val="center"/>
          </w:tcPr>
          <w:p w14:paraId="58F7B4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2 687 911,84</w:t>
            </w:r>
          </w:p>
        </w:tc>
      </w:tr>
      <w:tr w:rsidR="00ED3EAC" w:rsidRPr="002210A4" w14:paraId="081C77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AE9A42" w14:textId="77777777" w:rsidR="00ED3EAC" w:rsidRPr="002210A4" w:rsidRDefault="00ED3EAC" w:rsidP="00ED3EAC">
            <w:pPr>
              <w:ind w:firstLine="0"/>
              <w:jc w:val="center"/>
              <w:rPr>
                <w:rFonts w:eastAsia="SimSun"/>
                <w:sz w:val="28"/>
                <w:szCs w:val="28"/>
              </w:rPr>
            </w:pPr>
            <w:r w:rsidRPr="002210A4">
              <w:rPr>
                <w:rFonts w:eastAsia="SimSun"/>
                <w:sz w:val="28"/>
                <w:szCs w:val="28"/>
              </w:rPr>
              <w:t>1813</w:t>
            </w:r>
          </w:p>
        </w:tc>
        <w:tc>
          <w:tcPr>
            <w:tcW w:w="4684" w:type="dxa"/>
            <w:tcBorders>
              <w:top w:val="nil"/>
              <w:left w:val="nil"/>
              <w:bottom w:val="single" w:sz="4" w:space="0" w:color="auto"/>
              <w:right w:val="single" w:sz="4" w:space="0" w:color="auto"/>
            </w:tcBorders>
            <w:noWrap/>
            <w:vAlign w:val="center"/>
          </w:tcPr>
          <w:p w14:paraId="406095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991 183,82</w:t>
            </w:r>
          </w:p>
        </w:tc>
        <w:tc>
          <w:tcPr>
            <w:tcW w:w="3773" w:type="dxa"/>
            <w:tcBorders>
              <w:top w:val="nil"/>
              <w:left w:val="nil"/>
              <w:bottom w:val="single" w:sz="4" w:space="0" w:color="auto"/>
              <w:right w:val="single" w:sz="4" w:space="0" w:color="auto"/>
            </w:tcBorders>
            <w:noWrap/>
            <w:vAlign w:val="center"/>
          </w:tcPr>
          <w:p w14:paraId="544C24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2 687 926,10</w:t>
            </w:r>
          </w:p>
        </w:tc>
      </w:tr>
      <w:tr w:rsidR="00ED3EAC" w:rsidRPr="002210A4" w14:paraId="35014C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280AE7" w14:textId="77777777" w:rsidR="00ED3EAC" w:rsidRPr="002210A4" w:rsidRDefault="00ED3EAC" w:rsidP="00ED3EAC">
            <w:pPr>
              <w:ind w:firstLine="0"/>
              <w:jc w:val="center"/>
              <w:rPr>
                <w:rFonts w:eastAsia="SimSun"/>
                <w:sz w:val="28"/>
                <w:szCs w:val="28"/>
              </w:rPr>
            </w:pPr>
            <w:r w:rsidRPr="002210A4">
              <w:rPr>
                <w:rFonts w:eastAsia="SimSun"/>
                <w:sz w:val="28"/>
                <w:szCs w:val="28"/>
              </w:rPr>
              <w:t>1814</w:t>
            </w:r>
          </w:p>
        </w:tc>
        <w:tc>
          <w:tcPr>
            <w:tcW w:w="4684" w:type="dxa"/>
            <w:tcBorders>
              <w:top w:val="nil"/>
              <w:left w:val="nil"/>
              <w:bottom w:val="single" w:sz="4" w:space="0" w:color="auto"/>
              <w:right w:val="single" w:sz="4" w:space="0" w:color="auto"/>
            </w:tcBorders>
            <w:noWrap/>
            <w:vAlign w:val="center"/>
          </w:tcPr>
          <w:p w14:paraId="66371E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991 184,20</w:t>
            </w:r>
          </w:p>
        </w:tc>
        <w:tc>
          <w:tcPr>
            <w:tcW w:w="3773" w:type="dxa"/>
            <w:tcBorders>
              <w:top w:val="nil"/>
              <w:left w:val="nil"/>
              <w:bottom w:val="single" w:sz="4" w:space="0" w:color="auto"/>
              <w:right w:val="single" w:sz="4" w:space="0" w:color="auto"/>
            </w:tcBorders>
            <w:noWrap/>
            <w:vAlign w:val="center"/>
          </w:tcPr>
          <w:p w14:paraId="6BA1B0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2 687 926,31</w:t>
            </w:r>
          </w:p>
        </w:tc>
      </w:tr>
      <w:tr w:rsidR="00ED3EAC" w:rsidRPr="002210A4" w14:paraId="249206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DF2F9DA" w14:textId="77777777" w:rsidR="00ED3EAC" w:rsidRPr="002210A4" w:rsidRDefault="00ED3EAC" w:rsidP="00ED3EAC">
            <w:pPr>
              <w:ind w:firstLine="0"/>
              <w:jc w:val="center"/>
              <w:rPr>
                <w:rFonts w:eastAsia="SimSun"/>
                <w:sz w:val="28"/>
                <w:szCs w:val="28"/>
              </w:rPr>
            </w:pPr>
            <w:r w:rsidRPr="002210A4">
              <w:rPr>
                <w:rFonts w:eastAsia="SimSun"/>
                <w:sz w:val="28"/>
                <w:szCs w:val="28"/>
              </w:rPr>
              <w:t>1815</w:t>
            </w:r>
          </w:p>
        </w:tc>
        <w:tc>
          <w:tcPr>
            <w:tcW w:w="4684" w:type="dxa"/>
            <w:tcBorders>
              <w:top w:val="nil"/>
              <w:left w:val="nil"/>
              <w:bottom w:val="single" w:sz="4" w:space="0" w:color="auto"/>
              <w:right w:val="single" w:sz="4" w:space="0" w:color="auto"/>
            </w:tcBorders>
            <w:noWrap/>
            <w:vAlign w:val="center"/>
          </w:tcPr>
          <w:p w14:paraId="3D67CA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991 183,25</w:t>
            </w:r>
          </w:p>
        </w:tc>
        <w:tc>
          <w:tcPr>
            <w:tcW w:w="3773" w:type="dxa"/>
            <w:tcBorders>
              <w:top w:val="nil"/>
              <w:left w:val="nil"/>
              <w:bottom w:val="single" w:sz="4" w:space="0" w:color="auto"/>
              <w:right w:val="single" w:sz="4" w:space="0" w:color="auto"/>
            </w:tcBorders>
            <w:noWrap/>
            <w:vAlign w:val="center"/>
          </w:tcPr>
          <w:p w14:paraId="51C8EF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2 687 928,12</w:t>
            </w:r>
          </w:p>
        </w:tc>
      </w:tr>
      <w:tr w:rsidR="00ED3EAC" w:rsidRPr="002210A4" w14:paraId="762CA0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13949E" w14:textId="77777777" w:rsidR="00ED3EAC" w:rsidRPr="002210A4" w:rsidRDefault="00ED3EAC" w:rsidP="00ED3EAC">
            <w:pPr>
              <w:ind w:firstLine="0"/>
              <w:jc w:val="center"/>
              <w:rPr>
                <w:rFonts w:eastAsia="SimSun"/>
                <w:sz w:val="28"/>
                <w:szCs w:val="28"/>
              </w:rPr>
            </w:pPr>
            <w:r w:rsidRPr="002210A4">
              <w:rPr>
                <w:rFonts w:eastAsia="SimSun"/>
                <w:sz w:val="28"/>
                <w:szCs w:val="28"/>
              </w:rPr>
              <w:t>1816</w:t>
            </w:r>
          </w:p>
        </w:tc>
        <w:tc>
          <w:tcPr>
            <w:tcW w:w="4684" w:type="dxa"/>
            <w:tcBorders>
              <w:top w:val="nil"/>
              <w:left w:val="nil"/>
              <w:bottom w:val="single" w:sz="4" w:space="0" w:color="auto"/>
              <w:right w:val="single" w:sz="4" w:space="0" w:color="auto"/>
            </w:tcBorders>
            <w:noWrap/>
            <w:vAlign w:val="center"/>
          </w:tcPr>
          <w:p w14:paraId="373928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991 180,08</w:t>
            </w:r>
          </w:p>
        </w:tc>
        <w:tc>
          <w:tcPr>
            <w:tcW w:w="3773" w:type="dxa"/>
            <w:tcBorders>
              <w:top w:val="nil"/>
              <w:left w:val="nil"/>
              <w:bottom w:val="single" w:sz="4" w:space="0" w:color="auto"/>
              <w:right w:val="single" w:sz="4" w:space="0" w:color="auto"/>
            </w:tcBorders>
            <w:noWrap/>
            <w:vAlign w:val="center"/>
          </w:tcPr>
          <w:p w14:paraId="26E68F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2 687 933,94</w:t>
            </w:r>
          </w:p>
        </w:tc>
      </w:tr>
      <w:tr w:rsidR="00ED3EAC" w:rsidRPr="002210A4" w14:paraId="067954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1F2F21" w14:textId="77777777" w:rsidR="00ED3EAC" w:rsidRPr="002210A4" w:rsidRDefault="00ED3EAC" w:rsidP="00ED3EAC">
            <w:pPr>
              <w:ind w:firstLine="0"/>
              <w:jc w:val="center"/>
              <w:rPr>
                <w:rFonts w:eastAsia="SimSun"/>
                <w:sz w:val="28"/>
                <w:szCs w:val="28"/>
              </w:rPr>
            </w:pPr>
            <w:r w:rsidRPr="002210A4">
              <w:rPr>
                <w:rFonts w:eastAsia="SimSun"/>
                <w:sz w:val="28"/>
                <w:szCs w:val="28"/>
              </w:rPr>
              <w:t>1817</w:t>
            </w:r>
          </w:p>
        </w:tc>
        <w:tc>
          <w:tcPr>
            <w:tcW w:w="4684" w:type="dxa"/>
            <w:tcBorders>
              <w:top w:val="nil"/>
              <w:left w:val="nil"/>
              <w:bottom w:val="single" w:sz="4" w:space="0" w:color="auto"/>
              <w:right w:val="single" w:sz="4" w:space="0" w:color="auto"/>
            </w:tcBorders>
            <w:noWrap/>
            <w:vAlign w:val="center"/>
          </w:tcPr>
          <w:p w14:paraId="2C5FCE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991 166,90</w:t>
            </w:r>
          </w:p>
        </w:tc>
        <w:tc>
          <w:tcPr>
            <w:tcW w:w="3773" w:type="dxa"/>
            <w:tcBorders>
              <w:top w:val="nil"/>
              <w:left w:val="nil"/>
              <w:bottom w:val="single" w:sz="4" w:space="0" w:color="auto"/>
              <w:right w:val="single" w:sz="4" w:space="0" w:color="auto"/>
            </w:tcBorders>
            <w:noWrap/>
            <w:vAlign w:val="center"/>
          </w:tcPr>
          <w:p w14:paraId="7292D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2 687 926,92</w:t>
            </w:r>
          </w:p>
        </w:tc>
      </w:tr>
      <w:tr w:rsidR="00ED3EAC" w:rsidRPr="002210A4" w14:paraId="307D3A6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ABCAD3" w14:textId="77777777" w:rsidR="00ED3EAC" w:rsidRPr="002210A4" w:rsidRDefault="00ED3EAC" w:rsidP="00ED3EAC">
            <w:pPr>
              <w:ind w:firstLine="0"/>
              <w:jc w:val="center"/>
              <w:rPr>
                <w:rFonts w:eastAsia="SimSun"/>
                <w:sz w:val="28"/>
                <w:szCs w:val="28"/>
              </w:rPr>
            </w:pPr>
            <w:r w:rsidRPr="002210A4">
              <w:rPr>
                <w:rFonts w:eastAsia="SimSun"/>
                <w:sz w:val="28"/>
                <w:szCs w:val="28"/>
              </w:rPr>
              <w:t>1818</w:t>
            </w:r>
          </w:p>
        </w:tc>
        <w:tc>
          <w:tcPr>
            <w:tcW w:w="4684" w:type="dxa"/>
            <w:tcBorders>
              <w:top w:val="nil"/>
              <w:left w:val="nil"/>
              <w:bottom w:val="single" w:sz="4" w:space="0" w:color="auto"/>
              <w:right w:val="single" w:sz="4" w:space="0" w:color="auto"/>
            </w:tcBorders>
            <w:noWrap/>
            <w:vAlign w:val="center"/>
          </w:tcPr>
          <w:p w14:paraId="14910B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991 181,55</w:t>
            </w:r>
          </w:p>
        </w:tc>
        <w:tc>
          <w:tcPr>
            <w:tcW w:w="3773" w:type="dxa"/>
            <w:tcBorders>
              <w:top w:val="nil"/>
              <w:left w:val="nil"/>
              <w:bottom w:val="single" w:sz="4" w:space="0" w:color="auto"/>
              <w:right w:val="single" w:sz="4" w:space="0" w:color="auto"/>
            </w:tcBorders>
            <w:noWrap/>
            <w:vAlign w:val="center"/>
          </w:tcPr>
          <w:p w14:paraId="1B6FF0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2 687 899,21</w:t>
            </w:r>
          </w:p>
        </w:tc>
      </w:tr>
      <w:tr w:rsidR="00ED3EAC" w:rsidRPr="002210A4" w14:paraId="3EE2E37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368478" w14:textId="77777777" w:rsidR="00ED3EAC" w:rsidRPr="002210A4" w:rsidRDefault="00ED3EAC" w:rsidP="00ED3EAC">
            <w:pPr>
              <w:ind w:firstLine="0"/>
              <w:jc w:val="center"/>
              <w:rPr>
                <w:rFonts w:eastAsia="SimSun"/>
                <w:sz w:val="28"/>
                <w:szCs w:val="28"/>
              </w:rPr>
            </w:pPr>
            <w:r w:rsidRPr="002210A4">
              <w:rPr>
                <w:rFonts w:eastAsia="SimSun"/>
                <w:sz w:val="28"/>
                <w:szCs w:val="28"/>
              </w:rPr>
              <w:t>1819</w:t>
            </w:r>
          </w:p>
        </w:tc>
        <w:tc>
          <w:tcPr>
            <w:tcW w:w="4684" w:type="dxa"/>
            <w:tcBorders>
              <w:top w:val="nil"/>
              <w:left w:val="nil"/>
              <w:bottom w:val="single" w:sz="4" w:space="0" w:color="auto"/>
              <w:right w:val="single" w:sz="4" w:space="0" w:color="auto"/>
            </w:tcBorders>
            <w:noWrap/>
            <w:vAlign w:val="center"/>
          </w:tcPr>
          <w:p w14:paraId="7984BD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991 231,96</w:t>
            </w:r>
          </w:p>
        </w:tc>
        <w:tc>
          <w:tcPr>
            <w:tcW w:w="3773" w:type="dxa"/>
            <w:tcBorders>
              <w:top w:val="nil"/>
              <w:left w:val="nil"/>
              <w:bottom w:val="single" w:sz="4" w:space="0" w:color="auto"/>
              <w:right w:val="single" w:sz="4" w:space="0" w:color="auto"/>
            </w:tcBorders>
            <w:noWrap/>
            <w:vAlign w:val="center"/>
          </w:tcPr>
          <w:p w14:paraId="74676D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2 687 882,27</w:t>
            </w:r>
          </w:p>
        </w:tc>
      </w:tr>
      <w:tr w:rsidR="00ED3EAC" w:rsidRPr="002210A4" w14:paraId="2029B3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3DF27A" w14:textId="77777777" w:rsidR="00ED3EAC" w:rsidRPr="002210A4" w:rsidRDefault="00ED3EAC" w:rsidP="00ED3EAC">
            <w:pPr>
              <w:ind w:firstLine="0"/>
              <w:jc w:val="center"/>
              <w:rPr>
                <w:rFonts w:eastAsia="SimSun"/>
                <w:sz w:val="28"/>
                <w:szCs w:val="28"/>
              </w:rPr>
            </w:pPr>
            <w:r w:rsidRPr="002210A4">
              <w:rPr>
                <w:rFonts w:eastAsia="SimSun"/>
                <w:sz w:val="28"/>
                <w:szCs w:val="28"/>
              </w:rPr>
              <w:t>1820</w:t>
            </w:r>
          </w:p>
        </w:tc>
        <w:tc>
          <w:tcPr>
            <w:tcW w:w="4684" w:type="dxa"/>
            <w:tcBorders>
              <w:top w:val="nil"/>
              <w:left w:val="nil"/>
              <w:bottom w:val="single" w:sz="4" w:space="0" w:color="auto"/>
              <w:right w:val="single" w:sz="4" w:space="0" w:color="auto"/>
            </w:tcBorders>
            <w:noWrap/>
            <w:vAlign w:val="center"/>
          </w:tcPr>
          <w:p w14:paraId="608BF1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991 230,92</w:t>
            </w:r>
          </w:p>
        </w:tc>
        <w:tc>
          <w:tcPr>
            <w:tcW w:w="3773" w:type="dxa"/>
            <w:tcBorders>
              <w:top w:val="nil"/>
              <w:left w:val="nil"/>
              <w:bottom w:val="single" w:sz="4" w:space="0" w:color="auto"/>
              <w:right w:val="single" w:sz="4" w:space="0" w:color="auto"/>
            </w:tcBorders>
            <w:noWrap/>
            <w:vAlign w:val="center"/>
          </w:tcPr>
          <w:p w14:paraId="73B920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2 687 883,36</w:t>
            </w:r>
          </w:p>
        </w:tc>
      </w:tr>
      <w:tr w:rsidR="00ED3EAC" w:rsidRPr="002210A4" w14:paraId="3CC450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C8A803" w14:textId="77777777" w:rsidR="00ED3EAC" w:rsidRPr="002210A4" w:rsidRDefault="00ED3EAC" w:rsidP="00ED3EAC">
            <w:pPr>
              <w:ind w:firstLine="0"/>
              <w:jc w:val="center"/>
              <w:rPr>
                <w:rFonts w:eastAsia="SimSun"/>
                <w:sz w:val="28"/>
                <w:szCs w:val="28"/>
              </w:rPr>
            </w:pPr>
            <w:r w:rsidRPr="002210A4">
              <w:rPr>
                <w:rFonts w:eastAsia="SimSun"/>
                <w:sz w:val="28"/>
                <w:szCs w:val="28"/>
              </w:rPr>
              <w:t>1821</w:t>
            </w:r>
          </w:p>
        </w:tc>
        <w:tc>
          <w:tcPr>
            <w:tcW w:w="4684" w:type="dxa"/>
            <w:tcBorders>
              <w:top w:val="nil"/>
              <w:left w:val="nil"/>
              <w:bottom w:val="single" w:sz="4" w:space="0" w:color="auto"/>
              <w:right w:val="single" w:sz="4" w:space="0" w:color="auto"/>
            </w:tcBorders>
            <w:noWrap/>
            <w:vAlign w:val="center"/>
          </w:tcPr>
          <w:p w14:paraId="7EE264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991 229,84</w:t>
            </w:r>
          </w:p>
        </w:tc>
        <w:tc>
          <w:tcPr>
            <w:tcW w:w="3773" w:type="dxa"/>
            <w:tcBorders>
              <w:top w:val="nil"/>
              <w:left w:val="nil"/>
              <w:bottom w:val="single" w:sz="4" w:space="0" w:color="auto"/>
              <w:right w:val="single" w:sz="4" w:space="0" w:color="auto"/>
            </w:tcBorders>
            <w:noWrap/>
            <w:vAlign w:val="center"/>
          </w:tcPr>
          <w:p w14:paraId="4E3405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2 687 882,32</w:t>
            </w:r>
          </w:p>
        </w:tc>
      </w:tr>
      <w:tr w:rsidR="00ED3EAC" w:rsidRPr="002210A4" w14:paraId="59C970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6161DF" w14:textId="77777777" w:rsidR="00ED3EAC" w:rsidRPr="002210A4" w:rsidRDefault="00ED3EAC" w:rsidP="00ED3EAC">
            <w:pPr>
              <w:ind w:firstLine="0"/>
              <w:jc w:val="center"/>
              <w:rPr>
                <w:rFonts w:eastAsia="SimSun"/>
                <w:sz w:val="28"/>
                <w:szCs w:val="28"/>
              </w:rPr>
            </w:pPr>
            <w:r w:rsidRPr="002210A4">
              <w:rPr>
                <w:rFonts w:eastAsia="SimSun"/>
                <w:sz w:val="28"/>
                <w:szCs w:val="28"/>
              </w:rPr>
              <w:t>1822</w:t>
            </w:r>
          </w:p>
        </w:tc>
        <w:tc>
          <w:tcPr>
            <w:tcW w:w="4684" w:type="dxa"/>
            <w:tcBorders>
              <w:top w:val="nil"/>
              <w:left w:val="nil"/>
              <w:bottom w:val="single" w:sz="4" w:space="0" w:color="auto"/>
              <w:right w:val="single" w:sz="4" w:space="0" w:color="auto"/>
            </w:tcBorders>
            <w:noWrap/>
            <w:vAlign w:val="center"/>
          </w:tcPr>
          <w:p w14:paraId="7CF496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991 230,89</w:t>
            </w:r>
          </w:p>
        </w:tc>
        <w:tc>
          <w:tcPr>
            <w:tcW w:w="3773" w:type="dxa"/>
            <w:tcBorders>
              <w:top w:val="nil"/>
              <w:left w:val="nil"/>
              <w:bottom w:val="single" w:sz="4" w:space="0" w:color="auto"/>
              <w:right w:val="single" w:sz="4" w:space="0" w:color="auto"/>
            </w:tcBorders>
            <w:noWrap/>
            <w:vAlign w:val="center"/>
          </w:tcPr>
          <w:p w14:paraId="4E4575E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2 687 881,24</w:t>
            </w:r>
          </w:p>
        </w:tc>
      </w:tr>
      <w:tr w:rsidR="00ED3EAC" w:rsidRPr="002210A4" w14:paraId="5FFF817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F32D3B" w14:textId="77777777" w:rsidR="00ED3EAC" w:rsidRPr="002210A4" w:rsidRDefault="00ED3EAC" w:rsidP="00ED3EAC">
            <w:pPr>
              <w:ind w:firstLine="0"/>
              <w:jc w:val="center"/>
              <w:rPr>
                <w:rFonts w:eastAsia="SimSun"/>
                <w:sz w:val="28"/>
                <w:szCs w:val="28"/>
              </w:rPr>
            </w:pPr>
            <w:r w:rsidRPr="002210A4">
              <w:rPr>
                <w:rFonts w:eastAsia="SimSun"/>
                <w:sz w:val="28"/>
                <w:szCs w:val="28"/>
              </w:rPr>
              <w:t>1823</w:t>
            </w:r>
          </w:p>
        </w:tc>
        <w:tc>
          <w:tcPr>
            <w:tcW w:w="4684" w:type="dxa"/>
            <w:tcBorders>
              <w:top w:val="nil"/>
              <w:left w:val="nil"/>
              <w:bottom w:val="single" w:sz="4" w:space="0" w:color="auto"/>
              <w:right w:val="single" w:sz="4" w:space="0" w:color="auto"/>
            </w:tcBorders>
            <w:noWrap/>
            <w:vAlign w:val="center"/>
          </w:tcPr>
          <w:p w14:paraId="4F1AE8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991 551,53</w:t>
            </w:r>
          </w:p>
        </w:tc>
        <w:tc>
          <w:tcPr>
            <w:tcW w:w="3773" w:type="dxa"/>
            <w:tcBorders>
              <w:top w:val="nil"/>
              <w:left w:val="nil"/>
              <w:bottom w:val="single" w:sz="4" w:space="0" w:color="auto"/>
              <w:right w:val="single" w:sz="4" w:space="0" w:color="auto"/>
            </w:tcBorders>
            <w:noWrap/>
            <w:vAlign w:val="center"/>
          </w:tcPr>
          <w:p w14:paraId="564CEB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2 687 897,21</w:t>
            </w:r>
          </w:p>
        </w:tc>
      </w:tr>
      <w:tr w:rsidR="00ED3EAC" w:rsidRPr="002210A4" w14:paraId="356122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816E2E9" w14:textId="77777777" w:rsidR="00ED3EAC" w:rsidRPr="002210A4" w:rsidRDefault="00ED3EAC" w:rsidP="00ED3EAC">
            <w:pPr>
              <w:ind w:firstLine="0"/>
              <w:jc w:val="center"/>
              <w:rPr>
                <w:rFonts w:eastAsia="SimSun"/>
                <w:sz w:val="28"/>
                <w:szCs w:val="28"/>
              </w:rPr>
            </w:pPr>
            <w:r w:rsidRPr="002210A4">
              <w:rPr>
                <w:rFonts w:eastAsia="SimSun"/>
                <w:sz w:val="28"/>
                <w:szCs w:val="28"/>
              </w:rPr>
              <w:t>1824</w:t>
            </w:r>
          </w:p>
        </w:tc>
        <w:tc>
          <w:tcPr>
            <w:tcW w:w="4684" w:type="dxa"/>
            <w:tcBorders>
              <w:top w:val="nil"/>
              <w:left w:val="nil"/>
              <w:bottom w:val="single" w:sz="4" w:space="0" w:color="auto"/>
              <w:right w:val="single" w:sz="4" w:space="0" w:color="auto"/>
            </w:tcBorders>
            <w:noWrap/>
            <w:vAlign w:val="center"/>
          </w:tcPr>
          <w:p w14:paraId="510BEA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991 550,05</w:t>
            </w:r>
          </w:p>
        </w:tc>
        <w:tc>
          <w:tcPr>
            <w:tcW w:w="3773" w:type="dxa"/>
            <w:tcBorders>
              <w:top w:val="nil"/>
              <w:left w:val="nil"/>
              <w:bottom w:val="single" w:sz="4" w:space="0" w:color="auto"/>
              <w:right w:val="single" w:sz="4" w:space="0" w:color="auto"/>
            </w:tcBorders>
            <w:noWrap/>
            <w:vAlign w:val="center"/>
          </w:tcPr>
          <w:p w14:paraId="512938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2 687 897,30</w:t>
            </w:r>
          </w:p>
        </w:tc>
      </w:tr>
      <w:tr w:rsidR="00ED3EAC" w:rsidRPr="002210A4" w14:paraId="17FB1AC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86F40F" w14:textId="77777777" w:rsidR="00ED3EAC" w:rsidRPr="002210A4" w:rsidRDefault="00ED3EAC" w:rsidP="00ED3EAC">
            <w:pPr>
              <w:ind w:firstLine="0"/>
              <w:jc w:val="center"/>
              <w:rPr>
                <w:rFonts w:eastAsia="SimSun"/>
                <w:sz w:val="28"/>
                <w:szCs w:val="28"/>
              </w:rPr>
            </w:pPr>
            <w:r w:rsidRPr="002210A4">
              <w:rPr>
                <w:rFonts w:eastAsia="SimSun"/>
                <w:sz w:val="28"/>
                <w:szCs w:val="28"/>
              </w:rPr>
              <w:t>1825</w:t>
            </w:r>
          </w:p>
        </w:tc>
        <w:tc>
          <w:tcPr>
            <w:tcW w:w="4684" w:type="dxa"/>
            <w:tcBorders>
              <w:top w:val="nil"/>
              <w:left w:val="nil"/>
              <w:bottom w:val="single" w:sz="4" w:space="0" w:color="auto"/>
              <w:right w:val="single" w:sz="4" w:space="0" w:color="auto"/>
            </w:tcBorders>
            <w:noWrap/>
            <w:vAlign w:val="center"/>
          </w:tcPr>
          <w:p w14:paraId="564DC2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991 549,93</w:t>
            </w:r>
          </w:p>
        </w:tc>
        <w:tc>
          <w:tcPr>
            <w:tcW w:w="3773" w:type="dxa"/>
            <w:tcBorders>
              <w:top w:val="nil"/>
              <w:left w:val="nil"/>
              <w:bottom w:val="single" w:sz="4" w:space="0" w:color="auto"/>
              <w:right w:val="single" w:sz="4" w:space="0" w:color="auto"/>
            </w:tcBorders>
            <w:noWrap/>
            <w:vAlign w:val="center"/>
          </w:tcPr>
          <w:p w14:paraId="002149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2 687 895,82</w:t>
            </w:r>
          </w:p>
        </w:tc>
      </w:tr>
      <w:tr w:rsidR="00ED3EAC" w:rsidRPr="002210A4" w14:paraId="673FFF3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3E6B6F" w14:textId="77777777" w:rsidR="00ED3EAC" w:rsidRPr="002210A4" w:rsidRDefault="00ED3EAC" w:rsidP="00ED3EAC">
            <w:pPr>
              <w:ind w:firstLine="0"/>
              <w:jc w:val="center"/>
              <w:rPr>
                <w:rFonts w:eastAsia="SimSun"/>
                <w:sz w:val="28"/>
                <w:szCs w:val="28"/>
              </w:rPr>
            </w:pPr>
            <w:r w:rsidRPr="002210A4">
              <w:rPr>
                <w:rFonts w:eastAsia="SimSun"/>
                <w:sz w:val="28"/>
                <w:szCs w:val="28"/>
              </w:rPr>
              <w:t>1826</w:t>
            </w:r>
          </w:p>
        </w:tc>
        <w:tc>
          <w:tcPr>
            <w:tcW w:w="4684" w:type="dxa"/>
            <w:tcBorders>
              <w:top w:val="nil"/>
              <w:left w:val="nil"/>
              <w:bottom w:val="single" w:sz="4" w:space="0" w:color="auto"/>
              <w:right w:val="single" w:sz="4" w:space="0" w:color="auto"/>
            </w:tcBorders>
            <w:noWrap/>
            <w:vAlign w:val="center"/>
          </w:tcPr>
          <w:p w14:paraId="50AC32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991 551,42</w:t>
            </w:r>
          </w:p>
        </w:tc>
        <w:tc>
          <w:tcPr>
            <w:tcW w:w="3773" w:type="dxa"/>
            <w:tcBorders>
              <w:top w:val="nil"/>
              <w:left w:val="nil"/>
              <w:bottom w:val="single" w:sz="4" w:space="0" w:color="auto"/>
              <w:right w:val="single" w:sz="4" w:space="0" w:color="auto"/>
            </w:tcBorders>
            <w:noWrap/>
            <w:vAlign w:val="center"/>
          </w:tcPr>
          <w:p w14:paraId="7926F9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2 687 895,72</w:t>
            </w:r>
          </w:p>
        </w:tc>
      </w:tr>
      <w:tr w:rsidR="00ED3EAC" w:rsidRPr="002210A4" w14:paraId="681F92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2EEA54" w14:textId="77777777" w:rsidR="00ED3EAC" w:rsidRPr="002210A4" w:rsidRDefault="00ED3EAC" w:rsidP="00ED3EAC">
            <w:pPr>
              <w:ind w:firstLine="0"/>
              <w:jc w:val="center"/>
              <w:rPr>
                <w:rFonts w:eastAsia="SimSun"/>
                <w:sz w:val="28"/>
                <w:szCs w:val="28"/>
              </w:rPr>
            </w:pPr>
            <w:r w:rsidRPr="002210A4">
              <w:rPr>
                <w:rFonts w:eastAsia="SimSun"/>
                <w:sz w:val="28"/>
                <w:szCs w:val="28"/>
              </w:rPr>
              <w:t>1827</w:t>
            </w:r>
          </w:p>
        </w:tc>
        <w:tc>
          <w:tcPr>
            <w:tcW w:w="4684" w:type="dxa"/>
            <w:tcBorders>
              <w:top w:val="nil"/>
              <w:left w:val="nil"/>
              <w:bottom w:val="single" w:sz="4" w:space="0" w:color="auto"/>
              <w:right w:val="single" w:sz="4" w:space="0" w:color="auto"/>
            </w:tcBorders>
            <w:noWrap/>
            <w:vAlign w:val="center"/>
          </w:tcPr>
          <w:p w14:paraId="2BE049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992 085,44</w:t>
            </w:r>
          </w:p>
        </w:tc>
        <w:tc>
          <w:tcPr>
            <w:tcW w:w="3773" w:type="dxa"/>
            <w:tcBorders>
              <w:top w:val="nil"/>
              <w:left w:val="nil"/>
              <w:bottom w:val="single" w:sz="4" w:space="0" w:color="auto"/>
              <w:right w:val="single" w:sz="4" w:space="0" w:color="auto"/>
            </w:tcBorders>
            <w:noWrap/>
            <w:vAlign w:val="center"/>
          </w:tcPr>
          <w:p w14:paraId="568284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2 687 928,76</w:t>
            </w:r>
          </w:p>
        </w:tc>
      </w:tr>
      <w:tr w:rsidR="00ED3EAC" w:rsidRPr="002210A4" w14:paraId="1A3E8F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3AB217" w14:textId="77777777" w:rsidR="00ED3EAC" w:rsidRPr="002210A4" w:rsidRDefault="00ED3EAC" w:rsidP="00ED3EAC">
            <w:pPr>
              <w:ind w:firstLine="0"/>
              <w:jc w:val="center"/>
              <w:rPr>
                <w:rFonts w:eastAsia="SimSun"/>
                <w:sz w:val="28"/>
                <w:szCs w:val="28"/>
              </w:rPr>
            </w:pPr>
            <w:r w:rsidRPr="002210A4">
              <w:rPr>
                <w:rFonts w:eastAsia="SimSun"/>
                <w:sz w:val="28"/>
                <w:szCs w:val="28"/>
              </w:rPr>
              <w:t>1828</w:t>
            </w:r>
          </w:p>
        </w:tc>
        <w:tc>
          <w:tcPr>
            <w:tcW w:w="4684" w:type="dxa"/>
            <w:tcBorders>
              <w:top w:val="nil"/>
              <w:left w:val="nil"/>
              <w:bottom w:val="single" w:sz="4" w:space="0" w:color="auto"/>
              <w:right w:val="single" w:sz="4" w:space="0" w:color="auto"/>
            </w:tcBorders>
            <w:noWrap/>
            <w:vAlign w:val="center"/>
          </w:tcPr>
          <w:p w14:paraId="4CCED4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992 083,34</w:t>
            </w:r>
          </w:p>
        </w:tc>
        <w:tc>
          <w:tcPr>
            <w:tcW w:w="3773" w:type="dxa"/>
            <w:tcBorders>
              <w:top w:val="nil"/>
              <w:left w:val="nil"/>
              <w:bottom w:val="single" w:sz="4" w:space="0" w:color="auto"/>
              <w:right w:val="single" w:sz="4" w:space="0" w:color="auto"/>
            </w:tcBorders>
            <w:noWrap/>
            <w:vAlign w:val="center"/>
          </w:tcPr>
          <w:p w14:paraId="35ABC8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2 687 939,33</w:t>
            </w:r>
          </w:p>
        </w:tc>
      </w:tr>
      <w:tr w:rsidR="00ED3EAC" w:rsidRPr="002210A4" w14:paraId="522A2C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228E51" w14:textId="77777777" w:rsidR="00ED3EAC" w:rsidRPr="002210A4" w:rsidRDefault="00ED3EAC" w:rsidP="00ED3EAC">
            <w:pPr>
              <w:ind w:firstLine="0"/>
              <w:jc w:val="center"/>
              <w:rPr>
                <w:rFonts w:eastAsia="SimSun"/>
                <w:sz w:val="28"/>
                <w:szCs w:val="28"/>
              </w:rPr>
            </w:pPr>
            <w:r w:rsidRPr="002210A4">
              <w:rPr>
                <w:rFonts w:eastAsia="SimSun"/>
                <w:sz w:val="28"/>
                <w:szCs w:val="28"/>
              </w:rPr>
              <w:t>1829</w:t>
            </w:r>
          </w:p>
        </w:tc>
        <w:tc>
          <w:tcPr>
            <w:tcW w:w="4684" w:type="dxa"/>
            <w:tcBorders>
              <w:top w:val="nil"/>
              <w:left w:val="nil"/>
              <w:bottom w:val="single" w:sz="4" w:space="0" w:color="auto"/>
              <w:right w:val="single" w:sz="4" w:space="0" w:color="auto"/>
            </w:tcBorders>
            <w:noWrap/>
            <w:vAlign w:val="center"/>
          </w:tcPr>
          <w:p w14:paraId="61BAA2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992 077,34</w:t>
            </w:r>
          </w:p>
        </w:tc>
        <w:tc>
          <w:tcPr>
            <w:tcW w:w="3773" w:type="dxa"/>
            <w:tcBorders>
              <w:top w:val="nil"/>
              <w:left w:val="nil"/>
              <w:bottom w:val="single" w:sz="4" w:space="0" w:color="auto"/>
              <w:right w:val="single" w:sz="4" w:space="0" w:color="auto"/>
            </w:tcBorders>
            <w:noWrap/>
            <w:vAlign w:val="center"/>
          </w:tcPr>
          <w:p w14:paraId="4FFDAE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2 687 951,47</w:t>
            </w:r>
          </w:p>
        </w:tc>
      </w:tr>
      <w:tr w:rsidR="00ED3EAC" w:rsidRPr="002210A4" w14:paraId="10A489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07757F" w14:textId="77777777" w:rsidR="00ED3EAC" w:rsidRPr="002210A4" w:rsidRDefault="00ED3EAC" w:rsidP="00ED3EAC">
            <w:pPr>
              <w:ind w:firstLine="0"/>
              <w:jc w:val="center"/>
              <w:rPr>
                <w:rFonts w:eastAsia="SimSun"/>
                <w:sz w:val="28"/>
                <w:szCs w:val="28"/>
              </w:rPr>
            </w:pPr>
            <w:r w:rsidRPr="002210A4">
              <w:rPr>
                <w:rFonts w:eastAsia="SimSun"/>
                <w:sz w:val="28"/>
                <w:szCs w:val="28"/>
              </w:rPr>
              <w:t>1830</w:t>
            </w:r>
          </w:p>
        </w:tc>
        <w:tc>
          <w:tcPr>
            <w:tcW w:w="4684" w:type="dxa"/>
            <w:tcBorders>
              <w:top w:val="nil"/>
              <w:left w:val="nil"/>
              <w:bottom w:val="single" w:sz="4" w:space="0" w:color="auto"/>
              <w:right w:val="single" w:sz="4" w:space="0" w:color="auto"/>
            </w:tcBorders>
            <w:noWrap/>
            <w:vAlign w:val="center"/>
          </w:tcPr>
          <w:p w14:paraId="34335B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992 069,98</w:t>
            </w:r>
          </w:p>
        </w:tc>
        <w:tc>
          <w:tcPr>
            <w:tcW w:w="3773" w:type="dxa"/>
            <w:tcBorders>
              <w:top w:val="nil"/>
              <w:left w:val="nil"/>
              <w:bottom w:val="single" w:sz="4" w:space="0" w:color="auto"/>
              <w:right w:val="single" w:sz="4" w:space="0" w:color="auto"/>
            </w:tcBorders>
            <w:noWrap/>
            <w:vAlign w:val="center"/>
          </w:tcPr>
          <w:p w14:paraId="3157CE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2 687 966,51</w:t>
            </w:r>
          </w:p>
        </w:tc>
      </w:tr>
      <w:tr w:rsidR="00ED3EAC" w:rsidRPr="002210A4" w14:paraId="7C7183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3DB739" w14:textId="77777777" w:rsidR="00ED3EAC" w:rsidRPr="002210A4" w:rsidRDefault="00ED3EAC" w:rsidP="00ED3EAC">
            <w:pPr>
              <w:ind w:firstLine="0"/>
              <w:jc w:val="center"/>
              <w:rPr>
                <w:rFonts w:eastAsia="SimSun"/>
                <w:sz w:val="28"/>
                <w:szCs w:val="28"/>
              </w:rPr>
            </w:pPr>
            <w:r w:rsidRPr="002210A4">
              <w:rPr>
                <w:rFonts w:eastAsia="SimSun"/>
                <w:sz w:val="28"/>
                <w:szCs w:val="28"/>
              </w:rPr>
              <w:t>1831</w:t>
            </w:r>
          </w:p>
        </w:tc>
        <w:tc>
          <w:tcPr>
            <w:tcW w:w="4684" w:type="dxa"/>
            <w:tcBorders>
              <w:top w:val="nil"/>
              <w:left w:val="nil"/>
              <w:bottom w:val="single" w:sz="4" w:space="0" w:color="auto"/>
              <w:right w:val="single" w:sz="4" w:space="0" w:color="auto"/>
            </w:tcBorders>
            <w:noWrap/>
            <w:vAlign w:val="center"/>
          </w:tcPr>
          <w:p w14:paraId="41AAC6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992 061,04</w:t>
            </w:r>
          </w:p>
        </w:tc>
        <w:tc>
          <w:tcPr>
            <w:tcW w:w="3773" w:type="dxa"/>
            <w:tcBorders>
              <w:top w:val="nil"/>
              <w:left w:val="nil"/>
              <w:bottom w:val="single" w:sz="4" w:space="0" w:color="auto"/>
              <w:right w:val="single" w:sz="4" w:space="0" w:color="auto"/>
            </w:tcBorders>
            <w:noWrap/>
            <w:vAlign w:val="center"/>
          </w:tcPr>
          <w:p w14:paraId="4F975A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2 687 984,57</w:t>
            </w:r>
          </w:p>
        </w:tc>
      </w:tr>
      <w:tr w:rsidR="00ED3EAC" w:rsidRPr="002210A4" w14:paraId="695293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E14638" w14:textId="77777777" w:rsidR="00ED3EAC" w:rsidRPr="002210A4" w:rsidRDefault="00ED3EAC" w:rsidP="00ED3EAC">
            <w:pPr>
              <w:ind w:firstLine="0"/>
              <w:jc w:val="center"/>
              <w:rPr>
                <w:rFonts w:eastAsia="SimSun"/>
                <w:sz w:val="28"/>
                <w:szCs w:val="28"/>
              </w:rPr>
            </w:pPr>
            <w:r w:rsidRPr="002210A4">
              <w:rPr>
                <w:rFonts w:eastAsia="SimSun"/>
                <w:sz w:val="28"/>
                <w:szCs w:val="28"/>
              </w:rPr>
              <w:t>1832</w:t>
            </w:r>
          </w:p>
        </w:tc>
        <w:tc>
          <w:tcPr>
            <w:tcW w:w="4684" w:type="dxa"/>
            <w:tcBorders>
              <w:top w:val="nil"/>
              <w:left w:val="nil"/>
              <w:bottom w:val="single" w:sz="4" w:space="0" w:color="auto"/>
              <w:right w:val="single" w:sz="4" w:space="0" w:color="auto"/>
            </w:tcBorders>
            <w:noWrap/>
            <w:vAlign w:val="center"/>
          </w:tcPr>
          <w:p w14:paraId="424FAC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992 054,21</w:t>
            </w:r>
          </w:p>
        </w:tc>
        <w:tc>
          <w:tcPr>
            <w:tcW w:w="3773" w:type="dxa"/>
            <w:tcBorders>
              <w:top w:val="nil"/>
              <w:left w:val="nil"/>
              <w:bottom w:val="single" w:sz="4" w:space="0" w:color="auto"/>
              <w:right w:val="single" w:sz="4" w:space="0" w:color="auto"/>
            </w:tcBorders>
            <w:noWrap/>
            <w:vAlign w:val="center"/>
          </w:tcPr>
          <w:p w14:paraId="05AA17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2 687 993,89</w:t>
            </w:r>
          </w:p>
        </w:tc>
      </w:tr>
      <w:tr w:rsidR="00ED3EAC" w:rsidRPr="002210A4" w14:paraId="18BB8A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F8728C" w14:textId="77777777" w:rsidR="00ED3EAC" w:rsidRPr="002210A4" w:rsidRDefault="00ED3EAC" w:rsidP="00ED3EAC">
            <w:pPr>
              <w:ind w:firstLine="0"/>
              <w:jc w:val="center"/>
              <w:rPr>
                <w:rFonts w:eastAsia="SimSun"/>
                <w:sz w:val="28"/>
                <w:szCs w:val="28"/>
              </w:rPr>
            </w:pPr>
            <w:r w:rsidRPr="002210A4">
              <w:rPr>
                <w:rFonts w:eastAsia="SimSun"/>
                <w:sz w:val="28"/>
                <w:szCs w:val="28"/>
              </w:rPr>
              <w:t>1833</w:t>
            </w:r>
          </w:p>
        </w:tc>
        <w:tc>
          <w:tcPr>
            <w:tcW w:w="4684" w:type="dxa"/>
            <w:tcBorders>
              <w:top w:val="nil"/>
              <w:left w:val="nil"/>
              <w:bottom w:val="single" w:sz="4" w:space="0" w:color="auto"/>
              <w:right w:val="single" w:sz="4" w:space="0" w:color="auto"/>
            </w:tcBorders>
            <w:noWrap/>
            <w:vAlign w:val="center"/>
          </w:tcPr>
          <w:p w14:paraId="194F33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992 036,57</w:t>
            </w:r>
          </w:p>
        </w:tc>
        <w:tc>
          <w:tcPr>
            <w:tcW w:w="3773" w:type="dxa"/>
            <w:tcBorders>
              <w:top w:val="nil"/>
              <w:left w:val="nil"/>
              <w:bottom w:val="single" w:sz="4" w:space="0" w:color="auto"/>
              <w:right w:val="single" w:sz="4" w:space="0" w:color="auto"/>
            </w:tcBorders>
            <w:noWrap/>
            <w:vAlign w:val="center"/>
          </w:tcPr>
          <w:p w14:paraId="0E817D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2 688 022,62</w:t>
            </w:r>
          </w:p>
        </w:tc>
      </w:tr>
      <w:tr w:rsidR="00ED3EAC" w:rsidRPr="002210A4" w14:paraId="0CADE1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B88F7D" w14:textId="77777777" w:rsidR="00ED3EAC" w:rsidRPr="002210A4" w:rsidRDefault="00ED3EAC" w:rsidP="00ED3EAC">
            <w:pPr>
              <w:ind w:firstLine="0"/>
              <w:jc w:val="center"/>
              <w:rPr>
                <w:rFonts w:eastAsia="SimSun"/>
                <w:sz w:val="28"/>
                <w:szCs w:val="28"/>
              </w:rPr>
            </w:pPr>
            <w:r w:rsidRPr="002210A4">
              <w:rPr>
                <w:rFonts w:eastAsia="SimSun"/>
                <w:sz w:val="28"/>
                <w:szCs w:val="28"/>
              </w:rPr>
              <w:t>1834</w:t>
            </w:r>
          </w:p>
        </w:tc>
        <w:tc>
          <w:tcPr>
            <w:tcW w:w="4684" w:type="dxa"/>
            <w:tcBorders>
              <w:top w:val="nil"/>
              <w:left w:val="nil"/>
              <w:bottom w:val="single" w:sz="4" w:space="0" w:color="auto"/>
              <w:right w:val="single" w:sz="4" w:space="0" w:color="auto"/>
            </w:tcBorders>
            <w:noWrap/>
            <w:vAlign w:val="center"/>
          </w:tcPr>
          <w:p w14:paraId="5C65AF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992 014,16</w:t>
            </w:r>
          </w:p>
        </w:tc>
        <w:tc>
          <w:tcPr>
            <w:tcW w:w="3773" w:type="dxa"/>
            <w:tcBorders>
              <w:top w:val="nil"/>
              <w:left w:val="nil"/>
              <w:bottom w:val="single" w:sz="4" w:space="0" w:color="auto"/>
              <w:right w:val="single" w:sz="4" w:space="0" w:color="auto"/>
            </w:tcBorders>
            <w:noWrap/>
            <w:vAlign w:val="center"/>
          </w:tcPr>
          <w:p w14:paraId="441C4C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2 688 010,59</w:t>
            </w:r>
          </w:p>
        </w:tc>
      </w:tr>
      <w:tr w:rsidR="00ED3EAC" w:rsidRPr="002210A4" w14:paraId="130D6B4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9F5A36" w14:textId="77777777" w:rsidR="00ED3EAC" w:rsidRPr="002210A4" w:rsidRDefault="00ED3EAC" w:rsidP="00ED3EAC">
            <w:pPr>
              <w:ind w:firstLine="0"/>
              <w:jc w:val="center"/>
              <w:rPr>
                <w:rFonts w:eastAsia="SimSun"/>
                <w:sz w:val="28"/>
                <w:szCs w:val="28"/>
              </w:rPr>
            </w:pPr>
            <w:r w:rsidRPr="002210A4">
              <w:rPr>
                <w:rFonts w:eastAsia="SimSun"/>
                <w:sz w:val="28"/>
                <w:szCs w:val="28"/>
              </w:rPr>
              <w:t>1835</w:t>
            </w:r>
          </w:p>
        </w:tc>
        <w:tc>
          <w:tcPr>
            <w:tcW w:w="4684" w:type="dxa"/>
            <w:tcBorders>
              <w:top w:val="nil"/>
              <w:left w:val="nil"/>
              <w:bottom w:val="single" w:sz="4" w:space="0" w:color="auto"/>
              <w:right w:val="single" w:sz="4" w:space="0" w:color="auto"/>
            </w:tcBorders>
            <w:noWrap/>
            <w:vAlign w:val="center"/>
          </w:tcPr>
          <w:p w14:paraId="4D547C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992 007,48</w:t>
            </w:r>
          </w:p>
        </w:tc>
        <w:tc>
          <w:tcPr>
            <w:tcW w:w="3773" w:type="dxa"/>
            <w:tcBorders>
              <w:top w:val="nil"/>
              <w:left w:val="nil"/>
              <w:bottom w:val="single" w:sz="4" w:space="0" w:color="auto"/>
              <w:right w:val="single" w:sz="4" w:space="0" w:color="auto"/>
            </w:tcBorders>
            <w:noWrap/>
            <w:vAlign w:val="center"/>
          </w:tcPr>
          <w:p w14:paraId="3D41740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2 688 007,30</w:t>
            </w:r>
          </w:p>
        </w:tc>
      </w:tr>
      <w:tr w:rsidR="00ED3EAC" w:rsidRPr="002210A4" w14:paraId="14C6FE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D8DC0F" w14:textId="77777777" w:rsidR="00ED3EAC" w:rsidRPr="002210A4" w:rsidRDefault="00ED3EAC" w:rsidP="00ED3EAC">
            <w:pPr>
              <w:ind w:firstLine="0"/>
              <w:jc w:val="center"/>
              <w:rPr>
                <w:rFonts w:eastAsia="SimSun"/>
                <w:sz w:val="28"/>
                <w:szCs w:val="28"/>
              </w:rPr>
            </w:pPr>
            <w:r w:rsidRPr="002210A4">
              <w:rPr>
                <w:rFonts w:eastAsia="SimSun"/>
                <w:sz w:val="28"/>
                <w:szCs w:val="28"/>
              </w:rPr>
              <w:t>1836</w:t>
            </w:r>
          </w:p>
        </w:tc>
        <w:tc>
          <w:tcPr>
            <w:tcW w:w="4684" w:type="dxa"/>
            <w:tcBorders>
              <w:top w:val="nil"/>
              <w:left w:val="nil"/>
              <w:bottom w:val="single" w:sz="4" w:space="0" w:color="auto"/>
              <w:right w:val="single" w:sz="4" w:space="0" w:color="auto"/>
            </w:tcBorders>
            <w:noWrap/>
            <w:vAlign w:val="center"/>
          </w:tcPr>
          <w:p w14:paraId="0E7EE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991 994,10</w:t>
            </w:r>
          </w:p>
        </w:tc>
        <w:tc>
          <w:tcPr>
            <w:tcW w:w="3773" w:type="dxa"/>
            <w:tcBorders>
              <w:top w:val="nil"/>
              <w:left w:val="nil"/>
              <w:bottom w:val="single" w:sz="4" w:space="0" w:color="auto"/>
              <w:right w:val="single" w:sz="4" w:space="0" w:color="auto"/>
            </w:tcBorders>
            <w:noWrap/>
            <w:vAlign w:val="center"/>
          </w:tcPr>
          <w:p w14:paraId="34C215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2 688 000,38</w:t>
            </w:r>
          </w:p>
        </w:tc>
      </w:tr>
      <w:tr w:rsidR="00ED3EAC" w:rsidRPr="002210A4" w14:paraId="7147A4A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12A77C3" w14:textId="77777777" w:rsidR="00ED3EAC" w:rsidRPr="002210A4" w:rsidRDefault="00ED3EAC" w:rsidP="00ED3EAC">
            <w:pPr>
              <w:ind w:firstLine="0"/>
              <w:jc w:val="center"/>
              <w:rPr>
                <w:rFonts w:eastAsia="SimSun"/>
                <w:sz w:val="28"/>
                <w:szCs w:val="28"/>
              </w:rPr>
            </w:pPr>
            <w:r w:rsidRPr="002210A4">
              <w:rPr>
                <w:rFonts w:eastAsia="SimSun"/>
                <w:sz w:val="28"/>
                <w:szCs w:val="28"/>
              </w:rPr>
              <w:t>1837</w:t>
            </w:r>
          </w:p>
        </w:tc>
        <w:tc>
          <w:tcPr>
            <w:tcW w:w="4684" w:type="dxa"/>
            <w:tcBorders>
              <w:top w:val="nil"/>
              <w:left w:val="nil"/>
              <w:bottom w:val="single" w:sz="4" w:space="0" w:color="auto"/>
              <w:right w:val="single" w:sz="4" w:space="0" w:color="auto"/>
            </w:tcBorders>
            <w:noWrap/>
            <w:vAlign w:val="center"/>
          </w:tcPr>
          <w:p w14:paraId="454133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992 009,71</w:t>
            </w:r>
          </w:p>
        </w:tc>
        <w:tc>
          <w:tcPr>
            <w:tcW w:w="3773" w:type="dxa"/>
            <w:tcBorders>
              <w:top w:val="nil"/>
              <w:left w:val="nil"/>
              <w:bottom w:val="single" w:sz="4" w:space="0" w:color="auto"/>
              <w:right w:val="single" w:sz="4" w:space="0" w:color="auto"/>
            </w:tcBorders>
            <w:noWrap/>
            <w:vAlign w:val="center"/>
          </w:tcPr>
          <w:p w14:paraId="7162AB0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2 687 971,96</w:t>
            </w:r>
          </w:p>
        </w:tc>
      </w:tr>
      <w:tr w:rsidR="00ED3EAC" w:rsidRPr="002210A4" w14:paraId="24B372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84593B" w14:textId="77777777" w:rsidR="00ED3EAC" w:rsidRPr="002210A4" w:rsidRDefault="00ED3EAC" w:rsidP="00ED3EAC">
            <w:pPr>
              <w:ind w:firstLine="0"/>
              <w:jc w:val="center"/>
              <w:rPr>
                <w:rFonts w:eastAsia="SimSun"/>
                <w:sz w:val="28"/>
                <w:szCs w:val="28"/>
              </w:rPr>
            </w:pPr>
            <w:r w:rsidRPr="002210A4">
              <w:rPr>
                <w:rFonts w:eastAsia="SimSun"/>
                <w:sz w:val="28"/>
                <w:szCs w:val="28"/>
              </w:rPr>
              <w:t>1838</w:t>
            </w:r>
          </w:p>
        </w:tc>
        <w:tc>
          <w:tcPr>
            <w:tcW w:w="4684" w:type="dxa"/>
            <w:tcBorders>
              <w:top w:val="nil"/>
              <w:left w:val="nil"/>
              <w:bottom w:val="single" w:sz="4" w:space="0" w:color="auto"/>
              <w:right w:val="single" w:sz="4" w:space="0" w:color="auto"/>
            </w:tcBorders>
            <w:noWrap/>
            <w:vAlign w:val="center"/>
          </w:tcPr>
          <w:p w14:paraId="446020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992 025,16</w:t>
            </w:r>
          </w:p>
        </w:tc>
        <w:tc>
          <w:tcPr>
            <w:tcW w:w="3773" w:type="dxa"/>
            <w:tcBorders>
              <w:top w:val="nil"/>
              <w:left w:val="nil"/>
              <w:bottom w:val="single" w:sz="4" w:space="0" w:color="auto"/>
              <w:right w:val="single" w:sz="4" w:space="0" w:color="auto"/>
            </w:tcBorders>
            <w:noWrap/>
            <w:vAlign w:val="center"/>
          </w:tcPr>
          <w:p w14:paraId="36BA50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2 687 942,33</w:t>
            </w:r>
          </w:p>
        </w:tc>
      </w:tr>
      <w:tr w:rsidR="00ED3EAC" w:rsidRPr="002210A4" w14:paraId="4C8CBA5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31D0B9" w14:textId="77777777" w:rsidR="00ED3EAC" w:rsidRPr="002210A4" w:rsidRDefault="00ED3EAC" w:rsidP="00ED3EAC">
            <w:pPr>
              <w:ind w:firstLine="0"/>
              <w:jc w:val="center"/>
              <w:rPr>
                <w:rFonts w:eastAsia="SimSun"/>
                <w:sz w:val="28"/>
                <w:szCs w:val="28"/>
              </w:rPr>
            </w:pPr>
            <w:r w:rsidRPr="002210A4">
              <w:rPr>
                <w:rFonts w:eastAsia="SimSun"/>
                <w:sz w:val="28"/>
                <w:szCs w:val="28"/>
              </w:rPr>
              <w:t>1839</w:t>
            </w:r>
          </w:p>
        </w:tc>
        <w:tc>
          <w:tcPr>
            <w:tcW w:w="4684" w:type="dxa"/>
            <w:tcBorders>
              <w:top w:val="nil"/>
              <w:left w:val="nil"/>
              <w:bottom w:val="single" w:sz="4" w:space="0" w:color="auto"/>
              <w:right w:val="single" w:sz="4" w:space="0" w:color="auto"/>
            </w:tcBorders>
            <w:noWrap/>
            <w:vAlign w:val="center"/>
          </w:tcPr>
          <w:p w14:paraId="7920FE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992 032,33</w:t>
            </w:r>
          </w:p>
        </w:tc>
        <w:tc>
          <w:tcPr>
            <w:tcW w:w="3773" w:type="dxa"/>
            <w:tcBorders>
              <w:top w:val="nil"/>
              <w:left w:val="nil"/>
              <w:bottom w:val="single" w:sz="4" w:space="0" w:color="auto"/>
              <w:right w:val="single" w:sz="4" w:space="0" w:color="auto"/>
            </w:tcBorders>
            <w:noWrap/>
            <w:vAlign w:val="center"/>
          </w:tcPr>
          <w:p w14:paraId="01DB13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2 687 929,82</w:t>
            </w:r>
          </w:p>
        </w:tc>
      </w:tr>
      <w:tr w:rsidR="00ED3EAC" w:rsidRPr="002210A4" w14:paraId="4A3C94D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DD66870" w14:textId="77777777" w:rsidR="00ED3EAC" w:rsidRPr="002210A4" w:rsidRDefault="00ED3EAC" w:rsidP="00ED3EAC">
            <w:pPr>
              <w:ind w:firstLine="0"/>
              <w:jc w:val="center"/>
              <w:rPr>
                <w:rFonts w:eastAsia="SimSun"/>
                <w:sz w:val="28"/>
                <w:szCs w:val="28"/>
              </w:rPr>
            </w:pPr>
            <w:r w:rsidRPr="002210A4">
              <w:rPr>
                <w:rFonts w:eastAsia="SimSun"/>
                <w:sz w:val="28"/>
                <w:szCs w:val="28"/>
              </w:rPr>
              <w:t>1840</w:t>
            </w:r>
          </w:p>
        </w:tc>
        <w:tc>
          <w:tcPr>
            <w:tcW w:w="4684" w:type="dxa"/>
            <w:tcBorders>
              <w:top w:val="nil"/>
              <w:left w:val="nil"/>
              <w:bottom w:val="single" w:sz="4" w:space="0" w:color="auto"/>
              <w:right w:val="single" w:sz="4" w:space="0" w:color="auto"/>
            </w:tcBorders>
            <w:noWrap/>
            <w:vAlign w:val="center"/>
          </w:tcPr>
          <w:p w14:paraId="35717B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992 039,73</w:t>
            </w:r>
          </w:p>
        </w:tc>
        <w:tc>
          <w:tcPr>
            <w:tcW w:w="3773" w:type="dxa"/>
            <w:tcBorders>
              <w:top w:val="nil"/>
              <w:left w:val="nil"/>
              <w:bottom w:val="single" w:sz="4" w:space="0" w:color="auto"/>
              <w:right w:val="single" w:sz="4" w:space="0" w:color="auto"/>
            </w:tcBorders>
            <w:noWrap/>
            <w:vAlign w:val="center"/>
          </w:tcPr>
          <w:p w14:paraId="5DA2D1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2 687 917,49</w:t>
            </w:r>
          </w:p>
        </w:tc>
      </w:tr>
      <w:tr w:rsidR="00ED3EAC" w:rsidRPr="002210A4" w14:paraId="102702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2686AC" w14:textId="77777777" w:rsidR="00ED3EAC" w:rsidRPr="002210A4" w:rsidRDefault="00ED3EAC" w:rsidP="00ED3EAC">
            <w:pPr>
              <w:ind w:firstLine="0"/>
              <w:jc w:val="center"/>
              <w:rPr>
                <w:rFonts w:eastAsia="SimSun"/>
                <w:sz w:val="28"/>
                <w:szCs w:val="28"/>
              </w:rPr>
            </w:pPr>
            <w:r w:rsidRPr="002210A4">
              <w:rPr>
                <w:rFonts w:eastAsia="SimSun"/>
                <w:sz w:val="28"/>
                <w:szCs w:val="28"/>
              </w:rPr>
              <w:t>1841</w:t>
            </w:r>
          </w:p>
        </w:tc>
        <w:tc>
          <w:tcPr>
            <w:tcW w:w="4684" w:type="dxa"/>
            <w:tcBorders>
              <w:top w:val="nil"/>
              <w:left w:val="nil"/>
              <w:bottom w:val="single" w:sz="4" w:space="0" w:color="auto"/>
              <w:right w:val="single" w:sz="4" w:space="0" w:color="auto"/>
            </w:tcBorders>
            <w:noWrap/>
            <w:vAlign w:val="center"/>
          </w:tcPr>
          <w:p w14:paraId="0E093F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992 037,89</w:t>
            </w:r>
          </w:p>
        </w:tc>
        <w:tc>
          <w:tcPr>
            <w:tcW w:w="3773" w:type="dxa"/>
            <w:tcBorders>
              <w:top w:val="nil"/>
              <w:left w:val="nil"/>
              <w:bottom w:val="single" w:sz="4" w:space="0" w:color="auto"/>
              <w:right w:val="single" w:sz="4" w:space="0" w:color="auto"/>
            </w:tcBorders>
            <w:noWrap/>
            <w:vAlign w:val="center"/>
          </w:tcPr>
          <w:p w14:paraId="13D291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2 687 916,21</w:t>
            </w:r>
          </w:p>
        </w:tc>
      </w:tr>
      <w:tr w:rsidR="00ED3EAC" w:rsidRPr="002210A4" w14:paraId="425CBF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A342DF" w14:textId="77777777" w:rsidR="00ED3EAC" w:rsidRPr="002210A4" w:rsidRDefault="00ED3EAC" w:rsidP="00ED3EAC">
            <w:pPr>
              <w:ind w:firstLine="0"/>
              <w:jc w:val="center"/>
              <w:rPr>
                <w:rFonts w:eastAsia="SimSun"/>
                <w:sz w:val="28"/>
                <w:szCs w:val="28"/>
              </w:rPr>
            </w:pPr>
            <w:r w:rsidRPr="002210A4">
              <w:rPr>
                <w:rFonts w:eastAsia="SimSun"/>
                <w:sz w:val="28"/>
                <w:szCs w:val="28"/>
              </w:rPr>
              <w:t>1842</w:t>
            </w:r>
          </w:p>
        </w:tc>
        <w:tc>
          <w:tcPr>
            <w:tcW w:w="4684" w:type="dxa"/>
            <w:tcBorders>
              <w:top w:val="nil"/>
              <w:left w:val="nil"/>
              <w:bottom w:val="single" w:sz="4" w:space="0" w:color="auto"/>
              <w:right w:val="single" w:sz="4" w:space="0" w:color="auto"/>
            </w:tcBorders>
            <w:noWrap/>
            <w:vAlign w:val="center"/>
          </w:tcPr>
          <w:p w14:paraId="69493B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992 024,48</w:t>
            </w:r>
          </w:p>
        </w:tc>
        <w:tc>
          <w:tcPr>
            <w:tcW w:w="3773" w:type="dxa"/>
            <w:tcBorders>
              <w:top w:val="nil"/>
              <w:left w:val="nil"/>
              <w:bottom w:val="single" w:sz="4" w:space="0" w:color="auto"/>
              <w:right w:val="single" w:sz="4" w:space="0" w:color="auto"/>
            </w:tcBorders>
            <w:noWrap/>
            <w:vAlign w:val="center"/>
          </w:tcPr>
          <w:p w14:paraId="396A69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2 687 938,37</w:t>
            </w:r>
          </w:p>
        </w:tc>
      </w:tr>
      <w:tr w:rsidR="00ED3EAC" w:rsidRPr="002210A4" w14:paraId="512B03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2FCB83" w14:textId="77777777" w:rsidR="00ED3EAC" w:rsidRPr="002210A4" w:rsidRDefault="00ED3EAC" w:rsidP="00ED3EAC">
            <w:pPr>
              <w:ind w:firstLine="0"/>
              <w:jc w:val="center"/>
              <w:rPr>
                <w:rFonts w:eastAsia="SimSun"/>
                <w:sz w:val="28"/>
                <w:szCs w:val="28"/>
              </w:rPr>
            </w:pPr>
            <w:r w:rsidRPr="002210A4">
              <w:rPr>
                <w:rFonts w:eastAsia="SimSun"/>
                <w:sz w:val="28"/>
                <w:szCs w:val="28"/>
              </w:rPr>
              <w:t>1843</w:t>
            </w:r>
          </w:p>
        </w:tc>
        <w:tc>
          <w:tcPr>
            <w:tcW w:w="4684" w:type="dxa"/>
            <w:tcBorders>
              <w:top w:val="nil"/>
              <w:left w:val="nil"/>
              <w:bottom w:val="single" w:sz="4" w:space="0" w:color="auto"/>
              <w:right w:val="single" w:sz="4" w:space="0" w:color="auto"/>
            </w:tcBorders>
            <w:noWrap/>
            <w:vAlign w:val="center"/>
          </w:tcPr>
          <w:p w14:paraId="739F6C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992 011,62</w:t>
            </w:r>
          </w:p>
        </w:tc>
        <w:tc>
          <w:tcPr>
            <w:tcW w:w="3773" w:type="dxa"/>
            <w:tcBorders>
              <w:top w:val="nil"/>
              <w:left w:val="nil"/>
              <w:bottom w:val="single" w:sz="4" w:space="0" w:color="auto"/>
              <w:right w:val="single" w:sz="4" w:space="0" w:color="auto"/>
            </w:tcBorders>
            <w:noWrap/>
            <w:vAlign w:val="center"/>
          </w:tcPr>
          <w:p w14:paraId="461FE8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2 687 957,85</w:t>
            </w:r>
          </w:p>
        </w:tc>
      </w:tr>
      <w:tr w:rsidR="00ED3EAC" w:rsidRPr="002210A4" w14:paraId="712FFC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3B0814" w14:textId="77777777" w:rsidR="00ED3EAC" w:rsidRPr="002210A4" w:rsidRDefault="00ED3EAC" w:rsidP="00ED3EAC">
            <w:pPr>
              <w:ind w:firstLine="0"/>
              <w:jc w:val="center"/>
              <w:rPr>
                <w:rFonts w:eastAsia="SimSun"/>
                <w:sz w:val="28"/>
                <w:szCs w:val="28"/>
              </w:rPr>
            </w:pPr>
            <w:r w:rsidRPr="002210A4">
              <w:rPr>
                <w:rFonts w:eastAsia="SimSun"/>
                <w:sz w:val="28"/>
                <w:szCs w:val="28"/>
              </w:rPr>
              <w:t>1844</w:t>
            </w:r>
          </w:p>
        </w:tc>
        <w:tc>
          <w:tcPr>
            <w:tcW w:w="4684" w:type="dxa"/>
            <w:tcBorders>
              <w:top w:val="nil"/>
              <w:left w:val="nil"/>
              <w:bottom w:val="single" w:sz="4" w:space="0" w:color="auto"/>
              <w:right w:val="single" w:sz="4" w:space="0" w:color="auto"/>
            </w:tcBorders>
            <w:noWrap/>
            <w:vAlign w:val="center"/>
          </w:tcPr>
          <w:p w14:paraId="45B1DD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992 013,11</w:t>
            </w:r>
          </w:p>
        </w:tc>
        <w:tc>
          <w:tcPr>
            <w:tcW w:w="3773" w:type="dxa"/>
            <w:tcBorders>
              <w:top w:val="nil"/>
              <w:left w:val="nil"/>
              <w:bottom w:val="single" w:sz="4" w:space="0" w:color="auto"/>
              <w:right w:val="single" w:sz="4" w:space="0" w:color="auto"/>
            </w:tcBorders>
            <w:noWrap/>
            <w:vAlign w:val="center"/>
          </w:tcPr>
          <w:p w14:paraId="539409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2 687 960,31</w:t>
            </w:r>
          </w:p>
        </w:tc>
      </w:tr>
      <w:tr w:rsidR="00ED3EAC" w:rsidRPr="002210A4" w14:paraId="1DBF3B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EA3079" w14:textId="77777777" w:rsidR="00ED3EAC" w:rsidRPr="002210A4" w:rsidRDefault="00ED3EAC" w:rsidP="00ED3EAC">
            <w:pPr>
              <w:ind w:firstLine="0"/>
              <w:jc w:val="center"/>
              <w:rPr>
                <w:rFonts w:eastAsia="SimSun"/>
                <w:sz w:val="28"/>
                <w:szCs w:val="28"/>
              </w:rPr>
            </w:pPr>
            <w:r w:rsidRPr="002210A4">
              <w:rPr>
                <w:rFonts w:eastAsia="SimSun"/>
                <w:sz w:val="28"/>
                <w:szCs w:val="28"/>
              </w:rPr>
              <w:t>1845</w:t>
            </w:r>
          </w:p>
        </w:tc>
        <w:tc>
          <w:tcPr>
            <w:tcW w:w="4684" w:type="dxa"/>
            <w:tcBorders>
              <w:top w:val="nil"/>
              <w:left w:val="nil"/>
              <w:bottom w:val="single" w:sz="4" w:space="0" w:color="auto"/>
              <w:right w:val="single" w:sz="4" w:space="0" w:color="auto"/>
            </w:tcBorders>
            <w:noWrap/>
            <w:vAlign w:val="center"/>
          </w:tcPr>
          <w:p w14:paraId="2B5281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992 006,17</w:t>
            </w:r>
          </w:p>
        </w:tc>
        <w:tc>
          <w:tcPr>
            <w:tcW w:w="3773" w:type="dxa"/>
            <w:tcBorders>
              <w:top w:val="nil"/>
              <w:left w:val="nil"/>
              <w:bottom w:val="single" w:sz="4" w:space="0" w:color="auto"/>
              <w:right w:val="single" w:sz="4" w:space="0" w:color="auto"/>
            </w:tcBorders>
            <w:noWrap/>
            <w:vAlign w:val="center"/>
          </w:tcPr>
          <w:p w14:paraId="17511C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2 687 974,04</w:t>
            </w:r>
          </w:p>
        </w:tc>
      </w:tr>
      <w:tr w:rsidR="00ED3EAC" w:rsidRPr="002210A4" w14:paraId="3F6F7C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61729A" w14:textId="77777777" w:rsidR="00ED3EAC" w:rsidRPr="002210A4" w:rsidRDefault="00ED3EAC" w:rsidP="00ED3EAC">
            <w:pPr>
              <w:ind w:firstLine="0"/>
              <w:jc w:val="center"/>
              <w:rPr>
                <w:rFonts w:eastAsia="SimSun"/>
                <w:sz w:val="28"/>
                <w:szCs w:val="28"/>
              </w:rPr>
            </w:pPr>
            <w:r w:rsidRPr="002210A4">
              <w:rPr>
                <w:rFonts w:eastAsia="SimSun"/>
                <w:sz w:val="28"/>
                <w:szCs w:val="28"/>
              </w:rPr>
              <w:t>1846</w:t>
            </w:r>
          </w:p>
        </w:tc>
        <w:tc>
          <w:tcPr>
            <w:tcW w:w="4684" w:type="dxa"/>
            <w:tcBorders>
              <w:top w:val="nil"/>
              <w:left w:val="nil"/>
              <w:bottom w:val="single" w:sz="4" w:space="0" w:color="auto"/>
              <w:right w:val="single" w:sz="4" w:space="0" w:color="auto"/>
            </w:tcBorders>
            <w:noWrap/>
            <w:vAlign w:val="center"/>
          </w:tcPr>
          <w:p w14:paraId="517669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991 991,83</w:t>
            </w:r>
          </w:p>
        </w:tc>
        <w:tc>
          <w:tcPr>
            <w:tcW w:w="3773" w:type="dxa"/>
            <w:tcBorders>
              <w:top w:val="nil"/>
              <w:left w:val="nil"/>
              <w:bottom w:val="single" w:sz="4" w:space="0" w:color="auto"/>
              <w:right w:val="single" w:sz="4" w:space="0" w:color="auto"/>
            </w:tcBorders>
            <w:noWrap/>
            <w:vAlign w:val="center"/>
          </w:tcPr>
          <w:p w14:paraId="46B8ED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2 687 998,49</w:t>
            </w:r>
          </w:p>
        </w:tc>
      </w:tr>
      <w:tr w:rsidR="00ED3EAC" w:rsidRPr="002210A4" w14:paraId="06430F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16EA61" w14:textId="77777777" w:rsidR="00ED3EAC" w:rsidRPr="002210A4" w:rsidRDefault="00ED3EAC" w:rsidP="00ED3EAC">
            <w:pPr>
              <w:ind w:firstLine="0"/>
              <w:jc w:val="center"/>
              <w:rPr>
                <w:rFonts w:eastAsia="SimSun"/>
                <w:sz w:val="28"/>
                <w:szCs w:val="28"/>
              </w:rPr>
            </w:pPr>
            <w:r w:rsidRPr="002210A4">
              <w:rPr>
                <w:rFonts w:eastAsia="SimSun"/>
                <w:sz w:val="28"/>
                <w:szCs w:val="28"/>
              </w:rPr>
              <w:t>1847</w:t>
            </w:r>
          </w:p>
        </w:tc>
        <w:tc>
          <w:tcPr>
            <w:tcW w:w="4684" w:type="dxa"/>
            <w:tcBorders>
              <w:top w:val="nil"/>
              <w:left w:val="nil"/>
              <w:bottom w:val="single" w:sz="4" w:space="0" w:color="auto"/>
              <w:right w:val="single" w:sz="4" w:space="0" w:color="auto"/>
            </w:tcBorders>
            <w:noWrap/>
            <w:vAlign w:val="center"/>
          </w:tcPr>
          <w:p w14:paraId="112A6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991 991,34</w:t>
            </w:r>
          </w:p>
        </w:tc>
        <w:tc>
          <w:tcPr>
            <w:tcW w:w="3773" w:type="dxa"/>
            <w:tcBorders>
              <w:top w:val="nil"/>
              <w:left w:val="nil"/>
              <w:bottom w:val="single" w:sz="4" w:space="0" w:color="auto"/>
              <w:right w:val="single" w:sz="4" w:space="0" w:color="auto"/>
            </w:tcBorders>
            <w:noWrap/>
            <w:vAlign w:val="center"/>
          </w:tcPr>
          <w:p w14:paraId="224684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2 687 999,42</w:t>
            </w:r>
          </w:p>
        </w:tc>
      </w:tr>
      <w:tr w:rsidR="00ED3EAC" w:rsidRPr="002210A4" w14:paraId="0D2F24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AFD1BF" w14:textId="77777777" w:rsidR="00ED3EAC" w:rsidRPr="002210A4" w:rsidRDefault="00ED3EAC" w:rsidP="00ED3EAC">
            <w:pPr>
              <w:ind w:firstLine="0"/>
              <w:jc w:val="center"/>
              <w:rPr>
                <w:rFonts w:eastAsia="SimSun"/>
                <w:sz w:val="28"/>
                <w:szCs w:val="28"/>
              </w:rPr>
            </w:pPr>
            <w:r w:rsidRPr="002210A4">
              <w:rPr>
                <w:rFonts w:eastAsia="SimSun"/>
                <w:sz w:val="28"/>
                <w:szCs w:val="28"/>
              </w:rPr>
              <w:t>1848</w:t>
            </w:r>
          </w:p>
        </w:tc>
        <w:tc>
          <w:tcPr>
            <w:tcW w:w="4684" w:type="dxa"/>
            <w:tcBorders>
              <w:top w:val="nil"/>
              <w:left w:val="nil"/>
              <w:bottom w:val="single" w:sz="4" w:space="0" w:color="auto"/>
              <w:right w:val="single" w:sz="4" w:space="0" w:color="auto"/>
            </w:tcBorders>
            <w:noWrap/>
            <w:vAlign w:val="center"/>
          </w:tcPr>
          <w:p w14:paraId="550E6A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991 973,45</w:t>
            </w:r>
          </w:p>
        </w:tc>
        <w:tc>
          <w:tcPr>
            <w:tcW w:w="3773" w:type="dxa"/>
            <w:tcBorders>
              <w:top w:val="nil"/>
              <w:left w:val="nil"/>
              <w:bottom w:val="single" w:sz="4" w:space="0" w:color="auto"/>
              <w:right w:val="single" w:sz="4" w:space="0" w:color="auto"/>
            </w:tcBorders>
            <w:noWrap/>
            <w:vAlign w:val="center"/>
          </w:tcPr>
          <w:p w14:paraId="250A0A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2 687 990,89</w:t>
            </w:r>
          </w:p>
        </w:tc>
      </w:tr>
      <w:tr w:rsidR="00ED3EAC" w:rsidRPr="002210A4" w14:paraId="01A32B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A0D546" w14:textId="77777777" w:rsidR="00ED3EAC" w:rsidRPr="002210A4" w:rsidRDefault="00ED3EAC" w:rsidP="00ED3EAC">
            <w:pPr>
              <w:ind w:firstLine="0"/>
              <w:jc w:val="center"/>
              <w:rPr>
                <w:rFonts w:eastAsia="SimSun"/>
                <w:sz w:val="28"/>
                <w:szCs w:val="28"/>
              </w:rPr>
            </w:pPr>
            <w:r w:rsidRPr="002210A4">
              <w:rPr>
                <w:rFonts w:eastAsia="SimSun"/>
                <w:sz w:val="28"/>
                <w:szCs w:val="28"/>
              </w:rPr>
              <w:t>1849</w:t>
            </w:r>
          </w:p>
        </w:tc>
        <w:tc>
          <w:tcPr>
            <w:tcW w:w="4684" w:type="dxa"/>
            <w:tcBorders>
              <w:top w:val="nil"/>
              <w:left w:val="nil"/>
              <w:bottom w:val="single" w:sz="4" w:space="0" w:color="auto"/>
              <w:right w:val="single" w:sz="4" w:space="0" w:color="auto"/>
            </w:tcBorders>
            <w:noWrap/>
            <w:vAlign w:val="center"/>
          </w:tcPr>
          <w:p w14:paraId="0922D9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991 965,67</w:t>
            </w:r>
          </w:p>
        </w:tc>
        <w:tc>
          <w:tcPr>
            <w:tcW w:w="3773" w:type="dxa"/>
            <w:tcBorders>
              <w:top w:val="nil"/>
              <w:left w:val="nil"/>
              <w:bottom w:val="single" w:sz="4" w:space="0" w:color="auto"/>
              <w:right w:val="single" w:sz="4" w:space="0" w:color="auto"/>
            </w:tcBorders>
            <w:noWrap/>
            <w:vAlign w:val="center"/>
          </w:tcPr>
          <w:p w14:paraId="18F4C7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2 687 986,62</w:t>
            </w:r>
          </w:p>
        </w:tc>
      </w:tr>
      <w:tr w:rsidR="00ED3EAC" w:rsidRPr="002210A4" w14:paraId="0B2FE6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D9962A" w14:textId="77777777" w:rsidR="00ED3EAC" w:rsidRPr="002210A4" w:rsidRDefault="00ED3EAC" w:rsidP="00ED3EAC">
            <w:pPr>
              <w:ind w:firstLine="0"/>
              <w:jc w:val="center"/>
              <w:rPr>
                <w:rFonts w:eastAsia="SimSun"/>
                <w:sz w:val="28"/>
                <w:szCs w:val="28"/>
              </w:rPr>
            </w:pPr>
            <w:r w:rsidRPr="002210A4">
              <w:rPr>
                <w:rFonts w:eastAsia="SimSun"/>
                <w:sz w:val="28"/>
                <w:szCs w:val="28"/>
              </w:rPr>
              <w:t>1850</w:t>
            </w:r>
          </w:p>
        </w:tc>
        <w:tc>
          <w:tcPr>
            <w:tcW w:w="4684" w:type="dxa"/>
            <w:tcBorders>
              <w:top w:val="nil"/>
              <w:left w:val="nil"/>
              <w:bottom w:val="single" w:sz="4" w:space="0" w:color="auto"/>
              <w:right w:val="single" w:sz="4" w:space="0" w:color="auto"/>
            </w:tcBorders>
            <w:noWrap/>
            <w:vAlign w:val="center"/>
          </w:tcPr>
          <w:p w14:paraId="1562AC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991 938,44</w:t>
            </w:r>
          </w:p>
        </w:tc>
        <w:tc>
          <w:tcPr>
            <w:tcW w:w="3773" w:type="dxa"/>
            <w:tcBorders>
              <w:top w:val="nil"/>
              <w:left w:val="nil"/>
              <w:bottom w:val="single" w:sz="4" w:space="0" w:color="auto"/>
              <w:right w:val="single" w:sz="4" w:space="0" w:color="auto"/>
            </w:tcBorders>
            <w:noWrap/>
            <w:vAlign w:val="center"/>
          </w:tcPr>
          <w:p w14:paraId="057C43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2 687 968,99</w:t>
            </w:r>
          </w:p>
        </w:tc>
      </w:tr>
      <w:tr w:rsidR="00ED3EAC" w:rsidRPr="002210A4" w14:paraId="02EDDB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B9E949" w14:textId="77777777" w:rsidR="00ED3EAC" w:rsidRPr="002210A4" w:rsidRDefault="00ED3EAC" w:rsidP="00ED3EAC">
            <w:pPr>
              <w:ind w:firstLine="0"/>
              <w:jc w:val="center"/>
              <w:rPr>
                <w:rFonts w:eastAsia="SimSun"/>
                <w:sz w:val="28"/>
                <w:szCs w:val="28"/>
              </w:rPr>
            </w:pPr>
            <w:r w:rsidRPr="002210A4">
              <w:rPr>
                <w:rFonts w:eastAsia="SimSun"/>
                <w:sz w:val="28"/>
                <w:szCs w:val="28"/>
              </w:rPr>
              <w:t>1851</w:t>
            </w:r>
          </w:p>
        </w:tc>
        <w:tc>
          <w:tcPr>
            <w:tcW w:w="4684" w:type="dxa"/>
            <w:tcBorders>
              <w:top w:val="nil"/>
              <w:left w:val="nil"/>
              <w:bottom w:val="single" w:sz="4" w:space="0" w:color="auto"/>
              <w:right w:val="single" w:sz="4" w:space="0" w:color="auto"/>
            </w:tcBorders>
            <w:noWrap/>
            <w:vAlign w:val="center"/>
          </w:tcPr>
          <w:p w14:paraId="423766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991 942,45</w:t>
            </w:r>
          </w:p>
        </w:tc>
        <w:tc>
          <w:tcPr>
            <w:tcW w:w="3773" w:type="dxa"/>
            <w:tcBorders>
              <w:top w:val="nil"/>
              <w:left w:val="nil"/>
              <w:bottom w:val="single" w:sz="4" w:space="0" w:color="auto"/>
              <w:right w:val="single" w:sz="4" w:space="0" w:color="auto"/>
            </w:tcBorders>
            <w:noWrap/>
            <w:vAlign w:val="center"/>
          </w:tcPr>
          <w:p w14:paraId="625C1D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2 687 962,97</w:t>
            </w:r>
          </w:p>
        </w:tc>
      </w:tr>
      <w:tr w:rsidR="00ED3EAC" w:rsidRPr="002210A4" w14:paraId="2F2A2D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045FDC" w14:textId="77777777" w:rsidR="00ED3EAC" w:rsidRPr="002210A4" w:rsidRDefault="00ED3EAC" w:rsidP="00ED3EAC">
            <w:pPr>
              <w:ind w:firstLine="0"/>
              <w:jc w:val="center"/>
              <w:rPr>
                <w:rFonts w:eastAsia="SimSun"/>
                <w:sz w:val="28"/>
                <w:szCs w:val="28"/>
              </w:rPr>
            </w:pPr>
            <w:r w:rsidRPr="002210A4">
              <w:rPr>
                <w:rFonts w:eastAsia="SimSun"/>
                <w:sz w:val="28"/>
                <w:szCs w:val="28"/>
              </w:rPr>
              <w:t>1852</w:t>
            </w:r>
          </w:p>
        </w:tc>
        <w:tc>
          <w:tcPr>
            <w:tcW w:w="4684" w:type="dxa"/>
            <w:tcBorders>
              <w:top w:val="nil"/>
              <w:left w:val="nil"/>
              <w:bottom w:val="single" w:sz="4" w:space="0" w:color="auto"/>
              <w:right w:val="single" w:sz="4" w:space="0" w:color="auto"/>
            </w:tcBorders>
            <w:noWrap/>
            <w:vAlign w:val="center"/>
          </w:tcPr>
          <w:p w14:paraId="14DE71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991 952,38</w:t>
            </w:r>
          </w:p>
        </w:tc>
        <w:tc>
          <w:tcPr>
            <w:tcW w:w="3773" w:type="dxa"/>
            <w:tcBorders>
              <w:top w:val="nil"/>
              <w:left w:val="nil"/>
              <w:bottom w:val="single" w:sz="4" w:space="0" w:color="auto"/>
              <w:right w:val="single" w:sz="4" w:space="0" w:color="auto"/>
            </w:tcBorders>
            <w:noWrap/>
            <w:vAlign w:val="center"/>
          </w:tcPr>
          <w:p w14:paraId="34A814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2 687 950,07</w:t>
            </w:r>
          </w:p>
        </w:tc>
      </w:tr>
      <w:tr w:rsidR="00ED3EAC" w:rsidRPr="002210A4" w14:paraId="1A77C7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285E96" w14:textId="77777777" w:rsidR="00ED3EAC" w:rsidRPr="002210A4" w:rsidRDefault="00ED3EAC" w:rsidP="00ED3EAC">
            <w:pPr>
              <w:ind w:firstLine="0"/>
              <w:jc w:val="center"/>
              <w:rPr>
                <w:rFonts w:eastAsia="SimSun"/>
                <w:sz w:val="28"/>
                <w:szCs w:val="28"/>
              </w:rPr>
            </w:pPr>
            <w:r w:rsidRPr="002210A4">
              <w:rPr>
                <w:rFonts w:eastAsia="SimSun"/>
                <w:sz w:val="28"/>
                <w:szCs w:val="28"/>
              </w:rPr>
              <w:t>1853</w:t>
            </w:r>
          </w:p>
        </w:tc>
        <w:tc>
          <w:tcPr>
            <w:tcW w:w="4684" w:type="dxa"/>
            <w:tcBorders>
              <w:top w:val="nil"/>
              <w:left w:val="nil"/>
              <w:bottom w:val="single" w:sz="4" w:space="0" w:color="auto"/>
              <w:right w:val="single" w:sz="4" w:space="0" w:color="auto"/>
            </w:tcBorders>
            <w:noWrap/>
            <w:vAlign w:val="center"/>
          </w:tcPr>
          <w:p w14:paraId="27C14E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991 968,34</w:t>
            </w:r>
          </w:p>
        </w:tc>
        <w:tc>
          <w:tcPr>
            <w:tcW w:w="3773" w:type="dxa"/>
            <w:tcBorders>
              <w:top w:val="nil"/>
              <w:left w:val="nil"/>
              <w:bottom w:val="single" w:sz="4" w:space="0" w:color="auto"/>
              <w:right w:val="single" w:sz="4" w:space="0" w:color="auto"/>
            </w:tcBorders>
            <w:noWrap/>
            <w:vAlign w:val="center"/>
          </w:tcPr>
          <w:p w14:paraId="3DE1CC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2 687 925,84</w:t>
            </w:r>
          </w:p>
        </w:tc>
      </w:tr>
      <w:tr w:rsidR="00ED3EAC" w:rsidRPr="002210A4" w14:paraId="552984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296701" w14:textId="77777777" w:rsidR="00ED3EAC" w:rsidRPr="002210A4" w:rsidRDefault="00ED3EAC" w:rsidP="00ED3EAC">
            <w:pPr>
              <w:ind w:firstLine="0"/>
              <w:jc w:val="center"/>
              <w:rPr>
                <w:rFonts w:eastAsia="SimSun"/>
                <w:sz w:val="28"/>
                <w:szCs w:val="28"/>
              </w:rPr>
            </w:pPr>
            <w:r w:rsidRPr="002210A4">
              <w:rPr>
                <w:rFonts w:eastAsia="SimSun"/>
                <w:sz w:val="28"/>
                <w:szCs w:val="28"/>
              </w:rPr>
              <w:t>1854</w:t>
            </w:r>
          </w:p>
        </w:tc>
        <w:tc>
          <w:tcPr>
            <w:tcW w:w="4684" w:type="dxa"/>
            <w:tcBorders>
              <w:top w:val="nil"/>
              <w:left w:val="nil"/>
              <w:bottom w:val="single" w:sz="4" w:space="0" w:color="auto"/>
              <w:right w:val="single" w:sz="4" w:space="0" w:color="auto"/>
            </w:tcBorders>
            <w:noWrap/>
            <w:vAlign w:val="center"/>
          </w:tcPr>
          <w:p w14:paraId="4F614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991 970,08</w:t>
            </w:r>
          </w:p>
        </w:tc>
        <w:tc>
          <w:tcPr>
            <w:tcW w:w="3773" w:type="dxa"/>
            <w:tcBorders>
              <w:top w:val="nil"/>
              <w:left w:val="nil"/>
              <w:bottom w:val="single" w:sz="4" w:space="0" w:color="auto"/>
              <w:right w:val="single" w:sz="4" w:space="0" w:color="auto"/>
            </w:tcBorders>
            <w:noWrap/>
            <w:vAlign w:val="center"/>
          </w:tcPr>
          <w:p w14:paraId="620AD8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2 687 921,69</w:t>
            </w:r>
          </w:p>
        </w:tc>
      </w:tr>
      <w:tr w:rsidR="00ED3EAC" w:rsidRPr="002210A4" w14:paraId="44BF3E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D8AAE1" w14:textId="77777777" w:rsidR="00ED3EAC" w:rsidRPr="002210A4" w:rsidRDefault="00ED3EAC" w:rsidP="00ED3EAC">
            <w:pPr>
              <w:ind w:firstLine="0"/>
              <w:jc w:val="center"/>
              <w:rPr>
                <w:rFonts w:eastAsia="SimSun"/>
                <w:sz w:val="28"/>
                <w:szCs w:val="28"/>
              </w:rPr>
            </w:pPr>
            <w:r w:rsidRPr="002210A4">
              <w:rPr>
                <w:rFonts w:eastAsia="SimSun"/>
                <w:sz w:val="28"/>
                <w:szCs w:val="28"/>
              </w:rPr>
              <w:t>1855</w:t>
            </w:r>
          </w:p>
        </w:tc>
        <w:tc>
          <w:tcPr>
            <w:tcW w:w="4684" w:type="dxa"/>
            <w:tcBorders>
              <w:top w:val="nil"/>
              <w:left w:val="nil"/>
              <w:bottom w:val="single" w:sz="4" w:space="0" w:color="auto"/>
              <w:right w:val="single" w:sz="4" w:space="0" w:color="auto"/>
            </w:tcBorders>
            <w:noWrap/>
            <w:vAlign w:val="center"/>
          </w:tcPr>
          <w:p w14:paraId="77203D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991 973,06</w:t>
            </w:r>
          </w:p>
        </w:tc>
        <w:tc>
          <w:tcPr>
            <w:tcW w:w="3773" w:type="dxa"/>
            <w:tcBorders>
              <w:top w:val="nil"/>
              <w:left w:val="nil"/>
              <w:bottom w:val="single" w:sz="4" w:space="0" w:color="auto"/>
              <w:right w:val="single" w:sz="4" w:space="0" w:color="auto"/>
            </w:tcBorders>
            <w:noWrap/>
            <w:vAlign w:val="center"/>
          </w:tcPr>
          <w:p w14:paraId="2AE8EC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2 687 915,77</w:t>
            </w:r>
          </w:p>
        </w:tc>
      </w:tr>
      <w:tr w:rsidR="00ED3EAC" w:rsidRPr="002210A4" w14:paraId="15AB3B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C191F3" w14:textId="77777777" w:rsidR="00ED3EAC" w:rsidRPr="002210A4" w:rsidRDefault="00ED3EAC" w:rsidP="00ED3EAC">
            <w:pPr>
              <w:ind w:firstLine="0"/>
              <w:jc w:val="center"/>
              <w:rPr>
                <w:rFonts w:eastAsia="SimSun"/>
                <w:sz w:val="28"/>
                <w:szCs w:val="28"/>
              </w:rPr>
            </w:pPr>
            <w:r w:rsidRPr="002210A4">
              <w:rPr>
                <w:rFonts w:eastAsia="SimSun"/>
                <w:sz w:val="28"/>
                <w:szCs w:val="28"/>
              </w:rPr>
              <w:t>1856</w:t>
            </w:r>
          </w:p>
        </w:tc>
        <w:tc>
          <w:tcPr>
            <w:tcW w:w="4684" w:type="dxa"/>
            <w:tcBorders>
              <w:top w:val="nil"/>
              <w:left w:val="nil"/>
              <w:bottom w:val="single" w:sz="4" w:space="0" w:color="auto"/>
              <w:right w:val="single" w:sz="4" w:space="0" w:color="auto"/>
            </w:tcBorders>
            <w:noWrap/>
            <w:vAlign w:val="center"/>
          </w:tcPr>
          <w:p w14:paraId="580901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991 979,60</w:t>
            </w:r>
          </w:p>
        </w:tc>
        <w:tc>
          <w:tcPr>
            <w:tcW w:w="3773" w:type="dxa"/>
            <w:tcBorders>
              <w:top w:val="nil"/>
              <w:left w:val="nil"/>
              <w:bottom w:val="single" w:sz="4" w:space="0" w:color="auto"/>
              <w:right w:val="single" w:sz="4" w:space="0" w:color="auto"/>
            </w:tcBorders>
            <w:noWrap/>
            <w:vAlign w:val="center"/>
          </w:tcPr>
          <w:p w14:paraId="6C83C1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2 687 905,95</w:t>
            </w:r>
          </w:p>
        </w:tc>
      </w:tr>
      <w:tr w:rsidR="00ED3EAC" w:rsidRPr="002210A4" w14:paraId="5DB1F8D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1D7706" w14:textId="77777777" w:rsidR="00ED3EAC" w:rsidRPr="002210A4" w:rsidRDefault="00ED3EAC" w:rsidP="00ED3EAC">
            <w:pPr>
              <w:ind w:firstLine="0"/>
              <w:jc w:val="center"/>
              <w:rPr>
                <w:rFonts w:eastAsia="SimSun"/>
                <w:sz w:val="28"/>
                <w:szCs w:val="28"/>
              </w:rPr>
            </w:pPr>
            <w:r w:rsidRPr="002210A4">
              <w:rPr>
                <w:rFonts w:eastAsia="SimSun"/>
                <w:sz w:val="28"/>
                <w:szCs w:val="28"/>
              </w:rPr>
              <w:t>1857</w:t>
            </w:r>
          </w:p>
        </w:tc>
        <w:tc>
          <w:tcPr>
            <w:tcW w:w="4684" w:type="dxa"/>
            <w:tcBorders>
              <w:top w:val="nil"/>
              <w:left w:val="nil"/>
              <w:bottom w:val="single" w:sz="4" w:space="0" w:color="auto"/>
              <w:right w:val="single" w:sz="4" w:space="0" w:color="auto"/>
            </w:tcBorders>
            <w:noWrap/>
            <w:vAlign w:val="center"/>
          </w:tcPr>
          <w:p w14:paraId="366C01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991 983,81</w:t>
            </w:r>
          </w:p>
        </w:tc>
        <w:tc>
          <w:tcPr>
            <w:tcW w:w="3773" w:type="dxa"/>
            <w:tcBorders>
              <w:top w:val="nil"/>
              <w:left w:val="nil"/>
              <w:bottom w:val="single" w:sz="4" w:space="0" w:color="auto"/>
              <w:right w:val="single" w:sz="4" w:space="0" w:color="auto"/>
            </w:tcBorders>
            <w:noWrap/>
            <w:vAlign w:val="center"/>
          </w:tcPr>
          <w:p w14:paraId="688F54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2 687 909,14</w:t>
            </w:r>
          </w:p>
        </w:tc>
      </w:tr>
      <w:tr w:rsidR="00ED3EAC" w:rsidRPr="002210A4" w14:paraId="5E4BE9C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A48D27" w14:textId="77777777" w:rsidR="00ED3EAC" w:rsidRPr="002210A4" w:rsidRDefault="00ED3EAC" w:rsidP="00ED3EAC">
            <w:pPr>
              <w:ind w:firstLine="0"/>
              <w:jc w:val="center"/>
              <w:rPr>
                <w:rFonts w:eastAsia="SimSun"/>
                <w:sz w:val="28"/>
                <w:szCs w:val="28"/>
              </w:rPr>
            </w:pPr>
            <w:r w:rsidRPr="002210A4">
              <w:rPr>
                <w:rFonts w:eastAsia="SimSun"/>
                <w:sz w:val="28"/>
                <w:szCs w:val="28"/>
              </w:rPr>
              <w:t>1858</w:t>
            </w:r>
          </w:p>
        </w:tc>
        <w:tc>
          <w:tcPr>
            <w:tcW w:w="4684" w:type="dxa"/>
            <w:tcBorders>
              <w:top w:val="nil"/>
              <w:left w:val="nil"/>
              <w:bottom w:val="single" w:sz="4" w:space="0" w:color="auto"/>
              <w:right w:val="single" w:sz="4" w:space="0" w:color="auto"/>
            </w:tcBorders>
            <w:noWrap/>
            <w:vAlign w:val="center"/>
          </w:tcPr>
          <w:p w14:paraId="36C7CF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992 000,38</w:t>
            </w:r>
          </w:p>
        </w:tc>
        <w:tc>
          <w:tcPr>
            <w:tcW w:w="3773" w:type="dxa"/>
            <w:tcBorders>
              <w:top w:val="nil"/>
              <w:left w:val="nil"/>
              <w:bottom w:val="single" w:sz="4" w:space="0" w:color="auto"/>
              <w:right w:val="single" w:sz="4" w:space="0" w:color="auto"/>
            </w:tcBorders>
            <w:noWrap/>
            <w:vAlign w:val="center"/>
          </w:tcPr>
          <w:p w14:paraId="2A6ACD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2 687 895,97</w:t>
            </w:r>
          </w:p>
        </w:tc>
      </w:tr>
      <w:tr w:rsidR="00ED3EAC" w:rsidRPr="002210A4" w14:paraId="3B6BA2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54C7D2" w14:textId="77777777" w:rsidR="00ED3EAC" w:rsidRPr="002210A4" w:rsidRDefault="00ED3EAC" w:rsidP="00ED3EAC">
            <w:pPr>
              <w:ind w:firstLine="0"/>
              <w:jc w:val="center"/>
              <w:rPr>
                <w:rFonts w:eastAsia="SimSun"/>
                <w:sz w:val="28"/>
                <w:szCs w:val="28"/>
              </w:rPr>
            </w:pPr>
            <w:r w:rsidRPr="002210A4">
              <w:rPr>
                <w:rFonts w:eastAsia="SimSun"/>
                <w:sz w:val="28"/>
                <w:szCs w:val="28"/>
              </w:rPr>
              <w:t>1859</w:t>
            </w:r>
          </w:p>
        </w:tc>
        <w:tc>
          <w:tcPr>
            <w:tcW w:w="4684" w:type="dxa"/>
            <w:tcBorders>
              <w:top w:val="nil"/>
              <w:left w:val="nil"/>
              <w:bottom w:val="single" w:sz="4" w:space="0" w:color="auto"/>
              <w:right w:val="single" w:sz="4" w:space="0" w:color="auto"/>
            </w:tcBorders>
            <w:noWrap/>
            <w:vAlign w:val="center"/>
          </w:tcPr>
          <w:p w14:paraId="4C828A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992 013,97</w:t>
            </w:r>
          </w:p>
        </w:tc>
        <w:tc>
          <w:tcPr>
            <w:tcW w:w="3773" w:type="dxa"/>
            <w:tcBorders>
              <w:top w:val="nil"/>
              <w:left w:val="nil"/>
              <w:bottom w:val="single" w:sz="4" w:space="0" w:color="auto"/>
              <w:right w:val="single" w:sz="4" w:space="0" w:color="auto"/>
            </w:tcBorders>
            <w:noWrap/>
            <w:vAlign w:val="center"/>
          </w:tcPr>
          <w:p w14:paraId="46FB8D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2 687 887,29</w:t>
            </w:r>
          </w:p>
        </w:tc>
      </w:tr>
      <w:tr w:rsidR="00ED3EAC" w:rsidRPr="002210A4" w14:paraId="0EE249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43D1F2" w14:textId="77777777" w:rsidR="00ED3EAC" w:rsidRPr="002210A4" w:rsidRDefault="00ED3EAC" w:rsidP="00ED3EAC">
            <w:pPr>
              <w:ind w:firstLine="0"/>
              <w:jc w:val="center"/>
              <w:rPr>
                <w:rFonts w:eastAsia="SimSun"/>
                <w:sz w:val="28"/>
                <w:szCs w:val="28"/>
              </w:rPr>
            </w:pPr>
            <w:r w:rsidRPr="002210A4">
              <w:rPr>
                <w:rFonts w:eastAsia="SimSun"/>
                <w:sz w:val="28"/>
                <w:szCs w:val="28"/>
              </w:rPr>
              <w:t>1860</w:t>
            </w:r>
          </w:p>
        </w:tc>
        <w:tc>
          <w:tcPr>
            <w:tcW w:w="4684" w:type="dxa"/>
            <w:tcBorders>
              <w:top w:val="nil"/>
              <w:left w:val="nil"/>
              <w:bottom w:val="single" w:sz="4" w:space="0" w:color="auto"/>
              <w:right w:val="single" w:sz="4" w:space="0" w:color="auto"/>
            </w:tcBorders>
            <w:noWrap/>
            <w:vAlign w:val="center"/>
          </w:tcPr>
          <w:p w14:paraId="63DA05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992 020,35</w:t>
            </w:r>
          </w:p>
        </w:tc>
        <w:tc>
          <w:tcPr>
            <w:tcW w:w="3773" w:type="dxa"/>
            <w:tcBorders>
              <w:top w:val="nil"/>
              <w:left w:val="nil"/>
              <w:bottom w:val="single" w:sz="4" w:space="0" w:color="auto"/>
              <w:right w:val="single" w:sz="4" w:space="0" w:color="auto"/>
            </w:tcBorders>
            <w:noWrap/>
            <w:vAlign w:val="center"/>
          </w:tcPr>
          <w:p w14:paraId="3E0989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2 687 888,41</w:t>
            </w:r>
          </w:p>
        </w:tc>
      </w:tr>
      <w:tr w:rsidR="00ED3EAC" w:rsidRPr="002210A4" w14:paraId="5E3519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265A92" w14:textId="77777777" w:rsidR="00ED3EAC" w:rsidRPr="002210A4" w:rsidRDefault="00ED3EAC" w:rsidP="00ED3EAC">
            <w:pPr>
              <w:ind w:firstLine="0"/>
              <w:jc w:val="center"/>
              <w:rPr>
                <w:rFonts w:eastAsia="SimSun"/>
                <w:sz w:val="28"/>
                <w:szCs w:val="28"/>
              </w:rPr>
            </w:pPr>
            <w:r w:rsidRPr="002210A4">
              <w:rPr>
                <w:rFonts w:eastAsia="SimSun"/>
                <w:sz w:val="28"/>
                <w:szCs w:val="28"/>
              </w:rPr>
              <w:t>1861</w:t>
            </w:r>
          </w:p>
        </w:tc>
        <w:tc>
          <w:tcPr>
            <w:tcW w:w="4684" w:type="dxa"/>
            <w:tcBorders>
              <w:top w:val="nil"/>
              <w:left w:val="nil"/>
              <w:bottom w:val="single" w:sz="4" w:space="0" w:color="auto"/>
              <w:right w:val="single" w:sz="4" w:space="0" w:color="auto"/>
            </w:tcBorders>
            <w:noWrap/>
            <w:vAlign w:val="center"/>
          </w:tcPr>
          <w:p w14:paraId="4C6D53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992 031,95</w:t>
            </w:r>
          </w:p>
        </w:tc>
        <w:tc>
          <w:tcPr>
            <w:tcW w:w="3773" w:type="dxa"/>
            <w:tcBorders>
              <w:top w:val="nil"/>
              <w:left w:val="nil"/>
              <w:bottom w:val="single" w:sz="4" w:space="0" w:color="auto"/>
              <w:right w:val="single" w:sz="4" w:space="0" w:color="auto"/>
            </w:tcBorders>
            <w:noWrap/>
            <w:vAlign w:val="center"/>
          </w:tcPr>
          <w:p w14:paraId="192291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2 687 894,50</w:t>
            </w:r>
          </w:p>
        </w:tc>
      </w:tr>
      <w:tr w:rsidR="00ED3EAC" w:rsidRPr="002210A4" w14:paraId="753A858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2C4EDA" w14:textId="77777777" w:rsidR="00ED3EAC" w:rsidRPr="002210A4" w:rsidRDefault="00ED3EAC" w:rsidP="00ED3EAC">
            <w:pPr>
              <w:ind w:firstLine="0"/>
              <w:jc w:val="center"/>
              <w:rPr>
                <w:rFonts w:eastAsia="SimSun"/>
                <w:sz w:val="28"/>
                <w:szCs w:val="28"/>
              </w:rPr>
            </w:pPr>
            <w:r w:rsidRPr="002210A4">
              <w:rPr>
                <w:rFonts w:eastAsia="SimSun"/>
                <w:sz w:val="28"/>
                <w:szCs w:val="28"/>
              </w:rPr>
              <w:t>1862</w:t>
            </w:r>
          </w:p>
        </w:tc>
        <w:tc>
          <w:tcPr>
            <w:tcW w:w="4684" w:type="dxa"/>
            <w:tcBorders>
              <w:top w:val="nil"/>
              <w:left w:val="nil"/>
              <w:bottom w:val="single" w:sz="4" w:space="0" w:color="auto"/>
              <w:right w:val="single" w:sz="4" w:space="0" w:color="auto"/>
            </w:tcBorders>
            <w:noWrap/>
            <w:vAlign w:val="center"/>
          </w:tcPr>
          <w:p w14:paraId="5CD9D8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992 038,31</w:t>
            </w:r>
          </w:p>
        </w:tc>
        <w:tc>
          <w:tcPr>
            <w:tcW w:w="3773" w:type="dxa"/>
            <w:tcBorders>
              <w:top w:val="nil"/>
              <w:left w:val="nil"/>
              <w:bottom w:val="single" w:sz="4" w:space="0" w:color="auto"/>
              <w:right w:val="single" w:sz="4" w:space="0" w:color="auto"/>
            </w:tcBorders>
            <w:noWrap/>
            <w:vAlign w:val="center"/>
          </w:tcPr>
          <w:p w14:paraId="2C55DE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2 687 897,84</w:t>
            </w:r>
          </w:p>
        </w:tc>
      </w:tr>
      <w:tr w:rsidR="00ED3EAC" w:rsidRPr="002210A4" w14:paraId="475761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223415" w14:textId="77777777" w:rsidR="00ED3EAC" w:rsidRPr="002210A4" w:rsidRDefault="00ED3EAC" w:rsidP="00ED3EAC">
            <w:pPr>
              <w:ind w:firstLine="0"/>
              <w:jc w:val="center"/>
              <w:rPr>
                <w:rFonts w:eastAsia="SimSun"/>
                <w:sz w:val="28"/>
                <w:szCs w:val="28"/>
              </w:rPr>
            </w:pPr>
            <w:r w:rsidRPr="002210A4">
              <w:rPr>
                <w:rFonts w:eastAsia="SimSun"/>
                <w:sz w:val="28"/>
                <w:szCs w:val="28"/>
              </w:rPr>
              <w:t>1863</w:t>
            </w:r>
          </w:p>
        </w:tc>
        <w:tc>
          <w:tcPr>
            <w:tcW w:w="4684" w:type="dxa"/>
            <w:tcBorders>
              <w:top w:val="nil"/>
              <w:left w:val="nil"/>
              <w:bottom w:val="single" w:sz="4" w:space="0" w:color="auto"/>
              <w:right w:val="single" w:sz="4" w:space="0" w:color="auto"/>
            </w:tcBorders>
            <w:noWrap/>
            <w:vAlign w:val="center"/>
          </w:tcPr>
          <w:p w14:paraId="7834FC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992 046,30</w:t>
            </w:r>
          </w:p>
        </w:tc>
        <w:tc>
          <w:tcPr>
            <w:tcW w:w="3773" w:type="dxa"/>
            <w:tcBorders>
              <w:top w:val="nil"/>
              <w:left w:val="nil"/>
              <w:bottom w:val="single" w:sz="4" w:space="0" w:color="auto"/>
              <w:right w:val="single" w:sz="4" w:space="0" w:color="auto"/>
            </w:tcBorders>
            <w:noWrap/>
            <w:vAlign w:val="center"/>
          </w:tcPr>
          <w:p w14:paraId="23D898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2 687 902,09</w:t>
            </w:r>
          </w:p>
        </w:tc>
      </w:tr>
      <w:tr w:rsidR="00ED3EAC" w:rsidRPr="002210A4" w14:paraId="33FA821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E33B19F" w14:textId="77777777" w:rsidR="00ED3EAC" w:rsidRPr="002210A4" w:rsidRDefault="00ED3EAC" w:rsidP="00ED3EAC">
            <w:pPr>
              <w:ind w:firstLine="0"/>
              <w:jc w:val="center"/>
              <w:rPr>
                <w:rFonts w:eastAsia="SimSun"/>
                <w:sz w:val="28"/>
                <w:szCs w:val="28"/>
              </w:rPr>
            </w:pPr>
            <w:r w:rsidRPr="002210A4">
              <w:rPr>
                <w:rFonts w:eastAsia="SimSun"/>
                <w:sz w:val="28"/>
                <w:szCs w:val="28"/>
              </w:rPr>
              <w:t>1864</w:t>
            </w:r>
          </w:p>
        </w:tc>
        <w:tc>
          <w:tcPr>
            <w:tcW w:w="4684" w:type="dxa"/>
            <w:tcBorders>
              <w:top w:val="nil"/>
              <w:left w:val="nil"/>
              <w:bottom w:val="single" w:sz="4" w:space="0" w:color="auto"/>
              <w:right w:val="single" w:sz="4" w:space="0" w:color="auto"/>
            </w:tcBorders>
            <w:noWrap/>
            <w:vAlign w:val="center"/>
          </w:tcPr>
          <w:p w14:paraId="203228E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992 050,88</w:t>
            </w:r>
          </w:p>
        </w:tc>
        <w:tc>
          <w:tcPr>
            <w:tcW w:w="3773" w:type="dxa"/>
            <w:tcBorders>
              <w:top w:val="nil"/>
              <w:left w:val="nil"/>
              <w:bottom w:val="single" w:sz="4" w:space="0" w:color="auto"/>
              <w:right w:val="single" w:sz="4" w:space="0" w:color="auto"/>
            </w:tcBorders>
            <w:noWrap/>
            <w:vAlign w:val="center"/>
          </w:tcPr>
          <w:p w14:paraId="3F5827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2 687 905,10</w:t>
            </w:r>
          </w:p>
        </w:tc>
      </w:tr>
      <w:tr w:rsidR="00ED3EAC" w:rsidRPr="002210A4" w14:paraId="3ED1C3A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5D77CF" w14:textId="77777777" w:rsidR="00ED3EAC" w:rsidRPr="002210A4" w:rsidRDefault="00ED3EAC" w:rsidP="00ED3EAC">
            <w:pPr>
              <w:ind w:firstLine="0"/>
              <w:jc w:val="center"/>
              <w:rPr>
                <w:rFonts w:eastAsia="SimSun"/>
                <w:sz w:val="28"/>
                <w:szCs w:val="28"/>
              </w:rPr>
            </w:pPr>
            <w:r w:rsidRPr="002210A4">
              <w:rPr>
                <w:rFonts w:eastAsia="SimSun"/>
                <w:sz w:val="28"/>
                <w:szCs w:val="28"/>
              </w:rPr>
              <w:t>1865</w:t>
            </w:r>
          </w:p>
        </w:tc>
        <w:tc>
          <w:tcPr>
            <w:tcW w:w="4684" w:type="dxa"/>
            <w:tcBorders>
              <w:top w:val="nil"/>
              <w:left w:val="nil"/>
              <w:bottom w:val="single" w:sz="4" w:space="0" w:color="auto"/>
              <w:right w:val="single" w:sz="4" w:space="0" w:color="auto"/>
            </w:tcBorders>
            <w:noWrap/>
            <w:vAlign w:val="center"/>
          </w:tcPr>
          <w:p w14:paraId="18CA16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992 050,17</w:t>
            </w:r>
          </w:p>
        </w:tc>
        <w:tc>
          <w:tcPr>
            <w:tcW w:w="3773" w:type="dxa"/>
            <w:tcBorders>
              <w:top w:val="nil"/>
              <w:left w:val="nil"/>
              <w:bottom w:val="single" w:sz="4" w:space="0" w:color="auto"/>
              <w:right w:val="single" w:sz="4" w:space="0" w:color="auto"/>
            </w:tcBorders>
            <w:noWrap/>
            <w:vAlign w:val="center"/>
          </w:tcPr>
          <w:p w14:paraId="1BD469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2 687 906,18</w:t>
            </w:r>
          </w:p>
        </w:tc>
      </w:tr>
      <w:tr w:rsidR="00ED3EAC" w:rsidRPr="002210A4" w14:paraId="2943EC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4B74AD" w14:textId="77777777" w:rsidR="00ED3EAC" w:rsidRPr="002210A4" w:rsidRDefault="00ED3EAC" w:rsidP="00ED3EAC">
            <w:pPr>
              <w:ind w:firstLine="0"/>
              <w:jc w:val="center"/>
              <w:rPr>
                <w:rFonts w:eastAsia="SimSun"/>
                <w:sz w:val="28"/>
                <w:szCs w:val="28"/>
              </w:rPr>
            </w:pPr>
            <w:r w:rsidRPr="002210A4">
              <w:rPr>
                <w:rFonts w:eastAsia="SimSun"/>
                <w:sz w:val="28"/>
                <w:szCs w:val="28"/>
              </w:rPr>
              <w:t>1866</w:t>
            </w:r>
          </w:p>
        </w:tc>
        <w:tc>
          <w:tcPr>
            <w:tcW w:w="4684" w:type="dxa"/>
            <w:tcBorders>
              <w:top w:val="nil"/>
              <w:left w:val="nil"/>
              <w:bottom w:val="single" w:sz="4" w:space="0" w:color="auto"/>
              <w:right w:val="single" w:sz="4" w:space="0" w:color="auto"/>
            </w:tcBorders>
            <w:noWrap/>
            <w:vAlign w:val="center"/>
          </w:tcPr>
          <w:p w14:paraId="39C7BB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992 052,65</w:t>
            </w:r>
          </w:p>
        </w:tc>
        <w:tc>
          <w:tcPr>
            <w:tcW w:w="3773" w:type="dxa"/>
            <w:tcBorders>
              <w:top w:val="nil"/>
              <w:left w:val="nil"/>
              <w:bottom w:val="single" w:sz="4" w:space="0" w:color="auto"/>
              <w:right w:val="single" w:sz="4" w:space="0" w:color="auto"/>
            </w:tcBorders>
            <w:noWrap/>
            <w:vAlign w:val="center"/>
          </w:tcPr>
          <w:p w14:paraId="3E67A5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2 687 907,72</w:t>
            </w:r>
          </w:p>
        </w:tc>
      </w:tr>
      <w:tr w:rsidR="00ED3EAC" w:rsidRPr="002210A4" w14:paraId="1628D1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DCC00B0" w14:textId="77777777" w:rsidR="00ED3EAC" w:rsidRPr="002210A4" w:rsidRDefault="00ED3EAC" w:rsidP="00ED3EAC">
            <w:pPr>
              <w:ind w:firstLine="0"/>
              <w:jc w:val="center"/>
              <w:rPr>
                <w:rFonts w:eastAsia="SimSun"/>
                <w:sz w:val="28"/>
                <w:szCs w:val="28"/>
              </w:rPr>
            </w:pPr>
            <w:r w:rsidRPr="002210A4">
              <w:rPr>
                <w:rFonts w:eastAsia="SimSun"/>
                <w:sz w:val="28"/>
                <w:szCs w:val="28"/>
              </w:rPr>
              <w:t>1867</w:t>
            </w:r>
          </w:p>
        </w:tc>
        <w:tc>
          <w:tcPr>
            <w:tcW w:w="4684" w:type="dxa"/>
            <w:tcBorders>
              <w:top w:val="nil"/>
              <w:left w:val="nil"/>
              <w:bottom w:val="single" w:sz="4" w:space="0" w:color="auto"/>
              <w:right w:val="single" w:sz="4" w:space="0" w:color="auto"/>
            </w:tcBorders>
            <w:noWrap/>
            <w:vAlign w:val="center"/>
          </w:tcPr>
          <w:p w14:paraId="06432F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992 052,78</w:t>
            </w:r>
          </w:p>
        </w:tc>
        <w:tc>
          <w:tcPr>
            <w:tcW w:w="3773" w:type="dxa"/>
            <w:tcBorders>
              <w:top w:val="nil"/>
              <w:left w:val="nil"/>
              <w:bottom w:val="single" w:sz="4" w:space="0" w:color="auto"/>
              <w:right w:val="single" w:sz="4" w:space="0" w:color="auto"/>
            </w:tcBorders>
            <w:noWrap/>
            <w:vAlign w:val="center"/>
          </w:tcPr>
          <w:p w14:paraId="5A8E0A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2 687 907,51</w:t>
            </w:r>
          </w:p>
        </w:tc>
      </w:tr>
      <w:tr w:rsidR="00ED3EAC" w:rsidRPr="002210A4" w14:paraId="0DF088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002985" w14:textId="77777777" w:rsidR="00ED3EAC" w:rsidRPr="002210A4" w:rsidRDefault="00ED3EAC" w:rsidP="00ED3EAC">
            <w:pPr>
              <w:ind w:firstLine="0"/>
              <w:jc w:val="center"/>
              <w:rPr>
                <w:rFonts w:eastAsia="SimSun"/>
                <w:sz w:val="28"/>
                <w:szCs w:val="28"/>
              </w:rPr>
            </w:pPr>
            <w:r w:rsidRPr="002210A4">
              <w:rPr>
                <w:rFonts w:eastAsia="SimSun"/>
                <w:sz w:val="28"/>
                <w:szCs w:val="28"/>
              </w:rPr>
              <w:t>1868</w:t>
            </w:r>
          </w:p>
        </w:tc>
        <w:tc>
          <w:tcPr>
            <w:tcW w:w="4684" w:type="dxa"/>
            <w:tcBorders>
              <w:top w:val="nil"/>
              <w:left w:val="nil"/>
              <w:bottom w:val="single" w:sz="4" w:space="0" w:color="auto"/>
              <w:right w:val="single" w:sz="4" w:space="0" w:color="auto"/>
            </w:tcBorders>
            <w:noWrap/>
            <w:vAlign w:val="center"/>
          </w:tcPr>
          <w:p w14:paraId="1C45A7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992 053,16</w:t>
            </w:r>
          </w:p>
        </w:tc>
        <w:tc>
          <w:tcPr>
            <w:tcW w:w="3773" w:type="dxa"/>
            <w:tcBorders>
              <w:top w:val="nil"/>
              <w:left w:val="nil"/>
              <w:bottom w:val="single" w:sz="4" w:space="0" w:color="auto"/>
              <w:right w:val="single" w:sz="4" w:space="0" w:color="auto"/>
            </w:tcBorders>
            <w:noWrap/>
            <w:vAlign w:val="center"/>
          </w:tcPr>
          <w:p w14:paraId="3727D3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2 687 906,92</w:t>
            </w:r>
          </w:p>
        </w:tc>
      </w:tr>
      <w:tr w:rsidR="00ED3EAC" w:rsidRPr="002210A4" w14:paraId="6F88A4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A37CF5" w14:textId="77777777" w:rsidR="00ED3EAC" w:rsidRPr="002210A4" w:rsidRDefault="00ED3EAC" w:rsidP="00ED3EAC">
            <w:pPr>
              <w:ind w:firstLine="0"/>
              <w:jc w:val="center"/>
              <w:rPr>
                <w:rFonts w:eastAsia="SimSun"/>
                <w:sz w:val="28"/>
                <w:szCs w:val="28"/>
              </w:rPr>
            </w:pPr>
            <w:r w:rsidRPr="002210A4">
              <w:rPr>
                <w:rFonts w:eastAsia="SimSun"/>
                <w:sz w:val="28"/>
                <w:szCs w:val="28"/>
              </w:rPr>
              <w:t>1869</w:t>
            </w:r>
          </w:p>
        </w:tc>
        <w:tc>
          <w:tcPr>
            <w:tcW w:w="4684" w:type="dxa"/>
            <w:tcBorders>
              <w:top w:val="nil"/>
              <w:left w:val="nil"/>
              <w:bottom w:val="single" w:sz="4" w:space="0" w:color="auto"/>
              <w:right w:val="single" w:sz="4" w:space="0" w:color="auto"/>
            </w:tcBorders>
            <w:noWrap/>
            <w:vAlign w:val="center"/>
          </w:tcPr>
          <w:p w14:paraId="1DFD9F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992 064,60</w:t>
            </w:r>
          </w:p>
        </w:tc>
        <w:tc>
          <w:tcPr>
            <w:tcW w:w="3773" w:type="dxa"/>
            <w:tcBorders>
              <w:top w:val="nil"/>
              <w:left w:val="nil"/>
              <w:bottom w:val="single" w:sz="4" w:space="0" w:color="auto"/>
              <w:right w:val="single" w:sz="4" w:space="0" w:color="auto"/>
            </w:tcBorders>
            <w:noWrap/>
            <w:vAlign w:val="center"/>
          </w:tcPr>
          <w:p w14:paraId="25DB77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2 687 914,26</w:t>
            </w:r>
          </w:p>
        </w:tc>
      </w:tr>
      <w:tr w:rsidR="00ED3EAC" w:rsidRPr="002210A4" w14:paraId="5579B508"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82102EA"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ЗУ257</w:t>
            </w:r>
          </w:p>
        </w:tc>
      </w:tr>
      <w:tr w:rsidR="00ED3EAC" w:rsidRPr="002210A4" w14:paraId="514CEA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22CE92"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075B88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991 911,03</w:t>
            </w:r>
          </w:p>
        </w:tc>
        <w:tc>
          <w:tcPr>
            <w:tcW w:w="3773" w:type="dxa"/>
            <w:tcBorders>
              <w:top w:val="nil"/>
              <w:left w:val="nil"/>
              <w:bottom w:val="single" w:sz="4" w:space="0" w:color="auto"/>
              <w:right w:val="single" w:sz="4" w:space="0" w:color="auto"/>
            </w:tcBorders>
            <w:noWrap/>
            <w:vAlign w:val="center"/>
          </w:tcPr>
          <w:p w14:paraId="5D95A7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2 688 136,64</w:t>
            </w:r>
          </w:p>
        </w:tc>
      </w:tr>
      <w:tr w:rsidR="00ED3EAC" w:rsidRPr="002210A4" w14:paraId="77756D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CF61B2"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44E392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991 909,71</w:t>
            </w:r>
          </w:p>
        </w:tc>
        <w:tc>
          <w:tcPr>
            <w:tcW w:w="3773" w:type="dxa"/>
            <w:tcBorders>
              <w:top w:val="nil"/>
              <w:left w:val="nil"/>
              <w:bottom w:val="single" w:sz="4" w:space="0" w:color="auto"/>
              <w:right w:val="single" w:sz="4" w:space="0" w:color="auto"/>
            </w:tcBorders>
            <w:noWrap/>
            <w:vAlign w:val="center"/>
          </w:tcPr>
          <w:p w14:paraId="698391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2 688 139,01</w:t>
            </w:r>
          </w:p>
        </w:tc>
      </w:tr>
      <w:tr w:rsidR="00ED3EAC" w:rsidRPr="002210A4" w14:paraId="2CCEBF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EC3152"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762CFC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991 903,21</w:t>
            </w:r>
          </w:p>
        </w:tc>
        <w:tc>
          <w:tcPr>
            <w:tcW w:w="3773" w:type="dxa"/>
            <w:tcBorders>
              <w:top w:val="nil"/>
              <w:left w:val="nil"/>
              <w:bottom w:val="single" w:sz="4" w:space="0" w:color="auto"/>
              <w:right w:val="single" w:sz="4" w:space="0" w:color="auto"/>
            </w:tcBorders>
            <w:noWrap/>
            <w:vAlign w:val="center"/>
          </w:tcPr>
          <w:p w14:paraId="36D88E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2 688 150,36</w:t>
            </w:r>
          </w:p>
        </w:tc>
      </w:tr>
      <w:tr w:rsidR="00ED3EAC" w:rsidRPr="002210A4" w14:paraId="590A8A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288E024"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280B80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991 896,32</w:t>
            </w:r>
          </w:p>
        </w:tc>
        <w:tc>
          <w:tcPr>
            <w:tcW w:w="3773" w:type="dxa"/>
            <w:tcBorders>
              <w:top w:val="nil"/>
              <w:left w:val="nil"/>
              <w:bottom w:val="single" w:sz="4" w:space="0" w:color="auto"/>
              <w:right w:val="single" w:sz="4" w:space="0" w:color="auto"/>
            </w:tcBorders>
            <w:noWrap/>
            <w:vAlign w:val="center"/>
          </w:tcPr>
          <w:p w14:paraId="5C58E3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2 688 162,57</w:t>
            </w:r>
          </w:p>
        </w:tc>
      </w:tr>
      <w:tr w:rsidR="00ED3EAC" w:rsidRPr="002210A4" w14:paraId="1395BF1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69FCAF"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710F67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991 886,41</w:t>
            </w:r>
          </w:p>
        </w:tc>
        <w:tc>
          <w:tcPr>
            <w:tcW w:w="3773" w:type="dxa"/>
            <w:tcBorders>
              <w:top w:val="nil"/>
              <w:left w:val="nil"/>
              <w:bottom w:val="single" w:sz="4" w:space="0" w:color="auto"/>
              <w:right w:val="single" w:sz="4" w:space="0" w:color="auto"/>
            </w:tcBorders>
            <w:noWrap/>
            <w:vAlign w:val="center"/>
          </w:tcPr>
          <w:p w14:paraId="76F798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2 688 180,56</w:t>
            </w:r>
          </w:p>
        </w:tc>
      </w:tr>
      <w:tr w:rsidR="00ED3EAC" w:rsidRPr="002210A4" w14:paraId="1E78D5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2D130AB"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5E4503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991 862,51</w:t>
            </w:r>
          </w:p>
        </w:tc>
        <w:tc>
          <w:tcPr>
            <w:tcW w:w="3773" w:type="dxa"/>
            <w:tcBorders>
              <w:top w:val="nil"/>
              <w:left w:val="nil"/>
              <w:bottom w:val="single" w:sz="4" w:space="0" w:color="auto"/>
              <w:right w:val="single" w:sz="4" w:space="0" w:color="auto"/>
            </w:tcBorders>
            <w:noWrap/>
            <w:vAlign w:val="center"/>
          </w:tcPr>
          <w:p w14:paraId="189EC8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2 688 189,72</w:t>
            </w:r>
          </w:p>
        </w:tc>
      </w:tr>
      <w:tr w:rsidR="00ED3EAC" w:rsidRPr="002210A4" w14:paraId="00BABB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CAB05ED"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680F1D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991 860,04</w:t>
            </w:r>
          </w:p>
        </w:tc>
        <w:tc>
          <w:tcPr>
            <w:tcW w:w="3773" w:type="dxa"/>
            <w:tcBorders>
              <w:top w:val="nil"/>
              <w:left w:val="nil"/>
              <w:bottom w:val="single" w:sz="4" w:space="0" w:color="auto"/>
              <w:right w:val="single" w:sz="4" w:space="0" w:color="auto"/>
            </w:tcBorders>
            <w:noWrap/>
            <w:vAlign w:val="center"/>
          </w:tcPr>
          <w:p w14:paraId="26D97D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2 688 190,50</w:t>
            </w:r>
          </w:p>
        </w:tc>
      </w:tr>
      <w:tr w:rsidR="00ED3EAC" w:rsidRPr="002210A4" w14:paraId="677B74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5C5D4"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56731F7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991 855,79</w:t>
            </w:r>
          </w:p>
        </w:tc>
        <w:tc>
          <w:tcPr>
            <w:tcW w:w="3773" w:type="dxa"/>
            <w:tcBorders>
              <w:top w:val="nil"/>
              <w:left w:val="nil"/>
              <w:bottom w:val="single" w:sz="4" w:space="0" w:color="auto"/>
              <w:right w:val="single" w:sz="4" w:space="0" w:color="auto"/>
            </w:tcBorders>
            <w:noWrap/>
            <w:vAlign w:val="center"/>
          </w:tcPr>
          <w:p w14:paraId="198A3E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2 688 199,53</w:t>
            </w:r>
          </w:p>
        </w:tc>
      </w:tr>
      <w:tr w:rsidR="00ED3EAC" w:rsidRPr="002210A4" w14:paraId="369CCC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4294A1"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434C8B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991 848,55</w:t>
            </w:r>
          </w:p>
        </w:tc>
        <w:tc>
          <w:tcPr>
            <w:tcW w:w="3773" w:type="dxa"/>
            <w:tcBorders>
              <w:top w:val="nil"/>
              <w:left w:val="nil"/>
              <w:bottom w:val="single" w:sz="4" w:space="0" w:color="auto"/>
              <w:right w:val="single" w:sz="4" w:space="0" w:color="auto"/>
            </w:tcBorders>
            <w:noWrap/>
            <w:vAlign w:val="center"/>
          </w:tcPr>
          <w:p w14:paraId="6A9A25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2 688 214,51</w:t>
            </w:r>
          </w:p>
        </w:tc>
      </w:tr>
      <w:tr w:rsidR="00ED3EAC" w:rsidRPr="002210A4" w14:paraId="62E336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631A60"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4CF79F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991 841,76</w:t>
            </w:r>
          </w:p>
        </w:tc>
        <w:tc>
          <w:tcPr>
            <w:tcW w:w="3773" w:type="dxa"/>
            <w:tcBorders>
              <w:top w:val="nil"/>
              <w:left w:val="nil"/>
              <w:bottom w:val="single" w:sz="4" w:space="0" w:color="auto"/>
              <w:right w:val="single" w:sz="4" w:space="0" w:color="auto"/>
            </w:tcBorders>
            <w:noWrap/>
            <w:vAlign w:val="center"/>
          </w:tcPr>
          <w:p w14:paraId="52A36E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2 688 229,00</w:t>
            </w:r>
          </w:p>
        </w:tc>
      </w:tr>
      <w:tr w:rsidR="00ED3EAC" w:rsidRPr="002210A4" w14:paraId="014368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A2C334"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1C276D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991 833,87</w:t>
            </w:r>
          </w:p>
        </w:tc>
        <w:tc>
          <w:tcPr>
            <w:tcW w:w="3773" w:type="dxa"/>
            <w:tcBorders>
              <w:top w:val="nil"/>
              <w:left w:val="nil"/>
              <w:bottom w:val="single" w:sz="4" w:space="0" w:color="auto"/>
              <w:right w:val="single" w:sz="4" w:space="0" w:color="auto"/>
            </w:tcBorders>
            <w:noWrap/>
            <w:vAlign w:val="center"/>
          </w:tcPr>
          <w:p w14:paraId="2FA8FE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2 688 245,82</w:t>
            </w:r>
          </w:p>
        </w:tc>
      </w:tr>
      <w:tr w:rsidR="00ED3EAC" w:rsidRPr="002210A4" w14:paraId="65EDEC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FF2857"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04BB3D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991 826,72</w:t>
            </w:r>
          </w:p>
        </w:tc>
        <w:tc>
          <w:tcPr>
            <w:tcW w:w="3773" w:type="dxa"/>
            <w:tcBorders>
              <w:top w:val="nil"/>
              <w:left w:val="nil"/>
              <w:bottom w:val="single" w:sz="4" w:space="0" w:color="auto"/>
              <w:right w:val="single" w:sz="4" w:space="0" w:color="auto"/>
            </w:tcBorders>
            <w:noWrap/>
            <w:vAlign w:val="center"/>
          </w:tcPr>
          <w:p w14:paraId="1E2E01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2 688 260,89</w:t>
            </w:r>
          </w:p>
        </w:tc>
      </w:tr>
      <w:tr w:rsidR="00ED3EAC" w:rsidRPr="002210A4" w14:paraId="0541DA7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A13657"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0AAE98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991 824,26</w:t>
            </w:r>
          </w:p>
        </w:tc>
        <w:tc>
          <w:tcPr>
            <w:tcW w:w="3773" w:type="dxa"/>
            <w:tcBorders>
              <w:top w:val="nil"/>
              <w:left w:val="nil"/>
              <w:bottom w:val="single" w:sz="4" w:space="0" w:color="auto"/>
              <w:right w:val="single" w:sz="4" w:space="0" w:color="auto"/>
            </w:tcBorders>
            <w:noWrap/>
            <w:vAlign w:val="center"/>
          </w:tcPr>
          <w:p w14:paraId="6709FD2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2 688 259,80</w:t>
            </w:r>
          </w:p>
        </w:tc>
      </w:tr>
      <w:tr w:rsidR="00ED3EAC" w:rsidRPr="002210A4" w14:paraId="4FAA3A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671FDC" w14:textId="77777777" w:rsidR="00ED3EAC" w:rsidRPr="002210A4" w:rsidRDefault="00ED3EAC" w:rsidP="00ED3EAC">
            <w:pPr>
              <w:ind w:firstLine="0"/>
              <w:jc w:val="center"/>
              <w:rPr>
                <w:rFonts w:eastAsia="SimSun"/>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713E14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991 820,40</w:t>
            </w:r>
          </w:p>
        </w:tc>
        <w:tc>
          <w:tcPr>
            <w:tcW w:w="3773" w:type="dxa"/>
            <w:tcBorders>
              <w:top w:val="nil"/>
              <w:left w:val="nil"/>
              <w:bottom w:val="single" w:sz="4" w:space="0" w:color="auto"/>
              <w:right w:val="single" w:sz="4" w:space="0" w:color="auto"/>
            </w:tcBorders>
            <w:noWrap/>
            <w:vAlign w:val="center"/>
          </w:tcPr>
          <w:p w14:paraId="75B22E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2 688 258,16</w:t>
            </w:r>
          </w:p>
        </w:tc>
      </w:tr>
      <w:tr w:rsidR="00ED3EAC" w:rsidRPr="002210A4" w14:paraId="5E1267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42B8E" w14:textId="77777777" w:rsidR="00ED3EAC" w:rsidRPr="002210A4" w:rsidRDefault="00ED3EAC" w:rsidP="00ED3EAC">
            <w:pPr>
              <w:ind w:firstLine="0"/>
              <w:jc w:val="center"/>
              <w:rPr>
                <w:rFonts w:eastAsia="SimSun"/>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4527D8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991 808,07</w:t>
            </w:r>
          </w:p>
        </w:tc>
        <w:tc>
          <w:tcPr>
            <w:tcW w:w="3773" w:type="dxa"/>
            <w:tcBorders>
              <w:top w:val="nil"/>
              <w:left w:val="nil"/>
              <w:bottom w:val="single" w:sz="4" w:space="0" w:color="auto"/>
              <w:right w:val="single" w:sz="4" w:space="0" w:color="auto"/>
            </w:tcBorders>
            <w:noWrap/>
            <w:vAlign w:val="center"/>
          </w:tcPr>
          <w:p w14:paraId="24975E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2 688 253,01</w:t>
            </w:r>
          </w:p>
        </w:tc>
      </w:tr>
      <w:tr w:rsidR="00ED3EAC" w:rsidRPr="002210A4" w14:paraId="0036EA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306D59B" w14:textId="77777777" w:rsidR="00ED3EAC" w:rsidRPr="002210A4" w:rsidRDefault="00ED3EAC" w:rsidP="00ED3EAC">
            <w:pPr>
              <w:ind w:firstLine="0"/>
              <w:jc w:val="center"/>
              <w:rPr>
                <w:rFonts w:eastAsia="SimSun"/>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383D43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991 798,38</w:t>
            </w:r>
          </w:p>
        </w:tc>
        <w:tc>
          <w:tcPr>
            <w:tcW w:w="3773" w:type="dxa"/>
            <w:tcBorders>
              <w:top w:val="nil"/>
              <w:left w:val="nil"/>
              <w:bottom w:val="single" w:sz="4" w:space="0" w:color="auto"/>
              <w:right w:val="single" w:sz="4" w:space="0" w:color="auto"/>
            </w:tcBorders>
            <w:noWrap/>
            <w:vAlign w:val="center"/>
          </w:tcPr>
          <w:p w14:paraId="216379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2 688 248,75</w:t>
            </w:r>
          </w:p>
        </w:tc>
      </w:tr>
      <w:tr w:rsidR="00ED3EAC" w:rsidRPr="002210A4" w14:paraId="528960E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D0D86C" w14:textId="77777777" w:rsidR="00ED3EAC" w:rsidRPr="002210A4" w:rsidRDefault="00ED3EAC" w:rsidP="00ED3EAC">
            <w:pPr>
              <w:ind w:firstLine="0"/>
              <w:jc w:val="center"/>
              <w:rPr>
                <w:rFonts w:eastAsia="SimSun"/>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480B7FB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991 796,45</w:t>
            </w:r>
          </w:p>
        </w:tc>
        <w:tc>
          <w:tcPr>
            <w:tcW w:w="3773" w:type="dxa"/>
            <w:tcBorders>
              <w:top w:val="nil"/>
              <w:left w:val="nil"/>
              <w:bottom w:val="single" w:sz="4" w:space="0" w:color="auto"/>
              <w:right w:val="single" w:sz="4" w:space="0" w:color="auto"/>
            </w:tcBorders>
            <w:noWrap/>
            <w:vAlign w:val="center"/>
          </w:tcPr>
          <w:p w14:paraId="7C2FD8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2 688 247,91</w:t>
            </w:r>
          </w:p>
        </w:tc>
      </w:tr>
      <w:tr w:rsidR="00ED3EAC" w:rsidRPr="002210A4" w14:paraId="693FCE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B586067" w14:textId="77777777" w:rsidR="00ED3EAC" w:rsidRPr="002210A4" w:rsidRDefault="00ED3EAC" w:rsidP="00ED3EAC">
            <w:pPr>
              <w:ind w:firstLine="0"/>
              <w:jc w:val="center"/>
              <w:rPr>
                <w:rFonts w:eastAsia="SimSun"/>
                <w:sz w:val="28"/>
                <w:szCs w:val="28"/>
              </w:rPr>
            </w:pPr>
            <w:r w:rsidRPr="002210A4">
              <w:rPr>
                <w:rFonts w:eastAsia="SimSun"/>
                <w:sz w:val="28"/>
                <w:szCs w:val="28"/>
              </w:rPr>
              <w:t>18</w:t>
            </w:r>
          </w:p>
        </w:tc>
        <w:tc>
          <w:tcPr>
            <w:tcW w:w="4684" w:type="dxa"/>
            <w:tcBorders>
              <w:top w:val="nil"/>
              <w:left w:val="nil"/>
              <w:bottom w:val="single" w:sz="4" w:space="0" w:color="auto"/>
              <w:right w:val="single" w:sz="4" w:space="0" w:color="auto"/>
            </w:tcBorders>
            <w:noWrap/>
            <w:vAlign w:val="center"/>
          </w:tcPr>
          <w:p w14:paraId="087736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991 788,62</w:t>
            </w:r>
          </w:p>
        </w:tc>
        <w:tc>
          <w:tcPr>
            <w:tcW w:w="3773" w:type="dxa"/>
            <w:tcBorders>
              <w:top w:val="nil"/>
              <w:left w:val="nil"/>
              <w:bottom w:val="single" w:sz="4" w:space="0" w:color="auto"/>
              <w:right w:val="single" w:sz="4" w:space="0" w:color="auto"/>
            </w:tcBorders>
            <w:noWrap/>
            <w:vAlign w:val="center"/>
          </w:tcPr>
          <w:p w14:paraId="606DA4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2 688 244,54</w:t>
            </w:r>
          </w:p>
        </w:tc>
      </w:tr>
      <w:tr w:rsidR="00ED3EAC" w:rsidRPr="002210A4" w14:paraId="0C4190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DA4127" w14:textId="77777777" w:rsidR="00ED3EAC" w:rsidRPr="002210A4" w:rsidRDefault="00ED3EAC" w:rsidP="00ED3EAC">
            <w:pPr>
              <w:ind w:firstLine="0"/>
              <w:jc w:val="center"/>
              <w:rPr>
                <w:rFonts w:eastAsia="SimSun"/>
                <w:sz w:val="28"/>
                <w:szCs w:val="28"/>
              </w:rPr>
            </w:pPr>
            <w:r w:rsidRPr="002210A4">
              <w:rPr>
                <w:rFonts w:eastAsia="SimSun"/>
                <w:sz w:val="28"/>
                <w:szCs w:val="28"/>
              </w:rPr>
              <w:t>19</w:t>
            </w:r>
          </w:p>
        </w:tc>
        <w:tc>
          <w:tcPr>
            <w:tcW w:w="4684" w:type="dxa"/>
            <w:tcBorders>
              <w:top w:val="nil"/>
              <w:left w:val="nil"/>
              <w:bottom w:val="single" w:sz="4" w:space="0" w:color="auto"/>
              <w:right w:val="single" w:sz="4" w:space="0" w:color="auto"/>
            </w:tcBorders>
            <w:noWrap/>
            <w:vAlign w:val="center"/>
          </w:tcPr>
          <w:p w14:paraId="030265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991 776,87</w:t>
            </w:r>
          </w:p>
        </w:tc>
        <w:tc>
          <w:tcPr>
            <w:tcW w:w="3773" w:type="dxa"/>
            <w:tcBorders>
              <w:top w:val="nil"/>
              <w:left w:val="nil"/>
              <w:bottom w:val="single" w:sz="4" w:space="0" w:color="auto"/>
              <w:right w:val="single" w:sz="4" w:space="0" w:color="auto"/>
            </w:tcBorders>
            <w:noWrap/>
            <w:vAlign w:val="center"/>
          </w:tcPr>
          <w:p w14:paraId="0DFF0A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2 688 239,65</w:t>
            </w:r>
          </w:p>
        </w:tc>
      </w:tr>
      <w:tr w:rsidR="00ED3EAC" w:rsidRPr="002210A4" w14:paraId="27327C2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52BAAD" w14:textId="77777777" w:rsidR="00ED3EAC" w:rsidRPr="002210A4" w:rsidRDefault="00ED3EAC" w:rsidP="00ED3EAC">
            <w:pPr>
              <w:ind w:firstLine="0"/>
              <w:jc w:val="center"/>
              <w:rPr>
                <w:rFonts w:eastAsia="SimSun"/>
                <w:sz w:val="28"/>
                <w:szCs w:val="28"/>
              </w:rPr>
            </w:pPr>
            <w:r w:rsidRPr="002210A4">
              <w:rPr>
                <w:rFonts w:eastAsia="SimSun"/>
                <w:sz w:val="28"/>
                <w:szCs w:val="28"/>
              </w:rPr>
              <w:t>20</w:t>
            </w:r>
          </w:p>
        </w:tc>
        <w:tc>
          <w:tcPr>
            <w:tcW w:w="4684" w:type="dxa"/>
            <w:tcBorders>
              <w:top w:val="nil"/>
              <w:left w:val="nil"/>
              <w:bottom w:val="single" w:sz="4" w:space="0" w:color="auto"/>
              <w:right w:val="single" w:sz="4" w:space="0" w:color="auto"/>
            </w:tcBorders>
            <w:noWrap/>
            <w:vAlign w:val="center"/>
          </w:tcPr>
          <w:p w14:paraId="62D04F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991 773,02</w:t>
            </w:r>
          </w:p>
        </w:tc>
        <w:tc>
          <w:tcPr>
            <w:tcW w:w="3773" w:type="dxa"/>
            <w:tcBorders>
              <w:top w:val="nil"/>
              <w:left w:val="nil"/>
              <w:bottom w:val="single" w:sz="4" w:space="0" w:color="auto"/>
              <w:right w:val="single" w:sz="4" w:space="0" w:color="auto"/>
            </w:tcBorders>
            <w:noWrap/>
            <w:vAlign w:val="center"/>
          </w:tcPr>
          <w:p w14:paraId="6C8E39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2 688 238,05</w:t>
            </w:r>
          </w:p>
        </w:tc>
      </w:tr>
      <w:tr w:rsidR="00ED3EAC" w:rsidRPr="002210A4" w14:paraId="3F3CEF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D2DEC8" w14:textId="77777777" w:rsidR="00ED3EAC" w:rsidRPr="002210A4" w:rsidRDefault="00ED3EAC" w:rsidP="00ED3EAC">
            <w:pPr>
              <w:ind w:firstLine="0"/>
              <w:jc w:val="center"/>
              <w:rPr>
                <w:rFonts w:eastAsia="SimSun"/>
                <w:sz w:val="28"/>
                <w:szCs w:val="28"/>
              </w:rPr>
            </w:pPr>
            <w:r w:rsidRPr="002210A4">
              <w:rPr>
                <w:rFonts w:eastAsia="SimSun"/>
                <w:sz w:val="28"/>
                <w:szCs w:val="28"/>
              </w:rPr>
              <w:t>21</w:t>
            </w:r>
          </w:p>
        </w:tc>
        <w:tc>
          <w:tcPr>
            <w:tcW w:w="4684" w:type="dxa"/>
            <w:tcBorders>
              <w:top w:val="nil"/>
              <w:left w:val="nil"/>
              <w:bottom w:val="single" w:sz="4" w:space="0" w:color="auto"/>
              <w:right w:val="single" w:sz="4" w:space="0" w:color="auto"/>
            </w:tcBorders>
            <w:noWrap/>
            <w:vAlign w:val="center"/>
          </w:tcPr>
          <w:p w14:paraId="72B971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991 760,80</w:t>
            </w:r>
          </w:p>
        </w:tc>
        <w:tc>
          <w:tcPr>
            <w:tcW w:w="3773" w:type="dxa"/>
            <w:tcBorders>
              <w:top w:val="nil"/>
              <w:left w:val="nil"/>
              <w:bottom w:val="single" w:sz="4" w:space="0" w:color="auto"/>
              <w:right w:val="single" w:sz="4" w:space="0" w:color="auto"/>
            </w:tcBorders>
            <w:noWrap/>
            <w:vAlign w:val="center"/>
          </w:tcPr>
          <w:p w14:paraId="4F565D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2 688 232,84</w:t>
            </w:r>
          </w:p>
        </w:tc>
      </w:tr>
      <w:tr w:rsidR="00ED3EAC" w:rsidRPr="002210A4" w14:paraId="126586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B06C50" w14:textId="77777777" w:rsidR="00ED3EAC" w:rsidRPr="002210A4" w:rsidRDefault="00ED3EAC" w:rsidP="00ED3EAC">
            <w:pPr>
              <w:ind w:firstLine="0"/>
              <w:jc w:val="center"/>
              <w:rPr>
                <w:rFonts w:eastAsia="SimSun"/>
                <w:sz w:val="28"/>
                <w:szCs w:val="28"/>
              </w:rPr>
            </w:pPr>
            <w:r w:rsidRPr="002210A4">
              <w:rPr>
                <w:rFonts w:eastAsia="SimSun"/>
                <w:sz w:val="28"/>
                <w:szCs w:val="28"/>
              </w:rPr>
              <w:t>22</w:t>
            </w:r>
          </w:p>
        </w:tc>
        <w:tc>
          <w:tcPr>
            <w:tcW w:w="4684" w:type="dxa"/>
            <w:tcBorders>
              <w:top w:val="nil"/>
              <w:left w:val="nil"/>
              <w:bottom w:val="single" w:sz="4" w:space="0" w:color="auto"/>
              <w:right w:val="single" w:sz="4" w:space="0" w:color="auto"/>
            </w:tcBorders>
            <w:noWrap/>
            <w:vAlign w:val="center"/>
          </w:tcPr>
          <w:p w14:paraId="4E3800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991 766,28</w:t>
            </w:r>
          </w:p>
        </w:tc>
        <w:tc>
          <w:tcPr>
            <w:tcW w:w="3773" w:type="dxa"/>
            <w:tcBorders>
              <w:top w:val="nil"/>
              <w:left w:val="nil"/>
              <w:bottom w:val="single" w:sz="4" w:space="0" w:color="auto"/>
              <w:right w:val="single" w:sz="4" w:space="0" w:color="auto"/>
            </w:tcBorders>
            <w:noWrap/>
            <w:vAlign w:val="center"/>
          </w:tcPr>
          <w:p w14:paraId="556B59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2 688 220,77</w:t>
            </w:r>
          </w:p>
        </w:tc>
      </w:tr>
      <w:tr w:rsidR="00ED3EAC" w:rsidRPr="002210A4" w14:paraId="1267EA3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E8BF6B" w14:textId="77777777" w:rsidR="00ED3EAC" w:rsidRPr="002210A4" w:rsidRDefault="00ED3EAC" w:rsidP="00ED3EAC">
            <w:pPr>
              <w:ind w:firstLine="0"/>
              <w:jc w:val="center"/>
              <w:rPr>
                <w:rFonts w:eastAsia="SimSun"/>
                <w:sz w:val="28"/>
                <w:szCs w:val="28"/>
              </w:rPr>
            </w:pPr>
            <w:r w:rsidRPr="002210A4">
              <w:rPr>
                <w:rFonts w:eastAsia="SimSun"/>
                <w:sz w:val="28"/>
                <w:szCs w:val="28"/>
              </w:rPr>
              <w:t>23</w:t>
            </w:r>
          </w:p>
        </w:tc>
        <w:tc>
          <w:tcPr>
            <w:tcW w:w="4684" w:type="dxa"/>
            <w:tcBorders>
              <w:top w:val="nil"/>
              <w:left w:val="nil"/>
              <w:bottom w:val="single" w:sz="4" w:space="0" w:color="auto"/>
              <w:right w:val="single" w:sz="4" w:space="0" w:color="auto"/>
            </w:tcBorders>
            <w:noWrap/>
            <w:vAlign w:val="center"/>
          </w:tcPr>
          <w:p w14:paraId="0B045C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991 773,07</w:t>
            </w:r>
          </w:p>
        </w:tc>
        <w:tc>
          <w:tcPr>
            <w:tcW w:w="3773" w:type="dxa"/>
            <w:tcBorders>
              <w:top w:val="nil"/>
              <w:left w:val="nil"/>
              <w:bottom w:val="single" w:sz="4" w:space="0" w:color="auto"/>
              <w:right w:val="single" w:sz="4" w:space="0" w:color="auto"/>
            </w:tcBorders>
            <w:noWrap/>
            <w:vAlign w:val="center"/>
          </w:tcPr>
          <w:p w14:paraId="414BC2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2 688 206,24</w:t>
            </w:r>
          </w:p>
        </w:tc>
      </w:tr>
      <w:tr w:rsidR="00ED3EAC" w:rsidRPr="002210A4" w14:paraId="3D9765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902494" w14:textId="77777777" w:rsidR="00ED3EAC" w:rsidRPr="002210A4" w:rsidRDefault="00ED3EAC" w:rsidP="00ED3EAC">
            <w:pPr>
              <w:ind w:firstLine="0"/>
              <w:jc w:val="center"/>
              <w:rPr>
                <w:rFonts w:eastAsia="SimSun"/>
                <w:sz w:val="28"/>
                <w:szCs w:val="28"/>
              </w:rPr>
            </w:pPr>
            <w:r w:rsidRPr="002210A4">
              <w:rPr>
                <w:rFonts w:eastAsia="SimSun"/>
                <w:sz w:val="28"/>
                <w:szCs w:val="28"/>
              </w:rPr>
              <w:t>24</w:t>
            </w:r>
          </w:p>
        </w:tc>
        <w:tc>
          <w:tcPr>
            <w:tcW w:w="4684" w:type="dxa"/>
            <w:tcBorders>
              <w:top w:val="nil"/>
              <w:left w:val="nil"/>
              <w:bottom w:val="single" w:sz="4" w:space="0" w:color="auto"/>
              <w:right w:val="single" w:sz="4" w:space="0" w:color="auto"/>
            </w:tcBorders>
            <w:noWrap/>
            <w:vAlign w:val="center"/>
          </w:tcPr>
          <w:p w14:paraId="2FD826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991 777,47</w:t>
            </w:r>
          </w:p>
        </w:tc>
        <w:tc>
          <w:tcPr>
            <w:tcW w:w="3773" w:type="dxa"/>
            <w:tcBorders>
              <w:top w:val="nil"/>
              <w:left w:val="nil"/>
              <w:bottom w:val="single" w:sz="4" w:space="0" w:color="auto"/>
              <w:right w:val="single" w:sz="4" w:space="0" w:color="auto"/>
            </w:tcBorders>
            <w:noWrap/>
            <w:vAlign w:val="center"/>
          </w:tcPr>
          <w:p w14:paraId="124008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2 688 196,54</w:t>
            </w:r>
          </w:p>
        </w:tc>
      </w:tr>
      <w:tr w:rsidR="00ED3EAC" w:rsidRPr="002210A4" w14:paraId="0F6820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40C5A6B" w14:textId="77777777" w:rsidR="00ED3EAC" w:rsidRPr="002210A4" w:rsidRDefault="00ED3EAC" w:rsidP="00ED3EAC">
            <w:pPr>
              <w:ind w:firstLine="0"/>
              <w:jc w:val="center"/>
              <w:rPr>
                <w:rFonts w:eastAsia="SimSun"/>
                <w:sz w:val="28"/>
                <w:szCs w:val="28"/>
              </w:rPr>
            </w:pPr>
            <w:r w:rsidRPr="002210A4">
              <w:rPr>
                <w:rFonts w:eastAsia="SimSun"/>
                <w:sz w:val="28"/>
                <w:szCs w:val="28"/>
              </w:rPr>
              <w:t>25</w:t>
            </w:r>
          </w:p>
        </w:tc>
        <w:tc>
          <w:tcPr>
            <w:tcW w:w="4684" w:type="dxa"/>
            <w:tcBorders>
              <w:top w:val="nil"/>
              <w:left w:val="nil"/>
              <w:bottom w:val="single" w:sz="4" w:space="0" w:color="auto"/>
              <w:right w:val="single" w:sz="4" w:space="0" w:color="auto"/>
            </w:tcBorders>
            <w:noWrap/>
            <w:vAlign w:val="center"/>
          </w:tcPr>
          <w:p w14:paraId="18F5AB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991 778,57</w:t>
            </w:r>
          </w:p>
        </w:tc>
        <w:tc>
          <w:tcPr>
            <w:tcW w:w="3773" w:type="dxa"/>
            <w:tcBorders>
              <w:top w:val="nil"/>
              <w:left w:val="nil"/>
              <w:bottom w:val="single" w:sz="4" w:space="0" w:color="auto"/>
              <w:right w:val="single" w:sz="4" w:space="0" w:color="auto"/>
            </w:tcBorders>
            <w:noWrap/>
            <w:vAlign w:val="center"/>
          </w:tcPr>
          <w:p w14:paraId="23C6744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2 688 194,12</w:t>
            </w:r>
          </w:p>
        </w:tc>
      </w:tr>
      <w:tr w:rsidR="00ED3EAC" w:rsidRPr="002210A4" w14:paraId="566460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A79B18" w14:textId="77777777" w:rsidR="00ED3EAC" w:rsidRPr="002210A4" w:rsidRDefault="00ED3EAC" w:rsidP="00ED3EAC">
            <w:pPr>
              <w:ind w:firstLine="0"/>
              <w:jc w:val="center"/>
              <w:rPr>
                <w:rFonts w:eastAsia="SimSun"/>
                <w:sz w:val="28"/>
                <w:szCs w:val="28"/>
              </w:rPr>
            </w:pPr>
            <w:r w:rsidRPr="002210A4">
              <w:rPr>
                <w:rFonts w:eastAsia="SimSun"/>
                <w:sz w:val="28"/>
                <w:szCs w:val="28"/>
              </w:rPr>
              <w:t>26</w:t>
            </w:r>
          </w:p>
        </w:tc>
        <w:tc>
          <w:tcPr>
            <w:tcW w:w="4684" w:type="dxa"/>
            <w:tcBorders>
              <w:top w:val="nil"/>
              <w:left w:val="nil"/>
              <w:bottom w:val="single" w:sz="4" w:space="0" w:color="auto"/>
              <w:right w:val="single" w:sz="4" w:space="0" w:color="auto"/>
            </w:tcBorders>
            <w:noWrap/>
            <w:vAlign w:val="center"/>
          </w:tcPr>
          <w:p w14:paraId="40F5B0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991 781,17</w:t>
            </w:r>
          </w:p>
        </w:tc>
        <w:tc>
          <w:tcPr>
            <w:tcW w:w="3773" w:type="dxa"/>
            <w:tcBorders>
              <w:top w:val="nil"/>
              <w:left w:val="nil"/>
              <w:bottom w:val="single" w:sz="4" w:space="0" w:color="auto"/>
              <w:right w:val="single" w:sz="4" w:space="0" w:color="auto"/>
            </w:tcBorders>
            <w:noWrap/>
            <w:vAlign w:val="center"/>
          </w:tcPr>
          <w:p w14:paraId="2C7D1A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2 688 188,50</w:t>
            </w:r>
          </w:p>
        </w:tc>
      </w:tr>
      <w:tr w:rsidR="00ED3EAC" w:rsidRPr="002210A4" w14:paraId="1AD23BE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CAFCF5" w14:textId="77777777" w:rsidR="00ED3EAC" w:rsidRPr="002210A4" w:rsidRDefault="00ED3EAC" w:rsidP="00ED3EAC">
            <w:pPr>
              <w:ind w:firstLine="0"/>
              <w:jc w:val="center"/>
              <w:rPr>
                <w:rFonts w:eastAsia="SimSun"/>
                <w:sz w:val="28"/>
                <w:szCs w:val="28"/>
              </w:rPr>
            </w:pPr>
            <w:r w:rsidRPr="002210A4">
              <w:rPr>
                <w:rFonts w:eastAsia="SimSun"/>
                <w:sz w:val="28"/>
                <w:szCs w:val="28"/>
              </w:rPr>
              <w:t>27</w:t>
            </w:r>
          </w:p>
        </w:tc>
        <w:tc>
          <w:tcPr>
            <w:tcW w:w="4684" w:type="dxa"/>
            <w:tcBorders>
              <w:top w:val="nil"/>
              <w:left w:val="nil"/>
              <w:bottom w:val="single" w:sz="4" w:space="0" w:color="auto"/>
              <w:right w:val="single" w:sz="4" w:space="0" w:color="auto"/>
            </w:tcBorders>
            <w:noWrap/>
            <w:vAlign w:val="center"/>
          </w:tcPr>
          <w:p w14:paraId="7D5735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991 789,89</w:t>
            </w:r>
          </w:p>
        </w:tc>
        <w:tc>
          <w:tcPr>
            <w:tcW w:w="3773" w:type="dxa"/>
            <w:tcBorders>
              <w:top w:val="nil"/>
              <w:left w:val="nil"/>
              <w:bottom w:val="single" w:sz="4" w:space="0" w:color="auto"/>
              <w:right w:val="single" w:sz="4" w:space="0" w:color="auto"/>
            </w:tcBorders>
            <w:noWrap/>
            <w:vAlign w:val="center"/>
          </w:tcPr>
          <w:p w14:paraId="15BD50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2 688 192,64</w:t>
            </w:r>
          </w:p>
        </w:tc>
      </w:tr>
      <w:tr w:rsidR="00ED3EAC" w:rsidRPr="002210A4" w14:paraId="63C4A4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515F9F" w14:textId="77777777" w:rsidR="00ED3EAC" w:rsidRPr="002210A4" w:rsidRDefault="00ED3EAC" w:rsidP="00ED3EAC">
            <w:pPr>
              <w:ind w:firstLine="0"/>
              <w:jc w:val="center"/>
              <w:rPr>
                <w:rFonts w:eastAsia="SimSun"/>
                <w:sz w:val="28"/>
                <w:szCs w:val="28"/>
              </w:rPr>
            </w:pPr>
            <w:r w:rsidRPr="002210A4">
              <w:rPr>
                <w:rFonts w:eastAsia="SimSun"/>
                <w:sz w:val="28"/>
                <w:szCs w:val="28"/>
              </w:rPr>
              <w:t>28</w:t>
            </w:r>
          </w:p>
        </w:tc>
        <w:tc>
          <w:tcPr>
            <w:tcW w:w="4684" w:type="dxa"/>
            <w:tcBorders>
              <w:top w:val="nil"/>
              <w:left w:val="nil"/>
              <w:bottom w:val="single" w:sz="4" w:space="0" w:color="auto"/>
              <w:right w:val="single" w:sz="4" w:space="0" w:color="auto"/>
            </w:tcBorders>
            <w:noWrap/>
            <w:vAlign w:val="center"/>
          </w:tcPr>
          <w:p w14:paraId="62CE01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991 799,51</w:t>
            </w:r>
          </w:p>
        </w:tc>
        <w:tc>
          <w:tcPr>
            <w:tcW w:w="3773" w:type="dxa"/>
            <w:tcBorders>
              <w:top w:val="nil"/>
              <w:left w:val="nil"/>
              <w:bottom w:val="single" w:sz="4" w:space="0" w:color="auto"/>
              <w:right w:val="single" w:sz="4" w:space="0" w:color="auto"/>
            </w:tcBorders>
            <w:noWrap/>
            <w:vAlign w:val="center"/>
          </w:tcPr>
          <w:p w14:paraId="141E26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2 688 172,45</w:t>
            </w:r>
          </w:p>
        </w:tc>
      </w:tr>
      <w:tr w:rsidR="00ED3EAC" w:rsidRPr="002210A4" w14:paraId="628D86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E5BF46" w14:textId="77777777" w:rsidR="00ED3EAC" w:rsidRPr="002210A4" w:rsidRDefault="00ED3EAC" w:rsidP="00ED3EAC">
            <w:pPr>
              <w:ind w:firstLine="0"/>
              <w:jc w:val="center"/>
              <w:rPr>
                <w:rFonts w:eastAsia="SimSun"/>
                <w:sz w:val="28"/>
                <w:szCs w:val="28"/>
              </w:rPr>
            </w:pPr>
            <w:r w:rsidRPr="002210A4">
              <w:rPr>
                <w:rFonts w:eastAsia="SimSun"/>
                <w:sz w:val="28"/>
                <w:szCs w:val="28"/>
              </w:rPr>
              <w:t>29</w:t>
            </w:r>
          </w:p>
        </w:tc>
        <w:tc>
          <w:tcPr>
            <w:tcW w:w="4684" w:type="dxa"/>
            <w:tcBorders>
              <w:top w:val="nil"/>
              <w:left w:val="nil"/>
              <w:bottom w:val="single" w:sz="4" w:space="0" w:color="auto"/>
              <w:right w:val="single" w:sz="4" w:space="0" w:color="auto"/>
            </w:tcBorders>
            <w:noWrap/>
            <w:vAlign w:val="center"/>
          </w:tcPr>
          <w:p w14:paraId="4DE79E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991 800,38</w:t>
            </w:r>
          </w:p>
        </w:tc>
        <w:tc>
          <w:tcPr>
            <w:tcW w:w="3773" w:type="dxa"/>
            <w:tcBorders>
              <w:top w:val="nil"/>
              <w:left w:val="nil"/>
              <w:bottom w:val="single" w:sz="4" w:space="0" w:color="auto"/>
              <w:right w:val="single" w:sz="4" w:space="0" w:color="auto"/>
            </w:tcBorders>
            <w:noWrap/>
            <w:vAlign w:val="center"/>
          </w:tcPr>
          <w:p w14:paraId="49BFEA5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2 688 166,74</w:t>
            </w:r>
          </w:p>
        </w:tc>
      </w:tr>
      <w:tr w:rsidR="00ED3EAC" w:rsidRPr="002210A4" w14:paraId="62D1102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657C54" w14:textId="77777777" w:rsidR="00ED3EAC" w:rsidRPr="002210A4" w:rsidRDefault="00ED3EAC" w:rsidP="00ED3EAC">
            <w:pPr>
              <w:ind w:firstLine="0"/>
              <w:jc w:val="center"/>
              <w:rPr>
                <w:rFonts w:eastAsia="SimSun"/>
                <w:sz w:val="28"/>
                <w:szCs w:val="28"/>
              </w:rPr>
            </w:pPr>
            <w:r w:rsidRPr="002210A4">
              <w:rPr>
                <w:rFonts w:eastAsia="SimSun"/>
                <w:sz w:val="28"/>
                <w:szCs w:val="28"/>
              </w:rPr>
              <w:t>30</w:t>
            </w:r>
          </w:p>
        </w:tc>
        <w:tc>
          <w:tcPr>
            <w:tcW w:w="4684" w:type="dxa"/>
            <w:tcBorders>
              <w:top w:val="nil"/>
              <w:left w:val="nil"/>
              <w:bottom w:val="single" w:sz="4" w:space="0" w:color="auto"/>
              <w:right w:val="single" w:sz="4" w:space="0" w:color="auto"/>
            </w:tcBorders>
            <w:noWrap/>
            <w:vAlign w:val="center"/>
          </w:tcPr>
          <w:p w14:paraId="525F8C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991 802,71</w:t>
            </w:r>
          </w:p>
        </w:tc>
        <w:tc>
          <w:tcPr>
            <w:tcW w:w="3773" w:type="dxa"/>
            <w:tcBorders>
              <w:top w:val="nil"/>
              <w:left w:val="nil"/>
              <w:bottom w:val="single" w:sz="4" w:space="0" w:color="auto"/>
              <w:right w:val="single" w:sz="4" w:space="0" w:color="auto"/>
            </w:tcBorders>
            <w:noWrap/>
            <w:vAlign w:val="center"/>
          </w:tcPr>
          <w:p w14:paraId="3693E5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2 688 161,19</w:t>
            </w:r>
          </w:p>
        </w:tc>
      </w:tr>
      <w:tr w:rsidR="00ED3EAC" w:rsidRPr="002210A4" w14:paraId="58A63D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652C5E" w14:textId="77777777" w:rsidR="00ED3EAC" w:rsidRPr="002210A4" w:rsidRDefault="00ED3EAC" w:rsidP="00ED3EAC">
            <w:pPr>
              <w:ind w:firstLine="0"/>
              <w:jc w:val="center"/>
              <w:rPr>
                <w:rFonts w:eastAsia="SimSun"/>
                <w:sz w:val="28"/>
                <w:szCs w:val="28"/>
              </w:rPr>
            </w:pPr>
            <w:r w:rsidRPr="002210A4">
              <w:rPr>
                <w:rFonts w:eastAsia="SimSun"/>
                <w:sz w:val="28"/>
                <w:szCs w:val="28"/>
              </w:rPr>
              <w:t>31</w:t>
            </w:r>
          </w:p>
        </w:tc>
        <w:tc>
          <w:tcPr>
            <w:tcW w:w="4684" w:type="dxa"/>
            <w:tcBorders>
              <w:top w:val="nil"/>
              <w:left w:val="nil"/>
              <w:bottom w:val="single" w:sz="4" w:space="0" w:color="auto"/>
              <w:right w:val="single" w:sz="4" w:space="0" w:color="auto"/>
            </w:tcBorders>
            <w:noWrap/>
            <w:vAlign w:val="center"/>
          </w:tcPr>
          <w:p w14:paraId="0963CC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991 804,17</w:t>
            </w:r>
          </w:p>
        </w:tc>
        <w:tc>
          <w:tcPr>
            <w:tcW w:w="3773" w:type="dxa"/>
            <w:tcBorders>
              <w:top w:val="nil"/>
              <w:left w:val="nil"/>
              <w:bottom w:val="single" w:sz="4" w:space="0" w:color="auto"/>
              <w:right w:val="single" w:sz="4" w:space="0" w:color="auto"/>
            </w:tcBorders>
            <w:noWrap/>
            <w:vAlign w:val="center"/>
          </w:tcPr>
          <w:p w14:paraId="549E51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2 688 157,78</w:t>
            </w:r>
          </w:p>
        </w:tc>
      </w:tr>
      <w:tr w:rsidR="00ED3EAC" w:rsidRPr="002210A4" w14:paraId="2268425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A0A991" w14:textId="77777777" w:rsidR="00ED3EAC" w:rsidRPr="002210A4" w:rsidRDefault="00ED3EAC" w:rsidP="00ED3EAC">
            <w:pPr>
              <w:ind w:firstLine="0"/>
              <w:jc w:val="center"/>
              <w:rPr>
                <w:rFonts w:eastAsia="SimSun"/>
                <w:sz w:val="28"/>
                <w:szCs w:val="28"/>
              </w:rPr>
            </w:pPr>
            <w:r w:rsidRPr="002210A4">
              <w:rPr>
                <w:rFonts w:eastAsia="SimSun"/>
                <w:sz w:val="28"/>
                <w:szCs w:val="28"/>
              </w:rPr>
              <w:t>32</w:t>
            </w:r>
          </w:p>
        </w:tc>
        <w:tc>
          <w:tcPr>
            <w:tcW w:w="4684" w:type="dxa"/>
            <w:tcBorders>
              <w:top w:val="nil"/>
              <w:left w:val="nil"/>
              <w:bottom w:val="single" w:sz="4" w:space="0" w:color="auto"/>
              <w:right w:val="single" w:sz="4" w:space="0" w:color="auto"/>
            </w:tcBorders>
            <w:noWrap/>
            <w:vAlign w:val="center"/>
          </w:tcPr>
          <w:p w14:paraId="3A960E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991 808,24</w:t>
            </w:r>
          </w:p>
        </w:tc>
        <w:tc>
          <w:tcPr>
            <w:tcW w:w="3773" w:type="dxa"/>
            <w:tcBorders>
              <w:top w:val="nil"/>
              <w:left w:val="nil"/>
              <w:bottom w:val="single" w:sz="4" w:space="0" w:color="auto"/>
              <w:right w:val="single" w:sz="4" w:space="0" w:color="auto"/>
            </w:tcBorders>
            <w:noWrap/>
            <w:vAlign w:val="center"/>
          </w:tcPr>
          <w:p w14:paraId="29C269F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2 688 149,84</w:t>
            </w:r>
          </w:p>
        </w:tc>
      </w:tr>
      <w:tr w:rsidR="00ED3EAC" w:rsidRPr="002210A4" w14:paraId="643314F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C59EA8" w14:textId="77777777" w:rsidR="00ED3EAC" w:rsidRPr="002210A4" w:rsidRDefault="00ED3EAC" w:rsidP="00ED3EAC">
            <w:pPr>
              <w:ind w:firstLine="0"/>
              <w:jc w:val="center"/>
              <w:rPr>
                <w:rFonts w:eastAsia="SimSun"/>
                <w:sz w:val="28"/>
                <w:szCs w:val="28"/>
              </w:rPr>
            </w:pPr>
            <w:r w:rsidRPr="002210A4">
              <w:rPr>
                <w:rFonts w:eastAsia="SimSun"/>
                <w:sz w:val="28"/>
                <w:szCs w:val="28"/>
              </w:rPr>
              <w:t>33</w:t>
            </w:r>
          </w:p>
        </w:tc>
        <w:tc>
          <w:tcPr>
            <w:tcW w:w="4684" w:type="dxa"/>
            <w:tcBorders>
              <w:top w:val="nil"/>
              <w:left w:val="nil"/>
              <w:bottom w:val="single" w:sz="4" w:space="0" w:color="auto"/>
              <w:right w:val="single" w:sz="4" w:space="0" w:color="auto"/>
            </w:tcBorders>
            <w:noWrap/>
            <w:vAlign w:val="center"/>
          </w:tcPr>
          <w:p w14:paraId="7C645C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991 813,03</w:t>
            </w:r>
          </w:p>
        </w:tc>
        <w:tc>
          <w:tcPr>
            <w:tcW w:w="3773" w:type="dxa"/>
            <w:tcBorders>
              <w:top w:val="nil"/>
              <w:left w:val="nil"/>
              <w:bottom w:val="single" w:sz="4" w:space="0" w:color="auto"/>
              <w:right w:val="single" w:sz="4" w:space="0" w:color="auto"/>
            </w:tcBorders>
            <w:noWrap/>
            <w:vAlign w:val="center"/>
          </w:tcPr>
          <w:p w14:paraId="313BF50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2 688 140,13</w:t>
            </w:r>
          </w:p>
        </w:tc>
      </w:tr>
      <w:tr w:rsidR="00ED3EAC" w:rsidRPr="002210A4" w14:paraId="69D24F9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6B8D76C" w14:textId="77777777" w:rsidR="00ED3EAC" w:rsidRPr="002210A4" w:rsidRDefault="00ED3EAC" w:rsidP="00ED3EAC">
            <w:pPr>
              <w:ind w:firstLine="0"/>
              <w:jc w:val="center"/>
              <w:rPr>
                <w:rFonts w:eastAsia="SimSun"/>
                <w:sz w:val="28"/>
                <w:szCs w:val="28"/>
              </w:rPr>
            </w:pPr>
            <w:r w:rsidRPr="002210A4">
              <w:rPr>
                <w:rFonts w:eastAsia="SimSun"/>
                <w:sz w:val="28"/>
                <w:szCs w:val="28"/>
              </w:rPr>
              <w:t>34</w:t>
            </w:r>
          </w:p>
        </w:tc>
        <w:tc>
          <w:tcPr>
            <w:tcW w:w="4684" w:type="dxa"/>
            <w:tcBorders>
              <w:top w:val="nil"/>
              <w:left w:val="nil"/>
              <w:bottom w:val="single" w:sz="4" w:space="0" w:color="auto"/>
              <w:right w:val="single" w:sz="4" w:space="0" w:color="auto"/>
            </w:tcBorders>
            <w:noWrap/>
            <w:vAlign w:val="center"/>
          </w:tcPr>
          <w:p w14:paraId="4C2D15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991 818,61</w:t>
            </w:r>
          </w:p>
        </w:tc>
        <w:tc>
          <w:tcPr>
            <w:tcW w:w="3773" w:type="dxa"/>
            <w:tcBorders>
              <w:top w:val="nil"/>
              <w:left w:val="nil"/>
              <w:bottom w:val="single" w:sz="4" w:space="0" w:color="auto"/>
              <w:right w:val="single" w:sz="4" w:space="0" w:color="auto"/>
            </w:tcBorders>
            <w:noWrap/>
            <w:vAlign w:val="center"/>
          </w:tcPr>
          <w:p w14:paraId="78AB97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2 688 127,95</w:t>
            </w:r>
          </w:p>
        </w:tc>
      </w:tr>
      <w:tr w:rsidR="00ED3EAC" w:rsidRPr="002210A4" w14:paraId="554FB0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434185" w14:textId="77777777" w:rsidR="00ED3EAC" w:rsidRPr="002210A4" w:rsidRDefault="00ED3EAC" w:rsidP="00ED3EAC">
            <w:pPr>
              <w:ind w:firstLine="0"/>
              <w:jc w:val="center"/>
              <w:rPr>
                <w:rFonts w:eastAsia="SimSun"/>
                <w:sz w:val="28"/>
                <w:szCs w:val="28"/>
              </w:rPr>
            </w:pPr>
            <w:r w:rsidRPr="002210A4">
              <w:rPr>
                <w:rFonts w:eastAsia="SimSun"/>
                <w:sz w:val="28"/>
                <w:szCs w:val="28"/>
              </w:rPr>
              <w:t>35</w:t>
            </w:r>
          </w:p>
        </w:tc>
        <w:tc>
          <w:tcPr>
            <w:tcW w:w="4684" w:type="dxa"/>
            <w:tcBorders>
              <w:top w:val="nil"/>
              <w:left w:val="nil"/>
              <w:bottom w:val="single" w:sz="4" w:space="0" w:color="auto"/>
              <w:right w:val="single" w:sz="4" w:space="0" w:color="auto"/>
            </w:tcBorders>
            <w:noWrap/>
            <w:vAlign w:val="center"/>
          </w:tcPr>
          <w:p w14:paraId="63356E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991 819,25</w:t>
            </w:r>
          </w:p>
        </w:tc>
        <w:tc>
          <w:tcPr>
            <w:tcW w:w="3773" w:type="dxa"/>
            <w:tcBorders>
              <w:top w:val="nil"/>
              <w:left w:val="nil"/>
              <w:bottom w:val="single" w:sz="4" w:space="0" w:color="auto"/>
              <w:right w:val="single" w:sz="4" w:space="0" w:color="auto"/>
            </w:tcBorders>
            <w:noWrap/>
            <w:vAlign w:val="center"/>
          </w:tcPr>
          <w:p w14:paraId="13EF10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2 688 125,85</w:t>
            </w:r>
          </w:p>
        </w:tc>
      </w:tr>
      <w:tr w:rsidR="00ED3EAC" w:rsidRPr="002210A4" w14:paraId="27A67D3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447FF1" w14:textId="77777777" w:rsidR="00ED3EAC" w:rsidRPr="002210A4" w:rsidRDefault="00ED3EAC" w:rsidP="00ED3EAC">
            <w:pPr>
              <w:ind w:firstLine="0"/>
              <w:jc w:val="center"/>
              <w:rPr>
                <w:rFonts w:eastAsia="SimSun"/>
                <w:sz w:val="28"/>
                <w:szCs w:val="28"/>
              </w:rPr>
            </w:pPr>
            <w:r w:rsidRPr="002210A4">
              <w:rPr>
                <w:rFonts w:eastAsia="SimSun"/>
                <w:sz w:val="28"/>
                <w:szCs w:val="28"/>
              </w:rPr>
              <w:t>36</w:t>
            </w:r>
          </w:p>
        </w:tc>
        <w:tc>
          <w:tcPr>
            <w:tcW w:w="4684" w:type="dxa"/>
            <w:tcBorders>
              <w:top w:val="nil"/>
              <w:left w:val="nil"/>
              <w:bottom w:val="single" w:sz="4" w:space="0" w:color="auto"/>
              <w:right w:val="single" w:sz="4" w:space="0" w:color="auto"/>
            </w:tcBorders>
            <w:noWrap/>
            <w:vAlign w:val="center"/>
          </w:tcPr>
          <w:p w14:paraId="77ED31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991 821,73</w:t>
            </w:r>
          </w:p>
        </w:tc>
        <w:tc>
          <w:tcPr>
            <w:tcW w:w="3773" w:type="dxa"/>
            <w:tcBorders>
              <w:top w:val="nil"/>
              <w:left w:val="nil"/>
              <w:bottom w:val="single" w:sz="4" w:space="0" w:color="auto"/>
              <w:right w:val="single" w:sz="4" w:space="0" w:color="auto"/>
            </w:tcBorders>
            <w:noWrap/>
            <w:vAlign w:val="center"/>
          </w:tcPr>
          <w:p w14:paraId="619837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2 688 126,90</w:t>
            </w:r>
          </w:p>
        </w:tc>
      </w:tr>
      <w:tr w:rsidR="00ED3EAC" w:rsidRPr="002210A4" w14:paraId="0B02A93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1E0244" w14:textId="77777777" w:rsidR="00ED3EAC" w:rsidRPr="002210A4" w:rsidRDefault="00ED3EAC" w:rsidP="00ED3EAC">
            <w:pPr>
              <w:ind w:firstLine="0"/>
              <w:jc w:val="center"/>
              <w:rPr>
                <w:rFonts w:eastAsia="SimSun"/>
                <w:sz w:val="28"/>
                <w:szCs w:val="28"/>
              </w:rPr>
            </w:pPr>
            <w:r w:rsidRPr="002210A4">
              <w:rPr>
                <w:rFonts w:eastAsia="SimSun"/>
                <w:sz w:val="28"/>
                <w:szCs w:val="28"/>
              </w:rPr>
              <w:t>37</w:t>
            </w:r>
          </w:p>
        </w:tc>
        <w:tc>
          <w:tcPr>
            <w:tcW w:w="4684" w:type="dxa"/>
            <w:tcBorders>
              <w:top w:val="nil"/>
              <w:left w:val="nil"/>
              <w:bottom w:val="single" w:sz="4" w:space="0" w:color="auto"/>
              <w:right w:val="single" w:sz="4" w:space="0" w:color="auto"/>
            </w:tcBorders>
            <w:noWrap/>
            <w:vAlign w:val="center"/>
          </w:tcPr>
          <w:p w14:paraId="4F49C4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991 829,74</w:t>
            </w:r>
          </w:p>
        </w:tc>
        <w:tc>
          <w:tcPr>
            <w:tcW w:w="3773" w:type="dxa"/>
            <w:tcBorders>
              <w:top w:val="nil"/>
              <w:left w:val="nil"/>
              <w:bottom w:val="single" w:sz="4" w:space="0" w:color="auto"/>
              <w:right w:val="single" w:sz="4" w:space="0" w:color="auto"/>
            </w:tcBorders>
            <w:noWrap/>
            <w:vAlign w:val="center"/>
          </w:tcPr>
          <w:p w14:paraId="5C001A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2 688 111,36</w:t>
            </w:r>
          </w:p>
        </w:tc>
      </w:tr>
      <w:tr w:rsidR="00ED3EAC" w:rsidRPr="002210A4" w14:paraId="43C5B7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2309EA" w14:textId="77777777" w:rsidR="00ED3EAC" w:rsidRPr="002210A4" w:rsidRDefault="00ED3EAC" w:rsidP="00ED3EAC">
            <w:pPr>
              <w:ind w:firstLine="0"/>
              <w:jc w:val="center"/>
              <w:rPr>
                <w:rFonts w:eastAsia="SimSun"/>
                <w:sz w:val="28"/>
                <w:szCs w:val="28"/>
              </w:rPr>
            </w:pPr>
            <w:r w:rsidRPr="002210A4">
              <w:rPr>
                <w:rFonts w:eastAsia="SimSun"/>
                <w:sz w:val="28"/>
                <w:szCs w:val="28"/>
              </w:rPr>
              <w:t>38</w:t>
            </w:r>
          </w:p>
        </w:tc>
        <w:tc>
          <w:tcPr>
            <w:tcW w:w="4684" w:type="dxa"/>
            <w:tcBorders>
              <w:top w:val="nil"/>
              <w:left w:val="nil"/>
              <w:bottom w:val="single" w:sz="4" w:space="0" w:color="auto"/>
              <w:right w:val="single" w:sz="4" w:space="0" w:color="auto"/>
            </w:tcBorders>
            <w:noWrap/>
            <w:vAlign w:val="center"/>
          </w:tcPr>
          <w:p w14:paraId="5B4002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991 832,90</w:t>
            </w:r>
          </w:p>
        </w:tc>
        <w:tc>
          <w:tcPr>
            <w:tcW w:w="3773" w:type="dxa"/>
            <w:tcBorders>
              <w:top w:val="nil"/>
              <w:left w:val="nil"/>
              <w:bottom w:val="single" w:sz="4" w:space="0" w:color="auto"/>
              <w:right w:val="single" w:sz="4" w:space="0" w:color="auto"/>
            </w:tcBorders>
            <w:noWrap/>
            <w:vAlign w:val="center"/>
          </w:tcPr>
          <w:p w14:paraId="41AA77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2 688 105,27</w:t>
            </w:r>
          </w:p>
        </w:tc>
      </w:tr>
      <w:tr w:rsidR="00ED3EAC" w:rsidRPr="002210A4" w14:paraId="2137ADA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2CBF22" w14:textId="77777777" w:rsidR="00ED3EAC" w:rsidRPr="002210A4" w:rsidRDefault="00ED3EAC" w:rsidP="00ED3EAC">
            <w:pPr>
              <w:ind w:firstLine="0"/>
              <w:jc w:val="center"/>
              <w:rPr>
                <w:rFonts w:eastAsia="SimSun"/>
                <w:sz w:val="28"/>
                <w:szCs w:val="28"/>
              </w:rPr>
            </w:pPr>
            <w:r w:rsidRPr="002210A4">
              <w:rPr>
                <w:rFonts w:eastAsia="SimSun"/>
                <w:sz w:val="28"/>
                <w:szCs w:val="28"/>
              </w:rPr>
              <w:t>39</w:t>
            </w:r>
          </w:p>
        </w:tc>
        <w:tc>
          <w:tcPr>
            <w:tcW w:w="4684" w:type="dxa"/>
            <w:tcBorders>
              <w:top w:val="nil"/>
              <w:left w:val="nil"/>
              <w:bottom w:val="single" w:sz="4" w:space="0" w:color="auto"/>
              <w:right w:val="single" w:sz="4" w:space="0" w:color="auto"/>
            </w:tcBorders>
            <w:noWrap/>
            <w:vAlign w:val="center"/>
          </w:tcPr>
          <w:p w14:paraId="36AD47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991 838,34</w:t>
            </w:r>
          </w:p>
        </w:tc>
        <w:tc>
          <w:tcPr>
            <w:tcW w:w="3773" w:type="dxa"/>
            <w:tcBorders>
              <w:top w:val="nil"/>
              <w:left w:val="nil"/>
              <w:bottom w:val="single" w:sz="4" w:space="0" w:color="auto"/>
              <w:right w:val="single" w:sz="4" w:space="0" w:color="auto"/>
            </w:tcBorders>
            <w:noWrap/>
            <w:vAlign w:val="center"/>
          </w:tcPr>
          <w:p w14:paraId="309362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2 688 095,02</w:t>
            </w:r>
          </w:p>
        </w:tc>
      </w:tr>
      <w:tr w:rsidR="00ED3EAC" w:rsidRPr="002210A4" w14:paraId="395C6D2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0EE7D7" w14:textId="77777777" w:rsidR="00ED3EAC" w:rsidRPr="002210A4" w:rsidRDefault="00ED3EAC" w:rsidP="00ED3EAC">
            <w:pPr>
              <w:ind w:firstLine="0"/>
              <w:jc w:val="center"/>
              <w:rPr>
                <w:rFonts w:eastAsia="SimSun"/>
                <w:sz w:val="28"/>
                <w:szCs w:val="28"/>
              </w:rPr>
            </w:pPr>
            <w:r w:rsidRPr="002210A4">
              <w:rPr>
                <w:rFonts w:eastAsia="SimSun"/>
                <w:sz w:val="28"/>
                <w:szCs w:val="28"/>
              </w:rPr>
              <w:t>40</w:t>
            </w:r>
          </w:p>
        </w:tc>
        <w:tc>
          <w:tcPr>
            <w:tcW w:w="4684" w:type="dxa"/>
            <w:tcBorders>
              <w:top w:val="nil"/>
              <w:left w:val="nil"/>
              <w:bottom w:val="single" w:sz="4" w:space="0" w:color="auto"/>
              <w:right w:val="single" w:sz="4" w:space="0" w:color="auto"/>
            </w:tcBorders>
            <w:noWrap/>
            <w:vAlign w:val="center"/>
          </w:tcPr>
          <w:p w14:paraId="06E118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991 854,85</w:t>
            </w:r>
          </w:p>
        </w:tc>
        <w:tc>
          <w:tcPr>
            <w:tcW w:w="3773" w:type="dxa"/>
            <w:tcBorders>
              <w:top w:val="nil"/>
              <w:left w:val="nil"/>
              <w:bottom w:val="single" w:sz="4" w:space="0" w:color="auto"/>
              <w:right w:val="single" w:sz="4" w:space="0" w:color="auto"/>
            </w:tcBorders>
            <w:noWrap/>
            <w:vAlign w:val="center"/>
          </w:tcPr>
          <w:p w14:paraId="046532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2 688 104,98</w:t>
            </w:r>
          </w:p>
        </w:tc>
      </w:tr>
      <w:tr w:rsidR="00ED3EAC" w:rsidRPr="002210A4" w14:paraId="3AC856C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D50F9F" w14:textId="77777777" w:rsidR="00ED3EAC" w:rsidRPr="002210A4" w:rsidRDefault="00ED3EAC" w:rsidP="00ED3EAC">
            <w:pPr>
              <w:ind w:firstLine="0"/>
              <w:jc w:val="center"/>
              <w:rPr>
                <w:rFonts w:eastAsia="SimSun"/>
                <w:sz w:val="28"/>
                <w:szCs w:val="28"/>
              </w:rPr>
            </w:pPr>
            <w:r w:rsidRPr="002210A4">
              <w:rPr>
                <w:rFonts w:eastAsia="SimSun"/>
                <w:sz w:val="28"/>
                <w:szCs w:val="28"/>
              </w:rPr>
              <w:t>41</w:t>
            </w:r>
          </w:p>
        </w:tc>
        <w:tc>
          <w:tcPr>
            <w:tcW w:w="4684" w:type="dxa"/>
            <w:tcBorders>
              <w:top w:val="nil"/>
              <w:left w:val="nil"/>
              <w:bottom w:val="single" w:sz="4" w:space="0" w:color="auto"/>
              <w:right w:val="single" w:sz="4" w:space="0" w:color="auto"/>
            </w:tcBorders>
            <w:noWrap/>
            <w:vAlign w:val="center"/>
          </w:tcPr>
          <w:p w14:paraId="6DC50A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991 872,32</w:t>
            </w:r>
          </w:p>
        </w:tc>
        <w:tc>
          <w:tcPr>
            <w:tcW w:w="3773" w:type="dxa"/>
            <w:tcBorders>
              <w:top w:val="nil"/>
              <w:left w:val="nil"/>
              <w:bottom w:val="single" w:sz="4" w:space="0" w:color="auto"/>
              <w:right w:val="single" w:sz="4" w:space="0" w:color="auto"/>
            </w:tcBorders>
            <w:noWrap/>
            <w:vAlign w:val="center"/>
          </w:tcPr>
          <w:p w14:paraId="3B1F4C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2 688 114,63</w:t>
            </w:r>
          </w:p>
        </w:tc>
      </w:tr>
      <w:tr w:rsidR="00ED3EAC" w:rsidRPr="002210A4" w14:paraId="05CD40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B5C172" w14:textId="77777777" w:rsidR="00ED3EAC" w:rsidRPr="002210A4" w:rsidRDefault="00ED3EAC" w:rsidP="00ED3EAC">
            <w:pPr>
              <w:ind w:firstLine="0"/>
              <w:jc w:val="center"/>
              <w:rPr>
                <w:rFonts w:eastAsia="SimSun"/>
                <w:sz w:val="28"/>
                <w:szCs w:val="28"/>
              </w:rPr>
            </w:pPr>
            <w:r w:rsidRPr="002210A4">
              <w:rPr>
                <w:rFonts w:eastAsia="SimSun"/>
                <w:sz w:val="28"/>
                <w:szCs w:val="28"/>
              </w:rPr>
              <w:t>42</w:t>
            </w:r>
          </w:p>
        </w:tc>
        <w:tc>
          <w:tcPr>
            <w:tcW w:w="4684" w:type="dxa"/>
            <w:tcBorders>
              <w:top w:val="nil"/>
              <w:left w:val="nil"/>
              <w:bottom w:val="single" w:sz="4" w:space="0" w:color="auto"/>
              <w:right w:val="single" w:sz="4" w:space="0" w:color="auto"/>
            </w:tcBorders>
            <w:noWrap/>
            <w:vAlign w:val="center"/>
          </w:tcPr>
          <w:p w14:paraId="01CB12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991 878,09</w:t>
            </w:r>
          </w:p>
        </w:tc>
        <w:tc>
          <w:tcPr>
            <w:tcW w:w="3773" w:type="dxa"/>
            <w:tcBorders>
              <w:top w:val="nil"/>
              <w:left w:val="nil"/>
              <w:bottom w:val="single" w:sz="4" w:space="0" w:color="auto"/>
              <w:right w:val="single" w:sz="4" w:space="0" w:color="auto"/>
            </w:tcBorders>
            <w:noWrap/>
            <w:vAlign w:val="center"/>
          </w:tcPr>
          <w:p w14:paraId="6687E0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2 688 117,95</w:t>
            </w:r>
          </w:p>
        </w:tc>
      </w:tr>
      <w:tr w:rsidR="00ED3EAC" w:rsidRPr="002210A4" w14:paraId="676145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236818" w14:textId="77777777" w:rsidR="00ED3EAC" w:rsidRPr="002210A4" w:rsidRDefault="00ED3EAC" w:rsidP="00ED3EAC">
            <w:pPr>
              <w:ind w:firstLine="0"/>
              <w:jc w:val="center"/>
              <w:rPr>
                <w:rFonts w:eastAsia="SimSun"/>
                <w:sz w:val="28"/>
                <w:szCs w:val="28"/>
              </w:rPr>
            </w:pPr>
            <w:r w:rsidRPr="002210A4">
              <w:rPr>
                <w:rFonts w:eastAsia="SimSun"/>
                <w:sz w:val="28"/>
                <w:szCs w:val="28"/>
              </w:rPr>
              <w:t>43</w:t>
            </w:r>
          </w:p>
        </w:tc>
        <w:tc>
          <w:tcPr>
            <w:tcW w:w="4684" w:type="dxa"/>
            <w:tcBorders>
              <w:top w:val="nil"/>
              <w:left w:val="nil"/>
              <w:bottom w:val="single" w:sz="4" w:space="0" w:color="auto"/>
              <w:right w:val="single" w:sz="4" w:space="0" w:color="auto"/>
            </w:tcBorders>
            <w:noWrap/>
            <w:vAlign w:val="center"/>
          </w:tcPr>
          <w:p w14:paraId="1F5D3C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991 886,10</w:t>
            </w:r>
          </w:p>
        </w:tc>
        <w:tc>
          <w:tcPr>
            <w:tcW w:w="3773" w:type="dxa"/>
            <w:tcBorders>
              <w:top w:val="nil"/>
              <w:left w:val="nil"/>
              <w:bottom w:val="single" w:sz="4" w:space="0" w:color="auto"/>
              <w:right w:val="single" w:sz="4" w:space="0" w:color="auto"/>
            </w:tcBorders>
            <w:noWrap/>
            <w:vAlign w:val="center"/>
          </w:tcPr>
          <w:p w14:paraId="56E9EE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2 688 122,64</w:t>
            </w:r>
          </w:p>
        </w:tc>
      </w:tr>
      <w:tr w:rsidR="00ED3EAC" w:rsidRPr="002210A4" w14:paraId="56FD347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9A88DDF" w14:textId="77777777" w:rsidR="00ED3EAC" w:rsidRPr="002210A4" w:rsidRDefault="00ED3EAC" w:rsidP="00ED3EAC">
            <w:pPr>
              <w:ind w:firstLine="0"/>
              <w:jc w:val="center"/>
              <w:rPr>
                <w:rFonts w:eastAsia="SimSun"/>
                <w:sz w:val="28"/>
                <w:szCs w:val="28"/>
              </w:rPr>
            </w:pPr>
            <w:r w:rsidRPr="002210A4">
              <w:rPr>
                <w:rFonts w:eastAsia="SimSun"/>
                <w:sz w:val="28"/>
                <w:szCs w:val="28"/>
              </w:rPr>
              <w:t>44</w:t>
            </w:r>
          </w:p>
        </w:tc>
        <w:tc>
          <w:tcPr>
            <w:tcW w:w="4684" w:type="dxa"/>
            <w:tcBorders>
              <w:top w:val="nil"/>
              <w:left w:val="nil"/>
              <w:bottom w:val="single" w:sz="4" w:space="0" w:color="auto"/>
              <w:right w:val="single" w:sz="4" w:space="0" w:color="auto"/>
            </w:tcBorders>
            <w:noWrap/>
            <w:vAlign w:val="center"/>
          </w:tcPr>
          <w:p w14:paraId="72575D6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991 887,08</w:t>
            </w:r>
          </w:p>
        </w:tc>
        <w:tc>
          <w:tcPr>
            <w:tcW w:w="3773" w:type="dxa"/>
            <w:tcBorders>
              <w:top w:val="nil"/>
              <w:left w:val="nil"/>
              <w:bottom w:val="single" w:sz="4" w:space="0" w:color="auto"/>
              <w:right w:val="single" w:sz="4" w:space="0" w:color="auto"/>
            </w:tcBorders>
            <w:noWrap/>
            <w:vAlign w:val="center"/>
          </w:tcPr>
          <w:p w14:paraId="1CA73D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2 688 123,22</w:t>
            </w:r>
          </w:p>
        </w:tc>
      </w:tr>
      <w:tr w:rsidR="00ED3EAC" w:rsidRPr="002210A4" w14:paraId="7DDEE6C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AD238E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ЗУ258</w:t>
            </w:r>
          </w:p>
        </w:tc>
      </w:tr>
      <w:tr w:rsidR="00ED3EAC" w:rsidRPr="002210A4" w14:paraId="728E9FD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48B589"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5F6947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991 112,33</w:t>
            </w:r>
          </w:p>
        </w:tc>
        <w:tc>
          <w:tcPr>
            <w:tcW w:w="3773" w:type="dxa"/>
            <w:tcBorders>
              <w:top w:val="nil"/>
              <w:left w:val="nil"/>
              <w:bottom w:val="single" w:sz="4" w:space="0" w:color="auto"/>
              <w:right w:val="single" w:sz="4" w:space="0" w:color="auto"/>
            </w:tcBorders>
            <w:noWrap/>
            <w:vAlign w:val="center"/>
          </w:tcPr>
          <w:p w14:paraId="64DC4D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2 687 981,39</w:t>
            </w:r>
          </w:p>
        </w:tc>
      </w:tr>
      <w:tr w:rsidR="00ED3EAC" w:rsidRPr="002210A4" w14:paraId="0A7D21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98157C"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397D30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991 106,23</w:t>
            </w:r>
          </w:p>
        </w:tc>
        <w:tc>
          <w:tcPr>
            <w:tcW w:w="3773" w:type="dxa"/>
            <w:tcBorders>
              <w:top w:val="nil"/>
              <w:left w:val="nil"/>
              <w:bottom w:val="single" w:sz="4" w:space="0" w:color="auto"/>
              <w:right w:val="single" w:sz="4" w:space="0" w:color="auto"/>
            </w:tcBorders>
            <w:noWrap/>
            <w:vAlign w:val="center"/>
          </w:tcPr>
          <w:p w14:paraId="12B6D1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2 687 993,79</w:t>
            </w:r>
          </w:p>
        </w:tc>
      </w:tr>
      <w:tr w:rsidR="00ED3EAC" w:rsidRPr="002210A4" w14:paraId="3411A85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80DB08"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535FBA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991 087,69</w:t>
            </w:r>
          </w:p>
        </w:tc>
        <w:tc>
          <w:tcPr>
            <w:tcW w:w="3773" w:type="dxa"/>
            <w:tcBorders>
              <w:top w:val="nil"/>
              <w:left w:val="nil"/>
              <w:bottom w:val="single" w:sz="4" w:space="0" w:color="auto"/>
              <w:right w:val="single" w:sz="4" w:space="0" w:color="auto"/>
            </w:tcBorders>
            <w:noWrap/>
            <w:vAlign w:val="center"/>
          </w:tcPr>
          <w:p w14:paraId="1A75CBA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2 687 985,13</w:t>
            </w:r>
          </w:p>
        </w:tc>
      </w:tr>
      <w:tr w:rsidR="00ED3EAC" w:rsidRPr="002210A4" w14:paraId="183E6F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4731A8C"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6ECE2E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991 094,14</w:t>
            </w:r>
          </w:p>
        </w:tc>
        <w:tc>
          <w:tcPr>
            <w:tcW w:w="3773" w:type="dxa"/>
            <w:tcBorders>
              <w:top w:val="nil"/>
              <w:left w:val="nil"/>
              <w:bottom w:val="single" w:sz="4" w:space="0" w:color="auto"/>
              <w:right w:val="single" w:sz="4" w:space="0" w:color="auto"/>
            </w:tcBorders>
            <w:noWrap/>
            <w:vAlign w:val="center"/>
          </w:tcPr>
          <w:p w14:paraId="76E05C3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2 687 972,27</w:t>
            </w:r>
          </w:p>
        </w:tc>
      </w:tr>
      <w:tr w:rsidR="00ED3EAC" w:rsidRPr="002210A4" w14:paraId="2BA9482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2E4BC3F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ЗУ259</w:t>
            </w:r>
          </w:p>
        </w:tc>
      </w:tr>
      <w:tr w:rsidR="00ED3EAC" w:rsidRPr="002210A4" w14:paraId="21A620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41B1D9"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2B5095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991 511,26</w:t>
            </w:r>
          </w:p>
        </w:tc>
        <w:tc>
          <w:tcPr>
            <w:tcW w:w="3773" w:type="dxa"/>
            <w:tcBorders>
              <w:top w:val="nil"/>
              <w:left w:val="nil"/>
              <w:bottom w:val="single" w:sz="4" w:space="0" w:color="auto"/>
              <w:right w:val="single" w:sz="4" w:space="0" w:color="auto"/>
            </w:tcBorders>
            <w:noWrap/>
            <w:vAlign w:val="center"/>
          </w:tcPr>
          <w:p w14:paraId="4D8C7D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2 688 147,88</w:t>
            </w:r>
          </w:p>
        </w:tc>
      </w:tr>
      <w:tr w:rsidR="00ED3EAC" w:rsidRPr="002210A4" w14:paraId="53D15E8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4B2A8C"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47AC2B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991 492,09</w:t>
            </w:r>
          </w:p>
        </w:tc>
        <w:tc>
          <w:tcPr>
            <w:tcW w:w="3773" w:type="dxa"/>
            <w:tcBorders>
              <w:top w:val="nil"/>
              <w:left w:val="nil"/>
              <w:bottom w:val="single" w:sz="4" w:space="0" w:color="auto"/>
              <w:right w:val="single" w:sz="4" w:space="0" w:color="auto"/>
            </w:tcBorders>
            <w:noWrap/>
            <w:vAlign w:val="center"/>
          </w:tcPr>
          <w:p w14:paraId="32FA9F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2 688 196,66</w:t>
            </w:r>
          </w:p>
        </w:tc>
      </w:tr>
      <w:tr w:rsidR="00ED3EAC" w:rsidRPr="002210A4" w14:paraId="48D59F6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243FD4"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63B179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991 473,75</w:t>
            </w:r>
          </w:p>
        </w:tc>
        <w:tc>
          <w:tcPr>
            <w:tcW w:w="3773" w:type="dxa"/>
            <w:tcBorders>
              <w:top w:val="nil"/>
              <w:left w:val="nil"/>
              <w:bottom w:val="single" w:sz="4" w:space="0" w:color="auto"/>
              <w:right w:val="single" w:sz="4" w:space="0" w:color="auto"/>
            </w:tcBorders>
            <w:noWrap/>
            <w:vAlign w:val="center"/>
          </w:tcPr>
          <w:p w14:paraId="2A84EF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2 688 189,92</w:t>
            </w:r>
          </w:p>
        </w:tc>
      </w:tr>
      <w:tr w:rsidR="00ED3EAC" w:rsidRPr="002210A4" w14:paraId="521F54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50D58F"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261DB0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991 477,19</w:t>
            </w:r>
          </w:p>
        </w:tc>
        <w:tc>
          <w:tcPr>
            <w:tcW w:w="3773" w:type="dxa"/>
            <w:tcBorders>
              <w:top w:val="nil"/>
              <w:left w:val="nil"/>
              <w:bottom w:val="single" w:sz="4" w:space="0" w:color="auto"/>
              <w:right w:val="single" w:sz="4" w:space="0" w:color="auto"/>
            </w:tcBorders>
            <w:noWrap/>
            <w:vAlign w:val="center"/>
          </w:tcPr>
          <w:p w14:paraId="5BF7F2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2 688 181,55</w:t>
            </w:r>
          </w:p>
        </w:tc>
      </w:tr>
      <w:tr w:rsidR="00ED3EAC" w:rsidRPr="002210A4" w14:paraId="49AB72F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07BB37"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1EA5FC6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991 476,16</w:t>
            </w:r>
          </w:p>
        </w:tc>
        <w:tc>
          <w:tcPr>
            <w:tcW w:w="3773" w:type="dxa"/>
            <w:tcBorders>
              <w:top w:val="nil"/>
              <w:left w:val="nil"/>
              <w:bottom w:val="single" w:sz="4" w:space="0" w:color="auto"/>
              <w:right w:val="single" w:sz="4" w:space="0" w:color="auto"/>
            </w:tcBorders>
            <w:noWrap/>
            <w:vAlign w:val="center"/>
          </w:tcPr>
          <w:p w14:paraId="60D0E9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2 688 181,09</w:t>
            </w:r>
          </w:p>
        </w:tc>
      </w:tr>
      <w:tr w:rsidR="00ED3EAC" w:rsidRPr="002210A4" w14:paraId="1E69FD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65E184"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4C896D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991 483,30</w:t>
            </w:r>
          </w:p>
        </w:tc>
        <w:tc>
          <w:tcPr>
            <w:tcW w:w="3773" w:type="dxa"/>
            <w:tcBorders>
              <w:top w:val="nil"/>
              <w:left w:val="nil"/>
              <w:bottom w:val="single" w:sz="4" w:space="0" w:color="auto"/>
              <w:right w:val="single" w:sz="4" w:space="0" w:color="auto"/>
            </w:tcBorders>
            <w:noWrap/>
            <w:vAlign w:val="center"/>
          </w:tcPr>
          <w:p w14:paraId="4F4829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2 688 161,10</w:t>
            </w:r>
          </w:p>
        </w:tc>
      </w:tr>
      <w:tr w:rsidR="00ED3EAC" w:rsidRPr="002210A4" w14:paraId="690419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26A652"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5CC778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991 486,02</w:t>
            </w:r>
          </w:p>
        </w:tc>
        <w:tc>
          <w:tcPr>
            <w:tcW w:w="3773" w:type="dxa"/>
            <w:tcBorders>
              <w:top w:val="nil"/>
              <w:left w:val="nil"/>
              <w:bottom w:val="single" w:sz="4" w:space="0" w:color="auto"/>
              <w:right w:val="single" w:sz="4" w:space="0" w:color="auto"/>
            </w:tcBorders>
            <w:noWrap/>
            <w:vAlign w:val="center"/>
          </w:tcPr>
          <w:p w14:paraId="6B6A53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2 688 153,77</w:t>
            </w:r>
          </w:p>
        </w:tc>
      </w:tr>
      <w:tr w:rsidR="00ED3EAC" w:rsidRPr="002210A4" w14:paraId="59675FB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445EC0"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22F3D7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991 487,14</w:t>
            </w:r>
          </w:p>
        </w:tc>
        <w:tc>
          <w:tcPr>
            <w:tcW w:w="3773" w:type="dxa"/>
            <w:tcBorders>
              <w:top w:val="nil"/>
              <w:left w:val="nil"/>
              <w:bottom w:val="single" w:sz="4" w:space="0" w:color="auto"/>
              <w:right w:val="single" w:sz="4" w:space="0" w:color="auto"/>
            </w:tcBorders>
            <w:noWrap/>
            <w:vAlign w:val="center"/>
          </w:tcPr>
          <w:p w14:paraId="7F9385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2 688 151,34</w:t>
            </w:r>
          </w:p>
        </w:tc>
      </w:tr>
      <w:tr w:rsidR="00ED3EAC" w:rsidRPr="002210A4" w14:paraId="1DB1281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D0AF32"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79DE13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991 492,67</w:t>
            </w:r>
          </w:p>
        </w:tc>
        <w:tc>
          <w:tcPr>
            <w:tcW w:w="3773" w:type="dxa"/>
            <w:tcBorders>
              <w:top w:val="nil"/>
              <w:left w:val="nil"/>
              <w:bottom w:val="single" w:sz="4" w:space="0" w:color="auto"/>
              <w:right w:val="single" w:sz="4" w:space="0" w:color="auto"/>
            </w:tcBorders>
            <w:noWrap/>
            <w:vAlign w:val="center"/>
          </w:tcPr>
          <w:p w14:paraId="57A630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2 688 140,10</w:t>
            </w:r>
          </w:p>
        </w:tc>
      </w:tr>
      <w:tr w:rsidR="00ED3EAC" w:rsidRPr="002210A4" w14:paraId="64B66D2C"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05C6C60"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ЗУ260</w:t>
            </w:r>
          </w:p>
        </w:tc>
      </w:tr>
      <w:tr w:rsidR="00ED3EAC" w:rsidRPr="002210A4" w14:paraId="617CEE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872A12"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6D65BC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991 583,80</w:t>
            </w:r>
          </w:p>
        </w:tc>
        <w:tc>
          <w:tcPr>
            <w:tcW w:w="3773" w:type="dxa"/>
            <w:tcBorders>
              <w:top w:val="nil"/>
              <w:left w:val="nil"/>
              <w:bottom w:val="single" w:sz="4" w:space="0" w:color="auto"/>
              <w:right w:val="single" w:sz="4" w:space="0" w:color="auto"/>
            </w:tcBorders>
            <w:noWrap/>
            <w:vAlign w:val="center"/>
          </w:tcPr>
          <w:p w14:paraId="72F94F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2 688 178,58</w:t>
            </w:r>
          </w:p>
        </w:tc>
      </w:tr>
      <w:tr w:rsidR="00ED3EAC" w:rsidRPr="002210A4" w14:paraId="43F1D99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D39AA6"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20E09D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991 566,99</w:t>
            </w:r>
          </w:p>
        </w:tc>
        <w:tc>
          <w:tcPr>
            <w:tcW w:w="3773" w:type="dxa"/>
            <w:tcBorders>
              <w:top w:val="nil"/>
              <w:left w:val="nil"/>
              <w:bottom w:val="single" w:sz="4" w:space="0" w:color="auto"/>
              <w:right w:val="single" w:sz="4" w:space="0" w:color="auto"/>
            </w:tcBorders>
            <w:noWrap/>
            <w:vAlign w:val="center"/>
          </w:tcPr>
          <w:p w14:paraId="641991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2 688 217,88</w:t>
            </w:r>
          </w:p>
        </w:tc>
      </w:tr>
      <w:tr w:rsidR="00ED3EAC" w:rsidRPr="002210A4" w14:paraId="7A890A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354A00"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0764BB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991 553,69</w:t>
            </w:r>
          </w:p>
        </w:tc>
        <w:tc>
          <w:tcPr>
            <w:tcW w:w="3773" w:type="dxa"/>
            <w:tcBorders>
              <w:top w:val="nil"/>
              <w:left w:val="nil"/>
              <w:bottom w:val="single" w:sz="4" w:space="0" w:color="auto"/>
              <w:right w:val="single" w:sz="4" w:space="0" w:color="auto"/>
            </w:tcBorders>
            <w:noWrap/>
            <w:vAlign w:val="center"/>
          </w:tcPr>
          <w:p w14:paraId="3E6D19F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2 688 224,50</w:t>
            </w:r>
          </w:p>
        </w:tc>
      </w:tr>
      <w:tr w:rsidR="00ED3EAC" w:rsidRPr="002210A4" w14:paraId="4289989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6B0CF9"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03DD97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991 547,65</w:t>
            </w:r>
          </w:p>
        </w:tc>
        <w:tc>
          <w:tcPr>
            <w:tcW w:w="3773" w:type="dxa"/>
            <w:tcBorders>
              <w:top w:val="nil"/>
              <w:left w:val="nil"/>
              <w:bottom w:val="single" w:sz="4" w:space="0" w:color="auto"/>
              <w:right w:val="single" w:sz="4" w:space="0" w:color="auto"/>
            </w:tcBorders>
            <w:noWrap/>
            <w:vAlign w:val="center"/>
          </w:tcPr>
          <w:p w14:paraId="671C44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2 688 221,28</w:t>
            </w:r>
          </w:p>
        </w:tc>
      </w:tr>
      <w:tr w:rsidR="00ED3EAC" w:rsidRPr="002210A4" w14:paraId="1E964D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B094D4"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184A62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991 544,11</w:t>
            </w:r>
          </w:p>
        </w:tc>
        <w:tc>
          <w:tcPr>
            <w:tcW w:w="3773" w:type="dxa"/>
            <w:tcBorders>
              <w:top w:val="nil"/>
              <w:left w:val="nil"/>
              <w:bottom w:val="single" w:sz="4" w:space="0" w:color="auto"/>
              <w:right w:val="single" w:sz="4" w:space="0" w:color="auto"/>
            </w:tcBorders>
            <w:noWrap/>
            <w:vAlign w:val="center"/>
          </w:tcPr>
          <w:p w14:paraId="789F9E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2 688 219,91</w:t>
            </w:r>
          </w:p>
        </w:tc>
      </w:tr>
      <w:tr w:rsidR="00ED3EAC" w:rsidRPr="002210A4" w14:paraId="17E3FE6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15CFCD"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6AD19F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991 537,96</w:t>
            </w:r>
          </w:p>
        </w:tc>
        <w:tc>
          <w:tcPr>
            <w:tcW w:w="3773" w:type="dxa"/>
            <w:tcBorders>
              <w:top w:val="nil"/>
              <w:left w:val="nil"/>
              <w:bottom w:val="single" w:sz="4" w:space="0" w:color="auto"/>
              <w:right w:val="single" w:sz="4" w:space="0" w:color="auto"/>
            </w:tcBorders>
            <w:noWrap/>
            <w:vAlign w:val="center"/>
          </w:tcPr>
          <w:p w14:paraId="06D441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2 688 217,48</w:t>
            </w:r>
          </w:p>
        </w:tc>
      </w:tr>
      <w:tr w:rsidR="00ED3EAC" w:rsidRPr="002210A4" w14:paraId="1B8F15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A3FED4"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4E73C8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991 536,82</w:t>
            </w:r>
          </w:p>
        </w:tc>
        <w:tc>
          <w:tcPr>
            <w:tcW w:w="3773" w:type="dxa"/>
            <w:tcBorders>
              <w:top w:val="nil"/>
              <w:left w:val="nil"/>
              <w:bottom w:val="single" w:sz="4" w:space="0" w:color="auto"/>
              <w:right w:val="single" w:sz="4" w:space="0" w:color="auto"/>
            </w:tcBorders>
            <w:noWrap/>
            <w:vAlign w:val="center"/>
          </w:tcPr>
          <w:p w14:paraId="4ACFA8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2 688 219,74</w:t>
            </w:r>
          </w:p>
        </w:tc>
      </w:tr>
      <w:tr w:rsidR="00ED3EAC" w:rsidRPr="002210A4" w14:paraId="49BD167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447E04"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6DA334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991 531,98</w:t>
            </w:r>
          </w:p>
        </w:tc>
        <w:tc>
          <w:tcPr>
            <w:tcW w:w="3773" w:type="dxa"/>
            <w:tcBorders>
              <w:top w:val="nil"/>
              <w:left w:val="nil"/>
              <w:bottom w:val="single" w:sz="4" w:space="0" w:color="auto"/>
              <w:right w:val="single" w:sz="4" w:space="0" w:color="auto"/>
            </w:tcBorders>
            <w:noWrap/>
            <w:vAlign w:val="center"/>
          </w:tcPr>
          <w:p w14:paraId="292D4B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2 688 217,34</w:t>
            </w:r>
          </w:p>
        </w:tc>
      </w:tr>
      <w:tr w:rsidR="00ED3EAC" w:rsidRPr="002210A4" w14:paraId="3BAF15F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13E5A3"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745D9B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991 532,98</w:t>
            </w:r>
          </w:p>
        </w:tc>
        <w:tc>
          <w:tcPr>
            <w:tcW w:w="3773" w:type="dxa"/>
            <w:tcBorders>
              <w:top w:val="nil"/>
              <w:left w:val="nil"/>
              <w:bottom w:val="single" w:sz="4" w:space="0" w:color="auto"/>
              <w:right w:val="single" w:sz="4" w:space="0" w:color="auto"/>
            </w:tcBorders>
            <w:noWrap/>
            <w:vAlign w:val="center"/>
          </w:tcPr>
          <w:p w14:paraId="462605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2 688 215,29</w:t>
            </w:r>
          </w:p>
        </w:tc>
      </w:tr>
      <w:tr w:rsidR="00ED3EAC" w:rsidRPr="002210A4" w14:paraId="3538051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EB4DBF"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4C1273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991 527,15</w:t>
            </w:r>
          </w:p>
        </w:tc>
        <w:tc>
          <w:tcPr>
            <w:tcW w:w="3773" w:type="dxa"/>
            <w:tcBorders>
              <w:top w:val="nil"/>
              <w:left w:val="nil"/>
              <w:bottom w:val="single" w:sz="4" w:space="0" w:color="auto"/>
              <w:right w:val="single" w:sz="4" w:space="0" w:color="auto"/>
            </w:tcBorders>
            <w:noWrap/>
            <w:vAlign w:val="center"/>
          </w:tcPr>
          <w:p w14:paraId="7AD76B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2 688 211,39</w:t>
            </w:r>
          </w:p>
        </w:tc>
      </w:tr>
      <w:tr w:rsidR="00ED3EAC" w:rsidRPr="002210A4" w14:paraId="6ED6A1F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28893E"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4B25DE5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991 522,22</w:t>
            </w:r>
          </w:p>
        </w:tc>
        <w:tc>
          <w:tcPr>
            <w:tcW w:w="3773" w:type="dxa"/>
            <w:tcBorders>
              <w:top w:val="nil"/>
              <w:left w:val="nil"/>
              <w:bottom w:val="single" w:sz="4" w:space="0" w:color="auto"/>
              <w:right w:val="single" w:sz="4" w:space="0" w:color="auto"/>
            </w:tcBorders>
            <w:noWrap/>
            <w:vAlign w:val="center"/>
          </w:tcPr>
          <w:p w14:paraId="06CFD9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2 688 209,06</w:t>
            </w:r>
          </w:p>
        </w:tc>
      </w:tr>
      <w:tr w:rsidR="00ED3EAC" w:rsidRPr="002210A4" w14:paraId="6ACF75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10649C"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7EF093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991 519,51</w:t>
            </w:r>
          </w:p>
        </w:tc>
        <w:tc>
          <w:tcPr>
            <w:tcW w:w="3773" w:type="dxa"/>
            <w:tcBorders>
              <w:top w:val="nil"/>
              <w:left w:val="nil"/>
              <w:bottom w:val="single" w:sz="4" w:space="0" w:color="auto"/>
              <w:right w:val="single" w:sz="4" w:space="0" w:color="auto"/>
            </w:tcBorders>
            <w:noWrap/>
            <w:vAlign w:val="center"/>
          </w:tcPr>
          <w:p w14:paraId="6E55C0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2 688 207,87</w:t>
            </w:r>
          </w:p>
        </w:tc>
      </w:tr>
      <w:tr w:rsidR="00ED3EAC" w:rsidRPr="002210A4" w14:paraId="2016A7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3DC099E"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1B69C2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991 521,77</w:t>
            </w:r>
          </w:p>
        </w:tc>
        <w:tc>
          <w:tcPr>
            <w:tcW w:w="3773" w:type="dxa"/>
            <w:tcBorders>
              <w:top w:val="nil"/>
              <w:left w:val="nil"/>
              <w:bottom w:val="single" w:sz="4" w:space="0" w:color="auto"/>
              <w:right w:val="single" w:sz="4" w:space="0" w:color="auto"/>
            </w:tcBorders>
            <w:noWrap/>
            <w:vAlign w:val="center"/>
          </w:tcPr>
          <w:p w14:paraId="4368A1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2 688 203,78</w:t>
            </w:r>
          </w:p>
        </w:tc>
      </w:tr>
      <w:tr w:rsidR="00ED3EAC" w:rsidRPr="002210A4" w14:paraId="68BD770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1E07A7" w14:textId="77777777" w:rsidR="00ED3EAC" w:rsidRPr="002210A4" w:rsidRDefault="00ED3EAC" w:rsidP="00ED3EAC">
            <w:pPr>
              <w:ind w:firstLine="0"/>
              <w:jc w:val="center"/>
              <w:rPr>
                <w:rFonts w:eastAsia="SimSun"/>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3B1845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991 520,93</w:t>
            </w:r>
          </w:p>
        </w:tc>
        <w:tc>
          <w:tcPr>
            <w:tcW w:w="3773" w:type="dxa"/>
            <w:tcBorders>
              <w:top w:val="nil"/>
              <w:left w:val="nil"/>
              <w:bottom w:val="single" w:sz="4" w:space="0" w:color="auto"/>
              <w:right w:val="single" w:sz="4" w:space="0" w:color="auto"/>
            </w:tcBorders>
            <w:noWrap/>
            <w:vAlign w:val="center"/>
          </w:tcPr>
          <w:p w14:paraId="2D386D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2 688 203,61</w:t>
            </w:r>
          </w:p>
        </w:tc>
      </w:tr>
      <w:tr w:rsidR="00ED3EAC" w:rsidRPr="002210A4" w14:paraId="6A3EDA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8CFEF2" w14:textId="77777777" w:rsidR="00ED3EAC" w:rsidRPr="002210A4" w:rsidRDefault="00ED3EAC" w:rsidP="00ED3EAC">
            <w:pPr>
              <w:ind w:firstLine="0"/>
              <w:jc w:val="center"/>
              <w:rPr>
                <w:rFonts w:eastAsia="SimSun"/>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071D5F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991 522,36</w:t>
            </w:r>
          </w:p>
        </w:tc>
        <w:tc>
          <w:tcPr>
            <w:tcW w:w="3773" w:type="dxa"/>
            <w:tcBorders>
              <w:top w:val="nil"/>
              <w:left w:val="nil"/>
              <w:bottom w:val="single" w:sz="4" w:space="0" w:color="auto"/>
              <w:right w:val="single" w:sz="4" w:space="0" w:color="auto"/>
            </w:tcBorders>
            <w:noWrap/>
            <w:vAlign w:val="center"/>
          </w:tcPr>
          <w:p w14:paraId="0CF33B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2 688 200,87</w:t>
            </w:r>
          </w:p>
        </w:tc>
      </w:tr>
      <w:tr w:rsidR="00ED3EAC" w:rsidRPr="002210A4" w14:paraId="5DCC8E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841ABD4" w14:textId="77777777" w:rsidR="00ED3EAC" w:rsidRPr="002210A4" w:rsidRDefault="00ED3EAC" w:rsidP="00ED3EAC">
            <w:pPr>
              <w:ind w:firstLine="0"/>
              <w:jc w:val="center"/>
              <w:rPr>
                <w:rFonts w:eastAsia="SimSun"/>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5A69A7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991 528,53</w:t>
            </w:r>
          </w:p>
        </w:tc>
        <w:tc>
          <w:tcPr>
            <w:tcW w:w="3773" w:type="dxa"/>
            <w:tcBorders>
              <w:top w:val="nil"/>
              <w:left w:val="nil"/>
              <w:bottom w:val="single" w:sz="4" w:space="0" w:color="auto"/>
              <w:right w:val="single" w:sz="4" w:space="0" w:color="auto"/>
            </w:tcBorders>
            <w:noWrap/>
            <w:vAlign w:val="center"/>
          </w:tcPr>
          <w:p w14:paraId="223B73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2 688 186,06</w:t>
            </w:r>
          </w:p>
        </w:tc>
      </w:tr>
      <w:tr w:rsidR="00ED3EAC" w:rsidRPr="002210A4" w14:paraId="688B53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B72CB3D" w14:textId="77777777" w:rsidR="00ED3EAC" w:rsidRPr="002210A4" w:rsidRDefault="00ED3EAC" w:rsidP="00ED3EAC">
            <w:pPr>
              <w:ind w:firstLine="0"/>
              <w:jc w:val="center"/>
              <w:rPr>
                <w:rFonts w:eastAsia="SimSun"/>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4DEBAB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991 530,83</w:t>
            </w:r>
          </w:p>
        </w:tc>
        <w:tc>
          <w:tcPr>
            <w:tcW w:w="3773" w:type="dxa"/>
            <w:tcBorders>
              <w:top w:val="nil"/>
              <w:left w:val="nil"/>
              <w:bottom w:val="single" w:sz="4" w:space="0" w:color="auto"/>
              <w:right w:val="single" w:sz="4" w:space="0" w:color="auto"/>
            </w:tcBorders>
            <w:noWrap/>
            <w:vAlign w:val="center"/>
          </w:tcPr>
          <w:p w14:paraId="651819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2 688 179,65</w:t>
            </w:r>
          </w:p>
        </w:tc>
      </w:tr>
      <w:tr w:rsidR="00ED3EAC" w:rsidRPr="002210A4" w14:paraId="0B4758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415FCBF" w14:textId="77777777" w:rsidR="00ED3EAC" w:rsidRPr="002210A4" w:rsidRDefault="00ED3EAC" w:rsidP="00ED3EAC">
            <w:pPr>
              <w:ind w:firstLine="0"/>
              <w:jc w:val="center"/>
              <w:rPr>
                <w:rFonts w:eastAsia="SimSun"/>
                <w:sz w:val="28"/>
                <w:szCs w:val="28"/>
              </w:rPr>
            </w:pPr>
            <w:r w:rsidRPr="002210A4">
              <w:rPr>
                <w:rFonts w:eastAsia="SimSun"/>
                <w:sz w:val="28"/>
                <w:szCs w:val="28"/>
              </w:rPr>
              <w:t>18</w:t>
            </w:r>
          </w:p>
        </w:tc>
        <w:tc>
          <w:tcPr>
            <w:tcW w:w="4684" w:type="dxa"/>
            <w:tcBorders>
              <w:top w:val="nil"/>
              <w:left w:val="nil"/>
              <w:bottom w:val="single" w:sz="4" w:space="0" w:color="auto"/>
              <w:right w:val="single" w:sz="4" w:space="0" w:color="auto"/>
            </w:tcBorders>
            <w:noWrap/>
            <w:vAlign w:val="center"/>
          </w:tcPr>
          <w:p w14:paraId="1A8E10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991 533,29</w:t>
            </w:r>
          </w:p>
        </w:tc>
        <w:tc>
          <w:tcPr>
            <w:tcW w:w="3773" w:type="dxa"/>
            <w:tcBorders>
              <w:top w:val="nil"/>
              <w:left w:val="nil"/>
              <w:bottom w:val="single" w:sz="4" w:space="0" w:color="auto"/>
              <w:right w:val="single" w:sz="4" w:space="0" w:color="auto"/>
            </w:tcBorders>
            <w:noWrap/>
            <w:vAlign w:val="center"/>
          </w:tcPr>
          <w:p w14:paraId="57204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2 688 170,73</w:t>
            </w:r>
          </w:p>
        </w:tc>
      </w:tr>
      <w:tr w:rsidR="00ED3EAC" w:rsidRPr="002210A4" w14:paraId="2B64C2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B26448E" w14:textId="77777777" w:rsidR="00ED3EAC" w:rsidRPr="002210A4" w:rsidRDefault="00ED3EAC" w:rsidP="00ED3EAC">
            <w:pPr>
              <w:ind w:firstLine="0"/>
              <w:jc w:val="center"/>
              <w:rPr>
                <w:rFonts w:eastAsia="SimSun"/>
                <w:sz w:val="28"/>
                <w:szCs w:val="28"/>
              </w:rPr>
            </w:pPr>
            <w:r w:rsidRPr="002210A4">
              <w:rPr>
                <w:rFonts w:eastAsia="SimSun"/>
                <w:sz w:val="28"/>
                <w:szCs w:val="28"/>
              </w:rPr>
              <w:t>19</w:t>
            </w:r>
          </w:p>
        </w:tc>
        <w:tc>
          <w:tcPr>
            <w:tcW w:w="4684" w:type="dxa"/>
            <w:tcBorders>
              <w:top w:val="nil"/>
              <w:left w:val="nil"/>
              <w:bottom w:val="single" w:sz="4" w:space="0" w:color="auto"/>
              <w:right w:val="single" w:sz="4" w:space="0" w:color="auto"/>
            </w:tcBorders>
            <w:noWrap/>
            <w:vAlign w:val="center"/>
          </w:tcPr>
          <w:p w14:paraId="1620C9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991 537,54</w:t>
            </w:r>
          </w:p>
        </w:tc>
        <w:tc>
          <w:tcPr>
            <w:tcW w:w="3773" w:type="dxa"/>
            <w:tcBorders>
              <w:top w:val="nil"/>
              <w:left w:val="nil"/>
              <w:bottom w:val="single" w:sz="4" w:space="0" w:color="auto"/>
              <w:right w:val="single" w:sz="4" w:space="0" w:color="auto"/>
            </w:tcBorders>
            <w:noWrap/>
            <w:vAlign w:val="center"/>
          </w:tcPr>
          <w:p w14:paraId="02D11D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2 688 159,10</w:t>
            </w:r>
          </w:p>
        </w:tc>
      </w:tr>
      <w:tr w:rsidR="00ED3EAC" w:rsidRPr="002210A4" w14:paraId="253752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822D7A" w14:textId="77777777" w:rsidR="00ED3EAC" w:rsidRPr="002210A4" w:rsidRDefault="00ED3EAC" w:rsidP="00ED3EAC">
            <w:pPr>
              <w:ind w:firstLine="0"/>
              <w:jc w:val="center"/>
              <w:rPr>
                <w:rFonts w:eastAsia="SimSun"/>
                <w:sz w:val="28"/>
                <w:szCs w:val="28"/>
              </w:rPr>
            </w:pPr>
            <w:r w:rsidRPr="002210A4">
              <w:rPr>
                <w:rFonts w:eastAsia="SimSun"/>
                <w:sz w:val="28"/>
                <w:szCs w:val="28"/>
              </w:rPr>
              <w:t>20</w:t>
            </w:r>
          </w:p>
        </w:tc>
        <w:tc>
          <w:tcPr>
            <w:tcW w:w="4684" w:type="dxa"/>
            <w:tcBorders>
              <w:top w:val="nil"/>
              <w:left w:val="nil"/>
              <w:bottom w:val="single" w:sz="4" w:space="0" w:color="auto"/>
              <w:right w:val="single" w:sz="4" w:space="0" w:color="auto"/>
            </w:tcBorders>
            <w:noWrap/>
            <w:vAlign w:val="center"/>
          </w:tcPr>
          <w:p w14:paraId="441786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991 565,32</w:t>
            </w:r>
          </w:p>
        </w:tc>
        <w:tc>
          <w:tcPr>
            <w:tcW w:w="3773" w:type="dxa"/>
            <w:tcBorders>
              <w:top w:val="nil"/>
              <w:left w:val="nil"/>
              <w:bottom w:val="single" w:sz="4" w:space="0" w:color="auto"/>
              <w:right w:val="single" w:sz="4" w:space="0" w:color="auto"/>
            </w:tcBorders>
            <w:noWrap/>
            <w:vAlign w:val="center"/>
          </w:tcPr>
          <w:p w14:paraId="558332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2 688 170,86</w:t>
            </w:r>
          </w:p>
        </w:tc>
      </w:tr>
      <w:tr w:rsidR="00ED3EAC" w:rsidRPr="002210A4" w14:paraId="3B66B5F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77B935" w14:textId="77777777" w:rsidR="00ED3EAC" w:rsidRPr="002210A4" w:rsidRDefault="00ED3EAC" w:rsidP="00ED3EAC">
            <w:pPr>
              <w:ind w:firstLine="0"/>
              <w:jc w:val="center"/>
              <w:rPr>
                <w:rFonts w:eastAsia="SimSun"/>
                <w:sz w:val="28"/>
                <w:szCs w:val="28"/>
              </w:rPr>
            </w:pPr>
            <w:r w:rsidRPr="002210A4">
              <w:rPr>
                <w:rFonts w:eastAsia="SimSun"/>
                <w:sz w:val="28"/>
                <w:szCs w:val="28"/>
              </w:rPr>
              <w:t>21</w:t>
            </w:r>
          </w:p>
        </w:tc>
        <w:tc>
          <w:tcPr>
            <w:tcW w:w="4684" w:type="dxa"/>
            <w:tcBorders>
              <w:top w:val="nil"/>
              <w:left w:val="nil"/>
              <w:bottom w:val="single" w:sz="4" w:space="0" w:color="auto"/>
              <w:right w:val="single" w:sz="4" w:space="0" w:color="auto"/>
            </w:tcBorders>
            <w:noWrap/>
            <w:vAlign w:val="center"/>
          </w:tcPr>
          <w:p w14:paraId="4A0905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991 569,10</w:t>
            </w:r>
          </w:p>
        </w:tc>
        <w:tc>
          <w:tcPr>
            <w:tcW w:w="3773" w:type="dxa"/>
            <w:tcBorders>
              <w:top w:val="nil"/>
              <w:left w:val="nil"/>
              <w:bottom w:val="single" w:sz="4" w:space="0" w:color="auto"/>
              <w:right w:val="single" w:sz="4" w:space="0" w:color="auto"/>
            </w:tcBorders>
            <w:noWrap/>
            <w:vAlign w:val="center"/>
          </w:tcPr>
          <w:p w14:paraId="572181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2 688 172,60</w:t>
            </w:r>
          </w:p>
        </w:tc>
      </w:tr>
      <w:tr w:rsidR="00ED3EAC" w:rsidRPr="002210A4" w14:paraId="060695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E5F3A76" w14:textId="77777777" w:rsidR="00ED3EAC" w:rsidRPr="002210A4" w:rsidRDefault="00ED3EAC" w:rsidP="00ED3EAC">
            <w:pPr>
              <w:ind w:firstLine="0"/>
              <w:jc w:val="center"/>
              <w:rPr>
                <w:rFonts w:eastAsia="SimSun"/>
                <w:sz w:val="28"/>
                <w:szCs w:val="28"/>
              </w:rPr>
            </w:pPr>
            <w:r w:rsidRPr="002210A4">
              <w:rPr>
                <w:rFonts w:eastAsia="SimSun"/>
                <w:sz w:val="28"/>
                <w:szCs w:val="28"/>
              </w:rPr>
              <w:t>22</w:t>
            </w:r>
          </w:p>
        </w:tc>
        <w:tc>
          <w:tcPr>
            <w:tcW w:w="4684" w:type="dxa"/>
            <w:tcBorders>
              <w:top w:val="nil"/>
              <w:left w:val="nil"/>
              <w:bottom w:val="single" w:sz="4" w:space="0" w:color="auto"/>
              <w:right w:val="single" w:sz="4" w:space="0" w:color="auto"/>
            </w:tcBorders>
            <w:noWrap/>
            <w:vAlign w:val="center"/>
          </w:tcPr>
          <w:p w14:paraId="5652C5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991 572,34</w:t>
            </w:r>
          </w:p>
        </w:tc>
        <w:tc>
          <w:tcPr>
            <w:tcW w:w="3773" w:type="dxa"/>
            <w:tcBorders>
              <w:top w:val="nil"/>
              <w:left w:val="nil"/>
              <w:bottom w:val="single" w:sz="4" w:space="0" w:color="auto"/>
              <w:right w:val="single" w:sz="4" w:space="0" w:color="auto"/>
            </w:tcBorders>
            <w:noWrap/>
            <w:vAlign w:val="center"/>
          </w:tcPr>
          <w:p w14:paraId="406F39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2 688 174,31</w:t>
            </w:r>
          </w:p>
        </w:tc>
      </w:tr>
      <w:tr w:rsidR="00ED3EAC" w:rsidRPr="002210A4" w14:paraId="6BB551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59A60B2" w14:textId="77777777" w:rsidR="00ED3EAC" w:rsidRPr="002210A4" w:rsidRDefault="00ED3EAC" w:rsidP="00ED3EAC">
            <w:pPr>
              <w:ind w:firstLine="0"/>
              <w:jc w:val="center"/>
              <w:rPr>
                <w:rFonts w:eastAsia="SimSun"/>
                <w:sz w:val="28"/>
                <w:szCs w:val="28"/>
              </w:rPr>
            </w:pPr>
            <w:r w:rsidRPr="002210A4">
              <w:rPr>
                <w:rFonts w:eastAsia="SimSun"/>
                <w:sz w:val="28"/>
                <w:szCs w:val="28"/>
              </w:rPr>
              <w:t>23</w:t>
            </w:r>
          </w:p>
        </w:tc>
        <w:tc>
          <w:tcPr>
            <w:tcW w:w="4684" w:type="dxa"/>
            <w:tcBorders>
              <w:top w:val="nil"/>
              <w:left w:val="nil"/>
              <w:bottom w:val="single" w:sz="4" w:space="0" w:color="auto"/>
              <w:right w:val="single" w:sz="4" w:space="0" w:color="auto"/>
            </w:tcBorders>
            <w:noWrap/>
            <w:vAlign w:val="center"/>
          </w:tcPr>
          <w:p w14:paraId="4E7C6F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991 576,66</w:t>
            </w:r>
          </w:p>
        </w:tc>
        <w:tc>
          <w:tcPr>
            <w:tcW w:w="3773" w:type="dxa"/>
            <w:tcBorders>
              <w:top w:val="nil"/>
              <w:left w:val="nil"/>
              <w:bottom w:val="single" w:sz="4" w:space="0" w:color="auto"/>
              <w:right w:val="single" w:sz="4" w:space="0" w:color="auto"/>
            </w:tcBorders>
            <w:noWrap/>
            <w:vAlign w:val="center"/>
          </w:tcPr>
          <w:p w14:paraId="16D104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2 688 175,84</w:t>
            </w:r>
          </w:p>
        </w:tc>
      </w:tr>
      <w:tr w:rsidR="00ED3EAC" w:rsidRPr="002210A4" w14:paraId="115C176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14ECA8" w14:textId="77777777" w:rsidR="00ED3EAC" w:rsidRPr="002210A4" w:rsidRDefault="00ED3EAC" w:rsidP="00ED3EAC">
            <w:pPr>
              <w:ind w:firstLine="0"/>
              <w:jc w:val="center"/>
              <w:rPr>
                <w:rFonts w:eastAsia="SimSun"/>
                <w:sz w:val="28"/>
                <w:szCs w:val="28"/>
              </w:rPr>
            </w:pPr>
            <w:r w:rsidRPr="002210A4">
              <w:rPr>
                <w:rFonts w:eastAsia="SimSun"/>
                <w:sz w:val="28"/>
                <w:szCs w:val="28"/>
              </w:rPr>
              <w:t>24</w:t>
            </w:r>
          </w:p>
        </w:tc>
        <w:tc>
          <w:tcPr>
            <w:tcW w:w="4684" w:type="dxa"/>
            <w:tcBorders>
              <w:top w:val="nil"/>
              <w:left w:val="nil"/>
              <w:bottom w:val="single" w:sz="4" w:space="0" w:color="auto"/>
              <w:right w:val="single" w:sz="4" w:space="0" w:color="auto"/>
            </w:tcBorders>
            <w:noWrap/>
            <w:vAlign w:val="center"/>
          </w:tcPr>
          <w:p w14:paraId="0BC7B0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991 580,73</w:t>
            </w:r>
          </w:p>
        </w:tc>
        <w:tc>
          <w:tcPr>
            <w:tcW w:w="3773" w:type="dxa"/>
            <w:tcBorders>
              <w:top w:val="nil"/>
              <w:left w:val="nil"/>
              <w:bottom w:val="single" w:sz="4" w:space="0" w:color="auto"/>
              <w:right w:val="single" w:sz="4" w:space="0" w:color="auto"/>
            </w:tcBorders>
            <w:noWrap/>
            <w:vAlign w:val="center"/>
          </w:tcPr>
          <w:p w14:paraId="06D415F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2 688 177,26</w:t>
            </w:r>
          </w:p>
        </w:tc>
      </w:tr>
      <w:tr w:rsidR="00ED3EAC" w:rsidRPr="002210A4" w14:paraId="0D268876"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4FB70E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ЗУ261</w:t>
            </w:r>
          </w:p>
        </w:tc>
      </w:tr>
      <w:tr w:rsidR="00ED3EAC" w:rsidRPr="002210A4" w14:paraId="1BCE3F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4DE219"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38E79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991 537,54</w:t>
            </w:r>
          </w:p>
        </w:tc>
        <w:tc>
          <w:tcPr>
            <w:tcW w:w="3773" w:type="dxa"/>
            <w:tcBorders>
              <w:top w:val="nil"/>
              <w:left w:val="nil"/>
              <w:bottom w:val="single" w:sz="4" w:space="0" w:color="auto"/>
              <w:right w:val="single" w:sz="4" w:space="0" w:color="auto"/>
            </w:tcBorders>
            <w:noWrap/>
            <w:vAlign w:val="center"/>
          </w:tcPr>
          <w:p w14:paraId="282483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2 688 159,10</w:t>
            </w:r>
          </w:p>
        </w:tc>
      </w:tr>
      <w:tr w:rsidR="00ED3EAC" w:rsidRPr="002210A4" w14:paraId="3A2C0F4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6A9883"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5E69C1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991 533,29</w:t>
            </w:r>
          </w:p>
        </w:tc>
        <w:tc>
          <w:tcPr>
            <w:tcW w:w="3773" w:type="dxa"/>
            <w:tcBorders>
              <w:top w:val="nil"/>
              <w:left w:val="nil"/>
              <w:bottom w:val="single" w:sz="4" w:space="0" w:color="auto"/>
              <w:right w:val="single" w:sz="4" w:space="0" w:color="auto"/>
            </w:tcBorders>
            <w:noWrap/>
            <w:vAlign w:val="center"/>
          </w:tcPr>
          <w:p w14:paraId="1A3D3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2 688 170,73</w:t>
            </w:r>
          </w:p>
        </w:tc>
      </w:tr>
      <w:tr w:rsidR="00ED3EAC" w:rsidRPr="002210A4" w14:paraId="75A50BA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51D3AE"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293294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991 530,83</w:t>
            </w:r>
          </w:p>
        </w:tc>
        <w:tc>
          <w:tcPr>
            <w:tcW w:w="3773" w:type="dxa"/>
            <w:tcBorders>
              <w:top w:val="nil"/>
              <w:left w:val="nil"/>
              <w:bottom w:val="single" w:sz="4" w:space="0" w:color="auto"/>
              <w:right w:val="single" w:sz="4" w:space="0" w:color="auto"/>
            </w:tcBorders>
            <w:noWrap/>
            <w:vAlign w:val="center"/>
          </w:tcPr>
          <w:p w14:paraId="147207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2 688 179,65</w:t>
            </w:r>
          </w:p>
        </w:tc>
      </w:tr>
      <w:tr w:rsidR="00ED3EAC" w:rsidRPr="002210A4" w14:paraId="7D220E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BC88AA"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76D3C5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991 528,53</w:t>
            </w:r>
          </w:p>
        </w:tc>
        <w:tc>
          <w:tcPr>
            <w:tcW w:w="3773" w:type="dxa"/>
            <w:tcBorders>
              <w:top w:val="nil"/>
              <w:left w:val="nil"/>
              <w:bottom w:val="single" w:sz="4" w:space="0" w:color="auto"/>
              <w:right w:val="single" w:sz="4" w:space="0" w:color="auto"/>
            </w:tcBorders>
            <w:noWrap/>
            <w:vAlign w:val="center"/>
          </w:tcPr>
          <w:p w14:paraId="35579C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2 688 186,06</w:t>
            </w:r>
          </w:p>
        </w:tc>
      </w:tr>
      <w:tr w:rsidR="00ED3EAC" w:rsidRPr="002210A4" w14:paraId="7E3E41B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8AC8E9"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4D4A43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991 522,36</w:t>
            </w:r>
          </w:p>
        </w:tc>
        <w:tc>
          <w:tcPr>
            <w:tcW w:w="3773" w:type="dxa"/>
            <w:tcBorders>
              <w:top w:val="nil"/>
              <w:left w:val="nil"/>
              <w:bottom w:val="single" w:sz="4" w:space="0" w:color="auto"/>
              <w:right w:val="single" w:sz="4" w:space="0" w:color="auto"/>
            </w:tcBorders>
            <w:noWrap/>
            <w:vAlign w:val="center"/>
          </w:tcPr>
          <w:p w14:paraId="3514E9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2 688 200,87</w:t>
            </w:r>
          </w:p>
        </w:tc>
      </w:tr>
      <w:tr w:rsidR="00ED3EAC" w:rsidRPr="002210A4" w14:paraId="50900C5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56BCBB8"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03731B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991 520,93</w:t>
            </w:r>
          </w:p>
        </w:tc>
        <w:tc>
          <w:tcPr>
            <w:tcW w:w="3773" w:type="dxa"/>
            <w:tcBorders>
              <w:top w:val="nil"/>
              <w:left w:val="nil"/>
              <w:bottom w:val="single" w:sz="4" w:space="0" w:color="auto"/>
              <w:right w:val="single" w:sz="4" w:space="0" w:color="auto"/>
            </w:tcBorders>
            <w:noWrap/>
            <w:vAlign w:val="center"/>
          </w:tcPr>
          <w:p w14:paraId="71E746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2 688 203,61</w:t>
            </w:r>
          </w:p>
        </w:tc>
      </w:tr>
      <w:tr w:rsidR="00ED3EAC" w:rsidRPr="002210A4" w14:paraId="78F2AA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35E17C"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4B182C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991 521,77</w:t>
            </w:r>
          </w:p>
        </w:tc>
        <w:tc>
          <w:tcPr>
            <w:tcW w:w="3773" w:type="dxa"/>
            <w:tcBorders>
              <w:top w:val="nil"/>
              <w:left w:val="nil"/>
              <w:bottom w:val="single" w:sz="4" w:space="0" w:color="auto"/>
              <w:right w:val="single" w:sz="4" w:space="0" w:color="auto"/>
            </w:tcBorders>
            <w:noWrap/>
            <w:vAlign w:val="center"/>
          </w:tcPr>
          <w:p w14:paraId="7966D4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2 688 203,78</w:t>
            </w:r>
          </w:p>
        </w:tc>
      </w:tr>
      <w:tr w:rsidR="00ED3EAC" w:rsidRPr="002210A4" w14:paraId="320D8CA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860033"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7FC26C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991 519,51</w:t>
            </w:r>
          </w:p>
        </w:tc>
        <w:tc>
          <w:tcPr>
            <w:tcW w:w="3773" w:type="dxa"/>
            <w:tcBorders>
              <w:top w:val="nil"/>
              <w:left w:val="nil"/>
              <w:bottom w:val="single" w:sz="4" w:space="0" w:color="auto"/>
              <w:right w:val="single" w:sz="4" w:space="0" w:color="auto"/>
            </w:tcBorders>
            <w:noWrap/>
            <w:vAlign w:val="center"/>
          </w:tcPr>
          <w:p w14:paraId="60D04C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2 688 207,87</w:t>
            </w:r>
          </w:p>
        </w:tc>
      </w:tr>
      <w:tr w:rsidR="00ED3EAC" w:rsidRPr="002210A4" w14:paraId="517449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CD8F353"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39FB942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991 512,30</w:t>
            </w:r>
          </w:p>
        </w:tc>
        <w:tc>
          <w:tcPr>
            <w:tcW w:w="3773" w:type="dxa"/>
            <w:tcBorders>
              <w:top w:val="nil"/>
              <w:left w:val="nil"/>
              <w:bottom w:val="single" w:sz="4" w:space="0" w:color="auto"/>
              <w:right w:val="single" w:sz="4" w:space="0" w:color="auto"/>
            </w:tcBorders>
            <w:noWrap/>
            <w:vAlign w:val="center"/>
          </w:tcPr>
          <w:p w14:paraId="036EEC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2 688 204,83</w:t>
            </w:r>
          </w:p>
        </w:tc>
      </w:tr>
      <w:tr w:rsidR="00ED3EAC" w:rsidRPr="002210A4" w14:paraId="2892F76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53CA913"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332F35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991 506,72</w:t>
            </w:r>
          </w:p>
        </w:tc>
        <w:tc>
          <w:tcPr>
            <w:tcW w:w="3773" w:type="dxa"/>
            <w:tcBorders>
              <w:top w:val="nil"/>
              <w:left w:val="nil"/>
              <w:bottom w:val="single" w:sz="4" w:space="0" w:color="auto"/>
              <w:right w:val="single" w:sz="4" w:space="0" w:color="auto"/>
            </w:tcBorders>
            <w:noWrap/>
            <w:vAlign w:val="center"/>
          </w:tcPr>
          <w:p w14:paraId="3526B2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2 688 202,03</w:t>
            </w:r>
          </w:p>
        </w:tc>
      </w:tr>
      <w:tr w:rsidR="00ED3EAC" w:rsidRPr="002210A4" w14:paraId="4F15BA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2A3CE8"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546F47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991 519,18</w:t>
            </w:r>
          </w:p>
        </w:tc>
        <w:tc>
          <w:tcPr>
            <w:tcW w:w="3773" w:type="dxa"/>
            <w:tcBorders>
              <w:top w:val="nil"/>
              <w:left w:val="nil"/>
              <w:bottom w:val="single" w:sz="4" w:space="0" w:color="auto"/>
              <w:right w:val="single" w:sz="4" w:space="0" w:color="auto"/>
            </w:tcBorders>
            <w:noWrap/>
            <w:vAlign w:val="center"/>
          </w:tcPr>
          <w:p w14:paraId="4C2554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2 688 171,44</w:t>
            </w:r>
          </w:p>
        </w:tc>
      </w:tr>
      <w:tr w:rsidR="00ED3EAC" w:rsidRPr="002210A4" w14:paraId="0EFD8EB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94598B"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493BF3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991 520,86</w:t>
            </w:r>
          </w:p>
        </w:tc>
        <w:tc>
          <w:tcPr>
            <w:tcW w:w="3773" w:type="dxa"/>
            <w:tcBorders>
              <w:top w:val="nil"/>
              <w:left w:val="nil"/>
              <w:bottom w:val="single" w:sz="4" w:space="0" w:color="auto"/>
              <w:right w:val="single" w:sz="4" w:space="0" w:color="auto"/>
            </w:tcBorders>
            <w:noWrap/>
            <w:vAlign w:val="center"/>
          </w:tcPr>
          <w:p w14:paraId="1BF487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2 688 166,80</w:t>
            </w:r>
          </w:p>
        </w:tc>
      </w:tr>
      <w:tr w:rsidR="00ED3EAC" w:rsidRPr="002210A4" w14:paraId="70CF5AB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57C118"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319770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991 520,97</w:t>
            </w:r>
          </w:p>
        </w:tc>
        <w:tc>
          <w:tcPr>
            <w:tcW w:w="3773" w:type="dxa"/>
            <w:tcBorders>
              <w:top w:val="nil"/>
              <w:left w:val="nil"/>
              <w:bottom w:val="single" w:sz="4" w:space="0" w:color="auto"/>
              <w:right w:val="single" w:sz="4" w:space="0" w:color="auto"/>
            </w:tcBorders>
            <w:noWrap/>
            <w:vAlign w:val="center"/>
          </w:tcPr>
          <w:p w14:paraId="19BC88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2 688 166,05</w:t>
            </w:r>
          </w:p>
        </w:tc>
      </w:tr>
      <w:tr w:rsidR="00ED3EAC" w:rsidRPr="002210A4" w14:paraId="2308A6D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D91CD7" w14:textId="77777777" w:rsidR="00ED3EAC" w:rsidRPr="002210A4" w:rsidRDefault="00ED3EAC" w:rsidP="00ED3EAC">
            <w:pPr>
              <w:ind w:firstLine="0"/>
              <w:jc w:val="center"/>
              <w:rPr>
                <w:rFonts w:eastAsia="SimSun"/>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6D343A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991 521,58</w:t>
            </w:r>
          </w:p>
        </w:tc>
        <w:tc>
          <w:tcPr>
            <w:tcW w:w="3773" w:type="dxa"/>
            <w:tcBorders>
              <w:top w:val="nil"/>
              <w:left w:val="nil"/>
              <w:bottom w:val="single" w:sz="4" w:space="0" w:color="auto"/>
              <w:right w:val="single" w:sz="4" w:space="0" w:color="auto"/>
            </w:tcBorders>
            <w:noWrap/>
            <w:vAlign w:val="center"/>
          </w:tcPr>
          <w:p w14:paraId="07BAC4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2 688 164,50</w:t>
            </w:r>
          </w:p>
        </w:tc>
      </w:tr>
      <w:tr w:rsidR="00ED3EAC" w:rsidRPr="002210A4" w14:paraId="34AC5CD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F57826" w14:textId="77777777" w:rsidR="00ED3EAC" w:rsidRPr="002210A4" w:rsidRDefault="00ED3EAC" w:rsidP="00ED3EAC">
            <w:pPr>
              <w:ind w:firstLine="0"/>
              <w:jc w:val="center"/>
              <w:rPr>
                <w:rFonts w:eastAsia="SimSun"/>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6D0F0E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991 522,53</w:t>
            </w:r>
          </w:p>
        </w:tc>
        <w:tc>
          <w:tcPr>
            <w:tcW w:w="3773" w:type="dxa"/>
            <w:tcBorders>
              <w:top w:val="nil"/>
              <w:left w:val="nil"/>
              <w:bottom w:val="single" w:sz="4" w:space="0" w:color="auto"/>
              <w:right w:val="single" w:sz="4" w:space="0" w:color="auto"/>
            </w:tcBorders>
            <w:noWrap/>
            <w:vAlign w:val="center"/>
          </w:tcPr>
          <w:p w14:paraId="75B826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2 688 162,13</w:t>
            </w:r>
          </w:p>
        </w:tc>
      </w:tr>
      <w:tr w:rsidR="00ED3EAC" w:rsidRPr="002210A4" w14:paraId="7AC0389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71BD87" w14:textId="77777777" w:rsidR="00ED3EAC" w:rsidRPr="002210A4" w:rsidRDefault="00ED3EAC" w:rsidP="00ED3EAC">
            <w:pPr>
              <w:ind w:firstLine="0"/>
              <w:jc w:val="center"/>
              <w:rPr>
                <w:rFonts w:eastAsia="SimSun"/>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4D80CA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991 524,79</w:t>
            </w:r>
          </w:p>
        </w:tc>
        <w:tc>
          <w:tcPr>
            <w:tcW w:w="3773" w:type="dxa"/>
            <w:tcBorders>
              <w:top w:val="nil"/>
              <w:left w:val="nil"/>
              <w:bottom w:val="single" w:sz="4" w:space="0" w:color="auto"/>
              <w:right w:val="single" w:sz="4" w:space="0" w:color="auto"/>
            </w:tcBorders>
            <w:noWrap/>
            <w:vAlign w:val="center"/>
          </w:tcPr>
          <w:p w14:paraId="60ECE2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2 688 156,53</w:t>
            </w:r>
          </w:p>
        </w:tc>
      </w:tr>
      <w:tr w:rsidR="00ED3EAC" w:rsidRPr="002210A4" w14:paraId="3B39F7C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4913B0" w14:textId="77777777" w:rsidR="00ED3EAC" w:rsidRPr="002210A4" w:rsidRDefault="00ED3EAC" w:rsidP="00ED3EAC">
            <w:pPr>
              <w:ind w:firstLine="0"/>
              <w:jc w:val="center"/>
              <w:rPr>
                <w:rFonts w:eastAsia="SimSun"/>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7D851E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991 525,61</w:t>
            </w:r>
          </w:p>
        </w:tc>
        <w:tc>
          <w:tcPr>
            <w:tcW w:w="3773" w:type="dxa"/>
            <w:tcBorders>
              <w:top w:val="nil"/>
              <w:left w:val="nil"/>
              <w:bottom w:val="single" w:sz="4" w:space="0" w:color="auto"/>
              <w:right w:val="single" w:sz="4" w:space="0" w:color="auto"/>
            </w:tcBorders>
            <w:noWrap/>
            <w:vAlign w:val="center"/>
          </w:tcPr>
          <w:p w14:paraId="76EB4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2 688 154,55</w:t>
            </w:r>
          </w:p>
        </w:tc>
      </w:tr>
      <w:tr w:rsidR="00ED3EAC" w:rsidRPr="002210A4" w14:paraId="5708EA0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9E310D1"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ЗУ262</w:t>
            </w:r>
          </w:p>
        </w:tc>
      </w:tr>
      <w:tr w:rsidR="00ED3EAC" w:rsidRPr="002210A4" w14:paraId="638E534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C061E87"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61CDE5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991 742,07</w:t>
            </w:r>
          </w:p>
        </w:tc>
        <w:tc>
          <w:tcPr>
            <w:tcW w:w="3773" w:type="dxa"/>
            <w:tcBorders>
              <w:top w:val="nil"/>
              <w:left w:val="nil"/>
              <w:bottom w:val="single" w:sz="4" w:space="0" w:color="auto"/>
              <w:right w:val="single" w:sz="4" w:space="0" w:color="auto"/>
            </w:tcBorders>
            <w:noWrap/>
            <w:vAlign w:val="center"/>
          </w:tcPr>
          <w:p w14:paraId="32F106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2 688 244,15</w:t>
            </w:r>
          </w:p>
        </w:tc>
      </w:tr>
      <w:tr w:rsidR="00ED3EAC" w:rsidRPr="002210A4" w14:paraId="7441BC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1D08A1"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02E0F9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991 724,31</w:t>
            </w:r>
          </w:p>
        </w:tc>
        <w:tc>
          <w:tcPr>
            <w:tcW w:w="3773" w:type="dxa"/>
            <w:tcBorders>
              <w:top w:val="nil"/>
              <w:left w:val="nil"/>
              <w:bottom w:val="single" w:sz="4" w:space="0" w:color="auto"/>
              <w:right w:val="single" w:sz="4" w:space="0" w:color="auto"/>
            </w:tcBorders>
            <w:noWrap/>
            <w:vAlign w:val="center"/>
          </w:tcPr>
          <w:p w14:paraId="0BDB39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2 688 285,50</w:t>
            </w:r>
          </w:p>
        </w:tc>
      </w:tr>
      <w:tr w:rsidR="00ED3EAC" w:rsidRPr="002210A4" w14:paraId="04FD631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8ED6DB4"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6796503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991 722,67</w:t>
            </w:r>
          </w:p>
        </w:tc>
        <w:tc>
          <w:tcPr>
            <w:tcW w:w="3773" w:type="dxa"/>
            <w:tcBorders>
              <w:top w:val="nil"/>
              <w:left w:val="nil"/>
              <w:bottom w:val="single" w:sz="4" w:space="0" w:color="auto"/>
              <w:right w:val="single" w:sz="4" w:space="0" w:color="auto"/>
            </w:tcBorders>
            <w:noWrap/>
            <w:vAlign w:val="center"/>
          </w:tcPr>
          <w:p w14:paraId="0C8FD5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2 688 288,47</w:t>
            </w:r>
          </w:p>
        </w:tc>
      </w:tr>
      <w:tr w:rsidR="00ED3EAC" w:rsidRPr="002210A4" w14:paraId="6FC9D0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CF44EC"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3593C3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991 709,47</w:t>
            </w:r>
          </w:p>
        </w:tc>
        <w:tc>
          <w:tcPr>
            <w:tcW w:w="3773" w:type="dxa"/>
            <w:tcBorders>
              <w:top w:val="nil"/>
              <w:left w:val="nil"/>
              <w:bottom w:val="single" w:sz="4" w:space="0" w:color="auto"/>
              <w:right w:val="single" w:sz="4" w:space="0" w:color="auto"/>
            </w:tcBorders>
            <w:noWrap/>
            <w:vAlign w:val="center"/>
          </w:tcPr>
          <w:p w14:paraId="00CDBC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2 688 283,34</w:t>
            </w:r>
          </w:p>
        </w:tc>
      </w:tr>
      <w:tr w:rsidR="00ED3EAC" w:rsidRPr="002210A4" w14:paraId="23715AE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46A202"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2CC1F0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991 724,56</w:t>
            </w:r>
          </w:p>
        </w:tc>
        <w:tc>
          <w:tcPr>
            <w:tcW w:w="3773" w:type="dxa"/>
            <w:tcBorders>
              <w:top w:val="nil"/>
              <w:left w:val="nil"/>
              <w:bottom w:val="single" w:sz="4" w:space="0" w:color="auto"/>
              <w:right w:val="single" w:sz="4" w:space="0" w:color="auto"/>
            </w:tcBorders>
            <w:noWrap/>
            <w:vAlign w:val="center"/>
          </w:tcPr>
          <w:p w14:paraId="273B27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2 688 248,87</w:t>
            </w:r>
          </w:p>
        </w:tc>
      </w:tr>
      <w:tr w:rsidR="00ED3EAC" w:rsidRPr="002210A4" w14:paraId="1560C5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B91B72"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2E5EC1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991 726,52</w:t>
            </w:r>
          </w:p>
        </w:tc>
        <w:tc>
          <w:tcPr>
            <w:tcW w:w="3773" w:type="dxa"/>
            <w:tcBorders>
              <w:top w:val="nil"/>
              <w:left w:val="nil"/>
              <w:bottom w:val="single" w:sz="4" w:space="0" w:color="auto"/>
              <w:right w:val="single" w:sz="4" w:space="0" w:color="auto"/>
            </w:tcBorders>
            <w:noWrap/>
            <w:vAlign w:val="center"/>
          </w:tcPr>
          <w:p w14:paraId="043F8F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2 688 244,22</w:t>
            </w:r>
          </w:p>
        </w:tc>
      </w:tr>
      <w:tr w:rsidR="00ED3EAC" w:rsidRPr="002210A4" w14:paraId="655174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C8BC49A"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59022A7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991 728,79</w:t>
            </w:r>
          </w:p>
        </w:tc>
        <w:tc>
          <w:tcPr>
            <w:tcW w:w="3773" w:type="dxa"/>
            <w:tcBorders>
              <w:top w:val="nil"/>
              <w:left w:val="nil"/>
              <w:bottom w:val="single" w:sz="4" w:space="0" w:color="auto"/>
              <w:right w:val="single" w:sz="4" w:space="0" w:color="auto"/>
            </w:tcBorders>
            <w:noWrap/>
            <w:vAlign w:val="center"/>
          </w:tcPr>
          <w:p w14:paraId="43245E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2 688 239,26</w:t>
            </w:r>
          </w:p>
        </w:tc>
      </w:tr>
      <w:tr w:rsidR="00ED3EAC" w:rsidRPr="002210A4" w14:paraId="1D2B599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0DC440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ЗУ263</w:t>
            </w:r>
          </w:p>
        </w:tc>
      </w:tr>
      <w:tr w:rsidR="00ED3EAC" w:rsidRPr="002210A4" w14:paraId="74153A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319293D"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174FC2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991 775,29</w:t>
            </w:r>
          </w:p>
        </w:tc>
        <w:tc>
          <w:tcPr>
            <w:tcW w:w="3773" w:type="dxa"/>
            <w:tcBorders>
              <w:top w:val="nil"/>
              <w:left w:val="nil"/>
              <w:bottom w:val="single" w:sz="4" w:space="0" w:color="auto"/>
              <w:right w:val="single" w:sz="4" w:space="0" w:color="auto"/>
            </w:tcBorders>
            <w:noWrap/>
            <w:vAlign w:val="center"/>
          </w:tcPr>
          <w:p w14:paraId="69DD91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2 688 261,80</w:t>
            </w:r>
          </w:p>
        </w:tc>
      </w:tr>
      <w:tr w:rsidR="00ED3EAC" w:rsidRPr="002210A4" w14:paraId="0B646B9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75EA21"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5FA3D9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991 769,55</w:t>
            </w:r>
          </w:p>
        </w:tc>
        <w:tc>
          <w:tcPr>
            <w:tcW w:w="3773" w:type="dxa"/>
            <w:tcBorders>
              <w:top w:val="nil"/>
              <w:left w:val="nil"/>
              <w:bottom w:val="single" w:sz="4" w:space="0" w:color="auto"/>
              <w:right w:val="single" w:sz="4" w:space="0" w:color="auto"/>
            </w:tcBorders>
            <w:noWrap/>
            <w:vAlign w:val="center"/>
          </w:tcPr>
          <w:p w14:paraId="2BD0FC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2 688 275,44</w:t>
            </w:r>
          </w:p>
        </w:tc>
      </w:tr>
      <w:tr w:rsidR="00ED3EAC" w:rsidRPr="002210A4" w14:paraId="55EABC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7FE974"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142BD5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991 767,67</w:t>
            </w:r>
          </w:p>
        </w:tc>
        <w:tc>
          <w:tcPr>
            <w:tcW w:w="3773" w:type="dxa"/>
            <w:tcBorders>
              <w:top w:val="nil"/>
              <w:left w:val="nil"/>
              <w:bottom w:val="single" w:sz="4" w:space="0" w:color="auto"/>
              <w:right w:val="single" w:sz="4" w:space="0" w:color="auto"/>
            </w:tcBorders>
            <w:noWrap/>
            <w:vAlign w:val="center"/>
          </w:tcPr>
          <w:p w14:paraId="7099C3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2 688 279,30</w:t>
            </w:r>
          </w:p>
        </w:tc>
      </w:tr>
      <w:tr w:rsidR="00ED3EAC" w:rsidRPr="002210A4" w14:paraId="4604389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47E86A"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46ABF4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991 760,50</w:t>
            </w:r>
          </w:p>
        </w:tc>
        <w:tc>
          <w:tcPr>
            <w:tcW w:w="3773" w:type="dxa"/>
            <w:tcBorders>
              <w:top w:val="nil"/>
              <w:left w:val="nil"/>
              <w:bottom w:val="single" w:sz="4" w:space="0" w:color="auto"/>
              <w:right w:val="single" w:sz="4" w:space="0" w:color="auto"/>
            </w:tcBorders>
            <w:noWrap/>
            <w:vAlign w:val="center"/>
          </w:tcPr>
          <w:p w14:paraId="4DD6D7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2 688 297,30</w:t>
            </w:r>
          </w:p>
        </w:tc>
      </w:tr>
      <w:tr w:rsidR="00ED3EAC" w:rsidRPr="002210A4" w14:paraId="0873E4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FC5EF6"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2ED3D63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991 760,03</w:t>
            </w:r>
          </w:p>
        </w:tc>
        <w:tc>
          <w:tcPr>
            <w:tcW w:w="3773" w:type="dxa"/>
            <w:tcBorders>
              <w:top w:val="nil"/>
              <w:left w:val="nil"/>
              <w:bottom w:val="single" w:sz="4" w:space="0" w:color="auto"/>
              <w:right w:val="single" w:sz="4" w:space="0" w:color="auto"/>
            </w:tcBorders>
            <w:noWrap/>
            <w:vAlign w:val="center"/>
          </w:tcPr>
          <w:p w14:paraId="0FCEB7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2 688 298,83</w:t>
            </w:r>
          </w:p>
        </w:tc>
      </w:tr>
      <w:tr w:rsidR="00ED3EAC" w:rsidRPr="002210A4" w14:paraId="543DE4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17D2C7"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69FDFC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991 757,30</w:t>
            </w:r>
          </w:p>
        </w:tc>
        <w:tc>
          <w:tcPr>
            <w:tcW w:w="3773" w:type="dxa"/>
            <w:tcBorders>
              <w:top w:val="nil"/>
              <w:left w:val="nil"/>
              <w:bottom w:val="single" w:sz="4" w:space="0" w:color="auto"/>
              <w:right w:val="single" w:sz="4" w:space="0" w:color="auto"/>
            </w:tcBorders>
            <w:noWrap/>
            <w:vAlign w:val="center"/>
          </w:tcPr>
          <w:p w14:paraId="4FD25C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2 688 305,97</w:t>
            </w:r>
          </w:p>
        </w:tc>
      </w:tr>
      <w:tr w:rsidR="00ED3EAC" w:rsidRPr="002210A4" w14:paraId="2952FF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62DBE7"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1C9B1F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991 753,13</w:t>
            </w:r>
          </w:p>
        </w:tc>
        <w:tc>
          <w:tcPr>
            <w:tcW w:w="3773" w:type="dxa"/>
            <w:tcBorders>
              <w:top w:val="nil"/>
              <w:left w:val="nil"/>
              <w:bottom w:val="single" w:sz="4" w:space="0" w:color="auto"/>
              <w:right w:val="single" w:sz="4" w:space="0" w:color="auto"/>
            </w:tcBorders>
            <w:noWrap/>
            <w:vAlign w:val="center"/>
          </w:tcPr>
          <w:p w14:paraId="061687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2 688 304,63</w:t>
            </w:r>
          </w:p>
        </w:tc>
      </w:tr>
      <w:tr w:rsidR="00ED3EAC" w:rsidRPr="002210A4" w14:paraId="2B1884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00DA081"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55D358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991 747,54</w:t>
            </w:r>
          </w:p>
        </w:tc>
        <w:tc>
          <w:tcPr>
            <w:tcW w:w="3773" w:type="dxa"/>
            <w:tcBorders>
              <w:top w:val="nil"/>
              <w:left w:val="nil"/>
              <w:bottom w:val="single" w:sz="4" w:space="0" w:color="auto"/>
              <w:right w:val="single" w:sz="4" w:space="0" w:color="auto"/>
            </w:tcBorders>
            <w:noWrap/>
            <w:vAlign w:val="center"/>
          </w:tcPr>
          <w:p w14:paraId="27EC30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2 688 303,21</w:t>
            </w:r>
          </w:p>
        </w:tc>
      </w:tr>
      <w:tr w:rsidR="00ED3EAC" w:rsidRPr="002210A4" w14:paraId="3103D14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8F02A5"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176573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991 746,24</w:t>
            </w:r>
          </w:p>
        </w:tc>
        <w:tc>
          <w:tcPr>
            <w:tcW w:w="3773" w:type="dxa"/>
            <w:tcBorders>
              <w:top w:val="nil"/>
              <w:left w:val="nil"/>
              <w:bottom w:val="single" w:sz="4" w:space="0" w:color="auto"/>
              <w:right w:val="single" w:sz="4" w:space="0" w:color="auto"/>
            </w:tcBorders>
            <w:noWrap/>
            <w:vAlign w:val="center"/>
          </w:tcPr>
          <w:p w14:paraId="2A1CE1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2 688 302,70</w:t>
            </w:r>
          </w:p>
        </w:tc>
      </w:tr>
      <w:tr w:rsidR="00ED3EAC" w:rsidRPr="002210A4" w14:paraId="45142F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7F77B6"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07207DC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991 724,41</w:t>
            </w:r>
          </w:p>
        </w:tc>
        <w:tc>
          <w:tcPr>
            <w:tcW w:w="3773" w:type="dxa"/>
            <w:tcBorders>
              <w:top w:val="nil"/>
              <w:left w:val="nil"/>
              <w:bottom w:val="single" w:sz="4" w:space="0" w:color="auto"/>
              <w:right w:val="single" w:sz="4" w:space="0" w:color="auto"/>
            </w:tcBorders>
            <w:noWrap/>
            <w:vAlign w:val="center"/>
          </w:tcPr>
          <w:p w14:paraId="0486DE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2 688 295,70</w:t>
            </w:r>
          </w:p>
        </w:tc>
      </w:tr>
      <w:tr w:rsidR="00ED3EAC" w:rsidRPr="002210A4" w14:paraId="35DD01F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6B18AC"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519E56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991 720,26</w:t>
            </w:r>
          </w:p>
        </w:tc>
        <w:tc>
          <w:tcPr>
            <w:tcW w:w="3773" w:type="dxa"/>
            <w:tcBorders>
              <w:top w:val="nil"/>
              <w:left w:val="nil"/>
              <w:bottom w:val="single" w:sz="4" w:space="0" w:color="auto"/>
              <w:right w:val="single" w:sz="4" w:space="0" w:color="auto"/>
            </w:tcBorders>
            <w:noWrap/>
            <w:vAlign w:val="center"/>
          </w:tcPr>
          <w:p w14:paraId="42619D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2 688 293,60</w:t>
            </w:r>
          </w:p>
        </w:tc>
      </w:tr>
      <w:tr w:rsidR="00ED3EAC" w:rsidRPr="002210A4" w14:paraId="57FBD42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A257BE"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410D18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991 722,67</w:t>
            </w:r>
          </w:p>
        </w:tc>
        <w:tc>
          <w:tcPr>
            <w:tcW w:w="3773" w:type="dxa"/>
            <w:tcBorders>
              <w:top w:val="nil"/>
              <w:left w:val="nil"/>
              <w:bottom w:val="single" w:sz="4" w:space="0" w:color="auto"/>
              <w:right w:val="single" w:sz="4" w:space="0" w:color="auto"/>
            </w:tcBorders>
            <w:noWrap/>
            <w:vAlign w:val="center"/>
          </w:tcPr>
          <w:p w14:paraId="2E719F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2 688 288,47</w:t>
            </w:r>
          </w:p>
        </w:tc>
      </w:tr>
      <w:tr w:rsidR="00ED3EAC" w:rsidRPr="002210A4" w14:paraId="4849EA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07CC4A"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0D351C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991 724,31</w:t>
            </w:r>
          </w:p>
        </w:tc>
        <w:tc>
          <w:tcPr>
            <w:tcW w:w="3773" w:type="dxa"/>
            <w:tcBorders>
              <w:top w:val="nil"/>
              <w:left w:val="nil"/>
              <w:bottom w:val="single" w:sz="4" w:space="0" w:color="auto"/>
              <w:right w:val="single" w:sz="4" w:space="0" w:color="auto"/>
            </w:tcBorders>
            <w:noWrap/>
            <w:vAlign w:val="center"/>
          </w:tcPr>
          <w:p w14:paraId="49832C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2 688 285,50</w:t>
            </w:r>
          </w:p>
        </w:tc>
      </w:tr>
      <w:tr w:rsidR="00ED3EAC" w:rsidRPr="002210A4" w14:paraId="281275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6BE3CC8" w14:textId="77777777" w:rsidR="00ED3EAC" w:rsidRPr="002210A4" w:rsidRDefault="00ED3EAC" w:rsidP="00ED3EAC">
            <w:pPr>
              <w:ind w:firstLine="0"/>
              <w:jc w:val="center"/>
              <w:rPr>
                <w:rFonts w:eastAsia="SimSun"/>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5B2E976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991 742,07</w:t>
            </w:r>
          </w:p>
        </w:tc>
        <w:tc>
          <w:tcPr>
            <w:tcW w:w="3773" w:type="dxa"/>
            <w:tcBorders>
              <w:top w:val="nil"/>
              <w:left w:val="nil"/>
              <w:bottom w:val="single" w:sz="4" w:space="0" w:color="auto"/>
              <w:right w:val="single" w:sz="4" w:space="0" w:color="auto"/>
            </w:tcBorders>
            <w:noWrap/>
            <w:vAlign w:val="center"/>
          </w:tcPr>
          <w:p w14:paraId="25722C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2 688 244,15</w:t>
            </w:r>
          </w:p>
        </w:tc>
      </w:tr>
      <w:tr w:rsidR="00ED3EAC" w:rsidRPr="002210A4" w14:paraId="536F63F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44C8D1" w14:textId="77777777" w:rsidR="00ED3EAC" w:rsidRPr="002210A4" w:rsidRDefault="00ED3EAC" w:rsidP="00ED3EAC">
            <w:pPr>
              <w:ind w:firstLine="0"/>
              <w:jc w:val="center"/>
              <w:rPr>
                <w:rFonts w:eastAsia="SimSun"/>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54D8E15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991 758,41</w:t>
            </w:r>
          </w:p>
        </w:tc>
        <w:tc>
          <w:tcPr>
            <w:tcW w:w="3773" w:type="dxa"/>
            <w:tcBorders>
              <w:top w:val="nil"/>
              <w:left w:val="nil"/>
              <w:bottom w:val="single" w:sz="4" w:space="0" w:color="auto"/>
              <w:right w:val="single" w:sz="4" w:space="0" w:color="auto"/>
            </w:tcBorders>
            <w:noWrap/>
            <w:vAlign w:val="center"/>
          </w:tcPr>
          <w:p w14:paraId="1F4920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2 688 250,87</w:t>
            </w:r>
          </w:p>
        </w:tc>
      </w:tr>
      <w:tr w:rsidR="00ED3EAC" w:rsidRPr="002210A4" w14:paraId="5B8ED2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5B3320" w14:textId="77777777" w:rsidR="00ED3EAC" w:rsidRPr="002210A4" w:rsidRDefault="00ED3EAC" w:rsidP="00ED3EAC">
            <w:pPr>
              <w:ind w:firstLine="0"/>
              <w:jc w:val="center"/>
              <w:rPr>
                <w:rFonts w:eastAsia="SimSun"/>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0CC553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991 772,19</w:t>
            </w:r>
          </w:p>
        </w:tc>
        <w:tc>
          <w:tcPr>
            <w:tcW w:w="3773" w:type="dxa"/>
            <w:tcBorders>
              <w:top w:val="nil"/>
              <w:left w:val="nil"/>
              <w:bottom w:val="single" w:sz="4" w:space="0" w:color="auto"/>
              <w:right w:val="single" w:sz="4" w:space="0" w:color="auto"/>
            </w:tcBorders>
            <w:noWrap/>
            <w:vAlign w:val="center"/>
          </w:tcPr>
          <w:p w14:paraId="09213F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2 688 256,89</w:t>
            </w:r>
          </w:p>
        </w:tc>
      </w:tr>
      <w:tr w:rsidR="00ED3EAC" w:rsidRPr="002210A4" w14:paraId="0A4320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284B92" w14:textId="77777777" w:rsidR="00ED3EAC" w:rsidRPr="002210A4" w:rsidRDefault="00ED3EAC" w:rsidP="00ED3EAC">
            <w:pPr>
              <w:ind w:firstLine="0"/>
              <w:jc w:val="center"/>
              <w:rPr>
                <w:rFonts w:eastAsia="SimSun"/>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51E7CC1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991 771,09</w:t>
            </w:r>
          </w:p>
        </w:tc>
        <w:tc>
          <w:tcPr>
            <w:tcW w:w="3773" w:type="dxa"/>
            <w:tcBorders>
              <w:top w:val="nil"/>
              <w:left w:val="nil"/>
              <w:bottom w:val="single" w:sz="4" w:space="0" w:color="auto"/>
              <w:right w:val="single" w:sz="4" w:space="0" w:color="auto"/>
            </w:tcBorders>
            <w:noWrap/>
            <w:vAlign w:val="center"/>
          </w:tcPr>
          <w:p w14:paraId="448DAD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2 688 259,96</w:t>
            </w:r>
          </w:p>
        </w:tc>
      </w:tr>
      <w:tr w:rsidR="00ED3EAC" w:rsidRPr="002210A4" w14:paraId="46FECFEF"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4C3C791B"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ЗУ264</w:t>
            </w:r>
          </w:p>
        </w:tc>
      </w:tr>
      <w:tr w:rsidR="00ED3EAC" w:rsidRPr="002210A4" w14:paraId="24454C7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87BD679"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01DFA0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992 049,52</w:t>
            </w:r>
          </w:p>
        </w:tc>
        <w:tc>
          <w:tcPr>
            <w:tcW w:w="3773" w:type="dxa"/>
            <w:tcBorders>
              <w:top w:val="nil"/>
              <w:left w:val="nil"/>
              <w:bottom w:val="single" w:sz="4" w:space="0" w:color="auto"/>
              <w:right w:val="single" w:sz="4" w:space="0" w:color="auto"/>
            </w:tcBorders>
            <w:noWrap/>
            <w:vAlign w:val="center"/>
          </w:tcPr>
          <w:p w14:paraId="7B2A63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2 688 111,30</w:t>
            </w:r>
          </w:p>
        </w:tc>
      </w:tr>
      <w:tr w:rsidR="00ED3EAC" w:rsidRPr="002210A4" w14:paraId="1670783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930025"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4F7944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992 048,32</w:t>
            </w:r>
          </w:p>
        </w:tc>
        <w:tc>
          <w:tcPr>
            <w:tcW w:w="3773" w:type="dxa"/>
            <w:tcBorders>
              <w:top w:val="nil"/>
              <w:left w:val="nil"/>
              <w:bottom w:val="single" w:sz="4" w:space="0" w:color="auto"/>
              <w:right w:val="single" w:sz="4" w:space="0" w:color="auto"/>
            </w:tcBorders>
            <w:noWrap/>
            <w:vAlign w:val="center"/>
          </w:tcPr>
          <w:p w14:paraId="7A4725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2 688 113,66</w:t>
            </w:r>
          </w:p>
        </w:tc>
      </w:tr>
      <w:tr w:rsidR="00ED3EAC" w:rsidRPr="002210A4" w14:paraId="74FA28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BF8D65"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16A052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992 046,09</w:t>
            </w:r>
          </w:p>
        </w:tc>
        <w:tc>
          <w:tcPr>
            <w:tcW w:w="3773" w:type="dxa"/>
            <w:tcBorders>
              <w:top w:val="nil"/>
              <w:left w:val="nil"/>
              <w:bottom w:val="single" w:sz="4" w:space="0" w:color="auto"/>
              <w:right w:val="single" w:sz="4" w:space="0" w:color="auto"/>
            </w:tcBorders>
            <w:noWrap/>
            <w:vAlign w:val="center"/>
          </w:tcPr>
          <w:p w14:paraId="1F7F62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2 688 118,70</w:t>
            </w:r>
          </w:p>
        </w:tc>
      </w:tr>
      <w:tr w:rsidR="00ED3EAC" w:rsidRPr="002210A4" w14:paraId="5FBD2D6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F158B3"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34E491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992 035,47</w:t>
            </w:r>
          </w:p>
        </w:tc>
        <w:tc>
          <w:tcPr>
            <w:tcW w:w="3773" w:type="dxa"/>
            <w:tcBorders>
              <w:top w:val="nil"/>
              <w:left w:val="nil"/>
              <w:bottom w:val="single" w:sz="4" w:space="0" w:color="auto"/>
              <w:right w:val="single" w:sz="4" w:space="0" w:color="auto"/>
            </w:tcBorders>
            <w:noWrap/>
            <w:vAlign w:val="center"/>
          </w:tcPr>
          <w:p w14:paraId="3FB00B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2 688 142,47</w:t>
            </w:r>
          </w:p>
        </w:tc>
      </w:tr>
      <w:tr w:rsidR="00ED3EAC" w:rsidRPr="002210A4" w14:paraId="208ABA0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7830F9F"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79FB2C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992 025,83</w:t>
            </w:r>
          </w:p>
        </w:tc>
        <w:tc>
          <w:tcPr>
            <w:tcW w:w="3773" w:type="dxa"/>
            <w:tcBorders>
              <w:top w:val="nil"/>
              <w:left w:val="nil"/>
              <w:bottom w:val="single" w:sz="4" w:space="0" w:color="auto"/>
              <w:right w:val="single" w:sz="4" w:space="0" w:color="auto"/>
            </w:tcBorders>
            <w:noWrap/>
            <w:vAlign w:val="center"/>
          </w:tcPr>
          <w:p w14:paraId="33F030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2 688 164,46</w:t>
            </w:r>
          </w:p>
        </w:tc>
      </w:tr>
      <w:tr w:rsidR="00ED3EAC" w:rsidRPr="002210A4" w14:paraId="7A010A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0F3939"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3412E6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992 016,02</w:t>
            </w:r>
          </w:p>
        </w:tc>
        <w:tc>
          <w:tcPr>
            <w:tcW w:w="3773" w:type="dxa"/>
            <w:tcBorders>
              <w:top w:val="nil"/>
              <w:left w:val="nil"/>
              <w:bottom w:val="single" w:sz="4" w:space="0" w:color="auto"/>
              <w:right w:val="single" w:sz="4" w:space="0" w:color="auto"/>
            </w:tcBorders>
            <w:noWrap/>
            <w:vAlign w:val="center"/>
          </w:tcPr>
          <w:p w14:paraId="5419B9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2 688 186,55</w:t>
            </w:r>
          </w:p>
        </w:tc>
      </w:tr>
      <w:tr w:rsidR="00ED3EAC" w:rsidRPr="002210A4" w14:paraId="40BCDD4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FFD0A5"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34F40D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992 001,69</w:t>
            </w:r>
          </w:p>
        </w:tc>
        <w:tc>
          <w:tcPr>
            <w:tcW w:w="3773" w:type="dxa"/>
            <w:tcBorders>
              <w:top w:val="nil"/>
              <w:left w:val="nil"/>
              <w:bottom w:val="single" w:sz="4" w:space="0" w:color="auto"/>
              <w:right w:val="single" w:sz="4" w:space="0" w:color="auto"/>
            </w:tcBorders>
            <w:noWrap/>
            <w:vAlign w:val="center"/>
          </w:tcPr>
          <w:p w14:paraId="11BAA7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2 688 218,86</w:t>
            </w:r>
          </w:p>
        </w:tc>
      </w:tr>
      <w:tr w:rsidR="00ED3EAC" w:rsidRPr="002210A4" w14:paraId="5BA6D9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881727D"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0911F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991 955,57</w:t>
            </w:r>
          </w:p>
        </w:tc>
        <w:tc>
          <w:tcPr>
            <w:tcW w:w="3773" w:type="dxa"/>
            <w:tcBorders>
              <w:top w:val="nil"/>
              <w:left w:val="nil"/>
              <w:bottom w:val="single" w:sz="4" w:space="0" w:color="auto"/>
              <w:right w:val="single" w:sz="4" w:space="0" w:color="auto"/>
            </w:tcBorders>
            <w:noWrap/>
            <w:vAlign w:val="center"/>
          </w:tcPr>
          <w:p w14:paraId="115A98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2 688 196,05</w:t>
            </w:r>
          </w:p>
        </w:tc>
      </w:tr>
      <w:tr w:rsidR="00ED3EAC" w:rsidRPr="002210A4" w14:paraId="361DE60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E1E393"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36E451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991 967,12</w:t>
            </w:r>
          </w:p>
        </w:tc>
        <w:tc>
          <w:tcPr>
            <w:tcW w:w="3773" w:type="dxa"/>
            <w:tcBorders>
              <w:top w:val="nil"/>
              <w:left w:val="nil"/>
              <w:bottom w:val="single" w:sz="4" w:space="0" w:color="auto"/>
              <w:right w:val="single" w:sz="4" w:space="0" w:color="auto"/>
            </w:tcBorders>
            <w:noWrap/>
            <w:vAlign w:val="center"/>
          </w:tcPr>
          <w:p w14:paraId="700620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2 688 172,16</w:t>
            </w:r>
          </w:p>
        </w:tc>
      </w:tr>
      <w:tr w:rsidR="00ED3EAC" w:rsidRPr="002210A4" w14:paraId="2B8C47A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0F516C"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4AB367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991 909,71</w:t>
            </w:r>
          </w:p>
        </w:tc>
        <w:tc>
          <w:tcPr>
            <w:tcW w:w="3773" w:type="dxa"/>
            <w:tcBorders>
              <w:top w:val="nil"/>
              <w:left w:val="nil"/>
              <w:bottom w:val="single" w:sz="4" w:space="0" w:color="auto"/>
              <w:right w:val="single" w:sz="4" w:space="0" w:color="auto"/>
            </w:tcBorders>
            <w:noWrap/>
            <w:vAlign w:val="center"/>
          </w:tcPr>
          <w:p w14:paraId="5FA081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2 688 139,01</w:t>
            </w:r>
          </w:p>
        </w:tc>
      </w:tr>
      <w:tr w:rsidR="00ED3EAC" w:rsidRPr="002210A4" w14:paraId="6EACA2A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A68B3E"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7338A9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991 911,03</w:t>
            </w:r>
          </w:p>
        </w:tc>
        <w:tc>
          <w:tcPr>
            <w:tcW w:w="3773" w:type="dxa"/>
            <w:tcBorders>
              <w:top w:val="nil"/>
              <w:left w:val="nil"/>
              <w:bottom w:val="single" w:sz="4" w:space="0" w:color="auto"/>
              <w:right w:val="single" w:sz="4" w:space="0" w:color="auto"/>
            </w:tcBorders>
            <w:noWrap/>
            <w:vAlign w:val="center"/>
          </w:tcPr>
          <w:p w14:paraId="5FD44D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2 688 136,64</w:t>
            </w:r>
          </w:p>
        </w:tc>
      </w:tr>
      <w:tr w:rsidR="00ED3EAC" w:rsidRPr="002210A4" w14:paraId="2D7BE48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FE99585"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6F1A050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991 887,08</w:t>
            </w:r>
          </w:p>
        </w:tc>
        <w:tc>
          <w:tcPr>
            <w:tcW w:w="3773" w:type="dxa"/>
            <w:tcBorders>
              <w:top w:val="nil"/>
              <w:left w:val="nil"/>
              <w:bottom w:val="single" w:sz="4" w:space="0" w:color="auto"/>
              <w:right w:val="single" w:sz="4" w:space="0" w:color="auto"/>
            </w:tcBorders>
            <w:noWrap/>
            <w:vAlign w:val="center"/>
          </w:tcPr>
          <w:p w14:paraId="543FC52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2 688 123,22</w:t>
            </w:r>
          </w:p>
        </w:tc>
      </w:tr>
      <w:tr w:rsidR="00ED3EAC" w:rsidRPr="002210A4" w14:paraId="3DC1A0E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4FBDE93"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4D966F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991 886,10</w:t>
            </w:r>
          </w:p>
        </w:tc>
        <w:tc>
          <w:tcPr>
            <w:tcW w:w="3773" w:type="dxa"/>
            <w:tcBorders>
              <w:top w:val="nil"/>
              <w:left w:val="nil"/>
              <w:bottom w:val="single" w:sz="4" w:space="0" w:color="auto"/>
              <w:right w:val="single" w:sz="4" w:space="0" w:color="auto"/>
            </w:tcBorders>
            <w:noWrap/>
            <w:vAlign w:val="center"/>
          </w:tcPr>
          <w:p w14:paraId="1F488F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2 688 122,64</w:t>
            </w:r>
          </w:p>
        </w:tc>
      </w:tr>
      <w:tr w:rsidR="00ED3EAC" w:rsidRPr="002210A4" w14:paraId="412AECC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45F024" w14:textId="77777777" w:rsidR="00ED3EAC" w:rsidRPr="002210A4" w:rsidRDefault="00ED3EAC" w:rsidP="00ED3EAC">
            <w:pPr>
              <w:ind w:firstLine="0"/>
              <w:jc w:val="center"/>
              <w:rPr>
                <w:rFonts w:eastAsia="SimSun"/>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3E1A80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991 878,09</w:t>
            </w:r>
          </w:p>
        </w:tc>
        <w:tc>
          <w:tcPr>
            <w:tcW w:w="3773" w:type="dxa"/>
            <w:tcBorders>
              <w:top w:val="nil"/>
              <w:left w:val="nil"/>
              <w:bottom w:val="single" w:sz="4" w:space="0" w:color="auto"/>
              <w:right w:val="single" w:sz="4" w:space="0" w:color="auto"/>
            </w:tcBorders>
            <w:noWrap/>
            <w:vAlign w:val="center"/>
          </w:tcPr>
          <w:p w14:paraId="19BEA0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2 688 117,95</w:t>
            </w:r>
          </w:p>
        </w:tc>
      </w:tr>
      <w:tr w:rsidR="00ED3EAC" w:rsidRPr="002210A4" w14:paraId="1B9571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CB4DA4" w14:textId="77777777" w:rsidR="00ED3EAC" w:rsidRPr="002210A4" w:rsidRDefault="00ED3EAC" w:rsidP="00ED3EAC">
            <w:pPr>
              <w:ind w:firstLine="0"/>
              <w:jc w:val="center"/>
              <w:rPr>
                <w:rFonts w:eastAsia="SimSun"/>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606E45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991 872,32</w:t>
            </w:r>
          </w:p>
        </w:tc>
        <w:tc>
          <w:tcPr>
            <w:tcW w:w="3773" w:type="dxa"/>
            <w:tcBorders>
              <w:top w:val="nil"/>
              <w:left w:val="nil"/>
              <w:bottom w:val="single" w:sz="4" w:space="0" w:color="auto"/>
              <w:right w:val="single" w:sz="4" w:space="0" w:color="auto"/>
            </w:tcBorders>
            <w:noWrap/>
            <w:vAlign w:val="center"/>
          </w:tcPr>
          <w:p w14:paraId="017C60A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2 688 114,63</w:t>
            </w:r>
          </w:p>
        </w:tc>
      </w:tr>
      <w:tr w:rsidR="00ED3EAC" w:rsidRPr="002210A4" w14:paraId="397523D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29DBB1" w14:textId="77777777" w:rsidR="00ED3EAC" w:rsidRPr="002210A4" w:rsidRDefault="00ED3EAC" w:rsidP="00ED3EAC">
            <w:pPr>
              <w:ind w:firstLine="0"/>
              <w:jc w:val="center"/>
              <w:rPr>
                <w:rFonts w:eastAsia="SimSun"/>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13DDE6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991 874,35</w:t>
            </w:r>
          </w:p>
        </w:tc>
        <w:tc>
          <w:tcPr>
            <w:tcW w:w="3773" w:type="dxa"/>
            <w:tcBorders>
              <w:top w:val="nil"/>
              <w:left w:val="nil"/>
              <w:bottom w:val="single" w:sz="4" w:space="0" w:color="auto"/>
              <w:right w:val="single" w:sz="4" w:space="0" w:color="auto"/>
            </w:tcBorders>
            <w:noWrap/>
            <w:vAlign w:val="center"/>
          </w:tcPr>
          <w:p w14:paraId="42DD28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2 688 111,07</w:t>
            </w:r>
          </w:p>
        </w:tc>
      </w:tr>
      <w:tr w:rsidR="00ED3EAC" w:rsidRPr="002210A4" w14:paraId="7DC2523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DEBBCA0" w14:textId="77777777" w:rsidR="00ED3EAC" w:rsidRPr="002210A4" w:rsidRDefault="00ED3EAC" w:rsidP="00ED3EAC">
            <w:pPr>
              <w:ind w:firstLine="0"/>
              <w:jc w:val="center"/>
              <w:rPr>
                <w:rFonts w:eastAsia="SimSun"/>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37B02C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991 879,40</w:t>
            </w:r>
          </w:p>
        </w:tc>
        <w:tc>
          <w:tcPr>
            <w:tcW w:w="3773" w:type="dxa"/>
            <w:tcBorders>
              <w:top w:val="nil"/>
              <w:left w:val="nil"/>
              <w:bottom w:val="single" w:sz="4" w:space="0" w:color="auto"/>
              <w:right w:val="single" w:sz="4" w:space="0" w:color="auto"/>
            </w:tcBorders>
            <w:noWrap/>
            <w:vAlign w:val="center"/>
          </w:tcPr>
          <w:p w14:paraId="7CAFC2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2 688 103,90</w:t>
            </w:r>
          </w:p>
        </w:tc>
      </w:tr>
      <w:tr w:rsidR="00ED3EAC" w:rsidRPr="002210A4" w14:paraId="52AC2B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D915F9" w14:textId="77777777" w:rsidR="00ED3EAC" w:rsidRPr="002210A4" w:rsidRDefault="00ED3EAC" w:rsidP="00ED3EAC">
            <w:pPr>
              <w:ind w:firstLine="0"/>
              <w:jc w:val="center"/>
              <w:rPr>
                <w:rFonts w:eastAsia="SimSun"/>
                <w:sz w:val="28"/>
                <w:szCs w:val="28"/>
              </w:rPr>
            </w:pPr>
            <w:r w:rsidRPr="002210A4">
              <w:rPr>
                <w:rFonts w:eastAsia="SimSun"/>
                <w:sz w:val="28"/>
                <w:szCs w:val="28"/>
              </w:rPr>
              <w:t>18</w:t>
            </w:r>
          </w:p>
        </w:tc>
        <w:tc>
          <w:tcPr>
            <w:tcW w:w="4684" w:type="dxa"/>
            <w:tcBorders>
              <w:top w:val="nil"/>
              <w:left w:val="nil"/>
              <w:bottom w:val="single" w:sz="4" w:space="0" w:color="auto"/>
              <w:right w:val="single" w:sz="4" w:space="0" w:color="auto"/>
            </w:tcBorders>
            <w:noWrap/>
            <w:vAlign w:val="center"/>
          </w:tcPr>
          <w:p w14:paraId="7D2CAD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991 888,84</w:t>
            </w:r>
          </w:p>
        </w:tc>
        <w:tc>
          <w:tcPr>
            <w:tcW w:w="3773" w:type="dxa"/>
            <w:tcBorders>
              <w:top w:val="nil"/>
              <w:left w:val="nil"/>
              <w:bottom w:val="single" w:sz="4" w:space="0" w:color="auto"/>
              <w:right w:val="single" w:sz="4" w:space="0" w:color="auto"/>
            </w:tcBorders>
            <w:noWrap/>
            <w:vAlign w:val="center"/>
          </w:tcPr>
          <w:p w14:paraId="35F6A8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2 688 088,34</w:t>
            </w:r>
          </w:p>
        </w:tc>
      </w:tr>
      <w:tr w:rsidR="00ED3EAC" w:rsidRPr="002210A4" w14:paraId="495F130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1BC1E9" w14:textId="77777777" w:rsidR="00ED3EAC" w:rsidRPr="002210A4" w:rsidRDefault="00ED3EAC" w:rsidP="00ED3EAC">
            <w:pPr>
              <w:ind w:firstLine="0"/>
              <w:jc w:val="center"/>
              <w:rPr>
                <w:rFonts w:eastAsia="SimSun"/>
                <w:sz w:val="28"/>
                <w:szCs w:val="28"/>
              </w:rPr>
            </w:pPr>
            <w:r w:rsidRPr="002210A4">
              <w:rPr>
                <w:rFonts w:eastAsia="SimSun"/>
                <w:sz w:val="28"/>
                <w:szCs w:val="28"/>
              </w:rPr>
              <w:t>19</w:t>
            </w:r>
          </w:p>
        </w:tc>
        <w:tc>
          <w:tcPr>
            <w:tcW w:w="4684" w:type="dxa"/>
            <w:tcBorders>
              <w:top w:val="nil"/>
              <w:left w:val="nil"/>
              <w:bottom w:val="single" w:sz="4" w:space="0" w:color="auto"/>
              <w:right w:val="single" w:sz="4" w:space="0" w:color="auto"/>
            </w:tcBorders>
            <w:noWrap/>
            <w:vAlign w:val="center"/>
          </w:tcPr>
          <w:p w14:paraId="6DEACE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991 891,81</w:t>
            </w:r>
          </w:p>
        </w:tc>
        <w:tc>
          <w:tcPr>
            <w:tcW w:w="3773" w:type="dxa"/>
            <w:tcBorders>
              <w:top w:val="nil"/>
              <w:left w:val="nil"/>
              <w:bottom w:val="single" w:sz="4" w:space="0" w:color="auto"/>
              <w:right w:val="single" w:sz="4" w:space="0" w:color="auto"/>
            </w:tcBorders>
            <w:noWrap/>
            <w:vAlign w:val="center"/>
          </w:tcPr>
          <w:p w14:paraId="63FF04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2 688 072,75</w:t>
            </w:r>
          </w:p>
        </w:tc>
      </w:tr>
      <w:tr w:rsidR="00ED3EAC" w:rsidRPr="002210A4" w14:paraId="15CD262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68EF85" w14:textId="77777777" w:rsidR="00ED3EAC" w:rsidRPr="002210A4" w:rsidRDefault="00ED3EAC" w:rsidP="00ED3EAC">
            <w:pPr>
              <w:ind w:firstLine="0"/>
              <w:jc w:val="center"/>
              <w:rPr>
                <w:rFonts w:eastAsia="SimSun"/>
                <w:sz w:val="28"/>
                <w:szCs w:val="28"/>
              </w:rPr>
            </w:pPr>
            <w:r w:rsidRPr="002210A4">
              <w:rPr>
                <w:rFonts w:eastAsia="SimSun"/>
                <w:sz w:val="28"/>
                <w:szCs w:val="28"/>
              </w:rPr>
              <w:t>20</w:t>
            </w:r>
          </w:p>
        </w:tc>
        <w:tc>
          <w:tcPr>
            <w:tcW w:w="4684" w:type="dxa"/>
            <w:tcBorders>
              <w:top w:val="nil"/>
              <w:left w:val="nil"/>
              <w:bottom w:val="single" w:sz="4" w:space="0" w:color="auto"/>
              <w:right w:val="single" w:sz="4" w:space="0" w:color="auto"/>
            </w:tcBorders>
            <w:noWrap/>
            <w:vAlign w:val="center"/>
          </w:tcPr>
          <w:p w14:paraId="57B999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991 892,37</w:t>
            </w:r>
          </w:p>
        </w:tc>
        <w:tc>
          <w:tcPr>
            <w:tcW w:w="3773" w:type="dxa"/>
            <w:tcBorders>
              <w:top w:val="nil"/>
              <w:left w:val="nil"/>
              <w:bottom w:val="single" w:sz="4" w:space="0" w:color="auto"/>
              <w:right w:val="single" w:sz="4" w:space="0" w:color="auto"/>
            </w:tcBorders>
            <w:noWrap/>
            <w:vAlign w:val="center"/>
          </w:tcPr>
          <w:p w14:paraId="063762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2 688 071,27</w:t>
            </w:r>
          </w:p>
        </w:tc>
      </w:tr>
      <w:tr w:rsidR="00ED3EAC" w:rsidRPr="002210A4" w14:paraId="06B30B1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A3C5E1B" w14:textId="77777777" w:rsidR="00ED3EAC" w:rsidRPr="002210A4" w:rsidRDefault="00ED3EAC" w:rsidP="00ED3EAC">
            <w:pPr>
              <w:ind w:firstLine="0"/>
              <w:jc w:val="center"/>
              <w:rPr>
                <w:rFonts w:eastAsia="SimSun"/>
                <w:sz w:val="28"/>
                <w:szCs w:val="28"/>
              </w:rPr>
            </w:pPr>
            <w:r w:rsidRPr="002210A4">
              <w:rPr>
                <w:rFonts w:eastAsia="SimSun"/>
                <w:sz w:val="28"/>
                <w:szCs w:val="28"/>
              </w:rPr>
              <w:t>21</w:t>
            </w:r>
          </w:p>
        </w:tc>
        <w:tc>
          <w:tcPr>
            <w:tcW w:w="4684" w:type="dxa"/>
            <w:tcBorders>
              <w:top w:val="nil"/>
              <w:left w:val="nil"/>
              <w:bottom w:val="single" w:sz="4" w:space="0" w:color="auto"/>
              <w:right w:val="single" w:sz="4" w:space="0" w:color="auto"/>
            </w:tcBorders>
            <w:noWrap/>
            <w:vAlign w:val="center"/>
          </w:tcPr>
          <w:p w14:paraId="78F332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991 896,46</w:t>
            </w:r>
          </w:p>
        </w:tc>
        <w:tc>
          <w:tcPr>
            <w:tcW w:w="3773" w:type="dxa"/>
            <w:tcBorders>
              <w:top w:val="nil"/>
              <w:left w:val="nil"/>
              <w:bottom w:val="single" w:sz="4" w:space="0" w:color="auto"/>
              <w:right w:val="single" w:sz="4" w:space="0" w:color="auto"/>
            </w:tcBorders>
            <w:noWrap/>
            <w:vAlign w:val="center"/>
          </w:tcPr>
          <w:p w14:paraId="24EF2D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2 688 060,33</w:t>
            </w:r>
          </w:p>
        </w:tc>
      </w:tr>
      <w:tr w:rsidR="00ED3EAC" w:rsidRPr="002210A4" w14:paraId="119AF6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BCF973" w14:textId="77777777" w:rsidR="00ED3EAC" w:rsidRPr="002210A4" w:rsidRDefault="00ED3EAC" w:rsidP="00ED3EAC">
            <w:pPr>
              <w:ind w:firstLine="0"/>
              <w:jc w:val="center"/>
              <w:rPr>
                <w:rFonts w:eastAsia="SimSun"/>
                <w:sz w:val="28"/>
                <w:szCs w:val="28"/>
              </w:rPr>
            </w:pPr>
            <w:r w:rsidRPr="002210A4">
              <w:rPr>
                <w:rFonts w:eastAsia="SimSun"/>
                <w:sz w:val="28"/>
                <w:szCs w:val="28"/>
              </w:rPr>
              <w:t>22</w:t>
            </w:r>
          </w:p>
        </w:tc>
        <w:tc>
          <w:tcPr>
            <w:tcW w:w="4684" w:type="dxa"/>
            <w:tcBorders>
              <w:top w:val="nil"/>
              <w:left w:val="nil"/>
              <w:bottom w:val="single" w:sz="4" w:space="0" w:color="auto"/>
              <w:right w:val="single" w:sz="4" w:space="0" w:color="auto"/>
            </w:tcBorders>
            <w:noWrap/>
            <w:vAlign w:val="center"/>
          </w:tcPr>
          <w:p w14:paraId="75BA7B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991 902,07</w:t>
            </w:r>
          </w:p>
        </w:tc>
        <w:tc>
          <w:tcPr>
            <w:tcW w:w="3773" w:type="dxa"/>
            <w:tcBorders>
              <w:top w:val="nil"/>
              <w:left w:val="nil"/>
              <w:bottom w:val="single" w:sz="4" w:space="0" w:color="auto"/>
              <w:right w:val="single" w:sz="4" w:space="0" w:color="auto"/>
            </w:tcBorders>
            <w:noWrap/>
            <w:vAlign w:val="center"/>
          </w:tcPr>
          <w:p w14:paraId="0E313A6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2 688 045,51</w:t>
            </w:r>
          </w:p>
        </w:tc>
      </w:tr>
      <w:tr w:rsidR="00ED3EAC" w:rsidRPr="002210A4" w14:paraId="791F8DA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0EFB8B0" w14:textId="77777777" w:rsidR="00ED3EAC" w:rsidRPr="002210A4" w:rsidRDefault="00ED3EAC" w:rsidP="00ED3EAC">
            <w:pPr>
              <w:ind w:firstLine="0"/>
              <w:jc w:val="center"/>
              <w:rPr>
                <w:rFonts w:eastAsia="SimSun"/>
                <w:sz w:val="28"/>
                <w:szCs w:val="28"/>
              </w:rPr>
            </w:pPr>
            <w:r w:rsidRPr="002210A4">
              <w:rPr>
                <w:rFonts w:eastAsia="SimSun"/>
                <w:sz w:val="28"/>
                <w:szCs w:val="28"/>
              </w:rPr>
              <w:t>23</w:t>
            </w:r>
          </w:p>
        </w:tc>
        <w:tc>
          <w:tcPr>
            <w:tcW w:w="4684" w:type="dxa"/>
            <w:tcBorders>
              <w:top w:val="nil"/>
              <w:left w:val="nil"/>
              <w:bottom w:val="single" w:sz="4" w:space="0" w:color="auto"/>
              <w:right w:val="single" w:sz="4" w:space="0" w:color="auto"/>
            </w:tcBorders>
            <w:noWrap/>
            <w:vAlign w:val="center"/>
          </w:tcPr>
          <w:p w14:paraId="078CFB2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991 905,86</w:t>
            </w:r>
          </w:p>
        </w:tc>
        <w:tc>
          <w:tcPr>
            <w:tcW w:w="3773" w:type="dxa"/>
            <w:tcBorders>
              <w:top w:val="nil"/>
              <w:left w:val="nil"/>
              <w:bottom w:val="single" w:sz="4" w:space="0" w:color="auto"/>
              <w:right w:val="single" w:sz="4" w:space="0" w:color="auto"/>
            </w:tcBorders>
            <w:noWrap/>
            <w:vAlign w:val="center"/>
          </w:tcPr>
          <w:p w14:paraId="468BB8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2 688 035,58</w:t>
            </w:r>
          </w:p>
        </w:tc>
      </w:tr>
      <w:tr w:rsidR="00ED3EAC" w:rsidRPr="002210A4" w14:paraId="3C97E50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89AB70" w14:textId="77777777" w:rsidR="00ED3EAC" w:rsidRPr="002210A4" w:rsidRDefault="00ED3EAC" w:rsidP="00ED3EAC">
            <w:pPr>
              <w:ind w:firstLine="0"/>
              <w:jc w:val="center"/>
              <w:rPr>
                <w:rFonts w:eastAsia="SimSun"/>
                <w:sz w:val="28"/>
                <w:szCs w:val="28"/>
              </w:rPr>
            </w:pPr>
            <w:r w:rsidRPr="002210A4">
              <w:rPr>
                <w:rFonts w:eastAsia="SimSun"/>
                <w:sz w:val="28"/>
                <w:szCs w:val="28"/>
              </w:rPr>
              <w:t>24</w:t>
            </w:r>
          </w:p>
        </w:tc>
        <w:tc>
          <w:tcPr>
            <w:tcW w:w="4684" w:type="dxa"/>
            <w:tcBorders>
              <w:top w:val="nil"/>
              <w:left w:val="nil"/>
              <w:bottom w:val="single" w:sz="4" w:space="0" w:color="auto"/>
              <w:right w:val="single" w:sz="4" w:space="0" w:color="auto"/>
            </w:tcBorders>
            <w:noWrap/>
            <w:vAlign w:val="center"/>
          </w:tcPr>
          <w:p w14:paraId="1E82C0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991 909,59</w:t>
            </w:r>
          </w:p>
        </w:tc>
        <w:tc>
          <w:tcPr>
            <w:tcW w:w="3773" w:type="dxa"/>
            <w:tcBorders>
              <w:top w:val="nil"/>
              <w:left w:val="nil"/>
              <w:bottom w:val="single" w:sz="4" w:space="0" w:color="auto"/>
              <w:right w:val="single" w:sz="4" w:space="0" w:color="auto"/>
            </w:tcBorders>
            <w:noWrap/>
            <w:vAlign w:val="center"/>
          </w:tcPr>
          <w:p w14:paraId="190DAC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2 688 025,81</w:t>
            </w:r>
          </w:p>
        </w:tc>
      </w:tr>
      <w:tr w:rsidR="00ED3EAC" w:rsidRPr="002210A4" w14:paraId="65599B5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A3B372F" w14:textId="77777777" w:rsidR="00ED3EAC" w:rsidRPr="002210A4" w:rsidRDefault="00ED3EAC" w:rsidP="00ED3EAC">
            <w:pPr>
              <w:ind w:firstLine="0"/>
              <w:jc w:val="center"/>
              <w:rPr>
                <w:rFonts w:eastAsia="SimSun"/>
                <w:sz w:val="28"/>
                <w:szCs w:val="28"/>
              </w:rPr>
            </w:pPr>
            <w:r w:rsidRPr="002210A4">
              <w:rPr>
                <w:rFonts w:eastAsia="SimSun"/>
                <w:sz w:val="28"/>
                <w:szCs w:val="28"/>
              </w:rPr>
              <w:t>25</w:t>
            </w:r>
          </w:p>
        </w:tc>
        <w:tc>
          <w:tcPr>
            <w:tcW w:w="4684" w:type="dxa"/>
            <w:tcBorders>
              <w:top w:val="nil"/>
              <w:left w:val="nil"/>
              <w:bottom w:val="single" w:sz="4" w:space="0" w:color="auto"/>
              <w:right w:val="single" w:sz="4" w:space="0" w:color="auto"/>
            </w:tcBorders>
            <w:noWrap/>
            <w:vAlign w:val="center"/>
          </w:tcPr>
          <w:p w14:paraId="3CC0CB8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991 938,80</w:t>
            </w:r>
          </w:p>
        </w:tc>
        <w:tc>
          <w:tcPr>
            <w:tcW w:w="3773" w:type="dxa"/>
            <w:tcBorders>
              <w:top w:val="nil"/>
              <w:left w:val="nil"/>
              <w:bottom w:val="single" w:sz="4" w:space="0" w:color="auto"/>
              <w:right w:val="single" w:sz="4" w:space="0" w:color="auto"/>
            </w:tcBorders>
            <w:noWrap/>
            <w:vAlign w:val="center"/>
          </w:tcPr>
          <w:p w14:paraId="4B4D08D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2 687 989,18</w:t>
            </w:r>
          </w:p>
        </w:tc>
      </w:tr>
      <w:tr w:rsidR="00ED3EAC" w:rsidRPr="002210A4" w14:paraId="571CDC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A93405" w14:textId="77777777" w:rsidR="00ED3EAC" w:rsidRPr="002210A4" w:rsidRDefault="00ED3EAC" w:rsidP="00ED3EAC">
            <w:pPr>
              <w:ind w:firstLine="0"/>
              <w:jc w:val="center"/>
              <w:rPr>
                <w:rFonts w:eastAsia="SimSun"/>
                <w:sz w:val="28"/>
                <w:szCs w:val="28"/>
              </w:rPr>
            </w:pPr>
            <w:r w:rsidRPr="002210A4">
              <w:rPr>
                <w:rFonts w:eastAsia="SimSun"/>
                <w:sz w:val="28"/>
                <w:szCs w:val="28"/>
              </w:rPr>
              <w:t>26</w:t>
            </w:r>
          </w:p>
        </w:tc>
        <w:tc>
          <w:tcPr>
            <w:tcW w:w="4684" w:type="dxa"/>
            <w:tcBorders>
              <w:top w:val="nil"/>
              <w:left w:val="nil"/>
              <w:bottom w:val="single" w:sz="4" w:space="0" w:color="auto"/>
              <w:right w:val="single" w:sz="4" w:space="0" w:color="auto"/>
            </w:tcBorders>
            <w:noWrap/>
            <w:vAlign w:val="center"/>
          </w:tcPr>
          <w:p w14:paraId="2B3D6E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991 946,52</w:t>
            </w:r>
          </w:p>
        </w:tc>
        <w:tc>
          <w:tcPr>
            <w:tcW w:w="3773" w:type="dxa"/>
            <w:tcBorders>
              <w:top w:val="nil"/>
              <w:left w:val="nil"/>
              <w:bottom w:val="single" w:sz="4" w:space="0" w:color="auto"/>
              <w:right w:val="single" w:sz="4" w:space="0" w:color="auto"/>
            </w:tcBorders>
            <w:noWrap/>
            <w:vAlign w:val="center"/>
          </w:tcPr>
          <w:p w14:paraId="6EC002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2 687 989,35</w:t>
            </w:r>
          </w:p>
        </w:tc>
      </w:tr>
      <w:tr w:rsidR="00ED3EAC" w:rsidRPr="002210A4" w14:paraId="71F7FE5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340698" w14:textId="77777777" w:rsidR="00ED3EAC" w:rsidRPr="002210A4" w:rsidRDefault="00ED3EAC" w:rsidP="00ED3EAC">
            <w:pPr>
              <w:ind w:firstLine="0"/>
              <w:jc w:val="center"/>
              <w:rPr>
                <w:rFonts w:eastAsia="SimSun"/>
                <w:sz w:val="28"/>
                <w:szCs w:val="28"/>
              </w:rPr>
            </w:pPr>
            <w:r w:rsidRPr="002210A4">
              <w:rPr>
                <w:rFonts w:eastAsia="SimSun"/>
                <w:sz w:val="28"/>
                <w:szCs w:val="28"/>
              </w:rPr>
              <w:t>27</w:t>
            </w:r>
          </w:p>
        </w:tc>
        <w:tc>
          <w:tcPr>
            <w:tcW w:w="4684" w:type="dxa"/>
            <w:tcBorders>
              <w:top w:val="nil"/>
              <w:left w:val="nil"/>
              <w:bottom w:val="single" w:sz="4" w:space="0" w:color="auto"/>
              <w:right w:val="single" w:sz="4" w:space="0" w:color="auto"/>
            </w:tcBorders>
            <w:noWrap/>
            <w:vAlign w:val="center"/>
          </w:tcPr>
          <w:p w14:paraId="2BEDBD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991 966,11</w:t>
            </w:r>
          </w:p>
        </w:tc>
        <w:tc>
          <w:tcPr>
            <w:tcW w:w="3773" w:type="dxa"/>
            <w:tcBorders>
              <w:top w:val="nil"/>
              <w:left w:val="nil"/>
              <w:bottom w:val="single" w:sz="4" w:space="0" w:color="auto"/>
              <w:right w:val="single" w:sz="4" w:space="0" w:color="auto"/>
            </w:tcBorders>
            <w:noWrap/>
            <w:vAlign w:val="center"/>
          </w:tcPr>
          <w:p w14:paraId="5A89C2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2 688 000,47</w:t>
            </w:r>
          </w:p>
        </w:tc>
      </w:tr>
      <w:tr w:rsidR="00ED3EAC" w:rsidRPr="002210A4" w14:paraId="274D76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1E55F3E" w14:textId="77777777" w:rsidR="00ED3EAC" w:rsidRPr="002210A4" w:rsidRDefault="00ED3EAC" w:rsidP="00ED3EAC">
            <w:pPr>
              <w:ind w:firstLine="0"/>
              <w:jc w:val="center"/>
              <w:rPr>
                <w:rFonts w:eastAsia="SimSun"/>
                <w:sz w:val="28"/>
                <w:szCs w:val="28"/>
              </w:rPr>
            </w:pPr>
            <w:r w:rsidRPr="002210A4">
              <w:rPr>
                <w:rFonts w:eastAsia="SimSun"/>
                <w:sz w:val="28"/>
                <w:szCs w:val="28"/>
              </w:rPr>
              <w:t>28</w:t>
            </w:r>
          </w:p>
        </w:tc>
        <w:tc>
          <w:tcPr>
            <w:tcW w:w="4684" w:type="dxa"/>
            <w:tcBorders>
              <w:top w:val="nil"/>
              <w:left w:val="nil"/>
              <w:bottom w:val="single" w:sz="4" w:space="0" w:color="auto"/>
              <w:right w:val="single" w:sz="4" w:space="0" w:color="auto"/>
            </w:tcBorders>
            <w:noWrap/>
            <w:vAlign w:val="center"/>
          </w:tcPr>
          <w:p w14:paraId="6783AF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991 962,87</w:t>
            </w:r>
          </w:p>
        </w:tc>
        <w:tc>
          <w:tcPr>
            <w:tcW w:w="3773" w:type="dxa"/>
            <w:tcBorders>
              <w:top w:val="nil"/>
              <w:left w:val="nil"/>
              <w:bottom w:val="single" w:sz="4" w:space="0" w:color="auto"/>
              <w:right w:val="single" w:sz="4" w:space="0" w:color="auto"/>
            </w:tcBorders>
            <w:noWrap/>
            <w:vAlign w:val="center"/>
          </w:tcPr>
          <w:p w14:paraId="41E91E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2 688 005,28</w:t>
            </w:r>
          </w:p>
        </w:tc>
      </w:tr>
      <w:tr w:rsidR="00ED3EAC" w:rsidRPr="002210A4" w14:paraId="459280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C05DE8" w14:textId="77777777" w:rsidR="00ED3EAC" w:rsidRPr="002210A4" w:rsidRDefault="00ED3EAC" w:rsidP="00ED3EAC">
            <w:pPr>
              <w:ind w:firstLine="0"/>
              <w:jc w:val="center"/>
              <w:rPr>
                <w:rFonts w:eastAsia="SimSun"/>
                <w:sz w:val="28"/>
                <w:szCs w:val="28"/>
              </w:rPr>
            </w:pPr>
            <w:r w:rsidRPr="002210A4">
              <w:rPr>
                <w:rFonts w:eastAsia="SimSun"/>
                <w:sz w:val="28"/>
                <w:szCs w:val="28"/>
              </w:rPr>
              <w:t>29</w:t>
            </w:r>
          </w:p>
        </w:tc>
        <w:tc>
          <w:tcPr>
            <w:tcW w:w="4684" w:type="dxa"/>
            <w:tcBorders>
              <w:top w:val="nil"/>
              <w:left w:val="nil"/>
              <w:bottom w:val="single" w:sz="4" w:space="0" w:color="auto"/>
              <w:right w:val="single" w:sz="4" w:space="0" w:color="auto"/>
            </w:tcBorders>
            <w:noWrap/>
            <w:vAlign w:val="center"/>
          </w:tcPr>
          <w:p w14:paraId="2BDF89B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991 958,37</w:t>
            </w:r>
          </w:p>
        </w:tc>
        <w:tc>
          <w:tcPr>
            <w:tcW w:w="3773" w:type="dxa"/>
            <w:tcBorders>
              <w:top w:val="nil"/>
              <w:left w:val="nil"/>
              <w:bottom w:val="single" w:sz="4" w:space="0" w:color="auto"/>
              <w:right w:val="single" w:sz="4" w:space="0" w:color="auto"/>
            </w:tcBorders>
            <w:noWrap/>
            <w:vAlign w:val="center"/>
          </w:tcPr>
          <w:p w14:paraId="39B3E6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2 688 011,97</w:t>
            </w:r>
          </w:p>
        </w:tc>
      </w:tr>
      <w:tr w:rsidR="00ED3EAC" w:rsidRPr="002210A4" w14:paraId="5EFB11A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6034E3" w14:textId="77777777" w:rsidR="00ED3EAC" w:rsidRPr="002210A4" w:rsidRDefault="00ED3EAC" w:rsidP="00ED3EAC">
            <w:pPr>
              <w:ind w:firstLine="0"/>
              <w:jc w:val="center"/>
              <w:rPr>
                <w:rFonts w:eastAsia="SimSun"/>
                <w:sz w:val="28"/>
                <w:szCs w:val="28"/>
              </w:rPr>
            </w:pPr>
            <w:r w:rsidRPr="002210A4">
              <w:rPr>
                <w:rFonts w:eastAsia="SimSun"/>
                <w:sz w:val="28"/>
                <w:szCs w:val="28"/>
              </w:rPr>
              <w:t>30</w:t>
            </w:r>
          </w:p>
        </w:tc>
        <w:tc>
          <w:tcPr>
            <w:tcW w:w="4684" w:type="dxa"/>
            <w:tcBorders>
              <w:top w:val="nil"/>
              <w:left w:val="nil"/>
              <w:bottom w:val="single" w:sz="4" w:space="0" w:color="auto"/>
              <w:right w:val="single" w:sz="4" w:space="0" w:color="auto"/>
            </w:tcBorders>
            <w:noWrap/>
            <w:vAlign w:val="center"/>
          </w:tcPr>
          <w:p w14:paraId="25D9A47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991 956,17</w:t>
            </w:r>
          </w:p>
        </w:tc>
        <w:tc>
          <w:tcPr>
            <w:tcW w:w="3773" w:type="dxa"/>
            <w:tcBorders>
              <w:top w:val="nil"/>
              <w:left w:val="nil"/>
              <w:bottom w:val="single" w:sz="4" w:space="0" w:color="auto"/>
              <w:right w:val="single" w:sz="4" w:space="0" w:color="auto"/>
            </w:tcBorders>
            <w:noWrap/>
            <w:vAlign w:val="center"/>
          </w:tcPr>
          <w:p w14:paraId="2987EF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2 688 014,95</w:t>
            </w:r>
          </w:p>
        </w:tc>
      </w:tr>
      <w:tr w:rsidR="00ED3EAC" w:rsidRPr="002210A4" w14:paraId="0C39A46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0E0466C" w14:textId="77777777" w:rsidR="00ED3EAC" w:rsidRPr="002210A4" w:rsidRDefault="00ED3EAC" w:rsidP="00ED3EAC">
            <w:pPr>
              <w:ind w:firstLine="0"/>
              <w:jc w:val="center"/>
              <w:rPr>
                <w:rFonts w:eastAsia="SimSun"/>
                <w:sz w:val="28"/>
                <w:szCs w:val="28"/>
              </w:rPr>
            </w:pPr>
            <w:r w:rsidRPr="002210A4">
              <w:rPr>
                <w:rFonts w:eastAsia="SimSun"/>
                <w:sz w:val="28"/>
                <w:szCs w:val="28"/>
              </w:rPr>
              <w:t>31</w:t>
            </w:r>
          </w:p>
        </w:tc>
        <w:tc>
          <w:tcPr>
            <w:tcW w:w="4684" w:type="dxa"/>
            <w:tcBorders>
              <w:top w:val="nil"/>
              <w:left w:val="nil"/>
              <w:bottom w:val="single" w:sz="4" w:space="0" w:color="auto"/>
              <w:right w:val="single" w:sz="4" w:space="0" w:color="auto"/>
            </w:tcBorders>
            <w:noWrap/>
            <w:vAlign w:val="center"/>
          </w:tcPr>
          <w:p w14:paraId="16FA7D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991 953,85</w:t>
            </w:r>
          </w:p>
        </w:tc>
        <w:tc>
          <w:tcPr>
            <w:tcW w:w="3773" w:type="dxa"/>
            <w:tcBorders>
              <w:top w:val="nil"/>
              <w:left w:val="nil"/>
              <w:bottom w:val="single" w:sz="4" w:space="0" w:color="auto"/>
              <w:right w:val="single" w:sz="4" w:space="0" w:color="auto"/>
            </w:tcBorders>
            <w:noWrap/>
            <w:vAlign w:val="center"/>
          </w:tcPr>
          <w:p w14:paraId="22AE1A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2 688 018,38</w:t>
            </w:r>
          </w:p>
        </w:tc>
      </w:tr>
      <w:tr w:rsidR="00ED3EAC" w:rsidRPr="002210A4" w14:paraId="44DFA66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645869" w14:textId="77777777" w:rsidR="00ED3EAC" w:rsidRPr="002210A4" w:rsidRDefault="00ED3EAC" w:rsidP="00ED3EAC">
            <w:pPr>
              <w:ind w:firstLine="0"/>
              <w:jc w:val="center"/>
              <w:rPr>
                <w:rFonts w:eastAsia="SimSun"/>
                <w:sz w:val="28"/>
                <w:szCs w:val="28"/>
              </w:rPr>
            </w:pPr>
            <w:r w:rsidRPr="002210A4">
              <w:rPr>
                <w:rFonts w:eastAsia="SimSun"/>
                <w:sz w:val="28"/>
                <w:szCs w:val="28"/>
              </w:rPr>
              <w:t>32</w:t>
            </w:r>
          </w:p>
        </w:tc>
        <w:tc>
          <w:tcPr>
            <w:tcW w:w="4684" w:type="dxa"/>
            <w:tcBorders>
              <w:top w:val="nil"/>
              <w:left w:val="nil"/>
              <w:bottom w:val="single" w:sz="4" w:space="0" w:color="auto"/>
              <w:right w:val="single" w:sz="4" w:space="0" w:color="auto"/>
            </w:tcBorders>
            <w:noWrap/>
            <w:vAlign w:val="center"/>
          </w:tcPr>
          <w:p w14:paraId="16A083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991 966,06</w:t>
            </w:r>
          </w:p>
        </w:tc>
        <w:tc>
          <w:tcPr>
            <w:tcW w:w="3773" w:type="dxa"/>
            <w:tcBorders>
              <w:top w:val="nil"/>
              <w:left w:val="nil"/>
              <w:bottom w:val="single" w:sz="4" w:space="0" w:color="auto"/>
              <w:right w:val="single" w:sz="4" w:space="0" w:color="auto"/>
            </w:tcBorders>
            <w:noWrap/>
            <w:vAlign w:val="center"/>
          </w:tcPr>
          <w:p w14:paraId="26F29F8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2 688 028,27</w:t>
            </w:r>
          </w:p>
        </w:tc>
      </w:tr>
      <w:tr w:rsidR="00ED3EAC" w:rsidRPr="002210A4" w14:paraId="7BED112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FEE65A" w14:textId="77777777" w:rsidR="00ED3EAC" w:rsidRPr="002210A4" w:rsidRDefault="00ED3EAC" w:rsidP="00ED3EAC">
            <w:pPr>
              <w:ind w:firstLine="0"/>
              <w:jc w:val="center"/>
              <w:rPr>
                <w:rFonts w:eastAsia="SimSun"/>
                <w:sz w:val="28"/>
                <w:szCs w:val="28"/>
              </w:rPr>
            </w:pPr>
            <w:r w:rsidRPr="002210A4">
              <w:rPr>
                <w:rFonts w:eastAsia="SimSun"/>
                <w:sz w:val="28"/>
                <w:szCs w:val="28"/>
              </w:rPr>
              <w:t>33</w:t>
            </w:r>
          </w:p>
        </w:tc>
        <w:tc>
          <w:tcPr>
            <w:tcW w:w="4684" w:type="dxa"/>
            <w:tcBorders>
              <w:top w:val="nil"/>
              <w:left w:val="nil"/>
              <w:bottom w:val="single" w:sz="4" w:space="0" w:color="auto"/>
              <w:right w:val="single" w:sz="4" w:space="0" w:color="auto"/>
            </w:tcBorders>
            <w:noWrap/>
            <w:vAlign w:val="center"/>
          </w:tcPr>
          <w:p w14:paraId="17D7E1F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991 968,32</w:t>
            </w:r>
          </w:p>
        </w:tc>
        <w:tc>
          <w:tcPr>
            <w:tcW w:w="3773" w:type="dxa"/>
            <w:tcBorders>
              <w:top w:val="nil"/>
              <w:left w:val="nil"/>
              <w:bottom w:val="single" w:sz="4" w:space="0" w:color="auto"/>
              <w:right w:val="single" w:sz="4" w:space="0" w:color="auto"/>
            </w:tcBorders>
            <w:noWrap/>
            <w:vAlign w:val="center"/>
          </w:tcPr>
          <w:p w14:paraId="500571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2 688 029,88</w:t>
            </w:r>
          </w:p>
        </w:tc>
      </w:tr>
      <w:tr w:rsidR="00ED3EAC" w:rsidRPr="002210A4" w14:paraId="548FF82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B81362" w14:textId="77777777" w:rsidR="00ED3EAC" w:rsidRPr="002210A4" w:rsidRDefault="00ED3EAC" w:rsidP="00ED3EAC">
            <w:pPr>
              <w:ind w:firstLine="0"/>
              <w:jc w:val="center"/>
              <w:rPr>
                <w:rFonts w:eastAsia="SimSun"/>
                <w:sz w:val="28"/>
                <w:szCs w:val="28"/>
              </w:rPr>
            </w:pPr>
            <w:r w:rsidRPr="002210A4">
              <w:rPr>
                <w:rFonts w:eastAsia="SimSun"/>
                <w:sz w:val="28"/>
                <w:szCs w:val="28"/>
              </w:rPr>
              <w:t>34</w:t>
            </w:r>
          </w:p>
        </w:tc>
        <w:tc>
          <w:tcPr>
            <w:tcW w:w="4684" w:type="dxa"/>
            <w:tcBorders>
              <w:top w:val="nil"/>
              <w:left w:val="nil"/>
              <w:bottom w:val="single" w:sz="4" w:space="0" w:color="auto"/>
              <w:right w:val="single" w:sz="4" w:space="0" w:color="auto"/>
            </w:tcBorders>
            <w:noWrap/>
            <w:vAlign w:val="center"/>
          </w:tcPr>
          <w:p w14:paraId="40CC67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991 972,83</w:t>
            </w:r>
          </w:p>
        </w:tc>
        <w:tc>
          <w:tcPr>
            <w:tcW w:w="3773" w:type="dxa"/>
            <w:tcBorders>
              <w:top w:val="nil"/>
              <w:left w:val="nil"/>
              <w:bottom w:val="single" w:sz="4" w:space="0" w:color="auto"/>
              <w:right w:val="single" w:sz="4" w:space="0" w:color="auto"/>
            </w:tcBorders>
            <w:noWrap/>
            <w:vAlign w:val="center"/>
          </w:tcPr>
          <w:p w14:paraId="7C9E00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2 688 032,52</w:t>
            </w:r>
          </w:p>
        </w:tc>
      </w:tr>
      <w:tr w:rsidR="00ED3EAC" w:rsidRPr="002210A4" w14:paraId="771A106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22FDCBD" w14:textId="77777777" w:rsidR="00ED3EAC" w:rsidRPr="002210A4" w:rsidRDefault="00ED3EAC" w:rsidP="00ED3EAC">
            <w:pPr>
              <w:ind w:firstLine="0"/>
              <w:jc w:val="center"/>
              <w:rPr>
                <w:rFonts w:eastAsia="SimSun"/>
                <w:sz w:val="28"/>
                <w:szCs w:val="28"/>
              </w:rPr>
            </w:pPr>
            <w:r w:rsidRPr="002210A4">
              <w:rPr>
                <w:rFonts w:eastAsia="SimSun"/>
                <w:sz w:val="28"/>
                <w:szCs w:val="28"/>
              </w:rPr>
              <w:t>35</w:t>
            </w:r>
          </w:p>
        </w:tc>
        <w:tc>
          <w:tcPr>
            <w:tcW w:w="4684" w:type="dxa"/>
            <w:tcBorders>
              <w:top w:val="nil"/>
              <w:left w:val="nil"/>
              <w:bottom w:val="single" w:sz="4" w:space="0" w:color="auto"/>
              <w:right w:val="single" w:sz="4" w:space="0" w:color="auto"/>
            </w:tcBorders>
            <w:noWrap/>
            <w:vAlign w:val="center"/>
          </w:tcPr>
          <w:p w14:paraId="7134201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991 977,04</w:t>
            </w:r>
          </w:p>
        </w:tc>
        <w:tc>
          <w:tcPr>
            <w:tcW w:w="3773" w:type="dxa"/>
            <w:tcBorders>
              <w:top w:val="nil"/>
              <w:left w:val="nil"/>
              <w:bottom w:val="single" w:sz="4" w:space="0" w:color="auto"/>
              <w:right w:val="single" w:sz="4" w:space="0" w:color="auto"/>
            </w:tcBorders>
            <w:noWrap/>
            <w:vAlign w:val="center"/>
          </w:tcPr>
          <w:p w14:paraId="77BF0B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2 688 035,06</w:t>
            </w:r>
          </w:p>
        </w:tc>
      </w:tr>
      <w:tr w:rsidR="00ED3EAC" w:rsidRPr="002210A4" w14:paraId="4FB4CDC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F43A87" w14:textId="77777777" w:rsidR="00ED3EAC" w:rsidRPr="002210A4" w:rsidRDefault="00ED3EAC" w:rsidP="00ED3EAC">
            <w:pPr>
              <w:ind w:firstLine="0"/>
              <w:jc w:val="center"/>
              <w:rPr>
                <w:rFonts w:eastAsia="SimSun"/>
                <w:sz w:val="28"/>
                <w:szCs w:val="28"/>
              </w:rPr>
            </w:pPr>
            <w:r w:rsidRPr="002210A4">
              <w:rPr>
                <w:rFonts w:eastAsia="SimSun"/>
                <w:sz w:val="28"/>
                <w:szCs w:val="28"/>
              </w:rPr>
              <w:t>36</w:t>
            </w:r>
          </w:p>
        </w:tc>
        <w:tc>
          <w:tcPr>
            <w:tcW w:w="4684" w:type="dxa"/>
            <w:tcBorders>
              <w:top w:val="nil"/>
              <w:left w:val="nil"/>
              <w:bottom w:val="single" w:sz="4" w:space="0" w:color="auto"/>
              <w:right w:val="single" w:sz="4" w:space="0" w:color="auto"/>
            </w:tcBorders>
            <w:noWrap/>
            <w:vAlign w:val="center"/>
          </w:tcPr>
          <w:p w14:paraId="5D7611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991 985,99</w:t>
            </w:r>
          </w:p>
        </w:tc>
        <w:tc>
          <w:tcPr>
            <w:tcW w:w="3773" w:type="dxa"/>
            <w:tcBorders>
              <w:top w:val="nil"/>
              <w:left w:val="nil"/>
              <w:bottom w:val="single" w:sz="4" w:space="0" w:color="auto"/>
              <w:right w:val="single" w:sz="4" w:space="0" w:color="auto"/>
            </w:tcBorders>
            <w:noWrap/>
            <w:vAlign w:val="center"/>
          </w:tcPr>
          <w:p w14:paraId="1582A3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2 688 018,96</w:t>
            </w:r>
          </w:p>
        </w:tc>
      </w:tr>
      <w:tr w:rsidR="00ED3EAC" w:rsidRPr="002210A4" w14:paraId="200647F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48539E" w14:textId="77777777" w:rsidR="00ED3EAC" w:rsidRPr="002210A4" w:rsidRDefault="00ED3EAC" w:rsidP="00ED3EAC">
            <w:pPr>
              <w:ind w:firstLine="0"/>
              <w:jc w:val="center"/>
              <w:rPr>
                <w:rFonts w:eastAsia="SimSun"/>
                <w:sz w:val="28"/>
                <w:szCs w:val="28"/>
              </w:rPr>
            </w:pPr>
            <w:r w:rsidRPr="002210A4">
              <w:rPr>
                <w:rFonts w:eastAsia="SimSun"/>
                <w:sz w:val="28"/>
                <w:szCs w:val="28"/>
              </w:rPr>
              <w:t>37</w:t>
            </w:r>
          </w:p>
        </w:tc>
        <w:tc>
          <w:tcPr>
            <w:tcW w:w="4684" w:type="dxa"/>
            <w:tcBorders>
              <w:top w:val="nil"/>
              <w:left w:val="nil"/>
              <w:bottom w:val="single" w:sz="4" w:space="0" w:color="auto"/>
              <w:right w:val="single" w:sz="4" w:space="0" w:color="auto"/>
            </w:tcBorders>
            <w:noWrap/>
            <w:vAlign w:val="center"/>
          </w:tcPr>
          <w:p w14:paraId="7FBCB0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991 990,00</w:t>
            </w:r>
          </w:p>
        </w:tc>
        <w:tc>
          <w:tcPr>
            <w:tcW w:w="3773" w:type="dxa"/>
            <w:tcBorders>
              <w:top w:val="nil"/>
              <w:left w:val="nil"/>
              <w:bottom w:val="single" w:sz="4" w:space="0" w:color="auto"/>
              <w:right w:val="single" w:sz="4" w:space="0" w:color="auto"/>
            </w:tcBorders>
            <w:noWrap/>
            <w:vAlign w:val="center"/>
          </w:tcPr>
          <w:p w14:paraId="04DCA7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2 688 020,82</w:t>
            </w:r>
          </w:p>
        </w:tc>
      </w:tr>
      <w:tr w:rsidR="00ED3EAC" w:rsidRPr="002210A4" w14:paraId="70AF508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0451D6" w14:textId="77777777" w:rsidR="00ED3EAC" w:rsidRPr="002210A4" w:rsidRDefault="00ED3EAC" w:rsidP="00ED3EAC">
            <w:pPr>
              <w:ind w:firstLine="0"/>
              <w:jc w:val="center"/>
              <w:rPr>
                <w:rFonts w:eastAsia="SimSun"/>
                <w:sz w:val="28"/>
                <w:szCs w:val="28"/>
              </w:rPr>
            </w:pPr>
            <w:r w:rsidRPr="002210A4">
              <w:rPr>
                <w:rFonts w:eastAsia="SimSun"/>
                <w:sz w:val="28"/>
                <w:szCs w:val="28"/>
              </w:rPr>
              <w:t>38</w:t>
            </w:r>
          </w:p>
        </w:tc>
        <w:tc>
          <w:tcPr>
            <w:tcW w:w="4684" w:type="dxa"/>
            <w:tcBorders>
              <w:top w:val="nil"/>
              <w:left w:val="nil"/>
              <w:bottom w:val="single" w:sz="4" w:space="0" w:color="auto"/>
              <w:right w:val="single" w:sz="4" w:space="0" w:color="auto"/>
            </w:tcBorders>
            <w:noWrap/>
            <w:vAlign w:val="center"/>
          </w:tcPr>
          <w:p w14:paraId="3CC436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991 993,24</w:t>
            </w:r>
          </w:p>
        </w:tc>
        <w:tc>
          <w:tcPr>
            <w:tcW w:w="3773" w:type="dxa"/>
            <w:tcBorders>
              <w:top w:val="nil"/>
              <w:left w:val="nil"/>
              <w:bottom w:val="single" w:sz="4" w:space="0" w:color="auto"/>
              <w:right w:val="single" w:sz="4" w:space="0" w:color="auto"/>
            </w:tcBorders>
            <w:noWrap/>
            <w:vAlign w:val="center"/>
          </w:tcPr>
          <w:p w14:paraId="4E6E18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2 688 014,72</w:t>
            </w:r>
          </w:p>
        </w:tc>
      </w:tr>
      <w:tr w:rsidR="00ED3EAC" w:rsidRPr="002210A4" w14:paraId="7A21CC7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B02275" w14:textId="77777777" w:rsidR="00ED3EAC" w:rsidRPr="002210A4" w:rsidRDefault="00ED3EAC" w:rsidP="00ED3EAC">
            <w:pPr>
              <w:ind w:firstLine="0"/>
              <w:jc w:val="center"/>
              <w:rPr>
                <w:rFonts w:eastAsia="SimSun"/>
                <w:sz w:val="28"/>
                <w:szCs w:val="28"/>
              </w:rPr>
            </w:pPr>
            <w:r w:rsidRPr="002210A4">
              <w:rPr>
                <w:rFonts w:eastAsia="SimSun"/>
                <w:sz w:val="28"/>
                <w:szCs w:val="28"/>
              </w:rPr>
              <w:t>39</w:t>
            </w:r>
          </w:p>
        </w:tc>
        <w:tc>
          <w:tcPr>
            <w:tcW w:w="4684" w:type="dxa"/>
            <w:tcBorders>
              <w:top w:val="nil"/>
              <w:left w:val="nil"/>
              <w:bottom w:val="single" w:sz="4" w:space="0" w:color="auto"/>
              <w:right w:val="single" w:sz="4" w:space="0" w:color="auto"/>
            </w:tcBorders>
            <w:noWrap/>
            <w:vAlign w:val="center"/>
          </w:tcPr>
          <w:p w14:paraId="5026A1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992 031,29</w:t>
            </w:r>
          </w:p>
        </w:tc>
        <w:tc>
          <w:tcPr>
            <w:tcW w:w="3773" w:type="dxa"/>
            <w:tcBorders>
              <w:top w:val="nil"/>
              <w:left w:val="nil"/>
              <w:bottom w:val="single" w:sz="4" w:space="0" w:color="auto"/>
              <w:right w:val="single" w:sz="4" w:space="0" w:color="auto"/>
            </w:tcBorders>
            <w:noWrap/>
            <w:vAlign w:val="center"/>
          </w:tcPr>
          <w:p w14:paraId="75207B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2 688 035,84</w:t>
            </w:r>
          </w:p>
        </w:tc>
      </w:tr>
      <w:tr w:rsidR="00ED3EAC" w:rsidRPr="002210A4" w14:paraId="2768508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AD6204" w14:textId="77777777" w:rsidR="00ED3EAC" w:rsidRPr="002210A4" w:rsidRDefault="00ED3EAC" w:rsidP="00ED3EAC">
            <w:pPr>
              <w:ind w:firstLine="0"/>
              <w:jc w:val="center"/>
              <w:rPr>
                <w:rFonts w:eastAsia="SimSun"/>
                <w:sz w:val="28"/>
                <w:szCs w:val="28"/>
              </w:rPr>
            </w:pPr>
            <w:r w:rsidRPr="002210A4">
              <w:rPr>
                <w:rFonts w:eastAsia="SimSun"/>
                <w:sz w:val="28"/>
                <w:szCs w:val="28"/>
              </w:rPr>
              <w:t>40</w:t>
            </w:r>
          </w:p>
        </w:tc>
        <w:tc>
          <w:tcPr>
            <w:tcW w:w="4684" w:type="dxa"/>
            <w:tcBorders>
              <w:top w:val="nil"/>
              <w:left w:val="nil"/>
              <w:bottom w:val="single" w:sz="4" w:space="0" w:color="auto"/>
              <w:right w:val="single" w:sz="4" w:space="0" w:color="auto"/>
            </w:tcBorders>
            <w:noWrap/>
            <w:vAlign w:val="center"/>
          </w:tcPr>
          <w:p w14:paraId="7F9638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992 040,04</w:t>
            </w:r>
          </w:p>
        </w:tc>
        <w:tc>
          <w:tcPr>
            <w:tcW w:w="3773" w:type="dxa"/>
            <w:tcBorders>
              <w:top w:val="nil"/>
              <w:left w:val="nil"/>
              <w:bottom w:val="single" w:sz="4" w:space="0" w:color="auto"/>
              <w:right w:val="single" w:sz="4" w:space="0" w:color="auto"/>
            </w:tcBorders>
            <w:noWrap/>
            <w:vAlign w:val="center"/>
          </w:tcPr>
          <w:p w14:paraId="41063D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2 688 040,64</w:t>
            </w:r>
          </w:p>
        </w:tc>
      </w:tr>
      <w:tr w:rsidR="00ED3EAC" w:rsidRPr="002210A4" w14:paraId="6C1F38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E57506" w14:textId="77777777" w:rsidR="00ED3EAC" w:rsidRPr="002210A4" w:rsidRDefault="00ED3EAC" w:rsidP="00ED3EAC">
            <w:pPr>
              <w:ind w:firstLine="0"/>
              <w:jc w:val="center"/>
              <w:rPr>
                <w:rFonts w:eastAsia="SimSun"/>
                <w:sz w:val="28"/>
                <w:szCs w:val="28"/>
              </w:rPr>
            </w:pPr>
            <w:r w:rsidRPr="002210A4">
              <w:rPr>
                <w:rFonts w:eastAsia="SimSun"/>
                <w:sz w:val="28"/>
                <w:szCs w:val="28"/>
              </w:rPr>
              <w:t>41</w:t>
            </w:r>
          </w:p>
        </w:tc>
        <w:tc>
          <w:tcPr>
            <w:tcW w:w="4684" w:type="dxa"/>
            <w:tcBorders>
              <w:top w:val="nil"/>
              <w:left w:val="nil"/>
              <w:bottom w:val="single" w:sz="4" w:space="0" w:color="auto"/>
              <w:right w:val="single" w:sz="4" w:space="0" w:color="auto"/>
            </w:tcBorders>
            <w:noWrap/>
            <w:vAlign w:val="center"/>
          </w:tcPr>
          <w:p w14:paraId="68C753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992 017,45</w:t>
            </w:r>
          </w:p>
        </w:tc>
        <w:tc>
          <w:tcPr>
            <w:tcW w:w="3773" w:type="dxa"/>
            <w:tcBorders>
              <w:top w:val="nil"/>
              <w:left w:val="nil"/>
              <w:bottom w:val="single" w:sz="4" w:space="0" w:color="auto"/>
              <w:right w:val="single" w:sz="4" w:space="0" w:color="auto"/>
            </w:tcBorders>
            <w:noWrap/>
            <w:vAlign w:val="center"/>
          </w:tcPr>
          <w:p w14:paraId="41D38E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2 688 093,02</w:t>
            </w:r>
          </w:p>
        </w:tc>
      </w:tr>
      <w:tr w:rsidR="00ED3EAC" w:rsidRPr="002210A4" w14:paraId="4296ACD1"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4B8DA2D"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ЗУ265</w:t>
            </w:r>
          </w:p>
        </w:tc>
      </w:tr>
      <w:tr w:rsidR="00ED3EAC" w:rsidRPr="002210A4" w14:paraId="607EE73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97097CF"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5F7C97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992 073,25</w:t>
            </w:r>
          </w:p>
        </w:tc>
        <w:tc>
          <w:tcPr>
            <w:tcW w:w="3773" w:type="dxa"/>
            <w:tcBorders>
              <w:top w:val="nil"/>
              <w:left w:val="nil"/>
              <w:bottom w:val="single" w:sz="4" w:space="0" w:color="auto"/>
              <w:right w:val="single" w:sz="4" w:space="0" w:color="auto"/>
            </w:tcBorders>
            <w:noWrap/>
            <w:vAlign w:val="center"/>
          </w:tcPr>
          <w:p w14:paraId="49C9DF0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2 688 056,02</w:t>
            </w:r>
          </w:p>
        </w:tc>
      </w:tr>
      <w:tr w:rsidR="00ED3EAC" w:rsidRPr="002210A4" w14:paraId="55EB6BB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F79F01D"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03FD8A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992 049,52</w:t>
            </w:r>
          </w:p>
        </w:tc>
        <w:tc>
          <w:tcPr>
            <w:tcW w:w="3773" w:type="dxa"/>
            <w:tcBorders>
              <w:top w:val="nil"/>
              <w:left w:val="nil"/>
              <w:bottom w:val="single" w:sz="4" w:space="0" w:color="auto"/>
              <w:right w:val="single" w:sz="4" w:space="0" w:color="auto"/>
            </w:tcBorders>
            <w:noWrap/>
            <w:vAlign w:val="center"/>
          </w:tcPr>
          <w:p w14:paraId="30B2C9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2 688 111,30</w:t>
            </w:r>
          </w:p>
        </w:tc>
      </w:tr>
      <w:tr w:rsidR="00ED3EAC" w:rsidRPr="002210A4" w14:paraId="110EB90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390DDA5"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2793CE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992 017,45</w:t>
            </w:r>
          </w:p>
        </w:tc>
        <w:tc>
          <w:tcPr>
            <w:tcW w:w="3773" w:type="dxa"/>
            <w:tcBorders>
              <w:top w:val="nil"/>
              <w:left w:val="nil"/>
              <w:bottom w:val="single" w:sz="4" w:space="0" w:color="auto"/>
              <w:right w:val="single" w:sz="4" w:space="0" w:color="auto"/>
            </w:tcBorders>
            <w:noWrap/>
            <w:vAlign w:val="center"/>
          </w:tcPr>
          <w:p w14:paraId="6C5EEF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2 688 093,02</w:t>
            </w:r>
          </w:p>
        </w:tc>
      </w:tr>
      <w:tr w:rsidR="00ED3EAC" w:rsidRPr="002210A4" w14:paraId="75EEF9B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DC545E"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2B9DA7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992 040,04</w:t>
            </w:r>
          </w:p>
        </w:tc>
        <w:tc>
          <w:tcPr>
            <w:tcW w:w="3773" w:type="dxa"/>
            <w:tcBorders>
              <w:top w:val="nil"/>
              <w:left w:val="nil"/>
              <w:bottom w:val="single" w:sz="4" w:space="0" w:color="auto"/>
              <w:right w:val="single" w:sz="4" w:space="0" w:color="auto"/>
            </w:tcBorders>
            <w:noWrap/>
            <w:vAlign w:val="center"/>
          </w:tcPr>
          <w:p w14:paraId="5A39C9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2 688 040,64</w:t>
            </w:r>
          </w:p>
        </w:tc>
      </w:tr>
      <w:tr w:rsidR="00ED3EAC" w:rsidRPr="002210A4" w14:paraId="3668BFB5"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6BEE776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ЗУ266</w:t>
            </w:r>
          </w:p>
        </w:tc>
      </w:tr>
      <w:tr w:rsidR="00ED3EAC" w:rsidRPr="002210A4" w14:paraId="0EAFF65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8F4942"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72FA664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991 838,34</w:t>
            </w:r>
          </w:p>
        </w:tc>
        <w:tc>
          <w:tcPr>
            <w:tcW w:w="3773" w:type="dxa"/>
            <w:tcBorders>
              <w:top w:val="nil"/>
              <w:left w:val="nil"/>
              <w:bottom w:val="single" w:sz="4" w:space="0" w:color="auto"/>
              <w:right w:val="single" w:sz="4" w:space="0" w:color="auto"/>
            </w:tcBorders>
            <w:noWrap/>
            <w:vAlign w:val="center"/>
          </w:tcPr>
          <w:p w14:paraId="0B31C06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2 688 095,02</w:t>
            </w:r>
          </w:p>
        </w:tc>
      </w:tr>
      <w:tr w:rsidR="00ED3EAC" w:rsidRPr="002210A4" w14:paraId="6F1A3F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F89E177"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379B49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991 832,90</w:t>
            </w:r>
          </w:p>
        </w:tc>
        <w:tc>
          <w:tcPr>
            <w:tcW w:w="3773" w:type="dxa"/>
            <w:tcBorders>
              <w:top w:val="nil"/>
              <w:left w:val="nil"/>
              <w:bottom w:val="single" w:sz="4" w:space="0" w:color="auto"/>
              <w:right w:val="single" w:sz="4" w:space="0" w:color="auto"/>
            </w:tcBorders>
            <w:noWrap/>
            <w:vAlign w:val="center"/>
          </w:tcPr>
          <w:p w14:paraId="5B693B7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2 688 105,27</w:t>
            </w:r>
          </w:p>
        </w:tc>
      </w:tr>
      <w:tr w:rsidR="00ED3EAC" w:rsidRPr="002210A4" w14:paraId="0896433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CF2EB15"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6E31788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991 829,74</w:t>
            </w:r>
          </w:p>
        </w:tc>
        <w:tc>
          <w:tcPr>
            <w:tcW w:w="3773" w:type="dxa"/>
            <w:tcBorders>
              <w:top w:val="nil"/>
              <w:left w:val="nil"/>
              <w:bottom w:val="single" w:sz="4" w:space="0" w:color="auto"/>
              <w:right w:val="single" w:sz="4" w:space="0" w:color="auto"/>
            </w:tcBorders>
            <w:noWrap/>
            <w:vAlign w:val="center"/>
          </w:tcPr>
          <w:p w14:paraId="7AEA46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2 688 111,36</w:t>
            </w:r>
          </w:p>
        </w:tc>
      </w:tr>
      <w:tr w:rsidR="00ED3EAC" w:rsidRPr="002210A4" w14:paraId="2081F6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79C9A54"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1DD92EB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991 826,91</w:t>
            </w:r>
          </w:p>
        </w:tc>
        <w:tc>
          <w:tcPr>
            <w:tcW w:w="3773" w:type="dxa"/>
            <w:tcBorders>
              <w:top w:val="nil"/>
              <w:left w:val="nil"/>
              <w:bottom w:val="single" w:sz="4" w:space="0" w:color="auto"/>
              <w:right w:val="single" w:sz="4" w:space="0" w:color="auto"/>
            </w:tcBorders>
            <w:noWrap/>
            <w:vAlign w:val="center"/>
          </w:tcPr>
          <w:p w14:paraId="2FE287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2 688 116,83</w:t>
            </w:r>
          </w:p>
        </w:tc>
      </w:tr>
      <w:tr w:rsidR="00ED3EAC" w:rsidRPr="002210A4" w14:paraId="106568B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4E063AC"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1F5C92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991 805,30</w:t>
            </w:r>
          </w:p>
        </w:tc>
        <w:tc>
          <w:tcPr>
            <w:tcW w:w="3773" w:type="dxa"/>
            <w:tcBorders>
              <w:top w:val="nil"/>
              <w:left w:val="nil"/>
              <w:bottom w:val="single" w:sz="4" w:space="0" w:color="auto"/>
              <w:right w:val="single" w:sz="4" w:space="0" w:color="auto"/>
            </w:tcBorders>
            <w:noWrap/>
            <w:vAlign w:val="center"/>
          </w:tcPr>
          <w:p w14:paraId="3D76C4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2 688 104,82</w:t>
            </w:r>
          </w:p>
        </w:tc>
      </w:tr>
      <w:tr w:rsidR="00ED3EAC" w:rsidRPr="002210A4" w14:paraId="64FE75E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D6EEBDB"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435AEC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991 798,63</w:t>
            </w:r>
          </w:p>
        </w:tc>
        <w:tc>
          <w:tcPr>
            <w:tcW w:w="3773" w:type="dxa"/>
            <w:tcBorders>
              <w:top w:val="nil"/>
              <w:left w:val="nil"/>
              <w:bottom w:val="single" w:sz="4" w:space="0" w:color="auto"/>
              <w:right w:val="single" w:sz="4" w:space="0" w:color="auto"/>
            </w:tcBorders>
            <w:noWrap/>
            <w:vAlign w:val="center"/>
          </w:tcPr>
          <w:p w14:paraId="12410F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2 688 101,29</w:t>
            </w:r>
          </w:p>
        </w:tc>
      </w:tr>
      <w:tr w:rsidR="00ED3EAC" w:rsidRPr="002210A4" w14:paraId="744CEF8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0FEFFE9"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21AC35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991 797,46</w:t>
            </w:r>
          </w:p>
        </w:tc>
        <w:tc>
          <w:tcPr>
            <w:tcW w:w="3773" w:type="dxa"/>
            <w:tcBorders>
              <w:top w:val="nil"/>
              <w:left w:val="nil"/>
              <w:bottom w:val="single" w:sz="4" w:space="0" w:color="auto"/>
              <w:right w:val="single" w:sz="4" w:space="0" w:color="auto"/>
            </w:tcBorders>
            <w:noWrap/>
            <w:vAlign w:val="center"/>
          </w:tcPr>
          <w:p w14:paraId="669EC7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2 688 100,68</w:t>
            </w:r>
          </w:p>
        </w:tc>
      </w:tr>
      <w:tr w:rsidR="00ED3EAC" w:rsidRPr="002210A4" w14:paraId="3EDC272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68D0AFE"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2BEB98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991 802,02</w:t>
            </w:r>
          </w:p>
        </w:tc>
        <w:tc>
          <w:tcPr>
            <w:tcW w:w="3773" w:type="dxa"/>
            <w:tcBorders>
              <w:top w:val="nil"/>
              <w:left w:val="nil"/>
              <w:bottom w:val="single" w:sz="4" w:space="0" w:color="auto"/>
              <w:right w:val="single" w:sz="4" w:space="0" w:color="auto"/>
            </w:tcBorders>
            <w:noWrap/>
            <w:vAlign w:val="center"/>
          </w:tcPr>
          <w:p w14:paraId="0836F18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2 688 092,01</w:t>
            </w:r>
          </w:p>
        </w:tc>
      </w:tr>
      <w:tr w:rsidR="00ED3EAC" w:rsidRPr="002210A4" w14:paraId="2BB45F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D6C09D"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2FA7F8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991 802,65</w:t>
            </w:r>
          </w:p>
        </w:tc>
        <w:tc>
          <w:tcPr>
            <w:tcW w:w="3773" w:type="dxa"/>
            <w:tcBorders>
              <w:top w:val="nil"/>
              <w:left w:val="nil"/>
              <w:bottom w:val="single" w:sz="4" w:space="0" w:color="auto"/>
              <w:right w:val="single" w:sz="4" w:space="0" w:color="auto"/>
            </w:tcBorders>
            <w:noWrap/>
            <w:vAlign w:val="center"/>
          </w:tcPr>
          <w:p w14:paraId="59F1C8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2 688 092,29</w:t>
            </w:r>
          </w:p>
        </w:tc>
      </w:tr>
      <w:tr w:rsidR="00ED3EAC" w:rsidRPr="002210A4" w14:paraId="628EEAB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1CBB27B"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3E8AFA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991 803,80</w:t>
            </w:r>
          </w:p>
        </w:tc>
        <w:tc>
          <w:tcPr>
            <w:tcW w:w="3773" w:type="dxa"/>
            <w:tcBorders>
              <w:top w:val="nil"/>
              <w:left w:val="nil"/>
              <w:bottom w:val="single" w:sz="4" w:space="0" w:color="auto"/>
              <w:right w:val="single" w:sz="4" w:space="0" w:color="auto"/>
            </w:tcBorders>
            <w:noWrap/>
            <w:vAlign w:val="center"/>
          </w:tcPr>
          <w:p w14:paraId="74B1C2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2 688 089,69</w:t>
            </w:r>
          </w:p>
        </w:tc>
      </w:tr>
      <w:tr w:rsidR="00ED3EAC" w:rsidRPr="002210A4" w14:paraId="77C9F7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CF3D62"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6C7296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991 803,15</w:t>
            </w:r>
          </w:p>
        </w:tc>
        <w:tc>
          <w:tcPr>
            <w:tcW w:w="3773" w:type="dxa"/>
            <w:tcBorders>
              <w:top w:val="nil"/>
              <w:left w:val="nil"/>
              <w:bottom w:val="single" w:sz="4" w:space="0" w:color="auto"/>
              <w:right w:val="single" w:sz="4" w:space="0" w:color="auto"/>
            </w:tcBorders>
            <w:noWrap/>
            <w:vAlign w:val="center"/>
          </w:tcPr>
          <w:p w14:paraId="02FE7B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2 688 089,40</w:t>
            </w:r>
          </w:p>
        </w:tc>
      </w:tr>
      <w:tr w:rsidR="00ED3EAC" w:rsidRPr="002210A4" w14:paraId="1CAA090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A2F63A5"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270E79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991 809,04</w:t>
            </w:r>
          </w:p>
        </w:tc>
        <w:tc>
          <w:tcPr>
            <w:tcW w:w="3773" w:type="dxa"/>
            <w:tcBorders>
              <w:top w:val="nil"/>
              <w:left w:val="nil"/>
              <w:bottom w:val="single" w:sz="4" w:space="0" w:color="auto"/>
              <w:right w:val="single" w:sz="4" w:space="0" w:color="auto"/>
            </w:tcBorders>
            <w:noWrap/>
            <w:vAlign w:val="center"/>
          </w:tcPr>
          <w:p w14:paraId="7159CA1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2 688 078,82</w:t>
            </w:r>
          </w:p>
        </w:tc>
      </w:tr>
      <w:tr w:rsidR="00ED3EAC" w:rsidRPr="002210A4" w14:paraId="3590C27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22A22F2"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658B74F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991 836,69</w:t>
            </w:r>
          </w:p>
        </w:tc>
        <w:tc>
          <w:tcPr>
            <w:tcW w:w="3773" w:type="dxa"/>
            <w:tcBorders>
              <w:top w:val="nil"/>
              <w:left w:val="nil"/>
              <w:bottom w:val="single" w:sz="4" w:space="0" w:color="auto"/>
              <w:right w:val="single" w:sz="4" w:space="0" w:color="auto"/>
            </w:tcBorders>
            <w:noWrap/>
            <w:vAlign w:val="center"/>
          </w:tcPr>
          <w:p w14:paraId="32139D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2 688 094,03</w:t>
            </w:r>
          </w:p>
        </w:tc>
      </w:tr>
      <w:tr w:rsidR="00ED3EAC" w:rsidRPr="002210A4" w14:paraId="1FC0999D"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0D80C2DF"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ЗУ267</w:t>
            </w:r>
          </w:p>
        </w:tc>
      </w:tr>
      <w:tr w:rsidR="00ED3EAC" w:rsidRPr="002210A4" w14:paraId="7377B64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D1E325"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2103C4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992 119,09</w:t>
            </w:r>
          </w:p>
        </w:tc>
        <w:tc>
          <w:tcPr>
            <w:tcW w:w="3773" w:type="dxa"/>
            <w:tcBorders>
              <w:top w:val="nil"/>
              <w:left w:val="nil"/>
              <w:bottom w:val="single" w:sz="4" w:space="0" w:color="auto"/>
              <w:right w:val="single" w:sz="4" w:space="0" w:color="auto"/>
            </w:tcBorders>
            <w:noWrap/>
            <w:vAlign w:val="center"/>
          </w:tcPr>
          <w:p w14:paraId="289191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2 688 113,24</w:t>
            </w:r>
          </w:p>
        </w:tc>
      </w:tr>
      <w:tr w:rsidR="00ED3EAC" w:rsidRPr="002210A4" w14:paraId="690103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98D853"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4CAFBE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992 117,95</w:t>
            </w:r>
          </w:p>
        </w:tc>
        <w:tc>
          <w:tcPr>
            <w:tcW w:w="3773" w:type="dxa"/>
            <w:tcBorders>
              <w:top w:val="nil"/>
              <w:left w:val="nil"/>
              <w:bottom w:val="single" w:sz="4" w:space="0" w:color="auto"/>
              <w:right w:val="single" w:sz="4" w:space="0" w:color="auto"/>
            </w:tcBorders>
            <w:noWrap/>
            <w:vAlign w:val="center"/>
          </w:tcPr>
          <w:p w14:paraId="0D3944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2 688 116,86</w:t>
            </w:r>
          </w:p>
        </w:tc>
      </w:tr>
      <w:tr w:rsidR="00ED3EAC" w:rsidRPr="002210A4" w14:paraId="7629D38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FF4D0B"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6B3B8B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992 112,28</w:t>
            </w:r>
          </w:p>
        </w:tc>
        <w:tc>
          <w:tcPr>
            <w:tcW w:w="3773" w:type="dxa"/>
            <w:tcBorders>
              <w:top w:val="nil"/>
              <w:left w:val="nil"/>
              <w:bottom w:val="single" w:sz="4" w:space="0" w:color="auto"/>
              <w:right w:val="single" w:sz="4" w:space="0" w:color="auto"/>
            </w:tcBorders>
            <w:noWrap/>
            <w:vAlign w:val="center"/>
          </w:tcPr>
          <w:p w14:paraId="66661B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2 688 130,18</w:t>
            </w:r>
          </w:p>
        </w:tc>
      </w:tr>
      <w:tr w:rsidR="00ED3EAC" w:rsidRPr="002210A4" w14:paraId="54CE2F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A61A79"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285261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992 110,55</w:t>
            </w:r>
          </w:p>
        </w:tc>
        <w:tc>
          <w:tcPr>
            <w:tcW w:w="3773" w:type="dxa"/>
            <w:tcBorders>
              <w:top w:val="nil"/>
              <w:left w:val="nil"/>
              <w:bottom w:val="single" w:sz="4" w:space="0" w:color="auto"/>
              <w:right w:val="single" w:sz="4" w:space="0" w:color="auto"/>
            </w:tcBorders>
            <w:noWrap/>
            <w:vAlign w:val="center"/>
          </w:tcPr>
          <w:p w14:paraId="7B7F11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2 688 129,44</w:t>
            </w:r>
          </w:p>
        </w:tc>
      </w:tr>
      <w:tr w:rsidR="00ED3EAC" w:rsidRPr="002210A4" w14:paraId="4665B8A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502A039"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50C94B1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992 106,43</w:t>
            </w:r>
          </w:p>
        </w:tc>
        <w:tc>
          <w:tcPr>
            <w:tcW w:w="3773" w:type="dxa"/>
            <w:tcBorders>
              <w:top w:val="nil"/>
              <w:left w:val="nil"/>
              <w:bottom w:val="single" w:sz="4" w:space="0" w:color="auto"/>
              <w:right w:val="single" w:sz="4" w:space="0" w:color="auto"/>
            </w:tcBorders>
            <w:noWrap/>
            <w:vAlign w:val="center"/>
          </w:tcPr>
          <w:p w14:paraId="555203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2 688 127,61</w:t>
            </w:r>
          </w:p>
        </w:tc>
      </w:tr>
      <w:tr w:rsidR="00ED3EAC" w:rsidRPr="002210A4" w14:paraId="74C3037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769E6D0"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44C894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992 100,87</w:t>
            </w:r>
          </w:p>
        </w:tc>
        <w:tc>
          <w:tcPr>
            <w:tcW w:w="3773" w:type="dxa"/>
            <w:tcBorders>
              <w:top w:val="nil"/>
              <w:left w:val="nil"/>
              <w:bottom w:val="single" w:sz="4" w:space="0" w:color="auto"/>
              <w:right w:val="single" w:sz="4" w:space="0" w:color="auto"/>
            </w:tcBorders>
            <w:noWrap/>
            <w:vAlign w:val="center"/>
          </w:tcPr>
          <w:p w14:paraId="5E0805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2 688 125,72</w:t>
            </w:r>
          </w:p>
        </w:tc>
      </w:tr>
      <w:tr w:rsidR="00ED3EAC" w:rsidRPr="002210A4" w14:paraId="0AAD2A5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6828DE"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4EF4C1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992 092,10</w:t>
            </w:r>
          </w:p>
        </w:tc>
        <w:tc>
          <w:tcPr>
            <w:tcW w:w="3773" w:type="dxa"/>
            <w:tcBorders>
              <w:top w:val="nil"/>
              <w:left w:val="nil"/>
              <w:bottom w:val="single" w:sz="4" w:space="0" w:color="auto"/>
              <w:right w:val="single" w:sz="4" w:space="0" w:color="auto"/>
            </w:tcBorders>
            <w:noWrap/>
            <w:vAlign w:val="center"/>
          </w:tcPr>
          <w:p w14:paraId="1EB46C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2 688 122,46</w:t>
            </w:r>
          </w:p>
        </w:tc>
      </w:tr>
      <w:tr w:rsidR="00ED3EAC" w:rsidRPr="002210A4" w14:paraId="17ABD54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03CF756"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2DE961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992 086,29</w:t>
            </w:r>
          </w:p>
        </w:tc>
        <w:tc>
          <w:tcPr>
            <w:tcW w:w="3773" w:type="dxa"/>
            <w:tcBorders>
              <w:top w:val="nil"/>
              <w:left w:val="nil"/>
              <w:bottom w:val="single" w:sz="4" w:space="0" w:color="auto"/>
              <w:right w:val="single" w:sz="4" w:space="0" w:color="auto"/>
            </w:tcBorders>
            <w:noWrap/>
            <w:vAlign w:val="center"/>
          </w:tcPr>
          <w:p w14:paraId="6D4F56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2 688 120,01</w:t>
            </w:r>
          </w:p>
        </w:tc>
      </w:tr>
      <w:tr w:rsidR="00ED3EAC" w:rsidRPr="002210A4" w14:paraId="40B3E3C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621AEFB"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454290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992 083,39</w:t>
            </w:r>
          </w:p>
        </w:tc>
        <w:tc>
          <w:tcPr>
            <w:tcW w:w="3773" w:type="dxa"/>
            <w:tcBorders>
              <w:top w:val="nil"/>
              <w:left w:val="nil"/>
              <w:bottom w:val="single" w:sz="4" w:space="0" w:color="auto"/>
              <w:right w:val="single" w:sz="4" w:space="0" w:color="auto"/>
            </w:tcBorders>
            <w:noWrap/>
            <w:vAlign w:val="center"/>
          </w:tcPr>
          <w:p w14:paraId="25B8E1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2 688 118,75</w:t>
            </w:r>
          </w:p>
        </w:tc>
      </w:tr>
      <w:tr w:rsidR="00ED3EAC" w:rsidRPr="002210A4" w14:paraId="0679D3A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373046"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7043D0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992 074,06</w:t>
            </w:r>
          </w:p>
        </w:tc>
        <w:tc>
          <w:tcPr>
            <w:tcW w:w="3773" w:type="dxa"/>
            <w:tcBorders>
              <w:top w:val="nil"/>
              <w:left w:val="nil"/>
              <w:bottom w:val="single" w:sz="4" w:space="0" w:color="auto"/>
              <w:right w:val="single" w:sz="4" w:space="0" w:color="auto"/>
            </w:tcBorders>
            <w:noWrap/>
            <w:vAlign w:val="center"/>
          </w:tcPr>
          <w:p w14:paraId="74A203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2 688 114,76</w:t>
            </w:r>
          </w:p>
        </w:tc>
      </w:tr>
      <w:tr w:rsidR="00ED3EAC" w:rsidRPr="002210A4" w14:paraId="641808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ABA70D6"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2D8785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992 072,92</w:t>
            </w:r>
          </w:p>
        </w:tc>
        <w:tc>
          <w:tcPr>
            <w:tcW w:w="3773" w:type="dxa"/>
            <w:tcBorders>
              <w:top w:val="nil"/>
              <w:left w:val="nil"/>
              <w:bottom w:val="single" w:sz="4" w:space="0" w:color="auto"/>
              <w:right w:val="single" w:sz="4" w:space="0" w:color="auto"/>
            </w:tcBorders>
            <w:noWrap/>
            <w:vAlign w:val="center"/>
          </w:tcPr>
          <w:p w14:paraId="430CFB7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2 688 114,29</w:t>
            </w:r>
          </w:p>
        </w:tc>
      </w:tr>
      <w:tr w:rsidR="00ED3EAC" w:rsidRPr="002210A4" w14:paraId="1BA6DB9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0D00E3" w14:textId="77777777" w:rsidR="00ED3EAC" w:rsidRPr="002210A4" w:rsidRDefault="00ED3EAC" w:rsidP="00ED3EAC">
            <w:pPr>
              <w:ind w:firstLine="0"/>
              <w:jc w:val="center"/>
              <w:rPr>
                <w:rFonts w:eastAsia="SimSun"/>
                <w:sz w:val="28"/>
                <w:szCs w:val="28"/>
              </w:rPr>
            </w:pPr>
            <w:r w:rsidRPr="002210A4">
              <w:rPr>
                <w:rFonts w:eastAsia="SimSun"/>
                <w:sz w:val="28"/>
                <w:szCs w:val="28"/>
              </w:rPr>
              <w:t>12</w:t>
            </w:r>
          </w:p>
        </w:tc>
        <w:tc>
          <w:tcPr>
            <w:tcW w:w="4684" w:type="dxa"/>
            <w:tcBorders>
              <w:top w:val="nil"/>
              <w:left w:val="nil"/>
              <w:bottom w:val="single" w:sz="4" w:space="0" w:color="auto"/>
              <w:right w:val="single" w:sz="4" w:space="0" w:color="auto"/>
            </w:tcBorders>
            <w:noWrap/>
            <w:vAlign w:val="center"/>
          </w:tcPr>
          <w:p w14:paraId="52E7BB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992 069,79</w:t>
            </w:r>
          </w:p>
        </w:tc>
        <w:tc>
          <w:tcPr>
            <w:tcW w:w="3773" w:type="dxa"/>
            <w:tcBorders>
              <w:top w:val="nil"/>
              <w:left w:val="nil"/>
              <w:bottom w:val="single" w:sz="4" w:space="0" w:color="auto"/>
              <w:right w:val="single" w:sz="4" w:space="0" w:color="auto"/>
            </w:tcBorders>
            <w:noWrap/>
            <w:vAlign w:val="center"/>
          </w:tcPr>
          <w:p w14:paraId="1EFE44E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2 688 112,92</w:t>
            </w:r>
          </w:p>
        </w:tc>
      </w:tr>
      <w:tr w:rsidR="00ED3EAC" w:rsidRPr="002210A4" w14:paraId="5C6F951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B43F39E" w14:textId="77777777" w:rsidR="00ED3EAC" w:rsidRPr="002210A4" w:rsidRDefault="00ED3EAC" w:rsidP="00ED3EAC">
            <w:pPr>
              <w:ind w:firstLine="0"/>
              <w:jc w:val="center"/>
              <w:rPr>
                <w:rFonts w:eastAsia="SimSun"/>
                <w:sz w:val="28"/>
                <w:szCs w:val="28"/>
              </w:rPr>
            </w:pPr>
            <w:r w:rsidRPr="002210A4">
              <w:rPr>
                <w:rFonts w:eastAsia="SimSun"/>
                <w:sz w:val="28"/>
                <w:szCs w:val="28"/>
              </w:rPr>
              <w:t>13</w:t>
            </w:r>
          </w:p>
        </w:tc>
        <w:tc>
          <w:tcPr>
            <w:tcW w:w="4684" w:type="dxa"/>
            <w:tcBorders>
              <w:top w:val="nil"/>
              <w:left w:val="nil"/>
              <w:bottom w:val="single" w:sz="4" w:space="0" w:color="auto"/>
              <w:right w:val="single" w:sz="4" w:space="0" w:color="auto"/>
            </w:tcBorders>
            <w:noWrap/>
            <w:vAlign w:val="center"/>
          </w:tcPr>
          <w:p w14:paraId="28E5EF9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992 072,50</w:t>
            </w:r>
          </w:p>
        </w:tc>
        <w:tc>
          <w:tcPr>
            <w:tcW w:w="3773" w:type="dxa"/>
            <w:tcBorders>
              <w:top w:val="nil"/>
              <w:left w:val="nil"/>
              <w:bottom w:val="single" w:sz="4" w:space="0" w:color="auto"/>
              <w:right w:val="single" w:sz="4" w:space="0" w:color="auto"/>
            </w:tcBorders>
            <w:noWrap/>
            <w:vAlign w:val="center"/>
          </w:tcPr>
          <w:p w14:paraId="1824F2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2 688 106,68</w:t>
            </w:r>
          </w:p>
        </w:tc>
      </w:tr>
      <w:tr w:rsidR="00ED3EAC" w:rsidRPr="002210A4" w14:paraId="1698C0F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B85506" w14:textId="77777777" w:rsidR="00ED3EAC" w:rsidRPr="002210A4" w:rsidRDefault="00ED3EAC" w:rsidP="00ED3EAC">
            <w:pPr>
              <w:ind w:firstLine="0"/>
              <w:jc w:val="center"/>
              <w:rPr>
                <w:rFonts w:eastAsia="SimSun"/>
                <w:sz w:val="28"/>
                <w:szCs w:val="28"/>
              </w:rPr>
            </w:pPr>
            <w:r w:rsidRPr="002210A4">
              <w:rPr>
                <w:rFonts w:eastAsia="SimSun"/>
                <w:sz w:val="28"/>
                <w:szCs w:val="28"/>
              </w:rPr>
              <w:t>14</w:t>
            </w:r>
          </w:p>
        </w:tc>
        <w:tc>
          <w:tcPr>
            <w:tcW w:w="4684" w:type="dxa"/>
            <w:tcBorders>
              <w:top w:val="nil"/>
              <w:left w:val="nil"/>
              <w:bottom w:val="single" w:sz="4" w:space="0" w:color="auto"/>
              <w:right w:val="single" w:sz="4" w:space="0" w:color="auto"/>
            </w:tcBorders>
            <w:noWrap/>
            <w:vAlign w:val="center"/>
          </w:tcPr>
          <w:p w14:paraId="1DA298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992 073,17</w:t>
            </w:r>
          </w:p>
        </w:tc>
        <w:tc>
          <w:tcPr>
            <w:tcW w:w="3773" w:type="dxa"/>
            <w:tcBorders>
              <w:top w:val="nil"/>
              <w:left w:val="nil"/>
              <w:bottom w:val="single" w:sz="4" w:space="0" w:color="auto"/>
              <w:right w:val="single" w:sz="4" w:space="0" w:color="auto"/>
            </w:tcBorders>
            <w:noWrap/>
            <w:vAlign w:val="center"/>
          </w:tcPr>
          <w:p w14:paraId="01C8FCD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2 688 105,14</w:t>
            </w:r>
          </w:p>
        </w:tc>
      </w:tr>
      <w:tr w:rsidR="00ED3EAC" w:rsidRPr="002210A4" w14:paraId="37965CF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D2E8231" w14:textId="77777777" w:rsidR="00ED3EAC" w:rsidRPr="002210A4" w:rsidRDefault="00ED3EAC" w:rsidP="00ED3EAC">
            <w:pPr>
              <w:ind w:firstLine="0"/>
              <w:jc w:val="center"/>
              <w:rPr>
                <w:rFonts w:eastAsia="SimSun"/>
                <w:sz w:val="28"/>
                <w:szCs w:val="28"/>
              </w:rPr>
            </w:pPr>
            <w:r w:rsidRPr="002210A4">
              <w:rPr>
                <w:rFonts w:eastAsia="SimSun"/>
                <w:sz w:val="28"/>
                <w:szCs w:val="28"/>
              </w:rPr>
              <w:t>15</w:t>
            </w:r>
          </w:p>
        </w:tc>
        <w:tc>
          <w:tcPr>
            <w:tcW w:w="4684" w:type="dxa"/>
            <w:tcBorders>
              <w:top w:val="nil"/>
              <w:left w:val="nil"/>
              <w:bottom w:val="single" w:sz="4" w:space="0" w:color="auto"/>
              <w:right w:val="single" w:sz="4" w:space="0" w:color="auto"/>
            </w:tcBorders>
            <w:noWrap/>
            <w:vAlign w:val="center"/>
          </w:tcPr>
          <w:p w14:paraId="7C457B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992 074,44</w:t>
            </w:r>
          </w:p>
        </w:tc>
        <w:tc>
          <w:tcPr>
            <w:tcW w:w="3773" w:type="dxa"/>
            <w:tcBorders>
              <w:top w:val="nil"/>
              <w:left w:val="nil"/>
              <w:bottom w:val="single" w:sz="4" w:space="0" w:color="auto"/>
              <w:right w:val="single" w:sz="4" w:space="0" w:color="auto"/>
            </w:tcBorders>
            <w:noWrap/>
            <w:vAlign w:val="center"/>
          </w:tcPr>
          <w:p w14:paraId="10AC28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2 688 102,21</w:t>
            </w:r>
          </w:p>
        </w:tc>
      </w:tr>
      <w:tr w:rsidR="00ED3EAC" w:rsidRPr="002210A4" w14:paraId="7ACD06E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E796B5D" w14:textId="77777777" w:rsidR="00ED3EAC" w:rsidRPr="002210A4" w:rsidRDefault="00ED3EAC" w:rsidP="00ED3EAC">
            <w:pPr>
              <w:ind w:firstLine="0"/>
              <w:jc w:val="center"/>
              <w:rPr>
                <w:rFonts w:eastAsia="SimSun"/>
                <w:sz w:val="28"/>
                <w:szCs w:val="28"/>
              </w:rPr>
            </w:pPr>
            <w:r w:rsidRPr="002210A4">
              <w:rPr>
                <w:rFonts w:eastAsia="SimSun"/>
                <w:sz w:val="28"/>
                <w:szCs w:val="28"/>
              </w:rPr>
              <w:t>16</w:t>
            </w:r>
          </w:p>
        </w:tc>
        <w:tc>
          <w:tcPr>
            <w:tcW w:w="4684" w:type="dxa"/>
            <w:tcBorders>
              <w:top w:val="nil"/>
              <w:left w:val="nil"/>
              <w:bottom w:val="single" w:sz="4" w:space="0" w:color="auto"/>
              <w:right w:val="single" w:sz="4" w:space="0" w:color="auto"/>
            </w:tcBorders>
            <w:noWrap/>
            <w:vAlign w:val="center"/>
          </w:tcPr>
          <w:p w14:paraId="33189D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992 077,39</w:t>
            </w:r>
          </w:p>
        </w:tc>
        <w:tc>
          <w:tcPr>
            <w:tcW w:w="3773" w:type="dxa"/>
            <w:tcBorders>
              <w:top w:val="nil"/>
              <w:left w:val="nil"/>
              <w:bottom w:val="single" w:sz="4" w:space="0" w:color="auto"/>
              <w:right w:val="single" w:sz="4" w:space="0" w:color="auto"/>
            </w:tcBorders>
            <w:noWrap/>
            <w:vAlign w:val="center"/>
          </w:tcPr>
          <w:p w14:paraId="525AA73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2 688 095,05</w:t>
            </w:r>
          </w:p>
        </w:tc>
      </w:tr>
      <w:tr w:rsidR="00ED3EAC" w:rsidRPr="002210A4" w14:paraId="0BC1BC7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68E8850" w14:textId="77777777" w:rsidR="00ED3EAC" w:rsidRPr="002210A4" w:rsidRDefault="00ED3EAC" w:rsidP="00ED3EAC">
            <w:pPr>
              <w:ind w:firstLine="0"/>
              <w:jc w:val="center"/>
              <w:rPr>
                <w:rFonts w:eastAsia="SimSun"/>
                <w:sz w:val="28"/>
                <w:szCs w:val="28"/>
              </w:rPr>
            </w:pPr>
            <w:r w:rsidRPr="002210A4">
              <w:rPr>
                <w:rFonts w:eastAsia="SimSun"/>
                <w:sz w:val="28"/>
                <w:szCs w:val="28"/>
              </w:rPr>
              <w:t>17</w:t>
            </w:r>
          </w:p>
        </w:tc>
        <w:tc>
          <w:tcPr>
            <w:tcW w:w="4684" w:type="dxa"/>
            <w:tcBorders>
              <w:top w:val="nil"/>
              <w:left w:val="nil"/>
              <w:bottom w:val="single" w:sz="4" w:space="0" w:color="auto"/>
              <w:right w:val="single" w:sz="4" w:space="0" w:color="auto"/>
            </w:tcBorders>
            <w:noWrap/>
            <w:vAlign w:val="center"/>
          </w:tcPr>
          <w:p w14:paraId="451028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992 078,16</w:t>
            </w:r>
          </w:p>
        </w:tc>
        <w:tc>
          <w:tcPr>
            <w:tcW w:w="3773" w:type="dxa"/>
            <w:tcBorders>
              <w:top w:val="nil"/>
              <w:left w:val="nil"/>
              <w:bottom w:val="single" w:sz="4" w:space="0" w:color="auto"/>
              <w:right w:val="single" w:sz="4" w:space="0" w:color="auto"/>
            </w:tcBorders>
            <w:noWrap/>
            <w:vAlign w:val="center"/>
          </w:tcPr>
          <w:p w14:paraId="17E01C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2 688 095,00</w:t>
            </w:r>
          </w:p>
        </w:tc>
      </w:tr>
      <w:tr w:rsidR="00ED3EAC" w:rsidRPr="002210A4" w14:paraId="36E3ADD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268B079" w14:textId="77777777" w:rsidR="00ED3EAC" w:rsidRPr="002210A4" w:rsidRDefault="00ED3EAC" w:rsidP="00ED3EAC">
            <w:pPr>
              <w:ind w:firstLine="0"/>
              <w:jc w:val="center"/>
              <w:rPr>
                <w:rFonts w:eastAsia="SimSun"/>
                <w:sz w:val="28"/>
                <w:szCs w:val="28"/>
              </w:rPr>
            </w:pPr>
            <w:r w:rsidRPr="002210A4">
              <w:rPr>
                <w:rFonts w:eastAsia="SimSun"/>
                <w:sz w:val="28"/>
                <w:szCs w:val="28"/>
              </w:rPr>
              <w:t>18</w:t>
            </w:r>
          </w:p>
        </w:tc>
        <w:tc>
          <w:tcPr>
            <w:tcW w:w="4684" w:type="dxa"/>
            <w:tcBorders>
              <w:top w:val="nil"/>
              <w:left w:val="nil"/>
              <w:bottom w:val="single" w:sz="4" w:space="0" w:color="auto"/>
              <w:right w:val="single" w:sz="4" w:space="0" w:color="auto"/>
            </w:tcBorders>
            <w:noWrap/>
            <w:vAlign w:val="center"/>
          </w:tcPr>
          <w:p w14:paraId="2546DA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992 082,37</w:t>
            </w:r>
          </w:p>
        </w:tc>
        <w:tc>
          <w:tcPr>
            <w:tcW w:w="3773" w:type="dxa"/>
            <w:tcBorders>
              <w:top w:val="nil"/>
              <w:left w:val="nil"/>
              <w:bottom w:val="single" w:sz="4" w:space="0" w:color="auto"/>
              <w:right w:val="single" w:sz="4" w:space="0" w:color="auto"/>
            </w:tcBorders>
            <w:noWrap/>
            <w:vAlign w:val="center"/>
          </w:tcPr>
          <w:p w14:paraId="2A2A614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2 688 096,87</w:t>
            </w:r>
          </w:p>
        </w:tc>
      </w:tr>
      <w:tr w:rsidR="00ED3EAC" w:rsidRPr="002210A4" w14:paraId="0930AAD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9146BB" w14:textId="77777777" w:rsidR="00ED3EAC" w:rsidRPr="002210A4" w:rsidRDefault="00ED3EAC" w:rsidP="00ED3EAC">
            <w:pPr>
              <w:ind w:firstLine="0"/>
              <w:jc w:val="center"/>
              <w:rPr>
                <w:rFonts w:eastAsia="SimSun"/>
                <w:sz w:val="28"/>
                <w:szCs w:val="28"/>
              </w:rPr>
            </w:pPr>
            <w:r w:rsidRPr="002210A4">
              <w:rPr>
                <w:rFonts w:eastAsia="SimSun"/>
                <w:sz w:val="28"/>
                <w:szCs w:val="28"/>
              </w:rPr>
              <w:t>19</w:t>
            </w:r>
          </w:p>
        </w:tc>
        <w:tc>
          <w:tcPr>
            <w:tcW w:w="4684" w:type="dxa"/>
            <w:tcBorders>
              <w:top w:val="nil"/>
              <w:left w:val="nil"/>
              <w:bottom w:val="single" w:sz="4" w:space="0" w:color="auto"/>
              <w:right w:val="single" w:sz="4" w:space="0" w:color="auto"/>
            </w:tcBorders>
            <w:noWrap/>
            <w:vAlign w:val="center"/>
          </w:tcPr>
          <w:p w14:paraId="7B53592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992 107,97</w:t>
            </w:r>
          </w:p>
        </w:tc>
        <w:tc>
          <w:tcPr>
            <w:tcW w:w="3773" w:type="dxa"/>
            <w:tcBorders>
              <w:top w:val="nil"/>
              <w:left w:val="nil"/>
              <w:bottom w:val="single" w:sz="4" w:space="0" w:color="auto"/>
              <w:right w:val="single" w:sz="4" w:space="0" w:color="auto"/>
            </w:tcBorders>
            <w:noWrap/>
            <w:vAlign w:val="center"/>
          </w:tcPr>
          <w:p w14:paraId="479062F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2 688 107,52</w:t>
            </w:r>
          </w:p>
        </w:tc>
      </w:tr>
      <w:tr w:rsidR="00ED3EAC" w:rsidRPr="002210A4" w14:paraId="379846C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17CF08" w14:textId="77777777" w:rsidR="00ED3EAC" w:rsidRPr="002210A4" w:rsidRDefault="00ED3EAC" w:rsidP="00ED3EAC">
            <w:pPr>
              <w:ind w:firstLine="0"/>
              <w:jc w:val="center"/>
              <w:rPr>
                <w:rFonts w:eastAsia="SimSun"/>
                <w:sz w:val="28"/>
                <w:szCs w:val="28"/>
              </w:rPr>
            </w:pPr>
            <w:r w:rsidRPr="002210A4">
              <w:rPr>
                <w:rFonts w:eastAsia="SimSun"/>
                <w:sz w:val="28"/>
                <w:szCs w:val="28"/>
              </w:rPr>
              <w:t>20</w:t>
            </w:r>
          </w:p>
        </w:tc>
        <w:tc>
          <w:tcPr>
            <w:tcW w:w="4684" w:type="dxa"/>
            <w:tcBorders>
              <w:top w:val="nil"/>
              <w:left w:val="nil"/>
              <w:bottom w:val="single" w:sz="4" w:space="0" w:color="auto"/>
              <w:right w:val="single" w:sz="4" w:space="0" w:color="auto"/>
            </w:tcBorders>
            <w:noWrap/>
            <w:vAlign w:val="center"/>
          </w:tcPr>
          <w:p w14:paraId="4B6E2B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992 109,80</w:t>
            </w:r>
          </w:p>
        </w:tc>
        <w:tc>
          <w:tcPr>
            <w:tcW w:w="3773" w:type="dxa"/>
            <w:tcBorders>
              <w:top w:val="nil"/>
              <w:left w:val="nil"/>
              <w:bottom w:val="single" w:sz="4" w:space="0" w:color="auto"/>
              <w:right w:val="single" w:sz="4" w:space="0" w:color="auto"/>
            </w:tcBorders>
            <w:noWrap/>
            <w:vAlign w:val="center"/>
          </w:tcPr>
          <w:p w14:paraId="5C7CB77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2 688 108,56</w:t>
            </w:r>
          </w:p>
        </w:tc>
      </w:tr>
      <w:tr w:rsidR="00ED3EAC" w:rsidRPr="002210A4" w14:paraId="3367C79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7E0DAC5" w14:textId="77777777" w:rsidR="00ED3EAC" w:rsidRPr="002210A4" w:rsidRDefault="00ED3EAC" w:rsidP="00ED3EAC">
            <w:pPr>
              <w:ind w:firstLine="0"/>
              <w:jc w:val="center"/>
              <w:rPr>
                <w:rFonts w:eastAsia="SimSun"/>
                <w:sz w:val="28"/>
                <w:szCs w:val="28"/>
              </w:rPr>
            </w:pPr>
            <w:r w:rsidRPr="002210A4">
              <w:rPr>
                <w:rFonts w:eastAsia="SimSun"/>
                <w:sz w:val="28"/>
                <w:szCs w:val="28"/>
              </w:rPr>
              <w:t>21</w:t>
            </w:r>
          </w:p>
        </w:tc>
        <w:tc>
          <w:tcPr>
            <w:tcW w:w="4684" w:type="dxa"/>
            <w:tcBorders>
              <w:top w:val="nil"/>
              <w:left w:val="nil"/>
              <w:bottom w:val="single" w:sz="4" w:space="0" w:color="auto"/>
              <w:right w:val="single" w:sz="4" w:space="0" w:color="auto"/>
            </w:tcBorders>
            <w:noWrap/>
            <w:vAlign w:val="center"/>
          </w:tcPr>
          <w:p w14:paraId="3835AF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992 112,32</w:t>
            </w:r>
          </w:p>
        </w:tc>
        <w:tc>
          <w:tcPr>
            <w:tcW w:w="3773" w:type="dxa"/>
            <w:tcBorders>
              <w:top w:val="nil"/>
              <w:left w:val="nil"/>
              <w:bottom w:val="single" w:sz="4" w:space="0" w:color="auto"/>
              <w:right w:val="single" w:sz="4" w:space="0" w:color="auto"/>
            </w:tcBorders>
            <w:noWrap/>
            <w:vAlign w:val="center"/>
          </w:tcPr>
          <w:p w14:paraId="7E9BA0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2 688 109,84</w:t>
            </w:r>
          </w:p>
        </w:tc>
      </w:tr>
      <w:tr w:rsidR="00ED3EAC" w:rsidRPr="002210A4" w14:paraId="641CC9B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F604438" w14:textId="77777777" w:rsidR="00ED3EAC" w:rsidRPr="002210A4" w:rsidRDefault="00ED3EAC" w:rsidP="00ED3EAC">
            <w:pPr>
              <w:ind w:firstLine="0"/>
              <w:jc w:val="center"/>
              <w:rPr>
                <w:rFonts w:eastAsia="SimSun"/>
                <w:sz w:val="28"/>
                <w:szCs w:val="28"/>
              </w:rPr>
            </w:pPr>
            <w:r w:rsidRPr="002210A4">
              <w:rPr>
                <w:rFonts w:eastAsia="SimSun"/>
                <w:sz w:val="28"/>
                <w:szCs w:val="28"/>
              </w:rPr>
              <w:t>22</w:t>
            </w:r>
          </w:p>
        </w:tc>
        <w:tc>
          <w:tcPr>
            <w:tcW w:w="4684" w:type="dxa"/>
            <w:tcBorders>
              <w:top w:val="nil"/>
              <w:left w:val="nil"/>
              <w:bottom w:val="single" w:sz="4" w:space="0" w:color="auto"/>
              <w:right w:val="single" w:sz="4" w:space="0" w:color="auto"/>
            </w:tcBorders>
            <w:noWrap/>
            <w:vAlign w:val="center"/>
          </w:tcPr>
          <w:p w14:paraId="1B25EED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992 118,04</w:t>
            </w:r>
          </w:p>
        </w:tc>
        <w:tc>
          <w:tcPr>
            <w:tcW w:w="3773" w:type="dxa"/>
            <w:tcBorders>
              <w:top w:val="nil"/>
              <w:left w:val="nil"/>
              <w:bottom w:val="single" w:sz="4" w:space="0" w:color="auto"/>
              <w:right w:val="single" w:sz="4" w:space="0" w:color="auto"/>
            </w:tcBorders>
            <w:noWrap/>
            <w:vAlign w:val="center"/>
          </w:tcPr>
          <w:p w14:paraId="19476C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2 688 112,75</w:t>
            </w:r>
          </w:p>
        </w:tc>
      </w:tr>
      <w:tr w:rsidR="00ED3EAC" w:rsidRPr="002210A4" w14:paraId="29DA1477"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F72956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ЗУ272</w:t>
            </w:r>
          </w:p>
        </w:tc>
      </w:tr>
      <w:tr w:rsidR="00ED3EAC" w:rsidRPr="002210A4" w14:paraId="2042571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E4FEBBA"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4B1317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991 687,37</w:t>
            </w:r>
          </w:p>
        </w:tc>
        <w:tc>
          <w:tcPr>
            <w:tcW w:w="3773" w:type="dxa"/>
            <w:tcBorders>
              <w:top w:val="nil"/>
              <w:left w:val="nil"/>
              <w:bottom w:val="single" w:sz="4" w:space="0" w:color="auto"/>
              <w:right w:val="single" w:sz="4" w:space="0" w:color="auto"/>
            </w:tcBorders>
            <w:noWrap/>
            <w:vAlign w:val="center"/>
          </w:tcPr>
          <w:p w14:paraId="368826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2 688 117,13</w:t>
            </w:r>
          </w:p>
        </w:tc>
      </w:tr>
      <w:tr w:rsidR="00ED3EAC" w:rsidRPr="002210A4" w14:paraId="0181796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C138C3C"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04F797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991 681,85</w:t>
            </w:r>
          </w:p>
        </w:tc>
        <w:tc>
          <w:tcPr>
            <w:tcW w:w="3773" w:type="dxa"/>
            <w:tcBorders>
              <w:top w:val="nil"/>
              <w:left w:val="nil"/>
              <w:bottom w:val="single" w:sz="4" w:space="0" w:color="auto"/>
              <w:right w:val="single" w:sz="4" w:space="0" w:color="auto"/>
            </w:tcBorders>
            <w:noWrap/>
            <w:vAlign w:val="center"/>
          </w:tcPr>
          <w:p w14:paraId="2988D5D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2 688 130,99</w:t>
            </w:r>
          </w:p>
        </w:tc>
      </w:tr>
      <w:tr w:rsidR="00ED3EAC" w:rsidRPr="002210A4" w14:paraId="444C561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F1BDA8E"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4A9C6DE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991 675,46</w:t>
            </w:r>
          </w:p>
        </w:tc>
        <w:tc>
          <w:tcPr>
            <w:tcW w:w="3773" w:type="dxa"/>
            <w:tcBorders>
              <w:top w:val="nil"/>
              <w:left w:val="nil"/>
              <w:bottom w:val="single" w:sz="4" w:space="0" w:color="auto"/>
              <w:right w:val="single" w:sz="4" w:space="0" w:color="auto"/>
            </w:tcBorders>
            <w:noWrap/>
            <w:vAlign w:val="center"/>
          </w:tcPr>
          <w:p w14:paraId="6E300C1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2 688 128,42</w:t>
            </w:r>
          </w:p>
        </w:tc>
      </w:tr>
      <w:tr w:rsidR="00ED3EAC" w:rsidRPr="002210A4" w14:paraId="2C88014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F8EE5A7"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680D0DD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991 667,45</w:t>
            </w:r>
          </w:p>
        </w:tc>
        <w:tc>
          <w:tcPr>
            <w:tcW w:w="3773" w:type="dxa"/>
            <w:tcBorders>
              <w:top w:val="nil"/>
              <w:left w:val="nil"/>
              <w:bottom w:val="single" w:sz="4" w:space="0" w:color="auto"/>
              <w:right w:val="single" w:sz="4" w:space="0" w:color="auto"/>
            </w:tcBorders>
            <w:noWrap/>
            <w:vAlign w:val="center"/>
          </w:tcPr>
          <w:p w14:paraId="57D8A0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2 688 151,44</w:t>
            </w:r>
          </w:p>
        </w:tc>
      </w:tr>
      <w:tr w:rsidR="00ED3EAC" w:rsidRPr="002210A4" w14:paraId="14EA561E"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8A6C933"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3181AEC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991 652,20</w:t>
            </w:r>
          </w:p>
        </w:tc>
        <w:tc>
          <w:tcPr>
            <w:tcW w:w="3773" w:type="dxa"/>
            <w:tcBorders>
              <w:top w:val="nil"/>
              <w:left w:val="nil"/>
              <w:bottom w:val="single" w:sz="4" w:space="0" w:color="auto"/>
              <w:right w:val="single" w:sz="4" w:space="0" w:color="auto"/>
            </w:tcBorders>
            <w:noWrap/>
            <w:vAlign w:val="center"/>
          </w:tcPr>
          <w:p w14:paraId="5719D4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2 688 145,41</w:t>
            </w:r>
          </w:p>
        </w:tc>
      </w:tr>
      <w:tr w:rsidR="00ED3EAC" w:rsidRPr="002210A4" w14:paraId="54C65BA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CF6759E"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160B1B7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991 662,56</w:t>
            </w:r>
          </w:p>
        </w:tc>
        <w:tc>
          <w:tcPr>
            <w:tcW w:w="3773" w:type="dxa"/>
            <w:tcBorders>
              <w:top w:val="nil"/>
              <w:left w:val="nil"/>
              <w:bottom w:val="single" w:sz="4" w:space="0" w:color="auto"/>
              <w:right w:val="single" w:sz="4" w:space="0" w:color="auto"/>
            </w:tcBorders>
            <w:noWrap/>
            <w:vAlign w:val="center"/>
          </w:tcPr>
          <w:p w14:paraId="432A9C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2 688 120,25</w:t>
            </w:r>
          </w:p>
        </w:tc>
      </w:tr>
      <w:tr w:rsidR="00ED3EAC" w:rsidRPr="002210A4" w14:paraId="3D1E4DE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8B790E7"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153EC95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991 667,10</w:t>
            </w:r>
          </w:p>
        </w:tc>
        <w:tc>
          <w:tcPr>
            <w:tcW w:w="3773" w:type="dxa"/>
            <w:tcBorders>
              <w:top w:val="nil"/>
              <w:left w:val="nil"/>
              <w:bottom w:val="single" w:sz="4" w:space="0" w:color="auto"/>
              <w:right w:val="single" w:sz="4" w:space="0" w:color="auto"/>
            </w:tcBorders>
            <w:noWrap/>
            <w:vAlign w:val="center"/>
          </w:tcPr>
          <w:p w14:paraId="24BE8C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2 688 109,20</w:t>
            </w:r>
          </w:p>
        </w:tc>
      </w:tr>
      <w:tr w:rsidR="00ED3EAC" w:rsidRPr="002210A4" w14:paraId="39BFED6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9F46A6"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4F661C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991 681,85</w:t>
            </w:r>
          </w:p>
        </w:tc>
        <w:tc>
          <w:tcPr>
            <w:tcW w:w="3773" w:type="dxa"/>
            <w:tcBorders>
              <w:top w:val="nil"/>
              <w:left w:val="nil"/>
              <w:bottom w:val="single" w:sz="4" w:space="0" w:color="auto"/>
              <w:right w:val="single" w:sz="4" w:space="0" w:color="auto"/>
            </w:tcBorders>
            <w:noWrap/>
            <w:vAlign w:val="center"/>
          </w:tcPr>
          <w:p w14:paraId="1B6CD8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2 688 114,97</w:t>
            </w:r>
          </w:p>
        </w:tc>
      </w:tr>
      <w:tr w:rsidR="00ED3EAC" w:rsidRPr="002210A4" w14:paraId="2B66AC8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3049DB5"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3322EF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991 683,25</w:t>
            </w:r>
          </w:p>
        </w:tc>
        <w:tc>
          <w:tcPr>
            <w:tcW w:w="3773" w:type="dxa"/>
            <w:tcBorders>
              <w:top w:val="nil"/>
              <w:left w:val="nil"/>
              <w:bottom w:val="single" w:sz="4" w:space="0" w:color="auto"/>
              <w:right w:val="single" w:sz="4" w:space="0" w:color="auto"/>
            </w:tcBorders>
            <w:noWrap/>
            <w:vAlign w:val="center"/>
          </w:tcPr>
          <w:p w14:paraId="5E3ED4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2 688 115,52</w:t>
            </w:r>
          </w:p>
        </w:tc>
      </w:tr>
      <w:tr w:rsidR="00ED3EAC" w:rsidRPr="002210A4" w14:paraId="203AB03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1CF5E40E"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ЗУ273</w:t>
            </w:r>
          </w:p>
        </w:tc>
      </w:tr>
      <w:tr w:rsidR="00ED3EAC" w:rsidRPr="002210A4" w14:paraId="4A1B286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6874AF6"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0F5361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991 694,01</w:t>
            </w:r>
          </w:p>
        </w:tc>
        <w:tc>
          <w:tcPr>
            <w:tcW w:w="3773" w:type="dxa"/>
            <w:tcBorders>
              <w:top w:val="nil"/>
              <w:left w:val="nil"/>
              <w:bottom w:val="single" w:sz="4" w:space="0" w:color="auto"/>
              <w:right w:val="single" w:sz="4" w:space="0" w:color="auto"/>
            </w:tcBorders>
            <w:noWrap/>
            <w:vAlign w:val="center"/>
          </w:tcPr>
          <w:p w14:paraId="0CC058C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2 688 119,73</w:t>
            </w:r>
          </w:p>
        </w:tc>
      </w:tr>
      <w:tr w:rsidR="00ED3EAC" w:rsidRPr="002210A4" w14:paraId="504ADAB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EE8F9C4"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1AC296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991 689,52</w:t>
            </w:r>
          </w:p>
        </w:tc>
        <w:tc>
          <w:tcPr>
            <w:tcW w:w="3773" w:type="dxa"/>
            <w:tcBorders>
              <w:top w:val="nil"/>
              <w:left w:val="nil"/>
              <w:bottom w:val="single" w:sz="4" w:space="0" w:color="auto"/>
              <w:right w:val="single" w:sz="4" w:space="0" w:color="auto"/>
            </w:tcBorders>
            <w:noWrap/>
            <w:vAlign w:val="center"/>
          </w:tcPr>
          <w:p w14:paraId="3617F62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2 688 132,40</w:t>
            </w:r>
          </w:p>
        </w:tc>
      </w:tr>
      <w:tr w:rsidR="00ED3EAC" w:rsidRPr="002210A4" w14:paraId="299706F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2B62A59"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018380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991 692,48</w:t>
            </w:r>
          </w:p>
        </w:tc>
        <w:tc>
          <w:tcPr>
            <w:tcW w:w="3773" w:type="dxa"/>
            <w:tcBorders>
              <w:top w:val="nil"/>
              <w:left w:val="nil"/>
              <w:bottom w:val="single" w:sz="4" w:space="0" w:color="auto"/>
              <w:right w:val="single" w:sz="4" w:space="0" w:color="auto"/>
            </w:tcBorders>
            <w:noWrap/>
            <w:vAlign w:val="center"/>
          </w:tcPr>
          <w:p w14:paraId="2CD95B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2 688 133,51</w:t>
            </w:r>
          </w:p>
        </w:tc>
      </w:tr>
      <w:tr w:rsidR="00ED3EAC" w:rsidRPr="002210A4" w14:paraId="21B3628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1F377E1"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144AC6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991 683,48</w:t>
            </w:r>
          </w:p>
        </w:tc>
        <w:tc>
          <w:tcPr>
            <w:tcW w:w="3773" w:type="dxa"/>
            <w:tcBorders>
              <w:top w:val="nil"/>
              <w:left w:val="nil"/>
              <w:bottom w:val="single" w:sz="4" w:space="0" w:color="auto"/>
              <w:right w:val="single" w:sz="4" w:space="0" w:color="auto"/>
            </w:tcBorders>
            <w:noWrap/>
            <w:vAlign w:val="center"/>
          </w:tcPr>
          <w:p w14:paraId="13B855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2 688 158,22</w:t>
            </w:r>
          </w:p>
        </w:tc>
      </w:tr>
      <w:tr w:rsidR="00ED3EAC" w:rsidRPr="002210A4" w14:paraId="637686A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9D892C6"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0483AC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991 677,97</w:t>
            </w:r>
          </w:p>
        </w:tc>
        <w:tc>
          <w:tcPr>
            <w:tcW w:w="3773" w:type="dxa"/>
            <w:tcBorders>
              <w:top w:val="nil"/>
              <w:left w:val="nil"/>
              <w:bottom w:val="single" w:sz="4" w:space="0" w:color="auto"/>
              <w:right w:val="single" w:sz="4" w:space="0" w:color="auto"/>
            </w:tcBorders>
            <w:noWrap/>
            <w:vAlign w:val="center"/>
          </w:tcPr>
          <w:p w14:paraId="4A7AC8C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2 688 155,88</w:t>
            </w:r>
          </w:p>
        </w:tc>
      </w:tr>
      <w:tr w:rsidR="00ED3EAC" w:rsidRPr="002210A4" w14:paraId="39895F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518FCF3"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3AACE44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991 672,90</w:t>
            </w:r>
          </w:p>
        </w:tc>
        <w:tc>
          <w:tcPr>
            <w:tcW w:w="3773" w:type="dxa"/>
            <w:tcBorders>
              <w:top w:val="nil"/>
              <w:left w:val="nil"/>
              <w:bottom w:val="single" w:sz="4" w:space="0" w:color="auto"/>
              <w:right w:val="single" w:sz="4" w:space="0" w:color="auto"/>
            </w:tcBorders>
            <w:noWrap/>
            <w:vAlign w:val="center"/>
          </w:tcPr>
          <w:p w14:paraId="15BE1D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2 688 153,64</w:t>
            </w:r>
          </w:p>
        </w:tc>
      </w:tr>
      <w:tr w:rsidR="00ED3EAC" w:rsidRPr="002210A4" w14:paraId="2C2FA4B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60F02BA"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68E897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991 667,45</w:t>
            </w:r>
          </w:p>
        </w:tc>
        <w:tc>
          <w:tcPr>
            <w:tcW w:w="3773" w:type="dxa"/>
            <w:tcBorders>
              <w:top w:val="nil"/>
              <w:left w:val="nil"/>
              <w:bottom w:val="single" w:sz="4" w:space="0" w:color="auto"/>
              <w:right w:val="single" w:sz="4" w:space="0" w:color="auto"/>
            </w:tcBorders>
            <w:noWrap/>
            <w:vAlign w:val="center"/>
          </w:tcPr>
          <w:p w14:paraId="3E06F69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2 688 151,44</w:t>
            </w:r>
          </w:p>
        </w:tc>
      </w:tr>
      <w:tr w:rsidR="00ED3EAC" w:rsidRPr="002210A4" w14:paraId="2BD5A7C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ACF362F"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3A5E6E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991 675,46</w:t>
            </w:r>
          </w:p>
        </w:tc>
        <w:tc>
          <w:tcPr>
            <w:tcW w:w="3773" w:type="dxa"/>
            <w:tcBorders>
              <w:top w:val="nil"/>
              <w:left w:val="nil"/>
              <w:bottom w:val="single" w:sz="4" w:space="0" w:color="auto"/>
              <w:right w:val="single" w:sz="4" w:space="0" w:color="auto"/>
            </w:tcBorders>
            <w:noWrap/>
            <w:vAlign w:val="center"/>
          </w:tcPr>
          <w:p w14:paraId="53D19F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2 688 128,42</w:t>
            </w:r>
          </w:p>
        </w:tc>
      </w:tr>
      <w:tr w:rsidR="00ED3EAC" w:rsidRPr="002210A4" w14:paraId="465987D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E92F408"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26A8B6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991 681,85</w:t>
            </w:r>
          </w:p>
        </w:tc>
        <w:tc>
          <w:tcPr>
            <w:tcW w:w="3773" w:type="dxa"/>
            <w:tcBorders>
              <w:top w:val="nil"/>
              <w:left w:val="nil"/>
              <w:bottom w:val="single" w:sz="4" w:space="0" w:color="auto"/>
              <w:right w:val="single" w:sz="4" w:space="0" w:color="auto"/>
            </w:tcBorders>
            <w:noWrap/>
            <w:vAlign w:val="center"/>
          </w:tcPr>
          <w:p w14:paraId="316337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2 688 130,99</w:t>
            </w:r>
          </w:p>
        </w:tc>
      </w:tr>
      <w:tr w:rsidR="00ED3EAC" w:rsidRPr="002210A4" w14:paraId="220D462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3BDC621"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5266DD9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991 687,37</w:t>
            </w:r>
          </w:p>
        </w:tc>
        <w:tc>
          <w:tcPr>
            <w:tcW w:w="3773" w:type="dxa"/>
            <w:tcBorders>
              <w:top w:val="nil"/>
              <w:left w:val="nil"/>
              <w:bottom w:val="single" w:sz="4" w:space="0" w:color="auto"/>
              <w:right w:val="single" w:sz="4" w:space="0" w:color="auto"/>
            </w:tcBorders>
            <w:noWrap/>
            <w:vAlign w:val="center"/>
          </w:tcPr>
          <w:p w14:paraId="4F4EEE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2 688 117,13</w:t>
            </w:r>
          </w:p>
        </w:tc>
      </w:tr>
      <w:tr w:rsidR="00ED3EAC" w:rsidRPr="002210A4" w14:paraId="19279BCA"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249ED7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ЗУ274</w:t>
            </w:r>
          </w:p>
        </w:tc>
      </w:tr>
      <w:tr w:rsidR="00ED3EAC" w:rsidRPr="002210A4" w14:paraId="193CB06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F9058A5"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7FA5779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991 712,26</w:t>
            </w:r>
          </w:p>
        </w:tc>
        <w:tc>
          <w:tcPr>
            <w:tcW w:w="3773" w:type="dxa"/>
            <w:tcBorders>
              <w:top w:val="nil"/>
              <w:left w:val="nil"/>
              <w:bottom w:val="single" w:sz="4" w:space="0" w:color="auto"/>
              <w:right w:val="single" w:sz="4" w:space="0" w:color="auto"/>
            </w:tcBorders>
            <w:noWrap/>
            <w:vAlign w:val="center"/>
          </w:tcPr>
          <w:p w14:paraId="09EB0C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2 688 126,99</w:t>
            </w:r>
          </w:p>
        </w:tc>
      </w:tr>
      <w:tr w:rsidR="00ED3EAC" w:rsidRPr="002210A4" w14:paraId="554B1C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847CFD5"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05FD00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991 709,55</w:t>
            </w:r>
          </w:p>
        </w:tc>
        <w:tc>
          <w:tcPr>
            <w:tcW w:w="3773" w:type="dxa"/>
            <w:tcBorders>
              <w:top w:val="nil"/>
              <w:left w:val="nil"/>
              <w:bottom w:val="single" w:sz="4" w:space="0" w:color="auto"/>
              <w:right w:val="single" w:sz="4" w:space="0" w:color="auto"/>
            </w:tcBorders>
            <w:noWrap/>
            <w:vAlign w:val="center"/>
          </w:tcPr>
          <w:p w14:paraId="560D3F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2 688 133,92</w:t>
            </w:r>
          </w:p>
        </w:tc>
      </w:tr>
      <w:tr w:rsidR="00ED3EAC" w:rsidRPr="002210A4" w14:paraId="3960D70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D94EB67"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1517B5B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991 701,14</w:t>
            </w:r>
          </w:p>
        </w:tc>
        <w:tc>
          <w:tcPr>
            <w:tcW w:w="3773" w:type="dxa"/>
            <w:tcBorders>
              <w:top w:val="nil"/>
              <w:left w:val="nil"/>
              <w:bottom w:val="single" w:sz="4" w:space="0" w:color="auto"/>
              <w:right w:val="single" w:sz="4" w:space="0" w:color="auto"/>
            </w:tcBorders>
            <w:noWrap/>
            <w:vAlign w:val="center"/>
          </w:tcPr>
          <w:p w14:paraId="49A4265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2 688 153,88</w:t>
            </w:r>
          </w:p>
        </w:tc>
      </w:tr>
      <w:tr w:rsidR="00ED3EAC" w:rsidRPr="002210A4" w14:paraId="00B9327F"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3257963"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5FAEA90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991 700,90</w:t>
            </w:r>
          </w:p>
        </w:tc>
        <w:tc>
          <w:tcPr>
            <w:tcW w:w="3773" w:type="dxa"/>
            <w:tcBorders>
              <w:top w:val="nil"/>
              <w:left w:val="nil"/>
              <w:bottom w:val="single" w:sz="4" w:space="0" w:color="auto"/>
              <w:right w:val="single" w:sz="4" w:space="0" w:color="auto"/>
            </w:tcBorders>
            <w:noWrap/>
            <w:vAlign w:val="center"/>
          </w:tcPr>
          <w:p w14:paraId="4A963D4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2 688 154,47</w:t>
            </w:r>
          </w:p>
        </w:tc>
      </w:tr>
      <w:tr w:rsidR="00ED3EAC" w:rsidRPr="002210A4" w14:paraId="1F10553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D2EEFA"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4626D9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991 696,98</w:t>
            </w:r>
          </w:p>
        </w:tc>
        <w:tc>
          <w:tcPr>
            <w:tcW w:w="3773" w:type="dxa"/>
            <w:tcBorders>
              <w:top w:val="nil"/>
              <w:left w:val="nil"/>
              <w:bottom w:val="single" w:sz="4" w:space="0" w:color="auto"/>
              <w:right w:val="single" w:sz="4" w:space="0" w:color="auto"/>
            </w:tcBorders>
            <w:noWrap/>
            <w:vAlign w:val="center"/>
          </w:tcPr>
          <w:p w14:paraId="5B747D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2 688 164,23</w:t>
            </w:r>
          </w:p>
        </w:tc>
      </w:tr>
      <w:tr w:rsidR="00ED3EAC" w:rsidRPr="002210A4" w14:paraId="565DE25C"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A26145"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007A6D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991 693,56</w:t>
            </w:r>
          </w:p>
        </w:tc>
        <w:tc>
          <w:tcPr>
            <w:tcW w:w="3773" w:type="dxa"/>
            <w:tcBorders>
              <w:top w:val="nil"/>
              <w:left w:val="nil"/>
              <w:bottom w:val="single" w:sz="4" w:space="0" w:color="auto"/>
              <w:right w:val="single" w:sz="4" w:space="0" w:color="auto"/>
            </w:tcBorders>
            <w:noWrap/>
            <w:vAlign w:val="center"/>
          </w:tcPr>
          <w:p w14:paraId="73CE8F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2 688 162,81</w:t>
            </w:r>
          </w:p>
        </w:tc>
      </w:tr>
      <w:tr w:rsidR="00ED3EAC" w:rsidRPr="002210A4" w14:paraId="354642A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AC1BC0F"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255887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991 693,63</w:t>
            </w:r>
          </w:p>
        </w:tc>
        <w:tc>
          <w:tcPr>
            <w:tcW w:w="3773" w:type="dxa"/>
            <w:tcBorders>
              <w:top w:val="nil"/>
              <w:left w:val="nil"/>
              <w:bottom w:val="single" w:sz="4" w:space="0" w:color="auto"/>
              <w:right w:val="single" w:sz="4" w:space="0" w:color="auto"/>
            </w:tcBorders>
            <w:noWrap/>
            <w:vAlign w:val="center"/>
          </w:tcPr>
          <w:p w14:paraId="5042FF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2 688 162,52</w:t>
            </w:r>
          </w:p>
        </w:tc>
      </w:tr>
      <w:tr w:rsidR="00ED3EAC" w:rsidRPr="002210A4" w14:paraId="10C1922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378517E"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19DB31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991 683,48</w:t>
            </w:r>
          </w:p>
        </w:tc>
        <w:tc>
          <w:tcPr>
            <w:tcW w:w="3773" w:type="dxa"/>
            <w:tcBorders>
              <w:top w:val="nil"/>
              <w:left w:val="nil"/>
              <w:bottom w:val="single" w:sz="4" w:space="0" w:color="auto"/>
              <w:right w:val="single" w:sz="4" w:space="0" w:color="auto"/>
            </w:tcBorders>
            <w:noWrap/>
            <w:vAlign w:val="center"/>
          </w:tcPr>
          <w:p w14:paraId="0907F1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2 688 158,22</w:t>
            </w:r>
          </w:p>
        </w:tc>
      </w:tr>
      <w:tr w:rsidR="00ED3EAC" w:rsidRPr="002210A4" w14:paraId="2F75A1B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0FF6CB"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187BBE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991 692,48</w:t>
            </w:r>
          </w:p>
        </w:tc>
        <w:tc>
          <w:tcPr>
            <w:tcW w:w="3773" w:type="dxa"/>
            <w:tcBorders>
              <w:top w:val="nil"/>
              <w:left w:val="nil"/>
              <w:bottom w:val="single" w:sz="4" w:space="0" w:color="auto"/>
              <w:right w:val="single" w:sz="4" w:space="0" w:color="auto"/>
            </w:tcBorders>
            <w:noWrap/>
            <w:vAlign w:val="center"/>
          </w:tcPr>
          <w:p w14:paraId="5E52F4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2 688 133,51</w:t>
            </w:r>
          </w:p>
        </w:tc>
      </w:tr>
      <w:tr w:rsidR="00ED3EAC" w:rsidRPr="002210A4" w14:paraId="20F6DFC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EC92AEA"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168039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991 689,52</w:t>
            </w:r>
          </w:p>
        </w:tc>
        <w:tc>
          <w:tcPr>
            <w:tcW w:w="3773" w:type="dxa"/>
            <w:tcBorders>
              <w:top w:val="nil"/>
              <w:left w:val="nil"/>
              <w:bottom w:val="single" w:sz="4" w:space="0" w:color="auto"/>
              <w:right w:val="single" w:sz="4" w:space="0" w:color="auto"/>
            </w:tcBorders>
            <w:noWrap/>
            <w:vAlign w:val="center"/>
          </w:tcPr>
          <w:p w14:paraId="502B1CA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2 688 132,40</w:t>
            </w:r>
          </w:p>
        </w:tc>
      </w:tr>
      <w:tr w:rsidR="00ED3EAC" w:rsidRPr="002210A4" w14:paraId="7C37938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9F3961B"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50D268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991 694,01</w:t>
            </w:r>
          </w:p>
        </w:tc>
        <w:tc>
          <w:tcPr>
            <w:tcW w:w="3773" w:type="dxa"/>
            <w:tcBorders>
              <w:top w:val="nil"/>
              <w:left w:val="nil"/>
              <w:bottom w:val="single" w:sz="4" w:space="0" w:color="auto"/>
              <w:right w:val="single" w:sz="4" w:space="0" w:color="auto"/>
            </w:tcBorders>
            <w:noWrap/>
            <w:vAlign w:val="center"/>
          </w:tcPr>
          <w:p w14:paraId="32F5011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2 688 119,73</w:t>
            </w:r>
          </w:p>
        </w:tc>
      </w:tr>
      <w:tr w:rsidR="00ED3EAC" w:rsidRPr="002210A4" w14:paraId="2E42C4CE"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7B23FA35"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ЗУ275</w:t>
            </w:r>
          </w:p>
        </w:tc>
      </w:tr>
      <w:tr w:rsidR="00ED3EAC" w:rsidRPr="002210A4" w14:paraId="5D35691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284EEEC"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50CEB6A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991 678,96</w:t>
            </w:r>
          </w:p>
        </w:tc>
        <w:tc>
          <w:tcPr>
            <w:tcW w:w="3773" w:type="dxa"/>
            <w:tcBorders>
              <w:top w:val="nil"/>
              <w:left w:val="nil"/>
              <w:bottom w:val="single" w:sz="4" w:space="0" w:color="auto"/>
              <w:right w:val="single" w:sz="4" w:space="0" w:color="auto"/>
            </w:tcBorders>
            <w:noWrap/>
            <w:vAlign w:val="center"/>
          </w:tcPr>
          <w:p w14:paraId="254182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2 688 156,30</w:t>
            </w:r>
          </w:p>
        </w:tc>
      </w:tr>
      <w:tr w:rsidR="00ED3EAC" w:rsidRPr="002210A4" w14:paraId="7B373E4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50C6001"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26CBF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991 672,25</w:t>
            </w:r>
          </w:p>
        </w:tc>
        <w:tc>
          <w:tcPr>
            <w:tcW w:w="3773" w:type="dxa"/>
            <w:tcBorders>
              <w:top w:val="nil"/>
              <w:left w:val="nil"/>
              <w:bottom w:val="single" w:sz="4" w:space="0" w:color="auto"/>
              <w:right w:val="single" w:sz="4" w:space="0" w:color="auto"/>
            </w:tcBorders>
            <w:noWrap/>
            <w:vAlign w:val="center"/>
          </w:tcPr>
          <w:p w14:paraId="796A39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2 688 174,03</w:t>
            </w:r>
          </w:p>
        </w:tc>
      </w:tr>
      <w:tr w:rsidR="00ED3EAC" w:rsidRPr="002210A4" w14:paraId="5097212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15D8350"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4B8353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991 668,99</w:t>
            </w:r>
          </w:p>
        </w:tc>
        <w:tc>
          <w:tcPr>
            <w:tcW w:w="3773" w:type="dxa"/>
            <w:tcBorders>
              <w:top w:val="nil"/>
              <w:left w:val="nil"/>
              <w:bottom w:val="single" w:sz="4" w:space="0" w:color="auto"/>
              <w:right w:val="single" w:sz="4" w:space="0" w:color="auto"/>
            </w:tcBorders>
            <w:noWrap/>
            <w:vAlign w:val="center"/>
          </w:tcPr>
          <w:p w14:paraId="081CB6A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2 688 172,85</w:t>
            </w:r>
          </w:p>
        </w:tc>
      </w:tr>
      <w:tr w:rsidR="00ED3EAC" w:rsidRPr="002210A4" w14:paraId="591C3CD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0E050ED"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488D79E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991 662,43</w:t>
            </w:r>
          </w:p>
        </w:tc>
        <w:tc>
          <w:tcPr>
            <w:tcW w:w="3773" w:type="dxa"/>
            <w:tcBorders>
              <w:top w:val="nil"/>
              <w:left w:val="nil"/>
              <w:bottom w:val="single" w:sz="4" w:space="0" w:color="auto"/>
              <w:right w:val="single" w:sz="4" w:space="0" w:color="auto"/>
            </w:tcBorders>
            <w:noWrap/>
            <w:vAlign w:val="center"/>
          </w:tcPr>
          <w:p w14:paraId="768B4D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2 688 190,43</w:t>
            </w:r>
          </w:p>
        </w:tc>
      </w:tr>
      <w:tr w:rsidR="00ED3EAC" w:rsidRPr="002210A4" w14:paraId="78EA2D99"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B5601CF"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1D901A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991 637,54</w:t>
            </w:r>
          </w:p>
        </w:tc>
        <w:tc>
          <w:tcPr>
            <w:tcW w:w="3773" w:type="dxa"/>
            <w:tcBorders>
              <w:top w:val="nil"/>
              <w:left w:val="nil"/>
              <w:bottom w:val="single" w:sz="4" w:space="0" w:color="auto"/>
              <w:right w:val="single" w:sz="4" w:space="0" w:color="auto"/>
            </w:tcBorders>
            <w:noWrap/>
            <w:vAlign w:val="center"/>
          </w:tcPr>
          <w:p w14:paraId="3C57371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2 688 180,16</w:t>
            </w:r>
          </w:p>
        </w:tc>
      </w:tr>
      <w:tr w:rsidR="00ED3EAC" w:rsidRPr="002210A4" w14:paraId="6DEDEA1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AE42D29"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2EA54A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991 647,43</w:t>
            </w:r>
          </w:p>
        </w:tc>
        <w:tc>
          <w:tcPr>
            <w:tcW w:w="3773" w:type="dxa"/>
            <w:tcBorders>
              <w:top w:val="nil"/>
              <w:left w:val="nil"/>
              <w:bottom w:val="single" w:sz="4" w:space="0" w:color="auto"/>
              <w:right w:val="single" w:sz="4" w:space="0" w:color="auto"/>
            </w:tcBorders>
            <w:noWrap/>
            <w:vAlign w:val="center"/>
          </w:tcPr>
          <w:p w14:paraId="163AEEF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2 688 156,50</w:t>
            </w:r>
          </w:p>
        </w:tc>
      </w:tr>
      <w:tr w:rsidR="00ED3EAC" w:rsidRPr="002210A4" w14:paraId="16B2932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398FCD"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4A4E8E9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991 652,20</w:t>
            </w:r>
          </w:p>
        </w:tc>
        <w:tc>
          <w:tcPr>
            <w:tcW w:w="3773" w:type="dxa"/>
            <w:tcBorders>
              <w:top w:val="nil"/>
              <w:left w:val="nil"/>
              <w:bottom w:val="single" w:sz="4" w:space="0" w:color="auto"/>
              <w:right w:val="single" w:sz="4" w:space="0" w:color="auto"/>
            </w:tcBorders>
            <w:noWrap/>
            <w:vAlign w:val="center"/>
          </w:tcPr>
          <w:p w14:paraId="42C18F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2 688 145,41</w:t>
            </w:r>
          </w:p>
        </w:tc>
      </w:tr>
      <w:tr w:rsidR="00ED3EAC" w:rsidRPr="002210A4" w14:paraId="5A6C2036"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BC32F4E"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69FAA6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991 667,45</w:t>
            </w:r>
          </w:p>
        </w:tc>
        <w:tc>
          <w:tcPr>
            <w:tcW w:w="3773" w:type="dxa"/>
            <w:tcBorders>
              <w:top w:val="nil"/>
              <w:left w:val="nil"/>
              <w:bottom w:val="single" w:sz="4" w:space="0" w:color="auto"/>
              <w:right w:val="single" w:sz="4" w:space="0" w:color="auto"/>
            </w:tcBorders>
            <w:noWrap/>
            <w:vAlign w:val="center"/>
          </w:tcPr>
          <w:p w14:paraId="4FDC887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2 688 151,44</w:t>
            </w:r>
          </w:p>
        </w:tc>
      </w:tr>
      <w:tr w:rsidR="00ED3EAC" w:rsidRPr="002210A4" w14:paraId="33C210E0"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11C8F70"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3FB76AA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991 672,90</w:t>
            </w:r>
          </w:p>
        </w:tc>
        <w:tc>
          <w:tcPr>
            <w:tcW w:w="3773" w:type="dxa"/>
            <w:tcBorders>
              <w:top w:val="nil"/>
              <w:left w:val="nil"/>
              <w:bottom w:val="single" w:sz="4" w:space="0" w:color="auto"/>
              <w:right w:val="single" w:sz="4" w:space="0" w:color="auto"/>
            </w:tcBorders>
            <w:noWrap/>
            <w:vAlign w:val="center"/>
          </w:tcPr>
          <w:p w14:paraId="7A83F7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2 688 153,64</w:t>
            </w:r>
          </w:p>
        </w:tc>
      </w:tr>
      <w:tr w:rsidR="00ED3EAC" w:rsidRPr="002210A4" w14:paraId="4BBD51F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70E379E"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377884D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991 677,97</w:t>
            </w:r>
          </w:p>
        </w:tc>
        <w:tc>
          <w:tcPr>
            <w:tcW w:w="3773" w:type="dxa"/>
            <w:tcBorders>
              <w:top w:val="nil"/>
              <w:left w:val="nil"/>
              <w:bottom w:val="single" w:sz="4" w:space="0" w:color="auto"/>
              <w:right w:val="single" w:sz="4" w:space="0" w:color="auto"/>
            </w:tcBorders>
            <w:noWrap/>
            <w:vAlign w:val="center"/>
          </w:tcPr>
          <w:p w14:paraId="258DCB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2 688 155,88</w:t>
            </w:r>
          </w:p>
        </w:tc>
      </w:tr>
      <w:tr w:rsidR="00ED3EAC" w:rsidRPr="002210A4" w14:paraId="6C3A9F69" w14:textId="77777777" w:rsidTr="00D302CF">
        <w:trPr>
          <w:trHeight w:val="276"/>
          <w:jc w:val="center"/>
        </w:trPr>
        <w:tc>
          <w:tcPr>
            <w:tcW w:w="10175" w:type="dxa"/>
            <w:gridSpan w:val="3"/>
            <w:tcBorders>
              <w:top w:val="nil"/>
              <w:left w:val="single" w:sz="4" w:space="0" w:color="auto"/>
              <w:bottom w:val="single" w:sz="4" w:space="0" w:color="auto"/>
              <w:right w:val="single" w:sz="4" w:space="0" w:color="auto"/>
            </w:tcBorders>
            <w:noWrap/>
            <w:vAlign w:val="center"/>
          </w:tcPr>
          <w:p w14:paraId="38FD65E4" w14:textId="77777777" w:rsidR="00ED3EAC" w:rsidRPr="002210A4" w:rsidRDefault="00ED3EAC" w:rsidP="00ED3EAC">
            <w:pPr>
              <w:ind w:firstLine="0"/>
              <w:jc w:val="center"/>
              <w:rPr>
                <w:rFonts w:eastAsia="SimSun"/>
                <w:sz w:val="28"/>
                <w:szCs w:val="28"/>
                <w:lang w:val="en-US"/>
              </w:rPr>
            </w:pPr>
            <w:r w:rsidRPr="002210A4">
              <w:rPr>
                <w:rFonts w:eastAsia="SimSun"/>
                <w:b/>
                <w:color w:val="000000"/>
                <w:sz w:val="28"/>
                <w:szCs w:val="28"/>
              </w:rPr>
              <w:t>ЗУ276</w:t>
            </w:r>
          </w:p>
        </w:tc>
      </w:tr>
      <w:tr w:rsidR="00ED3EAC" w:rsidRPr="002210A4" w14:paraId="6BE6F99A"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20027934" w14:textId="77777777" w:rsidR="00ED3EAC" w:rsidRPr="002210A4" w:rsidRDefault="00ED3EAC" w:rsidP="00ED3EAC">
            <w:pPr>
              <w:ind w:firstLine="0"/>
              <w:jc w:val="center"/>
              <w:rPr>
                <w:rFonts w:eastAsia="SimSun"/>
                <w:sz w:val="28"/>
                <w:szCs w:val="28"/>
              </w:rPr>
            </w:pPr>
            <w:r w:rsidRPr="002210A4">
              <w:rPr>
                <w:rFonts w:eastAsia="SimSun"/>
                <w:sz w:val="28"/>
                <w:szCs w:val="28"/>
              </w:rPr>
              <w:t>1</w:t>
            </w:r>
          </w:p>
        </w:tc>
        <w:tc>
          <w:tcPr>
            <w:tcW w:w="4684" w:type="dxa"/>
            <w:tcBorders>
              <w:top w:val="nil"/>
              <w:left w:val="nil"/>
              <w:bottom w:val="single" w:sz="4" w:space="0" w:color="auto"/>
              <w:right w:val="single" w:sz="4" w:space="0" w:color="auto"/>
            </w:tcBorders>
            <w:noWrap/>
            <w:vAlign w:val="center"/>
          </w:tcPr>
          <w:p w14:paraId="19F095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991 696,98</w:t>
            </w:r>
          </w:p>
        </w:tc>
        <w:tc>
          <w:tcPr>
            <w:tcW w:w="3773" w:type="dxa"/>
            <w:tcBorders>
              <w:top w:val="nil"/>
              <w:left w:val="nil"/>
              <w:bottom w:val="single" w:sz="4" w:space="0" w:color="auto"/>
              <w:right w:val="single" w:sz="4" w:space="0" w:color="auto"/>
            </w:tcBorders>
            <w:noWrap/>
            <w:vAlign w:val="center"/>
          </w:tcPr>
          <w:p w14:paraId="3DAB33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2 688 164,23</w:t>
            </w:r>
          </w:p>
        </w:tc>
      </w:tr>
      <w:tr w:rsidR="00ED3EAC" w:rsidRPr="002210A4" w14:paraId="798D46F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702694E" w14:textId="77777777" w:rsidR="00ED3EAC" w:rsidRPr="002210A4" w:rsidRDefault="00ED3EAC" w:rsidP="00ED3EAC">
            <w:pPr>
              <w:ind w:firstLine="0"/>
              <w:jc w:val="center"/>
              <w:rPr>
                <w:rFonts w:eastAsia="SimSun"/>
                <w:sz w:val="28"/>
                <w:szCs w:val="28"/>
              </w:rPr>
            </w:pPr>
            <w:r w:rsidRPr="002210A4">
              <w:rPr>
                <w:rFonts w:eastAsia="SimSun"/>
                <w:sz w:val="28"/>
                <w:szCs w:val="28"/>
              </w:rPr>
              <w:t>2</w:t>
            </w:r>
          </w:p>
        </w:tc>
        <w:tc>
          <w:tcPr>
            <w:tcW w:w="4684" w:type="dxa"/>
            <w:tcBorders>
              <w:top w:val="nil"/>
              <w:left w:val="nil"/>
              <w:bottom w:val="single" w:sz="4" w:space="0" w:color="auto"/>
              <w:right w:val="single" w:sz="4" w:space="0" w:color="auto"/>
            </w:tcBorders>
            <w:noWrap/>
            <w:vAlign w:val="center"/>
          </w:tcPr>
          <w:p w14:paraId="528E9F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991 689,81</w:t>
            </w:r>
          </w:p>
        </w:tc>
        <w:tc>
          <w:tcPr>
            <w:tcW w:w="3773" w:type="dxa"/>
            <w:tcBorders>
              <w:top w:val="nil"/>
              <w:left w:val="nil"/>
              <w:bottom w:val="single" w:sz="4" w:space="0" w:color="auto"/>
              <w:right w:val="single" w:sz="4" w:space="0" w:color="auto"/>
            </w:tcBorders>
            <w:noWrap/>
            <w:vAlign w:val="center"/>
          </w:tcPr>
          <w:p w14:paraId="448D3D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2 688 182,07</w:t>
            </w:r>
          </w:p>
        </w:tc>
      </w:tr>
      <w:tr w:rsidR="00ED3EAC" w:rsidRPr="002210A4" w14:paraId="079B9384"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3BE7A54E" w14:textId="77777777" w:rsidR="00ED3EAC" w:rsidRPr="002210A4" w:rsidRDefault="00ED3EAC" w:rsidP="00ED3EAC">
            <w:pPr>
              <w:ind w:firstLine="0"/>
              <w:jc w:val="center"/>
              <w:rPr>
                <w:rFonts w:eastAsia="SimSun"/>
                <w:sz w:val="28"/>
                <w:szCs w:val="28"/>
              </w:rPr>
            </w:pPr>
            <w:r w:rsidRPr="002210A4">
              <w:rPr>
                <w:rFonts w:eastAsia="SimSun"/>
                <w:sz w:val="28"/>
                <w:szCs w:val="28"/>
              </w:rPr>
              <w:t>3</w:t>
            </w:r>
          </w:p>
        </w:tc>
        <w:tc>
          <w:tcPr>
            <w:tcW w:w="4684" w:type="dxa"/>
            <w:tcBorders>
              <w:top w:val="nil"/>
              <w:left w:val="nil"/>
              <w:bottom w:val="single" w:sz="4" w:space="0" w:color="auto"/>
              <w:right w:val="single" w:sz="4" w:space="0" w:color="auto"/>
            </w:tcBorders>
            <w:noWrap/>
            <w:vAlign w:val="center"/>
          </w:tcPr>
          <w:p w14:paraId="40BD70A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991 687,93</w:t>
            </w:r>
          </w:p>
        </w:tc>
        <w:tc>
          <w:tcPr>
            <w:tcW w:w="3773" w:type="dxa"/>
            <w:tcBorders>
              <w:top w:val="nil"/>
              <w:left w:val="nil"/>
              <w:bottom w:val="single" w:sz="4" w:space="0" w:color="auto"/>
              <w:right w:val="single" w:sz="4" w:space="0" w:color="auto"/>
            </w:tcBorders>
            <w:noWrap/>
            <w:vAlign w:val="center"/>
          </w:tcPr>
          <w:p w14:paraId="3E98D1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2 688 186,70</w:t>
            </w:r>
          </w:p>
        </w:tc>
      </w:tr>
      <w:tr w:rsidR="00ED3EAC" w:rsidRPr="002210A4" w14:paraId="7D7369E2"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7676EF17" w14:textId="77777777" w:rsidR="00ED3EAC" w:rsidRPr="002210A4" w:rsidRDefault="00ED3EAC" w:rsidP="00ED3EAC">
            <w:pPr>
              <w:ind w:firstLine="0"/>
              <w:jc w:val="center"/>
              <w:rPr>
                <w:rFonts w:eastAsia="SimSun"/>
                <w:sz w:val="28"/>
                <w:szCs w:val="28"/>
              </w:rPr>
            </w:pPr>
            <w:r w:rsidRPr="002210A4">
              <w:rPr>
                <w:rFonts w:eastAsia="SimSun"/>
                <w:sz w:val="28"/>
                <w:szCs w:val="28"/>
              </w:rPr>
              <w:t>4</w:t>
            </w:r>
          </w:p>
        </w:tc>
        <w:tc>
          <w:tcPr>
            <w:tcW w:w="4684" w:type="dxa"/>
            <w:tcBorders>
              <w:top w:val="nil"/>
              <w:left w:val="nil"/>
              <w:bottom w:val="single" w:sz="4" w:space="0" w:color="auto"/>
              <w:right w:val="single" w:sz="4" w:space="0" w:color="auto"/>
            </w:tcBorders>
            <w:noWrap/>
            <w:vAlign w:val="center"/>
          </w:tcPr>
          <w:p w14:paraId="4BBF31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991 682,95</w:t>
            </w:r>
          </w:p>
        </w:tc>
        <w:tc>
          <w:tcPr>
            <w:tcW w:w="3773" w:type="dxa"/>
            <w:tcBorders>
              <w:top w:val="nil"/>
              <w:left w:val="nil"/>
              <w:bottom w:val="single" w:sz="4" w:space="0" w:color="auto"/>
              <w:right w:val="single" w:sz="4" w:space="0" w:color="auto"/>
            </w:tcBorders>
            <w:noWrap/>
            <w:vAlign w:val="center"/>
          </w:tcPr>
          <w:p w14:paraId="00E572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2 688 198,89</w:t>
            </w:r>
          </w:p>
        </w:tc>
      </w:tr>
      <w:tr w:rsidR="00ED3EAC" w:rsidRPr="002210A4" w14:paraId="30F23A8B"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4FB203C1" w14:textId="77777777" w:rsidR="00ED3EAC" w:rsidRPr="002210A4" w:rsidRDefault="00ED3EAC" w:rsidP="00ED3EAC">
            <w:pPr>
              <w:ind w:firstLine="0"/>
              <w:jc w:val="center"/>
              <w:rPr>
                <w:rFonts w:eastAsia="SimSun"/>
                <w:sz w:val="28"/>
                <w:szCs w:val="28"/>
              </w:rPr>
            </w:pPr>
            <w:r w:rsidRPr="002210A4">
              <w:rPr>
                <w:rFonts w:eastAsia="SimSun"/>
                <w:sz w:val="28"/>
                <w:szCs w:val="28"/>
              </w:rPr>
              <w:t>5</w:t>
            </w:r>
          </w:p>
        </w:tc>
        <w:tc>
          <w:tcPr>
            <w:tcW w:w="4684" w:type="dxa"/>
            <w:tcBorders>
              <w:top w:val="nil"/>
              <w:left w:val="nil"/>
              <w:bottom w:val="single" w:sz="4" w:space="0" w:color="auto"/>
              <w:right w:val="single" w:sz="4" w:space="0" w:color="auto"/>
            </w:tcBorders>
            <w:noWrap/>
            <w:vAlign w:val="center"/>
          </w:tcPr>
          <w:p w14:paraId="7B46E3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991 662,43</w:t>
            </w:r>
          </w:p>
        </w:tc>
        <w:tc>
          <w:tcPr>
            <w:tcW w:w="3773" w:type="dxa"/>
            <w:tcBorders>
              <w:top w:val="nil"/>
              <w:left w:val="nil"/>
              <w:bottom w:val="single" w:sz="4" w:space="0" w:color="auto"/>
              <w:right w:val="single" w:sz="4" w:space="0" w:color="auto"/>
            </w:tcBorders>
            <w:noWrap/>
            <w:vAlign w:val="center"/>
          </w:tcPr>
          <w:p w14:paraId="699FC2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2 688 190,43</w:t>
            </w:r>
          </w:p>
        </w:tc>
      </w:tr>
      <w:tr w:rsidR="00ED3EAC" w:rsidRPr="002210A4" w14:paraId="4CBF9905"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57BCBEC3" w14:textId="77777777" w:rsidR="00ED3EAC" w:rsidRPr="002210A4" w:rsidRDefault="00ED3EAC" w:rsidP="00ED3EAC">
            <w:pPr>
              <w:ind w:firstLine="0"/>
              <w:jc w:val="center"/>
              <w:rPr>
                <w:rFonts w:eastAsia="SimSun"/>
                <w:sz w:val="28"/>
                <w:szCs w:val="28"/>
              </w:rPr>
            </w:pPr>
            <w:r w:rsidRPr="002210A4">
              <w:rPr>
                <w:rFonts w:eastAsia="SimSun"/>
                <w:sz w:val="28"/>
                <w:szCs w:val="28"/>
              </w:rPr>
              <w:t>6</w:t>
            </w:r>
          </w:p>
        </w:tc>
        <w:tc>
          <w:tcPr>
            <w:tcW w:w="4684" w:type="dxa"/>
            <w:tcBorders>
              <w:top w:val="nil"/>
              <w:left w:val="nil"/>
              <w:bottom w:val="single" w:sz="4" w:space="0" w:color="auto"/>
              <w:right w:val="single" w:sz="4" w:space="0" w:color="auto"/>
            </w:tcBorders>
            <w:noWrap/>
            <w:vAlign w:val="center"/>
          </w:tcPr>
          <w:p w14:paraId="7EEF17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991 668,99</w:t>
            </w:r>
          </w:p>
        </w:tc>
        <w:tc>
          <w:tcPr>
            <w:tcW w:w="3773" w:type="dxa"/>
            <w:tcBorders>
              <w:top w:val="nil"/>
              <w:left w:val="nil"/>
              <w:bottom w:val="single" w:sz="4" w:space="0" w:color="auto"/>
              <w:right w:val="single" w:sz="4" w:space="0" w:color="auto"/>
            </w:tcBorders>
            <w:noWrap/>
            <w:vAlign w:val="center"/>
          </w:tcPr>
          <w:p w14:paraId="356A5E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2 688 172,85</w:t>
            </w:r>
          </w:p>
        </w:tc>
      </w:tr>
      <w:tr w:rsidR="00ED3EAC" w:rsidRPr="002210A4" w14:paraId="14802EF3"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D5E4428" w14:textId="77777777" w:rsidR="00ED3EAC" w:rsidRPr="002210A4" w:rsidRDefault="00ED3EAC" w:rsidP="00ED3EAC">
            <w:pPr>
              <w:ind w:firstLine="0"/>
              <w:jc w:val="center"/>
              <w:rPr>
                <w:rFonts w:eastAsia="SimSun"/>
                <w:sz w:val="28"/>
                <w:szCs w:val="28"/>
              </w:rPr>
            </w:pPr>
            <w:r w:rsidRPr="002210A4">
              <w:rPr>
                <w:rFonts w:eastAsia="SimSun"/>
                <w:sz w:val="28"/>
                <w:szCs w:val="28"/>
              </w:rPr>
              <w:t>7</w:t>
            </w:r>
          </w:p>
        </w:tc>
        <w:tc>
          <w:tcPr>
            <w:tcW w:w="4684" w:type="dxa"/>
            <w:tcBorders>
              <w:top w:val="nil"/>
              <w:left w:val="nil"/>
              <w:bottom w:val="single" w:sz="4" w:space="0" w:color="auto"/>
              <w:right w:val="single" w:sz="4" w:space="0" w:color="auto"/>
            </w:tcBorders>
            <w:noWrap/>
            <w:vAlign w:val="center"/>
          </w:tcPr>
          <w:p w14:paraId="5469AF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991 672,25</w:t>
            </w:r>
          </w:p>
        </w:tc>
        <w:tc>
          <w:tcPr>
            <w:tcW w:w="3773" w:type="dxa"/>
            <w:tcBorders>
              <w:top w:val="nil"/>
              <w:left w:val="nil"/>
              <w:bottom w:val="single" w:sz="4" w:space="0" w:color="auto"/>
              <w:right w:val="single" w:sz="4" w:space="0" w:color="auto"/>
            </w:tcBorders>
            <w:noWrap/>
            <w:vAlign w:val="center"/>
          </w:tcPr>
          <w:p w14:paraId="7581ED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2 688 174,03</w:t>
            </w:r>
          </w:p>
        </w:tc>
      </w:tr>
      <w:tr w:rsidR="00ED3EAC" w:rsidRPr="002210A4" w14:paraId="0E08F907"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1495DAA6" w14:textId="77777777" w:rsidR="00ED3EAC" w:rsidRPr="002210A4" w:rsidRDefault="00ED3EAC" w:rsidP="00ED3EAC">
            <w:pPr>
              <w:ind w:firstLine="0"/>
              <w:jc w:val="center"/>
              <w:rPr>
                <w:rFonts w:eastAsia="SimSun"/>
                <w:sz w:val="28"/>
                <w:szCs w:val="28"/>
              </w:rPr>
            </w:pPr>
            <w:r w:rsidRPr="002210A4">
              <w:rPr>
                <w:rFonts w:eastAsia="SimSun"/>
                <w:sz w:val="28"/>
                <w:szCs w:val="28"/>
              </w:rPr>
              <w:t>8</w:t>
            </w:r>
          </w:p>
        </w:tc>
        <w:tc>
          <w:tcPr>
            <w:tcW w:w="4684" w:type="dxa"/>
            <w:tcBorders>
              <w:top w:val="nil"/>
              <w:left w:val="nil"/>
              <w:bottom w:val="single" w:sz="4" w:space="0" w:color="auto"/>
              <w:right w:val="single" w:sz="4" w:space="0" w:color="auto"/>
            </w:tcBorders>
            <w:noWrap/>
            <w:vAlign w:val="center"/>
          </w:tcPr>
          <w:p w14:paraId="53F1D8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991 678,96</w:t>
            </w:r>
          </w:p>
        </w:tc>
        <w:tc>
          <w:tcPr>
            <w:tcW w:w="3773" w:type="dxa"/>
            <w:tcBorders>
              <w:top w:val="nil"/>
              <w:left w:val="nil"/>
              <w:bottom w:val="single" w:sz="4" w:space="0" w:color="auto"/>
              <w:right w:val="single" w:sz="4" w:space="0" w:color="auto"/>
            </w:tcBorders>
            <w:noWrap/>
            <w:vAlign w:val="center"/>
          </w:tcPr>
          <w:p w14:paraId="001A5A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2 688 156,30</w:t>
            </w:r>
          </w:p>
        </w:tc>
      </w:tr>
      <w:tr w:rsidR="00ED3EAC" w:rsidRPr="002210A4" w14:paraId="22F310B8"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09463C38" w14:textId="77777777" w:rsidR="00ED3EAC" w:rsidRPr="002210A4" w:rsidRDefault="00ED3EAC" w:rsidP="00ED3EAC">
            <w:pPr>
              <w:ind w:firstLine="0"/>
              <w:jc w:val="center"/>
              <w:rPr>
                <w:rFonts w:eastAsia="SimSun"/>
                <w:sz w:val="28"/>
                <w:szCs w:val="28"/>
              </w:rPr>
            </w:pPr>
            <w:r w:rsidRPr="002210A4">
              <w:rPr>
                <w:rFonts w:eastAsia="SimSun"/>
                <w:sz w:val="28"/>
                <w:szCs w:val="28"/>
              </w:rPr>
              <w:t>9</w:t>
            </w:r>
          </w:p>
        </w:tc>
        <w:tc>
          <w:tcPr>
            <w:tcW w:w="4684" w:type="dxa"/>
            <w:tcBorders>
              <w:top w:val="nil"/>
              <w:left w:val="nil"/>
              <w:bottom w:val="single" w:sz="4" w:space="0" w:color="auto"/>
              <w:right w:val="single" w:sz="4" w:space="0" w:color="auto"/>
            </w:tcBorders>
            <w:noWrap/>
            <w:vAlign w:val="center"/>
          </w:tcPr>
          <w:p w14:paraId="6680D4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991 683,48</w:t>
            </w:r>
          </w:p>
        </w:tc>
        <w:tc>
          <w:tcPr>
            <w:tcW w:w="3773" w:type="dxa"/>
            <w:tcBorders>
              <w:top w:val="nil"/>
              <w:left w:val="nil"/>
              <w:bottom w:val="single" w:sz="4" w:space="0" w:color="auto"/>
              <w:right w:val="single" w:sz="4" w:space="0" w:color="auto"/>
            </w:tcBorders>
            <w:noWrap/>
            <w:vAlign w:val="center"/>
          </w:tcPr>
          <w:p w14:paraId="7762C38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2 688 158,22</w:t>
            </w:r>
          </w:p>
        </w:tc>
      </w:tr>
      <w:tr w:rsidR="00ED3EAC" w:rsidRPr="002210A4" w14:paraId="357BAE4D"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1D52933" w14:textId="77777777" w:rsidR="00ED3EAC" w:rsidRPr="002210A4" w:rsidRDefault="00ED3EAC" w:rsidP="00ED3EAC">
            <w:pPr>
              <w:ind w:firstLine="0"/>
              <w:jc w:val="center"/>
              <w:rPr>
                <w:rFonts w:eastAsia="SimSun"/>
                <w:sz w:val="28"/>
                <w:szCs w:val="28"/>
              </w:rPr>
            </w:pPr>
            <w:r w:rsidRPr="002210A4">
              <w:rPr>
                <w:rFonts w:eastAsia="SimSun"/>
                <w:sz w:val="28"/>
                <w:szCs w:val="28"/>
              </w:rPr>
              <w:t>10</w:t>
            </w:r>
          </w:p>
        </w:tc>
        <w:tc>
          <w:tcPr>
            <w:tcW w:w="4684" w:type="dxa"/>
            <w:tcBorders>
              <w:top w:val="nil"/>
              <w:left w:val="nil"/>
              <w:bottom w:val="single" w:sz="4" w:space="0" w:color="auto"/>
              <w:right w:val="single" w:sz="4" w:space="0" w:color="auto"/>
            </w:tcBorders>
            <w:noWrap/>
            <w:vAlign w:val="center"/>
          </w:tcPr>
          <w:p w14:paraId="499A78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991 693,63</w:t>
            </w:r>
          </w:p>
        </w:tc>
        <w:tc>
          <w:tcPr>
            <w:tcW w:w="3773" w:type="dxa"/>
            <w:tcBorders>
              <w:top w:val="nil"/>
              <w:left w:val="nil"/>
              <w:bottom w:val="single" w:sz="4" w:space="0" w:color="auto"/>
              <w:right w:val="single" w:sz="4" w:space="0" w:color="auto"/>
            </w:tcBorders>
            <w:noWrap/>
            <w:vAlign w:val="center"/>
          </w:tcPr>
          <w:p w14:paraId="461BD9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2 688 162,52</w:t>
            </w:r>
          </w:p>
        </w:tc>
      </w:tr>
      <w:tr w:rsidR="00ED3EAC" w:rsidRPr="002210A4" w14:paraId="50BC88C1" w14:textId="77777777" w:rsidTr="00D302CF">
        <w:trPr>
          <w:trHeight w:val="276"/>
          <w:jc w:val="center"/>
        </w:trPr>
        <w:tc>
          <w:tcPr>
            <w:tcW w:w="1718" w:type="dxa"/>
            <w:tcBorders>
              <w:top w:val="nil"/>
              <w:left w:val="single" w:sz="4" w:space="0" w:color="auto"/>
              <w:bottom w:val="single" w:sz="4" w:space="0" w:color="auto"/>
              <w:right w:val="single" w:sz="4" w:space="0" w:color="auto"/>
            </w:tcBorders>
            <w:noWrap/>
            <w:vAlign w:val="center"/>
          </w:tcPr>
          <w:p w14:paraId="64DA86A1" w14:textId="77777777" w:rsidR="00ED3EAC" w:rsidRPr="002210A4" w:rsidRDefault="00ED3EAC" w:rsidP="00ED3EAC">
            <w:pPr>
              <w:ind w:firstLine="0"/>
              <w:jc w:val="center"/>
              <w:rPr>
                <w:rFonts w:eastAsia="SimSun"/>
                <w:sz w:val="28"/>
                <w:szCs w:val="28"/>
              </w:rPr>
            </w:pPr>
            <w:r w:rsidRPr="002210A4">
              <w:rPr>
                <w:rFonts w:eastAsia="SimSun"/>
                <w:sz w:val="28"/>
                <w:szCs w:val="28"/>
              </w:rPr>
              <w:t>11</w:t>
            </w:r>
          </w:p>
        </w:tc>
        <w:tc>
          <w:tcPr>
            <w:tcW w:w="4684" w:type="dxa"/>
            <w:tcBorders>
              <w:top w:val="nil"/>
              <w:left w:val="nil"/>
              <w:bottom w:val="single" w:sz="4" w:space="0" w:color="auto"/>
              <w:right w:val="single" w:sz="4" w:space="0" w:color="auto"/>
            </w:tcBorders>
            <w:noWrap/>
            <w:vAlign w:val="center"/>
          </w:tcPr>
          <w:p w14:paraId="2E6BB35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991 693,56</w:t>
            </w:r>
          </w:p>
        </w:tc>
        <w:tc>
          <w:tcPr>
            <w:tcW w:w="3773" w:type="dxa"/>
            <w:tcBorders>
              <w:top w:val="nil"/>
              <w:left w:val="nil"/>
              <w:bottom w:val="single" w:sz="4" w:space="0" w:color="auto"/>
              <w:right w:val="single" w:sz="4" w:space="0" w:color="auto"/>
            </w:tcBorders>
            <w:noWrap/>
            <w:vAlign w:val="center"/>
          </w:tcPr>
          <w:p w14:paraId="74CBFD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2 688 162,81</w:t>
            </w:r>
          </w:p>
        </w:tc>
      </w:tr>
    </w:tbl>
    <w:p w14:paraId="6BD7330C" w14:textId="77777777" w:rsidR="00ED3EAC" w:rsidRPr="002210A4" w:rsidRDefault="00ED3EAC" w:rsidP="00ED3EAC">
      <w:pPr>
        <w:ind w:firstLine="0"/>
        <w:jc w:val="left"/>
        <w:rPr>
          <w:rFonts w:eastAsia="SimSun"/>
          <w:sz w:val="28"/>
          <w:szCs w:val="28"/>
          <w:lang w:val="el-GR"/>
        </w:rPr>
      </w:pPr>
    </w:p>
    <w:p w14:paraId="39CE3285" w14:textId="77777777" w:rsidR="00ED3EAC" w:rsidRPr="002210A4" w:rsidRDefault="00ED3EAC" w:rsidP="00ED3EAC">
      <w:pPr>
        <w:ind w:firstLine="567"/>
        <w:rPr>
          <w:rFonts w:eastAsia="Calibri"/>
          <w:b/>
          <w:sz w:val="28"/>
          <w:szCs w:val="28"/>
          <w:lang w:eastAsia="en-US"/>
        </w:rPr>
      </w:pPr>
    </w:p>
    <w:p w14:paraId="3674E62B" w14:textId="77777777" w:rsidR="00ED3EAC" w:rsidRPr="002210A4" w:rsidRDefault="00ED3EAC" w:rsidP="00ED3EAC">
      <w:pPr>
        <w:keepNext/>
        <w:spacing w:line="276" w:lineRule="auto"/>
        <w:ind w:left="1432" w:firstLine="0"/>
        <w:jc w:val="left"/>
        <w:outlineLvl w:val="1"/>
        <w:rPr>
          <w:rFonts w:eastAsia="SimSun"/>
          <w:b/>
          <w:sz w:val="28"/>
          <w:szCs w:val="28"/>
        </w:rPr>
      </w:pPr>
      <w:bookmarkStart w:id="85" w:name="_Toc203731461"/>
      <w:r w:rsidRPr="002210A4">
        <w:rPr>
          <w:rFonts w:eastAsia="SimSun"/>
          <w:b/>
          <w:sz w:val="28"/>
          <w:szCs w:val="28"/>
        </w:rPr>
        <w:t>3. Предложения по установлению публичных сервитутов</w:t>
      </w:r>
      <w:bookmarkEnd w:id="85"/>
    </w:p>
    <w:p w14:paraId="3DAECEE5" w14:textId="77777777" w:rsidR="00ED3EAC" w:rsidRPr="002210A4" w:rsidRDefault="00ED3EAC" w:rsidP="00ED3EAC">
      <w:pPr>
        <w:tabs>
          <w:tab w:val="left" w:pos="284"/>
        </w:tabs>
        <w:spacing w:line="276" w:lineRule="auto"/>
        <w:ind w:firstLine="567"/>
        <w:rPr>
          <w:rFonts w:ascii="Liberation Serif" w:eastAsia="SimSun" w:hAnsi="Liberation Serif" w:hint="eastAsia"/>
          <w:sz w:val="28"/>
          <w:szCs w:val="28"/>
        </w:rPr>
      </w:pPr>
      <w:r w:rsidRPr="002210A4">
        <w:rPr>
          <w:rFonts w:eastAsia="SimSun"/>
          <w:sz w:val="28"/>
          <w:szCs w:val="28"/>
        </w:rPr>
        <w:t>Данным проектом публичные сервитуты не установлены.</w:t>
      </w:r>
    </w:p>
    <w:p w14:paraId="764407C5" w14:textId="77777777" w:rsidR="00ED3EAC" w:rsidRPr="002210A4" w:rsidRDefault="00ED3EAC" w:rsidP="00ED3EAC">
      <w:pPr>
        <w:spacing w:line="276" w:lineRule="auto"/>
        <w:ind w:firstLine="709"/>
        <w:jc w:val="center"/>
        <w:rPr>
          <w:rFonts w:ascii="Liberation Serif" w:eastAsia="SimSun" w:hAnsi="Liberation Serif" w:hint="eastAsia"/>
          <w:color w:val="000000"/>
          <w:sz w:val="28"/>
          <w:szCs w:val="28"/>
          <w:shd w:val="clear" w:color="auto" w:fill="FFFFFF"/>
        </w:rPr>
      </w:pPr>
    </w:p>
    <w:p w14:paraId="2AEB15F1" w14:textId="77777777" w:rsidR="00ED3EAC" w:rsidRPr="002210A4" w:rsidRDefault="00ED3EAC" w:rsidP="00ED3EAC">
      <w:pPr>
        <w:keepNext/>
        <w:spacing w:line="276" w:lineRule="auto"/>
        <w:ind w:left="1432" w:firstLine="0"/>
        <w:jc w:val="left"/>
        <w:outlineLvl w:val="1"/>
        <w:rPr>
          <w:rFonts w:eastAsia="SimSun"/>
          <w:b/>
          <w:sz w:val="28"/>
          <w:szCs w:val="28"/>
        </w:rPr>
      </w:pPr>
      <w:bookmarkStart w:id="86" w:name="_Toc72928862"/>
      <w:bookmarkStart w:id="87" w:name="_Toc203731462"/>
      <w:r w:rsidRPr="002210A4">
        <w:rPr>
          <w:rFonts w:eastAsia="SimSun"/>
          <w:b/>
          <w:sz w:val="28"/>
          <w:szCs w:val="28"/>
        </w:rPr>
        <w:t>4. Сведения о границах территории, в отношении которой подготовлен проект межевания</w:t>
      </w:r>
      <w:bookmarkEnd w:id="86"/>
      <w:bookmarkEnd w:id="87"/>
    </w:p>
    <w:p w14:paraId="17B57E51" w14:textId="77777777" w:rsidR="00ED3EAC" w:rsidRPr="002210A4" w:rsidRDefault="00ED3EAC" w:rsidP="00ED3EAC">
      <w:pPr>
        <w:tabs>
          <w:tab w:val="left" w:pos="284"/>
        </w:tabs>
        <w:spacing w:line="276" w:lineRule="auto"/>
        <w:ind w:firstLine="567"/>
        <w:rPr>
          <w:rFonts w:eastAsia="SimSun"/>
          <w:sz w:val="28"/>
          <w:szCs w:val="28"/>
        </w:rPr>
      </w:pPr>
      <w:r w:rsidRPr="002210A4">
        <w:rPr>
          <w:rFonts w:eastAsia="SimSun"/>
          <w:sz w:val="28"/>
          <w:szCs w:val="28"/>
        </w:rPr>
        <w:t>Площадь территории, в отношении которой подготовлен проект межевания, составляет 146,87 га.</w:t>
      </w:r>
    </w:p>
    <w:p w14:paraId="28BBB302" w14:textId="77777777" w:rsidR="00ED3EAC" w:rsidRPr="002210A4" w:rsidRDefault="00ED3EAC" w:rsidP="00ED3EAC">
      <w:pPr>
        <w:tabs>
          <w:tab w:val="left" w:pos="284"/>
        </w:tabs>
        <w:spacing w:line="276" w:lineRule="auto"/>
        <w:ind w:firstLine="567"/>
        <w:jc w:val="right"/>
        <w:rPr>
          <w:rFonts w:eastAsia="SimSun"/>
          <w:sz w:val="28"/>
          <w:szCs w:val="28"/>
        </w:rPr>
      </w:pPr>
      <w:r w:rsidRPr="002210A4">
        <w:rPr>
          <w:rFonts w:eastAsia="SimSun"/>
          <w:sz w:val="28"/>
          <w:szCs w:val="28"/>
        </w:rPr>
        <w:t>Таблица 4</w:t>
      </w:r>
    </w:p>
    <w:p w14:paraId="43CF1570" w14:textId="77777777" w:rsidR="00ED3EAC" w:rsidRPr="002210A4" w:rsidRDefault="00ED3EAC" w:rsidP="00ED3EAC">
      <w:pPr>
        <w:tabs>
          <w:tab w:val="left" w:pos="284"/>
        </w:tabs>
        <w:spacing w:line="276" w:lineRule="auto"/>
        <w:ind w:firstLine="567"/>
        <w:jc w:val="center"/>
        <w:rPr>
          <w:rFonts w:eastAsia="SimSun"/>
          <w:sz w:val="28"/>
          <w:szCs w:val="28"/>
        </w:rPr>
      </w:pPr>
      <w:r w:rsidRPr="002210A4">
        <w:rPr>
          <w:rFonts w:eastAsia="SimSun"/>
          <w:sz w:val="28"/>
          <w:szCs w:val="28"/>
        </w:rPr>
        <w:t>Ведомость координат характерных точек границ территории, в отношении которой подготовлен проект межевания</w:t>
      </w:r>
    </w:p>
    <w:p w14:paraId="7A764EFD" w14:textId="77777777" w:rsidR="00ED3EAC" w:rsidRPr="002210A4" w:rsidRDefault="00ED3EAC" w:rsidP="00ED3EAC">
      <w:pPr>
        <w:ind w:firstLine="0"/>
        <w:jc w:val="center"/>
        <w:rPr>
          <w:rFonts w:ascii="Liberation Serif" w:eastAsia="SimSun" w:hAnsi="Liberation Serif" w:hint="eastAsia"/>
          <w:sz w:val="28"/>
          <w:szCs w:val="28"/>
        </w:rPr>
      </w:pPr>
    </w:p>
    <w:tbl>
      <w:tblPr>
        <w:tblpPr w:leftFromText="180" w:rightFromText="180" w:vertAnchor="text" w:tblpX="562" w:tblpY="1"/>
        <w:tblOverlap w:val="never"/>
        <w:tblW w:w="9507" w:type="dxa"/>
        <w:tblLook w:val="0000" w:firstRow="0" w:lastRow="0" w:firstColumn="0" w:lastColumn="0" w:noHBand="0" w:noVBand="0"/>
      </w:tblPr>
      <w:tblGrid>
        <w:gridCol w:w="2122"/>
        <w:gridCol w:w="3969"/>
        <w:gridCol w:w="3416"/>
      </w:tblGrid>
      <w:tr w:rsidR="00ED3EAC" w:rsidRPr="002210A4" w14:paraId="70D3E242" w14:textId="77777777" w:rsidTr="00ED3EAC">
        <w:trPr>
          <w:trHeight w:val="276"/>
          <w:tblHeader/>
        </w:trPr>
        <w:tc>
          <w:tcPr>
            <w:tcW w:w="2122" w:type="dxa"/>
            <w:tcBorders>
              <w:top w:val="single" w:sz="4" w:space="0" w:color="auto"/>
              <w:left w:val="single" w:sz="4" w:space="0" w:color="auto"/>
              <w:bottom w:val="single" w:sz="4" w:space="0" w:color="auto"/>
              <w:right w:val="single" w:sz="4" w:space="0" w:color="auto"/>
            </w:tcBorders>
            <w:noWrap/>
            <w:vAlign w:val="bottom"/>
          </w:tcPr>
          <w:p w14:paraId="27C12FEE" w14:textId="77777777" w:rsidR="00ED3EAC" w:rsidRPr="002210A4" w:rsidRDefault="00ED3EAC" w:rsidP="00ED3EAC">
            <w:pPr>
              <w:ind w:left="-46" w:right="-90" w:firstLine="0"/>
              <w:jc w:val="center"/>
              <w:rPr>
                <w:rFonts w:eastAsia="SimSun"/>
                <w:b/>
                <w:bCs/>
                <w:color w:val="000000"/>
                <w:sz w:val="28"/>
                <w:szCs w:val="28"/>
              </w:rPr>
            </w:pPr>
            <w:bookmarkStart w:id="88" w:name="RANGE!A1:C29"/>
            <w:r w:rsidRPr="002210A4">
              <w:rPr>
                <w:rFonts w:eastAsia="SimSun"/>
                <w:b/>
                <w:bCs/>
                <w:color w:val="000000"/>
                <w:sz w:val="28"/>
                <w:szCs w:val="28"/>
              </w:rPr>
              <w:t>N_тчк</w:t>
            </w:r>
            <w:bookmarkEnd w:id="88"/>
          </w:p>
        </w:tc>
        <w:tc>
          <w:tcPr>
            <w:tcW w:w="3969" w:type="dxa"/>
            <w:tcBorders>
              <w:top w:val="single" w:sz="4" w:space="0" w:color="auto"/>
              <w:left w:val="nil"/>
              <w:bottom w:val="single" w:sz="4" w:space="0" w:color="auto"/>
              <w:right w:val="single" w:sz="4" w:space="0" w:color="auto"/>
            </w:tcBorders>
            <w:noWrap/>
            <w:vAlign w:val="bottom"/>
          </w:tcPr>
          <w:p w14:paraId="39588638" w14:textId="77777777" w:rsidR="00ED3EAC" w:rsidRPr="002210A4" w:rsidRDefault="00ED3EAC" w:rsidP="00ED3EAC">
            <w:pPr>
              <w:ind w:left="-46" w:right="-90" w:firstLine="0"/>
              <w:jc w:val="center"/>
              <w:rPr>
                <w:rFonts w:eastAsia="SimSun"/>
                <w:b/>
                <w:bCs/>
                <w:color w:val="000000"/>
                <w:sz w:val="28"/>
                <w:szCs w:val="28"/>
              </w:rPr>
            </w:pPr>
            <w:r w:rsidRPr="002210A4">
              <w:rPr>
                <w:rFonts w:eastAsia="SimSun"/>
                <w:b/>
                <w:bCs/>
                <w:color w:val="000000"/>
                <w:sz w:val="28"/>
                <w:szCs w:val="28"/>
              </w:rPr>
              <w:t>X_м</w:t>
            </w:r>
          </w:p>
        </w:tc>
        <w:tc>
          <w:tcPr>
            <w:tcW w:w="3416" w:type="dxa"/>
            <w:tcBorders>
              <w:top w:val="single" w:sz="4" w:space="0" w:color="auto"/>
              <w:left w:val="nil"/>
              <w:bottom w:val="single" w:sz="4" w:space="0" w:color="auto"/>
              <w:right w:val="single" w:sz="4" w:space="0" w:color="auto"/>
            </w:tcBorders>
            <w:noWrap/>
            <w:vAlign w:val="bottom"/>
          </w:tcPr>
          <w:p w14:paraId="1421D422" w14:textId="77777777" w:rsidR="00ED3EAC" w:rsidRPr="002210A4" w:rsidRDefault="00ED3EAC" w:rsidP="00ED3EAC">
            <w:pPr>
              <w:ind w:left="-46" w:right="-90" w:firstLine="0"/>
              <w:jc w:val="center"/>
              <w:rPr>
                <w:rFonts w:eastAsia="SimSun"/>
                <w:b/>
                <w:bCs/>
                <w:color w:val="000000"/>
                <w:sz w:val="28"/>
                <w:szCs w:val="28"/>
              </w:rPr>
            </w:pPr>
            <w:r w:rsidRPr="002210A4">
              <w:rPr>
                <w:rFonts w:eastAsia="SimSun"/>
                <w:b/>
                <w:bCs/>
                <w:color w:val="000000"/>
                <w:sz w:val="28"/>
                <w:szCs w:val="28"/>
              </w:rPr>
              <w:t>Y_м</w:t>
            </w:r>
          </w:p>
        </w:tc>
      </w:tr>
      <w:tr w:rsidR="00ED3EAC" w:rsidRPr="002210A4" w14:paraId="18EE3BB4"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B9BE9E0" w14:textId="77777777" w:rsidR="00ED3EAC" w:rsidRPr="002210A4" w:rsidRDefault="00ED3EAC" w:rsidP="00ED3EAC">
            <w:pPr>
              <w:spacing w:line="276" w:lineRule="auto"/>
              <w:ind w:firstLine="734"/>
              <w:contextualSpacing/>
              <w:jc w:val="left"/>
              <w:rPr>
                <w:rFonts w:eastAsia="SimSun"/>
                <w:sz w:val="28"/>
                <w:szCs w:val="28"/>
              </w:rPr>
            </w:pPr>
            <w:r w:rsidRPr="002210A4">
              <w:rPr>
                <w:rFonts w:eastAsia="SimSun"/>
                <w:sz w:val="28"/>
                <w:szCs w:val="28"/>
              </w:rPr>
              <w:t>1</w:t>
            </w:r>
          </w:p>
        </w:tc>
        <w:tc>
          <w:tcPr>
            <w:tcW w:w="3969" w:type="dxa"/>
            <w:tcBorders>
              <w:top w:val="nil"/>
              <w:left w:val="nil"/>
              <w:bottom w:val="single" w:sz="4" w:space="0" w:color="auto"/>
              <w:right w:val="single" w:sz="4" w:space="0" w:color="auto"/>
            </w:tcBorders>
            <w:noWrap/>
            <w:vAlign w:val="center"/>
          </w:tcPr>
          <w:p w14:paraId="7767FF6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992 841,43</w:t>
            </w:r>
          </w:p>
        </w:tc>
        <w:tc>
          <w:tcPr>
            <w:tcW w:w="3416" w:type="dxa"/>
            <w:tcBorders>
              <w:top w:val="nil"/>
              <w:left w:val="nil"/>
              <w:bottom w:val="single" w:sz="4" w:space="0" w:color="auto"/>
              <w:right w:val="single" w:sz="4" w:space="0" w:color="auto"/>
            </w:tcBorders>
            <w:noWrap/>
            <w:vAlign w:val="center"/>
          </w:tcPr>
          <w:p w14:paraId="6BBEFC9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2 688 674,60</w:t>
            </w:r>
          </w:p>
        </w:tc>
      </w:tr>
      <w:tr w:rsidR="00ED3EAC" w:rsidRPr="002210A4" w14:paraId="012229F7"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675171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w:t>
            </w:r>
          </w:p>
        </w:tc>
        <w:tc>
          <w:tcPr>
            <w:tcW w:w="3969" w:type="dxa"/>
            <w:tcBorders>
              <w:top w:val="nil"/>
              <w:left w:val="nil"/>
              <w:bottom w:val="single" w:sz="4" w:space="0" w:color="auto"/>
              <w:right w:val="single" w:sz="4" w:space="0" w:color="auto"/>
            </w:tcBorders>
            <w:noWrap/>
            <w:vAlign w:val="center"/>
          </w:tcPr>
          <w:p w14:paraId="5502ED9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992 839,04</w:t>
            </w:r>
          </w:p>
        </w:tc>
        <w:tc>
          <w:tcPr>
            <w:tcW w:w="3416" w:type="dxa"/>
            <w:tcBorders>
              <w:top w:val="nil"/>
              <w:left w:val="nil"/>
              <w:bottom w:val="single" w:sz="4" w:space="0" w:color="auto"/>
              <w:right w:val="single" w:sz="4" w:space="0" w:color="auto"/>
            </w:tcBorders>
            <w:noWrap/>
            <w:vAlign w:val="center"/>
          </w:tcPr>
          <w:p w14:paraId="6C61DB2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2 688 680,18</w:t>
            </w:r>
          </w:p>
        </w:tc>
      </w:tr>
      <w:tr w:rsidR="00ED3EAC" w:rsidRPr="002210A4" w14:paraId="3FF2F9B0"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16B0895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w:t>
            </w:r>
          </w:p>
        </w:tc>
        <w:tc>
          <w:tcPr>
            <w:tcW w:w="3969" w:type="dxa"/>
            <w:tcBorders>
              <w:top w:val="nil"/>
              <w:left w:val="nil"/>
              <w:bottom w:val="single" w:sz="4" w:space="0" w:color="auto"/>
              <w:right w:val="single" w:sz="4" w:space="0" w:color="auto"/>
            </w:tcBorders>
            <w:noWrap/>
            <w:vAlign w:val="center"/>
          </w:tcPr>
          <w:p w14:paraId="0D910F8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992 736,14</w:t>
            </w:r>
          </w:p>
        </w:tc>
        <w:tc>
          <w:tcPr>
            <w:tcW w:w="3416" w:type="dxa"/>
            <w:tcBorders>
              <w:top w:val="nil"/>
              <w:left w:val="nil"/>
              <w:bottom w:val="single" w:sz="4" w:space="0" w:color="auto"/>
              <w:right w:val="single" w:sz="4" w:space="0" w:color="auto"/>
            </w:tcBorders>
            <w:noWrap/>
            <w:vAlign w:val="center"/>
          </w:tcPr>
          <w:p w14:paraId="110D228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2 688 616,88</w:t>
            </w:r>
          </w:p>
        </w:tc>
      </w:tr>
      <w:tr w:rsidR="00ED3EAC" w:rsidRPr="002210A4" w14:paraId="0B277338"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6761A63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w:t>
            </w:r>
          </w:p>
        </w:tc>
        <w:tc>
          <w:tcPr>
            <w:tcW w:w="3969" w:type="dxa"/>
            <w:tcBorders>
              <w:top w:val="nil"/>
              <w:left w:val="nil"/>
              <w:bottom w:val="single" w:sz="4" w:space="0" w:color="auto"/>
              <w:right w:val="single" w:sz="4" w:space="0" w:color="auto"/>
            </w:tcBorders>
            <w:noWrap/>
            <w:vAlign w:val="center"/>
          </w:tcPr>
          <w:p w14:paraId="2831B8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992 700,05</w:t>
            </w:r>
          </w:p>
        </w:tc>
        <w:tc>
          <w:tcPr>
            <w:tcW w:w="3416" w:type="dxa"/>
            <w:tcBorders>
              <w:top w:val="nil"/>
              <w:left w:val="nil"/>
              <w:bottom w:val="single" w:sz="4" w:space="0" w:color="auto"/>
              <w:right w:val="single" w:sz="4" w:space="0" w:color="auto"/>
            </w:tcBorders>
            <w:noWrap/>
            <w:vAlign w:val="center"/>
          </w:tcPr>
          <w:p w14:paraId="168BC59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2 688 596,88</w:t>
            </w:r>
          </w:p>
        </w:tc>
      </w:tr>
      <w:tr w:rsidR="00ED3EAC" w:rsidRPr="002210A4" w14:paraId="276A751D"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37BE48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w:t>
            </w:r>
          </w:p>
        </w:tc>
        <w:tc>
          <w:tcPr>
            <w:tcW w:w="3969" w:type="dxa"/>
            <w:tcBorders>
              <w:top w:val="nil"/>
              <w:left w:val="nil"/>
              <w:bottom w:val="single" w:sz="4" w:space="0" w:color="auto"/>
              <w:right w:val="single" w:sz="4" w:space="0" w:color="auto"/>
            </w:tcBorders>
            <w:noWrap/>
            <w:vAlign w:val="center"/>
          </w:tcPr>
          <w:p w14:paraId="42FA66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992 693,69</w:t>
            </w:r>
          </w:p>
        </w:tc>
        <w:tc>
          <w:tcPr>
            <w:tcW w:w="3416" w:type="dxa"/>
            <w:tcBorders>
              <w:top w:val="nil"/>
              <w:left w:val="nil"/>
              <w:bottom w:val="single" w:sz="4" w:space="0" w:color="auto"/>
              <w:right w:val="single" w:sz="4" w:space="0" w:color="auto"/>
            </w:tcBorders>
            <w:noWrap/>
            <w:vAlign w:val="center"/>
          </w:tcPr>
          <w:p w14:paraId="1B2CF9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2 688 593,99</w:t>
            </w:r>
          </w:p>
        </w:tc>
      </w:tr>
      <w:tr w:rsidR="00ED3EAC" w:rsidRPr="002210A4" w14:paraId="308398CA"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3A1BA63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w:t>
            </w:r>
          </w:p>
        </w:tc>
        <w:tc>
          <w:tcPr>
            <w:tcW w:w="3969" w:type="dxa"/>
            <w:tcBorders>
              <w:top w:val="nil"/>
              <w:left w:val="nil"/>
              <w:bottom w:val="single" w:sz="4" w:space="0" w:color="auto"/>
              <w:right w:val="single" w:sz="4" w:space="0" w:color="auto"/>
            </w:tcBorders>
            <w:noWrap/>
            <w:vAlign w:val="center"/>
          </w:tcPr>
          <w:p w14:paraId="51C3524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992 693,54</w:t>
            </w:r>
          </w:p>
        </w:tc>
        <w:tc>
          <w:tcPr>
            <w:tcW w:w="3416" w:type="dxa"/>
            <w:tcBorders>
              <w:top w:val="nil"/>
              <w:left w:val="nil"/>
              <w:bottom w:val="single" w:sz="4" w:space="0" w:color="auto"/>
              <w:right w:val="single" w:sz="4" w:space="0" w:color="auto"/>
            </w:tcBorders>
            <w:noWrap/>
            <w:vAlign w:val="center"/>
          </w:tcPr>
          <w:p w14:paraId="4D39767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2 688 598,92</w:t>
            </w:r>
          </w:p>
        </w:tc>
      </w:tr>
      <w:tr w:rsidR="00ED3EAC" w:rsidRPr="002210A4" w14:paraId="1FC9A1D1"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43894F2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w:t>
            </w:r>
          </w:p>
        </w:tc>
        <w:tc>
          <w:tcPr>
            <w:tcW w:w="3969" w:type="dxa"/>
            <w:tcBorders>
              <w:top w:val="nil"/>
              <w:left w:val="nil"/>
              <w:bottom w:val="single" w:sz="4" w:space="0" w:color="auto"/>
              <w:right w:val="single" w:sz="4" w:space="0" w:color="auto"/>
            </w:tcBorders>
            <w:noWrap/>
            <w:vAlign w:val="center"/>
          </w:tcPr>
          <w:p w14:paraId="05AD85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992 693,57</w:t>
            </w:r>
          </w:p>
        </w:tc>
        <w:tc>
          <w:tcPr>
            <w:tcW w:w="3416" w:type="dxa"/>
            <w:tcBorders>
              <w:top w:val="nil"/>
              <w:left w:val="nil"/>
              <w:bottom w:val="single" w:sz="4" w:space="0" w:color="auto"/>
              <w:right w:val="single" w:sz="4" w:space="0" w:color="auto"/>
            </w:tcBorders>
            <w:noWrap/>
            <w:vAlign w:val="center"/>
          </w:tcPr>
          <w:p w14:paraId="6CE1716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2 688 601,65</w:t>
            </w:r>
          </w:p>
        </w:tc>
      </w:tr>
      <w:tr w:rsidR="00ED3EAC" w:rsidRPr="002210A4" w14:paraId="5901F876"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1551976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w:t>
            </w:r>
          </w:p>
        </w:tc>
        <w:tc>
          <w:tcPr>
            <w:tcW w:w="3969" w:type="dxa"/>
            <w:tcBorders>
              <w:top w:val="nil"/>
              <w:left w:val="nil"/>
              <w:bottom w:val="single" w:sz="4" w:space="0" w:color="auto"/>
              <w:right w:val="single" w:sz="4" w:space="0" w:color="auto"/>
            </w:tcBorders>
            <w:noWrap/>
            <w:vAlign w:val="center"/>
          </w:tcPr>
          <w:p w14:paraId="762956E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992 693,98</w:t>
            </w:r>
          </w:p>
        </w:tc>
        <w:tc>
          <w:tcPr>
            <w:tcW w:w="3416" w:type="dxa"/>
            <w:tcBorders>
              <w:top w:val="nil"/>
              <w:left w:val="nil"/>
              <w:bottom w:val="single" w:sz="4" w:space="0" w:color="auto"/>
              <w:right w:val="single" w:sz="4" w:space="0" w:color="auto"/>
            </w:tcBorders>
            <w:noWrap/>
            <w:vAlign w:val="center"/>
          </w:tcPr>
          <w:p w14:paraId="2AF6CC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2 688 640,66</w:t>
            </w:r>
          </w:p>
        </w:tc>
      </w:tr>
      <w:tr w:rsidR="00ED3EAC" w:rsidRPr="002210A4" w14:paraId="1323A2B2"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3BA5A4F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w:t>
            </w:r>
          </w:p>
        </w:tc>
        <w:tc>
          <w:tcPr>
            <w:tcW w:w="3969" w:type="dxa"/>
            <w:tcBorders>
              <w:top w:val="nil"/>
              <w:left w:val="nil"/>
              <w:bottom w:val="single" w:sz="4" w:space="0" w:color="auto"/>
              <w:right w:val="single" w:sz="4" w:space="0" w:color="auto"/>
            </w:tcBorders>
            <w:noWrap/>
            <w:vAlign w:val="center"/>
          </w:tcPr>
          <w:p w14:paraId="5CB6EA0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992 731,52</w:t>
            </w:r>
          </w:p>
        </w:tc>
        <w:tc>
          <w:tcPr>
            <w:tcW w:w="3416" w:type="dxa"/>
            <w:tcBorders>
              <w:top w:val="nil"/>
              <w:left w:val="nil"/>
              <w:bottom w:val="single" w:sz="4" w:space="0" w:color="auto"/>
              <w:right w:val="single" w:sz="4" w:space="0" w:color="auto"/>
            </w:tcBorders>
            <w:noWrap/>
            <w:vAlign w:val="center"/>
          </w:tcPr>
          <w:p w14:paraId="703DEFC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2 688 688,83</w:t>
            </w:r>
          </w:p>
        </w:tc>
      </w:tr>
      <w:tr w:rsidR="00ED3EAC" w:rsidRPr="002210A4" w14:paraId="6C680812"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5925499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w:t>
            </w:r>
          </w:p>
        </w:tc>
        <w:tc>
          <w:tcPr>
            <w:tcW w:w="3969" w:type="dxa"/>
            <w:tcBorders>
              <w:top w:val="nil"/>
              <w:left w:val="nil"/>
              <w:bottom w:val="single" w:sz="4" w:space="0" w:color="auto"/>
              <w:right w:val="single" w:sz="4" w:space="0" w:color="auto"/>
            </w:tcBorders>
            <w:noWrap/>
            <w:vAlign w:val="center"/>
          </w:tcPr>
          <w:p w14:paraId="06846E1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992 814,83</w:t>
            </w:r>
          </w:p>
        </w:tc>
        <w:tc>
          <w:tcPr>
            <w:tcW w:w="3416" w:type="dxa"/>
            <w:tcBorders>
              <w:top w:val="nil"/>
              <w:left w:val="nil"/>
              <w:bottom w:val="single" w:sz="4" w:space="0" w:color="auto"/>
              <w:right w:val="single" w:sz="4" w:space="0" w:color="auto"/>
            </w:tcBorders>
            <w:noWrap/>
            <w:vAlign w:val="center"/>
          </w:tcPr>
          <w:p w14:paraId="2180FC9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2 688 736,57</w:t>
            </w:r>
          </w:p>
        </w:tc>
      </w:tr>
      <w:tr w:rsidR="00ED3EAC" w:rsidRPr="002210A4" w14:paraId="51D57E47"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6E0A901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w:t>
            </w:r>
          </w:p>
        </w:tc>
        <w:tc>
          <w:tcPr>
            <w:tcW w:w="3969" w:type="dxa"/>
            <w:tcBorders>
              <w:top w:val="nil"/>
              <w:left w:val="nil"/>
              <w:bottom w:val="single" w:sz="4" w:space="0" w:color="auto"/>
              <w:right w:val="single" w:sz="4" w:space="0" w:color="auto"/>
            </w:tcBorders>
            <w:noWrap/>
            <w:vAlign w:val="center"/>
          </w:tcPr>
          <w:p w14:paraId="26470F2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992 798,39</w:t>
            </w:r>
          </w:p>
        </w:tc>
        <w:tc>
          <w:tcPr>
            <w:tcW w:w="3416" w:type="dxa"/>
            <w:tcBorders>
              <w:top w:val="nil"/>
              <w:left w:val="nil"/>
              <w:bottom w:val="single" w:sz="4" w:space="0" w:color="auto"/>
              <w:right w:val="single" w:sz="4" w:space="0" w:color="auto"/>
            </w:tcBorders>
            <w:noWrap/>
            <w:vAlign w:val="center"/>
          </w:tcPr>
          <w:p w14:paraId="0F1C758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2 688 774,88</w:t>
            </w:r>
          </w:p>
        </w:tc>
      </w:tr>
      <w:tr w:rsidR="00ED3EAC" w:rsidRPr="002210A4" w14:paraId="145898FA"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65A598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w:t>
            </w:r>
          </w:p>
        </w:tc>
        <w:tc>
          <w:tcPr>
            <w:tcW w:w="3969" w:type="dxa"/>
            <w:tcBorders>
              <w:top w:val="nil"/>
              <w:left w:val="nil"/>
              <w:bottom w:val="single" w:sz="4" w:space="0" w:color="auto"/>
              <w:right w:val="single" w:sz="4" w:space="0" w:color="auto"/>
            </w:tcBorders>
            <w:noWrap/>
            <w:vAlign w:val="center"/>
          </w:tcPr>
          <w:p w14:paraId="5328C9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992 608,43</w:t>
            </w:r>
          </w:p>
        </w:tc>
        <w:tc>
          <w:tcPr>
            <w:tcW w:w="3416" w:type="dxa"/>
            <w:tcBorders>
              <w:top w:val="nil"/>
              <w:left w:val="nil"/>
              <w:bottom w:val="single" w:sz="4" w:space="0" w:color="auto"/>
              <w:right w:val="single" w:sz="4" w:space="0" w:color="auto"/>
            </w:tcBorders>
            <w:noWrap/>
            <w:vAlign w:val="center"/>
          </w:tcPr>
          <w:p w14:paraId="5ED1092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2 688 672,32</w:t>
            </w:r>
          </w:p>
        </w:tc>
      </w:tr>
      <w:tr w:rsidR="00ED3EAC" w:rsidRPr="002210A4" w14:paraId="1B17F53E"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25F15BB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w:t>
            </w:r>
          </w:p>
        </w:tc>
        <w:tc>
          <w:tcPr>
            <w:tcW w:w="3969" w:type="dxa"/>
            <w:tcBorders>
              <w:top w:val="nil"/>
              <w:left w:val="nil"/>
              <w:bottom w:val="single" w:sz="4" w:space="0" w:color="auto"/>
              <w:right w:val="single" w:sz="4" w:space="0" w:color="auto"/>
            </w:tcBorders>
            <w:noWrap/>
            <w:vAlign w:val="center"/>
          </w:tcPr>
          <w:p w14:paraId="3757DAA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992 458,18</w:t>
            </w:r>
          </w:p>
        </w:tc>
        <w:tc>
          <w:tcPr>
            <w:tcW w:w="3416" w:type="dxa"/>
            <w:tcBorders>
              <w:top w:val="nil"/>
              <w:left w:val="nil"/>
              <w:bottom w:val="single" w:sz="4" w:space="0" w:color="auto"/>
              <w:right w:val="single" w:sz="4" w:space="0" w:color="auto"/>
            </w:tcBorders>
            <w:noWrap/>
            <w:vAlign w:val="center"/>
          </w:tcPr>
          <w:p w14:paraId="406C702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2 688 591,00</w:t>
            </w:r>
          </w:p>
        </w:tc>
      </w:tr>
      <w:tr w:rsidR="00ED3EAC" w:rsidRPr="002210A4" w14:paraId="78AF4C05"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1281A4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w:t>
            </w:r>
          </w:p>
        </w:tc>
        <w:tc>
          <w:tcPr>
            <w:tcW w:w="3969" w:type="dxa"/>
            <w:tcBorders>
              <w:top w:val="nil"/>
              <w:left w:val="nil"/>
              <w:bottom w:val="single" w:sz="4" w:space="0" w:color="auto"/>
              <w:right w:val="single" w:sz="4" w:space="0" w:color="auto"/>
            </w:tcBorders>
            <w:noWrap/>
            <w:vAlign w:val="center"/>
          </w:tcPr>
          <w:p w14:paraId="7A84C59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992 253,92</w:t>
            </w:r>
          </w:p>
        </w:tc>
        <w:tc>
          <w:tcPr>
            <w:tcW w:w="3416" w:type="dxa"/>
            <w:tcBorders>
              <w:top w:val="nil"/>
              <w:left w:val="nil"/>
              <w:bottom w:val="single" w:sz="4" w:space="0" w:color="auto"/>
              <w:right w:val="single" w:sz="4" w:space="0" w:color="auto"/>
            </w:tcBorders>
            <w:noWrap/>
            <w:vAlign w:val="center"/>
          </w:tcPr>
          <w:p w14:paraId="529D54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2 688 508,11</w:t>
            </w:r>
          </w:p>
        </w:tc>
      </w:tr>
      <w:tr w:rsidR="00ED3EAC" w:rsidRPr="002210A4" w14:paraId="64251243"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780443F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w:t>
            </w:r>
          </w:p>
        </w:tc>
        <w:tc>
          <w:tcPr>
            <w:tcW w:w="3969" w:type="dxa"/>
            <w:tcBorders>
              <w:top w:val="nil"/>
              <w:left w:val="nil"/>
              <w:bottom w:val="single" w:sz="4" w:space="0" w:color="auto"/>
              <w:right w:val="single" w:sz="4" w:space="0" w:color="auto"/>
            </w:tcBorders>
            <w:noWrap/>
            <w:vAlign w:val="center"/>
          </w:tcPr>
          <w:p w14:paraId="56B0472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992 144,63</w:t>
            </w:r>
          </w:p>
        </w:tc>
        <w:tc>
          <w:tcPr>
            <w:tcW w:w="3416" w:type="dxa"/>
            <w:tcBorders>
              <w:top w:val="nil"/>
              <w:left w:val="nil"/>
              <w:bottom w:val="single" w:sz="4" w:space="0" w:color="auto"/>
              <w:right w:val="single" w:sz="4" w:space="0" w:color="auto"/>
            </w:tcBorders>
            <w:noWrap/>
            <w:vAlign w:val="center"/>
          </w:tcPr>
          <w:p w14:paraId="43A676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2 688 472,49</w:t>
            </w:r>
          </w:p>
        </w:tc>
      </w:tr>
      <w:tr w:rsidR="00ED3EAC" w:rsidRPr="002210A4" w14:paraId="7A1933B6"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7D3A6EA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w:t>
            </w:r>
          </w:p>
        </w:tc>
        <w:tc>
          <w:tcPr>
            <w:tcW w:w="3969" w:type="dxa"/>
            <w:tcBorders>
              <w:top w:val="nil"/>
              <w:left w:val="nil"/>
              <w:bottom w:val="single" w:sz="4" w:space="0" w:color="auto"/>
              <w:right w:val="single" w:sz="4" w:space="0" w:color="auto"/>
            </w:tcBorders>
            <w:noWrap/>
            <w:vAlign w:val="center"/>
          </w:tcPr>
          <w:p w14:paraId="45B2EB9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991 871,21</w:t>
            </w:r>
          </w:p>
        </w:tc>
        <w:tc>
          <w:tcPr>
            <w:tcW w:w="3416" w:type="dxa"/>
            <w:tcBorders>
              <w:top w:val="nil"/>
              <w:left w:val="nil"/>
              <w:bottom w:val="single" w:sz="4" w:space="0" w:color="auto"/>
              <w:right w:val="single" w:sz="4" w:space="0" w:color="auto"/>
            </w:tcBorders>
            <w:noWrap/>
            <w:vAlign w:val="center"/>
          </w:tcPr>
          <w:p w14:paraId="7C05805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2 688 376,53</w:t>
            </w:r>
          </w:p>
        </w:tc>
      </w:tr>
      <w:tr w:rsidR="00ED3EAC" w:rsidRPr="002210A4" w14:paraId="53F8812A"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33E1D09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w:t>
            </w:r>
          </w:p>
        </w:tc>
        <w:tc>
          <w:tcPr>
            <w:tcW w:w="3969" w:type="dxa"/>
            <w:tcBorders>
              <w:top w:val="nil"/>
              <w:left w:val="nil"/>
              <w:bottom w:val="single" w:sz="4" w:space="0" w:color="auto"/>
              <w:right w:val="single" w:sz="4" w:space="0" w:color="auto"/>
            </w:tcBorders>
            <w:noWrap/>
            <w:vAlign w:val="center"/>
          </w:tcPr>
          <w:p w14:paraId="790D0ED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991 770,53</w:t>
            </w:r>
          </w:p>
        </w:tc>
        <w:tc>
          <w:tcPr>
            <w:tcW w:w="3416" w:type="dxa"/>
            <w:tcBorders>
              <w:top w:val="nil"/>
              <w:left w:val="nil"/>
              <w:bottom w:val="single" w:sz="4" w:space="0" w:color="auto"/>
              <w:right w:val="single" w:sz="4" w:space="0" w:color="auto"/>
            </w:tcBorders>
            <w:noWrap/>
            <w:vAlign w:val="center"/>
          </w:tcPr>
          <w:p w14:paraId="04FF5F5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2 688 340,31</w:t>
            </w:r>
          </w:p>
        </w:tc>
      </w:tr>
      <w:tr w:rsidR="00ED3EAC" w:rsidRPr="002210A4" w14:paraId="03DD5A97"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7F8000D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w:t>
            </w:r>
          </w:p>
        </w:tc>
        <w:tc>
          <w:tcPr>
            <w:tcW w:w="3969" w:type="dxa"/>
            <w:tcBorders>
              <w:top w:val="nil"/>
              <w:left w:val="nil"/>
              <w:bottom w:val="single" w:sz="4" w:space="0" w:color="auto"/>
              <w:right w:val="single" w:sz="4" w:space="0" w:color="auto"/>
            </w:tcBorders>
            <w:noWrap/>
            <w:vAlign w:val="center"/>
          </w:tcPr>
          <w:p w14:paraId="6CAC6C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991 601,60</w:t>
            </w:r>
          </w:p>
        </w:tc>
        <w:tc>
          <w:tcPr>
            <w:tcW w:w="3416" w:type="dxa"/>
            <w:tcBorders>
              <w:top w:val="nil"/>
              <w:left w:val="nil"/>
              <w:bottom w:val="single" w:sz="4" w:space="0" w:color="auto"/>
              <w:right w:val="single" w:sz="4" w:space="0" w:color="auto"/>
            </w:tcBorders>
            <w:noWrap/>
            <w:vAlign w:val="center"/>
          </w:tcPr>
          <w:p w14:paraId="2DDC9F7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2 688 273,01</w:t>
            </w:r>
          </w:p>
        </w:tc>
      </w:tr>
      <w:tr w:rsidR="00ED3EAC" w:rsidRPr="002210A4" w14:paraId="3092AF0A"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5DE9109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w:t>
            </w:r>
          </w:p>
        </w:tc>
        <w:tc>
          <w:tcPr>
            <w:tcW w:w="3969" w:type="dxa"/>
            <w:tcBorders>
              <w:top w:val="nil"/>
              <w:left w:val="nil"/>
              <w:bottom w:val="single" w:sz="4" w:space="0" w:color="auto"/>
              <w:right w:val="single" w:sz="4" w:space="0" w:color="auto"/>
            </w:tcBorders>
            <w:noWrap/>
            <w:vAlign w:val="center"/>
          </w:tcPr>
          <w:p w14:paraId="512E8AD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991 238,44</w:t>
            </w:r>
          </w:p>
        </w:tc>
        <w:tc>
          <w:tcPr>
            <w:tcW w:w="3416" w:type="dxa"/>
            <w:tcBorders>
              <w:top w:val="nil"/>
              <w:left w:val="nil"/>
              <w:bottom w:val="single" w:sz="4" w:space="0" w:color="auto"/>
              <w:right w:val="single" w:sz="4" w:space="0" w:color="auto"/>
            </w:tcBorders>
            <w:noWrap/>
            <w:vAlign w:val="center"/>
          </w:tcPr>
          <w:p w14:paraId="0190F1A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2 688 118,07</w:t>
            </w:r>
          </w:p>
        </w:tc>
      </w:tr>
      <w:tr w:rsidR="00ED3EAC" w:rsidRPr="002210A4" w14:paraId="091DF610"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651EEA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20</w:t>
            </w:r>
          </w:p>
        </w:tc>
        <w:tc>
          <w:tcPr>
            <w:tcW w:w="3969" w:type="dxa"/>
            <w:tcBorders>
              <w:top w:val="nil"/>
              <w:left w:val="nil"/>
              <w:bottom w:val="single" w:sz="4" w:space="0" w:color="auto"/>
              <w:right w:val="single" w:sz="4" w:space="0" w:color="auto"/>
            </w:tcBorders>
            <w:noWrap/>
            <w:vAlign w:val="center"/>
          </w:tcPr>
          <w:p w14:paraId="103D176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991 047,45</w:t>
            </w:r>
          </w:p>
        </w:tc>
        <w:tc>
          <w:tcPr>
            <w:tcW w:w="3416" w:type="dxa"/>
            <w:tcBorders>
              <w:top w:val="nil"/>
              <w:left w:val="nil"/>
              <w:bottom w:val="single" w:sz="4" w:space="0" w:color="auto"/>
              <w:right w:val="single" w:sz="4" w:space="0" w:color="auto"/>
            </w:tcBorders>
            <w:noWrap/>
            <w:vAlign w:val="center"/>
          </w:tcPr>
          <w:p w14:paraId="12B6C7D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2 688 018,44</w:t>
            </w:r>
          </w:p>
        </w:tc>
      </w:tr>
      <w:tr w:rsidR="00ED3EAC" w:rsidRPr="002210A4" w14:paraId="11DB28C0"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5D75894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21</w:t>
            </w:r>
          </w:p>
        </w:tc>
        <w:tc>
          <w:tcPr>
            <w:tcW w:w="3969" w:type="dxa"/>
            <w:tcBorders>
              <w:top w:val="nil"/>
              <w:left w:val="nil"/>
              <w:bottom w:val="single" w:sz="4" w:space="0" w:color="auto"/>
              <w:right w:val="single" w:sz="4" w:space="0" w:color="auto"/>
            </w:tcBorders>
            <w:noWrap/>
            <w:vAlign w:val="center"/>
          </w:tcPr>
          <w:p w14:paraId="0121747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990 784,89</w:t>
            </w:r>
          </w:p>
        </w:tc>
        <w:tc>
          <w:tcPr>
            <w:tcW w:w="3416" w:type="dxa"/>
            <w:tcBorders>
              <w:top w:val="nil"/>
              <w:left w:val="nil"/>
              <w:bottom w:val="single" w:sz="4" w:space="0" w:color="auto"/>
              <w:right w:val="single" w:sz="4" w:space="0" w:color="auto"/>
            </w:tcBorders>
            <w:noWrap/>
            <w:vAlign w:val="center"/>
          </w:tcPr>
          <w:p w14:paraId="7B7D52B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2 687 841,89</w:t>
            </w:r>
          </w:p>
        </w:tc>
      </w:tr>
      <w:tr w:rsidR="00ED3EAC" w:rsidRPr="002210A4" w14:paraId="2B04715E"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1FB70CE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22</w:t>
            </w:r>
          </w:p>
        </w:tc>
        <w:tc>
          <w:tcPr>
            <w:tcW w:w="3969" w:type="dxa"/>
            <w:tcBorders>
              <w:top w:val="nil"/>
              <w:left w:val="nil"/>
              <w:bottom w:val="single" w:sz="4" w:space="0" w:color="auto"/>
              <w:right w:val="single" w:sz="4" w:space="0" w:color="auto"/>
            </w:tcBorders>
            <w:noWrap/>
            <w:vAlign w:val="center"/>
          </w:tcPr>
          <w:p w14:paraId="4C774B9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990 793,48</w:t>
            </w:r>
          </w:p>
        </w:tc>
        <w:tc>
          <w:tcPr>
            <w:tcW w:w="3416" w:type="dxa"/>
            <w:tcBorders>
              <w:top w:val="nil"/>
              <w:left w:val="nil"/>
              <w:bottom w:val="single" w:sz="4" w:space="0" w:color="auto"/>
              <w:right w:val="single" w:sz="4" w:space="0" w:color="auto"/>
            </w:tcBorders>
            <w:noWrap/>
            <w:vAlign w:val="center"/>
          </w:tcPr>
          <w:p w14:paraId="179ADC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2 687 747,39</w:t>
            </w:r>
          </w:p>
        </w:tc>
      </w:tr>
      <w:tr w:rsidR="00ED3EAC" w:rsidRPr="002210A4" w14:paraId="11E18D2C"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647DE29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23</w:t>
            </w:r>
          </w:p>
        </w:tc>
        <w:tc>
          <w:tcPr>
            <w:tcW w:w="3969" w:type="dxa"/>
            <w:tcBorders>
              <w:top w:val="nil"/>
              <w:left w:val="nil"/>
              <w:bottom w:val="single" w:sz="4" w:space="0" w:color="auto"/>
              <w:right w:val="single" w:sz="4" w:space="0" w:color="auto"/>
            </w:tcBorders>
            <w:noWrap/>
            <w:vAlign w:val="center"/>
          </w:tcPr>
          <w:p w14:paraId="4C6B751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990 794,98</w:t>
            </w:r>
          </w:p>
        </w:tc>
        <w:tc>
          <w:tcPr>
            <w:tcW w:w="3416" w:type="dxa"/>
            <w:tcBorders>
              <w:top w:val="nil"/>
              <w:left w:val="nil"/>
              <w:bottom w:val="single" w:sz="4" w:space="0" w:color="auto"/>
              <w:right w:val="single" w:sz="4" w:space="0" w:color="auto"/>
            </w:tcBorders>
            <w:noWrap/>
            <w:vAlign w:val="center"/>
          </w:tcPr>
          <w:p w14:paraId="51785F0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2 687 730,86</w:t>
            </w:r>
          </w:p>
        </w:tc>
      </w:tr>
      <w:tr w:rsidR="00ED3EAC" w:rsidRPr="002210A4" w14:paraId="474A3C3A"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14F1825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24</w:t>
            </w:r>
          </w:p>
        </w:tc>
        <w:tc>
          <w:tcPr>
            <w:tcW w:w="3969" w:type="dxa"/>
            <w:tcBorders>
              <w:top w:val="nil"/>
              <w:left w:val="nil"/>
              <w:bottom w:val="single" w:sz="4" w:space="0" w:color="auto"/>
              <w:right w:val="single" w:sz="4" w:space="0" w:color="auto"/>
            </w:tcBorders>
            <w:noWrap/>
            <w:vAlign w:val="center"/>
          </w:tcPr>
          <w:p w14:paraId="1022F82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990 796,98</w:t>
            </w:r>
          </w:p>
        </w:tc>
        <w:tc>
          <w:tcPr>
            <w:tcW w:w="3416" w:type="dxa"/>
            <w:tcBorders>
              <w:top w:val="nil"/>
              <w:left w:val="nil"/>
              <w:bottom w:val="single" w:sz="4" w:space="0" w:color="auto"/>
              <w:right w:val="single" w:sz="4" w:space="0" w:color="auto"/>
            </w:tcBorders>
            <w:noWrap/>
            <w:vAlign w:val="center"/>
          </w:tcPr>
          <w:p w14:paraId="289716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2 687 708,85</w:t>
            </w:r>
          </w:p>
        </w:tc>
      </w:tr>
      <w:tr w:rsidR="00ED3EAC" w:rsidRPr="002210A4" w14:paraId="04E98B3E"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5F55EB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25</w:t>
            </w:r>
          </w:p>
        </w:tc>
        <w:tc>
          <w:tcPr>
            <w:tcW w:w="3969" w:type="dxa"/>
            <w:tcBorders>
              <w:top w:val="nil"/>
              <w:left w:val="nil"/>
              <w:bottom w:val="single" w:sz="4" w:space="0" w:color="auto"/>
              <w:right w:val="single" w:sz="4" w:space="0" w:color="auto"/>
            </w:tcBorders>
            <w:noWrap/>
            <w:vAlign w:val="center"/>
          </w:tcPr>
          <w:p w14:paraId="313EECD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990 809,52</w:t>
            </w:r>
          </w:p>
        </w:tc>
        <w:tc>
          <w:tcPr>
            <w:tcW w:w="3416" w:type="dxa"/>
            <w:tcBorders>
              <w:top w:val="nil"/>
              <w:left w:val="nil"/>
              <w:bottom w:val="single" w:sz="4" w:space="0" w:color="auto"/>
              <w:right w:val="single" w:sz="4" w:space="0" w:color="auto"/>
            </w:tcBorders>
            <w:noWrap/>
            <w:vAlign w:val="center"/>
          </w:tcPr>
          <w:p w14:paraId="5611D37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2 687 505,63</w:t>
            </w:r>
          </w:p>
        </w:tc>
      </w:tr>
      <w:tr w:rsidR="00ED3EAC" w:rsidRPr="002210A4" w14:paraId="50C07585"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E8F804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26</w:t>
            </w:r>
          </w:p>
        </w:tc>
        <w:tc>
          <w:tcPr>
            <w:tcW w:w="3969" w:type="dxa"/>
            <w:tcBorders>
              <w:top w:val="nil"/>
              <w:left w:val="nil"/>
              <w:bottom w:val="single" w:sz="4" w:space="0" w:color="auto"/>
              <w:right w:val="single" w:sz="4" w:space="0" w:color="auto"/>
            </w:tcBorders>
            <w:noWrap/>
            <w:vAlign w:val="center"/>
          </w:tcPr>
          <w:p w14:paraId="3239B4F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991 119,47</w:t>
            </w:r>
          </w:p>
        </w:tc>
        <w:tc>
          <w:tcPr>
            <w:tcW w:w="3416" w:type="dxa"/>
            <w:tcBorders>
              <w:top w:val="nil"/>
              <w:left w:val="nil"/>
              <w:bottom w:val="single" w:sz="4" w:space="0" w:color="auto"/>
              <w:right w:val="single" w:sz="4" w:space="0" w:color="auto"/>
            </w:tcBorders>
            <w:noWrap/>
            <w:vAlign w:val="center"/>
          </w:tcPr>
          <w:p w14:paraId="6AE0E51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2 686 598,26</w:t>
            </w:r>
          </w:p>
        </w:tc>
      </w:tr>
      <w:tr w:rsidR="00ED3EAC" w:rsidRPr="002210A4" w14:paraId="39FA3E07"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02695FF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27</w:t>
            </w:r>
          </w:p>
        </w:tc>
        <w:tc>
          <w:tcPr>
            <w:tcW w:w="3969" w:type="dxa"/>
            <w:tcBorders>
              <w:top w:val="nil"/>
              <w:left w:val="nil"/>
              <w:bottom w:val="single" w:sz="4" w:space="0" w:color="auto"/>
              <w:right w:val="single" w:sz="4" w:space="0" w:color="auto"/>
            </w:tcBorders>
            <w:noWrap/>
            <w:vAlign w:val="center"/>
          </w:tcPr>
          <w:p w14:paraId="1F922DE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991 120,29</w:t>
            </w:r>
          </w:p>
        </w:tc>
        <w:tc>
          <w:tcPr>
            <w:tcW w:w="3416" w:type="dxa"/>
            <w:tcBorders>
              <w:top w:val="nil"/>
              <w:left w:val="nil"/>
              <w:bottom w:val="single" w:sz="4" w:space="0" w:color="auto"/>
              <w:right w:val="single" w:sz="4" w:space="0" w:color="auto"/>
            </w:tcBorders>
            <w:noWrap/>
            <w:vAlign w:val="center"/>
          </w:tcPr>
          <w:p w14:paraId="45F744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2 686 595,87</w:t>
            </w:r>
          </w:p>
        </w:tc>
      </w:tr>
      <w:tr w:rsidR="00ED3EAC" w:rsidRPr="002210A4" w14:paraId="1BA62498" w14:textId="77777777" w:rsidTr="00ED3EAC">
        <w:trPr>
          <w:trHeight w:val="276"/>
        </w:trPr>
        <w:tc>
          <w:tcPr>
            <w:tcW w:w="2122" w:type="dxa"/>
            <w:tcBorders>
              <w:top w:val="nil"/>
              <w:left w:val="single" w:sz="4" w:space="0" w:color="auto"/>
              <w:bottom w:val="single" w:sz="4" w:space="0" w:color="auto"/>
              <w:right w:val="single" w:sz="4" w:space="0" w:color="auto"/>
            </w:tcBorders>
            <w:noWrap/>
            <w:vAlign w:val="center"/>
          </w:tcPr>
          <w:p w14:paraId="502A58D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28</w:t>
            </w:r>
          </w:p>
        </w:tc>
        <w:tc>
          <w:tcPr>
            <w:tcW w:w="3969" w:type="dxa"/>
            <w:tcBorders>
              <w:top w:val="nil"/>
              <w:left w:val="nil"/>
              <w:bottom w:val="single" w:sz="4" w:space="0" w:color="auto"/>
              <w:right w:val="single" w:sz="4" w:space="0" w:color="auto"/>
            </w:tcBorders>
            <w:noWrap/>
            <w:vAlign w:val="center"/>
          </w:tcPr>
          <w:p w14:paraId="039E7F0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991 131,46</w:t>
            </w:r>
          </w:p>
        </w:tc>
        <w:tc>
          <w:tcPr>
            <w:tcW w:w="3416" w:type="dxa"/>
            <w:tcBorders>
              <w:top w:val="nil"/>
              <w:left w:val="nil"/>
              <w:bottom w:val="single" w:sz="4" w:space="0" w:color="auto"/>
              <w:right w:val="single" w:sz="4" w:space="0" w:color="auto"/>
            </w:tcBorders>
            <w:noWrap/>
            <w:vAlign w:val="center"/>
          </w:tcPr>
          <w:p w14:paraId="727C0A5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2 686 599,06</w:t>
            </w:r>
          </w:p>
        </w:tc>
      </w:tr>
      <w:tr w:rsidR="00ED3EAC" w:rsidRPr="002210A4" w14:paraId="642E52C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FD6A57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29</w:t>
            </w:r>
          </w:p>
        </w:tc>
        <w:tc>
          <w:tcPr>
            <w:tcW w:w="3969" w:type="dxa"/>
            <w:tcBorders>
              <w:top w:val="single" w:sz="4" w:space="0" w:color="auto"/>
              <w:left w:val="nil"/>
              <w:bottom w:val="single" w:sz="4" w:space="0" w:color="auto"/>
              <w:right w:val="single" w:sz="4" w:space="0" w:color="auto"/>
            </w:tcBorders>
            <w:noWrap/>
            <w:vAlign w:val="center"/>
          </w:tcPr>
          <w:p w14:paraId="7896ED0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991 398,31</w:t>
            </w:r>
          </w:p>
        </w:tc>
        <w:tc>
          <w:tcPr>
            <w:tcW w:w="3416" w:type="dxa"/>
            <w:tcBorders>
              <w:top w:val="single" w:sz="4" w:space="0" w:color="auto"/>
              <w:left w:val="nil"/>
              <w:bottom w:val="single" w:sz="4" w:space="0" w:color="auto"/>
              <w:right w:val="single" w:sz="4" w:space="0" w:color="auto"/>
            </w:tcBorders>
            <w:noWrap/>
            <w:vAlign w:val="center"/>
          </w:tcPr>
          <w:p w14:paraId="510FBF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2 686 675,33</w:t>
            </w:r>
          </w:p>
        </w:tc>
      </w:tr>
      <w:tr w:rsidR="00ED3EAC" w:rsidRPr="002210A4" w14:paraId="20D1002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02B0C1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30</w:t>
            </w:r>
          </w:p>
        </w:tc>
        <w:tc>
          <w:tcPr>
            <w:tcW w:w="3969" w:type="dxa"/>
            <w:tcBorders>
              <w:top w:val="single" w:sz="4" w:space="0" w:color="auto"/>
              <w:left w:val="nil"/>
              <w:bottom w:val="single" w:sz="4" w:space="0" w:color="auto"/>
              <w:right w:val="single" w:sz="4" w:space="0" w:color="auto"/>
            </w:tcBorders>
            <w:noWrap/>
            <w:vAlign w:val="center"/>
          </w:tcPr>
          <w:p w14:paraId="6E7AA53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991 398,31</w:t>
            </w:r>
          </w:p>
        </w:tc>
        <w:tc>
          <w:tcPr>
            <w:tcW w:w="3416" w:type="dxa"/>
            <w:tcBorders>
              <w:top w:val="single" w:sz="4" w:space="0" w:color="auto"/>
              <w:left w:val="nil"/>
              <w:bottom w:val="single" w:sz="4" w:space="0" w:color="auto"/>
              <w:right w:val="single" w:sz="4" w:space="0" w:color="auto"/>
            </w:tcBorders>
            <w:noWrap/>
            <w:vAlign w:val="center"/>
          </w:tcPr>
          <w:p w14:paraId="722216C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2 686 675,33</w:t>
            </w:r>
          </w:p>
        </w:tc>
      </w:tr>
      <w:tr w:rsidR="00ED3EAC" w:rsidRPr="002210A4" w14:paraId="20F4FE4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CFF97A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31</w:t>
            </w:r>
          </w:p>
        </w:tc>
        <w:tc>
          <w:tcPr>
            <w:tcW w:w="3969" w:type="dxa"/>
            <w:tcBorders>
              <w:top w:val="single" w:sz="4" w:space="0" w:color="auto"/>
              <w:left w:val="nil"/>
              <w:bottom w:val="single" w:sz="4" w:space="0" w:color="auto"/>
              <w:right w:val="single" w:sz="4" w:space="0" w:color="auto"/>
            </w:tcBorders>
            <w:noWrap/>
            <w:vAlign w:val="center"/>
          </w:tcPr>
          <w:p w14:paraId="4468F5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991 398,32</w:t>
            </w:r>
          </w:p>
        </w:tc>
        <w:tc>
          <w:tcPr>
            <w:tcW w:w="3416" w:type="dxa"/>
            <w:tcBorders>
              <w:top w:val="single" w:sz="4" w:space="0" w:color="auto"/>
              <w:left w:val="nil"/>
              <w:bottom w:val="single" w:sz="4" w:space="0" w:color="auto"/>
              <w:right w:val="single" w:sz="4" w:space="0" w:color="auto"/>
            </w:tcBorders>
            <w:noWrap/>
            <w:vAlign w:val="center"/>
          </w:tcPr>
          <w:p w14:paraId="09AF30E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2 686 675,33</w:t>
            </w:r>
          </w:p>
        </w:tc>
      </w:tr>
      <w:tr w:rsidR="00ED3EAC" w:rsidRPr="002210A4" w14:paraId="7050606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1CB4E7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32</w:t>
            </w:r>
          </w:p>
        </w:tc>
        <w:tc>
          <w:tcPr>
            <w:tcW w:w="3969" w:type="dxa"/>
            <w:tcBorders>
              <w:top w:val="single" w:sz="4" w:space="0" w:color="auto"/>
              <w:left w:val="nil"/>
              <w:bottom w:val="single" w:sz="4" w:space="0" w:color="auto"/>
              <w:right w:val="single" w:sz="4" w:space="0" w:color="auto"/>
            </w:tcBorders>
            <w:noWrap/>
            <w:vAlign w:val="center"/>
          </w:tcPr>
          <w:p w14:paraId="1F8D39C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991 431,33</w:t>
            </w:r>
          </w:p>
        </w:tc>
        <w:tc>
          <w:tcPr>
            <w:tcW w:w="3416" w:type="dxa"/>
            <w:tcBorders>
              <w:top w:val="single" w:sz="4" w:space="0" w:color="auto"/>
              <w:left w:val="nil"/>
              <w:bottom w:val="single" w:sz="4" w:space="0" w:color="auto"/>
              <w:right w:val="single" w:sz="4" w:space="0" w:color="auto"/>
            </w:tcBorders>
            <w:noWrap/>
            <w:vAlign w:val="center"/>
          </w:tcPr>
          <w:p w14:paraId="07EED43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2 686 684,77</w:t>
            </w:r>
          </w:p>
        </w:tc>
      </w:tr>
      <w:tr w:rsidR="00ED3EAC" w:rsidRPr="002210A4" w14:paraId="3F54B3A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68E42A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33</w:t>
            </w:r>
          </w:p>
        </w:tc>
        <w:tc>
          <w:tcPr>
            <w:tcW w:w="3969" w:type="dxa"/>
            <w:tcBorders>
              <w:top w:val="single" w:sz="4" w:space="0" w:color="auto"/>
              <w:left w:val="nil"/>
              <w:bottom w:val="single" w:sz="4" w:space="0" w:color="auto"/>
              <w:right w:val="single" w:sz="4" w:space="0" w:color="auto"/>
            </w:tcBorders>
            <w:noWrap/>
            <w:vAlign w:val="center"/>
          </w:tcPr>
          <w:p w14:paraId="2A9EE8C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991 451,54</w:t>
            </w:r>
          </w:p>
        </w:tc>
        <w:tc>
          <w:tcPr>
            <w:tcW w:w="3416" w:type="dxa"/>
            <w:tcBorders>
              <w:top w:val="single" w:sz="4" w:space="0" w:color="auto"/>
              <w:left w:val="nil"/>
              <w:bottom w:val="single" w:sz="4" w:space="0" w:color="auto"/>
              <w:right w:val="single" w:sz="4" w:space="0" w:color="auto"/>
            </w:tcBorders>
            <w:noWrap/>
            <w:vAlign w:val="center"/>
          </w:tcPr>
          <w:p w14:paraId="2D55601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2 686 690,55</w:t>
            </w:r>
          </w:p>
        </w:tc>
      </w:tr>
      <w:tr w:rsidR="00ED3EAC" w:rsidRPr="002210A4" w14:paraId="51058CA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F7D620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34</w:t>
            </w:r>
          </w:p>
        </w:tc>
        <w:tc>
          <w:tcPr>
            <w:tcW w:w="3969" w:type="dxa"/>
            <w:tcBorders>
              <w:top w:val="single" w:sz="4" w:space="0" w:color="auto"/>
              <w:left w:val="nil"/>
              <w:bottom w:val="single" w:sz="4" w:space="0" w:color="auto"/>
              <w:right w:val="single" w:sz="4" w:space="0" w:color="auto"/>
            </w:tcBorders>
            <w:noWrap/>
            <w:vAlign w:val="center"/>
          </w:tcPr>
          <w:p w14:paraId="7826047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991 530,92</w:t>
            </w:r>
          </w:p>
        </w:tc>
        <w:tc>
          <w:tcPr>
            <w:tcW w:w="3416" w:type="dxa"/>
            <w:tcBorders>
              <w:top w:val="single" w:sz="4" w:space="0" w:color="auto"/>
              <w:left w:val="nil"/>
              <w:bottom w:val="single" w:sz="4" w:space="0" w:color="auto"/>
              <w:right w:val="single" w:sz="4" w:space="0" w:color="auto"/>
            </w:tcBorders>
            <w:noWrap/>
            <w:vAlign w:val="center"/>
          </w:tcPr>
          <w:p w14:paraId="6585972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2 686 715,09</w:t>
            </w:r>
          </w:p>
        </w:tc>
      </w:tr>
      <w:tr w:rsidR="00ED3EAC" w:rsidRPr="002210A4" w14:paraId="42BDB25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CF21E2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35</w:t>
            </w:r>
          </w:p>
        </w:tc>
        <w:tc>
          <w:tcPr>
            <w:tcW w:w="3969" w:type="dxa"/>
            <w:tcBorders>
              <w:top w:val="single" w:sz="4" w:space="0" w:color="auto"/>
              <w:left w:val="nil"/>
              <w:bottom w:val="single" w:sz="4" w:space="0" w:color="auto"/>
              <w:right w:val="single" w:sz="4" w:space="0" w:color="auto"/>
            </w:tcBorders>
            <w:noWrap/>
            <w:vAlign w:val="center"/>
          </w:tcPr>
          <w:p w14:paraId="4F7B106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991 531,63</w:t>
            </w:r>
          </w:p>
        </w:tc>
        <w:tc>
          <w:tcPr>
            <w:tcW w:w="3416" w:type="dxa"/>
            <w:tcBorders>
              <w:top w:val="single" w:sz="4" w:space="0" w:color="auto"/>
              <w:left w:val="nil"/>
              <w:bottom w:val="single" w:sz="4" w:space="0" w:color="auto"/>
              <w:right w:val="single" w:sz="4" w:space="0" w:color="auto"/>
            </w:tcBorders>
            <w:noWrap/>
            <w:vAlign w:val="center"/>
          </w:tcPr>
          <w:p w14:paraId="3F30807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2 686 728,30</w:t>
            </w:r>
          </w:p>
        </w:tc>
      </w:tr>
      <w:tr w:rsidR="00ED3EAC" w:rsidRPr="002210A4" w14:paraId="32B9FFE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26FB4A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36</w:t>
            </w:r>
          </w:p>
        </w:tc>
        <w:tc>
          <w:tcPr>
            <w:tcW w:w="3969" w:type="dxa"/>
            <w:tcBorders>
              <w:top w:val="single" w:sz="4" w:space="0" w:color="auto"/>
              <w:left w:val="nil"/>
              <w:bottom w:val="single" w:sz="4" w:space="0" w:color="auto"/>
              <w:right w:val="single" w:sz="4" w:space="0" w:color="auto"/>
            </w:tcBorders>
            <w:noWrap/>
            <w:vAlign w:val="center"/>
          </w:tcPr>
          <w:p w14:paraId="12717C7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991 522,87</w:t>
            </w:r>
          </w:p>
        </w:tc>
        <w:tc>
          <w:tcPr>
            <w:tcW w:w="3416" w:type="dxa"/>
            <w:tcBorders>
              <w:top w:val="single" w:sz="4" w:space="0" w:color="auto"/>
              <w:left w:val="nil"/>
              <w:bottom w:val="single" w:sz="4" w:space="0" w:color="auto"/>
              <w:right w:val="single" w:sz="4" w:space="0" w:color="auto"/>
            </w:tcBorders>
            <w:noWrap/>
            <w:vAlign w:val="center"/>
          </w:tcPr>
          <w:p w14:paraId="26C01A3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2 686 762,25</w:t>
            </w:r>
          </w:p>
        </w:tc>
      </w:tr>
      <w:tr w:rsidR="00ED3EAC" w:rsidRPr="002210A4" w14:paraId="40A582D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49A1D0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37</w:t>
            </w:r>
          </w:p>
        </w:tc>
        <w:tc>
          <w:tcPr>
            <w:tcW w:w="3969" w:type="dxa"/>
            <w:tcBorders>
              <w:top w:val="single" w:sz="4" w:space="0" w:color="auto"/>
              <w:left w:val="nil"/>
              <w:bottom w:val="single" w:sz="4" w:space="0" w:color="auto"/>
              <w:right w:val="single" w:sz="4" w:space="0" w:color="auto"/>
            </w:tcBorders>
            <w:noWrap/>
            <w:vAlign w:val="center"/>
          </w:tcPr>
          <w:p w14:paraId="47594C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991 677,67</w:t>
            </w:r>
          </w:p>
        </w:tc>
        <w:tc>
          <w:tcPr>
            <w:tcW w:w="3416" w:type="dxa"/>
            <w:tcBorders>
              <w:top w:val="single" w:sz="4" w:space="0" w:color="auto"/>
              <w:left w:val="nil"/>
              <w:bottom w:val="single" w:sz="4" w:space="0" w:color="auto"/>
              <w:right w:val="single" w:sz="4" w:space="0" w:color="auto"/>
            </w:tcBorders>
            <w:noWrap/>
            <w:vAlign w:val="center"/>
          </w:tcPr>
          <w:p w14:paraId="47C7376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2 686 832,27</w:t>
            </w:r>
          </w:p>
        </w:tc>
      </w:tr>
      <w:tr w:rsidR="00ED3EAC" w:rsidRPr="002210A4" w14:paraId="5D960FB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8989DA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38</w:t>
            </w:r>
          </w:p>
        </w:tc>
        <w:tc>
          <w:tcPr>
            <w:tcW w:w="3969" w:type="dxa"/>
            <w:tcBorders>
              <w:top w:val="single" w:sz="4" w:space="0" w:color="auto"/>
              <w:left w:val="nil"/>
              <w:bottom w:val="single" w:sz="4" w:space="0" w:color="auto"/>
              <w:right w:val="single" w:sz="4" w:space="0" w:color="auto"/>
            </w:tcBorders>
            <w:noWrap/>
            <w:vAlign w:val="center"/>
          </w:tcPr>
          <w:p w14:paraId="01E5416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991 713,21</w:t>
            </w:r>
          </w:p>
        </w:tc>
        <w:tc>
          <w:tcPr>
            <w:tcW w:w="3416" w:type="dxa"/>
            <w:tcBorders>
              <w:top w:val="single" w:sz="4" w:space="0" w:color="auto"/>
              <w:left w:val="nil"/>
              <w:bottom w:val="single" w:sz="4" w:space="0" w:color="auto"/>
              <w:right w:val="single" w:sz="4" w:space="0" w:color="auto"/>
            </w:tcBorders>
            <w:noWrap/>
            <w:vAlign w:val="center"/>
          </w:tcPr>
          <w:p w14:paraId="530ABA3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2 686 845,27</w:t>
            </w:r>
          </w:p>
        </w:tc>
      </w:tr>
      <w:tr w:rsidR="00ED3EAC" w:rsidRPr="002210A4" w14:paraId="2C0A195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0E4EFF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39</w:t>
            </w:r>
          </w:p>
        </w:tc>
        <w:tc>
          <w:tcPr>
            <w:tcW w:w="3969" w:type="dxa"/>
            <w:tcBorders>
              <w:top w:val="single" w:sz="4" w:space="0" w:color="auto"/>
              <w:left w:val="nil"/>
              <w:bottom w:val="single" w:sz="4" w:space="0" w:color="auto"/>
              <w:right w:val="single" w:sz="4" w:space="0" w:color="auto"/>
            </w:tcBorders>
            <w:noWrap/>
            <w:vAlign w:val="center"/>
          </w:tcPr>
          <w:p w14:paraId="49D78BF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991 790,63</w:t>
            </w:r>
          </w:p>
        </w:tc>
        <w:tc>
          <w:tcPr>
            <w:tcW w:w="3416" w:type="dxa"/>
            <w:tcBorders>
              <w:top w:val="single" w:sz="4" w:space="0" w:color="auto"/>
              <w:left w:val="nil"/>
              <w:bottom w:val="single" w:sz="4" w:space="0" w:color="auto"/>
              <w:right w:val="single" w:sz="4" w:space="0" w:color="auto"/>
            </w:tcBorders>
            <w:noWrap/>
            <w:vAlign w:val="center"/>
          </w:tcPr>
          <w:p w14:paraId="6D21280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2 686 873,58</w:t>
            </w:r>
          </w:p>
        </w:tc>
      </w:tr>
      <w:tr w:rsidR="00ED3EAC" w:rsidRPr="002210A4" w14:paraId="25BCFAF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A7C103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40</w:t>
            </w:r>
          </w:p>
        </w:tc>
        <w:tc>
          <w:tcPr>
            <w:tcW w:w="3969" w:type="dxa"/>
            <w:tcBorders>
              <w:top w:val="single" w:sz="4" w:space="0" w:color="auto"/>
              <w:left w:val="nil"/>
              <w:bottom w:val="single" w:sz="4" w:space="0" w:color="auto"/>
              <w:right w:val="single" w:sz="4" w:space="0" w:color="auto"/>
            </w:tcBorders>
            <w:noWrap/>
            <w:vAlign w:val="center"/>
          </w:tcPr>
          <w:p w14:paraId="24875C2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991 732,37</w:t>
            </w:r>
          </w:p>
        </w:tc>
        <w:tc>
          <w:tcPr>
            <w:tcW w:w="3416" w:type="dxa"/>
            <w:tcBorders>
              <w:top w:val="single" w:sz="4" w:space="0" w:color="auto"/>
              <w:left w:val="nil"/>
              <w:bottom w:val="single" w:sz="4" w:space="0" w:color="auto"/>
              <w:right w:val="single" w:sz="4" w:space="0" w:color="auto"/>
            </w:tcBorders>
            <w:noWrap/>
            <w:vAlign w:val="center"/>
          </w:tcPr>
          <w:p w14:paraId="77E84C1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2 687 049,82</w:t>
            </w:r>
          </w:p>
        </w:tc>
      </w:tr>
      <w:tr w:rsidR="00ED3EAC" w:rsidRPr="002210A4" w14:paraId="50EE9C0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DF45DB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41</w:t>
            </w:r>
          </w:p>
        </w:tc>
        <w:tc>
          <w:tcPr>
            <w:tcW w:w="3969" w:type="dxa"/>
            <w:tcBorders>
              <w:top w:val="single" w:sz="4" w:space="0" w:color="auto"/>
              <w:left w:val="nil"/>
              <w:bottom w:val="single" w:sz="4" w:space="0" w:color="auto"/>
              <w:right w:val="single" w:sz="4" w:space="0" w:color="auto"/>
            </w:tcBorders>
            <w:noWrap/>
            <w:vAlign w:val="center"/>
          </w:tcPr>
          <w:p w14:paraId="02BD52F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991 663,19</w:t>
            </w:r>
          </w:p>
        </w:tc>
        <w:tc>
          <w:tcPr>
            <w:tcW w:w="3416" w:type="dxa"/>
            <w:tcBorders>
              <w:top w:val="single" w:sz="4" w:space="0" w:color="auto"/>
              <w:left w:val="nil"/>
              <w:bottom w:val="single" w:sz="4" w:space="0" w:color="auto"/>
              <w:right w:val="single" w:sz="4" w:space="0" w:color="auto"/>
            </w:tcBorders>
            <w:noWrap/>
            <w:vAlign w:val="center"/>
          </w:tcPr>
          <w:p w14:paraId="34237FE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2 687 223,12</w:t>
            </w:r>
          </w:p>
        </w:tc>
      </w:tr>
      <w:tr w:rsidR="00ED3EAC" w:rsidRPr="002210A4" w14:paraId="01DA107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CE4CAF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42</w:t>
            </w:r>
          </w:p>
        </w:tc>
        <w:tc>
          <w:tcPr>
            <w:tcW w:w="3969" w:type="dxa"/>
            <w:tcBorders>
              <w:top w:val="single" w:sz="4" w:space="0" w:color="auto"/>
              <w:left w:val="nil"/>
              <w:bottom w:val="single" w:sz="4" w:space="0" w:color="auto"/>
              <w:right w:val="single" w:sz="4" w:space="0" w:color="auto"/>
            </w:tcBorders>
            <w:noWrap/>
            <w:vAlign w:val="center"/>
          </w:tcPr>
          <w:p w14:paraId="204AC9A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991 652,93</w:t>
            </w:r>
          </w:p>
        </w:tc>
        <w:tc>
          <w:tcPr>
            <w:tcW w:w="3416" w:type="dxa"/>
            <w:tcBorders>
              <w:top w:val="single" w:sz="4" w:space="0" w:color="auto"/>
              <w:left w:val="nil"/>
              <w:bottom w:val="single" w:sz="4" w:space="0" w:color="auto"/>
              <w:right w:val="single" w:sz="4" w:space="0" w:color="auto"/>
            </w:tcBorders>
            <w:noWrap/>
            <w:vAlign w:val="center"/>
          </w:tcPr>
          <w:p w14:paraId="7026215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2 687 268,46</w:t>
            </w:r>
          </w:p>
        </w:tc>
      </w:tr>
      <w:tr w:rsidR="00ED3EAC" w:rsidRPr="002210A4" w14:paraId="5FF0259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5B6D43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43</w:t>
            </w:r>
          </w:p>
        </w:tc>
        <w:tc>
          <w:tcPr>
            <w:tcW w:w="3969" w:type="dxa"/>
            <w:tcBorders>
              <w:top w:val="single" w:sz="4" w:space="0" w:color="auto"/>
              <w:left w:val="nil"/>
              <w:bottom w:val="single" w:sz="4" w:space="0" w:color="auto"/>
              <w:right w:val="single" w:sz="4" w:space="0" w:color="auto"/>
            </w:tcBorders>
            <w:noWrap/>
            <w:vAlign w:val="center"/>
          </w:tcPr>
          <w:p w14:paraId="71F7144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991 619,22</w:t>
            </w:r>
          </w:p>
        </w:tc>
        <w:tc>
          <w:tcPr>
            <w:tcW w:w="3416" w:type="dxa"/>
            <w:tcBorders>
              <w:top w:val="single" w:sz="4" w:space="0" w:color="auto"/>
              <w:left w:val="nil"/>
              <w:bottom w:val="single" w:sz="4" w:space="0" w:color="auto"/>
              <w:right w:val="single" w:sz="4" w:space="0" w:color="auto"/>
            </w:tcBorders>
            <w:noWrap/>
            <w:vAlign w:val="center"/>
          </w:tcPr>
          <w:p w14:paraId="2ED296C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2 687 417,42</w:t>
            </w:r>
          </w:p>
        </w:tc>
      </w:tr>
      <w:tr w:rsidR="00ED3EAC" w:rsidRPr="002210A4" w14:paraId="1650BCC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ADEFA0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44</w:t>
            </w:r>
          </w:p>
        </w:tc>
        <w:tc>
          <w:tcPr>
            <w:tcW w:w="3969" w:type="dxa"/>
            <w:tcBorders>
              <w:top w:val="single" w:sz="4" w:space="0" w:color="auto"/>
              <w:left w:val="nil"/>
              <w:bottom w:val="single" w:sz="4" w:space="0" w:color="auto"/>
              <w:right w:val="single" w:sz="4" w:space="0" w:color="auto"/>
            </w:tcBorders>
            <w:noWrap/>
            <w:vAlign w:val="center"/>
          </w:tcPr>
          <w:p w14:paraId="7729E4A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991 595,68</w:t>
            </w:r>
          </w:p>
        </w:tc>
        <w:tc>
          <w:tcPr>
            <w:tcW w:w="3416" w:type="dxa"/>
            <w:tcBorders>
              <w:top w:val="single" w:sz="4" w:space="0" w:color="auto"/>
              <w:left w:val="nil"/>
              <w:bottom w:val="single" w:sz="4" w:space="0" w:color="auto"/>
              <w:right w:val="single" w:sz="4" w:space="0" w:color="auto"/>
            </w:tcBorders>
            <w:noWrap/>
            <w:vAlign w:val="center"/>
          </w:tcPr>
          <w:p w14:paraId="1D3506C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2 687 525,75</w:t>
            </w:r>
          </w:p>
        </w:tc>
      </w:tr>
      <w:tr w:rsidR="00ED3EAC" w:rsidRPr="002210A4" w14:paraId="34A7755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268087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45</w:t>
            </w:r>
          </w:p>
        </w:tc>
        <w:tc>
          <w:tcPr>
            <w:tcW w:w="3969" w:type="dxa"/>
            <w:tcBorders>
              <w:top w:val="single" w:sz="4" w:space="0" w:color="auto"/>
              <w:left w:val="nil"/>
              <w:bottom w:val="single" w:sz="4" w:space="0" w:color="auto"/>
              <w:right w:val="single" w:sz="4" w:space="0" w:color="auto"/>
            </w:tcBorders>
            <w:noWrap/>
            <w:vAlign w:val="center"/>
          </w:tcPr>
          <w:p w14:paraId="5C1ACBE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991 595,68</w:t>
            </w:r>
          </w:p>
        </w:tc>
        <w:tc>
          <w:tcPr>
            <w:tcW w:w="3416" w:type="dxa"/>
            <w:tcBorders>
              <w:top w:val="single" w:sz="4" w:space="0" w:color="auto"/>
              <w:left w:val="nil"/>
              <w:bottom w:val="single" w:sz="4" w:space="0" w:color="auto"/>
              <w:right w:val="single" w:sz="4" w:space="0" w:color="auto"/>
            </w:tcBorders>
            <w:noWrap/>
            <w:vAlign w:val="center"/>
          </w:tcPr>
          <w:p w14:paraId="0B0E0A2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2 687 526,44</w:t>
            </w:r>
          </w:p>
        </w:tc>
      </w:tr>
      <w:tr w:rsidR="00ED3EAC" w:rsidRPr="002210A4" w14:paraId="158965A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74CA2C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46</w:t>
            </w:r>
          </w:p>
        </w:tc>
        <w:tc>
          <w:tcPr>
            <w:tcW w:w="3969" w:type="dxa"/>
            <w:tcBorders>
              <w:top w:val="single" w:sz="4" w:space="0" w:color="auto"/>
              <w:left w:val="nil"/>
              <w:bottom w:val="single" w:sz="4" w:space="0" w:color="auto"/>
              <w:right w:val="single" w:sz="4" w:space="0" w:color="auto"/>
            </w:tcBorders>
            <w:noWrap/>
            <w:vAlign w:val="center"/>
          </w:tcPr>
          <w:p w14:paraId="720CA9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991 601,39</w:t>
            </w:r>
          </w:p>
        </w:tc>
        <w:tc>
          <w:tcPr>
            <w:tcW w:w="3416" w:type="dxa"/>
            <w:tcBorders>
              <w:top w:val="single" w:sz="4" w:space="0" w:color="auto"/>
              <w:left w:val="nil"/>
              <w:bottom w:val="single" w:sz="4" w:space="0" w:color="auto"/>
              <w:right w:val="single" w:sz="4" w:space="0" w:color="auto"/>
            </w:tcBorders>
            <w:noWrap/>
            <w:vAlign w:val="center"/>
          </w:tcPr>
          <w:p w14:paraId="6ACB550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2 687 528,63</w:t>
            </w:r>
          </w:p>
        </w:tc>
      </w:tr>
      <w:tr w:rsidR="00ED3EAC" w:rsidRPr="002210A4" w14:paraId="324BCAD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30E74F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47</w:t>
            </w:r>
          </w:p>
        </w:tc>
        <w:tc>
          <w:tcPr>
            <w:tcW w:w="3969" w:type="dxa"/>
            <w:tcBorders>
              <w:top w:val="single" w:sz="4" w:space="0" w:color="auto"/>
              <w:left w:val="nil"/>
              <w:bottom w:val="single" w:sz="4" w:space="0" w:color="auto"/>
              <w:right w:val="single" w:sz="4" w:space="0" w:color="auto"/>
            </w:tcBorders>
            <w:noWrap/>
            <w:vAlign w:val="center"/>
          </w:tcPr>
          <w:p w14:paraId="6CAAF14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991 611,74</w:t>
            </w:r>
          </w:p>
        </w:tc>
        <w:tc>
          <w:tcPr>
            <w:tcW w:w="3416" w:type="dxa"/>
            <w:tcBorders>
              <w:top w:val="single" w:sz="4" w:space="0" w:color="auto"/>
              <w:left w:val="nil"/>
              <w:bottom w:val="single" w:sz="4" w:space="0" w:color="auto"/>
              <w:right w:val="single" w:sz="4" w:space="0" w:color="auto"/>
            </w:tcBorders>
            <w:noWrap/>
            <w:vAlign w:val="center"/>
          </w:tcPr>
          <w:p w14:paraId="74F691F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2 687 542,27</w:t>
            </w:r>
          </w:p>
        </w:tc>
      </w:tr>
      <w:tr w:rsidR="00ED3EAC" w:rsidRPr="002210A4" w14:paraId="24C8252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0B06C0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48</w:t>
            </w:r>
          </w:p>
        </w:tc>
        <w:tc>
          <w:tcPr>
            <w:tcW w:w="3969" w:type="dxa"/>
            <w:tcBorders>
              <w:top w:val="single" w:sz="4" w:space="0" w:color="auto"/>
              <w:left w:val="nil"/>
              <w:bottom w:val="single" w:sz="4" w:space="0" w:color="auto"/>
              <w:right w:val="single" w:sz="4" w:space="0" w:color="auto"/>
            </w:tcBorders>
            <w:noWrap/>
            <w:vAlign w:val="center"/>
          </w:tcPr>
          <w:p w14:paraId="2B2DE41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991 632,81</w:t>
            </w:r>
          </w:p>
        </w:tc>
        <w:tc>
          <w:tcPr>
            <w:tcW w:w="3416" w:type="dxa"/>
            <w:tcBorders>
              <w:top w:val="single" w:sz="4" w:space="0" w:color="auto"/>
              <w:left w:val="nil"/>
              <w:bottom w:val="single" w:sz="4" w:space="0" w:color="auto"/>
              <w:right w:val="single" w:sz="4" w:space="0" w:color="auto"/>
            </w:tcBorders>
            <w:noWrap/>
            <w:vAlign w:val="center"/>
          </w:tcPr>
          <w:p w14:paraId="1A936CF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2 687 623,26</w:t>
            </w:r>
          </w:p>
        </w:tc>
      </w:tr>
      <w:tr w:rsidR="00ED3EAC" w:rsidRPr="002210A4" w14:paraId="589D531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D4753A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49</w:t>
            </w:r>
          </w:p>
        </w:tc>
        <w:tc>
          <w:tcPr>
            <w:tcW w:w="3969" w:type="dxa"/>
            <w:tcBorders>
              <w:top w:val="single" w:sz="4" w:space="0" w:color="auto"/>
              <w:left w:val="nil"/>
              <w:bottom w:val="single" w:sz="4" w:space="0" w:color="auto"/>
              <w:right w:val="single" w:sz="4" w:space="0" w:color="auto"/>
            </w:tcBorders>
            <w:noWrap/>
            <w:vAlign w:val="center"/>
          </w:tcPr>
          <w:p w14:paraId="2461879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991 618,41</w:t>
            </w:r>
          </w:p>
        </w:tc>
        <w:tc>
          <w:tcPr>
            <w:tcW w:w="3416" w:type="dxa"/>
            <w:tcBorders>
              <w:top w:val="single" w:sz="4" w:space="0" w:color="auto"/>
              <w:left w:val="nil"/>
              <w:bottom w:val="single" w:sz="4" w:space="0" w:color="auto"/>
              <w:right w:val="single" w:sz="4" w:space="0" w:color="auto"/>
            </w:tcBorders>
            <w:noWrap/>
            <w:vAlign w:val="center"/>
          </w:tcPr>
          <w:p w14:paraId="4C9A5AE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2 687 692,59</w:t>
            </w:r>
          </w:p>
        </w:tc>
      </w:tr>
      <w:tr w:rsidR="00ED3EAC" w:rsidRPr="002210A4" w14:paraId="37772BF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6895BA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50</w:t>
            </w:r>
          </w:p>
        </w:tc>
        <w:tc>
          <w:tcPr>
            <w:tcW w:w="3969" w:type="dxa"/>
            <w:tcBorders>
              <w:top w:val="single" w:sz="4" w:space="0" w:color="auto"/>
              <w:left w:val="nil"/>
              <w:bottom w:val="single" w:sz="4" w:space="0" w:color="auto"/>
              <w:right w:val="single" w:sz="4" w:space="0" w:color="auto"/>
            </w:tcBorders>
            <w:noWrap/>
            <w:vAlign w:val="center"/>
          </w:tcPr>
          <w:p w14:paraId="7E8E7F7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991 613,29</w:t>
            </w:r>
          </w:p>
        </w:tc>
        <w:tc>
          <w:tcPr>
            <w:tcW w:w="3416" w:type="dxa"/>
            <w:tcBorders>
              <w:top w:val="single" w:sz="4" w:space="0" w:color="auto"/>
              <w:left w:val="nil"/>
              <w:bottom w:val="single" w:sz="4" w:space="0" w:color="auto"/>
              <w:right w:val="single" w:sz="4" w:space="0" w:color="auto"/>
            </w:tcBorders>
            <w:noWrap/>
            <w:vAlign w:val="center"/>
          </w:tcPr>
          <w:p w14:paraId="3BBC077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2 687 720,64</w:t>
            </w:r>
          </w:p>
        </w:tc>
      </w:tr>
      <w:tr w:rsidR="00ED3EAC" w:rsidRPr="002210A4" w14:paraId="7E2CABE4"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1DF2E8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51</w:t>
            </w:r>
          </w:p>
        </w:tc>
        <w:tc>
          <w:tcPr>
            <w:tcW w:w="3969" w:type="dxa"/>
            <w:tcBorders>
              <w:top w:val="single" w:sz="4" w:space="0" w:color="auto"/>
              <w:left w:val="nil"/>
              <w:bottom w:val="single" w:sz="4" w:space="0" w:color="auto"/>
              <w:right w:val="single" w:sz="4" w:space="0" w:color="auto"/>
            </w:tcBorders>
            <w:noWrap/>
            <w:vAlign w:val="center"/>
          </w:tcPr>
          <w:p w14:paraId="1A08AB9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991 622,38</w:t>
            </w:r>
          </w:p>
        </w:tc>
        <w:tc>
          <w:tcPr>
            <w:tcW w:w="3416" w:type="dxa"/>
            <w:tcBorders>
              <w:top w:val="single" w:sz="4" w:space="0" w:color="auto"/>
              <w:left w:val="nil"/>
              <w:bottom w:val="single" w:sz="4" w:space="0" w:color="auto"/>
              <w:right w:val="single" w:sz="4" w:space="0" w:color="auto"/>
            </w:tcBorders>
            <w:noWrap/>
            <w:vAlign w:val="center"/>
          </w:tcPr>
          <w:p w14:paraId="59AA87E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2 687 730,91</w:t>
            </w:r>
          </w:p>
        </w:tc>
      </w:tr>
      <w:tr w:rsidR="00ED3EAC" w:rsidRPr="002210A4" w14:paraId="19BB648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2CB372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52</w:t>
            </w:r>
          </w:p>
        </w:tc>
        <w:tc>
          <w:tcPr>
            <w:tcW w:w="3969" w:type="dxa"/>
            <w:tcBorders>
              <w:top w:val="single" w:sz="4" w:space="0" w:color="auto"/>
              <w:left w:val="nil"/>
              <w:bottom w:val="single" w:sz="4" w:space="0" w:color="auto"/>
              <w:right w:val="single" w:sz="4" w:space="0" w:color="auto"/>
            </w:tcBorders>
            <w:noWrap/>
            <w:vAlign w:val="center"/>
          </w:tcPr>
          <w:p w14:paraId="190F873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991 630,27</w:t>
            </w:r>
          </w:p>
        </w:tc>
        <w:tc>
          <w:tcPr>
            <w:tcW w:w="3416" w:type="dxa"/>
            <w:tcBorders>
              <w:top w:val="single" w:sz="4" w:space="0" w:color="auto"/>
              <w:left w:val="nil"/>
              <w:bottom w:val="single" w:sz="4" w:space="0" w:color="auto"/>
              <w:right w:val="single" w:sz="4" w:space="0" w:color="auto"/>
            </w:tcBorders>
            <w:noWrap/>
            <w:vAlign w:val="center"/>
          </w:tcPr>
          <w:p w14:paraId="03C4389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2 687 732,26</w:t>
            </w:r>
          </w:p>
        </w:tc>
      </w:tr>
      <w:tr w:rsidR="00ED3EAC" w:rsidRPr="002210A4" w14:paraId="041C3F9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50D467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53</w:t>
            </w:r>
          </w:p>
        </w:tc>
        <w:tc>
          <w:tcPr>
            <w:tcW w:w="3969" w:type="dxa"/>
            <w:tcBorders>
              <w:top w:val="single" w:sz="4" w:space="0" w:color="auto"/>
              <w:left w:val="nil"/>
              <w:bottom w:val="single" w:sz="4" w:space="0" w:color="auto"/>
              <w:right w:val="single" w:sz="4" w:space="0" w:color="auto"/>
            </w:tcBorders>
            <w:noWrap/>
            <w:vAlign w:val="center"/>
          </w:tcPr>
          <w:p w14:paraId="2954595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991 629,26</w:t>
            </w:r>
          </w:p>
        </w:tc>
        <w:tc>
          <w:tcPr>
            <w:tcW w:w="3416" w:type="dxa"/>
            <w:tcBorders>
              <w:top w:val="single" w:sz="4" w:space="0" w:color="auto"/>
              <w:left w:val="nil"/>
              <w:bottom w:val="single" w:sz="4" w:space="0" w:color="auto"/>
              <w:right w:val="single" w:sz="4" w:space="0" w:color="auto"/>
            </w:tcBorders>
            <w:noWrap/>
            <w:vAlign w:val="center"/>
          </w:tcPr>
          <w:p w14:paraId="23F4DF0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2 687 738,18</w:t>
            </w:r>
          </w:p>
        </w:tc>
      </w:tr>
      <w:tr w:rsidR="00ED3EAC" w:rsidRPr="002210A4" w14:paraId="7F62EB8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AC08B5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54</w:t>
            </w:r>
          </w:p>
        </w:tc>
        <w:tc>
          <w:tcPr>
            <w:tcW w:w="3969" w:type="dxa"/>
            <w:tcBorders>
              <w:top w:val="single" w:sz="4" w:space="0" w:color="auto"/>
              <w:left w:val="nil"/>
              <w:bottom w:val="single" w:sz="4" w:space="0" w:color="auto"/>
              <w:right w:val="single" w:sz="4" w:space="0" w:color="auto"/>
            </w:tcBorders>
            <w:noWrap/>
            <w:vAlign w:val="center"/>
          </w:tcPr>
          <w:p w14:paraId="57ADD89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991 621,37</w:t>
            </w:r>
          </w:p>
        </w:tc>
        <w:tc>
          <w:tcPr>
            <w:tcW w:w="3416" w:type="dxa"/>
            <w:tcBorders>
              <w:top w:val="single" w:sz="4" w:space="0" w:color="auto"/>
              <w:left w:val="nil"/>
              <w:bottom w:val="single" w:sz="4" w:space="0" w:color="auto"/>
              <w:right w:val="single" w:sz="4" w:space="0" w:color="auto"/>
            </w:tcBorders>
            <w:noWrap/>
            <w:vAlign w:val="center"/>
          </w:tcPr>
          <w:p w14:paraId="435A6F0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2 687 736,83</w:t>
            </w:r>
          </w:p>
        </w:tc>
      </w:tr>
      <w:tr w:rsidR="00ED3EAC" w:rsidRPr="002210A4" w14:paraId="43EC2954"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0F3C2B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55</w:t>
            </w:r>
          </w:p>
        </w:tc>
        <w:tc>
          <w:tcPr>
            <w:tcW w:w="3969" w:type="dxa"/>
            <w:tcBorders>
              <w:top w:val="single" w:sz="4" w:space="0" w:color="auto"/>
              <w:left w:val="nil"/>
              <w:bottom w:val="single" w:sz="4" w:space="0" w:color="auto"/>
              <w:right w:val="single" w:sz="4" w:space="0" w:color="auto"/>
            </w:tcBorders>
            <w:noWrap/>
            <w:vAlign w:val="center"/>
          </w:tcPr>
          <w:p w14:paraId="728294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991 612,69</w:t>
            </w:r>
          </w:p>
        </w:tc>
        <w:tc>
          <w:tcPr>
            <w:tcW w:w="3416" w:type="dxa"/>
            <w:tcBorders>
              <w:top w:val="single" w:sz="4" w:space="0" w:color="auto"/>
              <w:left w:val="nil"/>
              <w:bottom w:val="single" w:sz="4" w:space="0" w:color="auto"/>
              <w:right w:val="single" w:sz="4" w:space="0" w:color="auto"/>
            </w:tcBorders>
            <w:noWrap/>
            <w:vAlign w:val="center"/>
          </w:tcPr>
          <w:p w14:paraId="1693ECB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2 687 735,78</w:t>
            </w:r>
          </w:p>
        </w:tc>
      </w:tr>
      <w:tr w:rsidR="00ED3EAC" w:rsidRPr="002210A4" w14:paraId="187DD50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5FA4BF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56</w:t>
            </w:r>
          </w:p>
        </w:tc>
        <w:tc>
          <w:tcPr>
            <w:tcW w:w="3969" w:type="dxa"/>
            <w:tcBorders>
              <w:top w:val="single" w:sz="4" w:space="0" w:color="auto"/>
              <w:left w:val="nil"/>
              <w:bottom w:val="single" w:sz="4" w:space="0" w:color="auto"/>
              <w:right w:val="single" w:sz="4" w:space="0" w:color="auto"/>
            </w:tcBorders>
            <w:noWrap/>
            <w:vAlign w:val="center"/>
          </w:tcPr>
          <w:p w14:paraId="7E4205E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991 620,43</w:t>
            </w:r>
          </w:p>
        </w:tc>
        <w:tc>
          <w:tcPr>
            <w:tcW w:w="3416" w:type="dxa"/>
            <w:tcBorders>
              <w:top w:val="single" w:sz="4" w:space="0" w:color="auto"/>
              <w:left w:val="nil"/>
              <w:bottom w:val="single" w:sz="4" w:space="0" w:color="auto"/>
              <w:right w:val="single" w:sz="4" w:space="0" w:color="auto"/>
            </w:tcBorders>
            <w:noWrap/>
            <w:vAlign w:val="center"/>
          </w:tcPr>
          <w:p w14:paraId="45E90BF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2 687 784,32</w:t>
            </w:r>
          </w:p>
        </w:tc>
      </w:tr>
      <w:tr w:rsidR="00ED3EAC" w:rsidRPr="002210A4" w14:paraId="41A8D37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E6271D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57</w:t>
            </w:r>
          </w:p>
        </w:tc>
        <w:tc>
          <w:tcPr>
            <w:tcW w:w="3969" w:type="dxa"/>
            <w:tcBorders>
              <w:top w:val="single" w:sz="4" w:space="0" w:color="auto"/>
              <w:left w:val="nil"/>
              <w:bottom w:val="single" w:sz="4" w:space="0" w:color="auto"/>
              <w:right w:val="single" w:sz="4" w:space="0" w:color="auto"/>
            </w:tcBorders>
            <w:noWrap/>
            <w:vAlign w:val="center"/>
          </w:tcPr>
          <w:p w14:paraId="11B722F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991 638,84</w:t>
            </w:r>
          </w:p>
        </w:tc>
        <w:tc>
          <w:tcPr>
            <w:tcW w:w="3416" w:type="dxa"/>
            <w:tcBorders>
              <w:top w:val="single" w:sz="4" w:space="0" w:color="auto"/>
              <w:left w:val="nil"/>
              <w:bottom w:val="single" w:sz="4" w:space="0" w:color="auto"/>
              <w:right w:val="single" w:sz="4" w:space="0" w:color="auto"/>
            </w:tcBorders>
            <w:noWrap/>
            <w:vAlign w:val="center"/>
          </w:tcPr>
          <w:p w14:paraId="39C47AD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2 687 940,33</w:t>
            </w:r>
          </w:p>
        </w:tc>
      </w:tr>
      <w:tr w:rsidR="00ED3EAC" w:rsidRPr="002210A4" w14:paraId="1EBF45D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4C605E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58</w:t>
            </w:r>
          </w:p>
        </w:tc>
        <w:tc>
          <w:tcPr>
            <w:tcW w:w="3969" w:type="dxa"/>
            <w:tcBorders>
              <w:top w:val="single" w:sz="4" w:space="0" w:color="auto"/>
              <w:left w:val="nil"/>
              <w:bottom w:val="single" w:sz="4" w:space="0" w:color="auto"/>
              <w:right w:val="single" w:sz="4" w:space="0" w:color="auto"/>
            </w:tcBorders>
            <w:noWrap/>
            <w:vAlign w:val="center"/>
          </w:tcPr>
          <w:p w14:paraId="3BDE32A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991 680,31</w:t>
            </w:r>
          </w:p>
        </w:tc>
        <w:tc>
          <w:tcPr>
            <w:tcW w:w="3416" w:type="dxa"/>
            <w:tcBorders>
              <w:top w:val="single" w:sz="4" w:space="0" w:color="auto"/>
              <w:left w:val="nil"/>
              <w:bottom w:val="single" w:sz="4" w:space="0" w:color="auto"/>
              <w:right w:val="single" w:sz="4" w:space="0" w:color="auto"/>
            </w:tcBorders>
            <w:noWrap/>
            <w:vAlign w:val="center"/>
          </w:tcPr>
          <w:p w14:paraId="564B386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2 688 011,41</w:t>
            </w:r>
          </w:p>
        </w:tc>
      </w:tr>
      <w:tr w:rsidR="00ED3EAC" w:rsidRPr="002210A4" w14:paraId="3766256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AE7506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59</w:t>
            </w:r>
          </w:p>
        </w:tc>
        <w:tc>
          <w:tcPr>
            <w:tcW w:w="3969" w:type="dxa"/>
            <w:tcBorders>
              <w:top w:val="single" w:sz="4" w:space="0" w:color="auto"/>
              <w:left w:val="nil"/>
              <w:bottom w:val="single" w:sz="4" w:space="0" w:color="auto"/>
              <w:right w:val="single" w:sz="4" w:space="0" w:color="auto"/>
            </w:tcBorders>
            <w:noWrap/>
            <w:vAlign w:val="center"/>
          </w:tcPr>
          <w:p w14:paraId="0705411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991 744,90</w:t>
            </w:r>
          </w:p>
        </w:tc>
        <w:tc>
          <w:tcPr>
            <w:tcW w:w="3416" w:type="dxa"/>
            <w:tcBorders>
              <w:top w:val="single" w:sz="4" w:space="0" w:color="auto"/>
              <w:left w:val="nil"/>
              <w:bottom w:val="single" w:sz="4" w:space="0" w:color="auto"/>
              <w:right w:val="single" w:sz="4" w:space="0" w:color="auto"/>
            </w:tcBorders>
            <w:noWrap/>
            <w:vAlign w:val="center"/>
          </w:tcPr>
          <w:p w14:paraId="6F9EBA8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2 688 040,13</w:t>
            </w:r>
          </w:p>
        </w:tc>
      </w:tr>
      <w:tr w:rsidR="00ED3EAC" w:rsidRPr="002210A4" w14:paraId="6B260DC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4B5DD5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60</w:t>
            </w:r>
          </w:p>
        </w:tc>
        <w:tc>
          <w:tcPr>
            <w:tcW w:w="3969" w:type="dxa"/>
            <w:tcBorders>
              <w:top w:val="single" w:sz="4" w:space="0" w:color="auto"/>
              <w:left w:val="nil"/>
              <w:bottom w:val="single" w:sz="4" w:space="0" w:color="auto"/>
              <w:right w:val="single" w:sz="4" w:space="0" w:color="auto"/>
            </w:tcBorders>
            <w:noWrap/>
            <w:vAlign w:val="center"/>
          </w:tcPr>
          <w:p w14:paraId="2FF88B2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991 761,85</w:t>
            </w:r>
          </w:p>
        </w:tc>
        <w:tc>
          <w:tcPr>
            <w:tcW w:w="3416" w:type="dxa"/>
            <w:tcBorders>
              <w:top w:val="single" w:sz="4" w:space="0" w:color="auto"/>
              <w:left w:val="nil"/>
              <w:bottom w:val="single" w:sz="4" w:space="0" w:color="auto"/>
              <w:right w:val="single" w:sz="4" w:space="0" w:color="auto"/>
            </w:tcBorders>
            <w:noWrap/>
            <w:vAlign w:val="center"/>
          </w:tcPr>
          <w:p w14:paraId="6CFE198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2 688 052,08</w:t>
            </w:r>
          </w:p>
        </w:tc>
      </w:tr>
      <w:tr w:rsidR="00ED3EAC" w:rsidRPr="002210A4" w14:paraId="0B415CB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DEBA54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61</w:t>
            </w:r>
          </w:p>
        </w:tc>
        <w:tc>
          <w:tcPr>
            <w:tcW w:w="3969" w:type="dxa"/>
            <w:tcBorders>
              <w:top w:val="single" w:sz="4" w:space="0" w:color="auto"/>
              <w:left w:val="nil"/>
              <w:bottom w:val="single" w:sz="4" w:space="0" w:color="auto"/>
              <w:right w:val="single" w:sz="4" w:space="0" w:color="auto"/>
            </w:tcBorders>
            <w:noWrap/>
            <w:vAlign w:val="center"/>
          </w:tcPr>
          <w:p w14:paraId="44302C65"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991 790,22</w:t>
            </w:r>
          </w:p>
        </w:tc>
        <w:tc>
          <w:tcPr>
            <w:tcW w:w="3416" w:type="dxa"/>
            <w:tcBorders>
              <w:top w:val="single" w:sz="4" w:space="0" w:color="auto"/>
              <w:left w:val="nil"/>
              <w:bottom w:val="single" w:sz="4" w:space="0" w:color="auto"/>
              <w:right w:val="single" w:sz="4" w:space="0" w:color="auto"/>
            </w:tcBorders>
            <w:noWrap/>
            <w:vAlign w:val="center"/>
          </w:tcPr>
          <w:p w14:paraId="072400D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2 688 042,46</w:t>
            </w:r>
          </w:p>
        </w:tc>
      </w:tr>
      <w:tr w:rsidR="00ED3EAC" w:rsidRPr="002210A4" w14:paraId="3CF3ED8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58F018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62</w:t>
            </w:r>
          </w:p>
        </w:tc>
        <w:tc>
          <w:tcPr>
            <w:tcW w:w="3969" w:type="dxa"/>
            <w:tcBorders>
              <w:top w:val="single" w:sz="4" w:space="0" w:color="auto"/>
              <w:left w:val="nil"/>
              <w:bottom w:val="single" w:sz="4" w:space="0" w:color="auto"/>
              <w:right w:val="single" w:sz="4" w:space="0" w:color="auto"/>
            </w:tcBorders>
            <w:noWrap/>
            <w:vAlign w:val="center"/>
          </w:tcPr>
          <w:p w14:paraId="3A3A1CC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991 787,55</w:t>
            </w:r>
          </w:p>
        </w:tc>
        <w:tc>
          <w:tcPr>
            <w:tcW w:w="3416" w:type="dxa"/>
            <w:tcBorders>
              <w:top w:val="single" w:sz="4" w:space="0" w:color="auto"/>
              <w:left w:val="nil"/>
              <w:bottom w:val="single" w:sz="4" w:space="0" w:color="auto"/>
              <w:right w:val="single" w:sz="4" w:space="0" w:color="auto"/>
            </w:tcBorders>
            <w:noWrap/>
            <w:vAlign w:val="center"/>
          </w:tcPr>
          <w:p w14:paraId="626E4FB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2 688 041,03</w:t>
            </w:r>
          </w:p>
        </w:tc>
      </w:tr>
      <w:tr w:rsidR="00ED3EAC" w:rsidRPr="002210A4" w14:paraId="6E67F7B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4EC1EA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63</w:t>
            </w:r>
          </w:p>
        </w:tc>
        <w:tc>
          <w:tcPr>
            <w:tcW w:w="3969" w:type="dxa"/>
            <w:tcBorders>
              <w:top w:val="single" w:sz="4" w:space="0" w:color="auto"/>
              <w:left w:val="nil"/>
              <w:bottom w:val="single" w:sz="4" w:space="0" w:color="auto"/>
              <w:right w:val="single" w:sz="4" w:space="0" w:color="auto"/>
            </w:tcBorders>
            <w:noWrap/>
            <w:vAlign w:val="center"/>
          </w:tcPr>
          <w:p w14:paraId="2161830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991 781,00</w:t>
            </w:r>
          </w:p>
        </w:tc>
        <w:tc>
          <w:tcPr>
            <w:tcW w:w="3416" w:type="dxa"/>
            <w:tcBorders>
              <w:top w:val="single" w:sz="4" w:space="0" w:color="auto"/>
              <w:left w:val="nil"/>
              <w:bottom w:val="single" w:sz="4" w:space="0" w:color="auto"/>
              <w:right w:val="single" w:sz="4" w:space="0" w:color="auto"/>
            </w:tcBorders>
            <w:noWrap/>
            <w:vAlign w:val="center"/>
          </w:tcPr>
          <w:p w14:paraId="34EC759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2 688 039,55</w:t>
            </w:r>
          </w:p>
        </w:tc>
      </w:tr>
      <w:tr w:rsidR="00ED3EAC" w:rsidRPr="002210A4" w14:paraId="27B73C5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597543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64</w:t>
            </w:r>
          </w:p>
        </w:tc>
        <w:tc>
          <w:tcPr>
            <w:tcW w:w="3969" w:type="dxa"/>
            <w:tcBorders>
              <w:top w:val="single" w:sz="4" w:space="0" w:color="auto"/>
              <w:left w:val="nil"/>
              <w:bottom w:val="single" w:sz="4" w:space="0" w:color="auto"/>
              <w:right w:val="single" w:sz="4" w:space="0" w:color="auto"/>
            </w:tcBorders>
            <w:noWrap/>
            <w:vAlign w:val="center"/>
          </w:tcPr>
          <w:p w14:paraId="3985A98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991 781,06</w:t>
            </w:r>
          </w:p>
        </w:tc>
        <w:tc>
          <w:tcPr>
            <w:tcW w:w="3416" w:type="dxa"/>
            <w:tcBorders>
              <w:top w:val="single" w:sz="4" w:space="0" w:color="auto"/>
              <w:left w:val="nil"/>
              <w:bottom w:val="single" w:sz="4" w:space="0" w:color="auto"/>
              <w:right w:val="single" w:sz="4" w:space="0" w:color="auto"/>
            </w:tcBorders>
            <w:noWrap/>
            <w:vAlign w:val="center"/>
          </w:tcPr>
          <w:p w14:paraId="57C47B33"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2 688 037,73</w:t>
            </w:r>
          </w:p>
        </w:tc>
      </w:tr>
      <w:tr w:rsidR="00ED3EAC" w:rsidRPr="002210A4" w14:paraId="18896C3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B9326F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65</w:t>
            </w:r>
          </w:p>
        </w:tc>
        <w:tc>
          <w:tcPr>
            <w:tcW w:w="3969" w:type="dxa"/>
            <w:tcBorders>
              <w:top w:val="single" w:sz="4" w:space="0" w:color="auto"/>
              <w:left w:val="nil"/>
              <w:bottom w:val="single" w:sz="4" w:space="0" w:color="auto"/>
              <w:right w:val="single" w:sz="4" w:space="0" w:color="auto"/>
            </w:tcBorders>
            <w:noWrap/>
            <w:vAlign w:val="center"/>
          </w:tcPr>
          <w:p w14:paraId="174A4BD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991 796,61</w:t>
            </w:r>
          </w:p>
        </w:tc>
        <w:tc>
          <w:tcPr>
            <w:tcW w:w="3416" w:type="dxa"/>
            <w:tcBorders>
              <w:top w:val="single" w:sz="4" w:space="0" w:color="auto"/>
              <w:left w:val="nil"/>
              <w:bottom w:val="single" w:sz="4" w:space="0" w:color="auto"/>
              <w:right w:val="single" w:sz="4" w:space="0" w:color="auto"/>
            </w:tcBorders>
            <w:noWrap/>
            <w:vAlign w:val="center"/>
          </w:tcPr>
          <w:p w14:paraId="184B36F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2 688 016,71</w:t>
            </w:r>
          </w:p>
        </w:tc>
      </w:tr>
      <w:tr w:rsidR="00ED3EAC" w:rsidRPr="002210A4" w14:paraId="26CA03F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B0A425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66</w:t>
            </w:r>
          </w:p>
        </w:tc>
        <w:tc>
          <w:tcPr>
            <w:tcW w:w="3969" w:type="dxa"/>
            <w:tcBorders>
              <w:top w:val="single" w:sz="4" w:space="0" w:color="auto"/>
              <w:left w:val="nil"/>
              <w:bottom w:val="single" w:sz="4" w:space="0" w:color="auto"/>
              <w:right w:val="single" w:sz="4" w:space="0" w:color="auto"/>
            </w:tcBorders>
            <w:noWrap/>
            <w:vAlign w:val="center"/>
          </w:tcPr>
          <w:p w14:paraId="039EF55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991 813,45</w:t>
            </w:r>
          </w:p>
        </w:tc>
        <w:tc>
          <w:tcPr>
            <w:tcW w:w="3416" w:type="dxa"/>
            <w:tcBorders>
              <w:top w:val="single" w:sz="4" w:space="0" w:color="auto"/>
              <w:left w:val="nil"/>
              <w:bottom w:val="single" w:sz="4" w:space="0" w:color="auto"/>
              <w:right w:val="single" w:sz="4" w:space="0" w:color="auto"/>
            </w:tcBorders>
            <w:noWrap/>
            <w:vAlign w:val="center"/>
          </w:tcPr>
          <w:p w14:paraId="043600D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2 688 030,12</w:t>
            </w:r>
          </w:p>
        </w:tc>
      </w:tr>
      <w:tr w:rsidR="00ED3EAC" w:rsidRPr="002210A4" w14:paraId="1DDF2CC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F07748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67</w:t>
            </w:r>
          </w:p>
        </w:tc>
        <w:tc>
          <w:tcPr>
            <w:tcW w:w="3969" w:type="dxa"/>
            <w:tcBorders>
              <w:top w:val="single" w:sz="4" w:space="0" w:color="auto"/>
              <w:left w:val="nil"/>
              <w:bottom w:val="single" w:sz="4" w:space="0" w:color="auto"/>
              <w:right w:val="single" w:sz="4" w:space="0" w:color="auto"/>
            </w:tcBorders>
            <w:noWrap/>
            <w:vAlign w:val="center"/>
          </w:tcPr>
          <w:p w14:paraId="4C0EF9D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991 836,77</w:t>
            </w:r>
          </w:p>
        </w:tc>
        <w:tc>
          <w:tcPr>
            <w:tcW w:w="3416" w:type="dxa"/>
            <w:tcBorders>
              <w:top w:val="single" w:sz="4" w:space="0" w:color="auto"/>
              <w:left w:val="nil"/>
              <w:bottom w:val="single" w:sz="4" w:space="0" w:color="auto"/>
              <w:right w:val="single" w:sz="4" w:space="0" w:color="auto"/>
            </w:tcBorders>
            <w:noWrap/>
            <w:vAlign w:val="center"/>
          </w:tcPr>
          <w:p w14:paraId="7592DAC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2 688 015,27</w:t>
            </w:r>
          </w:p>
        </w:tc>
      </w:tr>
      <w:tr w:rsidR="00ED3EAC" w:rsidRPr="002210A4" w14:paraId="5291040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5C5A22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68</w:t>
            </w:r>
          </w:p>
        </w:tc>
        <w:tc>
          <w:tcPr>
            <w:tcW w:w="3969" w:type="dxa"/>
            <w:tcBorders>
              <w:top w:val="single" w:sz="4" w:space="0" w:color="auto"/>
              <w:left w:val="nil"/>
              <w:bottom w:val="single" w:sz="4" w:space="0" w:color="auto"/>
              <w:right w:val="single" w:sz="4" w:space="0" w:color="auto"/>
            </w:tcBorders>
            <w:noWrap/>
            <w:vAlign w:val="center"/>
          </w:tcPr>
          <w:p w14:paraId="59E9FC5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991 861,56</w:t>
            </w:r>
          </w:p>
        </w:tc>
        <w:tc>
          <w:tcPr>
            <w:tcW w:w="3416" w:type="dxa"/>
            <w:tcBorders>
              <w:top w:val="single" w:sz="4" w:space="0" w:color="auto"/>
              <w:left w:val="nil"/>
              <w:bottom w:val="single" w:sz="4" w:space="0" w:color="auto"/>
              <w:right w:val="single" w:sz="4" w:space="0" w:color="auto"/>
            </w:tcBorders>
            <w:noWrap/>
            <w:vAlign w:val="center"/>
          </w:tcPr>
          <w:p w14:paraId="0083925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2 687 999,44</w:t>
            </w:r>
          </w:p>
        </w:tc>
      </w:tr>
      <w:tr w:rsidR="00ED3EAC" w:rsidRPr="002210A4" w14:paraId="1838B5C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054F2F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69</w:t>
            </w:r>
          </w:p>
        </w:tc>
        <w:tc>
          <w:tcPr>
            <w:tcW w:w="3969" w:type="dxa"/>
            <w:tcBorders>
              <w:top w:val="single" w:sz="4" w:space="0" w:color="auto"/>
              <w:left w:val="nil"/>
              <w:bottom w:val="single" w:sz="4" w:space="0" w:color="auto"/>
              <w:right w:val="single" w:sz="4" w:space="0" w:color="auto"/>
            </w:tcBorders>
            <w:noWrap/>
            <w:vAlign w:val="center"/>
          </w:tcPr>
          <w:p w14:paraId="75F8B76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991 857,92</w:t>
            </w:r>
          </w:p>
        </w:tc>
        <w:tc>
          <w:tcPr>
            <w:tcW w:w="3416" w:type="dxa"/>
            <w:tcBorders>
              <w:top w:val="single" w:sz="4" w:space="0" w:color="auto"/>
              <w:left w:val="nil"/>
              <w:bottom w:val="single" w:sz="4" w:space="0" w:color="auto"/>
              <w:right w:val="single" w:sz="4" w:space="0" w:color="auto"/>
            </w:tcBorders>
            <w:noWrap/>
            <w:vAlign w:val="center"/>
          </w:tcPr>
          <w:p w14:paraId="61A1D36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2 687 990,16</w:t>
            </w:r>
          </w:p>
        </w:tc>
      </w:tr>
      <w:tr w:rsidR="00ED3EAC" w:rsidRPr="002210A4" w14:paraId="0113A34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2A210B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70</w:t>
            </w:r>
          </w:p>
        </w:tc>
        <w:tc>
          <w:tcPr>
            <w:tcW w:w="3969" w:type="dxa"/>
            <w:tcBorders>
              <w:top w:val="single" w:sz="4" w:space="0" w:color="auto"/>
              <w:left w:val="nil"/>
              <w:bottom w:val="single" w:sz="4" w:space="0" w:color="auto"/>
              <w:right w:val="single" w:sz="4" w:space="0" w:color="auto"/>
            </w:tcBorders>
            <w:noWrap/>
            <w:vAlign w:val="center"/>
          </w:tcPr>
          <w:p w14:paraId="2E69427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991 854,63</w:t>
            </w:r>
          </w:p>
        </w:tc>
        <w:tc>
          <w:tcPr>
            <w:tcW w:w="3416" w:type="dxa"/>
            <w:tcBorders>
              <w:top w:val="single" w:sz="4" w:space="0" w:color="auto"/>
              <w:left w:val="nil"/>
              <w:bottom w:val="single" w:sz="4" w:space="0" w:color="auto"/>
              <w:right w:val="single" w:sz="4" w:space="0" w:color="auto"/>
            </w:tcBorders>
            <w:noWrap/>
            <w:vAlign w:val="center"/>
          </w:tcPr>
          <w:p w14:paraId="17285362"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2 687 981,77</w:t>
            </w:r>
          </w:p>
        </w:tc>
      </w:tr>
      <w:tr w:rsidR="00ED3EAC" w:rsidRPr="002210A4" w14:paraId="3F288D3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96AC77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71</w:t>
            </w:r>
          </w:p>
        </w:tc>
        <w:tc>
          <w:tcPr>
            <w:tcW w:w="3969" w:type="dxa"/>
            <w:tcBorders>
              <w:top w:val="single" w:sz="4" w:space="0" w:color="auto"/>
              <w:left w:val="nil"/>
              <w:bottom w:val="single" w:sz="4" w:space="0" w:color="auto"/>
              <w:right w:val="single" w:sz="4" w:space="0" w:color="auto"/>
            </w:tcBorders>
            <w:noWrap/>
            <w:vAlign w:val="center"/>
          </w:tcPr>
          <w:p w14:paraId="4073B5D7"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991 859,57</w:t>
            </w:r>
          </w:p>
        </w:tc>
        <w:tc>
          <w:tcPr>
            <w:tcW w:w="3416" w:type="dxa"/>
            <w:tcBorders>
              <w:top w:val="single" w:sz="4" w:space="0" w:color="auto"/>
              <w:left w:val="nil"/>
              <w:bottom w:val="single" w:sz="4" w:space="0" w:color="auto"/>
              <w:right w:val="single" w:sz="4" w:space="0" w:color="auto"/>
            </w:tcBorders>
            <w:noWrap/>
            <w:vAlign w:val="center"/>
          </w:tcPr>
          <w:p w14:paraId="3213DD9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2 687 979,97</w:t>
            </w:r>
          </w:p>
        </w:tc>
      </w:tr>
      <w:tr w:rsidR="00ED3EAC" w:rsidRPr="002210A4" w14:paraId="43D513C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1BE935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72</w:t>
            </w:r>
          </w:p>
        </w:tc>
        <w:tc>
          <w:tcPr>
            <w:tcW w:w="3969" w:type="dxa"/>
            <w:tcBorders>
              <w:top w:val="single" w:sz="4" w:space="0" w:color="auto"/>
              <w:left w:val="nil"/>
              <w:bottom w:val="single" w:sz="4" w:space="0" w:color="auto"/>
              <w:right w:val="single" w:sz="4" w:space="0" w:color="auto"/>
            </w:tcBorders>
            <w:noWrap/>
            <w:vAlign w:val="center"/>
          </w:tcPr>
          <w:p w14:paraId="5727E71E"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991 872,37</w:t>
            </w:r>
          </w:p>
        </w:tc>
        <w:tc>
          <w:tcPr>
            <w:tcW w:w="3416" w:type="dxa"/>
            <w:tcBorders>
              <w:top w:val="single" w:sz="4" w:space="0" w:color="auto"/>
              <w:left w:val="nil"/>
              <w:bottom w:val="single" w:sz="4" w:space="0" w:color="auto"/>
              <w:right w:val="single" w:sz="4" w:space="0" w:color="auto"/>
            </w:tcBorders>
            <w:noWrap/>
            <w:vAlign w:val="center"/>
          </w:tcPr>
          <w:p w14:paraId="30DA5AAB"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2 687 973,55</w:t>
            </w:r>
          </w:p>
        </w:tc>
      </w:tr>
      <w:tr w:rsidR="00ED3EAC" w:rsidRPr="002210A4" w14:paraId="72DD706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063D7C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73</w:t>
            </w:r>
          </w:p>
        </w:tc>
        <w:tc>
          <w:tcPr>
            <w:tcW w:w="3969" w:type="dxa"/>
            <w:tcBorders>
              <w:top w:val="single" w:sz="4" w:space="0" w:color="auto"/>
              <w:left w:val="nil"/>
              <w:bottom w:val="single" w:sz="4" w:space="0" w:color="auto"/>
              <w:right w:val="single" w:sz="4" w:space="0" w:color="auto"/>
            </w:tcBorders>
            <w:noWrap/>
            <w:vAlign w:val="center"/>
          </w:tcPr>
          <w:p w14:paraId="715B145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991 894,97</w:t>
            </w:r>
          </w:p>
        </w:tc>
        <w:tc>
          <w:tcPr>
            <w:tcW w:w="3416" w:type="dxa"/>
            <w:tcBorders>
              <w:top w:val="single" w:sz="4" w:space="0" w:color="auto"/>
              <w:left w:val="nil"/>
              <w:bottom w:val="single" w:sz="4" w:space="0" w:color="auto"/>
              <w:right w:val="single" w:sz="4" w:space="0" w:color="auto"/>
            </w:tcBorders>
            <w:noWrap/>
            <w:vAlign w:val="center"/>
          </w:tcPr>
          <w:p w14:paraId="4E2815E9"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2 687 940,07</w:t>
            </w:r>
          </w:p>
        </w:tc>
      </w:tr>
      <w:tr w:rsidR="00ED3EAC" w:rsidRPr="002210A4" w14:paraId="5023E0C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42EC4D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74</w:t>
            </w:r>
          </w:p>
        </w:tc>
        <w:tc>
          <w:tcPr>
            <w:tcW w:w="3969" w:type="dxa"/>
            <w:tcBorders>
              <w:top w:val="single" w:sz="4" w:space="0" w:color="auto"/>
              <w:left w:val="nil"/>
              <w:bottom w:val="single" w:sz="4" w:space="0" w:color="auto"/>
              <w:right w:val="single" w:sz="4" w:space="0" w:color="auto"/>
            </w:tcBorders>
            <w:noWrap/>
            <w:vAlign w:val="center"/>
          </w:tcPr>
          <w:p w14:paraId="01422B46"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991 914,60</w:t>
            </w:r>
          </w:p>
        </w:tc>
        <w:tc>
          <w:tcPr>
            <w:tcW w:w="3416" w:type="dxa"/>
            <w:tcBorders>
              <w:top w:val="single" w:sz="4" w:space="0" w:color="auto"/>
              <w:left w:val="nil"/>
              <w:bottom w:val="single" w:sz="4" w:space="0" w:color="auto"/>
              <w:right w:val="single" w:sz="4" w:space="0" w:color="auto"/>
            </w:tcBorders>
            <w:noWrap/>
            <w:vAlign w:val="center"/>
          </w:tcPr>
          <w:p w14:paraId="6282D4A0"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2 687 926,85</w:t>
            </w:r>
          </w:p>
        </w:tc>
      </w:tr>
      <w:tr w:rsidR="00ED3EAC" w:rsidRPr="002210A4" w14:paraId="229B34E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B742C9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75</w:t>
            </w:r>
          </w:p>
        </w:tc>
        <w:tc>
          <w:tcPr>
            <w:tcW w:w="3969" w:type="dxa"/>
            <w:tcBorders>
              <w:top w:val="single" w:sz="4" w:space="0" w:color="auto"/>
              <w:left w:val="nil"/>
              <w:bottom w:val="single" w:sz="4" w:space="0" w:color="auto"/>
              <w:right w:val="single" w:sz="4" w:space="0" w:color="auto"/>
            </w:tcBorders>
            <w:noWrap/>
            <w:vAlign w:val="center"/>
          </w:tcPr>
          <w:p w14:paraId="02E0141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991 919,19</w:t>
            </w:r>
          </w:p>
        </w:tc>
        <w:tc>
          <w:tcPr>
            <w:tcW w:w="3416" w:type="dxa"/>
            <w:tcBorders>
              <w:top w:val="single" w:sz="4" w:space="0" w:color="auto"/>
              <w:left w:val="nil"/>
              <w:bottom w:val="single" w:sz="4" w:space="0" w:color="auto"/>
              <w:right w:val="single" w:sz="4" w:space="0" w:color="auto"/>
            </w:tcBorders>
            <w:noWrap/>
            <w:vAlign w:val="center"/>
          </w:tcPr>
          <w:p w14:paraId="6970AC9F"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2 687 927,47</w:t>
            </w:r>
          </w:p>
        </w:tc>
      </w:tr>
      <w:tr w:rsidR="00ED3EAC" w:rsidRPr="002210A4" w14:paraId="1C61726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749EE1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76</w:t>
            </w:r>
          </w:p>
        </w:tc>
        <w:tc>
          <w:tcPr>
            <w:tcW w:w="3969" w:type="dxa"/>
            <w:tcBorders>
              <w:top w:val="single" w:sz="4" w:space="0" w:color="auto"/>
              <w:left w:val="nil"/>
              <w:bottom w:val="single" w:sz="4" w:space="0" w:color="auto"/>
              <w:right w:val="single" w:sz="4" w:space="0" w:color="auto"/>
            </w:tcBorders>
            <w:noWrap/>
            <w:vAlign w:val="center"/>
          </w:tcPr>
          <w:p w14:paraId="2A3FD694"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991 923,15</w:t>
            </w:r>
          </w:p>
        </w:tc>
        <w:tc>
          <w:tcPr>
            <w:tcW w:w="3416" w:type="dxa"/>
            <w:tcBorders>
              <w:top w:val="single" w:sz="4" w:space="0" w:color="auto"/>
              <w:left w:val="nil"/>
              <w:bottom w:val="single" w:sz="4" w:space="0" w:color="auto"/>
              <w:right w:val="single" w:sz="4" w:space="0" w:color="auto"/>
            </w:tcBorders>
            <w:noWrap/>
            <w:vAlign w:val="center"/>
          </w:tcPr>
          <w:p w14:paraId="6E17A6A8"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2 687 925,17</w:t>
            </w:r>
          </w:p>
        </w:tc>
      </w:tr>
      <w:tr w:rsidR="00ED3EAC" w:rsidRPr="002210A4" w14:paraId="1F28195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16E4DC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77</w:t>
            </w:r>
          </w:p>
        </w:tc>
        <w:tc>
          <w:tcPr>
            <w:tcW w:w="3969" w:type="dxa"/>
            <w:tcBorders>
              <w:top w:val="single" w:sz="4" w:space="0" w:color="auto"/>
              <w:left w:val="nil"/>
              <w:bottom w:val="single" w:sz="4" w:space="0" w:color="auto"/>
              <w:right w:val="single" w:sz="4" w:space="0" w:color="auto"/>
            </w:tcBorders>
            <w:noWrap/>
            <w:vAlign w:val="center"/>
          </w:tcPr>
          <w:p w14:paraId="5FABABC1"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991 935,45</w:t>
            </w:r>
          </w:p>
        </w:tc>
        <w:tc>
          <w:tcPr>
            <w:tcW w:w="3416" w:type="dxa"/>
            <w:tcBorders>
              <w:top w:val="single" w:sz="4" w:space="0" w:color="auto"/>
              <w:left w:val="nil"/>
              <w:bottom w:val="single" w:sz="4" w:space="0" w:color="auto"/>
              <w:right w:val="single" w:sz="4" w:space="0" w:color="auto"/>
            </w:tcBorders>
            <w:noWrap/>
            <w:vAlign w:val="center"/>
          </w:tcPr>
          <w:p w14:paraId="57E8F5BC"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2 687 910,71</w:t>
            </w:r>
          </w:p>
        </w:tc>
      </w:tr>
      <w:tr w:rsidR="00ED3EAC" w:rsidRPr="002210A4" w14:paraId="336DA5F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0611BF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78</w:t>
            </w:r>
          </w:p>
        </w:tc>
        <w:tc>
          <w:tcPr>
            <w:tcW w:w="3969" w:type="dxa"/>
            <w:tcBorders>
              <w:top w:val="single" w:sz="4" w:space="0" w:color="auto"/>
              <w:left w:val="nil"/>
              <w:bottom w:val="single" w:sz="4" w:space="0" w:color="auto"/>
              <w:right w:val="single" w:sz="4" w:space="0" w:color="auto"/>
            </w:tcBorders>
            <w:noWrap/>
            <w:vAlign w:val="center"/>
          </w:tcPr>
          <w:p w14:paraId="087A81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991 942,71</w:t>
            </w:r>
          </w:p>
        </w:tc>
        <w:tc>
          <w:tcPr>
            <w:tcW w:w="3416" w:type="dxa"/>
            <w:tcBorders>
              <w:top w:val="single" w:sz="4" w:space="0" w:color="auto"/>
              <w:left w:val="nil"/>
              <w:bottom w:val="single" w:sz="4" w:space="0" w:color="auto"/>
              <w:right w:val="single" w:sz="4" w:space="0" w:color="auto"/>
            </w:tcBorders>
            <w:noWrap/>
            <w:vAlign w:val="center"/>
          </w:tcPr>
          <w:p w14:paraId="5ED1D88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2 687 890,95</w:t>
            </w:r>
          </w:p>
        </w:tc>
      </w:tr>
      <w:tr w:rsidR="00ED3EAC" w:rsidRPr="002210A4" w14:paraId="2495EA4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083C6A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79</w:t>
            </w:r>
          </w:p>
        </w:tc>
        <w:tc>
          <w:tcPr>
            <w:tcW w:w="3969" w:type="dxa"/>
            <w:tcBorders>
              <w:top w:val="single" w:sz="4" w:space="0" w:color="auto"/>
              <w:left w:val="nil"/>
              <w:bottom w:val="single" w:sz="4" w:space="0" w:color="auto"/>
              <w:right w:val="single" w:sz="4" w:space="0" w:color="auto"/>
            </w:tcBorders>
            <w:noWrap/>
            <w:vAlign w:val="center"/>
          </w:tcPr>
          <w:p w14:paraId="2A69903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991 946,46</w:t>
            </w:r>
          </w:p>
        </w:tc>
        <w:tc>
          <w:tcPr>
            <w:tcW w:w="3416" w:type="dxa"/>
            <w:tcBorders>
              <w:top w:val="single" w:sz="4" w:space="0" w:color="auto"/>
              <w:left w:val="nil"/>
              <w:bottom w:val="single" w:sz="4" w:space="0" w:color="auto"/>
              <w:right w:val="single" w:sz="4" w:space="0" w:color="auto"/>
            </w:tcBorders>
            <w:noWrap/>
            <w:vAlign w:val="center"/>
          </w:tcPr>
          <w:p w14:paraId="2ECDB4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2 687 892,28</w:t>
            </w:r>
          </w:p>
        </w:tc>
      </w:tr>
      <w:tr w:rsidR="00ED3EAC" w:rsidRPr="002210A4" w14:paraId="2DEB223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64AB04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80</w:t>
            </w:r>
          </w:p>
        </w:tc>
        <w:tc>
          <w:tcPr>
            <w:tcW w:w="3969" w:type="dxa"/>
            <w:tcBorders>
              <w:top w:val="single" w:sz="4" w:space="0" w:color="auto"/>
              <w:left w:val="nil"/>
              <w:bottom w:val="single" w:sz="4" w:space="0" w:color="auto"/>
              <w:right w:val="single" w:sz="4" w:space="0" w:color="auto"/>
            </w:tcBorders>
            <w:noWrap/>
            <w:vAlign w:val="center"/>
          </w:tcPr>
          <w:p w14:paraId="1A59ED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991 954,10</w:t>
            </w:r>
          </w:p>
        </w:tc>
        <w:tc>
          <w:tcPr>
            <w:tcW w:w="3416" w:type="dxa"/>
            <w:tcBorders>
              <w:top w:val="single" w:sz="4" w:space="0" w:color="auto"/>
              <w:left w:val="nil"/>
              <w:bottom w:val="single" w:sz="4" w:space="0" w:color="auto"/>
              <w:right w:val="single" w:sz="4" w:space="0" w:color="auto"/>
            </w:tcBorders>
            <w:noWrap/>
            <w:vAlign w:val="center"/>
          </w:tcPr>
          <w:p w14:paraId="0700348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2 687 898,47</w:t>
            </w:r>
          </w:p>
        </w:tc>
      </w:tr>
      <w:tr w:rsidR="00ED3EAC" w:rsidRPr="002210A4" w14:paraId="1E53250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08C5A4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81</w:t>
            </w:r>
          </w:p>
        </w:tc>
        <w:tc>
          <w:tcPr>
            <w:tcW w:w="3969" w:type="dxa"/>
            <w:tcBorders>
              <w:top w:val="single" w:sz="4" w:space="0" w:color="auto"/>
              <w:left w:val="nil"/>
              <w:bottom w:val="single" w:sz="4" w:space="0" w:color="auto"/>
              <w:right w:val="single" w:sz="4" w:space="0" w:color="auto"/>
            </w:tcBorders>
            <w:noWrap/>
            <w:vAlign w:val="center"/>
          </w:tcPr>
          <w:p w14:paraId="1370BF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992 023,26</w:t>
            </w:r>
          </w:p>
        </w:tc>
        <w:tc>
          <w:tcPr>
            <w:tcW w:w="3416" w:type="dxa"/>
            <w:tcBorders>
              <w:top w:val="single" w:sz="4" w:space="0" w:color="auto"/>
              <w:left w:val="nil"/>
              <w:bottom w:val="single" w:sz="4" w:space="0" w:color="auto"/>
              <w:right w:val="single" w:sz="4" w:space="0" w:color="auto"/>
            </w:tcBorders>
            <w:noWrap/>
            <w:vAlign w:val="center"/>
          </w:tcPr>
          <w:p w14:paraId="677213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2 687 832,11</w:t>
            </w:r>
          </w:p>
        </w:tc>
      </w:tr>
      <w:tr w:rsidR="00ED3EAC" w:rsidRPr="002210A4" w14:paraId="265B37C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6C08F4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82</w:t>
            </w:r>
          </w:p>
        </w:tc>
        <w:tc>
          <w:tcPr>
            <w:tcW w:w="3969" w:type="dxa"/>
            <w:tcBorders>
              <w:top w:val="single" w:sz="4" w:space="0" w:color="auto"/>
              <w:left w:val="nil"/>
              <w:bottom w:val="single" w:sz="4" w:space="0" w:color="auto"/>
              <w:right w:val="single" w:sz="4" w:space="0" w:color="auto"/>
            </w:tcBorders>
            <w:noWrap/>
            <w:vAlign w:val="center"/>
          </w:tcPr>
          <w:p w14:paraId="54457B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992 087,33</w:t>
            </w:r>
          </w:p>
        </w:tc>
        <w:tc>
          <w:tcPr>
            <w:tcW w:w="3416" w:type="dxa"/>
            <w:tcBorders>
              <w:top w:val="single" w:sz="4" w:space="0" w:color="auto"/>
              <w:left w:val="nil"/>
              <w:bottom w:val="single" w:sz="4" w:space="0" w:color="auto"/>
              <w:right w:val="single" w:sz="4" w:space="0" w:color="auto"/>
            </w:tcBorders>
            <w:noWrap/>
            <w:vAlign w:val="center"/>
          </w:tcPr>
          <w:p w14:paraId="08AB154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2 687 855,02</w:t>
            </w:r>
          </w:p>
        </w:tc>
      </w:tr>
      <w:tr w:rsidR="00ED3EAC" w:rsidRPr="002210A4" w14:paraId="115C7F1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477ACF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83</w:t>
            </w:r>
          </w:p>
        </w:tc>
        <w:tc>
          <w:tcPr>
            <w:tcW w:w="3969" w:type="dxa"/>
            <w:tcBorders>
              <w:top w:val="single" w:sz="4" w:space="0" w:color="auto"/>
              <w:left w:val="nil"/>
              <w:bottom w:val="single" w:sz="4" w:space="0" w:color="auto"/>
              <w:right w:val="single" w:sz="4" w:space="0" w:color="auto"/>
            </w:tcBorders>
            <w:noWrap/>
            <w:vAlign w:val="center"/>
          </w:tcPr>
          <w:p w14:paraId="4E33CAE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992 102,51</w:t>
            </w:r>
          </w:p>
        </w:tc>
        <w:tc>
          <w:tcPr>
            <w:tcW w:w="3416" w:type="dxa"/>
            <w:tcBorders>
              <w:top w:val="single" w:sz="4" w:space="0" w:color="auto"/>
              <w:left w:val="nil"/>
              <w:bottom w:val="single" w:sz="4" w:space="0" w:color="auto"/>
              <w:right w:val="single" w:sz="4" w:space="0" w:color="auto"/>
            </w:tcBorders>
            <w:noWrap/>
            <w:vAlign w:val="center"/>
          </w:tcPr>
          <w:p w14:paraId="33FD24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2 687 888,37</w:t>
            </w:r>
          </w:p>
        </w:tc>
      </w:tr>
      <w:tr w:rsidR="00ED3EAC" w:rsidRPr="002210A4" w14:paraId="561B114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4840E3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84</w:t>
            </w:r>
          </w:p>
        </w:tc>
        <w:tc>
          <w:tcPr>
            <w:tcW w:w="3969" w:type="dxa"/>
            <w:tcBorders>
              <w:top w:val="single" w:sz="4" w:space="0" w:color="auto"/>
              <w:left w:val="nil"/>
              <w:bottom w:val="single" w:sz="4" w:space="0" w:color="auto"/>
              <w:right w:val="single" w:sz="4" w:space="0" w:color="auto"/>
            </w:tcBorders>
            <w:noWrap/>
            <w:vAlign w:val="center"/>
          </w:tcPr>
          <w:p w14:paraId="79230A2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992 099,42</w:t>
            </w:r>
          </w:p>
        </w:tc>
        <w:tc>
          <w:tcPr>
            <w:tcW w:w="3416" w:type="dxa"/>
            <w:tcBorders>
              <w:top w:val="single" w:sz="4" w:space="0" w:color="auto"/>
              <w:left w:val="nil"/>
              <w:bottom w:val="single" w:sz="4" w:space="0" w:color="auto"/>
              <w:right w:val="single" w:sz="4" w:space="0" w:color="auto"/>
            </w:tcBorders>
            <w:noWrap/>
            <w:vAlign w:val="center"/>
          </w:tcPr>
          <w:p w14:paraId="504A86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2 687 908,67</w:t>
            </w:r>
          </w:p>
        </w:tc>
      </w:tr>
      <w:tr w:rsidR="00ED3EAC" w:rsidRPr="002210A4" w14:paraId="6F827F6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77274E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85</w:t>
            </w:r>
          </w:p>
        </w:tc>
        <w:tc>
          <w:tcPr>
            <w:tcW w:w="3969" w:type="dxa"/>
            <w:tcBorders>
              <w:top w:val="single" w:sz="4" w:space="0" w:color="auto"/>
              <w:left w:val="nil"/>
              <w:bottom w:val="single" w:sz="4" w:space="0" w:color="auto"/>
              <w:right w:val="single" w:sz="4" w:space="0" w:color="auto"/>
            </w:tcBorders>
            <w:noWrap/>
            <w:vAlign w:val="center"/>
          </w:tcPr>
          <w:p w14:paraId="2CFBD7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992 134,10</w:t>
            </w:r>
          </w:p>
        </w:tc>
        <w:tc>
          <w:tcPr>
            <w:tcW w:w="3416" w:type="dxa"/>
            <w:tcBorders>
              <w:top w:val="single" w:sz="4" w:space="0" w:color="auto"/>
              <w:left w:val="nil"/>
              <w:bottom w:val="single" w:sz="4" w:space="0" w:color="auto"/>
              <w:right w:val="single" w:sz="4" w:space="0" w:color="auto"/>
            </w:tcBorders>
            <w:noWrap/>
            <w:vAlign w:val="center"/>
          </w:tcPr>
          <w:p w14:paraId="547D8C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2 687 922,37</w:t>
            </w:r>
          </w:p>
        </w:tc>
      </w:tr>
      <w:tr w:rsidR="00ED3EAC" w:rsidRPr="002210A4" w14:paraId="1DA88C7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C5D976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86</w:t>
            </w:r>
          </w:p>
        </w:tc>
        <w:tc>
          <w:tcPr>
            <w:tcW w:w="3969" w:type="dxa"/>
            <w:tcBorders>
              <w:top w:val="single" w:sz="4" w:space="0" w:color="auto"/>
              <w:left w:val="nil"/>
              <w:bottom w:val="single" w:sz="4" w:space="0" w:color="auto"/>
              <w:right w:val="single" w:sz="4" w:space="0" w:color="auto"/>
            </w:tcBorders>
            <w:noWrap/>
            <w:vAlign w:val="center"/>
          </w:tcPr>
          <w:p w14:paraId="2D8581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992 132,14</w:t>
            </w:r>
          </w:p>
        </w:tc>
        <w:tc>
          <w:tcPr>
            <w:tcW w:w="3416" w:type="dxa"/>
            <w:tcBorders>
              <w:top w:val="single" w:sz="4" w:space="0" w:color="auto"/>
              <w:left w:val="nil"/>
              <w:bottom w:val="single" w:sz="4" w:space="0" w:color="auto"/>
              <w:right w:val="single" w:sz="4" w:space="0" w:color="auto"/>
            </w:tcBorders>
            <w:noWrap/>
            <w:vAlign w:val="center"/>
          </w:tcPr>
          <w:p w14:paraId="75BAE32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2 687 928,18</w:t>
            </w:r>
          </w:p>
        </w:tc>
      </w:tr>
      <w:tr w:rsidR="00ED3EAC" w:rsidRPr="002210A4" w14:paraId="2849C5E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62231B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87</w:t>
            </w:r>
          </w:p>
        </w:tc>
        <w:tc>
          <w:tcPr>
            <w:tcW w:w="3969" w:type="dxa"/>
            <w:tcBorders>
              <w:top w:val="single" w:sz="4" w:space="0" w:color="auto"/>
              <w:left w:val="nil"/>
              <w:bottom w:val="single" w:sz="4" w:space="0" w:color="auto"/>
              <w:right w:val="single" w:sz="4" w:space="0" w:color="auto"/>
            </w:tcBorders>
            <w:noWrap/>
            <w:vAlign w:val="center"/>
          </w:tcPr>
          <w:p w14:paraId="48D9E3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992 146,56</w:t>
            </w:r>
          </w:p>
        </w:tc>
        <w:tc>
          <w:tcPr>
            <w:tcW w:w="3416" w:type="dxa"/>
            <w:tcBorders>
              <w:top w:val="single" w:sz="4" w:space="0" w:color="auto"/>
              <w:left w:val="nil"/>
              <w:bottom w:val="single" w:sz="4" w:space="0" w:color="auto"/>
              <w:right w:val="single" w:sz="4" w:space="0" w:color="auto"/>
            </w:tcBorders>
            <w:noWrap/>
            <w:vAlign w:val="center"/>
          </w:tcPr>
          <w:p w14:paraId="69FCF4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2 687 937,84</w:t>
            </w:r>
          </w:p>
        </w:tc>
      </w:tr>
      <w:tr w:rsidR="00ED3EAC" w:rsidRPr="002210A4" w14:paraId="17C968D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13A1B0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88</w:t>
            </w:r>
          </w:p>
        </w:tc>
        <w:tc>
          <w:tcPr>
            <w:tcW w:w="3969" w:type="dxa"/>
            <w:tcBorders>
              <w:top w:val="single" w:sz="4" w:space="0" w:color="auto"/>
              <w:left w:val="nil"/>
              <w:bottom w:val="single" w:sz="4" w:space="0" w:color="auto"/>
              <w:right w:val="single" w:sz="4" w:space="0" w:color="auto"/>
            </w:tcBorders>
            <w:noWrap/>
            <w:vAlign w:val="center"/>
          </w:tcPr>
          <w:p w14:paraId="1D2C2C9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992 148,72</w:t>
            </w:r>
          </w:p>
        </w:tc>
        <w:tc>
          <w:tcPr>
            <w:tcW w:w="3416" w:type="dxa"/>
            <w:tcBorders>
              <w:top w:val="single" w:sz="4" w:space="0" w:color="auto"/>
              <w:left w:val="nil"/>
              <w:bottom w:val="single" w:sz="4" w:space="0" w:color="auto"/>
              <w:right w:val="single" w:sz="4" w:space="0" w:color="auto"/>
            </w:tcBorders>
            <w:noWrap/>
            <w:vAlign w:val="center"/>
          </w:tcPr>
          <w:p w14:paraId="42B794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2 687 939,01</w:t>
            </w:r>
          </w:p>
        </w:tc>
      </w:tr>
      <w:tr w:rsidR="00ED3EAC" w:rsidRPr="002210A4" w14:paraId="4A57948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4C8C91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89</w:t>
            </w:r>
          </w:p>
        </w:tc>
        <w:tc>
          <w:tcPr>
            <w:tcW w:w="3969" w:type="dxa"/>
            <w:tcBorders>
              <w:top w:val="single" w:sz="4" w:space="0" w:color="auto"/>
              <w:left w:val="nil"/>
              <w:bottom w:val="single" w:sz="4" w:space="0" w:color="auto"/>
              <w:right w:val="single" w:sz="4" w:space="0" w:color="auto"/>
            </w:tcBorders>
            <w:noWrap/>
            <w:vAlign w:val="center"/>
          </w:tcPr>
          <w:p w14:paraId="45D84D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992 153,68</w:t>
            </w:r>
          </w:p>
        </w:tc>
        <w:tc>
          <w:tcPr>
            <w:tcW w:w="3416" w:type="dxa"/>
            <w:tcBorders>
              <w:top w:val="single" w:sz="4" w:space="0" w:color="auto"/>
              <w:left w:val="nil"/>
              <w:bottom w:val="single" w:sz="4" w:space="0" w:color="auto"/>
              <w:right w:val="single" w:sz="4" w:space="0" w:color="auto"/>
            </w:tcBorders>
            <w:noWrap/>
            <w:vAlign w:val="center"/>
          </w:tcPr>
          <w:p w14:paraId="162CA8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2 687 941,68</w:t>
            </w:r>
          </w:p>
        </w:tc>
      </w:tr>
      <w:tr w:rsidR="00ED3EAC" w:rsidRPr="002210A4" w14:paraId="310ADEE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CEAFD1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90</w:t>
            </w:r>
          </w:p>
        </w:tc>
        <w:tc>
          <w:tcPr>
            <w:tcW w:w="3969" w:type="dxa"/>
            <w:tcBorders>
              <w:top w:val="single" w:sz="4" w:space="0" w:color="auto"/>
              <w:left w:val="nil"/>
              <w:bottom w:val="single" w:sz="4" w:space="0" w:color="auto"/>
              <w:right w:val="single" w:sz="4" w:space="0" w:color="auto"/>
            </w:tcBorders>
            <w:noWrap/>
            <w:vAlign w:val="center"/>
          </w:tcPr>
          <w:p w14:paraId="7DFCAF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992 163,17</w:t>
            </w:r>
          </w:p>
        </w:tc>
        <w:tc>
          <w:tcPr>
            <w:tcW w:w="3416" w:type="dxa"/>
            <w:tcBorders>
              <w:top w:val="single" w:sz="4" w:space="0" w:color="auto"/>
              <w:left w:val="nil"/>
              <w:bottom w:val="single" w:sz="4" w:space="0" w:color="auto"/>
              <w:right w:val="single" w:sz="4" w:space="0" w:color="auto"/>
            </w:tcBorders>
            <w:noWrap/>
            <w:vAlign w:val="center"/>
          </w:tcPr>
          <w:p w14:paraId="61E1DD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2 687 946,80</w:t>
            </w:r>
          </w:p>
        </w:tc>
      </w:tr>
      <w:tr w:rsidR="00ED3EAC" w:rsidRPr="002210A4" w14:paraId="0F7BED6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915302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91</w:t>
            </w:r>
          </w:p>
        </w:tc>
        <w:tc>
          <w:tcPr>
            <w:tcW w:w="3969" w:type="dxa"/>
            <w:tcBorders>
              <w:top w:val="single" w:sz="4" w:space="0" w:color="auto"/>
              <w:left w:val="nil"/>
              <w:bottom w:val="single" w:sz="4" w:space="0" w:color="auto"/>
              <w:right w:val="single" w:sz="4" w:space="0" w:color="auto"/>
            </w:tcBorders>
            <w:noWrap/>
            <w:vAlign w:val="center"/>
          </w:tcPr>
          <w:p w14:paraId="0CE567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992 168,36</w:t>
            </w:r>
          </w:p>
        </w:tc>
        <w:tc>
          <w:tcPr>
            <w:tcW w:w="3416" w:type="dxa"/>
            <w:tcBorders>
              <w:top w:val="single" w:sz="4" w:space="0" w:color="auto"/>
              <w:left w:val="nil"/>
              <w:bottom w:val="single" w:sz="4" w:space="0" w:color="auto"/>
              <w:right w:val="single" w:sz="4" w:space="0" w:color="auto"/>
            </w:tcBorders>
            <w:noWrap/>
            <w:vAlign w:val="center"/>
          </w:tcPr>
          <w:p w14:paraId="57B680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2 687 949,72</w:t>
            </w:r>
          </w:p>
        </w:tc>
      </w:tr>
      <w:tr w:rsidR="00ED3EAC" w:rsidRPr="002210A4" w14:paraId="1BC4892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04FF0F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92</w:t>
            </w:r>
          </w:p>
        </w:tc>
        <w:tc>
          <w:tcPr>
            <w:tcW w:w="3969" w:type="dxa"/>
            <w:tcBorders>
              <w:top w:val="single" w:sz="4" w:space="0" w:color="auto"/>
              <w:left w:val="nil"/>
              <w:bottom w:val="single" w:sz="4" w:space="0" w:color="auto"/>
              <w:right w:val="single" w:sz="4" w:space="0" w:color="auto"/>
            </w:tcBorders>
            <w:noWrap/>
            <w:vAlign w:val="center"/>
          </w:tcPr>
          <w:p w14:paraId="35DD394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992 169,69</w:t>
            </w:r>
          </w:p>
        </w:tc>
        <w:tc>
          <w:tcPr>
            <w:tcW w:w="3416" w:type="dxa"/>
            <w:tcBorders>
              <w:top w:val="single" w:sz="4" w:space="0" w:color="auto"/>
              <w:left w:val="nil"/>
              <w:bottom w:val="single" w:sz="4" w:space="0" w:color="auto"/>
              <w:right w:val="single" w:sz="4" w:space="0" w:color="auto"/>
            </w:tcBorders>
            <w:noWrap/>
            <w:vAlign w:val="center"/>
          </w:tcPr>
          <w:p w14:paraId="02EB666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2 687 950,61</w:t>
            </w:r>
          </w:p>
        </w:tc>
      </w:tr>
      <w:tr w:rsidR="00ED3EAC" w:rsidRPr="002210A4" w14:paraId="00DC61C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DCEBA8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93</w:t>
            </w:r>
          </w:p>
        </w:tc>
        <w:tc>
          <w:tcPr>
            <w:tcW w:w="3969" w:type="dxa"/>
            <w:tcBorders>
              <w:top w:val="single" w:sz="4" w:space="0" w:color="auto"/>
              <w:left w:val="nil"/>
              <w:bottom w:val="single" w:sz="4" w:space="0" w:color="auto"/>
              <w:right w:val="single" w:sz="4" w:space="0" w:color="auto"/>
            </w:tcBorders>
            <w:noWrap/>
            <w:vAlign w:val="center"/>
          </w:tcPr>
          <w:p w14:paraId="5ED65B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992 183,12</w:t>
            </w:r>
          </w:p>
        </w:tc>
        <w:tc>
          <w:tcPr>
            <w:tcW w:w="3416" w:type="dxa"/>
            <w:tcBorders>
              <w:top w:val="single" w:sz="4" w:space="0" w:color="auto"/>
              <w:left w:val="nil"/>
              <w:bottom w:val="single" w:sz="4" w:space="0" w:color="auto"/>
              <w:right w:val="single" w:sz="4" w:space="0" w:color="auto"/>
            </w:tcBorders>
            <w:noWrap/>
            <w:vAlign w:val="center"/>
          </w:tcPr>
          <w:p w14:paraId="608F9F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2 687 959,68</w:t>
            </w:r>
          </w:p>
        </w:tc>
      </w:tr>
      <w:tr w:rsidR="00ED3EAC" w:rsidRPr="002210A4" w14:paraId="5F60D5F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19F730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94</w:t>
            </w:r>
          </w:p>
        </w:tc>
        <w:tc>
          <w:tcPr>
            <w:tcW w:w="3969" w:type="dxa"/>
            <w:tcBorders>
              <w:top w:val="single" w:sz="4" w:space="0" w:color="auto"/>
              <w:left w:val="nil"/>
              <w:bottom w:val="single" w:sz="4" w:space="0" w:color="auto"/>
              <w:right w:val="single" w:sz="4" w:space="0" w:color="auto"/>
            </w:tcBorders>
            <w:noWrap/>
            <w:vAlign w:val="center"/>
          </w:tcPr>
          <w:p w14:paraId="7D0D5AD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992 188,04</w:t>
            </w:r>
          </w:p>
        </w:tc>
        <w:tc>
          <w:tcPr>
            <w:tcW w:w="3416" w:type="dxa"/>
            <w:tcBorders>
              <w:top w:val="single" w:sz="4" w:space="0" w:color="auto"/>
              <w:left w:val="nil"/>
              <w:bottom w:val="single" w:sz="4" w:space="0" w:color="auto"/>
              <w:right w:val="single" w:sz="4" w:space="0" w:color="auto"/>
            </w:tcBorders>
            <w:noWrap/>
            <w:vAlign w:val="center"/>
          </w:tcPr>
          <w:p w14:paraId="0462DA6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2 687 968,89</w:t>
            </w:r>
          </w:p>
        </w:tc>
      </w:tr>
      <w:tr w:rsidR="00ED3EAC" w:rsidRPr="002210A4" w14:paraId="52C19D9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0FD41F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95</w:t>
            </w:r>
          </w:p>
        </w:tc>
        <w:tc>
          <w:tcPr>
            <w:tcW w:w="3969" w:type="dxa"/>
            <w:tcBorders>
              <w:top w:val="single" w:sz="4" w:space="0" w:color="auto"/>
              <w:left w:val="nil"/>
              <w:bottom w:val="single" w:sz="4" w:space="0" w:color="auto"/>
              <w:right w:val="single" w:sz="4" w:space="0" w:color="auto"/>
            </w:tcBorders>
            <w:noWrap/>
            <w:vAlign w:val="center"/>
          </w:tcPr>
          <w:p w14:paraId="2ED792E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992 190,79</w:t>
            </w:r>
          </w:p>
        </w:tc>
        <w:tc>
          <w:tcPr>
            <w:tcW w:w="3416" w:type="dxa"/>
            <w:tcBorders>
              <w:top w:val="single" w:sz="4" w:space="0" w:color="auto"/>
              <w:left w:val="nil"/>
              <w:bottom w:val="single" w:sz="4" w:space="0" w:color="auto"/>
              <w:right w:val="single" w:sz="4" w:space="0" w:color="auto"/>
            </w:tcBorders>
            <w:noWrap/>
            <w:vAlign w:val="center"/>
          </w:tcPr>
          <w:p w14:paraId="1F2B149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2 687 976,35</w:t>
            </w:r>
          </w:p>
        </w:tc>
      </w:tr>
      <w:tr w:rsidR="00ED3EAC" w:rsidRPr="002210A4" w14:paraId="11C6C2E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8C6FD7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96</w:t>
            </w:r>
          </w:p>
        </w:tc>
        <w:tc>
          <w:tcPr>
            <w:tcW w:w="3969" w:type="dxa"/>
            <w:tcBorders>
              <w:top w:val="single" w:sz="4" w:space="0" w:color="auto"/>
              <w:left w:val="nil"/>
              <w:bottom w:val="single" w:sz="4" w:space="0" w:color="auto"/>
              <w:right w:val="single" w:sz="4" w:space="0" w:color="auto"/>
            </w:tcBorders>
            <w:noWrap/>
            <w:vAlign w:val="center"/>
          </w:tcPr>
          <w:p w14:paraId="34F7DCF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992 188,49</w:t>
            </w:r>
          </w:p>
        </w:tc>
        <w:tc>
          <w:tcPr>
            <w:tcW w:w="3416" w:type="dxa"/>
            <w:tcBorders>
              <w:top w:val="single" w:sz="4" w:space="0" w:color="auto"/>
              <w:left w:val="nil"/>
              <w:bottom w:val="single" w:sz="4" w:space="0" w:color="auto"/>
              <w:right w:val="single" w:sz="4" w:space="0" w:color="auto"/>
            </w:tcBorders>
            <w:noWrap/>
            <w:vAlign w:val="center"/>
          </w:tcPr>
          <w:p w14:paraId="23E48B7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2 687 980,87</w:t>
            </w:r>
          </w:p>
        </w:tc>
      </w:tr>
      <w:tr w:rsidR="00ED3EAC" w:rsidRPr="002210A4" w14:paraId="3C471FB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130B32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97</w:t>
            </w:r>
          </w:p>
        </w:tc>
        <w:tc>
          <w:tcPr>
            <w:tcW w:w="3969" w:type="dxa"/>
            <w:tcBorders>
              <w:top w:val="single" w:sz="4" w:space="0" w:color="auto"/>
              <w:left w:val="nil"/>
              <w:bottom w:val="single" w:sz="4" w:space="0" w:color="auto"/>
              <w:right w:val="single" w:sz="4" w:space="0" w:color="auto"/>
            </w:tcBorders>
            <w:noWrap/>
            <w:vAlign w:val="center"/>
          </w:tcPr>
          <w:p w14:paraId="145583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992 187,06</w:t>
            </w:r>
          </w:p>
        </w:tc>
        <w:tc>
          <w:tcPr>
            <w:tcW w:w="3416" w:type="dxa"/>
            <w:tcBorders>
              <w:top w:val="single" w:sz="4" w:space="0" w:color="auto"/>
              <w:left w:val="nil"/>
              <w:bottom w:val="single" w:sz="4" w:space="0" w:color="auto"/>
              <w:right w:val="single" w:sz="4" w:space="0" w:color="auto"/>
            </w:tcBorders>
            <w:noWrap/>
            <w:vAlign w:val="center"/>
          </w:tcPr>
          <w:p w14:paraId="2F9D2FF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2 687 983,67</w:t>
            </w:r>
          </w:p>
        </w:tc>
      </w:tr>
      <w:tr w:rsidR="00ED3EAC" w:rsidRPr="002210A4" w14:paraId="46844B0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F99177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98</w:t>
            </w:r>
          </w:p>
        </w:tc>
        <w:tc>
          <w:tcPr>
            <w:tcW w:w="3969" w:type="dxa"/>
            <w:tcBorders>
              <w:top w:val="single" w:sz="4" w:space="0" w:color="auto"/>
              <w:left w:val="nil"/>
              <w:bottom w:val="single" w:sz="4" w:space="0" w:color="auto"/>
              <w:right w:val="single" w:sz="4" w:space="0" w:color="auto"/>
            </w:tcBorders>
            <w:noWrap/>
            <w:vAlign w:val="center"/>
          </w:tcPr>
          <w:p w14:paraId="7F25CB2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992 192,46</w:t>
            </w:r>
          </w:p>
        </w:tc>
        <w:tc>
          <w:tcPr>
            <w:tcW w:w="3416" w:type="dxa"/>
            <w:tcBorders>
              <w:top w:val="single" w:sz="4" w:space="0" w:color="auto"/>
              <w:left w:val="nil"/>
              <w:bottom w:val="single" w:sz="4" w:space="0" w:color="auto"/>
              <w:right w:val="single" w:sz="4" w:space="0" w:color="auto"/>
            </w:tcBorders>
            <w:noWrap/>
            <w:vAlign w:val="center"/>
          </w:tcPr>
          <w:p w14:paraId="67EE92D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2 687 984,46</w:t>
            </w:r>
          </w:p>
        </w:tc>
      </w:tr>
      <w:tr w:rsidR="00ED3EAC" w:rsidRPr="002210A4" w14:paraId="433DD0F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C3E135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99</w:t>
            </w:r>
          </w:p>
        </w:tc>
        <w:tc>
          <w:tcPr>
            <w:tcW w:w="3969" w:type="dxa"/>
            <w:tcBorders>
              <w:top w:val="single" w:sz="4" w:space="0" w:color="auto"/>
              <w:left w:val="nil"/>
              <w:bottom w:val="single" w:sz="4" w:space="0" w:color="auto"/>
              <w:right w:val="single" w:sz="4" w:space="0" w:color="auto"/>
            </w:tcBorders>
            <w:noWrap/>
            <w:vAlign w:val="center"/>
          </w:tcPr>
          <w:p w14:paraId="5479EB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992 195,37</w:t>
            </w:r>
          </w:p>
        </w:tc>
        <w:tc>
          <w:tcPr>
            <w:tcW w:w="3416" w:type="dxa"/>
            <w:tcBorders>
              <w:top w:val="single" w:sz="4" w:space="0" w:color="auto"/>
              <w:left w:val="nil"/>
              <w:bottom w:val="single" w:sz="4" w:space="0" w:color="auto"/>
              <w:right w:val="single" w:sz="4" w:space="0" w:color="auto"/>
            </w:tcBorders>
            <w:noWrap/>
            <w:vAlign w:val="center"/>
          </w:tcPr>
          <w:p w14:paraId="64419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2 687 994,64</w:t>
            </w:r>
          </w:p>
        </w:tc>
      </w:tr>
      <w:tr w:rsidR="00ED3EAC" w:rsidRPr="002210A4" w14:paraId="07BA40A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587AD4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100</w:t>
            </w:r>
          </w:p>
        </w:tc>
        <w:tc>
          <w:tcPr>
            <w:tcW w:w="3969" w:type="dxa"/>
            <w:tcBorders>
              <w:top w:val="single" w:sz="4" w:space="0" w:color="auto"/>
              <w:left w:val="nil"/>
              <w:bottom w:val="single" w:sz="4" w:space="0" w:color="auto"/>
              <w:right w:val="single" w:sz="4" w:space="0" w:color="auto"/>
            </w:tcBorders>
            <w:noWrap/>
            <w:vAlign w:val="center"/>
          </w:tcPr>
          <w:p w14:paraId="310FC3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992 195,83</w:t>
            </w:r>
          </w:p>
        </w:tc>
        <w:tc>
          <w:tcPr>
            <w:tcW w:w="3416" w:type="dxa"/>
            <w:tcBorders>
              <w:top w:val="single" w:sz="4" w:space="0" w:color="auto"/>
              <w:left w:val="nil"/>
              <w:bottom w:val="single" w:sz="4" w:space="0" w:color="auto"/>
              <w:right w:val="single" w:sz="4" w:space="0" w:color="auto"/>
            </w:tcBorders>
            <w:noWrap/>
            <w:vAlign w:val="center"/>
          </w:tcPr>
          <w:p w14:paraId="44DA59F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2 688 000,39</w:t>
            </w:r>
          </w:p>
        </w:tc>
      </w:tr>
      <w:tr w:rsidR="00ED3EAC" w:rsidRPr="002210A4" w14:paraId="030E7F4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F4F446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101</w:t>
            </w:r>
          </w:p>
        </w:tc>
        <w:tc>
          <w:tcPr>
            <w:tcW w:w="3969" w:type="dxa"/>
            <w:tcBorders>
              <w:top w:val="single" w:sz="4" w:space="0" w:color="auto"/>
              <w:left w:val="nil"/>
              <w:bottom w:val="single" w:sz="4" w:space="0" w:color="auto"/>
              <w:right w:val="single" w:sz="4" w:space="0" w:color="auto"/>
            </w:tcBorders>
            <w:noWrap/>
            <w:vAlign w:val="center"/>
          </w:tcPr>
          <w:p w14:paraId="6EFFCE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992 194,62</w:t>
            </w:r>
          </w:p>
        </w:tc>
        <w:tc>
          <w:tcPr>
            <w:tcW w:w="3416" w:type="dxa"/>
            <w:tcBorders>
              <w:top w:val="single" w:sz="4" w:space="0" w:color="auto"/>
              <w:left w:val="nil"/>
              <w:bottom w:val="single" w:sz="4" w:space="0" w:color="auto"/>
              <w:right w:val="single" w:sz="4" w:space="0" w:color="auto"/>
            </w:tcBorders>
            <w:noWrap/>
            <w:vAlign w:val="center"/>
          </w:tcPr>
          <w:p w14:paraId="66B32E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2 688 002,26</w:t>
            </w:r>
          </w:p>
        </w:tc>
      </w:tr>
      <w:tr w:rsidR="00ED3EAC" w:rsidRPr="002210A4" w14:paraId="0F3CFC8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E35209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102</w:t>
            </w:r>
          </w:p>
        </w:tc>
        <w:tc>
          <w:tcPr>
            <w:tcW w:w="3969" w:type="dxa"/>
            <w:tcBorders>
              <w:top w:val="single" w:sz="4" w:space="0" w:color="auto"/>
              <w:left w:val="nil"/>
              <w:bottom w:val="single" w:sz="4" w:space="0" w:color="auto"/>
              <w:right w:val="single" w:sz="4" w:space="0" w:color="auto"/>
            </w:tcBorders>
            <w:noWrap/>
            <w:vAlign w:val="center"/>
          </w:tcPr>
          <w:p w14:paraId="372FB5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992 185,97</w:t>
            </w:r>
          </w:p>
        </w:tc>
        <w:tc>
          <w:tcPr>
            <w:tcW w:w="3416" w:type="dxa"/>
            <w:tcBorders>
              <w:top w:val="single" w:sz="4" w:space="0" w:color="auto"/>
              <w:left w:val="nil"/>
              <w:bottom w:val="single" w:sz="4" w:space="0" w:color="auto"/>
              <w:right w:val="single" w:sz="4" w:space="0" w:color="auto"/>
            </w:tcBorders>
            <w:noWrap/>
            <w:vAlign w:val="center"/>
          </w:tcPr>
          <w:p w14:paraId="3C5475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2 687 999,82</w:t>
            </w:r>
          </w:p>
        </w:tc>
      </w:tr>
      <w:tr w:rsidR="00ED3EAC" w:rsidRPr="002210A4" w14:paraId="1EE52F64"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1B0DBC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103</w:t>
            </w:r>
          </w:p>
        </w:tc>
        <w:tc>
          <w:tcPr>
            <w:tcW w:w="3969" w:type="dxa"/>
            <w:tcBorders>
              <w:top w:val="single" w:sz="4" w:space="0" w:color="auto"/>
              <w:left w:val="nil"/>
              <w:bottom w:val="single" w:sz="4" w:space="0" w:color="auto"/>
              <w:right w:val="single" w:sz="4" w:space="0" w:color="auto"/>
            </w:tcBorders>
            <w:noWrap/>
            <w:vAlign w:val="center"/>
          </w:tcPr>
          <w:p w14:paraId="68EC2A1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992 183,33</w:t>
            </w:r>
          </w:p>
        </w:tc>
        <w:tc>
          <w:tcPr>
            <w:tcW w:w="3416" w:type="dxa"/>
            <w:tcBorders>
              <w:top w:val="single" w:sz="4" w:space="0" w:color="auto"/>
              <w:left w:val="nil"/>
              <w:bottom w:val="single" w:sz="4" w:space="0" w:color="auto"/>
              <w:right w:val="single" w:sz="4" w:space="0" w:color="auto"/>
            </w:tcBorders>
            <w:noWrap/>
            <w:vAlign w:val="center"/>
          </w:tcPr>
          <w:p w14:paraId="4718D6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2 688 010,23</w:t>
            </w:r>
          </w:p>
        </w:tc>
      </w:tr>
      <w:tr w:rsidR="00ED3EAC" w:rsidRPr="002210A4" w14:paraId="08340B8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957D53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104</w:t>
            </w:r>
          </w:p>
        </w:tc>
        <w:tc>
          <w:tcPr>
            <w:tcW w:w="3969" w:type="dxa"/>
            <w:tcBorders>
              <w:top w:val="single" w:sz="4" w:space="0" w:color="auto"/>
              <w:left w:val="nil"/>
              <w:bottom w:val="single" w:sz="4" w:space="0" w:color="auto"/>
              <w:right w:val="single" w:sz="4" w:space="0" w:color="auto"/>
            </w:tcBorders>
            <w:noWrap/>
            <w:vAlign w:val="center"/>
          </w:tcPr>
          <w:p w14:paraId="199C4AB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992 183,38</w:t>
            </w:r>
          </w:p>
        </w:tc>
        <w:tc>
          <w:tcPr>
            <w:tcW w:w="3416" w:type="dxa"/>
            <w:tcBorders>
              <w:top w:val="single" w:sz="4" w:space="0" w:color="auto"/>
              <w:left w:val="nil"/>
              <w:bottom w:val="single" w:sz="4" w:space="0" w:color="auto"/>
              <w:right w:val="single" w:sz="4" w:space="0" w:color="auto"/>
            </w:tcBorders>
            <w:noWrap/>
            <w:vAlign w:val="center"/>
          </w:tcPr>
          <w:p w14:paraId="1BEA57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2 688 010,74</w:t>
            </w:r>
          </w:p>
        </w:tc>
      </w:tr>
      <w:tr w:rsidR="00ED3EAC" w:rsidRPr="002210A4" w14:paraId="4950E56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FAA2FA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105</w:t>
            </w:r>
          </w:p>
        </w:tc>
        <w:tc>
          <w:tcPr>
            <w:tcW w:w="3969" w:type="dxa"/>
            <w:tcBorders>
              <w:top w:val="single" w:sz="4" w:space="0" w:color="auto"/>
              <w:left w:val="nil"/>
              <w:bottom w:val="single" w:sz="4" w:space="0" w:color="auto"/>
              <w:right w:val="single" w:sz="4" w:space="0" w:color="auto"/>
            </w:tcBorders>
            <w:noWrap/>
            <w:vAlign w:val="center"/>
          </w:tcPr>
          <w:p w14:paraId="4EF2E0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992 186,20</w:t>
            </w:r>
          </w:p>
        </w:tc>
        <w:tc>
          <w:tcPr>
            <w:tcW w:w="3416" w:type="dxa"/>
            <w:tcBorders>
              <w:top w:val="single" w:sz="4" w:space="0" w:color="auto"/>
              <w:left w:val="nil"/>
              <w:bottom w:val="single" w:sz="4" w:space="0" w:color="auto"/>
              <w:right w:val="single" w:sz="4" w:space="0" w:color="auto"/>
            </w:tcBorders>
            <w:noWrap/>
            <w:vAlign w:val="center"/>
          </w:tcPr>
          <w:p w14:paraId="56A31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2 688 011,36</w:t>
            </w:r>
          </w:p>
        </w:tc>
      </w:tr>
      <w:tr w:rsidR="00ED3EAC" w:rsidRPr="002210A4" w14:paraId="3498092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F7CEA3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106</w:t>
            </w:r>
          </w:p>
        </w:tc>
        <w:tc>
          <w:tcPr>
            <w:tcW w:w="3969" w:type="dxa"/>
            <w:tcBorders>
              <w:top w:val="single" w:sz="4" w:space="0" w:color="auto"/>
              <w:left w:val="nil"/>
              <w:bottom w:val="single" w:sz="4" w:space="0" w:color="auto"/>
              <w:right w:val="single" w:sz="4" w:space="0" w:color="auto"/>
            </w:tcBorders>
            <w:noWrap/>
            <w:vAlign w:val="center"/>
          </w:tcPr>
          <w:p w14:paraId="363340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992 186,53</w:t>
            </w:r>
          </w:p>
        </w:tc>
        <w:tc>
          <w:tcPr>
            <w:tcW w:w="3416" w:type="dxa"/>
            <w:tcBorders>
              <w:top w:val="single" w:sz="4" w:space="0" w:color="auto"/>
              <w:left w:val="nil"/>
              <w:bottom w:val="single" w:sz="4" w:space="0" w:color="auto"/>
              <w:right w:val="single" w:sz="4" w:space="0" w:color="auto"/>
            </w:tcBorders>
            <w:noWrap/>
            <w:vAlign w:val="center"/>
          </w:tcPr>
          <w:p w14:paraId="673342D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2 688 008,94</w:t>
            </w:r>
          </w:p>
        </w:tc>
      </w:tr>
      <w:tr w:rsidR="00ED3EAC" w:rsidRPr="002210A4" w14:paraId="6F454C9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7A4B95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107</w:t>
            </w:r>
          </w:p>
        </w:tc>
        <w:tc>
          <w:tcPr>
            <w:tcW w:w="3969" w:type="dxa"/>
            <w:tcBorders>
              <w:top w:val="single" w:sz="4" w:space="0" w:color="auto"/>
              <w:left w:val="nil"/>
              <w:bottom w:val="single" w:sz="4" w:space="0" w:color="auto"/>
              <w:right w:val="single" w:sz="4" w:space="0" w:color="auto"/>
            </w:tcBorders>
            <w:noWrap/>
            <w:vAlign w:val="center"/>
          </w:tcPr>
          <w:p w14:paraId="156849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992 192,19</w:t>
            </w:r>
          </w:p>
        </w:tc>
        <w:tc>
          <w:tcPr>
            <w:tcW w:w="3416" w:type="dxa"/>
            <w:tcBorders>
              <w:top w:val="single" w:sz="4" w:space="0" w:color="auto"/>
              <w:left w:val="nil"/>
              <w:bottom w:val="single" w:sz="4" w:space="0" w:color="auto"/>
              <w:right w:val="single" w:sz="4" w:space="0" w:color="auto"/>
            </w:tcBorders>
            <w:noWrap/>
            <w:vAlign w:val="center"/>
          </w:tcPr>
          <w:p w14:paraId="5CE8EFD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2 688 009,73</w:t>
            </w:r>
          </w:p>
        </w:tc>
      </w:tr>
      <w:tr w:rsidR="00ED3EAC" w:rsidRPr="002210A4" w14:paraId="29B9AAF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099108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108</w:t>
            </w:r>
          </w:p>
        </w:tc>
        <w:tc>
          <w:tcPr>
            <w:tcW w:w="3969" w:type="dxa"/>
            <w:tcBorders>
              <w:top w:val="single" w:sz="4" w:space="0" w:color="auto"/>
              <w:left w:val="nil"/>
              <w:bottom w:val="single" w:sz="4" w:space="0" w:color="auto"/>
              <w:right w:val="single" w:sz="4" w:space="0" w:color="auto"/>
            </w:tcBorders>
            <w:noWrap/>
            <w:vAlign w:val="center"/>
          </w:tcPr>
          <w:p w14:paraId="1B1B0D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992 189,74</w:t>
            </w:r>
          </w:p>
        </w:tc>
        <w:tc>
          <w:tcPr>
            <w:tcW w:w="3416" w:type="dxa"/>
            <w:tcBorders>
              <w:top w:val="single" w:sz="4" w:space="0" w:color="auto"/>
              <w:left w:val="nil"/>
              <w:bottom w:val="single" w:sz="4" w:space="0" w:color="auto"/>
              <w:right w:val="single" w:sz="4" w:space="0" w:color="auto"/>
            </w:tcBorders>
            <w:noWrap/>
            <w:vAlign w:val="center"/>
          </w:tcPr>
          <w:p w14:paraId="77D7B7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2 688 027,66</w:t>
            </w:r>
          </w:p>
        </w:tc>
      </w:tr>
      <w:tr w:rsidR="00ED3EAC" w:rsidRPr="002210A4" w14:paraId="4CF215F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2E19C8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109</w:t>
            </w:r>
          </w:p>
        </w:tc>
        <w:tc>
          <w:tcPr>
            <w:tcW w:w="3969" w:type="dxa"/>
            <w:tcBorders>
              <w:top w:val="single" w:sz="4" w:space="0" w:color="auto"/>
              <w:left w:val="nil"/>
              <w:bottom w:val="single" w:sz="4" w:space="0" w:color="auto"/>
              <w:right w:val="single" w:sz="4" w:space="0" w:color="auto"/>
            </w:tcBorders>
            <w:noWrap/>
            <w:vAlign w:val="center"/>
          </w:tcPr>
          <w:p w14:paraId="343EC1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992 183,66</w:t>
            </w:r>
          </w:p>
        </w:tc>
        <w:tc>
          <w:tcPr>
            <w:tcW w:w="3416" w:type="dxa"/>
            <w:tcBorders>
              <w:top w:val="single" w:sz="4" w:space="0" w:color="auto"/>
              <w:left w:val="nil"/>
              <w:bottom w:val="single" w:sz="4" w:space="0" w:color="auto"/>
              <w:right w:val="single" w:sz="4" w:space="0" w:color="auto"/>
            </w:tcBorders>
            <w:noWrap/>
            <w:vAlign w:val="center"/>
          </w:tcPr>
          <w:p w14:paraId="66830F6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2 688 027,01</w:t>
            </w:r>
          </w:p>
        </w:tc>
      </w:tr>
      <w:tr w:rsidR="00ED3EAC" w:rsidRPr="002210A4" w14:paraId="01597E8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E42809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110</w:t>
            </w:r>
          </w:p>
        </w:tc>
        <w:tc>
          <w:tcPr>
            <w:tcW w:w="3969" w:type="dxa"/>
            <w:tcBorders>
              <w:top w:val="single" w:sz="4" w:space="0" w:color="auto"/>
              <w:left w:val="nil"/>
              <w:bottom w:val="single" w:sz="4" w:space="0" w:color="auto"/>
              <w:right w:val="single" w:sz="4" w:space="0" w:color="auto"/>
            </w:tcBorders>
            <w:noWrap/>
            <w:vAlign w:val="center"/>
          </w:tcPr>
          <w:p w14:paraId="584D3B5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992 182,72</w:t>
            </w:r>
          </w:p>
        </w:tc>
        <w:tc>
          <w:tcPr>
            <w:tcW w:w="3416" w:type="dxa"/>
            <w:tcBorders>
              <w:top w:val="single" w:sz="4" w:space="0" w:color="auto"/>
              <w:left w:val="nil"/>
              <w:bottom w:val="single" w:sz="4" w:space="0" w:color="auto"/>
              <w:right w:val="single" w:sz="4" w:space="0" w:color="auto"/>
            </w:tcBorders>
            <w:noWrap/>
            <w:vAlign w:val="center"/>
          </w:tcPr>
          <w:p w14:paraId="25E947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2 688 032,27</w:t>
            </w:r>
          </w:p>
        </w:tc>
      </w:tr>
      <w:tr w:rsidR="00ED3EAC" w:rsidRPr="002210A4" w14:paraId="77C54A9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157987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111</w:t>
            </w:r>
          </w:p>
        </w:tc>
        <w:tc>
          <w:tcPr>
            <w:tcW w:w="3969" w:type="dxa"/>
            <w:tcBorders>
              <w:top w:val="single" w:sz="4" w:space="0" w:color="auto"/>
              <w:left w:val="nil"/>
              <w:bottom w:val="single" w:sz="4" w:space="0" w:color="auto"/>
              <w:right w:val="single" w:sz="4" w:space="0" w:color="auto"/>
            </w:tcBorders>
            <w:noWrap/>
            <w:vAlign w:val="center"/>
          </w:tcPr>
          <w:p w14:paraId="7882145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992 177,56</w:t>
            </w:r>
          </w:p>
        </w:tc>
        <w:tc>
          <w:tcPr>
            <w:tcW w:w="3416" w:type="dxa"/>
            <w:tcBorders>
              <w:top w:val="single" w:sz="4" w:space="0" w:color="auto"/>
              <w:left w:val="nil"/>
              <w:bottom w:val="single" w:sz="4" w:space="0" w:color="auto"/>
              <w:right w:val="single" w:sz="4" w:space="0" w:color="auto"/>
            </w:tcBorders>
            <w:noWrap/>
            <w:vAlign w:val="center"/>
          </w:tcPr>
          <w:p w14:paraId="3153D2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2 688 051,64</w:t>
            </w:r>
          </w:p>
        </w:tc>
      </w:tr>
      <w:tr w:rsidR="00ED3EAC" w:rsidRPr="002210A4" w14:paraId="6F1B368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6CAD78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112</w:t>
            </w:r>
          </w:p>
        </w:tc>
        <w:tc>
          <w:tcPr>
            <w:tcW w:w="3969" w:type="dxa"/>
            <w:tcBorders>
              <w:top w:val="single" w:sz="4" w:space="0" w:color="auto"/>
              <w:left w:val="nil"/>
              <w:bottom w:val="single" w:sz="4" w:space="0" w:color="auto"/>
              <w:right w:val="single" w:sz="4" w:space="0" w:color="auto"/>
            </w:tcBorders>
            <w:noWrap/>
            <w:vAlign w:val="center"/>
          </w:tcPr>
          <w:p w14:paraId="0EBBF04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992 175,88</w:t>
            </w:r>
          </w:p>
        </w:tc>
        <w:tc>
          <w:tcPr>
            <w:tcW w:w="3416" w:type="dxa"/>
            <w:tcBorders>
              <w:top w:val="single" w:sz="4" w:space="0" w:color="auto"/>
              <w:left w:val="nil"/>
              <w:bottom w:val="single" w:sz="4" w:space="0" w:color="auto"/>
              <w:right w:val="single" w:sz="4" w:space="0" w:color="auto"/>
            </w:tcBorders>
            <w:noWrap/>
            <w:vAlign w:val="center"/>
          </w:tcPr>
          <w:p w14:paraId="5AFE76A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2 688 059,90</w:t>
            </w:r>
          </w:p>
        </w:tc>
      </w:tr>
      <w:tr w:rsidR="00ED3EAC" w:rsidRPr="002210A4" w14:paraId="5393F8F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20843B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113</w:t>
            </w:r>
          </w:p>
        </w:tc>
        <w:tc>
          <w:tcPr>
            <w:tcW w:w="3969" w:type="dxa"/>
            <w:tcBorders>
              <w:top w:val="single" w:sz="4" w:space="0" w:color="auto"/>
              <w:left w:val="nil"/>
              <w:bottom w:val="single" w:sz="4" w:space="0" w:color="auto"/>
              <w:right w:val="single" w:sz="4" w:space="0" w:color="auto"/>
            </w:tcBorders>
            <w:noWrap/>
            <w:vAlign w:val="center"/>
          </w:tcPr>
          <w:p w14:paraId="121ABFC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992 165,72</w:t>
            </w:r>
          </w:p>
        </w:tc>
        <w:tc>
          <w:tcPr>
            <w:tcW w:w="3416" w:type="dxa"/>
            <w:tcBorders>
              <w:top w:val="single" w:sz="4" w:space="0" w:color="auto"/>
              <w:left w:val="nil"/>
              <w:bottom w:val="single" w:sz="4" w:space="0" w:color="auto"/>
              <w:right w:val="single" w:sz="4" w:space="0" w:color="auto"/>
            </w:tcBorders>
            <w:noWrap/>
            <w:vAlign w:val="center"/>
          </w:tcPr>
          <w:p w14:paraId="273C68F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2 688 087,38</w:t>
            </w:r>
          </w:p>
        </w:tc>
      </w:tr>
      <w:tr w:rsidR="00ED3EAC" w:rsidRPr="002210A4" w14:paraId="400A5254"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EC2F3C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114</w:t>
            </w:r>
          </w:p>
        </w:tc>
        <w:tc>
          <w:tcPr>
            <w:tcW w:w="3969" w:type="dxa"/>
            <w:tcBorders>
              <w:top w:val="single" w:sz="4" w:space="0" w:color="auto"/>
              <w:left w:val="nil"/>
              <w:bottom w:val="single" w:sz="4" w:space="0" w:color="auto"/>
              <w:right w:val="single" w:sz="4" w:space="0" w:color="auto"/>
            </w:tcBorders>
            <w:noWrap/>
            <w:vAlign w:val="center"/>
          </w:tcPr>
          <w:p w14:paraId="480EB6D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992 149,74</w:t>
            </w:r>
          </w:p>
        </w:tc>
        <w:tc>
          <w:tcPr>
            <w:tcW w:w="3416" w:type="dxa"/>
            <w:tcBorders>
              <w:top w:val="single" w:sz="4" w:space="0" w:color="auto"/>
              <w:left w:val="nil"/>
              <w:bottom w:val="single" w:sz="4" w:space="0" w:color="auto"/>
              <w:right w:val="single" w:sz="4" w:space="0" w:color="auto"/>
            </w:tcBorders>
            <w:noWrap/>
            <w:vAlign w:val="center"/>
          </w:tcPr>
          <w:p w14:paraId="7788394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2 688 128,64</w:t>
            </w:r>
          </w:p>
        </w:tc>
      </w:tr>
      <w:tr w:rsidR="00ED3EAC" w:rsidRPr="002210A4" w14:paraId="52A3507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7052BF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115</w:t>
            </w:r>
          </w:p>
        </w:tc>
        <w:tc>
          <w:tcPr>
            <w:tcW w:w="3969" w:type="dxa"/>
            <w:tcBorders>
              <w:top w:val="single" w:sz="4" w:space="0" w:color="auto"/>
              <w:left w:val="nil"/>
              <w:bottom w:val="single" w:sz="4" w:space="0" w:color="auto"/>
              <w:right w:val="single" w:sz="4" w:space="0" w:color="auto"/>
            </w:tcBorders>
            <w:noWrap/>
            <w:vAlign w:val="center"/>
          </w:tcPr>
          <w:p w14:paraId="4C749F9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992 151,77</w:t>
            </w:r>
          </w:p>
        </w:tc>
        <w:tc>
          <w:tcPr>
            <w:tcW w:w="3416" w:type="dxa"/>
            <w:tcBorders>
              <w:top w:val="single" w:sz="4" w:space="0" w:color="auto"/>
              <w:left w:val="nil"/>
              <w:bottom w:val="single" w:sz="4" w:space="0" w:color="auto"/>
              <w:right w:val="single" w:sz="4" w:space="0" w:color="auto"/>
            </w:tcBorders>
            <w:noWrap/>
            <w:vAlign w:val="center"/>
          </w:tcPr>
          <w:p w14:paraId="311A225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2 688 129,45</w:t>
            </w:r>
          </w:p>
        </w:tc>
      </w:tr>
      <w:tr w:rsidR="00ED3EAC" w:rsidRPr="002210A4" w14:paraId="5F1E5AA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E52092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116</w:t>
            </w:r>
          </w:p>
        </w:tc>
        <w:tc>
          <w:tcPr>
            <w:tcW w:w="3969" w:type="dxa"/>
            <w:tcBorders>
              <w:top w:val="single" w:sz="4" w:space="0" w:color="auto"/>
              <w:left w:val="nil"/>
              <w:bottom w:val="single" w:sz="4" w:space="0" w:color="auto"/>
              <w:right w:val="single" w:sz="4" w:space="0" w:color="auto"/>
            </w:tcBorders>
            <w:noWrap/>
            <w:vAlign w:val="center"/>
          </w:tcPr>
          <w:p w14:paraId="0C35A13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992 153,03</w:t>
            </w:r>
          </w:p>
        </w:tc>
        <w:tc>
          <w:tcPr>
            <w:tcW w:w="3416" w:type="dxa"/>
            <w:tcBorders>
              <w:top w:val="single" w:sz="4" w:space="0" w:color="auto"/>
              <w:left w:val="nil"/>
              <w:bottom w:val="single" w:sz="4" w:space="0" w:color="auto"/>
              <w:right w:val="single" w:sz="4" w:space="0" w:color="auto"/>
            </w:tcBorders>
            <w:noWrap/>
            <w:vAlign w:val="center"/>
          </w:tcPr>
          <w:p w14:paraId="00768D7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2 688 133,06</w:t>
            </w:r>
          </w:p>
        </w:tc>
      </w:tr>
      <w:tr w:rsidR="00ED3EAC" w:rsidRPr="002210A4" w14:paraId="0A199FD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A87E67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117</w:t>
            </w:r>
          </w:p>
        </w:tc>
        <w:tc>
          <w:tcPr>
            <w:tcW w:w="3969" w:type="dxa"/>
            <w:tcBorders>
              <w:top w:val="single" w:sz="4" w:space="0" w:color="auto"/>
              <w:left w:val="nil"/>
              <w:bottom w:val="single" w:sz="4" w:space="0" w:color="auto"/>
              <w:right w:val="single" w:sz="4" w:space="0" w:color="auto"/>
            </w:tcBorders>
            <w:noWrap/>
            <w:vAlign w:val="center"/>
          </w:tcPr>
          <w:p w14:paraId="3AA18B4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992 147,31</w:t>
            </w:r>
          </w:p>
        </w:tc>
        <w:tc>
          <w:tcPr>
            <w:tcW w:w="3416" w:type="dxa"/>
            <w:tcBorders>
              <w:top w:val="single" w:sz="4" w:space="0" w:color="auto"/>
              <w:left w:val="nil"/>
              <w:bottom w:val="single" w:sz="4" w:space="0" w:color="auto"/>
              <w:right w:val="single" w:sz="4" w:space="0" w:color="auto"/>
            </w:tcBorders>
            <w:noWrap/>
            <w:vAlign w:val="center"/>
          </w:tcPr>
          <w:p w14:paraId="6269A6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2 688 144,00</w:t>
            </w:r>
          </w:p>
        </w:tc>
      </w:tr>
      <w:tr w:rsidR="00ED3EAC" w:rsidRPr="002210A4" w14:paraId="6A2A404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41690A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118</w:t>
            </w:r>
          </w:p>
        </w:tc>
        <w:tc>
          <w:tcPr>
            <w:tcW w:w="3969" w:type="dxa"/>
            <w:tcBorders>
              <w:top w:val="single" w:sz="4" w:space="0" w:color="auto"/>
              <w:left w:val="nil"/>
              <w:bottom w:val="single" w:sz="4" w:space="0" w:color="auto"/>
              <w:right w:val="single" w:sz="4" w:space="0" w:color="auto"/>
            </w:tcBorders>
            <w:noWrap/>
            <w:vAlign w:val="center"/>
          </w:tcPr>
          <w:p w14:paraId="40B7B5A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992 143,44</w:t>
            </w:r>
          </w:p>
        </w:tc>
        <w:tc>
          <w:tcPr>
            <w:tcW w:w="3416" w:type="dxa"/>
            <w:tcBorders>
              <w:top w:val="single" w:sz="4" w:space="0" w:color="auto"/>
              <w:left w:val="nil"/>
              <w:bottom w:val="single" w:sz="4" w:space="0" w:color="auto"/>
              <w:right w:val="single" w:sz="4" w:space="0" w:color="auto"/>
            </w:tcBorders>
            <w:noWrap/>
            <w:vAlign w:val="center"/>
          </w:tcPr>
          <w:p w14:paraId="62BF90F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2 688 142,73</w:t>
            </w:r>
          </w:p>
        </w:tc>
      </w:tr>
      <w:tr w:rsidR="00ED3EAC" w:rsidRPr="002210A4" w14:paraId="73D7478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1EFF19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119</w:t>
            </w:r>
          </w:p>
        </w:tc>
        <w:tc>
          <w:tcPr>
            <w:tcW w:w="3969" w:type="dxa"/>
            <w:tcBorders>
              <w:top w:val="single" w:sz="4" w:space="0" w:color="auto"/>
              <w:left w:val="nil"/>
              <w:bottom w:val="single" w:sz="4" w:space="0" w:color="auto"/>
              <w:right w:val="single" w:sz="4" w:space="0" w:color="auto"/>
            </w:tcBorders>
            <w:noWrap/>
            <w:vAlign w:val="center"/>
          </w:tcPr>
          <w:p w14:paraId="1D1481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992 141,02</w:t>
            </w:r>
          </w:p>
        </w:tc>
        <w:tc>
          <w:tcPr>
            <w:tcW w:w="3416" w:type="dxa"/>
            <w:tcBorders>
              <w:top w:val="single" w:sz="4" w:space="0" w:color="auto"/>
              <w:left w:val="nil"/>
              <w:bottom w:val="single" w:sz="4" w:space="0" w:color="auto"/>
              <w:right w:val="single" w:sz="4" w:space="0" w:color="auto"/>
            </w:tcBorders>
            <w:noWrap/>
            <w:vAlign w:val="center"/>
          </w:tcPr>
          <w:p w14:paraId="36BFB6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2 688 147,86</w:t>
            </w:r>
          </w:p>
        </w:tc>
      </w:tr>
      <w:tr w:rsidR="00ED3EAC" w:rsidRPr="002210A4" w14:paraId="0F2510E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4DEE61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120</w:t>
            </w:r>
          </w:p>
        </w:tc>
        <w:tc>
          <w:tcPr>
            <w:tcW w:w="3969" w:type="dxa"/>
            <w:tcBorders>
              <w:top w:val="single" w:sz="4" w:space="0" w:color="auto"/>
              <w:left w:val="nil"/>
              <w:bottom w:val="single" w:sz="4" w:space="0" w:color="auto"/>
              <w:right w:val="single" w:sz="4" w:space="0" w:color="auto"/>
            </w:tcBorders>
            <w:noWrap/>
            <w:vAlign w:val="center"/>
          </w:tcPr>
          <w:p w14:paraId="162D220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992 141,67</w:t>
            </w:r>
          </w:p>
        </w:tc>
        <w:tc>
          <w:tcPr>
            <w:tcW w:w="3416" w:type="dxa"/>
            <w:tcBorders>
              <w:top w:val="single" w:sz="4" w:space="0" w:color="auto"/>
              <w:left w:val="nil"/>
              <w:bottom w:val="single" w:sz="4" w:space="0" w:color="auto"/>
              <w:right w:val="single" w:sz="4" w:space="0" w:color="auto"/>
            </w:tcBorders>
            <w:noWrap/>
            <w:vAlign w:val="center"/>
          </w:tcPr>
          <w:p w14:paraId="5C7EFFB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2 688 149,65</w:t>
            </w:r>
          </w:p>
        </w:tc>
      </w:tr>
      <w:tr w:rsidR="00ED3EAC" w:rsidRPr="002210A4" w14:paraId="0652FB7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C057C2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121</w:t>
            </w:r>
          </w:p>
        </w:tc>
        <w:tc>
          <w:tcPr>
            <w:tcW w:w="3969" w:type="dxa"/>
            <w:tcBorders>
              <w:top w:val="single" w:sz="4" w:space="0" w:color="auto"/>
              <w:left w:val="nil"/>
              <w:bottom w:val="single" w:sz="4" w:space="0" w:color="auto"/>
              <w:right w:val="single" w:sz="4" w:space="0" w:color="auto"/>
            </w:tcBorders>
            <w:noWrap/>
            <w:vAlign w:val="center"/>
          </w:tcPr>
          <w:p w14:paraId="1979AE8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992 140,13</w:t>
            </w:r>
          </w:p>
        </w:tc>
        <w:tc>
          <w:tcPr>
            <w:tcW w:w="3416" w:type="dxa"/>
            <w:tcBorders>
              <w:top w:val="single" w:sz="4" w:space="0" w:color="auto"/>
              <w:left w:val="nil"/>
              <w:bottom w:val="single" w:sz="4" w:space="0" w:color="auto"/>
              <w:right w:val="single" w:sz="4" w:space="0" w:color="auto"/>
            </w:tcBorders>
            <w:noWrap/>
            <w:vAlign w:val="center"/>
          </w:tcPr>
          <w:p w14:paraId="6C29454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2 688 152,69</w:t>
            </w:r>
          </w:p>
        </w:tc>
      </w:tr>
      <w:tr w:rsidR="00ED3EAC" w:rsidRPr="002210A4" w14:paraId="6786F67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8862C9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122</w:t>
            </w:r>
          </w:p>
        </w:tc>
        <w:tc>
          <w:tcPr>
            <w:tcW w:w="3969" w:type="dxa"/>
            <w:tcBorders>
              <w:top w:val="single" w:sz="4" w:space="0" w:color="auto"/>
              <w:left w:val="nil"/>
              <w:bottom w:val="single" w:sz="4" w:space="0" w:color="auto"/>
              <w:right w:val="single" w:sz="4" w:space="0" w:color="auto"/>
            </w:tcBorders>
            <w:noWrap/>
            <w:vAlign w:val="center"/>
          </w:tcPr>
          <w:p w14:paraId="0E69A2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992 141,13</w:t>
            </w:r>
          </w:p>
        </w:tc>
        <w:tc>
          <w:tcPr>
            <w:tcW w:w="3416" w:type="dxa"/>
            <w:tcBorders>
              <w:top w:val="single" w:sz="4" w:space="0" w:color="auto"/>
              <w:left w:val="nil"/>
              <w:bottom w:val="single" w:sz="4" w:space="0" w:color="auto"/>
              <w:right w:val="single" w:sz="4" w:space="0" w:color="auto"/>
            </w:tcBorders>
            <w:noWrap/>
            <w:vAlign w:val="center"/>
          </w:tcPr>
          <w:p w14:paraId="0592B06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2 688 162,95</w:t>
            </w:r>
          </w:p>
        </w:tc>
      </w:tr>
      <w:tr w:rsidR="00ED3EAC" w:rsidRPr="002210A4" w14:paraId="7F9EDA4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FA9841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123</w:t>
            </w:r>
          </w:p>
        </w:tc>
        <w:tc>
          <w:tcPr>
            <w:tcW w:w="3969" w:type="dxa"/>
            <w:tcBorders>
              <w:top w:val="single" w:sz="4" w:space="0" w:color="auto"/>
              <w:left w:val="nil"/>
              <w:bottom w:val="single" w:sz="4" w:space="0" w:color="auto"/>
              <w:right w:val="single" w:sz="4" w:space="0" w:color="auto"/>
            </w:tcBorders>
            <w:noWrap/>
            <w:vAlign w:val="center"/>
          </w:tcPr>
          <w:p w14:paraId="653DA9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992 149,60</w:t>
            </w:r>
          </w:p>
        </w:tc>
        <w:tc>
          <w:tcPr>
            <w:tcW w:w="3416" w:type="dxa"/>
            <w:tcBorders>
              <w:top w:val="single" w:sz="4" w:space="0" w:color="auto"/>
              <w:left w:val="nil"/>
              <w:bottom w:val="single" w:sz="4" w:space="0" w:color="auto"/>
              <w:right w:val="single" w:sz="4" w:space="0" w:color="auto"/>
            </w:tcBorders>
            <w:noWrap/>
            <w:vAlign w:val="center"/>
          </w:tcPr>
          <w:p w14:paraId="09A0F9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2 688 168,25</w:t>
            </w:r>
          </w:p>
        </w:tc>
      </w:tr>
      <w:tr w:rsidR="00ED3EAC" w:rsidRPr="002210A4" w14:paraId="6A43705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C2959D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124</w:t>
            </w:r>
          </w:p>
        </w:tc>
        <w:tc>
          <w:tcPr>
            <w:tcW w:w="3969" w:type="dxa"/>
            <w:tcBorders>
              <w:top w:val="single" w:sz="4" w:space="0" w:color="auto"/>
              <w:left w:val="nil"/>
              <w:bottom w:val="single" w:sz="4" w:space="0" w:color="auto"/>
              <w:right w:val="single" w:sz="4" w:space="0" w:color="auto"/>
            </w:tcBorders>
            <w:noWrap/>
            <w:vAlign w:val="center"/>
          </w:tcPr>
          <w:p w14:paraId="296985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992 152,30</w:t>
            </w:r>
          </w:p>
        </w:tc>
        <w:tc>
          <w:tcPr>
            <w:tcW w:w="3416" w:type="dxa"/>
            <w:tcBorders>
              <w:top w:val="single" w:sz="4" w:space="0" w:color="auto"/>
              <w:left w:val="nil"/>
              <w:bottom w:val="single" w:sz="4" w:space="0" w:color="auto"/>
              <w:right w:val="single" w:sz="4" w:space="0" w:color="auto"/>
            </w:tcBorders>
            <w:noWrap/>
            <w:vAlign w:val="center"/>
          </w:tcPr>
          <w:p w14:paraId="503DB4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2 688 163,22</w:t>
            </w:r>
          </w:p>
        </w:tc>
      </w:tr>
      <w:tr w:rsidR="00ED3EAC" w:rsidRPr="002210A4" w14:paraId="50AD0524"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839968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125</w:t>
            </w:r>
          </w:p>
        </w:tc>
        <w:tc>
          <w:tcPr>
            <w:tcW w:w="3969" w:type="dxa"/>
            <w:tcBorders>
              <w:top w:val="single" w:sz="4" w:space="0" w:color="auto"/>
              <w:left w:val="nil"/>
              <w:bottom w:val="single" w:sz="4" w:space="0" w:color="auto"/>
              <w:right w:val="single" w:sz="4" w:space="0" w:color="auto"/>
            </w:tcBorders>
            <w:noWrap/>
            <w:vAlign w:val="center"/>
          </w:tcPr>
          <w:p w14:paraId="145028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992 155,46</w:t>
            </w:r>
          </w:p>
        </w:tc>
        <w:tc>
          <w:tcPr>
            <w:tcW w:w="3416" w:type="dxa"/>
            <w:tcBorders>
              <w:top w:val="single" w:sz="4" w:space="0" w:color="auto"/>
              <w:left w:val="nil"/>
              <w:bottom w:val="single" w:sz="4" w:space="0" w:color="auto"/>
              <w:right w:val="single" w:sz="4" w:space="0" w:color="auto"/>
            </w:tcBorders>
            <w:noWrap/>
            <w:vAlign w:val="center"/>
          </w:tcPr>
          <w:p w14:paraId="623970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2 688 164,92</w:t>
            </w:r>
          </w:p>
        </w:tc>
      </w:tr>
      <w:tr w:rsidR="00ED3EAC" w:rsidRPr="002210A4" w14:paraId="3BAC25C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8AB0AE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126</w:t>
            </w:r>
          </w:p>
        </w:tc>
        <w:tc>
          <w:tcPr>
            <w:tcW w:w="3969" w:type="dxa"/>
            <w:tcBorders>
              <w:top w:val="single" w:sz="4" w:space="0" w:color="auto"/>
              <w:left w:val="nil"/>
              <w:bottom w:val="single" w:sz="4" w:space="0" w:color="auto"/>
              <w:right w:val="single" w:sz="4" w:space="0" w:color="auto"/>
            </w:tcBorders>
            <w:noWrap/>
            <w:vAlign w:val="center"/>
          </w:tcPr>
          <w:p w14:paraId="74CDE4B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992 154,40</w:t>
            </w:r>
          </w:p>
        </w:tc>
        <w:tc>
          <w:tcPr>
            <w:tcW w:w="3416" w:type="dxa"/>
            <w:tcBorders>
              <w:top w:val="single" w:sz="4" w:space="0" w:color="auto"/>
              <w:left w:val="nil"/>
              <w:bottom w:val="single" w:sz="4" w:space="0" w:color="auto"/>
              <w:right w:val="single" w:sz="4" w:space="0" w:color="auto"/>
            </w:tcBorders>
            <w:noWrap/>
            <w:vAlign w:val="center"/>
          </w:tcPr>
          <w:p w14:paraId="19CBD4B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2 688 174,39</w:t>
            </w:r>
          </w:p>
        </w:tc>
      </w:tr>
      <w:tr w:rsidR="00ED3EAC" w:rsidRPr="002210A4" w14:paraId="2A896D9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6313C9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127</w:t>
            </w:r>
          </w:p>
        </w:tc>
        <w:tc>
          <w:tcPr>
            <w:tcW w:w="3969" w:type="dxa"/>
            <w:tcBorders>
              <w:top w:val="single" w:sz="4" w:space="0" w:color="auto"/>
              <w:left w:val="nil"/>
              <w:bottom w:val="single" w:sz="4" w:space="0" w:color="auto"/>
              <w:right w:val="single" w:sz="4" w:space="0" w:color="auto"/>
            </w:tcBorders>
            <w:noWrap/>
            <w:vAlign w:val="center"/>
          </w:tcPr>
          <w:p w14:paraId="39ED969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992 154,93</w:t>
            </w:r>
          </w:p>
        </w:tc>
        <w:tc>
          <w:tcPr>
            <w:tcW w:w="3416" w:type="dxa"/>
            <w:tcBorders>
              <w:top w:val="single" w:sz="4" w:space="0" w:color="auto"/>
              <w:left w:val="nil"/>
              <w:bottom w:val="single" w:sz="4" w:space="0" w:color="auto"/>
              <w:right w:val="single" w:sz="4" w:space="0" w:color="auto"/>
            </w:tcBorders>
            <w:noWrap/>
            <w:vAlign w:val="center"/>
          </w:tcPr>
          <w:p w14:paraId="6AB7DC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2 688 180,41</w:t>
            </w:r>
          </w:p>
        </w:tc>
      </w:tr>
      <w:tr w:rsidR="00ED3EAC" w:rsidRPr="002210A4" w14:paraId="2789848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53D709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128</w:t>
            </w:r>
          </w:p>
        </w:tc>
        <w:tc>
          <w:tcPr>
            <w:tcW w:w="3969" w:type="dxa"/>
            <w:tcBorders>
              <w:top w:val="single" w:sz="4" w:space="0" w:color="auto"/>
              <w:left w:val="nil"/>
              <w:bottom w:val="single" w:sz="4" w:space="0" w:color="auto"/>
              <w:right w:val="single" w:sz="4" w:space="0" w:color="auto"/>
            </w:tcBorders>
            <w:noWrap/>
            <w:vAlign w:val="center"/>
          </w:tcPr>
          <w:p w14:paraId="51149EE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992 153,16</w:t>
            </w:r>
          </w:p>
        </w:tc>
        <w:tc>
          <w:tcPr>
            <w:tcW w:w="3416" w:type="dxa"/>
            <w:tcBorders>
              <w:top w:val="single" w:sz="4" w:space="0" w:color="auto"/>
              <w:left w:val="nil"/>
              <w:bottom w:val="single" w:sz="4" w:space="0" w:color="auto"/>
              <w:right w:val="single" w:sz="4" w:space="0" w:color="auto"/>
            </w:tcBorders>
            <w:noWrap/>
            <w:vAlign w:val="center"/>
          </w:tcPr>
          <w:p w14:paraId="1F1FF1B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2 688 187,87</w:t>
            </w:r>
          </w:p>
        </w:tc>
      </w:tr>
      <w:tr w:rsidR="00ED3EAC" w:rsidRPr="002210A4" w14:paraId="7334765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1ADF09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129</w:t>
            </w:r>
          </w:p>
        </w:tc>
        <w:tc>
          <w:tcPr>
            <w:tcW w:w="3969" w:type="dxa"/>
            <w:tcBorders>
              <w:top w:val="single" w:sz="4" w:space="0" w:color="auto"/>
              <w:left w:val="nil"/>
              <w:bottom w:val="single" w:sz="4" w:space="0" w:color="auto"/>
              <w:right w:val="single" w:sz="4" w:space="0" w:color="auto"/>
            </w:tcBorders>
            <w:noWrap/>
            <w:vAlign w:val="center"/>
          </w:tcPr>
          <w:p w14:paraId="68F441A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992 149,96</w:t>
            </w:r>
          </w:p>
        </w:tc>
        <w:tc>
          <w:tcPr>
            <w:tcW w:w="3416" w:type="dxa"/>
            <w:tcBorders>
              <w:top w:val="single" w:sz="4" w:space="0" w:color="auto"/>
              <w:left w:val="nil"/>
              <w:bottom w:val="single" w:sz="4" w:space="0" w:color="auto"/>
              <w:right w:val="single" w:sz="4" w:space="0" w:color="auto"/>
            </w:tcBorders>
            <w:noWrap/>
            <w:vAlign w:val="center"/>
          </w:tcPr>
          <w:p w14:paraId="7D885B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2 688 197,47</w:t>
            </w:r>
          </w:p>
        </w:tc>
      </w:tr>
      <w:tr w:rsidR="00ED3EAC" w:rsidRPr="002210A4" w14:paraId="236434C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EABE9A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130</w:t>
            </w:r>
          </w:p>
        </w:tc>
        <w:tc>
          <w:tcPr>
            <w:tcW w:w="3969" w:type="dxa"/>
            <w:tcBorders>
              <w:top w:val="single" w:sz="4" w:space="0" w:color="auto"/>
              <w:left w:val="nil"/>
              <w:bottom w:val="single" w:sz="4" w:space="0" w:color="auto"/>
              <w:right w:val="single" w:sz="4" w:space="0" w:color="auto"/>
            </w:tcBorders>
            <w:noWrap/>
            <w:vAlign w:val="center"/>
          </w:tcPr>
          <w:p w14:paraId="642F789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992 143,13</w:t>
            </w:r>
          </w:p>
        </w:tc>
        <w:tc>
          <w:tcPr>
            <w:tcW w:w="3416" w:type="dxa"/>
            <w:tcBorders>
              <w:top w:val="single" w:sz="4" w:space="0" w:color="auto"/>
              <w:left w:val="nil"/>
              <w:bottom w:val="single" w:sz="4" w:space="0" w:color="auto"/>
              <w:right w:val="single" w:sz="4" w:space="0" w:color="auto"/>
            </w:tcBorders>
            <w:noWrap/>
            <w:vAlign w:val="center"/>
          </w:tcPr>
          <w:p w14:paraId="0C33342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2 688 195,47</w:t>
            </w:r>
          </w:p>
        </w:tc>
      </w:tr>
      <w:tr w:rsidR="00ED3EAC" w:rsidRPr="002210A4" w14:paraId="5389976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648844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131</w:t>
            </w:r>
          </w:p>
        </w:tc>
        <w:tc>
          <w:tcPr>
            <w:tcW w:w="3969" w:type="dxa"/>
            <w:tcBorders>
              <w:top w:val="single" w:sz="4" w:space="0" w:color="auto"/>
              <w:left w:val="nil"/>
              <w:bottom w:val="single" w:sz="4" w:space="0" w:color="auto"/>
              <w:right w:val="single" w:sz="4" w:space="0" w:color="auto"/>
            </w:tcBorders>
            <w:noWrap/>
            <w:vAlign w:val="center"/>
          </w:tcPr>
          <w:p w14:paraId="3706E85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992 143,40</w:t>
            </w:r>
          </w:p>
        </w:tc>
        <w:tc>
          <w:tcPr>
            <w:tcW w:w="3416" w:type="dxa"/>
            <w:tcBorders>
              <w:top w:val="single" w:sz="4" w:space="0" w:color="auto"/>
              <w:left w:val="nil"/>
              <w:bottom w:val="single" w:sz="4" w:space="0" w:color="auto"/>
              <w:right w:val="single" w:sz="4" w:space="0" w:color="auto"/>
            </w:tcBorders>
            <w:noWrap/>
            <w:vAlign w:val="center"/>
          </w:tcPr>
          <w:p w14:paraId="1F0D127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2 688 199,88</w:t>
            </w:r>
          </w:p>
        </w:tc>
      </w:tr>
      <w:tr w:rsidR="00ED3EAC" w:rsidRPr="002210A4" w14:paraId="6C8BA61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081104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132</w:t>
            </w:r>
          </w:p>
        </w:tc>
        <w:tc>
          <w:tcPr>
            <w:tcW w:w="3969" w:type="dxa"/>
            <w:tcBorders>
              <w:top w:val="single" w:sz="4" w:space="0" w:color="auto"/>
              <w:left w:val="nil"/>
              <w:bottom w:val="single" w:sz="4" w:space="0" w:color="auto"/>
              <w:right w:val="single" w:sz="4" w:space="0" w:color="auto"/>
            </w:tcBorders>
            <w:noWrap/>
            <w:vAlign w:val="center"/>
          </w:tcPr>
          <w:p w14:paraId="525B05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992 186,27</w:t>
            </w:r>
          </w:p>
        </w:tc>
        <w:tc>
          <w:tcPr>
            <w:tcW w:w="3416" w:type="dxa"/>
            <w:tcBorders>
              <w:top w:val="single" w:sz="4" w:space="0" w:color="auto"/>
              <w:left w:val="nil"/>
              <w:bottom w:val="single" w:sz="4" w:space="0" w:color="auto"/>
              <w:right w:val="single" w:sz="4" w:space="0" w:color="auto"/>
            </w:tcBorders>
            <w:noWrap/>
            <w:vAlign w:val="center"/>
          </w:tcPr>
          <w:p w14:paraId="0900536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2 688 208,32</w:t>
            </w:r>
          </w:p>
        </w:tc>
      </w:tr>
      <w:tr w:rsidR="00ED3EAC" w:rsidRPr="002210A4" w14:paraId="3E48B90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470029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133</w:t>
            </w:r>
          </w:p>
        </w:tc>
        <w:tc>
          <w:tcPr>
            <w:tcW w:w="3969" w:type="dxa"/>
            <w:tcBorders>
              <w:top w:val="single" w:sz="4" w:space="0" w:color="auto"/>
              <w:left w:val="nil"/>
              <w:bottom w:val="single" w:sz="4" w:space="0" w:color="auto"/>
              <w:right w:val="single" w:sz="4" w:space="0" w:color="auto"/>
            </w:tcBorders>
            <w:noWrap/>
            <w:vAlign w:val="center"/>
          </w:tcPr>
          <w:p w14:paraId="181F6D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992 202,84</w:t>
            </w:r>
          </w:p>
        </w:tc>
        <w:tc>
          <w:tcPr>
            <w:tcW w:w="3416" w:type="dxa"/>
            <w:tcBorders>
              <w:top w:val="single" w:sz="4" w:space="0" w:color="auto"/>
              <w:left w:val="nil"/>
              <w:bottom w:val="single" w:sz="4" w:space="0" w:color="auto"/>
              <w:right w:val="single" w:sz="4" w:space="0" w:color="auto"/>
            </w:tcBorders>
            <w:noWrap/>
            <w:vAlign w:val="center"/>
          </w:tcPr>
          <w:p w14:paraId="08BFB9D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2 688 181,55</w:t>
            </w:r>
          </w:p>
        </w:tc>
      </w:tr>
      <w:tr w:rsidR="00ED3EAC" w:rsidRPr="002210A4" w14:paraId="72F9336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6EF388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134</w:t>
            </w:r>
          </w:p>
        </w:tc>
        <w:tc>
          <w:tcPr>
            <w:tcW w:w="3969" w:type="dxa"/>
            <w:tcBorders>
              <w:top w:val="single" w:sz="4" w:space="0" w:color="auto"/>
              <w:left w:val="nil"/>
              <w:bottom w:val="single" w:sz="4" w:space="0" w:color="auto"/>
              <w:right w:val="single" w:sz="4" w:space="0" w:color="auto"/>
            </w:tcBorders>
            <w:noWrap/>
            <w:vAlign w:val="center"/>
          </w:tcPr>
          <w:p w14:paraId="22587DF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992 206,69</w:t>
            </w:r>
          </w:p>
        </w:tc>
        <w:tc>
          <w:tcPr>
            <w:tcW w:w="3416" w:type="dxa"/>
            <w:tcBorders>
              <w:top w:val="single" w:sz="4" w:space="0" w:color="auto"/>
              <w:left w:val="nil"/>
              <w:bottom w:val="single" w:sz="4" w:space="0" w:color="auto"/>
              <w:right w:val="single" w:sz="4" w:space="0" w:color="auto"/>
            </w:tcBorders>
            <w:noWrap/>
            <w:vAlign w:val="center"/>
          </w:tcPr>
          <w:p w14:paraId="37E54E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2 688 172,51</w:t>
            </w:r>
          </w:p>
        </w:tc>
      </w:tr>
      <w:tr w:rsidR="00ED3EAC" w:rsidRPr="002210A4" w14:paraId="26D26D8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D355A3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135</w:t>
            </w:r>
          </w:p>
        </w:tc>
        <w:tc>
          <w:tcPr>
            <w:tcW w:w="3969" w:type="dxa"/>
            <w:tcBorders>
              <w:top w:val="single" w:sz="4" w:space="0" w:color="auto"/>
              <w:left w:val="nil"/>
              <w:bottom w:val="single" w:sz="4" w:space="0" w:color="auto"/>
              <w:right w:val="single" w:sz="4" w:space="0" w:color="auto"/>
            </w:tcBorders>
            <w:noWrap/>
            <w:vAlign w:val="center"/>
          </w:tcPr>
          <w:p w14:paraId="62D3F1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992 214,54</w:t>
            </w:r>
          </w:p>
        </w:tc>
        <w:tc>
          <w:tcPr>
            <w:tcW w:w="3416" w:type="dxa"/>
            <w:tcBorders>
              <w:top w:val="single" w:sz="4" w:space="0" w:color="auto"/>
              <w:left w:val="nil"/>
              <w:bottom w:val="single" w:sz="4" w:space="0" w:color="auto"/>
              <w:right w:val="single" w:sz="4" w:space="0" w:color="auto"/>
            </w:tcBorders>
            <w:noWrap/>
            <w:vAlign w:val="center"/>
          </w:tcPr>
          <w:p w14:paraId="77DE50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2 688 174,92</w:t>
            </w:r>
          </w:p>
        </w:tc>
      </w:tr>
      <w:tr w:rsidR="00ED3EAC" w:rsidRPr="002210A4" w14:paraId="037A0F24"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1C0DC7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136</w:t>
            </w:r>
          </w:p>
        </w:tc>
        <w:tc>
          <w:tcPr>
            <w:tcW w:w="3969" w:type="dxa"/>
            <w:tcBorders>
              <w:top w:val="single" w:sz="4" w:space="0" w:color="auto"/>
              <w:left w:val="nil"/>
              <w:bottom w:val="single" w:sz="4" w:space="0" w:color="auto"/>
              <w:right w:val="single" w:sz="4" w:space="0" w:color="auto"/>
            </w:tcBorders>
            <w:noWrap/>
            <w:vAlign w:val="center"/>
          </w:tcPr>
          <w:p w14:paraId="0ED778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992 231,10</w:t>
            </w:r>
          </w:p>
        </w:tc>
        <w:tc>
          <w:tcPr>
            <w:tcW w:w="3416" w:type="dxa"/>
            <w:tcBorders>
              <w:top w:val="single" w:sz="4" w:space="0" w:color="auto"/>
              <w:left w:val="nil"/>
              <w:bottom w:val="single" w:sz="4" w:space="0" w:color="auto"/>
              <w:right w:val="single" w:sz="4" w:space="0" w:color="auto"/>
            </w:tcBorders>
            <w:noWrap/>
            <w:vAlign w:val="center"/>
          </w:tcPr>
          <w:p w14:paraId="7B30354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2 688 171,50</w:t>
            </w:r>
          </w:p>
        </w:tc>
      </w:tr>
      <w:tr w:rsidR="00ED3EAC" w:rsidRPr="002210A4" w14:paraId="2E1BB54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CA379D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137</w:t>
            </w:r>
          </w:p>
        </w:tc>
        <w:tc>
          <w:tcPr>
            <w:tcW w:w="3969" w:type="dxa"/>
            <w:tcBorders>
              <w:top w:val="single" w:sz="4" w:space="0" w:color="auto"/>
              <w:left w:val="nil"/>
              <w:bottom w:val="single" w:sz="4" w:space="0" w:color="auto"/>
              <w:right w:val="single" w:sz="4" w:space="0" w:color="auto"/>
            </w:tcBorders>
            <w:noWrap/>
            <w:vAlign w:val="center"/>
          </w:tcPr>
          <w:p w14:paraId="268736C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992 238,57</w:t>
            </w:r>
          </w:p>
        </w:tc>
        <w:tc>
          <w:tcPr>
            <w:tcW w:w="3416" w:type="dxa"/>
            <w:tcBorders>
              <w:top w:val="single" w:sz="4" w:space="0" w:color="auto"/>
              <w:left w:val="nil"/>
              <w:bottom w:val="single" w:sz="4" w:space="0" w:color="auto"/>
              <w:right w:val="single" w:sz="4" w:space="0" w:color="auto"/>
            </w:tcBorders>
            <w:noWrap/>
            <w:vAlign w:val="center"/>
          </w:tcPr>
          <w:p w14:paraId="2C4D57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2 688 175,63</w:t>
            </w:r>
          </w:p>
        </w:tc>
      </w:tr>
      <w:tr w:rsidR="00ED3EAC" w:rsidRPr="002210A4" w14:paraId="6EC48E0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805A85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138</w:t>
            </w:r>
          </w:p>
        </w:tc>
        <w:tc>
          <w:tcPr>
            <w:tcW w:w="3969" w:type="dxa"/>
            <w:tcBorders>
              <w:top w:val="single" w:sz="4" w:space="0" w:color="auto"/>
              <w:left w:val="nil"/>
              <w:bottom w:val="single" w:sz="4" w:space="0" w:color="auto"/>
              <w:right w:val="single" w:sz="4" w:space="0" w:color="auto"/>
            </w:tcBorders>
            <w:noWrap/>
            <w:vAlign w:val="center"/>
          </w:tcPr>
          <w:p w14:paraId="0C1761F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992 239,25</w:t>
            </w:r>
          </w:p>
        </w:tc>
        <w:tc>
          <w:tcPr>
            <w:tcW w:w="3416" w:type="dxa"/>
            <w:tcBorders>
              <w:top w:val="single" w:sz="4" w:space="0" w:color="auto"/>
              <w:left w:val="nil"/>
              <w:bottom w:val="single" w:sz="4" w:space="0" w:color="auto"/>
              <w:right w:val="single" w:sz="4" w:space="0" w:color="auto"/>
            </w:tcBorders>
            <w:noWrap/>
            <w:vAlign w:val="center"/>
          </w:tcPr>
          <w:p w14:paraId="7815936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2 688 183,75</w:t>
            </w:r>
          </w:p>
        </w:tc>
      </w:tr>
      <w:tr w:rsidR="00ED3EAC" w:rsidRPr="002210A4" w14:paraId="2AD1556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58900E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139</w:t>
            </w:r>
          </w:p>
        </w:tc>
        <w:tc>
          <w:tcPr>
            <w:tcW w:w="3969" w:type="dxa"/>
            <w:tcBorders>
              <w:top w:val="single" w:sz="4" w:space="0" w:color="auto"/>
              <w:left w:val="nil"/>
              <w:bottom w:val="single" w:sz="4" w:space="0" w:color="auto"/>
              <w:right w:val="single" w:sz="4" w:space="0" w:color="auto"/>
            </w:tcBorders>
            <w:noWrap/>
            <w:vAlign w:val="center"/>
          </w:tcPr>
          <w:p w14:paraId="73F4627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992 234,40</w:t>
            </w:r>
          </w:p>
        </w:tc>
        <w:tc>
          <w:tcPr>
            <w:tcW w:w="3416" w:type="dxa"/>
            <w:tcBorders>
              <w:top w:val="single" w:sz="4" w:space="0" w:color="auto"/>
              <w:left w:val="nil"/>
              <w:bottom w:val="single" w:sz="4" w:space="0" w:color="auto"/>
              <w:right w:val="single" w:sz="4" w:space="0" w:color="auto"/>
            </w:tcBorders>
            <w:noWrap/>
            <w:vAlign w:val="center"/>
          </w:tcPr>
          <w:p w14:paraId="0172C3E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2 688 196,41</w:t>
            </w:r>
          </w:p>
        </w:tc>
      </w:tr>
      <w:tr w:rsidR="00ED3EAC" w:rsidRPr="002210A4" w14:paraId="1140CB3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BC5E88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140</w:t>
            </w:r>
          </w:p>
        </w:tc>
        <w:tc>
          <w:tcPr>
            <w:tcW w:w="3969" w:type="dxa"/>
            <w:tcBorders>
              <w:top w:val="single" w:sz="4" w:space="0" w:color="auto"/>
              <w:left w:val="nil"/>
              <w:bottom w:val="single" w:sz="4" w:space="0" w:color="auto"/>
              <w:right w:val="single" w:sz="4" w:space="0" w:color="auto"/>
            </w:tcBorders>
            <w:noWrap/>
            <w:vAlign w:val="center"/>
          </w:tcPr>
          <w:p w14:paraId="327714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992 222,95</w:t>
            </w:r>
          </w:p>
        </w:tc>
        <w:tc>
          <w:tcPr>
            <w:tcW w:w="3416" w:type="dxa"/>
            <w:tcBorders>
              <w:top w:val="single" w:sz="4" w:space="0" w:color="auto"/>
              <w:left w:val="nil"/>
              <w:bottom w:val="single" w:sz="4" w:space="0" w:color="auto"/>
              <w:right w:val="single" w:sz="4" w:space="0" w:color="auto"/>
            </w:tcBorders>
            <w:noWrap/>
            <w:vAlign w:val="center"/>
          </w:tcPr>
          <w:p w14:paraId="1D5CEEC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2 688 220,53</w:t>
            </w:r>
          </w:p>
        </w:tc>
      </w:tr>
      <w:tr w:rsidR="00ED3EAC" w:rsidRPr="002210A4" w14:paraId="67AFD64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DC0DA0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141</w:t>
            </w:r>
          </w:p>
        </w:tc>
        <w:tc>
          <w:tcPr>
            <w:tcW w:w="3969" w:type="dxa"/>
            <w:tcBorders>
              <w:top w:val="single" w:sz="4" w:space="0" w:color="auto"/>
              <w:left w:val="nil"/>
              <w:bottom w:val="single" w:sz="4" w:space="0" w:color="auto"/>
              <w:right w:val="single" w:sz="4" w:space="0" w:color="auto"/>
            </w:tcBorders>
            <w:noWrap/>
            <w:vAlign w:val="center"/>
          </w:tcPr>
          <w:p w14:paraId="6A79A26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992 249,83</w:t>
            </w:r>
          </w:p>
        </w:tc>
        <w:tc>
          <w:tcPr>
            <w:tcW w:w="3416" w:type="dxa"/>
            <w:tcBorders>
              <w:top w:val="single" w:sz="4" w:space="0" w:color="auto"/>
              <w:left w:val="nil"/>
              <w:bottom w:val="single" w:sz="4" w:space="0" w:color="auto"/>
              <w:right w:val="single" w:sz="4" w:space="0" w:color="auto"/>
            </w:tcBorders>
            <w:noWrap/>
            <w:vAlign w:val="center"/>
          </w:tcPr>
          <w:p w14:paraId="57580B2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2 688 229,52</w:t>
            </w:r>
          </w:p>
        </w:tc>
      </w:tr>
      <w:tr w:rsidR="00ED3EAC" w:rsidRPr="002210A4" w14:paraId="1C14E93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FBCC4E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142</w:t>
            </w:r>
          </w:p>
        </w:tc>
        <w:tc>
          <w:tcPr>
            <w:tcW w:w="3969" w:type="dxa"/>
            <w:tcBorders>
              <w:top w:val="single" w:sz="4" w:space="0" w:color="auto"/>
              <w:left w:val="nil"/>
              <w:bottom w:val="single" w:sz="4" w:space="0" w:color="auto"/>
              <w:right w:val="single" w:sz="4" w:space="0" w:color="auto"/>
            </w:tcBorders>
            <w:noWrap/>
            <w:vAlign w:val="center"/>
          </w:tcPr>
          <w:p w14:paraId="67DA9A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992 269,80</w:t>
            </w:r>
          </w:p>
        </w:tc>
        <w:tc>
          <w:tcPr>
            <w:tcW w:w="3416" w:type="dxa"/>
            <w:tcBorders>
              <w:top w:val="single" w:sz="4" w:space="0" w:color="auto"/>
              <w:left w:val="nil"/>
              <w:bottom w:val="single" w:sz="4" w:space="0" w:color="auto"/>
              <w:right w:val="single" w:sz="4" w:space="0" w:color="auto"/>
            </w:tcBorders>
            <w:noWrap/>
            <w:vAlign w:val="center"/>
          </w:tcPr>
          <w:p w14:paraId="4869C0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2 688 229,99</w:t>
            </w:r>
          </w:p>
        </w:tc>
      </w:tr>
      <w:tr w:rsidR="00ED3EAC" w:rsidRPr="002210A4" w14:paraId="35F58AD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94467F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143</w:t>
            </w:r>
          </w:p>
        </w:tc>
        <w:tc>
          <w:tcPr>
            <w:tcW w:w="3969" w:type="dxa"/>
            <w:tcBorders>
              <w:top w:val="single" w:sz="4" w:space="0" w:color="auto"/>
              <w:left w:val="nil"/>
              <w:bottom w:val="single" w:sz="4" w:space="0" w:color="auto"/>
              <w:right w:val="single" w:sz="4" w:space="0" w:color="auto"/>
            </w:tcBorders>
            <w:noWrap/>
            <w:vAlign w:val="center"/>
          </w:tcPr>
          <w:p w14:paraId="0054EE9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992 291,22</w:t>
            </w:r>
          </w:p>
        </w:tc>
        <w:tc>
          <w:tcPr>
            <w:tcW w:w="3416" w:type="dxa"/>
            <w:tcBorders>
              <w:top w:val="single" w:sz="4" w:space="0" w:color="auto"/>
              <w:left w:val="nil"/>
              <w:bottom w:val="single" w:sz="4" w:space="0" w:color="auto"/>
              <w:right w:val="single" w:sz="4" w:space="0" w:color="auto"/>
            </w:tcBorders>
            <w:noWrap/>
            <w:vAlign w:val="center"/>
          </w:tcPr>
          <w:p w14:paraId="555196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2 688 238,37</w:t>
            </w:r>
          </w:p>
        </w:tc>
      </w:tr>
      <w:tr w:rsidR="00ED3EAC" w:rsidRPr="002210A4" w14:paraId="17DA6BE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7DB815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144</w:t>
            </w:r>
          </w:p>
        </w:tc>
        <w:tc>
          <w:tcPr>
            <w:tcW w:w="3969" w:type="dxa"/>
            <w:tcBorders>
              <w:top w:val="single" w:sz="4" w:space="0" w:color="auto"/>
              <w:left w:val="nil"/>
              <w:bottom w:val="single" w:sz="4" w:space="0" w:color="auto"/>
              <w:right w:val="single" w:sz="4" w:space="0" w:color="auto"/>
            </w:tcBorders>
            <w:noWrap/>
            <w:vAlign w:val="center"/>
          </w:tcPr>
          <w:p w14:paraId="2AFCD0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992 337,87</w:t>
            </w:r>
          </w:p>
        </w:tc>
        <w:tc>
          <w:tcPr>
            <w:tcW w:w="3416" w:type="dxa"/>
            <w:tcBorders>
              <w:top w:val="single" w:sz="4" w:space="0" w:color="auto"/>
              <w:left w:val="nil"/>
              <w:bottom w:val="single" w:sz="4" w:space="0" w:color="auto"/>
              <w:right w:val="single" w:sz="4" w:space="0" w:color="auto"/>
            </w:tcBorders>
            <w:noWrap/>
            <w:vAlign w:val="center"/>
          </w:tcPr>
          <w:p w14:paraId="3FE6E48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2 688 266,76</w:t>
            </w:r>
          </w:p>
        </w:tc>
      </w:tr>
      <w:tr w:rsidR="00ED3EAC" w:rsidRPr="002210A4" w14:paraId="4C0DC59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16B759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145</w:t>
            </w:r>
          </w:p>
        </w:tc>
        <w:tc>
          <w:tcPr>
            <w:tcW w:w="3969" w:type="dxa"/>
            <w:tcBorders>
              <w:top w:val="single" w:sz="4" w:space="0" w:color="auto"/>
              <w:left w:val="nil"/>
              <w:bottom w:val="single" w:sz="4" w:space="0" w:color="auto"/>
              <w:right w:val="single" w:sz="4" w:space="0" w:color="auto"/>
            </w:tcBorders>
            <w:noWrap/>
            <w:vAlign w:val="center"/>
          </w:tcPr>
          <w:p w14:paraId="028AB31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992 373,07</w:t>
            </w:r>
          </w:p>
        </w:tc>
        <w:tc>
          <w:tcPr>
            <w:tcW w:w="3416" w:type="dxa"/>
            <w:tcBorders>
              <w:top w:val="single" w:sz="4" w:space="0" w:color="auto"/>
              <w:left w:val="nil"/>
              <w:bottom w:val="single" w:sz="4" w:space="0" w:color="auto"/>
              <w:right w:val="single" w:sz="4" w:space="0" w:color="auto"/>
            </w:tcBorders>
            <w:noWrap/>
            <w:vAlign w:val="center"/>
          </w:tcPr>
          <w:p w14:paraId="1E054AA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2 688 282,32</w:t>
            </w:r>
          </w:p>
        </w:tc>
      </w:tr>
      <w:tr w:rsidR="00ED3EAC" w:rsidRPr="002210A4" w14:paraId="0659153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761B89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146</w:t>
            </w:r>
          </w:p>
        </w:tc>
        <w:tc>
          <w:tcPr>
            <w:tcW w:w="3969" w:type="dxa"/>
            <w:tcBorders>
              <w:top w:val="single" w:sz="4" w:space="0" w:color="auto"/>
              <w:left w:val="nil"/>
              <w:bottom w:val="single" w:sz="4" w:space="0" w:color="auto"/>
              <w:right w:val="single" w:sz="4" w:space="0" w:color="auto"/>
            </w:tcBorders>
            <w:noWrap/>
            <w:vAlign w:val="center"/>
          </w:tcPr>
          <w:p w14:paraId="0AF3ACC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992 368,95</w:t>
            </w:r>
          </w:p>
        </w:tc>
        <w:tc>
          <w:tcPr>
            <w:tcW w:w="3416" w:type="dxa"/>
            <w:tcBorders>
              <w:top w:val="single" w:sz="4" w:space="0" w:color="auto"/>
              <w:left w:val="nil"/>
              <w:bottom w:val="single" w:sz="4" w:space="0" w:color="auto"/>
              <w:right w:val="single" w:sz="4" w:space="0" w:color="auto"/>
            </w:tcBorders>
            <w:noWrap/>
            <w:vAlign w:val="center"/>
          </w:tcPr>
          <w:p w14:paraId="41376CE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2 688 273,95</w:t>
            </w:r>
          </w:p>
        </w:tc>
      </w:tr>
      <w:tr w:rsidR="00ED3EAC" w:rsidRPr="002210A4" w14:paraId="26AEF54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28F7CC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147</w:t>
            </w:r>
          </w:p>
        </w:tc>
        <w:tc>
          <w:tcPr>
            <w:tcW w:w="3969" w:type="dxa"/>
            <w:tcBorders>
              <w:top w:val="single" w:sz="4" w:space="0" w:color="auto"/>
              <w:left w:val="nil"/>
              <w:bottom w:val="single" w:sz="4" w:space="0" w:color="auto"/>
              <w:right w:val="single" w:sz="4" w:space="0" w:color="auto"/>
            </w:tcBorders>
            <w:noWrap/>
            <w:vAlign w:val="center"/>
          </w:tcPr>
          <w:p w14:paraId="75B3A98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992 371,87</w:t>
            </w:r>
          </w:p>
        </w:tc>
        <w:tc>
          <w:tcPr>
            <w:tcW w:w="3416" w:type="dxa"/>
            <w:tcBorders>
              <w:top w:val="single" w:sz="4" w:space="0" w:color="auto"/>
              <w:left w:val="nil"/>
              <w:bottom w:val="single" w:sz="4" w:space="0" w:color="auto"/>
              <w:right w:val="single" w:sz="4" w:space="0" w:color="auto"/>
            </w:tcBorders>
            <w:noWrap/>
            <w:vAlign w:val="center"/>
          </w:tcPr>
          <w:p w14:paraId="087C615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2 688 266,81</w:t>
            </w:r>
          </w:p>
        </w:tc>
      </w:tr>
      <w:tr w:rsidR="00ED3EAC" w:rsidRPr="002210A4" w14:paraId="38B7153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104D19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148</w:t>
            </w:r>
          </w:p>
        </w:tc>
        <w:tc>
          <w:tcPr>
            <w:tcW w:w="3969" w:type="dxa"/>
            <w:tcBorders>
              <w:top w:val="single" w:sz="4" w:space="0" w:color="auto"/>
              <w:left w:val="nil"/>
              <w:bottom w:val="single" w:sz="4" w:space="0" w:color="auto"/>
              <w:right w:val="single" w:sz="4" w:space="0" w:color="auto"/>
            </w:tcBorders>
            <w:noWrap/>
            <w:vAlign w:val="center"/>
          </w:tcPr>
          <w:p w14:paraId="50E8EF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992 400,00</w:t>
            </w:r>
          </w:p>
        </w:tc>
        <w:tc>
          <w:tcPr>
            <w:tcW w:w="3416" w:type="dxa"/>
            <w:tcBorders>
              <w:top w:val="single" w:sz="4" w:space="0" w:color="auto"/>
              <w:left w:val="nil"/>
              <w:bottom w:val="single" w:sz="4" w:space="0" w:color="auto"/>
              <w:right w:val="single" w:sz="4" w:space="0" w:color="auto"/>
            </w:tcBorders>
            <w:noWrap/>
            <w:vAlign w:val="center"/>
          </w:tcPr>
          <w:p w14:paraId="1333790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2 688 236,37</w:t>
            </w:r>
          </w:p>
        </w:tc>
      </w:tr>
      <w:tr w:rsidR="00ED3EAC" w:rsidRPr="002210A4" w14:paraId="4A2B509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2B62C6F"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149</w:t>
            </w:r>
          </w:p>
        </w:tc>
        <w:tc>
          <w:tcPr>
            <w:tcW w:w="3969" w:type="dxa"/>
            <w:tcBorders>
              <w:top w:val="single" w:sz="4" w:space="0" w:color="auto"/>
              <w:left w:val="nil"/>
              <w:bottom w:val="single" w:sz="4" w:space="0" w:color="auto"/>
              <w:right w:val="single" w:sz="4" w:space="0" w:color="auto"/>
            </w:tcBorders>
            <w:noWrap/>
            <w:vAlign w:val="center"/>
          </w:tcPr>
          <w:p w14:paraId="01D37A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992 459,43</w:t>
            </w:r>
          </w:p>
        </w:tc>
        <w:tc>
          <w:tcPr>
            <w:tcW w:w="3416" w:type="dxa"/>
            <w:tcBorders>
              <w:top w:val="single" w:sz="4" w:space="0" w:color="auto"/>
              <w:left w:val="nil"/>
              <w:bottom w:val="single" w:sz="4" w:space="0" w:color="auto"/>
              <w:right w:val="single" w:sz="4" w:space="0" w:color="auto"/>
            </w:tcBorders>
            <w:noWrap/>
            <w:vAlign w:val="center"/>
          </w:tcPr>
          <w:p w14:paraId="290BF10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2 688 296,30</w:t>
            </w:r>
          </w:p>
        </w:tc>
      </w:tr>
      <w:tr w:rsidR="00ED3EAC" w:rsidRPr="002210A4" w14:paraId="71E0973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ABEE18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150</w:t>
            </w:r>
          </w:p>
        </w:tc>
        <w:tc>
          <w:tcPr>
            <w:tcW w:w="3969" w:type="dxa"/>
            <w:tcBorders>
              <w:top w:val="single" w:sz="4" w:space="0" w:color="auto"/>
              <w:left w:val="nil"/>
              <w:bottom w:val="single" w:sz="4" w:space="0" w:color="auto"/>
              <w:right w:val="single" w:sz="4" w:space="0" w:color="auto"/>
            </w:tcBorders>
            <w:noWrap/>
            <w:vAlign w:val="center"/>
          </w:tcPr>
          <w:p w14:paraId="07DE045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992 446,34</w:t>
            </w:r>
          </w:p>
        </w:tc>
        <w:tc>
          <w:tcPr>
            <w:tcW w:w="3416" w:type="dxa"/>
            <w:tcBorders>
              <w:top w:val="single" w:sz="4" w:space="0" w:color="auto"/>
              <w:left w:val="nil"/>
              <w:bottom w:val="single" w:sz="4" w:space="0" w:color="auto"/>
              <w:right w:val="single" w:sz="4" w:space="0" w:color="auto"/>
            </w:tcBorders>
            <w:noWrap/>
            <w:vAlign w:val="center"/>
          </w:tcPr>
          <w:p w14:paraId="6B59DF8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2 688 309,07</w:t>
            </w:r>
          </w:p>
        </w:tc>
      </w:tr>
      <w:tr w:rsidR="00ED3EAC" w:rsidRPr="002210A4" w14:paraId="470F49F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01688F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151</w:t>
            </w:r>
          </w:p>
        </w:tc>
        <w:tc>
          <w:tcPr>
            <w:tcW w:w="3969" w:type="dxa"/>
            <w:tcBorders>
              <w:top w:val="single" w:sz="4" w:space="0" w:color="auto"/>
              <w:left w:val="nil"/>
              <w:bottom w:val="single" w:sz="4" w:space="0" w:color="auto"/>
              <w:right w:val="single" w:sz="4" w:space="0" w:color="auto"/>
            </w:tcBorders>
            <w:noWrap/>
            <w:vAlign w:val="center"/>
          </w:tcPr>
          <w:p w14:paraId="0B91B0D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992 437,16</w:t>
            </w:r>
          </w:p>
        </w:tc>
        <w:tc>
          <w:tcPr>
            <w:tcW w:w="3416" w:type="dxa"/>
            <w:tcBorders>
              <w:top w:val="single" w:sz="4" w:space="0" w:color="auto"/>
              <w:left w:val="nil"/>
              <w:bottom w:val="single" w:sz="4" w:space="0" w:color="auto"/>
              <w:right w:val="single" w:sz="4" w:space="0" w:color="auto"/>
            </w:tcBorders>
            <w:noWrap/>
            <w:vAlign w:val="center"/>
          </w:tcPr>
          <w:p w14:paraId="6F3B0A8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2 688 316,94</w:t>
            </w:r>
          </w:p>
        </w:tc>
      </w:tr>
      <w:tr w:rsidR="00ED3EAC" w:rsidRPr="002210A4" w14:paraId="51C2A0E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09449E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152</w:t>
            </w:r>
          </w:p>
        </w:tc>
        <w:tc>
          <w:tcPr>
            <w:tcW w:w="3969" w:type="dxa"/>
            <w:tcBorders>
              <w:top w:val="single" w:sz="4" w:space="0" w:color="auto"/>
              <w:left w:val="nil"/>
              <w:bottom w:val="single" w:sz="4" w:space="0" w:color="auto"/>
              <w:right w:val="single" w:sz="4" w:space="0" w:color="auto"/>
            </w:tcBorders>
            <w:noWrap/>
            <w:vAlign w:val="center"/>
          </w:tcPr>
          <w:p w14:paraId="43E371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992 430,60</w:t>
            </w:r>
          </w:p>
        </w:tc>
        <w:tc>
          <w:tcPr>
            <w:tcW w:w="3416" w:type="dxa"/>
            <w:tcBorders>
              <w:top w:val="single" w:sz="4" w:space="0" w:color="auto"/>
              <w:left w:val="nil"/>
              <w:bottom w:val="single" w:sz="4" w:space="0" w:color="auto"/>
              <w:right w:val="single" w:sz="4" w:space="0" w:color="auto"/>
            </w:tcBorders>
            <w:noWrap/>
            <w:vAlign w:val="center"/>
          </w:tcPr>
          <w:p w14:paraId="077941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2 688 323,66</w:t>
            </w:r>
          </w:p>
        </w:tc>
      </w:tr>
      <w:tr w:rsidR="00ED3EAC" w:rsidRPr="002210A4" w14:paraId="3F3BF770"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2A311A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153</w:t>
            </w:r>
          </w:p>
        </w:tc>
        <w:tc>
          <w:tcPr>
            <w:tcW w:w="3969" w:type="dxa"/>
            <w:tcBorders>
              <w:top w:val="single" w:sz="4" w:space="0" w:color="auto"/>
              <w:left w:val="nil"/>
              <w:bottom w:val="single" w:sz="4" w:space="0" w:color="auto"/>
              <w:right w:val="single" w:sz="4" w:space="0" w:color="auto"/>
            </w:tcBorders>
            <w:noWrap/>
            <w:vAlign w:val="center"/>
          </w:tcPr>
          <w:p w14:paraId="34E866A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992 412,92</w:t>
            </w:r>
          </w:p>
        </w:tc>
        <w:tc>
          <w:tcPr>
            <w:tcW w:w="3416" w:type="dxa"/>
            <w:tcBorders>
              <w:top w:val="single" w:sz="4" w:space="0" w:color="auto"/>
              <w:left w:val="nil"/>
              <w:bottom w:val="single" w:sz="4" w:space="0" w:color="auto"/>
              <w:right w:val="single" w:sz="4" w:space="0" w:color="auto"/>
            </w:tcBorders>
            <w:noWrap/>
            <w:vAlign w:val="center"/>
          </w:tcPr>
          <w:p w14:paraId="52B685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2 688 320,18</w:t>
            </w:r>
          </w:p>
        </w:tc>
      </w:tr>
      <w:tr w:rsidR="00ED3EAC" w:rsidRPr="002210A4" w14:paraId="189561F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A905B9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154</w:t>
            </w:r>
          </w:p>
        </w:tc>
        <w:tc>
          <w:tcPr>
            <w:tcW w:w="3969" w:type="dxa"/>
            <w:tcBorders>
              <w:top w:val="single" w:sz="4" w:space="0" w:color="auto"/>
              <w:left w:val="nil"/>
              <w:bottom w:val="single" w:sz="4" w:space="0" w:color="auto"/>
              <w:right w:val="single" w:sz="4" w:space="0" w:color="auto"/>
            </w:tcBorders>
            <w:noWrap/>
            <w:vAlign w:val="center"/>
          </w:tcPr>
          <w:p w14:paraId="0F1619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992 427,31</w:t>
            </w:r>
          </w:p>
        </w:tc>
        <w:tc>
          <w:tcPr>
            <w:tcW w:w="3416" w:type="dxa"/>
            <w:tcBorders>
              <w:top w:val="single" w:sz="4" w:space="0" w:color="auto"/>
              <w:left w:val="nil"/>
              <w:bottom w:val="single" w:sz="4" w:space="0" w:color="auto"/>
              <w:right w:val="single" w:sz="4" w:space="0" w:color="auto"/>
            </w:tcBorders>
            <w:noWrap/>
            <w:vAlign w:val="center"/>
          </w:tcPr>
          <w:p w14:paraId="5DCCE5B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2 688 344,59</w:t>
            </w:r>
          </w:p>
        </w:tc>
      </w:tr>
      <w:tr w:rsidR="00ED3EAC" w:rsidRPr="002210A4" w14:paraId="378CF27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5DC1B5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155</w:t>
            </w:r>
          </w:p>
        </w:tc>
        <w:tc>
          <w:tcPr>
            <w:tcW w:w="3969" w:type="dxa"/>
            <w:tcBorders>
              <w:top w:val="single" w:sz="4" w:space="0" w:color="auto"/>
              <w:left w:val="nil"/>
              <w:bottom w:val="single" w:sz="4" w:space="0" w:color="auto"/>
              <w:right w:val="single" w:sz="4" w:space="0" w:color="auto"/>
            </w:tcBorders>
            <w:noWrap/>
            <w:vAlign w:val="center"/>
          </w:tcPr>
          <w:p w14:paraId="5810E3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992 471,24</w:t>
            </w:r>
          </w:p>
        </w:tc>
        <w:tc>
          <w:tcPr>
            <w:tcW w:w="3416" w:type="dxa"/>
            <w:tcBorders>
              <w:top w:val="single" w:sz="4" w:space="0" w:color="auto"/>
              <w:left w:val="nil"/>
              <w:bottom w:val="single" w:sz="4" w:space="0" w:color="auto"/>
              <w:right w:val="single" w:sz="4" w:space="0" w:color="auto"/>
            </w:tcBorders>
            <w:noWrap/>
            <w:vAlign w:val="center"/>
          </w:tcPr>
          <w:p w14:paraId="1AF1566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2 688 387,19</w:t>
            </w:r>
          </w:p>
        </w:tc>
      </w:tr>
      <w:tr w:rsidR="00ED3EAC" w:rsidRPr="002210A4" w14:paraId="4ACE2A9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53F279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156</w:t>
            </w:r>
          </w:p>
        </w:tc>
        <w:tc>
          <w:tcPr>
            <w:tcW w:w="3969" w:type="dxa"/>
            <w:tcBorders>
              <w:top w:val="single" w:sz="4" w:space="0" w:color="auto"/>
              <w:left w:val="nil"/>
              <w:bottom w:val="single" w:sz="4" w:space="0" w:color="auto"/>
              <w:right w:val="single" w:sz="4" w:space="0" w:color="auto"/>
            </w:tcBorders>
            <w:noWrap/>
            <w:vAlign w:val="center"/>
          </w:tcPr>
          <w:p w14:paraId="52DE63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992 484,12</w:t>
            </w:r>
          </w:p>
        </w:tc>
        <w:tc>
          <w:tcPr>
            <w:tcW w:w="3416" w:type="dxa"/>
            <w:tcBorders>
              <w:top w:val="single" w:sz="4" w:space="0" w:color="auto"/>
              <w:left w:val="nil"/>
              <w:bottom w:val="single" w:sz="4" w:space="0" w:color="auto"/>
              <w:right w:val="single" w:sz="4" w:space="0" w:color="auto"/>
            </w:tcBorders>
            <w:noWrap/>
            <w:vAlign w:val="center"/>
          </w:tcPr>
          <w:p w14:paraId="3891C2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2 688 394,19</w:t>
            </w:r>
          </w:p>
        </w:tc>
      </w:tr>
      <w:tr w:rsidR="00ED3EAC" w:rsidRPr="002210A4" w14:paraId="22C60DA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245A43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157</w:t>
            </w:r>
          </w:p>
        </w:tc>
        <w:tc>
          <w:tcPr>
            <w:tcW w:w="3969" w:type="dxa"/>
            <w:tcBorders>
              <w:top w:val="single" w:sz="4" w:space="0" w:color="auto"/>
              <w:left w:val="nil"/>
              <w:bottom w:val="single" w:sz="4" w:space="0" w:color="auto"/>
              <w:right w:val="single" w:sz="4" w:space="0" w:color="auto"/>
            </w:tcBorders>
            <w:noWrap/>
            <w:vAlign w:val="center"/>
          </w:tcPr>
          <w:p w14:paraId="24B9FAB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992 488,83</w:t>
            </w:r>
          </w:p>
        </w:tc>
        <w:tc>
          <w:tcPr>
            <w:tcW w:w="3416" w:type="dxa"/>
            <w:tcBorders>
              <w:top w:val="single" w:sz="4" w:space="0" w:color="auto"/>
              <w:left w:val="nil"/>
              <w:bottom w:val="single" w:sz="4" w:space="0" w:color="auto"/>
              <w:right w:val="single" w:sz="4" w:space="0" w:color="auto"/>
            </w:tcBorders>
            <w:noWrap/>
            <w:vAlign w:val="center"/>
          </w:tcPr>
          <w:p w14:paraId="0DD440C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2 688 389,36</w:t>
            </w:r>
          </w:p>
        </w:tc>
      </w:tr>
      <w:tr w:rsidR="00ED3EAC" w:rsidRPr="002210A4" w14:paraId="7E03D265"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3058C3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158</w:t>
            </w:r>
          </w:p>
        </w:tc>
        <w:tc>
          <w:tcPr>
            <w:tcW w:w="3969" w:type="dxa"/>
            <w:tcBorders>
              <w:top w:val="single" w:sz="4" w:space="0" w:color="auto"/>
              <w:left w:val="nil"/>
              <w:bottom w:val="single" w:sz="4" w:space="0" w:color="auto"/>
              <w:right w:val="single" w:sz="4" w:space="0" w:color="auto"/>
            </w:tcBorders>
            <w:noWrap/>
            <w:vAlign w:val="center"/>
          </w:tcPr>
          <w:p w14:paraId="26E0F2B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992 500,38</w:t>
            </w:r>
          </w:p>
        </w:tc>
        <w:tc>
          <w:tcPr>
            <w:tcW w:w="3416" w:type="dxa"/>
            <w:tcBorders>
              <w:top w:val="single" w:sz="4" w:space="0" w:color="auto"/>
              <w:left w:val="nil"/>
              <w:bottom w:val="single" w:sz="4" w:space="0" w:color="auto"/>
              <w:right w:val="single" w:sz="4" w:space="0" w:color="auto"/>
            </w:tcBorders>
            <w:noWrap/>
            <w:vAlign w:val="center"/>
          </w:tcPr>
          <w:p w14:paraId="1ECB72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2 688 378,07</w:t>
            </w:r>
          </w:p>
        </w:tc>
      </w:tr>
      <w:tr w:rsidR="00ED3EAC" w:rsidRPr="002210A4" w14:paraId="7A117F3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3AB5BA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159</w:t>
            </w:r>
          </w:p>
        </w:tc>
        <w:tc>
          <w:tcPr>
            <w:tcW w:w="3969" w:type="dxa"/>
            <w:tcBorders>
              <w:top w:val="single" w:sz="4" w:space="0" w:color="auto"/>
              <w:left w:val="nil"/>
              <w:bottom w:val="single" w:sz="4" w:space="0" w:color="auto"/>
              <w:right w:val="single" w:sz="4" w:space="0" w:color="auto"/>
            </w:tcBorders>
            <w:noWrap/>
            <w:vAlign w:val="center"/>
          </w:tcPr>
          <w:p w14:paraId="0FE83C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992 509,40</w:t>
            </w:r>
          </w:p>
        </w:tc>
        <w:tc>
          <w:tcPr>
            <w:tcW w:w="3416" w:type="dxa"/>
            <w:tcBorders>
              <w:top w:val="single" w:sz="4" w:space="0" w:color="auto"/>
              <w:left w:val="nil"/>
              <w:bottom w:val="single" w:sz="4" w:space="0" w:color="auto"/>
              <w:right w:val="single" w:sz="4" w:space="0" w:color="auto"/>
            </w:tcBorders>
            <w:noWrap/>
            <w:vAlign w:val="center"/>
          </w:tcPr>
          <w:p w14:paraId="5B6CDAC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2 688 371,20</w:t>
            </w:r>
          </w:p>
        </w:tc>
      </w:tr>
      <w:tr w:rsidR="00ED3EAC" w:rsidRPr="002210A4" w14:paraId="1EC6D7F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C4993E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160</w:t>
            </w:r>
          </w:p>
        </w:tc>
        <w:tc>
          <w:tcPr>
            <w:tcW w:w="3969" w:type="dxa"/>
            <w:tcBorders>
              <w:top w:val="single" w:sz="4" w:space="0" w:color="auto"/>
              <w:left w:val="nil"/>
              <w:bottom w:val="single" w:sz="4" w:space="0" w:color="auto"/>
              <w:right w:val="single" w:sz="4" w:space="0" w:color="auto"/>
            </w:tcBorders>
            <w:noWrap/>
            <w:vAlign w:val="center"/>
          </w:tcPr>
          <w:p w14:paraId="7DBAFC2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992 515,69</w:t>
            </w:r>
          </w:p>
        </w:tc>
        <w:tc>
          <w:tcPr>
            <w:tcW w:w="3416" w:type="dxa"/>
            <w:tcBorders>
              <w:top w:val="single" w:sz="4" w:space="0" w:color="auto"/>
              <w:left w:val="nil"/>
              <w:bottom w:val="single" w:sz="4" w:space="0" w:color="auto"/>
              <w:right w:val="single" w:sz="4" w:space="0" w:color="auto"/>
            </w:tcBorders>
            <w:noWrap/>
            <w:vAlign w:val="center"/>
          </w:tcPr>
          <w:p w14:paraId="0969113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2 688 379,08</w:t>
            </w:r>
          </w:p>
        </w:tc>
      </w:tr>
      <w:tr w:rsidR="00ED3EAC" w:rsidRPr="002210A4" w14:paraId="131744D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D587FF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161</w:t>
            </w:r>
          </w:p>
        </w:tc>
        <w:tc>
          <w:tcPr>
            <w:tcW w:w="3969" w:type="dxa"/>
            <w:tcBorders>
              <w:top w:val="single" w:sz="4" w:space="0" w:color="auto"/>
              <w:left w:val="nil"/>
              <w:bottom w:val="single" w:sz="4" w:space="0" w:color="auto"/>
              <w:right w:val="single" w:sz="4" w:space="0" w:color="auto"/>
            </w:tcBorders>
            <w:noWrap/>
            <w:vAlign w:val="center"/>
          </w:tcPr>
          <w:p w14:paraId="5732010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992 517,10</w:t>
            </w:r>
          </w:p>
        </w:tc>
        <w:tc>
          <w:tcPr>
            <w:tcW w:w="3416" w:type="dxa"/>
            <w:tcBorders>
              <w:top w:val="single" w:sz="4" w:space="0" w:color="auto"/>
              <w:left w:val="nil"/>
              <w:bottom w:val="single" w:sz="4" w:space="0" w:color="auto"/>
              <w:right w:val="single" w:sz="4" w:space="0" w:color="auto"/>
            </w:tcBorders>
            <w:noWrap/>
            <w:vAlign w:val="center"/>
          </w:tcPr>
          <w:p w14:paraId="345DF1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2 688 378,07</w:t>
            </w:r>
          </w:p>
        </w:tc>
      </w:tr>
      <w:tr w:rsidR="00ED3EAC" w:rsidRPr="002210A4" w14:paraId="5685174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EB92FA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162</w:t>
            </w:r>
          </w:p>
        </w:tc>
        <w:tc>
          <w:tcPr>
            <w:tcW w:w="3969" w:type="dxa"/>
            <w:tcBorders>
              <w:top w:val="single" w:sz="4" w:space="0" w:color="auto"/>
              <w:left w:val="nil"/>
              <w:bottom w:val="single" w:sz="4" w:space="0" w:color="auto"/>
              <w:right w:val="single" w:sz="4" w:space="0" w:color="auto"/>
            </w:tcBorders>
            <w:noWrap/>
            <w:vAlign w:val="center"/>
          </w:tcPr>
          <w:p w14:paraId="2166901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992 526,60</w:t>
            </w:r>
          </w:p>
        </w:tc>
        <w:tc>
          <w:tcPr>
            <w:tcW w:w="3416" w:type="dxa"/>
            <w:tcBorders>
              <w:top w:val="single" w:sz="4" w:space="0" w:color="auto"/>
              <w:left w:val="nil"/>
              <w:bottom w:val="single" w:sz="4" w:space="0" w:color="auto"/>
              <w:right w:val="single" w:sz="4" w:space="0" w:color="auto"/>
            </w:tcBorders>
            <w:noWrap/>
            <w:vAlign w:val="center"/>
          </w:tcPr>
          <w:p w14:paraId="76B345A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2 688 388,53</w:t>
            </w:r>
          </w:p>
        </w:tc>
      </w:tr>
      <w:tr w:rsidR="00ED3EAC" w:rsidRPr="002210A4" w14:paraId="7EFA75B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ADBBED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163</w:t>
            </w:r>
          </w:p>
        </w:tc>
        <w:tc>
          <w:tcPr>
            <w:tcW w:w="3969" w:type="dxa"/>
            <w:tcBorders>
              <w:top w:val="single" w:sz="4" w:space="0" w:color="auto"/>
              <w:left w:val="nil"/>
              <w:bottom w:val="single" w:sz="4" w:space="0" w:color="auto"/>
              <w:right w:val="single" w:sz="4" w:space="0" w:color="auto"/>
            </w:tcBorders>
            <w:noWrap/>
            <w:vAlign w:val="center"/>
          </w:tcPr>
          <w:p w14:paraId="6B3403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992 533,45</w:t>
            </w:r>
          </w:p>
        </w:tc>
        <w:tc>
          <w:tcPr>
            <w:tcW w:w="3416" w:type="dxa"/>
            <w:tcBorders>
              <w:top w:val="single" w:sz="4" w:space="0" w:color="auto"/>
              <w:left w:val="nil"/>
              <w:bottom w:val="single" w:sz="4" w:space="0" w:color="auto"/>
              <w:right w:val="single" w:sz="4" w:space="0" w:color="auto"/>
            </w:tcBorders>
            <w:noWrap/>
            <w:vAlign w:val="center"/>
          </w:tcPr>
          <w:p w14:paraId="456CEE3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2 688 396,27</w:t>
            </w:r>
          </w:p>
        </w:tc>
      </w:tr>
      <w:tr w:rsidR="00ED3EAC" w:rsidRPr="002210A4" w14:paraId="0C79DBF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983A66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164</w:t>
            </w:r>
          </w:p>
        </w:tc>
        <w:tc>
          <w:tcPr>
            <w:tcW w:w="3969" w:type="dxa"/>
            <w:tcBorders>
              <w:top w:val="single" w:sz="4" w:space="0" w:color="auto"/>
              <w:left w:val="nil"/>
              <w:bottom w:val="single" w:sz="4" w:space="0" w:color="auto"/>
              <w:right w:val="single" w:sz="4" w:space="0" w:color="auto"/>
            </w:tcBorders>
            <w:noWrap/>
            <w:vAlign w:val="center"/>
          </w:tcPr>
          <w:p w14:paraId="7A92C57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992 532,75</w:t>
            </w:r>
          </w:p>
        </w:tc>
        <w:tc>
          <w:tcPr>
            <w:tcW w:w="3416" w:type="dxa"/>
            <w:tcBorders>
              <w:top w:val="single" w:sz="4" w:space="0" w:color="auto"/>
              <w:left w:val="nil"/>
              <w:bottom w:val="single" w:sz="4" w:space="0" w:color="auto"/>
              <w:right w:val="single" w:sz="4" w:space="0" w:color="auto"/>
            </w:tcBorders>
            <w:noWrap/>
            <w:vAlign w:val="center"/>
          </w:tcPr>
          <w:p w14:paraId="6BADFA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2 688 397,15</w:t>
            </w:r>
          </w:p>
        </w:tc>
      </w:tr>
      <w:tr w:rsidR="00ED3EAC" w:rsidRPr="002210A4" w14:paraId="1A04BC2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9F947F6"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165</w:t>
            </w:r>
          </w:p>
        </w:tc>
        <w:tc>
          <w:tcPr>
            <w:tcW w:w="3969" w:type="dxa"/>
            <w:tcBorders>
              <w:top w:val="single" w:sz="4" w:space="0" w:color="auto"/>
              <w:left w:val="nil"/>
              <w:bottom w:val="single" w:sz="4" w:space="0" w:color="auto"/>
              <w:right w:val="single" w:sz="4" w:space="0" w:color="auto"/>
            </w:tcBorders>
            <w:noWrap/>
            <w:vAlign w:val="center"/>
          </w:tcPr>
          <w:p w14:paraId="2B4A740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992 520,46</w:t>
            </w:r>
          </w:p>
        </w:tc>
        <w:tc>
          <w:tcPr>
            <w:tcW w:w="3416" w:type="dxa"/>
            <w:tcBorders>
              <w:top w:val="single" w:sz="4" w:space="0" w:color="auto"/>
              <w:left w:val="nil"/>
              <w:bottom w:val="single" w:sz="4" w:space="0" w:color="auto"/>
              <w:right w:val="single" w:sz="4" w:space="0" w:color="auto"/>
            </w:tcBorders>
            <w:noWrap/>
            <w:vAlign w:val="center"/>
          </w:tcPr>
          <w:p w14:paraId="6252B55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2 688 411,15</w:t>
            </w:r>
          </w:p>
        </w:tc>
      </w:tr>
      <w:tr w:rsidR="00ED3EAC" w:rsidRPr="002210A4" w14:paraId="731BF23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2B2F85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166</w:t>
            </w:r>
          </w:p>
        </w:tc>
        <w:tc>
          <w:tcPr>
            <w:tcW w:w="3969" w:type="dxa"/>
            <w:tcBorders>
              <w:top w:val="single" w:sz="4" w:space="0" w:color="auto"/>
              <w:left w:val="nil"/>
              <w:bottom w:val="single" w:sz="4" w:space="0" w:color="auto"/>
              <w:right w:val="single" w:sz="4" w:space="0" w:color="auto"/>
            </w:tcBorders>
            <w:noWrap/>
            <w:vAlign w:val="center"/>
          </w:tcPr>
          <w:p w14:paraId="66ECEE3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992 518,98</w:t>
            </w:r>
          </w:p>
        </w:tc>
        <w:tc>
          <w:tcPr>
            <w:tcW w:w="3416" w:type="dxa"/>
            <w:tcBorders>
              <w:top w:val="single" w:sz="4" w:space="0" w:color="auto"/>
              <w:left w:val="nil"/>
              <w:bottom w:val="single" w:sz="4" w:space="0" w:color="auto"/>
              <w:right w:val="single" w:sz="4" w:space="0" w:color="auto"/>
            </w:tcBorders>
            <w:noWrap/>
            <w:vAlign w:val="center"/>
          </w:tcPr>
          <w:p w14:paraId="2A7C06C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2 688 412,83</w:t>
            </w:r>
          </w:p>
        </w:tc>
      </w:tr>
      <w:tr w:rsidR="00ED3EAC" w:rsidRPr="002210A4" w14:paraId="07A0B54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2288C4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167</w:t>
            </w:r>
          </w:p>
        </w:tc>
        <w:tc>
          <w:tcPr>
            <w:tcW w:w="3969" w:type="dxa"/>
            <w:tcBorders>
              <w:top w:val="single" w:sz="4" w:space="0" w:color="auto"/>
              <w:left w:val="nil"/>
              <w:bottom w:val="single" w:sz="4" w:space="0" w:color="auto"/>
              <w:right w:val="single" w:sz="4" w:space="0" w:color="auto"/>
            </w:tcBorders>
            <w:noWrap/>
            <w:vAlign w:val="center"/>
          </w:tcPr>
          <w:p w14:paraId="389AB80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992 553,63</w:t>
            </w:r>
          </w:p>
        </w:tc>
        <w:tc>
          <w:tcPr>
            <w:tcW w:w="3416" w:type="dxa"/>
            <w:tcBorders>
              <w:top w:val="single" w:sz="4" w:space="0" w:color="auto"/>
              <w:left w:val="nil"/>
              <w:bottom w:val="single" w:sz="4" w:space="0" w:color="auto"/>
              <w:right w:val="single" w:sz="4" w:space="0" w:color="auto"/>
            </w:tcBorders>
            <w:noWrap/>
            <w:vAlign w:val="center"/>
          </w:tcPr>
          <w:p w14:paraId="22934A9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2 688 430,86</w:t>
            </w:r>
          </w:p>
        </w:tc>
      </w:tr>
      <w:tr w:rsidR="00ED3EAC" w:rsidRPr="002210A4" w14:paraId="0F052BA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B584B4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168</w:t>
            </w:r>
          </w:p>
        </w:tc>
        <w:tc>
          <w:tcPr>
            <w:tcW w:w="3969" w:type="dxa"/>
            <w:tcBorders>
              <w:top w:val="single" w:sz="4" w:space="0" w:color="auto"/>
              <w:left w:val="nil"/>
              <w:bottom w:val="single" w:sz="4" w:space="0" w:color="auto"/>
              <w:right w:val="single" w:sz="4" w:space="0" w:color="auto"/>
            </w:tcBorders>
            <w:noWrap/>
            <w:vAlign w:val="center"/>
          </w:tcPr>
          <w:p w14:paraId="454BAE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992 566,72</w:t>
            </w:r>
          </w:p>
        </w:tc>
        <w:tc>
          <w:tcPr>
            <w:tcW w:w="3416" w:type="dxa"/>
            <w:tcBorders>
              <w:top w:val="single" w:sz="4" w:space="0" w:color="auto"/>
              <w:left w:val="nil"/>
              <w:bottom w:val="single" w:sz="4" w:space="0" w:color="auto"/>
              <w:right w:val="single" w:sz="4" w:space="0" w:color="auto"/>
            </w:tcBorders>
            <w:noWrap/>
            <w:vAlign w:val="center"/>
          </w:tcPr>
          <w:p w14:paraId="0381361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2 688 421,36</w:t>
            </w:r>
          </w:p>
        </w:tc>
      </w:tr>
      <w:tr w:rsidR="00ED3EAC" w:rsidRPr="002210A4" w14:paraId="0DF0E82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469A0C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169</w:t>
            </w:r>
          </w:p>
        </w:tc>
        <w:tc>
          <w:tcPr>
            <w:tcW w:w="3969" w:type="dxa"/>
            <w:tcBorders>
              <w:top w:val="single" w:sz="4" w:space="0" w:color="auto"/>
              <w:left w:val="nil"/>
              <w:bottom w:val="single" w:sz="4" w:space="0" w:color="auto"/>
              <w:right w:val="single" w:sz="4" w:space="0" w:color="auto"/>
            </w:tcBorders>
            <w:noWrap/>
            <w:vAlign w:val="center"/>
          </w:tcPr>
          <w:p w14:paraId="734ADC9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992 590,42</w:t>
            </w:r>
          </w:p>
        </w:tc>
        <w:tc>
          <w:tcPr>
            <w:tcW w:w="3416" w:type="dxa"/>
            <w:tcBorders>
              <w:top w:val="single" w:sz="4" w:space="0" w:color="auto"/>
              <w:left w:val="nil"/>
              <w:bottom w:val="single" w:sz="4" w:space="0" w:color="auto"/>
              <w:right w:val="single" w:sz="4" w:space="0" w:color="auto"/>
            </w:tcBorders>
            <w:noWrap/>
            <w:vAlign w:val="center"/>
          </w:tcPr>
          <w:p w14:paraId="19FCAF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2 688 427,12</w:t>
            </w:r>
          </w:p>
        </w:tc>
      </w:tr>
      <w:tr w:rsidR="00ED3EAC" w:rsidRPr="002210A4" w14:paraId="398B57C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E07A943"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170</w:t>
            </w:r>
          </w:p>
        </w:tc>
        <w:tc>
          <w:tcPr>
            <w:tcW w:w="3969" w:type="dxa"/>
            <w:tcBorders>
              <w:top w:val="single" w:sz="4" w:space="0" w:color="auto"/>
              <w:left w:val="nil"/>
              <w:bottom w:val="single" w:sz="4" w:space="0" w:color="auto"/>
              <w:right w:val="single" w:sz="4" w:space="0" w:color="auto"/>
            </w:tcBorders>
            <w:noWrap/>
            <w:vAlign w:val="center"/>
          </w:tcPr>
          <w:p w14:paraId="36F561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992 623,87</w:t>
            </w:r>
          </w:p>
        </w:tc>
        <w:tc>
          <w:tcPr>
            <w:tcW w:w="3416" w:type="dxa"/>
            <w:tcBorders>
              <w:top w:val="single" w:sz="4" w:space="0" w:color="auto"/>
              <w:left w:val="nil"/>
              <w:bottom w:val="single" w:sz="4" w:space="0" w:color="auto"/>
              <w:right w:val="single" w:sz="4" w:space="0" w:color="auto"/>
            </w:tcBorders>
            <w:noWrap/>
            <w:vAlign w:val="center"/>
          </w:tcPr>
          <w:p w14:paraId="7EB9D0C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2 688 438,27</w:t>
            </w:r>
          </w:p>
        </w:tc>
      </w:tr>
      <w:tr w:rsidR="00ED3EAC" w:rsidRPr="002210A4" w14:paraId="7348839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1B3664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171</w:t>
            </w:r>
          </w:p>
        </w:tc>
        <w:tc>
          <w:tcPr>
            <w:tcW w:w="3969" w:type="dxa"/>
            <w:tcBorders>
              <w:top w:val="single" w:sz="4" w:space="0" w:color="auto"/>
              <w:left w:val="nil"/>
              <w:bottom w:val="single" w:sz="4" w:space="0" w:color="auto"/>
              <w:right w:val="single" w:sz="4" w:space="0" w:color="auto"/>
            </w:tcBorders>
            <w:noWrap/>
            <w:vAlign w:val="center"/>
          </w:tcPr>
          <w:p w14:paraId="4A687F3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992 622,12</w:t>
            </w:r>
          </w:p>
        </w:tc>
        <w:tc>
          <w:tcPr>
            <w:tcW w:w="3416" w:type="dxa"/>
            <w:tcBorders>
              <w:top w:val="single" w:sz="4" w:space="0" w:color="auto"/>
              <w:left w:val="nil"/>
              <w:bottom w:val="single" w:sz="4" w:space="0" w:color="auto"/>
              <w:right w:val="single" w:sz="4" w:space="0" w:color="auto"/>
            </w:tcBorders>
            <w:noWrap/>
            <w:vAlign w:val="center"/>
          </w:tcPr>
          <w:p w14:paraId="25E5931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2 688 444,01</w:t>
            </w:r>
          </w:p>
        </w:tc>
      </w:tr>
      <w:tr w:rsidR="00ED3EAC" w:rsidRPr="002210A4" w14:paraId="2B57EB1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FEE08F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172</w:t>
            </w:r>
          </w:p>
        </w:tc>
        <w:tc>
          <w:tcPr>
            <w:tcW w:w="3969" w:type="dxa"/>
            <w:tcBorders>
              <w:top w:val="single" w:sz="4" w:space="0" w:color="auto"/>
              <w:left w:val="nil"/>
              <w:bottom w:val="single" w:sz="4" w:space="0" w:color="auto"/>
              <w:right w:val="single" w:sz="4" w:space="0" w:color="auto"/>
            </w:tcBorders>
            <w:noWrap/>
            <w:vAlign w:val="center"/>
          </w:tcPr>
          <w:p w14:paraId="29DA80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992 614,66</w:t>
            </w:r>
          </w:p>
        </w:tc>
        <w:tc>
          <w:tcPr>
            <w:tcW w:w="3416" w:type="dxa"/>
            <w:tcBorders>
              <w:top w:val="single" w:sz="4" w:space="0" w:color="auto"/>
              <w:left w:val="nil"/>
              <w:bottom w:val="single" w:sz="4" w:space="0" w:color="auto"/>
              <w:right w:val="single" w:sz="4" w:space="0" w:color="auto"/>
            </w:tcBorders>
            <w:noWrap/>
            <w:vAlign w:val="center"/>
          </w:tcPr>
          <w:p w14:paraId="3E85BAB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2 688 446,13</w:t>
            </w:r>
          </w:p>
        </w:tc>
      </w:tr>
      <w:tr w:rsidR="00ED3EAC" w:rsidRPr="002210A4" w14:paraId="2CFE656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6E2ECE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173</w:t>
            </w:r>
          </w:p>
        </w:tc>
        <w:tc>
          <w:tcPr>
            <w:tcW w:w="3969" w:type="dxa"/>
            <w:tcBorders>
              <w:top w:val="single" w:sz="4" w:space="0" w:color="auto"/>
              <w:left w:val="nil"/>
              <w:bottom w:val="single" w:sz="4" w:space="0" w:color="auto"/>
              <w:right w:val="single" w:sz="4" w:space="0" w:color="auto"/>
            </w:tcBorders>
            <w:noWrap/>
            <w:vAlign w:val="center"/>
          </w:tcPr>
          <w:p w14:paraId="2AA75D6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992 627,49</w:t>
            </w:r>
          </w:p>
        </w:tc>
        <w:tc>
          <w:tcPr>
            <w:tcW w:w="3416" w:type="dxa"/>
            <w:tcBorders>
              <w:top w:val="single" w:sz="4" w:space="0" w:color="auto"/>
              <w:left w:val="nil"/>
              <w:bottom w:val="single" w:sz="4" w:space="0" w:color="auto"/>
              <w:right w:val="single" w:sz="4" w:space="0" w:color="auto"/>
            </w:tcBorders>
            <w:noWrap/>
            <w:vAlign w:val="center"/>
          </w:tcPr>
          <w:p w14:paraId="71B7A3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2 688 450,46</w:t>
            </w:r>
          </w:p>
        </w:tc>
      </w:tr>
      <w:tr w:rsidR="00ED3EAC" w:rsidRPr="002210A4" w14:paraId="005C5C4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684FF3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174</w:t>
            </w:r>
          </w:p>
        </w:tc>
        <w:tc>
          <w:tcPr>
            <w:tcW w:w="3969" w:type="dxa"/>
            <w:tcBorders>
              <w:top w:val="single" w:sz="4" w:space="0" w:color="auto"/>
              <w:left w:val="nil"/>
              <w:bottom w:val="single" w:sz="4" w:space="0" w:color="auto"/>
              <w:right w:val="single" w:sz="4" w:space="0" w:color="auto"/>
            </w:tcBorders>
            <w:noWrap/>
            <w:vAlign w:val="center"/>
          </w:tcPr>
          <w:p w14:paraId="273F3F1D"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992 634,81</w:t>
            </w:r>
          </w:p>
        </w:tc>
        <w:tc>
          <w:tcPr>
            <w:tcW w:w="3416" w:type="dxa"/>
            <w:tcBorders>
              <w:top w:val="single" w:sz="4" w:space="0" w:color="auto"/>
              <w:left w:val="nil"/>
              <w:bottom w:val="single" w:sz="4" w:space="0" w:color="auto"/>
              <w:right w:val="single" w:sz="4" w:space="0" w:color="auto"/>
            </w:tcBorders>
            <w:noWrap/>
            <w:vAlign w:val="center"/>
          </w:tcPr>
          <w:p w14:paraId="4065117A" w14:textId="77777777" w:rsidR="00ED3EAC" w:rsidRPr="002210A4" w:rsidRDefault="00ED3EAC" w:rsidP="00ED3EAC">
            <w:pPr>
              <w:ind w:firstLine="0"/>
              <w:jc w:val="center"/>
              <w:rPr>
                <w:rFonts w:eastAsia="SimSun"/>
                <w:color w:val="000000"/>
                <w:sz w:val="28"/>
                <w:szCs w:val="28"/>
              </w:rPr>
            </w:pPr>
            <w:r w:rsidRPr="002210A4">
              <w:rPr>
                <w:rFonts w:eastAsia="SimSun"/>
                <w:sz w:val="28"/>
                <w:szCs w:val="28"/>
                <w:lang w:val="en-US"/>
              </w:rPr>
              <w:t>2 688 450,50</w:t>
            </w:r>
          </w:p>
        </w:tc>
      </w:tr>
      <w:tr w:rsidR="00ED3EAC" w:rsidRPr="002210A4" w14:paraId="6B458EE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24CB2E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175</w:t>
            </w:r>
          </w:p>
        </w:tc>
        <w:tc>
          <w:tcPr>
            <w:tcW w:w="3969" w:type="dxa"/>
            <w:tcBorders>
              <w:top w:val="single" w:sz="4" w:space="0" w:color="auto"/>
              <w:left w:val="nil"/>
              <w:bottom w:val="single" w:sz="4" w:space="0" w:color="auto"/>
              <w:right w:val="single" w:sz="4" w:space="0" w:color="auto"/>
            </w:tcBorders>
            <w:noWrap/>
            <w:vAlign w:val="center"/>
          </w:tcPr>
          <w:p w14:paraId="03795BF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992 659,68</w:t>
            </w:r>
          </w:p>
        </w:tc>
        <w:tc>
          <w:tcPr>
            <w:tcW w:w="3416" w:type="dxa"/>
            <w:tcBorders>
              <w:top w:val="single" w:sz="4" w:space="0" w:color="auto"/>
              <w:left w:val="nil"/>
              <w:bottom w:val="single" w:sz="4" w:space="0" w:color="auto"/>
              <w:right w:val="single" w:sz="4" w:space="0" w:color="auto"/>
            </w:tcBorders>
            <w:noWrap/>
            <w:vAlign w:val="center"/>
          </w:tcPr>
          <w:p w14:paraId="61C8B1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2 688 451,90</w:t>
            </w:r>
          </w:p>
        </w:tc>
      </w:tr>
      <w:tr w:rsidR="00ED3EAC" w:rsidRPr="002210A4" w14:paraId="699DD3C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688819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176</w:t>
            </w:r>
          </w:p>
        </w:tc>
        <w:tc>
          <w:tcPr>
            <w:tcW w:w="3969" w:type="dxa"/>
            <w:tcBorders>
              <w:top w:val="single" w:sz="4" w:space="0" w:color="auto"/>
              <w:left w:val="nil"/>
              <w:bottom w:val="single" w:sz="4" w:space="0" w:color="auto"/>
              <w:right w:val="single" w:sz="4" w:space="0" w:color="auto"/>
            </w:tcBorders>
            <w:noWrap/>
            <w:vAlign w:val="center"/>
          </w:tcPr>
          <w:p w14:paraId="1DE0954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992 663,39</w:t>
            </w:r>
          </w:p>
        </w:tc>
        <w:tc>
          <w:tcPr>
            <w:tcW w:w="3416" w:type="dxa"/>
            <w:tcBorders>
              <w:top w:val="single" w:sz="4" w:space="0" w:color="auto"/>
              <w:left w:val="nil"/>
              <w:bottom w:val="single" w:sz="4" w:space="0" w:color="auto"/>
              <w:right w:val="single" w:sz="4" w:space="0" w:color="auto"/>
            </w:tcBorders>
            <w:noWrap/>
            <w:vAlign w:val="center"/>
          </w:tcPr>
          <w:p w14:paraId="4BCBEF0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2 688 458,76</w:t>
            </w:r>
          </w:p>
        </w:tc>
      </w:tr>
      <w:tr w:rsidR="00ED3EAC" w:rsidRPr="002210A4" w14:paraId="7A173797"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6D188C0"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177</w:t>
            </w:r>
          </w:p>
        </w:tc>
        <w:tc>
          <w:tcPr>
            <w:tcW w:w="3969" w:type="dxa"/>
            <w:tcBorders>
              <w:top w:val="single" w:sz="4" w:space="0" w:color="auto"/>
              <w:left w:val="nil"/>
              <w:bottom w:val="single" w:sz="4" w:space="0" w:color="auto"/>
              <w:right w:val="single" w:sz="4" w:space="0" w:color="auto"/>
            </w:tcBorders>
            <w:noWrap/>
            <w:vAlign w:val="center"/>
          </w:tcPr>
          <w:p w14:paraId="0F780E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992 656,52</w:t>
            </w:r>
          </w:p>
        </w:tc>
        <w:tc>
          <w:tcPr>
            <w:tcW w:w="3416" w:type="dxa"/>
            <w:tcBorders>
              <w:top w:val="single" w:sz="4" w:space="0" w:color="auto"/>
              <w:left w:val="nil"/>
              <w:bottom w:val="single" w:sz="4" w:space="0" w:color="auto"/>
              <w:right w:val="single" w:sz="4" w:space="0" w:color="auto"/>
            </w:tcBorders>
            <w:noWrap/>
            <w:vAlign w:val="center"/>
          </w:tcPr>
          <w:p w14:paraId="0BCAB1E4"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2 688 462,79</w:t>
            </w:r>
          </w:p>
        </w:tc>
      </w:tr>
      <w:tr w:rsidR="00ED3EAC" w:rsidRPr="002210A4" w14:paraId="1C01D7A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7BC8BC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178</w:t>
            </w:r>
          </w:p>
        </w:tc>
        <w:tc>
          <w:tcPr>
            <w:tcW w:w="3969" w:type="dxa"/>
            <w:tcBorders>
              <w:top w:val="single" w:sz="4" w:space="0" w:color="auto"/>
              <w:left w:val="nil"/>
              <w:bottom w:val="single" w:sz="4" w:space="0" w:color="auto"/>
              <w:right w:val="single" w:sz="4" w:space="0" w:color="auto"/>
            </w:tcBorders>
            <w:noWrap/>
            <w:vAlign w:val="center"/>
          </w:tcPr>
          <w:p w14:paraId="474BF95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992 651,65</w:t>
            </w:r>
          </w:p>
        </w:tc>
        <w:tc>
          <w:tcPr>
            <w:tcW w:w="3416" w:type="dxa"/>
            <w:tcBorders>
              <w:top w:val="single" w:sz="4" w:space="0" w:color="auto"/>
              <w:left w:val="nil"/>
              <w:bottom w:val="single" w:sz="4" w:space="0" w:color="auto"/>
              <w:right w:val="single" w:sz="4" w:space="0" w:color="auto"/>
            </w:tcBorders>
            <w:noWrap/>
            <w:vAlign w:val="center"/>
          </w:tcPr>
          <w:p w14:paraId="48A9251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2 688 460,52</w:t>
            </w:r>
          </w:p>
        </w:tc>
      </w:tr>
      <w:tr w:rsidR="00ED3EAC" w:rsidRPr="002210A4" w14:paraId="54F187C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DBBD14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179</w:t>
            </w:r>
          </w:p>
        </w:tc>
        <w:tc>
          <w:tcPr>
            <w:tcW w:w="3969" w:type="dxa"/>
            <w:tcBorders>
              <w:top w:val="single" w:sz="4" w:space="0" w:color="auto"/>
              <w:left w:val="nil"/>
              <w:bottom w:val="single" w:sz="4" w:space="0" w:color="auto"/>
              <w:right w:val="single" w:sz="4" w:space="0" w:color="auto"/>
            </w:tcBorders>
            <w:noWrap/>
            <w:vAlign w:val="center"/>
          </w:tcPr>
          <w:p w14:paraId="79586AE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992 647,90</w:t>
            </w:r>
          </w:p>
        </w:tc>
        <w:tc>
          <w:tcPr>
            <w:tcW w:w="3416" w:type="dxa"/>
            <w:tcBorders>
              <w:top w:val="single" w:sz="4" w:space="0" w:color="auto"/>
              <w:left w:val="nil"/>
              <w:bottom w:val="single" w:sz="4" w:space="0" w:color="auto"/>
              <w:right w:val="single" w:sz="4" w:space="0" w:color="auto"/>
            </w:tcBorders>
            <w:noWrap/>
            <w:vAlign w:val="center"/>
          </w:tcPr>
          <w:p w14:paraId="500B1A0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2 688 474,56</w:t>
            </w:r>
          </w:p>
        </w:tc>
      </w:tr>
      <w:tr w:rsidR="00ED3EAC" w:rsidRPr="002210A4" w14:paraId="53D7C16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0F2E15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180</w:t>
            </w:r>
          </w:p>
        </w:tc>
        <w:tc>
          <w:tcPr>
            <w:tcW w:w="3969" w:type="dxa"/>
            <w:tcBorders>
              <w:top w:val="single" w:sz="4" w:space="0" w:color="auto"/>
              <w:left w:val="nil"/>
              <w:bottom w:val="single" w:sz="4" w:space="0" w:color="auto"/>
              <w:right w:val="single" w:sz="4" w:space="0" w:color="auto"/>
            </w:tcBorders>
            <w:noWrap/>
            <w:vAlign w:val="center"/>
          </w:tcPr>
          <w:p w14:paraId="10BABC3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992 643,17</w:t>
            </w:r>
          </w:p>
        </w:tc>
        <w:tc>
          <w:tcPr>
            <w:tcW w:w="3416" w:type="dxa"/>
            <w:tcBorders>
              <w:top w:val="single" w:sz="4" w:space="0" w:color="auto"/>
              <w:left w:val="nil"/>
              <w:bottom w:val="single" w:sz="4" w:space="0" w:color="auto"/>
              <w:right w:val="single" w:sz="4" w:space="0" w:color="auto"/>
            </w:tcBorders>
            <w:noWrap/>
            <w:vAlign w:val="center"/>
          </w:tcPr>
          <w:p w14:paraId="66D351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2 688 473,31</w:t>
            </w:r>
          </w:p>
        </w:tc>
      </w:tr>
      <w:tr w:rsidR="00ED3EAC" w:rsidRPr="002210A4" w14:paraId="7AD5FCE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724243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181</w:t>
            </w:r>
          </w:p>
        </w:tc>
        <w:tc>
          <w:tcPr>
            <w:tcW w:w="3969" w:type="dxa"/>
            <w:tcBorders>
              <w:top w:val="single" w:sz="4" w:space="0" w:color="auto"/>
              <w:left w:val="nil"/>
              <w:bottom w:val="single" w:sz="4" w:space="0" w:color="auto"/>
              <w:right w:val="single" w:sz="4" w:space="0" w:color="auto"/>
            </w:tcBorders>
            <w:noWrap/>
            <w:vAlign w:val="center"/>
          </w:tcPr>
          <w:p w14:paraId="608D9BC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992 630,87</w:t>
            </w:r>
          </w:p>
        </w:tc>
        <w:tc>
          <w:tcPr>
            <w:tcW w:w="3416" w:type="dxa"/>
            <w:tcBorders>
              <w:top w:val="single" w:sz="4" w:space="0" w:color="auto"/>
              <w:left w:val="nil"/>
              <w:bottom w:val="single" w:sz="4" w:space="0" w:color="auto"/>
              <w:right w:val="single" w:sz="4" w:space="0" w:color="auto"/>
            </w:tcBorders>
            <w:noWrap/>
            <w:vAlign w:val="center"/>
          </w:tcPr>
          <w:p w14:paraId="339F218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2 688 477,49</w:t>
            </w:r>
          </w:p>
        </w:tc>
      </w:tr>
      <w:tr w:rsidR="00ED3EAC" w:rsidRPr="002210A4" w14:paraId="042EFA9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E5400F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182</w:t>
            </w:r>
          </w:p>
        </w:tc>
        <w:tc>
          <w:tcPr>
            <w:tcW w:w="3969" w:type="dxa"/>
            <w:tcBorders>
              <w:top w:val="single" w:sz="4" w:space="0" w:color="auto"/>
              <w:left w:val="nil"/>
              <w:bottom w:val="single" w:sz="4" w:space="0" w:color="auto"/>
              <w:right w:val="single" w:sz="4" w:space="0" w:color="auto"/>
            </w:tcBorders>
            <w:noWrap/>
            <w:vAlign w:val="center"/>
          </w:tcPr>
          <w:p w14:paraId="77B6A01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992 630,11</w:t>
            </w:r>
          </w:p>
        </w:tc>
        <w:tc>
          <w:tcPr>
            <w:tcW w:w="3416" w:type="dxa"/>
            <w:tcBorders>
              <w:top w:val="single" w:sz="4" w:space="0" w:color="auto"/>
              <w:left w:val="nil"/>
              <w:bottom w:val="single" w:sz="4" w:space="0" w:color="auto"/>
              <w:right w:val="single" w:sz="4" w:space="0" w:color="auto"/>
            </w:tcBorders>
            <w:noWrap/>
            <w:vAlign w:val="center"/>
          </w:tcPr>
          <w:p w14:paraId="34282C0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2 688 479,49</w:t>
            </w:r>
          </w:p>
        </w:tc>
      </w:tr>
      <w:tr w:rsidR="00ED3EAC" w:rsidRPr="002210A4" w14:paraId="02E9F6C1"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951379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183</w:t>
            </w:r>
          </w:p>
        </w:tc>
        <w:tc>
          <w:tcPr>
            <w:tcW w:w="3969" w:type="dxa"/>
            <w:tcBorders>
              <w:top w:val="single" w:sz="4" w:space="0" w:color="auto"/>
              <w:left w:val="nil"/>
              <w:bottom w:val="single" w:sz="4" w:space="0" w:color="auto"/>
              <w:right w:val="single" w:sz="4" w:space="0" w:color="auto"/>
            </w:tcBorders>
            <w:noWrap/>
            <w:vAlign w:val="center"/>
          </w:tcPr>
          <w:p w14:paraId="5BCEA4E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992 648,76</w:t>
            </w:r>
          </w:p>
        </w:tc>
        <w:tc>
          <w:tcPr>
            <w:tcW w:w="3416" w:type="dxa"/>
            <w:tcBorders>
              <w:top w:val="single" w:sz="4" w:space="0" w:color="auto"/>
              <w:left w:val="nil"/>
              <w:bottom w:val="single" w:sz="4" w:space="0" w:color="auto"/>
              <w:right w:val="single" w:sz="4" w:space="0" w:color="auto"/>
            </w:tcBorders>
            <w:noWrap/>
            <w:vAlign w:val="center"/>
          </w:tcPr>
          <w:p w14:paraId="2198EDD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2 688 482,53</w:t>
            </w:r>
          </w:p>
        </w:tc>
      </w:tr>
      <w:tr w:rsidR="00ED3EAC" w:rsidRPr="002210A4" w14:paraId="489A803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4ABF7D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184</w:t>
            </w:r>
          </w:p>
        </w:tc>
        <w:tc>
          <w:tcPr>
            <w:tcW w:w="3969" w:type="dxa"/>
            <w:tcBorders>
              <w:top w:val="single" w:sz="4" w:space="0" w:color="auto"/>
              <w:left w:val="nil"/>
              <w:bottom w:val="single" w:sz="4" w:space="0" w:color="auto"/>
              <w:right w:val="single" w:sz="4" w:space="0" w:color="auto"/>
            </w:tcBorders>
            <w:noWrap/>
            <w:vAlign w:val="center"/>
          </w:tcPr>
          <w:p w14:paraId="344F05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992 661,77</w:t>
            </w:r>
          </w:p>
        </w:tc>
        <w:tc>
          <w:tcPr>
            <w:tcW w:w="3416" w:type="dxa"/>
            <w:tcBorders>
              <w:top w:val="single" w:sz="4" w:space="0" w:color="auto"/>
              <w:left w:val="nil"/>
              <w:bottom w:val="single" w:sz="4" w:space="0" w:color="auto"/>
              <w:right w:val="single" w:sz="4" w:space="0" w:color="auto"/>
            </w:tcBorders>
            <w:noWrap/>
            <w:vAlign w:val="center"/>
          </w:tcPr>
          <w:p w14:paraId="569260D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2 688 487,99</w:t>
            </w:r>
          </w:p>
        </w:tc>
      </w:tr>
      <w:tr w:rsidR="00ED3EAC" w:rsidRPr="002210A4" w14:paraId="68B8CCF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6A364CF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185</w:t>
            </w:r>
          </w:p>
        </w:tc>
        <w:tc>
          <w:tcPr>
            <w:tcW w:w="3969" w:type="dxa"/>
            <w:tcBorders>
              <w:top w:val="single" w:sz="4" w:space="0" w:color="auto"/>
              <w:left w:val="nil"/>
              <w:bottom w:val="single" w:sz="4" w:space="0" w:color="auto"/>
              <w:right w:val="single" w:sz="4" w:space="0" w:color="auto"/>
            </w:tcBorders>
            <w:noWrap/>
            <w:vAlign w:val="center"/>
          </w:tcPr>
          <w:p w14:paraId="4034AC4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992 665,52</w:t>
            </w:r>
          </w:p>
        </w:tc>
        <w:tc>
          <w:tcPr>
            <w:tcW w:w="3416" w:type="dxa"/>
            <w:tcBorders>
              <w:top w:val="single" w:sz="4" w:space="0" w:color="auto"/>
              <w:left w:val="nil"/>
              <w:bottom w:val="single" w:sz="4" w:space="0" w:color="auto"/>
              <w:right w:val="single" w:sz="4" w:space="0" w:color="auto"/>
            </w:tcBorders>
            <w:noWrap/>
            <w:vAlign w:val="center"/>
          </w:tcPr>
          <w:p w14:paraId="3FC0F66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2 688 480,37</w:t>
            </w:r>
          </w:p>
        </w:tc>
      </w:tr>
      <w:tr w:rsidR="00ED3EAC" w:rsidRPr="002210A4" w14:paraId="1F3EBFB3"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49CF96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186</w:t>
            </w:r>
          </w:p>
        </w:tc>
        <w:tc>
          <w:tcPr>
            <w:tcW w:w="3969" w:type="dxa"/>
            <w:tcBorders>
              <w:top w:val="single" w:sz="4" w:space="0" w:color="auto"/>
              <w:left w:val="nil"/>
              <w:bottom w:val="single" w:sz="4" w:space="0" w:color="auto"/>
              <w:right w:val="single" w:sz="4" w:space="0" w:color="auto"/>
            </w:tcBorders>
            <w:noWrap/>
            <w:vAlign w:val="center"/>
          </w:tcPr>
          <w:p w14:paraId="6517AE31"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992 676,06</w:t>
            </w:r>
          </w:p>
        </w:tc>
        <w:tc>
          <w:tcPr>
            <w:tcW w:w="3416" w:type="dxa"/>
            <w:tcBorders>
              <w:top w:val="single" w:sz="4" w:space="0" w:color="auto"/>
              <w:left w:val="nil"/>
              <w:bottom w:val="single" w:sz="4" w:space="0" w:color="auto"/>
              <w:right w:val="single" w:sz="4" w:space="0" w:color="auto"/>
            </w:tcBorders>
            <w:noWrap/>
            <w:vAlign w:val="center"/>
          </w:tcPr>
          <w:p w14:paraId="5882713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2 688 472,49</w:t>
            </w:r>
          </w:p>
        </w:tc>
      </w:tr>
      <w:tr w:rsidR="00ED3EAC" w:rsidRPr="002210A4" w14:paraId="5ACBCBD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54CF2A5"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187</w:t>
            </w:r>
          </w:p>
        </w:tc>
        <w:tc>
          <w:tcPr>
            <w:tcW w:w="3969" w:type="dxa"/>
            <w:tcBorders>
              <w:top w:val="single" w:sz="4" w:space="0" w:color="auto"/>
              <w:left w:val="nil"/>
              <w:bottom w:val="single" w:sz="4" w:space="0" w:color="auto"/>
              <w:right w:val="single" w:sz="4" w:space="0" w:color="auto"/>
            </w:tcBorders>
            <w:noWrap/>
            <w:vAlign w:val="center"/>
          </w:tcPr>
          <w:p w14:paraId="34057BC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992 685,62</w:t>
            </w:r>
          </w:p>
        </w:tc>
        <w:tc>
          <w:tcPr>
            <w:tcW w:w="3416" w:type="dxa"/>
            <w:tcBorders>
              <w:top w:val="single" w:sz="4" w:space="0" w:color="auto"/>
              <w:left w:val="nil"/>
              <w:bottom w:val="single" w:sz="4" w:space="0" w:color="auto"/>
              <w:right w:val="single" w:sz="4" w:space="0" w:color="auto"/>
            </w:tcBorders>
            <w:noWrap/>
            <w:vAlign w:val="center"/>
          </w:tcPr>
          <w:p w14:paraId="516996D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2 688 482,36</w:t>
            </w:r>
          </w:p>
        </w:tc>
      </w:tr>
      <w:tr w:rsidR="00ED3EAC" w:rsidRPr="002210A4" w14:paraId="74468CAE"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7587B08"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188</w:t>
            </w:r>
          </w:p>
        </w:tc>
        <w:tc>
          <w:tcPr>
            <w:tcW w:w="3969" w:type="dxa"/>
            <w:tcBorders>
              <w:top w:val="single" w:sz="4" w:space="0" w:color="auto"/>
              <w:left w:val="nil"/>
              <w:bottom w:val="single" w:sz="4" w:space="0" w:color="auto"/>
              <w:right w:val="single" w:sz="4" w:space="0" w:color="auto"/>
            </w:tcBorders>
            <w:noWrap/>
            <w:vAlign w:val="center"/>
          </w:tcPr>
          <w:p w14:paraId="7874C0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992 692,34</w:t>
            </w:r>
          </w:p>
        </w:tc>
        <w:tc>
          <w:tcPr>
            <w:tcW w:w="3416" w:type="dxa"/>
            <w:tcBorders>
              <w:top w:val="single" w:sz="4" w:space="0" w:color="auto"/>
              <w:left w:val="nil"/>
              <w:bottom w:val="single" w:sz="4" w:space="0" w:color="auto"/>
              <w:right w:val="single" w:sz="4" w:space="0" w:color="auto"/>
            </w:tcBorders>
            <w:noWrap/>
            <w:vAlign w:val="center"/>
          </w:tcPr>
          <w:p w14:paraId="31F738B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2 688 485,74</w:t>
            </w:r>
          </w:p>
        </w:tc>
      </w:tr>
      <w:tr w:rsidR="00ED3EAC" w:rsidRPr="002210A4" w14:paraId="50CC01D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18FD9C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189</w:t>
            </w:r>
          </w:p>
        </w:tc>
        <w:tc>
          <w:tcPr>
            <w:tcW w:w="3969" w:type="dxa"/>
            <w:tcBorders>
              <w:top w:val="single" w:sz="4" w:space="0" w:color="auto"/>
              <w:left w:val="nil"/>
              <w:bottom w:val="single" w:sz="4" w:space="0" w:color="auto"/>
              <w:right w:val="single" w:sz="4" w:space="0" w:color="auto"/>
            </w:tcBorders>
            <w:noWrap/>
            <w:vAlign w:val="center"/>
          </w:tcPr>
          <w:p w14:paraId="16A1CCB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992 696,23</w:t>
            </w:r>
          </w:p>
        </w:tc>
        <w:tc>
          <w:tcPr>
            <w:tcW w:w="3416" w:type="dxa"/>
            <w:tcBorders>
              <w:top w:val="single" w:sz="4" w:space="0" w:color="auto"/>
              <w:left w:val="nil"/>
              <w:bottom w:val="single" w:sz="4" w:space="0" w:color="auto"/>
              <w:right w:val="single" w:sz="4" w:space="0" w:color="auto"/>
            </w:tcBorders>
            <w:noWrap/>
            <w:vAlign w:val="center"/>
          </w:tcPr>
          <w:p w14:paraId="5836FE70"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2 688 487,48</w:t>
            </w:r>
          </w:p>
        </w:tc>
      </w:tr>
      <w:tr w:rsidR="00ED3EAC" w:rsidRPr="002210A4" w14:paraId="5E17D0A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D6FE90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190</w:t>
            </w:r>
          </w:p>
        </w:tc>
        <w:tc>
          <w:tcPr>
            <w:tcW w:w="3969" w:type="dxa"/>
            <w:tcBorders>
              <w:top w:val="single" w:sz="4" w:space="0" w:color="auto"/>
              <w:left w:val="nil"/>
              <w:bottom w:val="single" w:sz="4" w:space="0" w:color="auto"/>
              <w:right w:val="single" w:sz="4" w:space="0" w:color="auto"/>
            </w:tcBorders>
            <w:noWrap/>
            <w:vAlign w:val="center"/>
          </w:tcPr>
          <w:p w14:paraId="094A98E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992 699,27</w:t>
            </w:r>
          </w:p>
        </w:tc>
        <w:tc>
          <w:tcPr>
            <w:tcW w:w="3416" w:type="dxa"/>
            <w:tcBorders>
              <w:top w:val="single" w:sz="4" w:space="0" w:color="auto"/>
              <w:left w:val="nil"/>
              <w:bottom w:val="single" w:sz="4" w:space="0" w:color="auto"/>
              <w:right w:val="single" w:sz="4" w:space="0" w:color="auto"/>
            </w:tcBorders>
            <w:noWrap/>
            <w:vAlign w:val="center"/>
          </w:tcPr>
          <w:p w14:paraId="0DD922C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2 688 489,58</w:t>
            </w:r>
          </w:p>
        </w:tc>
      </w:tr>
      <w:tr w:rsidR="00ED3EAC" w:rsidRPr="002210A4" w14:paraId="251050FF"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2ABB45C"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191</w:t>
            </w:r>
          </w:p>
        </w:tc>
        <w:tc>
          <w:tcPr>
            <w:tcW w:w="3969" w:type="dxa"/>
            <w:tcBorders>
              <w:top w:val="single" w:sz="4" w:space="0" w:color="auto"/>
              <w:left w:val="nil"/>
              <w:bottom w:val="single" w:sz="4" w:space="0" w:color="auto"/>
              <w:right w:val="single" w:sz="4" w:space="0" w:color="auto"/>
            </w:tcBorders>
            <w:noWrap/>
            <w:vAlign w:val="center"/>
          </w:tcPr>
          <w:p w14:paraId="203321A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992 707,44</w:t>
            </w:r>
          </w:p>
        </w:tc>
        <w:tc>
          <w:tcPr>
            <w:tcW w:w="3416" w:type="dxa"/>
            <w:tcBorders>
              <w:top w:val="single" w:sz="4" w:space="0" w:color="auto"/>
              <w:left w:val="nil"/>
              <w:bottom w:val="single" w:sz="4" w:space="0" w:color="auto"/>
              <w:right w:val="single" w:sz="4" w:space="0" w:color="auto"/>
            </w:tcBorders>
            <w:noWrap/>
            <w:vAlign w:val="center"/>
          </w:tcPr>
          <w:p w14:paraId="649E397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2 688 480,63</w:t>
            </w:r>
          </w:p>
        </w:tc>
      </w:tr>
      <w:tr w:rsidR="00ED3EAC" w:rsidRPr="002210A4" w14:paraId="2D0F440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DFFFF47"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192</w:t>
            </w:r>
          </w:p>
        </w:tc>
        <w:tc>
          <w:tcPr>
            <w:tcW w:w="3969" w:type="dxa"/>
            <w:tcBorders>
              <w:top w:val="single" w:sz="4" w:space="0" w:color="auto"/>
              <w:left w:val="nil"/>
              <w:bottom w:val="single" w:sz="4" w:space="0" w:color="auto"/>
              <w:right w:val="single" w:sz="4" w:space="0" w:color="auto"/>
            </w:tcBorders>
            <w:noWrap/>
            <w:vAlign w:val="center"/>
          </w:tcPr>
          <w:p w14:paraId="60F1534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992 719,42</w:t>
            </w:r>
          </w:p>
        </w:tc>
        <w:tc>
          <w:tcPr>
            <w:tcW w:w="3416" w:type="dxa"/>
            <w:tcBorders>
              <w:top w:val="single" w:sz="4" w:space="0" w:color="auto"/>
              <w:left w:val="nil"/>
              <w:bottom w:val="single" w:sz="4" w:space="0" w:color="auto"/>
              <w:right w:val="single" w:sz="4" w:space="0" w:color="auto"/>
            </w:tcBorders>
            <w:noWrap/>
            <w:vAlign w:val="center"/>
          </w:tcPr>
          <w:p w14:paraId="2514E12D"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2 688 503,79</w:t>
            </w:r>
          </w:p>
        </w:tc>
      </w:tr>
      <w:tr w:rsidR="00ED3EAC" w:rsidRPr="002210A4" w14:paraId="653E8362"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3DB1A1BA"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193</w:t>
            </w:r>
          </w:p>
        </w:tc>
        <w:tc>
          <w:tcPr>
            <w:tcW w:w="3969" w:type="dxa"/>
            <w:tcBorders>
              <w:top w:val="single" w:sz="4" w:space="0" w:color="auto"/>
              <w:left w:val="nil"/>
              <w:bottom w:val="single" w:sz="4" w:space="0" w:color="auto"/>
              <w:right w:val="single" w:sz="4" w:space="0" w:color="auto"/>
            </w:tcBorders>
            <w:noWrap/>
            <w:vAlign w:val="center"/>
          </w:tcPr>
          <w:p w14:paraId="62962699"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992 723,17</w:t>
            </w:r>
          </w:p>
        </w:tc>
        <w:tc>
          <w:tcPr>
            <w:tcW w:w="3416" w:type="dxa"/>
            <w:tcBorders>
              <w:top w:val="single" w:sz="4" w:space="0" w:color="auto"/>
              <w:left w:val="nil"/>
              <w:bottom w:val="single" w:sz="4" w:space="0" w:color="auto"/>
              <w:right w:val="single" w:sz="4" w:space="0" w:color="auto"/>
            </w:tcBorders>
            <w:noWrap/>
            <w:vAlign w:val="center"/>
          </w:tcPr>
          <w:p w14:paraId="3553A71B"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2 688 493,70</w:t>
            </w:r>
          </w:p>
        </w:tc>
      </w:tr>
      <w:tr w:rsidR="00ED3EAC" w:rsidRPr="002210A4" w14:paraId="572647FC"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2A4338DE"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194</w:t>
            </w:r>
          </w:p>
        </w:tc>
        <w:tc>
          <w:tcPr>
            <w:tcW w:w="3969" w:type="dxa"/>
            <w:tcBorders>
              <w:top w:val="single" w:sz="4" w:space="0" w:color="auto"/>
              <w:left w:val="nil"/>
              <w:bottom w:val="single" w:sz="4" w:space="0" w:color="auto"/>
              <w:right w:val="single" w:sz="4" w:space="0" w:color="auto"/>
            </w:tcBorders>
            <w:noWrap/>
            <w:vAlign w:val="center"/>
          </w:tcPr>
          <w:p w14:paraId="6FE9768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992 726,31</w:t>
            </w:r>
          </w:p>
        </w:tc>
        <w:tc>
          <w:tcPr>
            <w:tcW w:w="3416" w:type="dxa"/>
            <w:tcBorders>
              <w:top w:val="single" w:sz="4" w:space="0" w:color="auto"/>
              <w:left w:val="nil"/>
              <w:bottom w:val="single" w:sz="4" w:space="0" w:color="auto"/>
              <w:right w:val="single" w:sz="4" w:space="0" w:color="auto"/>
            </w:tcBorders>
            <w:noWrap/>
            <w:vAlign w:val="center"/>
          </w:tcPr>
          <w:p w14:paraId="6A764AF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2 688 499,04</w:t>
            </w:r>
          </w:p>
        </w:tc>
      </w:tr>
      <w:tr w:rsidR="00ED3EAC" w:rsidRPr="002210A4" w14:paraId="768EA1D8"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72A4641D"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195</w:t>
            </w:r>
          </w:p>
        </w:tc>
        <w:tc>
          <w:tcPr>
            <w:tcW w:w="3969" w:type="dxa"/>
            <w:tcBorders>
              <w:top w:val="single" w:sz="4" w:space="0" w:color="auto"/>
              <w:left w:val="nil"/>
              <w:bottom w:val="single" w:sz="4" w:space="0" w:color="auto"/>
              <w:right w:val="single" w:sz="4" w:space="0" w:color="auto"/>
            </w:tcBorders>
            <w:noWrap/>
            <w:vAlign w:val="center"/>
          </w:tcPr>
          <w:p w14:paraId="27A19703"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992 726,56</w:t>
            </w:r>
          </w:p>
        </w:tc>
        <w:tc>
          <w:tcPr>
            <w:tcW w:w="3416" w:type="dxa"/>
            <w:tcBorders>
              <w:top w:val="single" w:sz="4" w:space="0" w:color="auto"/>
              <w:left w:val="nil"/>
              <w:bottom w:val="single" w:sz="4" w:space="0" w:color="auto"/>
              <w:right w:val="single" w:sz="4" w:space="0" w:color="auto"/>
            </w:tcBorders>
            <w:noWrap/>
            <w:vAlign w:val="center"/>
          </w:tcPr>
          <w:p w14:paraId="7D2B05E8"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2 688 501,26</w:t>
            </w:r>
          </w:p>
        </w:tc>
      </w:tr>
      <w:tr w:rsidR="00ED3EAC" w:rsidRPr="002210A4" w14:paraId="0A5276B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8E3D261"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196</w:t>
            </w:r>
          </w:p>
        </w:tc>
        <w:tc>
          <w:tcPr>
            <w:tcW w:w="3969" w:type="dxa"/>
            <w:tcBorders>
              <w:top w:val="single" w:sz="4" w:space="0" w:color="auto"/>
              <w:left w:val="nil"/>
              <w:bottom w:val="single" w:sz="4" w:space="0" w:color="auto"/>
              <w:right w:val="single" w:sz="4" w:space="0" w:color="auto"/>
            </w:tcBorders>
            <w:noWrap/>
            <w:vAlign w:val="center"/>
          </w:tcPr>
          <w:p w14:paraId="370AB74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992 725,31</w:t>
            </w:r>
          </w:p>
        </w:tc>
        <w:tc>
          <w:tcPr>
            <w:tcW w:w="3416" w:type="dxa"/>
            <w:tcBorders>
              <w:top w:val="single" w:sz="4" w:space="0" w:color="auto"/>
              <w:left w:val="nil"/>
              <w:bottom w:val="single" w:sz="4" w:space="0" w:color="auto"/>
              <w:right w:val="single" w:sz="4" w:space="0" w:color="auto"/>
            </w:tcBorders>
            <w:noWrap/>
            <w:vAlign w:val="center"/>
          </w:tcPr>
          <w:p w14:paraId="3125985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2 688 505,34</w:t>
            </w:r>
          </w:p>
        </w:tc>
      </w:tr>
      <w:tr w:rsidR="00ED3EAC" w:rsidRPr="002210A4" w14:paraId="76E8445A"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18A0D892"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197</w:t>
            </w:r>
          </w:p>
        </w:tc>
        <w:tc>
          <w:tcPr>
            <w:tcW w:w="3969" w:type="dxa"/>
            <w:tcBorders>
              <w:top w:val="single" w:sz="4" w:space="0" w:color="auto"/>
              <w:left w:val="nil"/>
              <w:bottom w:val="single" w:sz="4" w:space="0" w:color="auto"/>
              <w:right w:val="single" w:sz="4" w:space="0" w:color="auto"/>
            </w:tcBorders>
            <w:noWrap/>
            <w:vAlign w:val="center"/>
          </w:tcPr>
          <w:p w14:paraId="6DA11235"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992 726,25</w:t>
            </w:r>
          </w:p>
        </w:tc>
        <w:tc>
          <w:tcPr>
            <w:tcW w:w="3416" w:type="dxa"/>
            <w:tcBorders>
              <w:top w:val="single" w:sz="4" w:space="0" w:color="auto"/>
              <w:left w:val="nil"/>
              <w:bottom w:val="single" w:sz="4" w:space="0" w:color="auto"/>
              <w:right w:val="single" w:sz="4" w:space="0" w:color="auto"/>
            </w:tcBorders>
            <w:noWrap/>
            <w:vAlign w:val="center"/>
          </w:tcPr>
          <w:p w14:paraId="57446BCC"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2 688 526,35</w:t>
            </w:r>
          </w:p>
        </w:tc>
      </w:tr>
      <w:tr w:rsidR="00ED3EAC" w:rsidRPr="002210A4" w14:paraId="5F440F8B"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7932954"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198</w:t>
            </w:r>
          </w:p>
        </w:tc>
        <w:tc>
          <w:tcPr>
            <w:tcW w:w="3969" w:type="dxa"/>
            <w:tcBorders>
              <w:top w:val="single" w:sz="4" w:space="0" w:color="auto"/>
              <w:left w:val="nil"/>
              <w:bottom w:val="single" w:sz="4" w:space="0" w:color="auto"/>
              <w:right w:val="single" w:sz="4" w:space="0" w:color="auto"/>
            </w:tcBorders>
            <w:noWrap/>
            <w:vAlign w:val="center"/>
          </w:tcPr>
          <w:p w14:paraId="73A5666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992 723,30</w:t>
            </w:r>
          </w:p>
        </w:tc>
        <w:tc>
          <w:tcPr>
            <w:tcW w:w="3416" w:type="dxa"/>
            <w:tcBorders>
              <w:top w:val="single" w:sz="4" w:space="0" w:color="auto"/>
              <w:left w:val="nil"/>
              <w:bottom w:val="single" w:sz="4" w:space="0" w:color="auto"/>
              <w:right w:val="single" w:sz="4" w:space="0" w:color="auto"/>
            </w:tcBorders>
            <w:noWrap/>
            <w:vAlign w:val="center"/>
          </w:tcPr>
          <w:p w14:paraId="2B57B83F"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2 688 547,95</w:t>
            </w:r>
          </w:p>
        </w:tc>
      </w:tr>
      <w:tr w:rsidR="00ED3EAC" w:rsidRPr="002210A4" w14:paraId="54562016"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51152C5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199</w:t>
            </w:r>
          </w:p>
        </w:tc>
        <w:tc>
          <w:tcPr>
            <w:tcW w:w="3969" w:type="dxa"/>
            <w:tcBorders>
              <w:top w:val="single" w:sz="4" w:space="0" w:color="auto"/>
              <w:left w:val="nil"/>
              <w:bottom w:val="single" w:sz="4" w:space="0" w:color="auto"/>
              <w:right w:val="single" w:sz="4" w:space="0" w:color="auto"/>
            </w:tcBorders>
            <w:noWrap/>
            <w:vAlign w:val="center"/>
          </w:tcPr>
          <w:p w14:paraId="34533EE7"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992 707,57</w:t>
            </w:r>
          </w:p>
        </w:tc>
        <w:tc>
          <w:tcPr>
            <w:tcW w:w="3416" w:type="dxa"/>
            <w:tcBorders>
              <w:top w:val="single" w:sz="4" w:space="0" w:color="auto"/>
              <w:left w:val="nil"/>
              <w:bottom w:val="single" w:sz="4" w:space="0" w:color="auto"/>
              <w:right w:val="single" w:sz="4" w:space="0" w:color="auto"/>
            </w:tcBorders>
            <w:noWrap/>
            <w:vAlign w:val="center"/>
          </w:tcPr>
          <w:p w14:paraId="78A10552"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2 688 586,40</w:t>
            </w:r>
          </w:p>
        </w:tc>
      </w:tr>
      <w:tr w:rsidR="00ED3EAC" w:rsidRPr="002210A4" w14:paraId="14420F5D"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0719CB3B"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200</w:t>
            </w:r>
          </w:p>
        </w:tc>
        <w:tc>
          <w:tcPr>
            <w:tcW w:w="3969" w:type="dxa"/>
            <w:tcBorders>
              <w:top w:val="single" w:sz="4" w:space="0" w:color="auto"/>
              <w:left w:val="nil"/>
              <w:bottom w:val="single" w:sz="4" w:space="0" w:color="auto"/>
              <w:right w:val="single" w:sz="4" w:space="0" w:color="auto"/>
            </w:tcBorders>
            <w:noWrap/>
            <w:vAlign w:val="center"/>
          </w:tcPr>
          <w:p w14:paraId="039644B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992 708,04</w:t>
            </w:r>
          </w:p>
        </w:tc>
        <w:tc>
          <w:tcPr>
            <w:tcW w:w="3416" w:type="dxa"/>
            <w:tcBorders>
              <w:top w:val="single" w:sz="4" w:space="0" w:color="auto"/>
              <w:left w:val="nil"/>
              <w:bottom w:val="single" w:sz="4" w:space="0" w:color="auto"/>
              <w:right w:val="single" w:sz="4" w:space="0" w:color="auto"/>
            </w:tcBorders>
            <w:noWrap/>
            <w:vAlign w:val="center"/>
          </w:tcPr>
          <w:p w14:paraId="36D7EA3E"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2 688 593,68</w:t>
            </w:r>
          </w:p>
        </w:tc>
      </w:tr>
      <w:tr w:rsidR="00ED3EAC" w:rsidRPr="002210A4" w14:paraId="0702C559" w14:textId="77777777" w:rsidTr="00ED3EAC">
        <w:trPr>
          <w:trHeight w:val="276"/>
        </w:trPr>
        <w:tc>
          <w:tcPr>
            <w:tcW w:w="2122" w:type="dxa"/>
            <w:tcBorders>
              <w:top w:val="single" w:sz="4" w:space="0" w:color="auto"/>
              <w:left w:val="single" w:sz="4" w:space="0" w:color="auto"/>
              <w:bottom w:val="single" w:sz="4" w:space="0" w:color="auto"/>
              <w:right w:val="single" w:sz="4" w:space="0" w:color="auto"/>
            </w:tcBorders>
            <w:noWrap/>
            <w:vAlign w:val="center"/>
          </w:tcPr>
          <w:p w14:paraId="45541729" w14:textId="77777777" w:rsidR="00ED3EAC" w:rsidRPr="002210A4" w:rsidRDefault="00ED3EAC" w:rsidP="00ED3EAC">
            <w:pPr>
              <w:spacing w:line="276" w:lineRule="auto"/>
              <w:ind w:firstLine="709"/>
              <w:contextualSpacing/>
              <w:jc w:val="left"/>
              <w:rPr>
                <w:rFonts w:eastAsia="SimSun"/>
                <w:sz w:val="28"/>
                <w:szCs w:val="28"/>
              </w:rPr>
            </w:pPr>
            <w:r w:rsidRPr="002210A4">
              <w:rPr>
                <w:rFonts w:eastAsia="SimSun"/>
                <w:sz w:val="28"/>
                <w:szCs w:val="28"/>
              </w:rPr>
              <w:t>201</w:t>
            </w:r>
          </w:p>
        </w:tc>
        <w:tc>
          <w:tcPr>
            <w:tcW w:w="3969" w:type="dxa"/>
            <w:tcBorders>
              <w:top w:val="single" w:sz="4" w:space="0" w:color="auto"/>
              <w:left w:val="nil"/>
              <w:bottom w:val="single" w:sz="4" w:space="0" w:color="auto"/>
              <w:right w:val="single" w:sz="4" w:space="0" w:color="auto"/>
            </w:tcBorders>
            <w:noWrap/>
            <w:vAlign w:val="center"/>
          </w:tcPr>
          <w:p w14:paraId="46095876"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992 739,22</w:t>
            </w:r>
          </w:p>
        </w:tc>
        <w:tc>
          <w:tcPr>
            <w:tcW w:w="3416" w:type="dxa"/>
            <w:tcBorders>
              <w:top w:val="single" w:sz="4" w:space="0" w:color="auto"/>
              <w:left w:val="nil"/>
              <w:bottom w:val="single" w:sz="4" w:space="0" w:color="auto"/>
              <w:right w:val="single" w:sz="4" w:space="0" w:color="auto"/>
            </w:tcBorders>
            <w:noWrap/>
            <w:vAlign w:val="center"/>
          </w:tcPr>
          <w:p w14:paraId="6F93752A" w14:textId="77777777" w:rsidR="00ED3EAC" w:rsidRPr="002210A4" w:rsidRDefault="00ED3EAC" w:rsidP="00ED3EAC">
            <w:pPr>
              <w:ind w:firstLine="0"/>
              <w:jc w:val="center"/>
              <w:rPr>
                <w:rFonts w:eastAsia="SimSun"/>
                <w:sz w:val="28"/>
                <w:szCs w:val="28"/>
                <w:lang w:val="en-US"/>
              </w:rPr>
            </w:pPr>
            <w:r w:rsidRPr="002210A4">
              <w:rPr>
                <w:rFonts w:eastAsia="SimSun"/>
                <w:sz w:val="28"/>
                <w:szCs w:val="28"/>
                <w:lang w:val="en-US"/>
              </w:rPr>
              <w:t>2 688 611,73</w:t>
            </w:r>
          </w:p>
        </w:tc>
      </w:tr>
    </w:tbl>
    <w:p w14:paraId="105988D4" w14:textId="77777777" w:rsidR="00ED3EAC" w:rsidRPr="002210A4" w:rsidRDefault="00ED3EAC" w:rsidP="00ED3EAC">
      <w:pPr>
        <w:tabs>
          <w:tab w:val="left" w:pos="284"/>
        </w:tabs>
        <w:spacing w:line="276" w:lineRule="auto"/>
        <w:ind w:firstLine="567"/>
        <w:rPr>
          <w:rFonts w:eastAsia="SimSun"/>
          <w:sz w:val="28"/>
          <w:szCs w:val="28"/>
        </w:rPr>
      </w:pPr>
    </w:p>
    <w:p w14:paraId="69F0ACB6" w14:textId="77777777" w:rsidR="00ED3EAC" w:rsidRPr="002210A4" w:rsidRDefault="00ED3EAC" w:rsidP="00ED3EAC">
      <w:pPr>
        <w:jc w:val="right"/>
        <w:rPr>
          <w:sz w:val="28"/>
          <w:szCs w:val="28"/>
        </w:rPr>
      </w:pPr>
    </w:p>
    <w:p w14:paraId="25AD29C3" w14:textId="45E76318" w:rsidR="00590A24" w:rsidRPr="002210A4" w:rsidRDefault="00590A24" w:rsidP="00590A24">
      <w:pPr>
        <w:jc w:val="center"/>
        <w:rPr>
          <w:sz w:val="28"/>
          <w:szCs w:val="28"/>
        </w:rPr>
      </w:pPr>
    </w:p>
    <w:p w14:paraId="58D1594C" w14:textId="725BA0AF" w:rsidR="00ED3EAC" w:rsidRPr="002210A4" w:rsidRDefault="00ED3EAC" w:rsidP="00590A24">
      <w:pPr>
        <w:jc w:val="center"/>
        <w:rPr>
          <w:sz w:val="28"/>
          <w:szCs w:val="28"/>
        </w:rPr>
      </w:pPr>
    </w:p>
    <w:p w14:paraId="27CD7660" w14:textId="77777777" w:rsidR="00ED3EAC" w:rsidRPr="002210A4" w:rsidRDefault="00ED3EAC" w:rsidP="00590A24">
      <w:pPr>
        <w:jc w:val="center"/>
        <w:rPr>
          <w:sz w:val="28"/>
          <w:szCs w:val="28"/>
        </w:rPr>
        <w:sectPr w:rsidR="00ED3EAC" w:rsidRPr="002210A4" w:rsidSect="00ED3EAC">
          <w:pgSz w:w="11906" w:h="16838"/>
          <w:pgMar w:top="709" w:right="707" w:bottom="1134" w:left="567" w:header="0" w:footer="0" w:gutter="0"/>
          <w:pgNumType w:start="1"/>
          <w:cols w:space="708"/>
          <w:titlePg/>
          <w:docGrid w:linePitch="360"/>
        </w:sectPr>
      </w:pPr>
    </w:p>
    <w:p w14:paraId="0D140974" w14:textId="7BEDC87B" w:rsidR="00ED3EAC" w:rsidRPr="002210A4" w:rsidRDefault="00ED3EAC" w:rsidP="00ED3EAC">
      <w:pPr>
        <w:ind w:left="3686" w:firstLine="0"/>
        <w:jc w:val="right"/>
        <w:rPr>
          <w:sz w:val="28"/>
          <w:szCs w:val="28"/>
        </w:rPr>
      </w:pPr>
      <w:r w:rsidRPr="002210A4">
        <w:rPr>
          <w:sz w:val="28"/>
          <w:szCs w:val="28"/>
        </w:rPr>
        <w:t>Приложение 4</w:t>
      </w:r>
    </w:p>
    <w:p w14:paraId="54BB6FE5" w14:textId="77777777" w:rsidR="00ED3EAC" w:rsidRPr="002210A4" w:rsidRDefault="00ED3EAC" w:rsidP="00ED3EAC">
      <w:pPr>
        <w:ind w:left="3686" w:firstLine="0"/>
        <w:jc w:val="right"/>
        <w:rPr>
          <w:sz w:val="28"/>
          <w:szCs w:val="28"/>
        </w:rPr>
      </w:pPr>
      <w:r w:rsidRPr="002210A4">
        <w:rPr>
          <w:sz w:val="28"/>
          <w:szCs w:val="28"/>
        </w:rPr>
        <w:t xml:space="preserve">к постановлению администрации </w:t>
      </w:r>
    </w:p>
    <w:p w14:paraId="35C08C58" w14:textId="77777777" w:rsidR="00ED3EAC" w:rsidRPr="002210A4" w:rsidRDefault="00ED3EAC" w:rsidP="00ED3EAC">
      <w:pPr>
        <w:ind w:left="3686" w:firstLine="0"/>
        <w:jc w:val="right"/>
        <w:rPr>
          <w:sz w:val="28"/>
          <w:szCs w:val="28"/>
        </w:rPr>
      </w:pPr>
      <w:r w:rsidRPr="002210A4">
        <w:rPr>
          <w:sz w:val="28"/>
          <w:szCs w:val="28"/>
        </w:rPr>
        <w:t xml:space="preserve">сельского поселения Нялинское </w:t>
      </w:r>
    </w:p>
    <w:p w14:paraId="36D4D1E1" w14:textId="455B3AAC" w:rsidR="00ED3EAC" w:rsidRPr="002210A4" w:rsidRDefault="00ED3EAC" w:rsidP="00ED3EAC">
      <w:pPr>
        <w:jc w:val="right"/>
        <w:rPr>
          <w:sz w:val="28"/>
          <w:szCs w:val="28"/>
        </w:rPr>
      </w:pPr>
      <w:r w:rsidRPr="002210A4">
        <w:rPr>
          <w:sz w:val="28"/>
          <w:szCs w:val="28"/>
        </w:rPr>
        <w:t xml:space="preserve">от    </w:t>
      </w:r>
      <w:r w:rsidR="003D0D9F">
        <w:rPr>
          <w:sz w:val="28"/>
          <w:szCs w:val="28"/>
        </w:rPr>
        <w:t>23.04.2026</w:t>
      </w:r>
      <w:r w:rsidRPr="002210A4">
        <w:rPr>
          <w:sz w:val="28"/>
          <w:szCs w:val="28"/>
        </w:rPr>
        <w:t xml:space="preserve">   № </w:t>
      </w:r>
      <w:r w:rsidR="002210A4">
        <w:rPr>
          <w:sz w:val="28"/>
          <w:szCs w:val="28"/>
        </w:rPr>
        <w:t>1</w:t>
      </w:r>
      <w:r w:rsidR="003D0D9F">
        <w:rPr>
          <w:sz w:val="28"/>
          <w:szCs w:val="28"/>
        </w:rPr>
        <w:t>5</w:t>
      </w:r>
    </w:p>
    <w:p w14:paraId="32DA6DB1" w14:textId="0A2B5DDC" w:rsidR="00ED3EAC" w:rsidRPr="002210A4" w:rsidRDefault="00ED3EAC" w:rsidP="00ED3EAC">
      <w:pPr>
        <w:jc w:val="center"/>
        <w:rPr>
          <w:sz w:val="28"/>
          <w:szCs w:val="28"/>
        </w:rPr>
      </w:pPr>
      <w:r w:rsidRPr="002210A4">
        <w:rPr>
          <w:sz w:val="28"/>
          <w:szCs w:val="28"/>
        </w:rPr>
        <w:t>Чертеж межевания территории с.</w:t>
      </w:r>
      <w:r w:rsidR="002210A4">
        <w:rPr>
          <w:sz w:val="28"/>
          <w:szCs w:val="28"/>
        </w:rPr>
        <w:t xml:space="preserve"> </w:t>
      </w:r>
      <w:r w:rsidRPr="002210A4">
        <w:rPr>
          <w:sz w:val="28"/>
          <w:szCs w:val="28"/>
        </w:rPr>
        <w:t>Нялинское</w:t>
      </w:r>
    </w:p>
    <w:p w14:paraId="48B9CCC2" w14:textId="340C33B0" w:rsidR="00ED3EAC" w:rsidRPr="002210A4" w:rsidRDefault="00ED3EAC" w:rsidP="00ED3EAC">
      <w:pPr>
        <w:jc w:val="center"/>
        <w:rPr>
          <w:sz w:val="28"/>
          <w:szCs w:val="28"/>
        </w:rPr>
      </w:pPr>
      <w:r w:rsidRPr="002210A4">
        <w:rPr>
          <w:noProof/>
          <w:sz w:val="28"/>
          <w:szCs w:val="28"/>
        </w:rPr>
        <w:drawing>
          <wp:inline distT="0" distB="0" distL="0" distR="0" wp14:anchorId="6D9C65F4" wp14:editId="3D940D05">
            <wp:extent cx="7967727" cy="5635255"/>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1572" cy="5637975"/>
                    </a:xfrm>
                    <a:prstGeom prst="rect">
                      <a:avLst/>
                    </a:prstGeom>
                    <a:noFill/>
                    <a:ln>
                      <a:noFill/>
                    </a:ln>
                  </pic:spPr>
                </pic:pic>
              </a:graphicData>
            </a:graphic>
          </wp:inline>
        </w:drawing>
      </w:r>
    </w:p>
    <w:p w14:paraId="40303EE1" w14:textId="15E90765" w:rsidR="00ED3EAC" w:rsidRPr="002210A4" w:rsidRDefault="00ED3EAC" w:rsidP="00590A24">
      <w:pPr>
        <w:jc w:val="center"/>
        <w:rPr>
          <w:sz w:val="28"/>
          <w:szCs w:val="28"/>
        </w:rPr>
      </w:pPr>
    </w:p>
    <w:sectPr w:rsidR="00ED3EAC" w:rsidRPr="002210A4" w:rsidSect="00ED3EAC">
      <w:pgSz w:w="16838" w:h="11906" w:orient="landscape"/>
      <w:pgMar w:top="567" w:right="709" w:bottom="426" w:left="1134"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D1C76" w14:textId="77777777" w:rsidR="00DC5FC9" w:rsidRDefault="00DC5FC9">
      <w:r>
        <w:separator/>
      </w:r>
    </w:p>
  </w:endnote>
  <w:endnote w:type="continuationSeparator" w:id="0">
    <w:p w14:paraId="0A184D19" w14:textId="77777777" w:rsidR="00DC5FC9" w:rsidRDefault="00DC5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Liberation Serif">
    <w:altName w:val="Cambria"/>
    <w:charset w:val="CC"/>
    <w:family w:val="roman"/>
    <w:pitch w:val="variable"/>
  </w:font>
  <w:font w:name="TimesNewRomanPSMT">
    <w:altName w:val="Arial Unicode MS"/>
    <w:panose1 w:val="00000000000000000000"/>
    <w:charset w:val="80"/>
    <w:family w:val="auto"/>
    <w:notTrueType/>
    <w:pitch w:val="default"/>
    <w:sig w:usb0="00000203" w:usb1="08070000" w:usb2="00000010" w:usb3="00000000" w:csb0="00020005"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E938" w14:textId="77777777" w:rsidR="00460E83" w:rsidRDefault="00460E83">
    <w:pPr>
      <w:pStyle w:val="ad"/>
      <w:jc w:val="right"/>
    </w:pPr>
  </w:p>
  <w:p w14:paraId="2856EE93" w14:textId="77777777" w:rsidR="00460E83" w:rsidRDefault="00460E8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036C5" w14:textId="77777777" w:rsidR="00DC5FC9" w:rsidRDefault="00DC5FC9">
      <w:r>
        <w:separator/>
      </w:r>
    </w:p>
  </w:footnote>
  <w:footnote w:type="continuationSeparator" w:id="0">
    <w:p w14:paraId="5432ACF7" w14:textId="77777777" w:rsidR="00DC5FC9" w:rsidRDefault="00DC5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E524" w14:textId="77777777" w:rsidR="00460E83" w:rsidRDefault="00460E83" w:rsidP="00A3761A">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4E28A98" w14:textId="77777777" w:rsidR="00460E83" w:rsidRDefault="00460E83">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124196"/>
      <w:docPartObj>
        <w:docPartGallery w:val="Page Numbers (Top of Page)"/>
        <w:docPartUnique/>
      </w:docPartObj>
    </w:sdtPr>
    <w:sdtContent>
      <w:p w14:paraId="497633FA" w14:textId="0C0700F6" w:rsidR="00FA6586" w:rsidRDefault="00FA6586">
        <w:pPr>
          <w:pStyle w:val="ab"/>
          <w:jc w:val="center"/>
        </w:pPr>
        <w:r>
          <w:fldChar w:fldCharType="begin"/>
        </w:r>
        <w:r>
          <w:instrText>PAGE   \* MERGEFORMAT</w:instrText>
        </w:r>
        <w:r>
          <w:fldChar w:fldCharType="separate"/>
        </w:r>
        <w:r>
          <w:t>2</w:t>
        </w:r>
        <w:r>
          <w:fldChar w:fldCharType="end"/>
        </w:r>
      </w:p>
    </w:sdtContent>
  </w:sdt>
  <w:p w14:paraId="5201E498" w14:textId="77777777" w:rsidR="00FA6586" w:rsidRPr="00FA6586" w:rsidRDefault="00FA6586">
    <w:pPr>
      <w:pStyle w:val="ab"/>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E7E9" w14:textId="77777777" w:rsidR="00ED3EAC" w:rsidRDefault="00ED3EAC">
    <w:pPr>
      <w:pStyle w:val="ab"/>
      <w:spacing w:before="240"/>
      <w:jc w:val="right"/>
      <w:rPr>
        <w:rFonts w:ascii="Liberation Serif" w:hAnsi="Liberation Serif"/>
      </w:rPr>
    </w:pPr>
    <w:r>
      <w:rPr>
        <w:rFonts w:ascii="Liberation Serif" w:hAnsi="Liberation Serif"/>
      </w:rPr>
      <w:fldChar w:fldCharType="begin"/>
    </w:r>
    <w:r>
      <w:rPr>
        <w:rFonts w:ascii="Liberation Serif" w:hAnsi="Liberation Serif"/>
      </w:rPr>
      <w:instrText>PAGE   \* MERGEFORMAT</w:instrText>
    </w:r>
    <w:r>
      <w:rPr>
        <w:rFonts w:ascii="Liberation Serif" w:hAnsi="Liberation Serif"/>
      </w:rPr>
      <w:fldChar w:fldCharType="separate"/>
    </w:r>
    <w:r w:rsidRPr="003E7F95">
      <w:rPr>
        <w:rFonts w:ascii="Liberation Serif" w:hAnsi="Liberation Serif"/>
        <w:noProof/>
      </w:rPr>
      <w:t>4</w:t>
    </w:r>
    <w:r>
      <w:rPr>
        <w:rFonts w:ascii="Liberation Serif" w:hAnsi="Liberation Serif"/>
      </w:rPr>
      <w:fldChar w:fldCharType="end"/>
    </w:r>
  </w:p>
  <w:p w14:paraId="7CE7A6A3" w14:textId="77777777" w:rsidR="00ED3EAC" w:rsidRDefault="00ED3EA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15:restartNumberingAfterBreak="0">
    <w:nsid w:val="00000007"/>
    <w:multiLevelType w:val="singleLevel"/>
    <w:tmpl w:val="00000007"/>
    <w:name w:val="WW8Num10"/>
    <w:lvl w:ilvl="0">
      <w:start w:val="1"/>
      <w:numFmt w:val="decimal"/>
      <w:lvlText w:val="%1."/>
      <w:lvlJc w:val="left"/>
      <w:pPr>
        <w:tabs>
          <w:tab w:val="num" w:pos="0"/>
        </w:tabs>
        <w:ind w:left="1211" w:hanging="360"/>
      </w:pPr>
      <w:rPr>
        <w:rFonts w:hint="default"/>
      </w:rPr>
    </w:lvl>
  </w:abstractNum>
  <w:abstractNum w:abstractNumId="2" w15:restartNumberingAfterBreak="0">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3" w15:restartNumberingAfterBreak="0">
    <w:nsid w:val="0000000E"/>
    <w:multiLevelType w:val="multilevel"/>
    <w:tmpl w:val="0000000E"/>
    <w:name w:val="WW8Num24"/>
    <w:lvl w:ilvl="0">
      <w:start w:val="1"/>
      <w:numFmt w:val="bullet"/>
      <w:suff w:val="space"/>
      <w:lvlText w:val="–"/>
      <w:lvlJc w:val="left"/>
      <w:pPr>
        <w:tabs>
          <w:tab w:val="num" w:pos="0"/>
        </w:tabs>
        <w:ind w:left="1"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4" w15:restartNumberingAfterBreak="0">
    <w:nsid w:val="0000000F"/>
    <w:multiLevelType w:val="singleLevel"/>
    <w:tmpl w:val="0000000F"/>
    <w:name w:val="WW8Num25"/>
    <w:lvl w:ilvl="0">
      <w:start w:val="1"/>
      <w:numFmt w:val="bullet"/>
      <w:pStyle w:val="1"/>
      <w:lvlText w:val=""/>
      <w:lvlJc w:val="left"/>
      <w:pPr>
        <w:tabs>
          <w:tab w:val="num" w:pos="2149"/>
        </w:tabs>
        <w:ind w:left="2149" w:hanging="360"/>
      </w:pPr>
      <w:rPr>
        <w:rFonts w:ascii="Symbol" w:hAnsi="Symbol" w:cs="Symbol" w:hint="default"/>
      </w:rPr>
    </w:lvl>
  </w:abstractNum>
  <w:abstractNum w:abstractNumId="5" w15:restartNumberingAfterBreak="0">
    <w:nsid w:val="036E39AD"/>
    <w:multiLevelType w:val="hybridMultilevel"/>
    <w:tmpl w:val="ABCC5D6E"/>
    <w:lvl w:ilvl="0" w:tplc="45D6767C">
      <w:start w:val="1"/>
      <w:numFmt w:val="bullet"/>
      <w:pStyle w:val="a"/>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4B1843"/>
    <w:multiLevelType w:val="multilevel"/>
    <w:tmpl w:val="184B1843"/>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3C36DB8"/>
    <w:multiLevelType w:val="hybridMultilevel"/>
    <w:tmpl w:val="0E30971E"/>
    <w:lvl w:ilvl="0" w:tplc="63F41398">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cs="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cs="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cs="Courier New" w:hint="default"/>
      </w:rPr>
    </w:lvl>
    <w:lvl w:ilvl="8" w:tplc="04190005">
      <w:start w:val="1"/>
      <w:numFmt w:val="bullet"/>
      <w:lvlText w:val=""/>
      <w:lvlJc w:val="left"/>
      <w:pPr>
        <w:ind w:left="7089" w:hanging="360"/>
      </w:pPr>
      <w:rPr>
        <w:rFonts w:ascii="Wingdings" w:hAnsi="Wingdings" w:hint="default"/>
      </w:rPr>
    </w:lvl>
  </w:abstractNum>
  <w:abstractNum w:abstractNumId="16" w15:restartNumberingAfterBreak="0">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18" w15:restartNumberingAfterBreak="0">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36D237D"/>
    <w:multiLevelType w:val="multilevel"/>
    <w:tmpl w:val="725A804A"/>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pStyle w:val="2"/>
      <w:suff w:val="space"/>
      <w:lvlText w:val="–"/>
      <w:lvlJc w:val="left"/>
      <w:pPr>
        <w:ind w:left="0" w:firstLine="567"/>
      </w:pPr>
      <w:rPr>
        <w:rFonts w:ascii="Times New Roman" w:hAnsi="Times New Roman" w:cs="Times New Roman" w:hint="default"/>
      </w:rPr>
    </w:lvl>
    <w:lvl w:ilvl="2">
      <w:start w:val="1"/>
      <w:numFmt w:val="bullet"/>
      <w:pStyle w:val="3"/>
      <w:suff w:val="space"/>
      <w:lvlText w:val=""/>
      <w:lvlJc w:val="left"/>
      <w:pPr>
        <w:ind w:left="0" w:firstLine="567"/>
      </w:pPr>
      <w:rPr>
        <w:rFonts w:ascii="Symbol" w:hAnsi="Symbol" w:hint="default"/>
      </w:rPr>
    </w:lvl>
    <w:lvl w:ilvl="3">
      <w:start w:val="1"/>
      <w:numFmt w:val="bullet"/>
      <w:pStyle w:val="40"/>
      <w:suff w:val="space"/>
      <w:lvlText w:val="–"/>
      <w:lvlJc w:val="left"/>
      <w:pPr>
        <w:ind w:left="0" w:firstLine="567"/>
      </w:pPr>
      <w:rPr>
        <w:rFonts w:ascii="Times New Roman" w:hAnsi="Times New Roman" w:cs="Times New Roman" w:hint="default"/>
      </w:rPr>
    </w:lvl>
    <w:lvl w:ilvl="4">
      <w:start w:val="1"/>
      <w:numFmt w:val="bullet"/>
      <w:pStyle w:val="5"/>
      <w:suff w:val="space"/>
      <w:lvlText w:val="–"/>
      <w:lvlJc w:val="left"/>
      <w:pPr>
        <w:ind w:left="0" w:firstLine="567"/>
      </w:pPr>
      <w:rPr>
        <w:rFonts w:ascii="Times New Roman" w:hAnsi="Times New Roman" w:cs="Times New Roman" w:hint="default"/>
      </w:rPr>
    </w:lvl>
    <w:lvl w:ilvl="5">
      <w:start w:val="1"/>
      <w:numFmt w:val="bullet"/>
      <w:pStyle w:val="6"/>
      <w:suff w:val="space"/>
      <w:lvlText w:val="–"/>
      <w:lvlJc w:val="left"/>
      <w:pPr>
        <w:ind w:left="0" w:firstLine="567"/>
      </w:pPr>
      <w:rPr>
        <w:rFonts w:ascii="Times New Roman" w:hAnsi="Times New Roman" w:cs="Times New Roman" w:hint="default"/>
      </w:rPr>
    </w:lvl>
    <w:lvl w:ilvl="6">
      <w:start w:val="1"/>
      <w:numFmt w:val="bullet"/>
      <w:pStyle w:val="7"/>
      <w:suff w:val="space"/>
      <w:lvlText w:val=""/>
      <w:lvlJc w:val="left"/>
      <w:pPr>
        <w:ind w:left="0" w:firstLine="567"/>
      </w:pPr>
      <w:rPr>
        <w:rFonts w:ascii="Symbol" w:hAnsi="Symbol" w:hint="default"/>
      </w:rPr>
    </w:lvl>
    <w:lvl w:ilvl="7">
      <w:start w:val="1"/>
      <w:numFmt w:val="bullet"/>
      <w:pStyle w:val="8"/>
      <w:suff w:val="space"/>
      <w:lvlText w:val="–"/>
      <w:lvlJc w:val="left"/>
      <w:pPr>
        <w:ind w:left="0" w:firstLine="567"/>
      </w:pPr>
      <w:rPr>
        <w:rFonts w:ascii="Times New Roman" w:hAnsi="Times New Roman" w:cs="Times New Roman" w:hint="default"/>
      </w:rPr>
    </w:lvl>
    <w:lvl w:ilvl="8">
      <w:start w:val="1"/>
      <w:numFmt w:val="bullet"/>
      <w:pStyle w:val="9"/>
      <w:suff w:val="space"/>
      <w:lvlText w:val=""/>
      <w:lvlJc w:val="left"/>
      <w:pPr>
        <w:ind w:left="0" w:firstLine="567"/>
      </w:pPr>
      <w:rPr>
        <w:rFonts w:ascii="Symbol" w:hAnsi="Symbol" w:hint="default"/>
      </w:rPr>
    </w:lvl>
  </w:abstractNum>
  <w:abstractNum w:abstractNumId="20" w15:restartNumberingAfterBreak="0">
    <w:nsid w:val="64054FCB"/>
    <w:multiLevelType w:val="hybridMultilevel"/>
    <w:tmpl w:val="954E3E54"/>
    <w:lvl w:ilvl="0" w:tplc="9D8463DE">
      <w:start w:val="1"/>
      <w:numFmt w:val="decimal"/>
      <w:pStyle w:val="a5"/>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C03DF6"/>
    <w:multiLevelType w:val="multilevel"/>
    <w:tmpl w:val="D51669C4"/>
    <w:styleLink w:val="a6"/>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2" w15:restartNumberingAfterBreak="0">
    <w:nsid w:val="7F2D4593"/>
    <w:multiLevelType w:val="multilevel"/>
    <w:tmpl w:val="7F2D4593"/>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16cid:durableId="117996832">
    <w:abstractNumId w:val="5"/>
  </w:num>
  <w:num w:numId="2" w16cid:durableId="971521866">
    <w:abstractNumId w:val="15"/>
  </w:num>
  <w:num w:numId="3" w16cid:durableId="215287099">
    <w:abstractNumId w:val="18"/>
  </w:num>
  <w:num w:numId="4" w16cid:durableId="36203212">
    <w:abstractNumId w:val="21"/>
  </w:num>
  <w:num w:numId="5" w16cid:durableId="2136946850">
    <w:abstractNumId w:val="19"/>
  </w:num>
  <w:num w:numId="6" w16cid:durableId="1712803520">
    <w:abstractNumId w:val="14"/>
  </w:num>
  <w:num w:numId="7" w16cid:durableId="1226796336">
    <w:abstractNumId w:val="8"/>
  </w:num>
  <w:num w:numId="8" w16cid:durableId="1977250368">
    <w:abstractNumId w:val="4"/>
  </w:num>
  <w:num w:numId="9" w16cid:durableId="1978292202">
    <w:abstractNumId w:val="17"/>
  </w:num>
  <w:num w:numId="10" w16cid:durableId="1214343053">
    <w:abstractNumId w:val="20"/>
  </w:num>
  <w:num w:numId="11" w16cid:durableId="764885337">
    <w:abstractNumId w:val="9"/>
  </w:num>
  <w:num w:numId="12" w16cid:durableId="384453503">
    <w:abstractNumId w:val="10"/>
  </w:num>
  <w:num w:numId="13" w16cid:durableId="488835910">
    <w:abstractNumId w:val="12"/>
  </w:num>
  <w:num w:numId="14" w16cid:durableId="1629780684">
    <w:abstractNumId w:val="16"/>
  </w:num>
  <w:num w:numId="15" w16cid:durableId="708069674">
    <w:abstractNumId w:val="6"/>
  </w:num>
  <w:num w:numId="16" w16cid:durableId="401486595">
    <w:abstractNumId w:val="0"/>
  </w:num>
  <w:num w:numId="17" w16cid:durableId="1429499545">
    <w:abstractNumId w:val="11"/>
  </w:num>
  <w:num w:numId="18" w16cid:durableId="1485968108">
    <w:abstractNumId w:val="7"/>
  </w:num>
  <w:num w:numId="19" w16cid:durableId="1403722750">
    <w:abstractNumId w:val="22"/>
  </w:num>
  <w:num w:numId="20" w16cid:durableId="146985694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DF4"/>
    <w:rsid w:val="00001E46"/>
    <w:rsid w:val="00002CF8"/>
    <w:rsid w:val="0000631B"/>
    <w:rsid w:val="00006BB7"/>
    <w:rsid w:val="000116B7"/>
    <w:rsid w:val="00011819"/>
    <w:rsid w:val="000149D2"/>
    <w:rsid w:val="000158F5"/>
    <w:rsid w:val="000177D9"/>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9C7"/>
    <w:rsid w:val="00063D85"/>
    <w:rsid w:val="00067CFC"/>
    <w:rsid w:val="0007379B"/>
    <w:rsid w:val="000761CF"/>
    <w:rsid w:val="00082E49"/>
    <w:rsid w:val="00084E79"/>
    <w:rsid w:val="00086C87"/>
    <w:rsid w:val="00092764"/>
    <w:rsid w:val="000950D1"/>
    <w:rsid w:val="00095CD6"/>
    <w:rsid w:val="000A30EE"/>
    <w:rsid w:val="000A4AA2"/>
    <w:rsid w:val="000A5071"/>
    <w:rsid w:val="000A7CA8"/>
    <w:rsid w:val="000B1DF0"/>
    <w:rsid w:val="000B5355"/>
    <w:rsid w:val="000B538A"/>
    <w:rsid w:val="000B66A1"/>
    <w:rsid w:val="000B6F6D"/>
    <w:rsid w:val="000C484F"/>
    <w:rsid w:val="000C60B6"/>
    <w:rsid w:val="000D2C7E"/>
    <w:rsid w:val="000D2DF4"/>
    <w:rsid w:val="000D6C48"/>
    <w:rsid w:val="000D6DA2"/>
    <w:rsid w:val="000E27F2"/>
    <w:rsid w:val="000E2BBD"/>
    <w:rsid w:val="000E3575"/>
    <w:rsid w:val="000E6449"/>
    <w:rsid w:val="000E7485"/>
    <w:rsid w:val="000E78DE"/>
    <w:rsid w:val="000F0949"/>
    <w:rsid w:val="000F0EC0"/>
    <w:rsid w:val="000F2D55"/>
    <w:rsid w:val="000F38FD"/>
    <w:rsid w:val="0010121C"/>
    <w:rsid w:val="0010337E"/>
    <w:rsid w:val="0010693E"/>
    <w:rsid w:val="0010696A"/>
    <w:rsid w:val="00107048"/>
    <w:rsid w:val="00107D1A"/>
    <w:rsid w:val="0011044F"/>
    <w:rsid w:val="00111AE7"/>
    <w:rsid w:val="00112798"/>
    <w:rsid w:val="00121084"/>
    <w:rsid w:val="00121ADB"/>
    <w:rsid w:val="00123CB1"/>
    <w:rsid w:val="00124F66"/>
    <w:rsid w:val="00125794"/>
    <w:rsid w:val="00126C21"/>
    <w:rsid w:val="00135315"/>
    <w:rsid w:val="00135C84"/>
    <w:rsid w:val="00141F30"/>
    <w:rsid w:val="0014559A"/>
    <w:rsid w:val="00145CD1"/>
    <w:rsid w:val="0014659F"/>
    <w:rsid w:val="00150295"/>
    <w:rsid w:val="001502AF"/>
    <w:rsid w:val="00153D63"/>
    <w:rsid w:val="00160CC1"/>
    <w:rsid w:val="00162AA7"/>
    <w:rsid w:val="001660E3"/>
    <w:rsid w:val="00166D49"/>
    <w:rsid w:val="00167FB8"/>
    <w:rsid w:val="00172EFB"/>
    <w:rsid w:val="00173080"/>
    <w:rsid w:val="001744F4"/>
    <w:rsid w:val="00177691"/>
    <w:rsid w:val="001807C2"/>
    <w:rsid w:val="00183935"/>
    <w:rsid w:val="00183AE6"/>
    <w:rsid w:val="001848BB"/>
    <w:rsid w:val="001912AC"/>
    <w:rsid w:val="0019272E"/>
    <w:rsid w:val="001930F7"/>
    <w:rsid w:val="00194505"/>
    <w:rsid w:val="001954AB"/>
    <w:rsid w:val="00197A83"/>
    <w:rsid w:val="00197EBB"/>
    <w:rsid w:val="001A009B"/>
    <w:rsid w:val="001A6B30"/>
    <w:rsid w:val="001B0CA3"/>
    <w:rsid w:val="001B1D42"/>
    <w:rsid w:val="001B2996"/>
    <w:rsid w:val="001B3460"/>
    <w:rsid w:val="001B4789"/>
    <w:rsid w:val="001B4C51"/>
    <w:rsid w:val="001B5DA3"/>
    <w:rsid w:val="001C00C9"/>
    <w:rsid w:val="001C0FC3"/>
    <w:rsid w:val="001C1876"/>
    <w:rsid w:val="001C4BFF"/>
    <w:rsid w:val="001C5BA1"/>
    <w:rsid w:val="001D5DED"/>
    <w:rsid w:val="001D641E"/>
    <w:rsid w:val="001E25A1"/>
    <w:rsid w:val="001E27A4"/>
    <w:rsid w:val="001E5695"/>
    <w:rsid w:val="001E798F"/>
    <w:rsid w:val="001F1F25"/>
    <w:rsid w:val="001F4BEC"/>
    <w:rsid w:val="001F73C0"/>
    <w:rsid w:val="001F7AB4"/>
    <w:rsid w:val="0020096B"/>
    <w:rsid w:val="00204BA4"/>
    <w:rsid w:val="00207435"/>
    <w:rsid w:val="00213303"/>
    <w:rsid w:val="00217A94"/>
    <w:rsid w:val="0022037D"/>
    <w:rsid w:val="00220893"/>
    <w:rsid w:val="002210A4"/>
    <w:rsid w:val="00222A81"/>
    <w:rsid w:val="002236DA"/>
    <w:rsid w:val="00227560"/>
    <w:rsid w:val="00227718"/>
    <w:rsid w:val="00231648"/>
    <w:rsid w:val="00231C60"/>
    <w:rsid w:val="00231EE0"/>
    <w:rsid w:val="00234187"/>
    <w:rsid w:val="00237AC2"/>
    <w:rsid w:val="0024051E"/>
    <w:rsid w:val="00243DFB"/>
    <w:rsid w:val="00245369"/>
    <w:rsid w:val="00247BC1"/>
    <w:rsid w:val="0025368D"/>
    <w:rsid w:val="00253F71"/>
    <w:rsid w:val="0025775C"/>
    <w:rsid w:val="0026095E"/>
    <w:rsid w:val="002634D6"/>
    <w:rsid w:val="00263ADB"/>
    <w:rsid w:val="00266DBB"/>
    <w:rsid w:val="00270F50"/>
    <w:rsid w:val="002739DC"/>
    <w:rsid w:val="00273B00"/>
    <w:rsid w:val="002823E2"/>
    <w:rsid w:val="00282837"/>
    <w:rsid w:val="00282FA3"/>
    <w:rsid w:val="00285D6E"/>
    <w:rsid w:val="00286F77"/>
    <w:rsid w:val="00290A53"/>
    <w:rsid w:val="002916B0"/>
    <w:rsid w:val="0029195A"/>
    <w:rsid w:val="002959C9"/>
    <w:rsid w:val="00296C6B"/>
    <w:rsid w:val="002A3AFF"/>
    <w:rsid w:val="002B0C3B"/>
    <w:rsid w:val="002B58A3"/>
    <w:rsid w:val="002B5EAD"/>
    <w:rsid w:val="002B7303"/>
    <w:rsid w:val="002C0AF8"/>
    <w:rsid w:val="002C414F"/>
    <w:rsid w:val="002C51F8"/>
    <w:rsid w:val="002C520D"/>
    <w:rsid w:val="002C55D5"/>
    <w:rsid w:val="002C68A7"/>
    <w:rsid w:val="002C6A25"/>
    <w:rsid w:val="002C7636"/>
    <w:rsid w:val="002C76ED"/>
    <w:rsid w:val="002D274B"/>
    <w:rsid w:val="002D2A83"/>
    <w:rsid w:val="002D2BF9"/>
    <w:rsid w:val="002D4AA3"/>
    <w:rsid w:val="002D7A31"/>
    <w:rsid w:val="002E121E"/>
    <w:rsid w:val="002E188C"/>
    <w:rsid w:val="002E69F3"/>
    <w:rsid w:val="002F0C5F"/>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2D3E"/>
    <w:rsid w:val="00333BAA"/>
    <w:rsid w:val="003346F1"/>
    <w:rsid w:val="00335184"/>
    <w:rsid w:val="0033795F"/>
    <w:rsid w:val="003436F7"/>
    <w:rsid w:val="0034592D"/>
    <w:rsid w:val="00350525"/>
    <w:rsid w:val="00354BD7"/>
    <w:rsid w:val="003554CF"/>
    <w:rsid w:val="00361225"/>
    <w:rsid w:val="003619C2"/>
    <w:rsid w:val="00370BA1"/>
    <w:rsid w:val="00371504"/>
    <w:rsid w:val="00382659"/>
    <w:rsid w:val="003860A3"/>
    <w:rsid w:val="00387627"/>
    <w:rsid w:val="003902B3"/>
    <w:rsid w:val="00390699"/>
    <w:rsid w:val="00391CD6"/>
    <w:rsid w:val="00392BED"/>
    <w:rsid w:val="003930D6"/>
    <w:rsid w:val="0039414D"/>
    <w:rsid w:val="00394247"/>
    <w:rsid w:val="00394A78"/>
    <w:rsid w:val="003963CE"/>
    <w:rsid w:val="003A1358"/>
    <w:rsid w:val="003A1CB8"/>
    <w:rsid w:val="003A34F0"/>
    <w:rsid w:val="003A79FF"/>
    <w:rsid w:val="003B0C88"/>
    <w:rsid w:val="003B108B"/>
    <w:rsid w:val="003B7D57"/>
    <w:rsid w:val="003C06F0"/>
    <w:rsid w:val="003C2775"/>
    <w:rsid w:val="003C2F72"/>
    <w:rsid w:val="003C7D37"/>
    <w:rsid w:val="003D0D9F"/>
    <w:rsid w:val="003D41CF"/>
    <w:rsid w:val="003D666E"/>
    <w:rsid w:val="003D6B20"/>
    <w:rsid w:val="003E011D"/>
    <w:rsid w:val="003E280D"/>
    <w:rsid w:val="003E5772"/>
    <w:rsid w:val="003F07EB"/>
    <w:rsid w:val="003F698E"/>
    <w:rsid w:val="003F6996"/>
    <w:rsid w:val="00400D72"/>
    <w:rsid w:val="00401D4F"/>
    <w:rsid w:val="0040396E"/>
    <w:rsid w:val="004053A7"/>
    <w:rsid w:val="004056D0"/>
    <w:rsid w:val="00411191"/>
    <w:rsid w:val="00411F43"/>
    <w:rsid w:val="004126DF"/>
    <w:rsid w:val="00412837"/>
    <w:rsid w:val="004130C5"/>
    <w:rsid w:val="00420031"/>
    <w:rsid w:val="00420DA0"/>
    <w:rsid w:val="0042142C"/>
    <w:rsid w:val="004262E2"/>
    <w:rsid w:val="0043007D"/>
    <w:rsid w:val="00432D0F"/>
    <w:rsid w:val="004342BA"/>
    <w:rsid w:val="00437000"/>
    <w:rsid w:val="0044094B"/>
    <w:rsid w:val="00440D61"/>
    <w:rsid w:val="00441D95"/>
    <w:rsid w:val="00442C55"/>
    <w:rsid w:val="00442E1C"/>
    <w:rsid w:val="004476EB"/>
    <w:rsid w:val="00447F2E"/>
    <w:rsid w:val="00457866"/>
    <w:rsid w:val="00457D18"/>
    <w:rsid w:val="00460E83"/>
    <w:rsid w:val="00462AF3"/>
    <w:rsid w:val="00464F6C"/>
    <w:rsid w:val="00465685"/>
    <w:rsid w:val="00467EAD"/>
    <w:rsid w:val="004727E2"/>
    <w:rsid w:val="0047442A"/>
    <w:rsid w:val="0048479E"/>
    <w:rsid w:val="004864F2"/>
    <w:rsid w:val="004879F1"/>
    <w:rsid w:val="00496596"/>
    <w:rsid w:val="004A06F2"/>
    <w:rsid w:val="004A1C8F"/>
    <w:rsid w:val="004A37E1"/>
    <w:rsid w:val="004A5DB5"/>
    <w:rsid w:val="004B3E27"/>
    <w:rsid w:val="004B5A32"/>
    <w:rsid w:val="004C0D22"/>
    <w:rsid w:val="004C2E85"/>
    <w:rsid w:val="004C4D59"/>
    <w:rsid w:val="004C53F8"/>
    <w:rsid w:val="004C6AC5"/>
    <w:rsid w:val="004C6D55"/>
    <w:rsid w:val="004C71C5"/>
    <w:rsid w:val="004D2A43"/>
    <w:rsid w:val="004D5DAD"/>
    <w:rsid w:val="004F1FFD"/>
    <w:rsid w:val="004F470E"/>
    <w:rsid w:val="004F7367"/>
    <w:rsid w:val="004F7B5C"/>
    <w:rsid w:val="00501176"/>
    <w:rsid w:val="00502368"/>
    <w:rsid w:val="00506D8C"/>
    <w:rsid w:val="00510294"/>
    <w:rsid w:val="005115EA"/>
    <w:rsid w:val="005116C4"/>
    <w:rsid w:val="00513B05"/>
    <w:rsid w:val="00513CF7"/>
    <w:rsid w:val="0052094C"/>
    <w:rsid w:val="00523150"/>
    <w:rsid w:val="00524B55"/>
    <w:rsid w:val="005259D4"/>
    <w:rsid w:val="00525F2F"/>
    <w:rsid w:val="00526D1A"/>
    <w:rsid w:val="00527B5A"/>
    <w:rsid w:val="00527B8D"/>
    <w:rsid w:val="00531201"/>
    <w:rsid w:val="00531749"/>
    <w:rsid w:val="0053298F"/>
    <w:rsid w:val="00536259"/>
    <w:rsid w:val="00536738"/>
    <w:rsid w:val="00540083"/>
    <w:rsid w:val="0054100A"/>
    <w:rsid w:val="00546D6B"/>
    <w:rsid w:val="00547CFF"/>
    <w:rsid w:val="005504F2"/>
    <w:rsid w:val="005513C2"/>
    <w:rsid w:val="00551D3F"/>
    <w:rsid w:val="005526EB"/>
    <w:rsid w:val="00557A24"/>
    <w:rsid w:val="0056038E"/>
    <w:rsid w:val="0056098F"/>
    <w:rsid w:val="00560C0B"/>
    <w:rsid w:val="005616D0"/>
    <w:rsid w:val="00563AD1"/>
    <w:rsid w:val="00573946"/>
    <w:rsid w:val="00574044"/>
    <w:rsid w:val="00574DF7"/>
    <w:rsid w:val="00575230"/>
    <w:rsid w:val="00576AB5"/>
    <w:rsid w:val="00580A6D"/>
    <w:rsid w:val="0058214D"/>
    <w:rsid w:val="005823B3"/>
    <w:rsid w:val="00583E0E"/>
    <w:rsid w:val="00584A6A"/>
    <w:rsid w:val="00590A24"/>
    <w:rsid w:val="0059438F"/>
    <w:rsid w:val="005A0FBC"/>
    <w:rsid w:val="005A3EC8"/>
    <w:rsid w:val="005A47AC"/>
    <w:rsid w:val="005A5ADC"/>
    <w:rsid w:val="005A7E81"/>
    <w:rsid w:val="005B24FC"/>
    <w:rsid w:val="005B50A9"/>
    <w:rsid w:val="005B6D69"/>
    <w:rsid w:val="005C0D9C"/>
    <w:rsid w:val="005C4C10"/>
    <w:rsid w:val="005D0CDF"/>
    <w:rsid w:val="005D22AD"/>
    <w:rsid w:val="005D2C0A"/>
    <w:rsid w:val="005D3370"/>
    <w:rsid w:val="005D3C47"/>
    <w:rsid w:val="005D5B50"/>
    <w:rsid w:val="005E0C4B"/>
    <w:rsid w:val="005E576E"/>
    <w:rsid w:val="005E5DE8"/>
    <w:rsid w:val="005E7E2E"/>
    <w:rsid w:val="005F2DD9"/>
    <w:rsid w:val="005F395F"/>
    <w:rsid w:val="005F5364"/>
    <w:rsid w:val="00607883"/>
    <w:rsid w:val="00610D3E"/>
    <w:rsid w:val="00613D11"/>
    <w:rsid w:val="00614D2D"/>
    <w:rsid w:val="00625344"/>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2A56"/>
    <w:rsid w:val="00663F0C"/>
    <w:rsid w:val="006642EF"/>
    <w:rsid w:val="00666E2D"/>
    <w:rsid w:val="006735DE"/>
    <w:rsid w:val="00673BC1"/>
    <w:rsid w:val="00676C87"/>
    <w:rsid w:val="00687AB0"/>
    <w:rsid w:val="00693FDA"/>
    <w:rsid w:val="006950D5"/>
    <w:rsid w:val="0069611E"/>
    <w:rsid w:val="00696FE9"/>
    <w:rsid w:val="006A05C3"/>
    <w:rsid w:val="006A2C8F"/>
    <w:rsid w:val="006A5B8E"/>
    <w:rsid w:val="006A6B02"/>
    <w:rsid w:val="006A7A36"/>
    <w:rsid w:val="006B1047"/>
    <w:rsid w:val="006B1B8E"/>
    <w:rsid w:val="006B421E"/>
    <w:rsid w:val="006B4650"/>
    <w:rsid w:val="006B4B47"/>
    <w:rsid w:val="006B5226"/>
    <w:rsid w:val="006B77A3"/>
    <w:rsid w:val="006C1086"/>
    <w:rsid w:val="006C2448"/>
    <w:rsid w:val="006C485C"/>
    <w:rsid w:val="006C6609"/>
    <w:rsid w:val="006D117E"/>
    <w:rsid w:val="006D16AA"/>
    <w:rsid w:val="006D36B3"/>
    <w:rsid w:val="006D5CA4"/>
    <w:rsid w:val="006D7597"/>
    <w:rsid w:val="006E5CE8"/>
    <w:rsid w:val="006E7B69"/>
    <w:rsid w:val="006F2BEC"/>
    <w:rsid w:val="006F6B90"/>
    <w:rsid w:val="006F761C"/>
    <w:rsid w:val="0070231A"/>
    <w:rsid w:val="0070491C"/>
    <w:rsid w:val="00705D08"/>
    <w:rsid w:val="0071384D"/>
    <w:rsid w:val="007173B1"/>
    <w:rsid w:val="0072282D"/>
    <w:rsid w:val="00724B24"/>
    <w:rsid w:val="00733AA9"/>
    <w:rsid w:val="00733E24"/>
    <w:rsid w:val="00735126"/>
    <w:rsid w:val="00735F69"/>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6D73"/>
    <w:rsid w:val="00767687"/>
    <w:rsid w:val="00767EC7"/>
    <w:rsid w:val="00772117"/>
    <w:rsid w:val="00772AC9"/>
    <w:rsid w:val="007737A2"/>
    <w:rsid w:val="0077416F"/>
    <w:rsid w:val="007811B0"/>
    <w:rsid w:val="00781771"/>
    <w:rsid w:val="00782AFE"/>
    <w:rsid w:val="00785125"/>
    <w:rsid w:val="007873E9"/>
    <w:rsid w:val="007906FE"/>
    <w:rsid w:val="00792CF3"/>
    <w:rsid w:val="00792DA9"/>
    <w:rsid w:val="0079346F"/>
    <w:rsid w:val="00795DE4"/>
    <w:rsid w:val="007977D0"/>
    <w:rsid w:val="007A0727"/>
    <w:rsid w:val="007A67C3"/>
    <w:rsid w:val="007B0636"/>
    <w:rsid w:val="007B27C5"/>
    <w:rsid w:val="007B4CB8"/>
    <w:rsid w:val="007B5173"/>
    <w:rsid w:val="007B56B2"/>
    <w:rsid w:val="007B6186"/>
    <w:rsid w:val="007B727D"/>
    <w:rsid w:val="007C0A48"/>
    <w:rsid w:val="007C233C"/>
    <w:rsid w:val="007C2944"/>
    <w:rsid w:val="007C4065"/>
    <w:rsid w:val="007C4901"/>
    <w:rsid w:val="007D070E"/>
    <w:rsid w:val="007D4AD5"/>
    <w:rsid w:val="007D5A35"/>
    <w:rsid w:val="007E1937"/>
    <w:rsid w:val="007E387F"/>
    <w:rsid w:val="007E61FF"/>
    <w:rsid w:val="007E7A4D"/>
    <w:rsid w:val="007F2B96"/>
    <w:rsid w:val="007F595A"/>
    <w:rsid w:val="007F77E6"/>
    <w:rsid w:val="0080165D"/>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321"/>
    <w:rsid w:val="00856A60"/>
    <w:rsid w:val="00873677"/>
    <w:rsid w:val="008746D4"/>
    <w:rsid w:val="008747AE"/>
    <w:rsid w:val="008750AF"/>
    <w:rsid w:val="00875C57"/>
    <w:rsid w:val="00877B51"/>
    <w:rsid w:val="00880513"/>
    <w:rsid w:val="00882371"/>
    <w:rsid w:val="00884735"/>
    <w:rsid w:val="00885873"/>
    <w:rsid w:val="00886C16"/>
    <w:rsid w:val="008879E0"/>
    <w:rsid w:val="00887CCA"/>
    <w:rsid w:val="00890663"/>
    <w:rsid w:val="0089304C"/>
    <w:rsid w:val="00895C0B"/>
    <w:rsid w:val="008A282A"/>
    <w:rsid w:val="008A3B1D"/>
    <w:rsid w:val="008A4AC1"/>
    <w:rsid w:val="008A7047"/>
    <w:rsid w:val="008A76C2"/>
    <w:rsid w:val="008B0174"/>
    <w:rsid w:val="008B0B90"/>
    <w:rsid w:val="008B403C"/>
    <w:rsid w:val="008C2163"/>
    <w:rsid w:val="008C39A1"/>
    <w:rsid w:val="008C4690"/>
    <w:rsid w:val="008C6333"/>
    <w:rsid w:val="008D001B"/>
    <w:rsid w:val="008D13A8"/>
    <w:rsid w:val="008D172F"/>
    <w:rsid w:val="008D2F3A"/>
    <w:rsid w:val="008D458C"/>
    <w:rsid w:val="008D7473"/>
    <w:rsid w:val="008E1933"/>
    <w:rsid w:val="008E26AB"/>
    <w:rsid w:val="008E5227"/>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34EE"/>
    <w:rsid w:val="00947BA7"/>
    <w:rsid w:val="009534CE"/>
    <w:rsid w:val="00954E19"/>
    <w:rsid w:val="00955414"/>
    <w:rsid w:val="009626AA"/>
    <w:rsid w:val="00962B00"/>
    <w:rsid w:val="00970FC8"/>
    <w:rsid w:val="00971F28"/>
    <w:rsid w:val="00972623"/>
    <w:rsid w:val="0097310E"/>
    <w:rsid w:val="0097601A"/>
    <w:rsid w:val="00983D6C"/>
    <w:rsid w:val="00983F0D"/>
    <w:rsid w:val="00983FBD"/>
    <w:rsid w:val="00984066"/>
    <w:rsid w:val="00992383"/>
    <w:rsid w:val="009A356B"/>
    <w:rsid w:val="009A56D0"/>
    <w:rsid w:val="009A75E7"/>
    <w:rsid w:val="009A7889"/>
    <w:rsid w:val="009B15AE"/>
    <w:rsid w:val="009B1940"/>
    <w:rsid w:val="009B475E"/>
    <w:rsid w:val="009B5213"/>
    <w:rsid w:val="009B5505"/>
    <w:rsid w:val="009B5A03"/>
    <w:rsid w:val="009C2C2D"/>
    <w:rsid w:val="009C3DEB"/>
    <w:rsid w:val="009C48E5"/>
    <w:rsid w:val="009C5C3D"/>
    <w:rsid w:val="009C6F1B"/>
    <w:rsid w:val="009D17DD"/>
    <w:rsid w:val="009E3E3D"/>
    <w:rsid w:val="009F308B"/>
    <w:rsid w:val="009F65C3"/>
    <w:rsid w:val="009F6D28"/>
    <w:rsid w:val="009F7C93"/>
    <w:rsid w:val="00A01D4F"/>
    <w:rsid w:val="00A02C1B"/>
    <w:rsid w:val="00A03BF6"/>
    <w:rsid w:val="00A07099"/>
    <w:rsid w:val="00A1263F"/>
    <w:rsid w:val="00A16490"/>
    <w:rsid w:val="00A21392"/>
    <w:rsid w:val="00A228AB"/>
    <w:rsid w:val="00A22994"/>
    <w:rsid w:val="00A2556E"/>
    <w:rsid w:val="00A25F80"/>
    <w:rsid w:val="00A260B5"/>
    <w:rsid w:val="00A301C6"/>
    <w:rsid w:val="00A31984"/>
    <w:rsid w:val="00A33C23"/>
    <w:rsid w:val="00A34C7A"/>
    <w:rsid w:val="00A35950"/>
    <w:rsid w:val="00A364A0"/>
    <w:rsid w:val="00A3761A"/>
    <w:rsid w:val="00A4133C"/>
    <w:rsid w:val="00A42C98"/>
    <w:rsid w:val="00A4518C"/>
    <w:rsid w:val="00A53FA1"/>
    <w:rsid w:val="00A55C1C"/>
    <w:rsid w:val="00A639E3"/>
    <w:rsid w:val="00A65F1A"/>
    <w:rsid w:val="00A668A0"/>
    <w:rsid w:val="00A70AC2"/>
    <w:rsid w:val="00A71676"/>
    <w:rsid w:val="00A71DE0"/>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C1D61"/>
    <w:rsid w:val="00AC5456"/>
    <w:rsid w:val="00AD5ABD"/>
    <w:rsid w:val="00AD5B6C"/>
    <w:rsid w:val="00AD6677"/>
    <w:rsid w:val="00AE4A36"/>
    <w:rsid w:val="00AE65F1"/>
    <w:rsid w:val="00AF22FC"/>
    <w:rsid w:val="00AF35E8"/>
    <w:rsid w:val="00AF4489"/>
    <w:rsid w:val="00AF4B18"/>
    <w:rsid w:val="00AF5402"/>
    <w:rsid w:val="00AF6A83"/>
    <w:rsid w:val="00B0292C"/>
    <w:rsid w:val="00B13575"/>
    <w:rsid w:val="00B232B6"/>
    <w:rsid w:val="00B23824"/>
    <w:rsid w:val="00B23F71"/>
    <w:rsid w:val="00B24786"/>
    <w:rsid w:val="00B33286"/>
    <w:rsid w:val="00B3381C"/>
    <w:rsid w:val="00B33E08"/>
    <w:rsid w:val="00B36B54"/>
    <w:rsid w:val="00B372C4"/>
    <w:rsid w:val="00B41A2C"/>
    <w:rsid w:val="00B44640"/>
    <w:rsid w:val="00B56B33"/>
    <w:rsid w:val="00B56E7C"/>
    <w:rsid w:val="00B6036A"/>
    <w:rsid w:val="00B61448"/>
    <w:rsid w:val="00B632BE"/>
    <w:rsid w:val="00B67063"/>
    <w:rsid w:val="00B70BD1"/>
    <w:rsid w:val="00B70CD3"/>
    <w:rsid w:val="00B721E6"/>
    <w:rsid w:val="00B72683"/>
    <w:rsid w:val="00B76AD6"/>
    <w:rsid w:val="00B76C3A"/>
    <w:rsid w:val="00B778B0"/>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1848"/>
    <w:rsid w:val="00BC2355"/>
    <w:rsid w:val="00BC32DE"/>
    <w:rsid w:val="00BC6E09"/>
    <w:rsid w:val="00BD15E8"/>
    <w:rsid w:val="00BD2EA0"/>
    <w:rsid w:val="00BD3278"/>
    <w:rsid w:val="00BD7411"/>
    <w:rsid w:val="00BE4CBA"/>
    <w:rsid w:val="00BE5CA6"/>
    <w:rsid w:val="00BE69F1"/>
    <w:rsid w:val="00BF12F5"/>
    <w:rsid w:val="00BF756A"/>
    <w:rsid w:val="00C0007D"/>
    <w:rsid w:val="00C003AC"/>
    <w:rsid w:val="00C01D3A"/>
    <w:rsid w:val="00C03DBF"/>
    <w:rsid w:val="00C04186"/>
    <w:rsid w:val="00C07405"/>
    <w:rsid w:val="00C1044A"/>
    <w:rsid w:val="00C110FC"/>
    <w:rsid w:val="00C119B6"/>
    <w:rsid w:val="00C12932"/>
    <w:rsid w:val="00C129CE"/>
    <w:rsid w:val="00C12ADE"/>
    <w:rsid w:val="00C144B0"/>
    <w:rsid w:val="00C157BA"/>
    <w:rsid w:val="00C169BD"/>
    <w:rsid w:val="00C27D27"/>
    <w:rsid w:val="00C27E7C"/>
    <w:rsid w:val="00C3137B"/>
    <w:rsid w:val="00C321B4"/>
    <w:rsid w:val="00C32BDF"/>
    <w:rsid w:val="00C3306B"/>
    <w:rsid w:val="00C33B22"/>
    <w:rsid w:val="00C35264"/>
    <w:rsid w:val="00C43472"/>
    <w:rsid w:val="00C43B3E"/>
    <w:rsid w:val="00C44B0E"/>
    <w:rsid w:val="00C47226"/>
    <w:rsid w:val="00C52054"/>
    <w:rsid w:val="00C52853"/>
    <w:rsid w:val="00C549E9"/>
    <w:rsid w:val="00C55049"/>
    <w:rsid w:val="00C56F08"/>
    <w:rsid w:val="00C61240"/>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73A"/>
    <w:rsid w:val="00CA75CE"/>
    <w:rsid w:val="00CB12B8"/>
    <w:rsid w:val="00CB3F1C"/>
    <w:rsid w:val="00CB4661"/>
    <w:rsid w:val="00CB712A"/>
    <w:rsid w:val="00CB7534"/>
    <w:rsid w:val="00CB79EC"/>
    <w:rsid w:val="00CB7D06"/>
    <w:rsid w:val="00CC44CC"/>
    <w:rsid w:val="00CC67E7"/>
    <w:rsid w:val="00CC6F55"/>
    <w:rsid w:val="00CD13FF"/>
    <w:rsid w:val="00CD1547"/>
    <w:rsid w:val="00CD325C"/>
    <w:rsid w:val="00CD7BEA"/>
    <w:rsid w:val="00CE072E"/>
    <w:rsid w:val="00CE7106"/>
    <w:rsid w:val="00CF08E5"/>
    <w:rsid w:val="00CF24E3"/>
    <w:rsid w:val="00CF28CB"/>
    <w:rsid w:val="00CF2C8E"/>
    <w:rsid w:val="00CF4D85"/>
    <w:rsid w:val="00CF4F72"/>
    <w:rsid w:val="00CF69A9"/>
    <w:rsid w:val="00CF6B39"/>
    <w:rsid w:val="00CF70A1"/>
    <w:rsid w:val="00D004C9"/>
    <w:rsid w:val="00D03C90"/>
    <w:rsid w:val="00D045B1"/>
    <w:rsid w:val="00D07028"/>
    <w:rsid w:val="00D07074"/>
    <w:rsid w:val="00D12068"/>
    <w:rsid w:val="00D1398D"/>
    <w:rsid w:val="00D14417"/>
    <w:rsid w:val="00D1715C"/>
    <w:rsid w:val="00D174D5"/>
    <w:rsid w:val="00D211A3"/>
    <w:rsid w:val="00D2163A"/>
    <w:rsid w:val="00D218C7"/>
    <w:rsid w:val="00D22441"/>
    <w:rsid w:val="00D24E33"/>
    <w:rsid w:val="00D25807"/>
    <w:rsid w:val="00D32742"/>
    <w:rsid w:val="00D32C7F"/>
    <w:rsid w:val="00D33EA8"/>
    <w:rsid w:val="00D34F02"/>
    <w:rsid w:val="00D37ABF"/>
    <w:rsid w:val="00D37BB3"/>
    <w:rsid w:val="00D41D21"/>
    <w:rsid w:val="00D428FE"/>
    <w:rsid w:val="00D4359B"/>
    <w:rsid w:val="00D507FD"/>
    <w:rsid w:val="00D513AC"/>
    <w:rsid w:val="00D517D0"/>
    <w:rsid w:val="00D56113"/>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61BD"/>
    <w:rsid w:val="00D96E3E"/>
    <w:rsid w:val="00DA0971"/>
    <w:rsid w:val="00DA239A"/>
    <w:rsid w:val="00DA3D84"/>
    <w:rsid w:val="00DB4CAA"/>
    <w:rsid w:val="00DB534C"/>
    <w:rsid w:val="00DB598A"/>
    <w:rsid w:val="00DB7468"/>
    <w:rsid w:val="00DC1A50"/>
    <w:rsid w:val="00DC5FC9"/>
    <w:rsid w:val="00DC7716"/>
    <w:rsid w:val="00DD3D38"/>
    <w:rsid w:val="00DE20F0"/>
    <w:rsid w:val="00DE6109"/>
    <w:rsid w:val="00DF01BB"/>
    <w:rsid w:val="00DF0647"/>
    <w:rsid w:val="00DF08FC"/>
    <w:rsid w:val="00DF7DC4"/>
    <w:rsid w:val="00E01476"/>
    <w:rsid w:val="00E023B6"/>
    <w:rsid w:val="00E0295B"/>
    <w:rsid w:val="00E10DF4"/>
    <w:rsid w:val="00E11556"/>
    <w:rsid w:val="00E11F8D"/>
    <w:rsid w:val="00E1205B"/>
    <w:rsid w:val="00E12D9A"/>
    <w:rsid w:val="00E21FD6"/>
    <w:rsid w:val="00E22865"/>
    <w:rsid w:val="00E260FB"/>
    <w:rsid w:val="00E303C8"/>
    <w:rsid w:val="00E3040F"/>
    <w:rsid w:val="00E36130"/>
    <w:rsid w:val="00E4111E"/>
    <w:rsid w:val="00E416B0"/>
    <w:rsid w:val="00E4635E"/>
    <w:rsid w:val="00E464D7"/>
    <w:rsid w:val="00E47968"/>
    <w:rsid w:val="00E50DD5"/>
    <w:rsid w:val="00E51664"/>
    <w:rsid w:val="00E52E0B"/>
    <w:rsid w:val="00E53F6E"/>
    <w:rsid w:val="00E56847"/>
    <w:rsid w:val="00E578AF"/>
    <w:rsid w:val="00E57B98"/>
    <w:rsid w:val="00E63277"/>
    <w:rsid w:val="00E63B06"/>
    <w:rsid w:val="00E65D4F"/>
    <w:rsid w:val="00E67A7F"/>
    <w:rsid w:val="00E70016"/>
    <w:rsid w:val="00E715C5"/>
    <w:rsid w:val="00E72FC7"/>
    <w:rsid w:val="00E76621"/>
    <w:rsid w:val="00E8090C"/>
    <w:rsid w:val="00E84D76"/>
    <w:rsid w:val="00E870A0"/>
    <w:rsid w:val="00E87FE7"/>
    <w:rsid w:val="00E92818"/>
    <w:rsid w:val="00E94093"/>
    <w:rsid w:val="00E94288"/>
    <w:rsid w:val="00E9678E"/>
    <w:rsid w:val="00EA0659"/>
    <w:rsid w:val="00EA0EFF"/>
    <w:rsid w:val="00EA0F83"/>
    <w:rsid w:val="00EA1A81"/>
    <w:rsid w:val="00EA3459"/>
    <w:rsid w:val="00EB4420"/>
    <w:rsid w:val="00EB4D41"/>
    <w:rsid w:val="00EB57E8"/>
    <w:rsid w:val="00EB64CF"/>
    <w:rsid w:val="00EB650F"/>
    <w:rsid w:val="00EC1DB5"/>
    <w:rsid w:val="00EC1E66"/>
    <w:rsid w:val="00EC58EE"/>
    <w:rsid w:val="00EC6A85"/>
    <w:rsid w:val="00ED08D0"/>
    <w:rsid w:val="00ED0B85"/>
    <w:rsid w:val="00ED3EAC"/>
    <w:rsid w:val="00ED7C9E"/>
    <w:rsid w:val="00EE1E1F"/>
    <w:rsid w:val="00EE4E84"/>
    <w:rsid w:val="00EE6028"/>
    <w:rsid w:val="00F00A7A"/>
    <w:rsid w:val="00F069AA"/>
    <w:rsid w:val="00F14D58"/>
    <w:rsid w:val="00F16F6C"/>
    <w:rsid w:val="00F216B9"/>
    <w:rsid w:val="00F21C7B"/>
    <w:rsid w:val="00F24DFA"/>
    <w:rsid w:val="00F2640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3753"/>
    <w:rsid w:val="00F83CB4"/>
    <w:rsid w:val="00F86D1F"/>
    <w:rsid w:val="00F874FF"/>
    <w:rsid w:val="00F91E8A"/>
    <w:rsid w:val="00F93587"/>
    <w:rsid w:val="00F94B3B"/>
    <w:rsid w:val="00F96B2B"/>
    <w:rsid w:val="00F973B5"/>
    <w:rsid w:val="00FA1458"/>
    <w:rsid w:val="00FA1B4F"/>
    <w:rsid w:val="00FA27BA"/>
    <w:rsid w:val="00FA64B6"/>
    <w:rsid w:val="00FA6586"/>
    <w:rsid w:val="00FA69E1"/>
    <w:rsid w:val="00FA7860"/>
    <w:rsid w:val="00FA7F00"/>
    <w:rsid w:val="00FB059A"/>
    <w:rsid w:val="00FB0DE2"/>
    <w:rsid w:val="00FB4695"/>
    <w:rsid w:val="00FB4C9F"/>
    <w:rsid w:val="00FB652A"/>
    <w:rsid w:val="00FB76F1"/>
    <w:rsid w:val="00FC363C"/>
    <w:rsid w:val="00FC4020"/>
    <w:rsid w:val="00FC431B"/>
    <w:rsid w:val="00FC588B"/>
    <w:rsid w:val="00FC67D8"/>
    <w:rsid w:val="00FC7F1F"/>
    <w:rsid w:val="00FD0E7E"/>
    <w:rsid w:val="00FD5EBA"/>
    <w:rsid w:val="00FE1931"/>
    <w:rsid w:val="00FE3BA0"/>
    <w:rsid w:val="00FF0128"/>
    <w:rsid w:val="00FF0985"/>
    <w:rsid w:val="00FF1A8B"/>
    <w:rsid w:val="00FF1AC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B9128"/>
  <w15:docId w15:val="{26F3655F-5869-4625-BC4E-06F53F402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qFormat="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795DE4"/>
    <w:pPr>
      <w:ind w:firstLine="284"/>
      <w:jc w:val="both"/>
    </w:pPr>
    <w:rPr>
      <w:sz w:val="24"/>
      <w:szCs w:val="24"/>
    </w:rPr>
  </w:style>
  <w:style w:type="paragraph" w:styleId="10">
    <w:name w:val="heading 1"/>
    <w:aliases w:val="Заголовок 1 Знак Знак,Заголовок 1 Знак Знак Знак"/>
    <w:basedOn w:val="a7"/>
    <w:link w:val="12"/>
    <w:uiPriority w:val="9"/>
    <w:qFormat/>
    <w:rsid w:val="006E7B69"/>
    <w:pPr>
      <w:ind w:firstLine="567"/>
      <w:outlineLvl w:val="0"/>
    </w:pPr>
    <w:rPr>
      <w:b/>
      <w:bCs/>
      <w:kern w:val="36"/>
      <w:szCs w:val="48"/>
    </w:rPr>
  </w:style>
  <w:style w:type="paragraph" w:styleId="2">
    <w:name w:val="heading 2"/>
    <w:aliases w:val="Знак2 Знак,Знак2,Знак2 Знак Знак Знак,Знак2 Знак1,Заголовок 2 Знак1,Заголовок 2 Знак Знак,ГЛАВА,Заголовок 2 Знак2 Знак,Знак2 Знак Знак1 Знак1,Заголовок 2 Знак Знак Знак1,Заголовок 2 Знак1 Знак Знак,Знак2 Знак Знак1 Знак Знак, Знак2 Знак"/>
    <w:basedOn w:val="a7"/>
    <w:next w:val="a7"/>
    <w:link w:val="21"/>
    <w:unhideWhenUsed/>
    <w:qFormat/>
    <w:rsid w:val="001848BB"/>
    <w:pPr>
      <w:keepNext/>
      <w:keepLines/>
      <w:numPr>
        <w:ilvl w:val="1"/>
        <w:numId w:val="5"/>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нак3 Знак,Знак3,Знак3 Знак Знак Знак,ПодЗаголовок"/>
    <w:basedOn w:val="a7"/>
    <w:next w:val="a7"/>
    <w:link w:val="30"/>
    <w:uiPriority w:val="9"/>
    <w:unhideWhenUsed/>
    <w:qFormat/>
    <w:rsid w:val="00781771"/>
    <w:pPr>
      <w:keepNext/>
      <w:numPr>
        <w:ilvl w:val="2"/>
        <w:numId w:val="5"/>
      </w:numPr>
      <w:outlineLvl w:val="2"/>
    </w:pPr>
    <w:rPr>
      <w:b/>
      <w:bCs/>
      <w:szCs w:val="26"/>
    </w:rPr>
  </w:style>
  <w:style w:type="paragraph" w:styleId="40">
    <w:name w:val="heading 4"/>
    <w:basedOn w:val="a7"/>
    <w:next w:val="a7"/>
    <w:link w:val="41"/>
    <w:uiPriority w:val="9"/>
    <w:unhideWhenUsed/>
    <w:qFormat/>
    <w:rsid w:val="001848BB"/>
    <w:pPr>
      <w:keepNext/>
      <w:keepLines/>
      <w:numPr>
        <w:ilvl w:val="3"/>
        <w:numId w:val="5"/>
      </w:numPr>
      <w:spacing w:before="4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7"/>
    <w:next w:val="a7"/>
    <w:link w:val="50"/>
    <w:unhideWhenUsed/>
    <w:qFormat/>
    <w:rsid w:val="001848BB"/>
    <w:pPr>
      <w:keepNext/>
      <w:keepLines/>
      <w:numPr>
        <w:ilvl w:val="4"/>
        <w:numId w:val="5"/>
      </w:numPr>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7"/>
    <w:next w:val="a7"/>
    <w:link w:val="60"/>
    <w:unhideWhenUsed/>
    <w:qFormat/>
    <w:rsid w:val="001848BB"/>
    <w:pPr>
      <w:keepNext/>
      <w:keepLines/>
      <w:numPr>
        <w:ilvl w:val="5"/>
        <w:numId w:val="5"/>
      </w:numPr>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7"/>
    <w:next w:val="a7"/>
    <w:link w:val="70"/>
    <w:unhideWhenUsed/>
    <w:qFormat/>
    <w:rsid w:val="001848BB"/>
    <w:pPr>
      <w:keepNext/>
      <w:keepLines/>
      <w:numPr>
        <w:ilvl w:val="6"/>
        <w:numId w:val="5"/>
      </w:numPr>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7"/>
    <w:next w:val="a7"/>
    <w:link w:val="80"/>
    <w:unhideWhenUsed/>
    <w:qFormat/>
    <w:rsid w:val="001848BB"/>
    <w:pPr>
      <w:keepNext/>
      <w:keepLines/>
      <w:numPr>
        <w:ilvl w:val="7"/>
        <w:numId w:val="5"/>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7"/>
    <w:link w:val="90"/>
    <w:unhideWhenUsed/>
    <w:qFormat/>
    <w:rsid w:val="001848BB"/>
    <w:pPr>
      <w:keepNext/>
      <w:keepLines/>
      <w:numPr>
        <w:ilvl w:val="8"/>
        <w:numId w:val="5"/>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link w:val="ac"/>
    <w:uiPriority w:val="99"/>
    <w:qFormat/>
    <w:rsid w:val="00A3761A"/>
    <w:pPr>
      <w:tabs>
        <w:tab w:val="center" w:pos="4677"/>
        <w:tab w:val="right" w:pos="9355"/>
      </w:tabs>
    </w:pPr>
  </w:style>
  <w:style w:type="paragraph" w:styleId="ad">
    <w:name w:val="footer"/>
    <w:basedOn w:val="a7"/>
    <w:link w:val="ae"/>
    <w:uiPriority w:val="99"/>
    <w:rsid w:val="00A3761A"/>
    <w:pPr>
      <w:tabs>
        <w:tab w:val="center" w:pos="4677"/>
        <w:tab w:val="right" w:pos="9355"/>
      </w:tabs>
    </w:pPr>
  </w:style>
  <w:style w:type="character" w:styleId="af">
    <w:name w:val="page number"/>
    <w:basedOn w:val="a8"/>
    <w:rsid w:val="00A3761A"/>
  </w:style>
  <w:style w:type="table" w:styleId="af0">
    <w:name w:val="Table Grid"/>
    <w:basedOn w:val="a9"/>
    <w:uiPriority w:val="59"/>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7"/>
    <w:qFormat/>
    <w:rsid w:val="000158F5"/>
    <w:pPr>
      <w:spacing w:line="360" w:lineRule="auto"/>
      <w:ind w:left="3060"/>
      <w:jc w:val="right"/>
    </w:pPr>
    <w:rPr>
      <w:b/>
      <w:caps/>
    </w:rPr>
  </w:style>
  <w:style w:type="paragraph" w:customStyle="1" w:styleId="af1">
    <w:name w:val="Заголовок титульного листа"/>
    <w:basedOn w:val="a7"/>
    <w:next w:val="a7"/>
    <w:semiHidden/>
    <w:rsid w:val="000158F5"/>
    <w:pPr>
      <w:spacing w:line="360" w:lineRule="auto"/>
      <w:ind w:left="3060"/>
      <w:jc w:val="right"/>
    </w:pPr>
    <w:rPr>
      <w:b/>
      <w:caps/>
    </w:rPr>
  </w:style>
  <w:style w:type="character" w:customStyle="1" w:styleId="ac">
    <w:name w:val="Верхний колонтитул Знак"/>
    <w:link w:val="ab"/>
    <w:uiPriority w:val="99"/>
    <w:qFormat/>
    <w:rsid w:val="00AF22FC"/>
    <w:rPr>
      <w:sz w:val="24"/>
      <w:szCs w:val="24"/>
    </w:rPr>
  </w:style>
  <w:style w:type="character" w:customStyle="1" w:styleId="ae">
    <w:name w:val="Нижний колонтитул Знак"/>
    <w:link w:val="ad"/>
    <w:uiPriority w:val="99"/>
    <w:qFormat/>
    <w:rsid w:val="00AF22FC"/>
    <w:rPr>
      <w:sz w:val="24"/>
      <w:szCs w:val="24"/>
    </w:rPr>
  </w:style>
  <w:style w:type="paragraph" w:styleId="af2">
    <w:name w:val="Document Map"/>
    <w:basedOn w:val="a7"/>
    <w:link w:val="af3"/>
    <w:uiPriority w:val="99"/>
    <w:unhideWhenUsed/>
    <w:rsid w:val="004B5A32"/>
    <w:rPr>
      <w:rFonts w:ascii="Tahoma" w:hAnsi="Tahoma" w:cs="Tahoma"/>
      <w:sz w:val="16"/>
      <w:szCs w:val="16"/>
    </w:rPr>
  </w:style>
  <w:style w:type="character" w:customStyle="1" w:styleId="af3">
    <w:name w:val="Схема документа Знак"/>
    <w:link w:val="af2"/>
    <w:uiPriority w:val="99"/>
    <w:rsid w:val="004B5A32"/>
    <w:rPr>
      <w:rFonts w:ascii="Tahoma" w:hAnsi="Tahoma" w:cs="Tahoma"/>
      <w:sz w:val="16"/>
      <w:szCs w:val="16"/>
    </w:rPr>
  </w:style>
  <w:style w:type="paragraph" w:styleId="af4">
    <w:name w:val="Balloon Text"/>
    <w:basedOn w:val="a7"/>
    <w:link w:val="af5"/>
    <w:uiPriority w:val="99"/>
    <w:unhideWhenUsed/>
    <w:qFormat/>
    <w:rsid w:val="00462AF3"/>
    <w:rPr>
      <w:rFonts w:ascii="Tahoma" w:hAnsi="Tahoma" w:cs="Tahoma"/>
      <w:sz w:val="16"/>
      <w:szCs w:val="16"/>
    </w:rPr>
  </w:style>
  <w:style w:type="character" w:customStyle="1" w:styleId="af5">
    <w:name w:val="Текст выноски Знак"/>
    <w:link w:val="af4"/>
    <w:uiPriority w:val="99"/>
    <w:qFormat/>
    <w:rsid w:val="00462AF3"/>
    <w:rPr>
      <w:rFonts w:ascii="Tahoma" w:hAnsi="Tahoma" w:cs="Tahoma"/>
      <w:sz w:val="16"/>
      <w:szCs w:val="16"/>
    </w:rPr>
  </w:style>
  <w:style w:type="character" w:customStyle="1" w:styleId="12">
    <w:name w:val="Заголовок 1 Знак"/>
    <w:aliases w:val="Заголовок 1 Знак Знак Знак1,Заголовок 1 Знак Знак Знак Знак"/>
    <w:link w:val="10"/>
    <w:uiPriority w:val="9"/>
    <w:qFormat/>
    <w:rsid w:val="006E7B69"/>
    <w:rPr>
      <w:b/>
      <w:bCs/>
      <w:kern w:val="36"/>
      <w:sz w:val="24"/>
      <w:szCs w:val="48"/>
    </w:rPr>
  </w:style>
  <w:style w:type="paragraph" w:customStyle="1" w:styleId="s10">
    <w:name w:val="s_1"/>
    <w:basedOn w:val="a7"/>
    <w:rsid w:val="00D740D7"/>
    <w:pPr>
      <w:spacing w:before="100" w:beforeAutospacing="1" w:after="100" w:afterAutospacing="1"/>
    </w:pPr>
  </w:style>
  <w:style w:type="character" w:styleId="af6">
    <w:name w:val="Hyperlink"/>
    <w:uiPriority w:val="99"/>
    <w:unhideWhenUsed/>
    <w:rsid w:val="00D740D7"/>
    <w:rPr>
      <w:color w:val="0000FF"/>
      <w:u w:val="single"/>
    </w:rPr>
  </w:style>
  <w:style w:type="character" w:customStyle="1" w:styleId="apple-converted-space">
    <w:name w:val="apple-converted-space"/>
    <w:qFormat/>
    <w:rsid w:val="00D740D7"/>
  </w:style>
  <w:style w:type="character" w:customStyle="1" w:styleId="30">
    <w:name w:val="Заголовок 3 Знак"/>
    <w:aliases w:val="Знак3 Знак Знак,Знак3 Знак1,Знак3 Знак Знак Знак Знак,ПодЗаголовок Знак"/>
    <w:link w:val="3"/>
    <w:uiPriority w:val="9"/>
    <w:rsid w:val="00781771"/>
    <w:rPr>
      <w:b/>
      <w:bCs/>
      <w:sz w:val="24"/>
      <w:szCs w:val="26"/>
    </w:rPr>
  </w:style>
  <w:style w:type="paragraph" w:styleId="af7">
    <w:name w:val="Normal (Web)"/>
    <w:aliases w:val="Обычный (веб)"/>
    <w:basedOn w:val="a7"/>
    <w:uiPriority w:val="99"/>
    <w:unhideWhenUsed/>
    <w:qFormat/>
    <w:rsid w:val="008F5CD0"/>
    <w:pPr>
      <w:spacing w:before="100" w:beforeAutospacing="1" w:after="100" w:afterAutospacing="1"/>
    </w:pPr>
  </w:style>
  <w:style w:type="paragraph" w:styleId="af8">
    <w:name w:val="TOC Heading"/>
    <w:basedOn w:val="10"/>
    <w:next w:val="a7"/>
    <w:uiPriority w:val="39"/>
    <w:unhideWhenUsed/>
    <w:qFormat/>
    <w:rsid w:val="00440D61"/>
    <w:pPr>
      <w:keepNext/>
      <w:keepLines/>
      <w:spacing w:before="480" w:line="276" w:lineRule="auto"/>
      <w:outlineLvl w:val="9"/>
    </w:pPr>
    <w:rPr>
      <w:rFonts w:ascii="Cambria" w:hAnsi="Cambria"/>
      <w:color w:val="365F91"/>
      <w:kern w:val="0"/>
      <w:sz w:val="28"/>
      <w:szCs w:val="28"/>
    </w:rPr>
  </w:style>
  <w:style w:type="paragraph" w:styleId="22">
    <w:name w:val="toc 2"/>
    <w:aliases w:val="П_Оглавление 2"/>
    <w:basedOn w:val="a7"/>
    <w:next w:val="a7"/>
    <w:autoRedefine/>
    <w:uiPriority w:val="39"/>
    <w:unhideWhenUsed/>
    <w:qFormat/>
    <w:rsid w:val="00440D61"/>
    <w:pPr>
      <w:spacing w:after="100" w:line="276" w:lineRule="auto"/>
      <w:ind w:left="220"/>
    </w:pPr>
    <w:rPr>
      <w:rFonts w:ascii="Calibri" w:hAnsi="Calibri"/>
      <w:sz w:val="22"/>
      <w:szCs w:val="22"/>
    </w:rPr>
  </w:style>
  <w:style w:type="paragraph" w:styleId="13">
    <w:name w:val="toc 1"/>
    <w:aliases w:val="П_Оглавление 1"/>
    <w:basedOn w:val="a7"/>
    <w:next w:val="a7"/>
    <w:autoRedefine/>
    <w:uiPriority w:val="39"/>
    <w:unhideWhenUsed/>
    <w:qFormat/>
    <w:rsid w:val="00795DE4"/>
    <w:pPr>
      <w:tabs>
        <w:tab w:val="right" w:leader="dot" w:pos="10196"/>
      </w:tabs>
      <w:ind w:right="284"/>
      <w:jc w:val="left"/>
    </w:pPr>
    <w:rPr>
      <w:b/>
      <w:szCs w:val="22"/>
    </w:rPr>
  </w:style>
  <w:style w:type="paragraph" w:styleId="31">
    <w:name w:val="toc 3"/>
    <w:aliases w:val="П_Оглавление 3"/>
    <w:basedOn w:val="a7"/>
    <w:next w:val="a7"/>
    <w:autoRedefine/>
    <w:uiPriority w:val="39"/>
    <w:unhideWhenUsed/>
    <w:qFormat/>
    <w:rsid w:val="0024051E"/>
    <w:pPr>
      <w:tabs>
        <w:tab w:val="right" w:leader="dot" w:pos="10196"/>
      </w:tabs>
      <w:ind w:right="284"/>
    </w:pPr>
    <w:rPr>
      <w:szCs w:val="22"/>
    </w:rPr>
  </w:style>
  <w:style w:type="character" w:customStyle="1" w:styleId="af9">
    <w:name w:val="Основной текст_"/>
    <w:link w:val="14"/>
    <w:rsid w:val="00D37BB3"/>
    <w:rPr>
      <w:sz w:val="26"/>
      <w:szCs w:val="26"/>
      <w:shd w:val="clear" w:color="auto" w:fill="FFFFFF"/>
    </w:rPr>
  </w:style>
  <w:style w:type="paragraph" w:styleId="51">
    <w:name w:val="toc 5"/>
    <w:basedOn w:val="a7"/>
    <w:next w:val="a7"/>
    <w:autoRedefine/>
    <w:semiHidden/>
    <w:unhideWhenUsed/>
    <w:rsid w:val="00781771"/>
    <w:pPr>
      <w:ind w:left="960"/>
    </w:pPr>
  </w:style>
  <w:style w:type="paragraph" w:customStyle="1" w:styleId="14">
    <w:name w:val="Основной текст1"/>
    <w:basedOn w:val="a7"/>
    <w:link w:val="af9"/>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7"/>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a">
    <w:name w:val="No Spacing"/>
    <w:link w:val="afb"/>
    <w:qFormat/>
    <w:rsid w:val="00D37BB3"/>
    <w:rPr>
      <w:sz w:val="24"/>
      <w:szCs w:val="24"/>
    </w:rPr>
  </w:style>
  <w:style w:type="paragraph" w:styleId="afc">
    <w:name w:val="List Paragraph"/>
    <w:aliases w:val="мой,ПАРАГРАФ,List Paragraph,Абзац списка ПОС"/>
    <w:basedOn w:val="a7"/>
    <w:link w:val="afd"/>
    <w:uiPriority w:val="34"/>
    <w:qFormat/>
    <w:rsid w:val="00D37BB3"/>
    <w:pPr>
      <w:ind w:left="720" w:firstLine="0"/>
      <w:contextualSpacing/>
      <w:jc w:val="left"/>
    </w:pPr>
  </w:style>
  <w:style w:type="numbering" w:customStyle="1" w:styleId="15">
    <w:name w:val="Нет списка1"/>
    <w:next w:val="aa"/>
    <w:uiPriority w:val="99"/>
    <w:semiHidden/>
    <w:unhideWhenUsed/>
    <w:qFormat/>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b">
    <w:name w:val="Без интервала Знак"/>
    <w:link w:val="afa"/>
    <w:uiPriority w:val="99"/>
    <w:locked/>
    <w:rsid w:val="009052FE"/>
    <w:rPr>
      <w:sz w:val="24"/>
      <w:szCs w:val="24"/>
    </w:rPr>
  </w:style>
  <w:style w:type="paragraph" w:customStyle="1" w:styleId="formattext">
    <w:name w:val="formattext"/>
    <w:basedOn w:val="a7"/>
    <w:rsid w:val="00D513AC"/>
    <w:pPr>
      <w:spacing w:before="100" w:beforeAutospacing="1" w:after="100" w:afterAutospacing="1"/>
      <w:ind w:firstLine="0"/>
      <w:jc w:val="left"/>
    </w:pPr>
  </w:style>
  <w:style w:type="character" w:customStyle="1" w:styleId="afd">
    <w:name w:val="Абзац списка Знак"/>
    <w:aliases w:val="мой Знак,ПАРАГРАФ Знак,List Paragraph Знак,Абзац списка ПОС Знак"/>
    <w:link w:val="afc"/>
    <w:uiPriority w:val="34"/>
    <w:qFormat/>
    <w:rsid w:val="004B3E27"/>
    <w:rPr>
      <w:sz w:val="24"/>
      <w:szCs w:val="24"/>
    </w:rPr>
  </w:style>
  <w:style w:type="paragraph" w:customStyle="1" w:styleId="09515">
    <w:name w:val="Стиль Первая строка:  095 см Междустр.интервал:  точно 15 пт"/>
    <w:basedOn w:val="a7"/>
    <w:autoRedefine/>
    <w:rsid w:val="004B3E27"/>
    <w:pPr>
      <w:ind w:firstLine="709"/>
    </w:pPr>
    <w:rPr>
      <w:szCs w:val="20"/>
    </w:rPr>
  </w:style>
  <w:style w:type="paragraph" w:customStyle="1" w:styleId="S0">
    <w:name w:val="S_Обычный"/>
    <w:basedOn w:val="a7"/>
    <w:link w:val="S2"/>
    <w:autoRedefine/>
    <w:qFormat/>
    <w:rsid w:val="004B3E27"/>
    <w:pPr>
      <w:ind w:firstLine="709"/>
    </w:pPr>
  </w:style>
  <w:style w:type="character" w:customStyle="1" w:styleId="S2">
    <w:name w:val="S_Обычный Знак"/>
    <w:basedOn w:val="a8"/>
    <w:link w:val="S0"/>
    <w:rsid w:val="004B3E27"/>
    <w:rPr>
      <w:sz w:val="24"/>
      <w:szCs w:val="24"/>
    </w:rPr>
  </w:style>
  <w:style w:type="character" w:styleId="afe">
    <w:name w:val="FollowedHyperlink"/>
    <w:basedOn w:val="a8"/>
    <w:uiPriority w:val="99"/>
    <w:unhideWhenUsed/>
    <w:rsid w:val="008C4690"/>
    <w:rPr>
      <w:color w:val="954F72" w:themeColor="followedHyperlink"/>
      <w:u w:val="single"/>
    </w:rPr>
  </w:style>
  <w:style w:type="numbering" w:customStyle="1" w:styleId="1111113">
    <w:name w:val="1 / 1.1 / 1.1.13"/>
    <w:rsid w:val="008C4690"/>
    <w:pPr>
      <w:numPr>
        <w:numId w:val="2"/>
      </w:numPr>
    </w:p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 Знак2 Знак Знак,Знак2 Знак Знак1 Знак1 Знак,Заголовок 2 Знак Знак Знак1 Знак"/>
    <w:basedOn w:val="a8"/>
    <w:link w:val="2"/>
    <w:qFormat/>
    <w:rsid w:val="001848BB"/>
    <w:rPr>
      <w:rFonts w:asciiTheme="majorHAnsi" w:eastAsiaTheme="majorEastAsia" w:hAnsiTheme="majorHAnsi" w:cstheme="majorBidi"/>
      <w:color w:val="2E74B5" w:themeColor="accent1" w:themeShade="BF"/>
      <w:sz w:val="26"/>
      <w:szCs w:val="26"/>
    </w:rPr>
  </w:style>
  <w:style w:type="character" w:customStyle="1" w:styleId="41">
    <w:name w:val="Заголовок 4 Знак"/>
    <w:basedOn w:val="a8"/>
    <w:link w:val="40"/>
    <w:uiPriority w:val="9"/>
    <w:rsid w:val="001848BB"/>
    <w:rPr>
      <w:rFonts w:asciiTheme="majorHAnsi" w:eastAsiaTheme="majorEastAsia" w:hAnsiTheme="majorHAnsi" w:cstheme="majorBidi"/>
      <w:i/>
      <w:iCs/>
      <w:color w:val="2E74B5" w:themeColor="accent1" w:themeShade="BF"/>
      <w:sz w:val="24"/>
      <w:szCs w:val="24"/>
    </w:rPr>
  </w:style>
  <w:style w:type="character" w:customStyle="1" w:styleId="50">
    <w:name w:val="Заголовок 5 Знак"/>
    <w:basedOn w:val="a8"/>
    <w:link w:val="5"/>
    <w:rsid w:val="001848BB"/>
    <w:rPr>
      <w:rFonts w:asciiTheme="majorHAnsi" w:eastAsiaTheme="majorEastAsia" w:hAnsiTheme="majorHAnsi" w:cstheme="majorBidi"/>
      <w:color w:val="2E74B5" w:themeColor="accent1" w:themeShade="BF"/>
      <w:sz w:val="24"/>
      <w:szCs w:val="24"/>
    </w:rPr>
  </w:style>
  <w:style w:type="character" w:customStyle="1" w:styleId="60">
    <w:name w:val="Заголовок 6 Знак"/>
    <w:basedOn w:val="a8"/>
    <w:link w:val="6"/>
    <w:rsid w:val="001848BB"/>
    <w:rPr>
      <w:rFonts w:asciiTheme="majorHAnsi" w:eastAsiaTheme="majorEastAsia" w:hAnsiTheme="majorHAnsi" w:cstheme="majorBidi"/>
      <w:color w:val="1F4D78" w:themeColor="accent1" w:themeShade="7F"/>
      <w:sz w:val="24"/>
      <w:szCs w:val="24"/>
    </w:rPr>
  </w:style>
  <w:style w:type="character" w:customStyle="1" w:styleId="70">
    <w:name w:val="Заголовок 7 Знак"/>
    <w:aliases w:val="Заголовок x.x Знак"/>
    <w:basedOn w:val="a8"/>
    <w:link w:val="7"/>
    <w:rsid w:val="001848BB"/>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8"/>
    <w:link w:val="8"/>
    <w:rsid w:val="001848B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8"/>
    <w:link w:val="9"/>
    <w:rsid w:val="001848BB"/>
    <w:rPr>
      <w:rFonts w:asciiTheme="majorHAnsi" w:eastAsiaTheme="majorEastAsia" w:hAnsiTheme="majorHAnsi" w:cstheme="majorBidi"/>
      <w:i/>
      <w:iCs/>
      <w:color w:val="272727" w:themeColor="text1" w:themeTint="D8"/>
      <w:sz w:val="21"/>
      <w:szCs w:val="21"/>
    </w:rPr>
  </w:style>
  <w:style w:type="paragraph" w:customStyle="1" w:styleId="aff">
    <w:name w:val="Абзац"/>
    <w:basedOn w:val="a7"/>
    <w:link w:val="aff0"/>
    <w:qFormat/>
    <w:rsid w:val="001848BB"/>
    <w:pPr>
      <w:spacing w:before="120" w:after="60"/>
      <w:ind w:firstLine="567"/>
    </w:pPr>
    <w:rPr>
      <w:lang w:val="x-none" w:eastAsia="x-none"/>
    </w:rPr>
  </w:style>
  <w:style w:type="character" w:customStyle="1" w:styleId="aff0">
    <w:name w:val="Абзац Знак"/>
    <w:link w:val="aff"/>
    <w:qFormat/>
    <w:rsid w:val="001848BB"/>
    <w:rPr>
      <w:sz w:val="24"/>
      <w:szCs w:val="24"/>
      <w:lang w:val="x-none" w:eastAsia="x-none"/>
    </w:rPr>
  </w:style>
  <w:style w:type="paragraph" w:customStyle="1" w:styleId="ConsPlusTitle">
    <w:name w:val="ConsPlusTitle"/>
    <w:rsid w:val="001848BB"/>
    <w:pPr>
      <w:widowControl w:val="0"/>
      <w:autoSpaceDE w:val="0"/>
      <w:autoSpaceDN w:val="0"/>
      <w:adjustRightInd w:val="0"/>
    </w:pPr>
    <w:rPr>
      <w:rFonts w:ascii="Arial" w:hAnsi="Arial" w:cs="Arial"/>
      <w:b/>
      <w:bCs/>
    </w:rPr>
  </w:style>
  <w:style w:type="paragraph" w:styleId="a4">
    <w:name w:val="List"/>
    <w:basedOn w:val="a7"/>
    <w:link w:val="aff1"/>
    <w:rsid w:val="001848BB"/>
    <w:pPr>
      <w:numPr>
        <w:numId w:val="5"/>
      </w:numPr>
      <w:spacing w:after="60"/>
    </w:pPr>
    <w:rPr>
      <w:snapToGrid w:val="0"/>
      <w:lang w:val="x-none" w:eastAsia="x-none"/>
    </w:rPr>
  </w:style>
  <w:style w:type="character" w:customStyle="1" w:styleId="aff1">
    <w:name w:val="Список Знак"/>
    <w:link w:val="a4"/>
    <w:rsid w:val="001848BB"/>
    <w:rPr>
      <w:snapToGrid w:val="0"/>
      <w:sz w:val="24"/>
      <w:szCs w:val="24"/>
      <w:lang w:val="x-none" w:eastAsia="x-none"/>
    </w:rPr>
  </w:style>
  <w:style w:type="paragraph" w:styleId="aff2">
    <w:name w:val="Title"/>
    <w:aliases w:val="Название"/>
    <w:basedOn w:val="a7"/>
    <w:link w:val="aff3"/>
    <w:qFormat/>
    <w:rsid w:val="001848BB"/>
    <w:pPr>
      <w:spacing w:line="300" w:lineRule="auto"/>
      <w:ind w:left="927" w:firstLine="0"/>
      <w:jc w:val="center"/>
    </w:pPr>
    <w:rPr>
      <w:lang w:val="x-none" w:eastAsia="x-none"/>
    </w:rPr>
  </w:style>
  <w:style w:type="character" w:customStyle="1" w:styleId="aff3">
    <w:name w:val="Заголовок Знак"/>
    <w:aliases w:val="Название Знак1"/>
    <w:basedOn w:val="a8"/>
    <w:link w:val="aff2"/>
    <w:rsid w:val="001848BB"/>
    <w:rPr>
      <w:sz w:val="24"/>
      <w:szCs w:val="24"/>
      <w:lang w:val="x-none" w:eastAsia="x-none"/>
    </w:rPr>
  </w:style>
  <w:style w:type="paragraph" w:customStyle="1" w:styleId="S1">
    <w:name w:val="S_Заголовок 1"/>
    <w:basedOn w:val="a7"/>
    <w:rsid w:val="001848BB"/>
    <w:pPr>
      <w:numPr>
        <w:numId w:val="6"/>
      </w:numPr>
      <w:jc w:val="center"/>
    </w:pPr>
    <w:rPr>
      <w:b/>
      <w:caps/>
    </w:rPr>
  </w:style>
  <w:style w:type="paragraph" w:customStyle="1" w:styleId="S20">
    <w:name w:val="S_Заголовок 2"/>
    <w:basedOn w:val="2"/>
    <w:rsid w:val="001848BB"/>
    <w:pPr>
      <w:numPr>
        <w:ilvl w:val="0"/>
        <w:numId w:val="0"/>
      </w:numPr>
      <w:tabs>
        <w:tab w:val="num" w:pos="360"/>
      </w:tabs>
      <w:spacing w:before="200"/>
    </w:pPr>
    <w:rPr>
      <w:b/>
      <w:bCs/>
      <w:color w:val="5B9BD5" w:themeColor="accent1"/>
    </w:rPr>
  </w:style>
  <w:style w:type="paragraph" w:customStyle="1" w:styleId="S3">
    <w:name w:val="S_Заголовок 3"/>
    <w:basedOn w:val="3"/>
    <w:rsid w:val="001848BB"/>
    <w:pPr>
      <w:numPr>
        <w:ilvl w:val="0"/>
        <w:numId w:val="0"/>
      </w:numPr>
      <w:tabs>
        <w:tab w:val="num" w:pos="360"/>
      </w:tabs>
      <w:ind w:left="720" w:hanging="432"/>
    </w:pPr>
  </w:style>
  <w:style w:type="paragraph" w:customStyle="1" w:styleId="S4">
    <w:name w:val="S_Заголовок 4"/>
    <w:basedOn w:val="40"/>
    <w:rsid w:val="001848BB"/>
    <w:pPr>
      <w:keepLines w:val="0"/>
      <w:numPr>
        <w:ilvl w:val="0"/>
        <w:numId w:val="0"/>
      </w:numPr>
      <w:tabs>
        <w:tab w:val="num" w:pos="360"/>
      </w:tabs>
      <w:suppressAutoHyphens/>
      <w:spacing w:before="240" w:after="60"/>
      <w:ind w:left="864" w:hanging="144"/>
      <w:jc w:val="left"/>
    </w:pPr>
    <w:rPr>
      <w:rFonts w:ascii="Calibri" w:eastAsia="Times New Roman" w:hAnsi="Calibri" w:cs="Times New Roman"/>
      <w:b/>
      <w:bCs/>
      <w:i w:val="0"/>
      <w:iCs w:val="0"/>
      <w:color w:val="auto"/>
      <w:sz w:val="28"/>
      <w:szCs w:val="28"/>
      <w:lang w:val="x-none" w:eastAsia="ar-SA"/>
    </w:rPr>
  </w:style>
  <w:style w:type="numbering" w:customStyle="1" w:styleId="1ai11">
    <w:name w:val="1 / a / i11"/>
    <w:basedOn w:val="aa"/>
    <w:next w:val="1ai"/>
    <w:semiHidden/>
    <w:rsid w:val="001848BB"/>
    <w:pPr>
      <w:numPr>
        <w:numId w:val="6"/>
      </w:numPr>
    </w:pPr>
  </w:style>
  <w:style w:type="numbering" w:styleId="1ai">
    <w:name w:val="Outline List 1"/>
    <w:basedOn w:val="aa"/>
    <w:uiPriority w:val="99"/>
    <w:qFormat/>
    <w:rsid w:val="001848BB"/>
    <w:pPr>
      <w:numPr>
        <w:numId w:val="3"/>
      </w:numPr>
    </w:pPr>
  </w:style>
  <w:style w:type="paragraph" w:styleId="aff4">
    <w:name w:val="List Bullet"/>
    <w:basedOn w:val="a7"/>
    <w:autoRedefine/>
    <w:rsid w:val="001848BB"/>
    <w:pPr>
      <w:tabs>
        <w:tab w:val="num" w:pos="2149"/>
      </w:tabs>
      <w:spacing w:line="360" w:lineRule="auto"/>
      <w:ind w:left="2149" w:hanging="360"/>
    </w:pPr>
  </w:style>
  <w:style w:type="paragraph" w:customStyle="1" w:styleId="S5">
    <w:name w:val="S_Маркированный"/>
    <w:basedOn w:val="aff4"/>
    <w:link w:val="S6"/>
    <w:qFormat/>
    <w:rsid w:val="001848BB"/>
    <w:pPr>
      <w:tabs>
        <w:tab w:val="clear" w:pos="2149"/>
        <w:tab w:val="num" w:pos="900"/>
      </w:tabs>
      <w:ind w:left="0" w:firstLine="720"/>
    </w:pPr>
  </w:style>
  <w:style w:type="numbering" w:customStyle="1" w:styleId="11">
    <w:name w:val="Статья / Раздел11"/>
    <w:basedOn w:val="aa"/>
    <w:next w:val="a6"/>
    <w:semiHidden/>
    <w:rsid w:val="001848BB"/>
    <w:pPr>
      <w:numPr>
        <w:numId w:val="7"/>
      </w:numPr>
    </w:pPr>
  </w:style>
  <w:style w:type="numbering" w:styleId="a6">
    <w:name w:val="Outline List 3"/>
    <w:basedOn w:val="aa"/>
    <w:rsid w:val="001848BB"/>
    <w:pPr>
      <w:numPr>
        <w:numId w:val="4"/>
      </w:numPr>
    </w:pPr>
  </w:style>
  <w:style w:type="paragraph" w:customStyle="1" w:styleId="aff5">
    <w:name w:val="Табличный_заголовки"/>
    <w:basedOn w:val="a7"/>
    <w:qFormat/>
    <w:rsid w:val="001848BB"/>
    <w:pPr>
      <w:keepNext/>
      <w:keepLines/>
      <w:ind w:firstLine="0"/>
      <w:jc w:val="center"/>
    </w:pPr>
    <w:rPr>
      <w:b/>
      <w:sz w:val="22"/>
      <w:szCs w:val="22"/>
    </w:rPr>
  </w:style>
  <w:style w:type="paragraph" w:customStyle="1" w:styleId="aff6">
    <w:name w:val="Табличный_центр"/>
    <w:basedOn w:val="a7"/>
    <w:qFormat/>
    <w:rsid w:val="001848BB"/>
    <w:pPr>
      <w:ind w:firstLine="0"/>
      <w:jc w:val="center"/>
    </w:pPr>
    <w:rPr>
      <w:sz w:val="22"/>
      <w:szCs w:val="22"/>
    </w:rPr>
  </w:style>
  <w:style w:type="paragraph" w:customStyle="1" w:styleId="aff7">
    <w:name w:val="Знак Знак Знак Знак Знак Знак Знак Знак Знак Знак"/>
    <w:basedOn w:val="a7"/>
    <w:rsid w:val="001848BB"/>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7"/>
    <w:qFormat/>
    <w:rsid w:val="001848BB"/>
    <w:pPr>
      <w:ind w:firstLine="0"/>
      <w:jc w:val="center"/>
    </w:pPr>
    <w:rPr>
      <w:sz w:val="20"/>
    </w:rPr>
  </w:style>
  <w:style w:type="character" w:customStyle="1" w:styleId="16">
    <w:name w:val="Красный1"/>
    <w:rsid w:val="001848BB"/>
    <w:rPr>
      <w:color w:val="FF0000"/>
      <w:sz w:val="16"/>
      <w:szCs w:val="16"/>
    </w:rPr>
  </w:style>
  <w:style w:type="character" w:customStyle="1" w:styleId="S6">
    <w:name w:val="S_Маркированный Знак Знак"/>
    <w:link w:val="S5"/>
    <w:rsid w:val="001848BB"/>
    <w:rPr>
      <w:sz w:val="24"/>
      <w:szCs w:val="24"/>
    </w:rPr>
  </w:style>
  <w:style w:type="character" w:styleId="aff8">
    <w:name w:val="Subtle Emphasis"/>
    <w:uiPriority w:val="19"/>
    <w:qFormat/>
    <w:rsid w:val="001848BB"/>
    <w:rPr>
      <w:i/>
      <w:iCs/>
      <w:color w:val="5A5A5A"/>
    </w:rPr>
  </w:style>
  <w:style w:type="paragraph" w:customStyle="1" w:styleId="aff9">
    <w:name w:val="Табличный"/>
    <w:basedOn w:val="a7"/>
    <w:rsid w:val="001848BB"/>
    <w:pPr>
      <w:keepNext/>
      <w:widowControl w:val="0"/>
      <w:spacing w:before="60" w:after="60"/>
      <w:ind w:firstLine="0"/>
      <w:jc w:val="center"/>
    </w:pPr>
    <w:rPr>
      <w:b/>
      <w:sz w:val="22"/>
      <w:szCs w:val="20"/>
    </w:rPr>
  </w:style>
  <w:style w:type="paragraph" w:customStyle="1" w:styleId="affa">
    <w:name w:val="Табличный_слева"/>
    <w:basedOn w:val="a7"/>
    <w:qFormat/>
    <w:rsid w:val="001848BB"/>
    <w:pPr>
      <w:ind w:firstLine="0"/>
      <w:jc w:val="left"/>
    </w:pPr>
    <w:rPr>
      <w:sz w:val="22"/>
      <w:szCs w:val="22"/>
    </w:rPr>
  </w:style>
  <w:style w:type="paragraph" w:customStyle="1" w:styleId="affb">
    <w:name w:val="Название таблицы"/>
    <w:basedOn w:val="affc"/>
    <w:qFormat/>
    <w:rsid w:val="001848BB"/>
    <w:pPr>
      <w:keepNext/>
      <w:suppressAutoHyphens w:val="0"/>
      <w:spacing w:before="120"/>
    </w:pPr>
    <w:rPr>
      <w:sz w:val="22"/>
      <w:szCs w:val="22"/>
      <w:lang w:val="x-none" w:eastAsia="x-none"/>
    </w:rPr>
  </w:style>
  <w:style w:type="paragraph" w:styleId="affc">
    <w:name w:val="caption"/>
    <w:basedOn w:val="a7"/>
    <w:next w:val="a7"/>
    <w:unhideWhenUsed/>
    <w:qFormat/>
    <w:rsid w:val="001848BB"/>
    <w:pPr>
      <w:suppressAutoHyphens/>
      <w:ind w:firstLine="0"/>
      <w:jc w:val="left"/>
    </w:pPr>
    <w:rPr>
      <w:b/>
      <w:bCs/>
      <w:sz w:val="20"/>
      <w:szCs w:val="20"/>
      <w:lang w:eastAsia="ar-SA"/>
    </w:rPr>
  </w:style>
  <w:style w:type="paragraph" w:styleId="71">
    <w:name w:val="toc 7"/>
    <w:basedOn w:val="a7"/>
    <w:next w:val="a7"/>
    <w:autoRedefine/>
    <w:rsid w:val="001848BB"/>
    <w:pPr>
      <w:suppressAutoHyphens/>
      <w:ind w:left="1440" w:firstLine="0"/>
      <w:jc w:val="left"/>
    </w:pPr>
    <w:rPr>
      <w:lang w:eastAsia="ar-SA"/>
    </w:rPr>
  </w:style>
  <w:style w:type="table" w:customStyle="1" w:styleId="17">
    <w:name w:val="Сетка таблицы1"/>
    <w:basedOn w:val="a9"/>
    <w:next w:val="af0"/>
    <w:uiPriority w:val="59"/>
    <w:rsid w:val="00063D8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d">
    <w:name w:val="Стиль Основной текст"/>
    <w:basedOn w:val="a7"/>
    <w:rsid w:val="000C60B6"/>
    <w:pPr>
      <w:suppressAutoHyphens/>
      <w:ind w:left="284" w:right="284" w:firstLine="709"/>
    </w:pPr>
    <w:rPr>
      <w:szCs w:val="20"/>
      <w:lang w:eastAsia="zh-CN"/>
    </w:rPr>
  </w:style>
  <w:style w:type="paragraph" w:customStyle="1" w:styleId="Style19">
    <w:name w:val="Style19"/>
    <w:basedOn w:val="a7"/>
    <w:rsid w:val="000C60B6"/>
    <w:pPr>
      <w:widowControl w:val="0"/>
      <w:suppressAutoHyphens/>
      <w:autoSpaceDE w:val="0"/>
      <w:spacing w:line="288" w:lineRule="exact"/>
      <w:ind w:firstLine="0"/>
    </w:pPr>
    <w:rPr>
      <w:lang w:eastAsia="zh-CN"/>
    </w:rPr>
  </w:style>
  <w:style w:type="paragraph" w:styleId="affe">
    <w:name w:val="toa heading"/>
    <w:basedOn w:val="10"/>
    <w:next w:val="a7"/>
    <w:rsid w:val="000C60B6"/>
    <w:pPr>
      <w:keepNext/>
      <w:keepLines/>
      <w:spacing w:before="480" w:line="360" w:lineRule="auto"/>
      <w:ind w:firstLine="0"/>
      <w:jc w:val="left"/>
    </w:pPr>
    <w:rPr>
      <w:rFonts w:ascii="Cambria" w:hAnsi="Cambria"/>
      <w:color w:val="365F91"/>
      <w:kern w:val="0"/>
      <w:sz w:val="28"/>
      <w:szCs w:val="28"/>
      <w:lang w:eastAsia="zh-CN"/>
    </w:rPr>
  </w:style>
  <w:style w:type="paragraph" w:customStyle="1" w:styleId="Default">
    <w:name w:val="Default"/>
    <w:rsid w:val="000C60B6"/>
    <w:pPr>
      <w:suppressAutoHyphens/>
      <w:autoSpaceDE w:val="0"/>
    </w:pPr>
    <w:rPr>
      <w:color w:val="000000"/>
      <w:sz w:val="24"/>
      <w:szCs w:val="24"/>
      <w:lang w:eastAsia="zh-CN"/>
    </w:rPr>
  </w:style>
  <w:style w:type="paragraph" w:customStyle="1" w:styleId="1">
    <w:name w:val="Маркированный список1"/>
    <w:basedOn w:val="a7"/>
    <w:rsid w:val="000C60B6"/>
    <w:pPr>
      <w:numPr>
        <w:numId w:val="8"/>
      </w:numPr>
      <w:tabs>
        <w:tab w:val="left" w:pos="1080"/>
      </w:tabs>
      <w:suppressAutoHyphens/>
      <w:spacing w:line="360" w:lineRule="auto"/>
      <w:ind w:left="0" w:firstLine="720"/>
    </w:pPr>
    <w:rPr>
      <w:color w:val="333399"/>
      <w:w w:val="109"/>
      <w:lang w:eastAsia="zh-CN"/>
    </w:rPr>
  </w:style>
  <w:style w:type="paragraph" w:customStyle="1" w:styleId="afff">
    <w:name w:val="Табличный_по ширине"/>
    <w:basedOn w:val="affa"/>
    <w:rsid w:val="000C60B6"/>
    <w:pPr>
      <w:suppressAutoHyphens/>
      <w:jc w:val="both"/>
    </w:pPr>
    <w:rPr>
      <w:lang w:eastAsia="zh-CN"/>
    </w:rPr>
  </w:style>
  <w:style w:type="paragraph" w:customStyle="1" w:styleId="101">
    <w:name w:val="Табличный_нумерованный_10"/>
    <w:basedOn w:val="a7"/>
    <w:qFormat/>
    <w:rsid w:val="00D1398D"/>
    <w:pPr>
      <w:ind w:firstLine="0"/>
      <w:jc w:val="left"/>
    </w:pPr>
    <w:rPr>
      <w:sz w:val="20"/>
    </w:rPr>
  </w:style>
  <w:style w:type="paragraph" w:customStyle="1" w:styleId="afff0">
    <w:name w:val="Содержимое таблицы"/>
    <w:basedOn w:val="a7"/>
    <w:qFormat/>
    <w:rsid w:val="00D1398D"/>
    <w:pPr>
      <w:suppressLineNumbers/>
      <w:spacing w:after="200" w:line="276" w:lineRule="auto"/>
      <w:ind w:firstLine="0"/>
      <w:jc w:val="left"/>
    </w:pPr>
    <w:rPr>
      <w:rFonts w:asciiTheme="minorHAnsi" w:eastAsiaTheme="minorHAnsi" w:hAnsiTheme="minorHAnsi" w:cstheme="minorBidi"/>
      <w:sz w:val="22"/>
      <w:szCs w:val="22"/>
      <w:lang w:eastAsia="en-US"/>
    </w:rPr>
  </w:style>
  <w:style w:type="character" w:customStyle="1" w:styleId="-">
    <w:name w:val="Интернет-ссылка"/>
    <w:basedOn w:val="a8"/>
    <w:uiPriority w:val="99"/>
    <w:unhideWhenUsed/>
    <w:rsid w:val="00D33EA8"/>
    <w:rPr>
      <w:color w:val="0563C1" w:themeColor="hyperlink"/>
      <w:u w:val="single"/>
    </w:rPr>
  </w:style>
  <w:style w:type="character" w:styleId="afff1">
    <w:name w:val="Strong"/>
    <w:uiPriority w:val="22"/>
    <w:qFormat/>
    <w:rsid w:val="00D33EA8"/>
    <w:rPr>
      <w:b/>
      <w:bCs/>
    </w:rPr>
  </w:style>
  <w:style w:type="character" w:customStyle="1" w:styleId="afff2">
    <w:name w:val="Привязка сноски"/>
    <w:rsid w:val="00D33EA8"/>
    <w:rPr>
      <w:vertAlign w:val="superscript"/>
    </w:rPr>
  </w:style>
  <w:style w:type="character" w:customStyle="1" w:styleId="FootnoteCharacters">
    <w:name w:val="Footnote Characters"/>
    <w:qFormat/>
    <w:rsid w:val="00D33EA8"/>
    <w:rPr>
      <w:vertAlign w:val="superscript"/>
    </w:rPr>
  </w:style>
  <w:style w:type="character" w:customStyle="1" w:styleId="afff3">
    <w:name w:val="Текст сноски Знак"/>
    <w:basedOn w:val="a8"/>
    <w:qFormat/>
    <w:rsid w:val="00D33EA8"/>
    <w:rPr>
      <w:rFonts w:ascii="Times New Roman" w:eastAsia="Times New Roman" w:hAnsi="Times New Roman" w:cs="Times New Roman"/>
      <w:sz w:val="20"/>
      <w:szCs w:val="20"/>
      <w:lang w:eastAsia="ru-RU"/>
    </w:rPr>
  </w:style>
  <w:style w:type="character" w:customStyle="1" w:styleId="ListLabel1">
    <w:name w:val="ListLabel 1"/>
    <w:qFormat/>
    <w:rsid w:val="00D33EA8"/>
  </w:style>
  <w:style w:type="character" w:customStyle="1" w:styleId="ListLabel2">
    <w:name w:val="ListLabel 2"/>
    <w:qFormat/>
    <w:rsid w:val="00D33EA8"/>
    <w:rPr>
      <w:rFonts w:eastAsia="Times New Roman" w:cs="Times New Roman"/>
    </w:rPr>
  </w:style>
  <w:style w:type="character" w:customStyle="1" w:styleId="ListLabel3">
    <w:name w:val="ListLabel 3"/>
    <w:qFormat/>
    <w:rsid w:val="00D33EA8"/>
    <w:rPr>
      <w:rFonts w:cs="Courier New"/>
    </w:rPr>
  </w:style>
  <w:style w:type="character" w:customStyle="1" w:styleId="ListLabel4">
    <w:name w:val="ListLabel 4"/>
    <w:qFormat/>
    <w:rsid w:val="00D33EA8"/>
    <w:rPr>
      <w:rFonts w:cs="Courier New"/>
    </w:rPr>
  </w:style>
  <w:style w:type="character" w:customStyle="1" w:styleId="ListLabel5">
    <w:name w:val="ListLabel 5"/>
    <w:qFormat/>
    <w:rsid w:val="00D33EA8"/>
    <w:rPr>
      <w:rFonts w:cs="Courier New"/>
    </w:rPr>
  </w:style>
  <w:style w:type="character" w:customStyle="1" w:styleId="ListLabel6">
    <w:name w:val="ListLabel 6"/>
    <w:qFormat/>
    <w:rsid w:val="00D33EA8"/>
    <w:rPr>
      <w:b/>
    </w:rPr>
  </w:style>
  <w:style w:type="character" w:customStyle="1" w:styleId="ListLabel7">
    <w:name w:val="ListLabel 7"/>
    <w:qFormat/>
    <w:rsid w:val="00D33EA8"/>
    <w:rPr>
      <w:rFonts w:cs="Courier New"/>
    </w:rPr>
  </w:style>
  <w:style w:type="character" w:customStyle="1" w:styleId="ListLabel8">
    <w:name w:val="ListLabel 8"/>
    <w:qFormat/>
    <w:rsid w:val="00D33EA8"/>
    <w:rPr>
      <w:rFonts w:cs="Courier New"/>
    </w:rPr>
  </w:style>
  <w:style w:type="character" w:customStyle="1" w:styleId="ListLabel9">
    <w:name w:val="ListLabel 9"/>
    <w:qFormat/>
    <w:rsid w:val="00D33EA8"/>
    <w:rPr>
      <w:rFonts w:cs="Courier New"/>
    </w:rPr>
  </w:style>
  <w:style w:type="character" w:customStyle="1" w:styleId="ListLabel10">
    <w:name w:val="ListLabel 10"/>
    <w:qFormat/>
    <w:rsid w:val="00D33EA8"/>
    <w:rPr>
      <w:rFonts w:cs="Symbol"/>
    </w:rPr>
  </w:style>
  <w:style w:type="character" w:customStyle="1" w:styleId="ListLabel11">
    <w:name w:val="ListLabel 11"/>
    <w:qFormat/>
    <w:rsid w:val="00D33EA8"/>
    <w:rPr>
      <w:rFonts w:eastAsia="Times New Roman" w:cs="Times New Roman"/>
    </w:rPr>
  </w:style>
  <w:style w:type="character" w:customStyle="1" w:styleId="ListLabel12">
    <w:name w:val="ListLabel 12"/>
    <w:qFormat/>
    <w:rsid w:val="00D33EA8"/>
    <w:rPr>
      <w:rFonts w:cs="Courier New"/>
    </w:rPr>
  </w:style>
  <w:style w:type="character" w:customStyle="1" w:styleId="ListLabel13">
    <w:name w:val="ListLabel 13"/>
    <w:qFormat/>
    <w:rsid w:val="00D33EA8"/>
    <w:rPr>
      <w:rFonts w:cs="Courier New"/>
    </w:rPr>
  </w:style>
  <w:style w:type="character" w:customStyle="1" w:styleId="ListLabel14">
    <w:name w:val="ListLabel 14"/>
    <w:qFormat/>
    <w:rsid w:val="00D33EA8"/>
    <w:rPr>
      <w:rFonts w:cs="Courier New"/>
    </w:rPr>
  </w:style>
  <w:style w:type="character" w:customStyle="1" w:styleId="ListLabel15">
    <w:name w:val="ListLabel 15"/>
    <w:qFormat/>
    <w:rsid w:val="00D33EA8"/>
    <w:rPr>
      <w:rFonts w:cs="Courier New"/>
    </w:rPr>
  </w:style>
  <w:style w:type="character" w:customStyle="1" w:styleId="ListLabel16">
    <w:name w:val="ListLabel 16"/>
    <w:qFormat/>
    <w:rsid w:val="00D33EA8"/>
    <w:rPr>
      <w:rFonts w:cs="Courier New"/>
    </w:rPr>
  </w:style>
  <w:style w:type="character" w:customStyle="1" w:styleId="ListLabel17">
    <w:name w:val="ListLabel 17"/>
    <w:qFormat/>
    <w:rsid w:val="00D33EA8"/>
    <w:rPr>
      <w:rFonts w:cs="Times New Roman"/>
    </w:rPr>
  </w:style>
  <w:style w:type="paragraph" w:customStyle="1" w:styleId="18">
    <w:name w:val="Заголовок1"/>
    <w:basedOn w:val="a7"/>
    <w:next w:val="afff4"/>
    <w:qFormat/>
    <w:rsid w:val="00D33EA8"/>
    <w:pPr>
      <w:keepNext/>
      <w:spacing w:before="240" w:after="120" w:line="276" w:lineRule="auto"/>
      <w:ind w:firstLine="0"/>
      <w:jc w:val="left"/>
    </w:pPr>
    <w:rPr>
      <w:rFonts w:ascii="Liberation Sans" w:eastAsia="Microsoft YaHei" w:hAnsi="Liberation Sans" w:cs="Lucida Sans"/>
      <w:sz w:val="28"/>
      <w:szCs w:val="28"/>
      <w:lang w:eastAsia="en-US"/>
    </w:rPr>
  </w:style>
  <w:style w:type="paragraph" w:styleId="afff4">
    <w:name w:val="Body Text"/>
    <w:aliases w:val="Oaaee?iue,Oaaee?iue1,Oaaee?iue2,Oaaee?iue3,Oaaee?iue4,Oaaee?iue5,Oaaee?iue11,Oaaee?iue21,Oaaee?iue31,Oaaee?iue41,Табличный1,Табличный2,Табличный3,Табличный4,Табличный5,Табличный11,Табличный21,Табличный31,Табличный31 Знак"/>
    <w:basedOn w:val="a7"/>
    <w:link w:val="afff5"/>
    <w:uiPriority w:val="99"/>
    <w:qFormat/>
    <w:rsid w:val="00D33EA8"/>
    <w:pPr>
      <w:spacing w:after="140" w:line="276" w:lineRule="auto"/>
      <w:ind w:firstLine="0"/>
      <w:jc w:val="left"/>
    </w:pPr>
    <w:rPr>
      <w:rFonts w:asciiTheme="minorHAnsi" w:eastAsiaTheme="minorHAnsi" w:hAnsiTheme="minorHAnsi" w:cstheme="minorBidi"/>
      <w:sz w:val="22"/>
      <w:szCs w:val="22"/>
      <w:lang w:eastAsia="en-US"/>
    </w:rPr>
  </w:style>
  <w:style w:type="character" w:customStyle="1" w:styleId="afff5">
    <w:name w:val="Основной текст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basedOn w:val="a8"/>
    <w:link w:val="afff4"/>
    <w:uiPriority w:val="99"/>
    <w:rsid w:val="00D33EA8"/>
    <w:rPr>
      <w:rFonts w:asciiTheme="minorHAnsi" w:eastAsiaTheme="minorHAnsi" w:hAnsiTheme="minorHAnsi" w:cstheme="minorBidi"/>
      <w:sz w:val="22"/>
      <w:szCs w:val="22"/>
      <w:lang w:eastAsia="en-US"/>
    </w:rPr>
  </w:style>
  <w:style w:type="paragraph" w:styleId="19">
    <w:name w:val="index 1"/>
    <w:basedOn w:val="a7"/>
    <w:next w:val="a7"/>
    <w:autoRedefine/>
    <w:uiPriority w:val="99"/>
    <w:semiHidden/>
    <w:unhideWhenUsed/>
    <w:rsid w:val="00D33EA8"/>
    <w:pPr>
      <w:ind w:left="240" w:hanging="240"/>
    </w:pPr>
  </w:style>
  <w:style w:type="paragraph" w:styleId="afff6">
    <w:name w:val="index heading"/>
    <w:basedOn w:val="a7"/>
    <w:qFormat/>
    <w:rsid w:val="00D33EA8"/>
    <w:pPr>
      <w:suppressLineNumbers/>
      <w:spacing w:after="200" w:line="276" w:lineRule="auto"/>
      <w:ind w:firstLine="0"/>
      <w:jc w:val="left"/>
    </w:pPr>
    <w:rPr>
      <w:rFonts w:asciiTheme="minorHAnsi" w:eastAsiaTheme="minorHAnsi" w:hAnsiTheme="minorHAnsi" w:cs="Lucida Sans"/>
      <w:sz w:val="22"/>
      <w:szCs w:val="22"/>
      <w:lang w:eastAsia="en-US"/>
    </w:rPr>
  </w:style>
  <w:style w:type="paragraph" w:styleId="afff7">
    <w:name w:val="footnote text"/>
    <w:basedOn w:val="a7"/>
    <w:link w:val="1a"/>
    <w:rsid w:val="00D33EA8"/>
    <w:pPr>
      <w:ind w:firstLine="0"/>
      <w:jc w:val="left"/>
    </w:pPr>
    <w:rPr>
      <w:sz w:val="20"/>
      <w:szCs w:val="20"/>
    </w:rPr>
  </w:style>
  <w:style w:type="character" w:customStyle="1" w:styleId="1a">
    <w:name w:val="Текст сноски Знак1"/>
    <w:basedOn w:val="a8"/>
    <w:link w:val="afff7"/>
    <w:rsid w:val="00D33EA8"/>
  </w:style>
  <w:style w:type="paragraph" w:customStyle="1" w:styleId="220">
    <w:name w:val="Стиль полужирный По центру Слева:  2 см Справа:  2 см"/>
    <w:basedOn w:val="a7"/>
    <w:qFormat/>
    <w:rsid w:val="00D33EA8"/>
    <w:pPr>
      <w:suppressAutoHyphens/>
      <w:ind w:left="284" w:right="284" w:firstLine="0"/>
      <w:jc w:val="center"/>
    </w:pPr>
    <w:rPr>
      <w:b/>
      <w:bCs/>
      <w:sz w:val="28"/>
      <w:szCs w:val="20"/>
      <w:lang w:eastAsia="zh-CN"/>
    </w:rPr>
  </w:style>
  <w:style w:type="paragraph" w:customStyle="1" w:styleId="afff8">
    <w:name w:val="Заголовок таблицы"/>
    <w:basedOn w:val="afff0"/>
    <w:qFormat/>
    <w:rsid w:val="00D33EA8"/>
    <w:pPr>
      <w:jc w:val="center"/>
    </w:pPr>
    <w:rPr>
      <w:b/>
      <w:bCs/>
    </w:rPr>
  </w:style>
  <w:style w:type="numbering" w:customStyle="1" w:styleId="23">
    <w:name w:val="Нет списка2"/>
    <w:uiPriority w:val="99"/>
    <w:semiHidden/>
    <w:unhideWhenUsed/>
    <w:qFormat/>
    <w:rsid w:val="00D33EA8"/>
  </w:style>
  <w:style w:type="numbering" w:customStyle="1" w:styleId="1ai11028">
    <w:name w:val="1 / a / i11028"/>
    <w:semiHidden/>
    <w:qFormat/>
    <w:rsid w:val="00D33EA8"/>
  </w:style>
  <w:style w:type="numbering" w:customStyle="1" w:styleId="34">
    <w:name w:val="Нет списка3"/>
    <w:uiPriority w:val="99"/>
    <w:semiHidden/>
    <w:unhideWhenUsed/>
    <w:qFormat/>
    <w:rsid w:val="00D33EA8"/>
  </w:style>
  <w:style w:type="numbering" w:customStyle="1" w:styleId="42">
    <w:name w:val="Нет списка4"/>
    <w:uiPriority w:val="99"/>
    <w:semiHidden/>
    <w:unhideWhenUsed/>
    <w:qFormat/>
    <w:rsid w:val="00D33EA8"/>
  </w:style>
  <w:style w:type="table" w:customStyle="1" w:styleId="24">
    <w:name w:val="Сетка таблицы2"/>
    <w:basedOn w:val="a9"/>
    <w:uiPriority w:val="39"/>
    <w:rsid w:val="00D33EA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9"/>
    <w:uiPriority w:val="39"/>
    <w:rsid w:val="00D33EA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Абзац списка1"/>
    <w:basedOn w:val="a7"/>
    <w:rsid w:val="00BC1848"/>
    <w:pPr>
      <w:ind w:left="720" w:firstLine="0"/>
      <w:contextualSpacing/>
      <w:jc w:val="left"/>
    </w:pPr>
  </w:style>
  <w:style w:type="paragraph" w:customStyle="1" w:styleId="TableParagraph">
    <w:name w:val="Table Paragraph"/>
    <w:basedOn w:val="a7"/>
    <w:uiPriority w:val="1"/>
    <w:qFormat/>
    <w:rsid w:val="00BC1848"/>
    <w:pPr>
      <w:widowControl w:val="0"/>
      <w:autoSpaceDE w:val="0"/>
      <w:autoSpaceDN w:val="0"/>
      <w:ind w:firstLine="0"/>
      <w:jc w:val="center"/>
    </w:pPr>
    <w:rPr>
      <w:sz w:val="22"/>
      <w:szCs w:val="22"/>
      <w:lang w:bidi="ru-RU"/>
    </w:rPr>
  </w:style>
  <w:style w:type="paragraph" w:customStyle="1" w:styleId="25">
    <w:name w:val="Абзац списка2"/>
    <w:basedOn w:val="a7"/>
    <w:rsid w:val="00A364A0"/>
    <w:pPr>
      <w:ind w:left="720" w:firstLine="0"/>
      <w:contextualSpacing/>
      <w:jc w:val="left"/>
    </w:pPr>
  </w:style>
  <w:style w:type="numbering" w:customStyle="1" w:styleId="52">
    <w:name w:val="Нет списка5"/>
    <w:next w:val="aa"/>
    <w:uiPriority w:val="99"/>
    <w:semiHidden/>
    <w:unhideWhenUsed/>
    <w:rsid w:val="00C44B0E"/>
  </w:style>
  <w:style w:type="paragraph" w:styleId="afff9">
    <w:name w:val="Body Text Indent"/>
    <w:basedOn w:val="a7"/>
    <w:link w:val="afffa"/>
    <w:rsid w:val="00C44B0E"/>
    <w:pPr>
      <w:ind w:firstLine="709"/>
      <w:jc w:val="left"/>
    </w:pPr>
    <w:rPr>
      <w:sz w:val="26"/>
      <w:szCs w:val="20"/>
      <w:lang w:val="x-none" w:eastAsia="x-none"/>
    </w:rPr>
  </w:style>
  <w:style w:type="character" w:customStyle="1" w:styleId="afffa">
    <w:name w:val="Основной текст с отступом Знак"/>
    <w:basedOn w:val="a8"/>
    <w:link w:val="afff9"/>
    <w:rsid w:val="00C44B0E"/>
    <w:rPr>
      <w:sz w:val="26"/>
      <w:lang w:val="x-none" w:eastAsia="x-none"/>
    </w:rPr>
  </w:style>
  <w:style w:type="paragraph" w:styleId="26">
    <w:name w:val="Body Text Indent 2"/>
    <w:basedOn w:val="a7"/>
    <w:link w:val="27"/>
    <w:rsid w:val="00C44B0E"/>
    <w:pPr>
      <w:ind w:firstLine="567"/>
      <w:jc w:val="left"/>
    </w:pPr>
    <w:rPr>
      <w:sz w:val="26"/>
      <w:szCs w:val="20"/>
      <w:lang w:val="x-none" w:eastAsia="x-none"/>
    </w:rPr>
  </w:style>
  <w:style w:type="character" w:customStyle="1" w:styleId="27">
    <w:name w:val="Основной текст с отступом 2 Знак"/>
    <w:basedOn w:val="a8"/>
    <w:link w:val="26"/>
    <w:rsid w:val="00C44B0E"/>
    <w:rPr>
      <w:sz w:val="26"/>
      <w:lang w:val="x-none" w:eastAsia="x-none"/>
    </w:rPr>
  </w:style>
  <w:style w:type="paragraph" w:styleId="36">
    <w:name w:val="Body Text Indent 3"/>
    <w:basedOn w:val="a7"/>
    <w:link w:val="37"/>
    <w:rsid w:val="00C44B0E"/>
    <w:pPr>
      <w:ind w:firstLine="567"/>
      <w:jc w:val="left"/>
    </w:pPr>
    <w:rPr>
      <w:szCs w:val="20"/>
      <w:lang w:val="x-none" w:eastAsia="x-none"/>
    </w:rPr>
  </w:style>
  <w:style w:type="character" w:customStyle="1" w:styleId="37">
    <w:name w:val="Основной текст с отступом 3 Знак"/>
    <w:basedOn w:val="a8"/>
    <w:link w:val="36"/>
    <w:rsid w:val="00C44B0E"/>
    <w:rPr>
      <w:sz w:val="24"/>
      <w:lang w:val="x-none" w:eastAsia="x-none"/>
    </w:rPr>
  </w:style>
  <w:style w:type="character" w:customStyle="1" w:styleId="afffb">
    <w:name w:val="Название Знак"/>
    <w:rsid w:val="00C44B0E"/>
    <w:rPr>
      <w:sz w:val="32"/>
    </w:rPr>
  </w:style>
  <w:style w:type="paragraph" w:customStyle="1" w:styleId="1c">
    <w:name w:val="Знак Знак Знак Знак1"/>
    <w:basedOn w:val="a7"/>
    <w:rsid w:val="00C44B0E"/>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1d">
    <w:name w:val="Название объекта1"/>
    <w:basedOn w:val="a7"/>
    <w:next w:val="a7"/>
    <w:rsid w:val="00C44B0E"/>
    <w:pPr>
      <w:suppressAutoHyphens/>
      <w:ind w:firstLine="0"/>
      <w:jc w:val="center"/>
    </w:pPr>
    <w:rPr>
      <w:rFonts w:ascii="Courier" w:hAnsi="Courier"/>
      <w:sz w:val="32"/>
      <w:szCs w:val="20"/>
      <w:lang w:eastAsia="ar-SA"/>
    </w:rPr>
  </w:style>
  <w:style w:type="paragraph" w:customStyle="1" w:styleId="CharChar">
    <w:name w:val="Char Char"/>
    <w:basedOn w:val="a7"/>
    <w:rsid w:val="00C44B0E"/>
    <w:pPr>
      <w:spacing w:after="160" w:line="240" w:lineRule="exact"/>
      <w:ind w:firstLine="0"/>
      <w:jc w:val="left"/>
    </w:pPr>
    <w:rPr>
      <w:rFonts w:ascii="Verdana" w:hAnsi="Verdana"/>
      <w:sz w:val="20"/>
      <w:szCs w:val="20"/>
      <w:lang w:val="en-US" w:eastAsia="en-US"/>
    </w:rPr>
  </w:style>
  <w:style w:type="paragraph" w:customStyle="1" w:styleId="CharChar1">
    <w:name w:val="Char Char1"/>
    <w:basedOn w:val="a7"/>
    <w:rsid w:val="00C44B0E"/>
    <w:pPr>
      <w:spacing w:after="160" w:line="240" w:lineRule="exact"/>
      <w:ind w:firstLine="0"/>
      <w:jc w:val="left"/>
    </w:pPr>
    <w:rPr>
      <w:rFonts w:ascii="Verdana" w:hAnsi="Verdana"/>
      <w:sz w:val="20"/>
      <w:szCs w:val="20"/>
      <w:lang w:val="en-US" w:eastAsia="en-US"/>
    </w:rPr>
  </w:style>
  <w:style w:type="paragraph" w:customStyle="1" w:styleId="afffc">
    <w:name w:val="Название_текст"/>
    <w:basedOn w:val="aff2"/>
    <w:link w:val="afffd"/>
    <w:rsid w:val="00C44B0E"/>
    <w:pPr>
      <w:spacing w:after="280" w:line="240" w:lineRule="auto"/>
      <w:ind w:left="0" w:firstLine="720"/>
    </w:pPr>
    <w:rPr>
      <w:rFonts w:ascii="Arial" w:hAnsi="Arial"/>
      <w:b/>
      <w:sz w:val="28"/>
      <w:szCs w:val="20"/>
    </w:rPr>
  </w:style>
  <w:style w:type="character" w:customStyle="1" w:styleId="afffd">
    <w:name w:val="Название_текст Знак"/>
    <w:link w:val="afffc"/>
    <w:rsid w:val="00C44B0E"/>
    <w:rPr>
      <w:rFonts w:ascii="Arial" w:hAnsi="Arial"/>
      <w:b/>
      <w:sz w:val="28"/>
      <w:lang w:val="x-none" w:eastAsia="x-none"/>
    </w:rPr>
  </w:style>
  <w:style w:type="paragraph" w:customStyle="1" w:styleId="afffe">
    <w:name w:val="обычный_текст_таблица"/>
    <w:basedOn w:val="a7"/>
    <w:rsid w:val="00C44B0E"/>
    <w:pPr>
      <w:spacing w:after="120"/>
      <w:ind w:firstLine="0"/>
      <w:jc w:val="left"/>
    </w:pPr>
    <w:rPr>
      <w:rFonts w:ascii="Arial" w:hAnsi="Arial"/>
      <w:sz w:val="22"/>
      <w:szCs w:val="20"/>
    </w:rPr>
  </w:style>
  <w:style w:type="paragraph" w:customStyle="1" w:styleId="affff">
    <w:name w:val="Текст таблицы"/>
    <w:basedOn w:val="a7"/>
    <w:link w:val="affff0"/>
    <w:rsid w:val="00C44B0E"/>
    <w:pPr>
      <w:spacing w:after="120"/>
      <w:ind w:firstLine="0"/>
      <w:jc w:val="left"/>
    </w:pPr>
    <w:rPr>
      <w:rFonts w:ascii="Arial" w:hAnsi="Arial"/>
      <w:szCs w:val="20"/>
      <w:lang w:val="x-none" w:eastAsia="x-none"/>
    </w:rPr>
  </w:style>
  <w:style w:type="character" w:customStyle="1" w:styleId="affff0">
    <w:name w:val="Текст таблицы Знак"/>
    <w:link w:val="affff"/>
    <w:rsid w:val="00C44B0E"/>
    <w:rPr>
      <w:rFonts w:ascii="Arial" w:hAnsi="Arial"/>
      <w:sz w:val="24"/>
      <w:lang w:val="x-none" w:eastAsia="x-none"/>
    </w:rPr>
  </w:style>
  <w:style w:type="paragraph" w:customStyle="1" w:styleId="affff1">
    <w:name w:val="Таблица_текст"/>
    <w:basedOn w:val="affff"/>
    <w:rsid w:val="00C44B0E"/>
    <w:pPr>
      <w:spacing w:before="120"/>
      <w:jc w:val="center"/>
    </w:pPr>
    <w:rPr>
      <w:szCs w:val="24"/>
    </w:rPr>
  </w:style>
  <w:style w:type="paragraph" w:customStyle="1" w:styleId="Style1">
    <w:name w:val="Style 1"/>
    <w:basedOn w:val="a7"/>
    <w:rsid w:val="00C44B0E"/>
    <w:pPr>
      <w:widowControl w:val="0"/>
      <w:ind w:firstLine="0"/>
      <w:jc w:val="left"/>
    </w:pPr>
    <w:rPr>
      <w:color w:val="000000"/>
      <w:sz w:val="20"/>
      <w:szCs w:val="20"/>
    </w:rPr>
  </w:style>
  <w:style w:type="paragraph" w:customStyle="1" w:styleId="a">
    <w:name w:val="Нумерованный_список"/>
    <w:basedOn w:val="a7"/>
    <w:rsid w:val="00C44B0E"/>
    <w:pPr>
      <w:numPr>
        <w:numId w:val="1"/>
      </w:numPr>
      <w:spacing w:after="120"/>
    </w:pPr>
    <w:rPr>
      <w:szCs w:val="20"/>
    </w:rPr>
  </w:style>
  <w:style w:type="paragraph" w:styleId="affff2">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ff3"/>
    <w:rsid w:val="00C44B0E"/>
    <w:pPr>
      <w:ind w:firstLine="0"/>
      <w:jc w:val="left"/>
    </w:pPr>
    <w:rPr>
      <w:rFonts w:ascii="Courier New" w:hAnsi="Courier New"/>
      <w:szCs w:val="20"/>
      <w:lang w:val="x-none" w:eastAsia="x-none"/>
    </w:rPr>
  </w:style>
  <w:style w:type="character" w:customStyle="1" w:styleId="affff3">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8"/>
    <w:link w:val="affff2"/>
    <w:rsid w:val="00C44B0E"/>
    <w:rPr>
      <w:rFonts w:ascii="Courier New" w:hAnsi="Courier New"/>
      <w:sz w:val="24"/>
      <w:lang w:val="x-none" w:eastAsia="x-none"/>
    </w:rPr>
  </w:style>
  <w:style w:type="paragraph" w:styleId="38">
    <w:name w:val="Body Text 3"/>
    <w:basedOn w:val="a7"/>
    <w:link w:val="39"/>
    <w:rsid w:val="00C44B0E"/>
    <w:pPr>
      <w:widowControl w:val="0"/>
      <w:spacing w:after="120"/>
      <w:ind w:firstLine="709"/>
      <w:jc w:val="center"/>
    </w:pPr>
    <w:rPr>
      <w:sz w:val="16"/>
      <w:szCs w:val="16"/>
      <w:lang w:val="x-none" w:eastAsia="x-none"/>
    </w:rPr>
  </w:style>
  <w:style w:type="character" w:customStyle="1" w:styleId="39">
    <w:name w:val="Основной текст 3 Знак"/>
    <w:basedOn w:val="a8"/>
    <w:link w:val="38"/>
    <w:rsid w:val="00C44B0E"/>
    <w:rPr>
      <w:sz w:val="16"/>
      <w:szCs w:val="16"/>
      <w:lang w:val="x-none" w:eastAsia="x-none"/>
    </w:rPr>
  </w:style>
  <w:style w:type="paragraph" w:styleId="affff4">
    <w:name w:val="Subtitle"/>
    <w:basedOn w:val="a7"/>
    <w:link w:val="affff5"/>
    <w:qFormat/>
    <w:rsid w:val="00C44B0E"/>
    <w:pPr>
      <w:ind w:firstLine="0"/>
      <w:jc w:val="center"/>
    </w:pPr>
    <w:rPr>
      <w:b/>
      <w:sz w:val="32"/>
      <w:szCs w:val="20"/>
      <w:lang w:val="x-none" w:eastAsia="x-none"/>
    </w:rPr>
  </w:style>
  <w:style w:type="character" w:customStyle="1" w:styleId="affff5">
    <w:name w:val="Подзаголовок Знак"/>
    <w:basedOn w:val="a8"/>
    <w:link w:val="affff4"/>
    <w:rsid w:val="00C44B0E"/>
    <w:rPr>
      <w:b/>
      <w:sz w:val="32"/>
      <w:lang w:val="x-none" w:eastAsia="x-none"/>
    </w:rPr>
  </w:style>
  <w:style w:type="paragraph" w:customStyle="1" w:styleId="1e">
    <w:name w:val="Знак Знак Знак Знак1"/>
    <w:basedOn w:val="a7"/>
    <w:rsid w:val="00C44B0E"/>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Web">
    <w:name w:val="Обычный (Web)"/>
    <w:basedOn w:val="a7"/>
    <w:rsid w:val="00C44B0E"/>
    <w:pPr>
      <w:spacing w:before="100" w:beforeAutospacing="1"/>
      <w:ind w:firstLine="0"/>
      <w:jc w:val="left"/>
    </w:pPr>
  </w:style>
  <w:style w:type="paragraph" w:customStyle="1" w:styleId="affff6">
    <w:name w:val="Знак"/>
    <w:basedOn w:val="a7"/>
    <w:rsid w:val="00C44B0E"/>
    <w:pPr>
      <w:tabs>
        <w:tab w:val="num" w:pos="360"/>
      </w:tabs>
      <w:spacing w:after="160" w:line="240" w:lineRule="exact"/>
      <w:ind w:firstLine="0"/>
      <w:jc w:val="left"/>
    </w:pPr>
    <w:rPr>
      <w:rFonts w:ascii="Verdana" w:hAnsi="Verdana" w:cs="Verdana"/>
      <w:sz w:val="20"/>
      <w:szCs w:val="20"/>
      <w:lang w:val="en-US" w:eastAsia="en-US"/>
    </w:rPr>
  </w:style>
  <w:style w:type="paragraph" w:customStyle="1" w:styleId="affff7">
    <w:name w:val="Текст табличный"/>
    <w:basedOn w:val="a7"/>
    <w:rsid w:val="00C44B0E"/>
    <w:pPr>
      <w:ind w:firstLine="0"/>
    </w:pPr>
    <w:rPr>
      <w:sz w:val="22"/>
      <w:szCs w:val="20"/>
    </w:rPr>
  </w:style>
  <w:style w:type="character" w:customStyle="1" w:styleId="1f">
    <w:name w:val="Основной текст Знак1"/>
    <w:uiPriority w:val="99"/>
    <w:rsid w:val="00C44B0E"/>
    <w:rPr>
      <w:rFonts w:ascii="Arial" w:hAnsi="Arial" w:cs="Arial"/>
      <w:sz w:val="22"/>
      <w:szCs w:val="22"/>
      <w:u w:val="none"/>
    </w:rPr>
  </w:style>
  <w:style w:type="character" w:customStyle="1" w:styleId="affff8">
    <w:name w:val="Колонтитул"/>
    <w:uiPriority w:val="99"/>
    <w:rsid w:val="00C44B0E"/>
    <w:rPr>
      <w:rFonts w:ascii="Arial" w:hAnsi="Arial" w:cs="Arial"/>
      <w:b/>
      <w:bCs/>
      <w:sz w:val="22"/>
      <w:szCs w:val="22"/>
      <w:u w:val="none"/>
    </w:rPr>
  </w:style>
  <w:style w:type="character" w:customStyle="1" w:styleId="affff9">
    <w:name w:val="Основной текст + Полужирный"/>
    <w:uiPriority w:val="99"/>
    <w:rsid w:val="00C44B0E"/>
    <w:rPr>
      <w:rFonts w:ascii="Arial" w:hAnsi="Arial" w:cs="Arial"/>
      <w:b/>
      <w:bCs/>
      <w:sz w:val="22"/>
      <w:szCs w:val="22"/>
      <w:u w:val="none"/>
    </w:rPr>
  </w:style>
  <w:style w:type="character" w:customStyle="1" w:styleId="28">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44B0E"/>
    <w:rPr>
      <w:rFonts w:ascii="Courier New" w:hAnsi="Courier New"/>
      <w:lang w:val="ru-RU" w:eastAsia="ru-RU" w:bidi="ar-SA"/>
    </w:rPr>
  </w:style>
  <w:style w:type="paragraph" w:customStyle="1" w:styleId="29">
    <w:name w:val="Приложение_2"/>
    <w:basedOn w:val="a7"/>
    <w:rsid w:val="00C44B0E"/>
    <w:pPr>
      <w:spacing w:after="120"/>
      <w:ind w:firstLine="0"/>
    </w:pPr>
    <w:rPr>
      <w:szCs w:val="20"/>
    </w:rPr>
  </w:style>
  <w:style w:type="paragraph" w:customStyle="1" w:styleId="1f0">
    <w:name w:val="Знак Знак1 Знак Знак"/>
    <w:basedOn w:val="a7"/>
    <w:rsid w:val="00C44B0E"/>
    <w:pPr>
      <w:keepLines/>
      <w:spacing w:after="160" w:line="240" w:lineRule="exact"/>
      <w:ind w:firstLine="0"/>
      <w:jc w:val="left"/>
    </w:pPr>
    <w:rPr>
      <w:rFonts w:ascii="Verdana" w:eastAsia="MS Mincho" w:hAnsi="Verdana" w:cs="Franklin Gothic Book"/>
      <w:sz w:val="20"/>
      <w:szCs w:val="20"/>
      <w:lang w:val="en-US" w:eastAsia="en-US"/>
    </w:rPr>
  </w:style>
  <w:style w:type="paragraph" w:styleId="affffa">
    <w:name w:val="Body Text First Indent"/>
    <w:basedOn w:val="afff4"/>
    <w:link w:val="affffb"/>
    <w:rsid w:val="00C44B0E"/>
    <w:pPr>
      <w:spacing w:after="120" w:line="240" w:lineRule="auto"/>
      <w:ind w:firstLine="210"/>
    </w:pPr>
    <w:rPr>
      <w:rFonts w:ascii="Times New Roman" w:eastAsia="Times New Roman" w:hAnsi="Times New Roman" w:cs="Times New Roman"/>
      <w:sz w:val="20"/>
      <w:szCs w:val="20"/>
      <w:lang w:eastAsia="ru-RU"/>
    </w:rPr>
  </w:style>
  <w:style w:type="character" w:customStyle="1" w:styleId="affffb">
    <w:name w:val="Красная строка Знак"/>
    <w:basedOn w:val="afff5"/>
    <w:link w:val="affffa"/>
    <w:rsid w:val="00C44B0E"/>
    <w:rPr>
      <w:rFonts w:asciiTheme="minorHAnsi" w:eastAsiaTheme="minorHAnsi" w:hAnsiTheme="minorHAnsi" w:cstheme="minorBidi"/>
      <w:sz w:val="22"/>
      <w:szCs w:val="22"/>
      <w:lang w:eastAsia="en-US"/>
    </w:rPr>
  </w:style>
  <w:style w:type="paragraph" w:customStyle="1" w:styleId="0">
    <w:name w:val="Обычный + справа 0"/>
    <w:aliases w:val="2см"/>
    <w:basedOn w:val="a7"/>
    <w:rsid w:val="00C44B0E"/>
    <w:pPr>
      <w:ind w:firstLine="709"/>
    </w:pPr>
    <w:rPr>
      <w:rFonts w:eastAsia="Calibri"/>
    </w:rPr>
  </w:style>
  <w:style w:type="paragraph" w:customStyle="1" w:styleId="affffc">
    <w:name w:val="Обычный + Черный"/>
    <w:aliases w:val="Слева:  0,3 см,Первая строка:  1,5 см,Справа:  0"/>
    <w:basedOn w:val="a7"/>
    <w:rsid w:val="00C44B0E"/>
    <w:pPr>
      <w:ind w:left="170" w:right="170" w:firstLine="851"/>
    </w:pPr>
    <w:rPr>
      <w:rFonts w:eastAsia="Calibri"/>
      <w:color w:val="FF0000"/>
    </w:rPr>
  </w:style>
  <w:style w:type="paragraph" w:customStyle="1" w:styleId="affffd">
    <w:name w:val="Шапка таблиц"/>
    <w:basedOn w:val="affff1"/>
    <w:rsid w:val="00C44B0E"/>
    <w:rPr>
      <w:lang w:val="ru-RU" w:eastAsia="ru-RU"/>
    </w:rPr>
  </w:style>
  <w:style w:type="paragraph" w:customStyle="1" w:styleId="affffe">
    <w:name w:val="Текст Записки"/>
    <w:basedOn w:val="26"/>
    <w:link w:val="afffff"/>
    <w:rsid w:val="00C44B0E"/>
    <w:pPr>
      <w:spacing w:after="60" w:line="300" w:lineRule="exact"/>
      <w:ind w:firstLine="720"/>
      <w:jc w:val="both"/>
    </w:pPr>
    <w:rPr>
      <w:rFonts w:ascii="Arial" w:hAnsi="Arial" w:cs="Arial"/>
      <w:sz w:val="24"/>
      <w:szCs w:val="24"/>
      <w:lang w:val="ru-RU" w:eastAsia="ru-RU"/>
    </w:rPr>
  </w:style>
  <w:style w:type="character" w:customStyle="1" w:styleId="afffff">
    <w:name w:val="Текст Записки Знак"/>
    <w:link w:val="affffe"/>
    <w:rsid w:val="00C44B0E"/>
    <w:rPr>
      <w:rFonts w:ascii="Arial" w:hAnsi="Arial" w:cs="Arial"/>
      <w:sz w:val="24"/>
      <w:szCs w:val="24"/>
    </w:rPr>
  </w:style>
  <w:style w:type="paragraph" w:customStyle="1" w:styleId="afffff0">
    <w:name w:val="Заголовок таблиц"/>
    <w:basedOn w:val="affc"/>
    <w:rsid w:val="00C44B0E"/>
    <w:pPr>
      <w:suppressAutoHyphens w:val="0"/>
      <w:spacing w:after="60"/>
    </w:pPr>
    <w:rPr>
      <w:rFonts w:ascii="Arial" w:hAnsi="Arial" w:cs="Arial"/>
      <w:b w:val="0"/>
      <w:bCs w:val="0"/>
      <w:spacing w:val="20"/>
      <w:kern w:val="24"/>
      <w:sz w:val="24"/>
      <w:szCs w:val="24"/>
      <w:lang w:eastAsia="ru-RU"/>
    </w:rPr>
  </w:style>
  <w:style w:type="paragraph" w:customStyle="1" w:styleId="afffff1">
    <w:name w:val="основной_текст"/>
    <w:basedOn w:val="a7"/>
    <w:semiHidden/>
    <w:rsid w:val="00C44B0E"/>
    <w:pPr>
      <w:spacing w:after="60" w:line="300" w:lineRule="exact"/>
      <w:ind w:firstLine="720"/>
    </w:pPr>
    <w:rPr>
      <w:rFonts w:ascii="Arial" w:hAnsi="Arial"/>
      <w:szCs w:val="20"/>
    </w:rPr>
  </w:style>
  <w:style w:type="paragraph" w:customStyle="1" w:styleId="2a">
    <w:name w:val="Заголовок 2_текст"/>
    <w:basedOn w:val="2"/>
    <w:link w:val="2b"/>
    <w:semiHidden/>
    <w:rsid w:val="00C44B0E"/>
    <w:pPr>
      <w:numPr>
        <w:ilvl w:val="0"/>
        <w:numId w:val="0"/>
      </w:numPr>
      <w:tabs>
        <w:tab w:val="num" w:pos="1209"/>
        <w:tab w:val="left" w:pos="1701"/>
      </w:tabs>
      <w:spacing w:before="120" w:after="60"/>
      <w:ind w:left="-152" w:firstLine="720"/>
      <w:jc w:val="left"/>
    </w:pPr>
    <w:rPr>
      <w:rFonts w:ascii="Arial" w:eastAsia="Times New Roman" w:hAnsi="Arial" w:cs="Arial"/>
      <w:b/>
      <w:color w:val="auto"/>
      <w:kern w:val="22"/>
      <w:sz w:val="24"/>
      <w:szCs w:val="22"/>
      <w:lang w:val="x-none" w:eastAsia="x-none"/>
    </w:rPr>
  </w:style>
  <w:style w:type="character" w:customStyle="1" w:styleId="2b">
    <w:name w:val="Заголовок 2_текст Знак"/>
    <w:link w:val="2a"/>
    <w:semiHidden/>
    <w:rsid w:val="00C44B0E"/>
    <w:rPr>
      <w:rFonts w:ascii="Arial" w:hAnsi="Arial" w:cs="Arial"/>
      <w:b/>
      <w:kern w:val="22"/>
      <w:sz w:val="24"/>
      <w:szCs w:val="22"/>
      <w:lang w:val="x-none" w:eastAsia="x-none"/>
    </w:rPr>
  </w:style>
  <w:style w:type="paragraph" w:customStyle="1" w:styleId="3a">
    <w:name w:val="Заголовок 3_текст"/>
    <w:basedOn w:val="3"/>
    <w:semiHidden/>
    <w:rsid w:val="00C44B0E"/>
    <w:pPr>
      <w:keepLines/>
      <w:numPr>
        <w:ilvl w:val="0"/>
        <w:numId w:val="0"/>
      </w:numPr>
      <w:tabs>
        <w:tab w:val="num" w:pos="1644"/>
        <w:tab w:val="left" w:pos="1985"/>
      </w:tabs>
      <w:spacing w:before="120" w:after="60"/>
      <w:ind w:firstLine="720"/>
      <w:jc w:val="left"/>
    </w:pPr>
    <w:rPr>
      <w:rFonts w:ascii="Arial" w:hAnsi="Arial"/>
      <w:bCs w:val="0"/>
      <w:szCs w:val="20"/>
      <w:lang w:val="x-none" w:eastAsia="x-none"/>
    </w:rPr>
  </w:style>
  <w:style w:type="paragraph" w:customStyle="1" w:styleId="1f1">
    <w:name w:val="Заголовок 1_текст"/>
    <w:basedOn w:val="10"/>
    <w:link w:val="1f2"/>
    <w:semiHidden/>
    <w:rsid w:val="00C44B0E"/>
    <w:pPr>
      <w:keepNext/>
      <w:keepLines/>
      <w:pageBreakBefore/>
      <w:tabs>
        <w:tab w:val="num" w:pos="925"/>
        <w:tab w:val="left" w:pos="1418"/>
      </w:tabs>
      <w:spacing w:before="120" w:after="60"/>
      <w:ind w:left="-152" w:firstLine="720"/>
      <w:jc w:val="left"/>
    </w:pPr>
    <w:rPr>
      <w:rFonts w:ascii="Arial" w:hAnsi="Arial"/>
      <w:bCs w:val="0"/>
      <w:noProof/>
      <w:kern w:val="28"/>
      <w:sz w:val="28"/>
      <w:szCs w:val="26"/>
    </w:rPr>
  </w:style>
  <w:style w:type="character" w:customStyle="1" w:styleId="1f2">
    <w:name w:val="Заголовок 1_текст Знак Знак"/>
    <w:link w:val="1f1"/>
    <w:semiHidden/>
    <w:rsid w:val="00C44B0E"/>
    <w:rPr>
      <w:rFonts w:ascii="Arial" w:hAnsi="Arial"/>
      <w:b/>
      <w:noProof/>
      <w:kern w:val="28"/>
      <w:sz w:val="28"/>
      <w:szCs w:val="26"/>
    </w:rPr>
  </w:style>
  <w:style w:type="paragraph" w:customStyle="1" w:styleId="43">
    <w:name w:val="Заголовок 4_текст"/>
    <w:basedOn w:val="40"/>
    <w:semiHidden/>
    <w:rsid w:val="00C44B0E"/>
    <w:pPr>
      <w:keepNext w:val="0"/>
      <w:keepLines w:val="0"/>
      <w:numPr>
        <w:ilvl w:val="0"/>
        <w:numId w:val="0"/>
      </w:numPr>
      <w:tabs>
        <w:tab w:val="num" w:pos="2509"/>
      </w:tabs>
      <w:spacing w:before="200" w:after="120"/>
      <w:ind w:left="-11" w:firstLine="720"/>
      <w:jc w:val="center"/>
    </w:pPr>
    <w:rPr>
      <w:rFonts w:ascii="Arial" w:eastAsia="Times New Roman" w:hAnsi="Arial" w:cs="Times New Roman"/>
      <w:b/>
      <w:i w:val="0"/>
      <w:iCs w:val="0"/>
      <w:color w:val="auto"/>
      <w:kern w:val="20"/>
      <w:sz w:val="20"/>
      <w:szCs w:val="20"/>
      <w:lang w:val="x-none" w:eastAsia="x-none"/>
    </w:rPr>
  </w:style>
  <w:style w:type="paragraph" w:customStyle="1" w:styleId="53">
    <w:name w:val="Заголовок 5_текст"/>
    <w:basedOn w:val="5"/>
    <w:semiHidden/>
    <w:rsid w:val="00C44B0E"/>
    <w:pPr>
      <w:keepNext w:val="0"/>
      <w:numPr>
        <w:ilvl w:val="0"/>
        <w:numId w:val="0"/>
      </w:numPr>
      <w:tabs>
        <w:tab w:val="left" w:pos="2552"/>
        <w:tab w:val="num" w:pos="2869"/>
      </w:tabs>
      <w:spacing w:before="0"/>
      <w:ind w:left="-11" w:firstLine="720"/>
      <w:jc w:val="left"/>
    </w:pPr>
    <w:rPr>
      <w:rFonts w:ascii="Arial" w:eastAsia="Times New Roman" w:hAnsi="Arial" w:cs="Times New Roman"/>
      <w:b/>
      <w:smallCaps/>
      <w:color w:val="auto"/>
      <w:sz w:val="20"/>
      <w:szCs w:val="20"/>
      <w:lang w:val="x-none" w:eastAsia="x-none"/>
    </w:rPr>
  </w:style>
  <w:style w:type="paragraph" w:customStyle="1" w:styleId="61">
    <w:name w:val="Заголовок 6_текст"/>
    <w:basedOn w:val="6"/>
    <w:semiHidden/>
    <w:rsid w:val="00C44B0E"/>
    <w:pPr>
      <w:numPr>
        <w:ilvl w:val="0"/>
        <w:numId w:val="0"/>
      </w:numPr>
      <w:tabs>
        <w:tab w:val="left" w:pos="2835"/>
        <w:tab w:val="num" w:pos="3229"/>
      </w:tabs>
      <w:spacing w:before="0"/>
      <w:ind w:left="-11" w:firstLine="720"/>
      <w:jc w:val="left"/>
    </w:pPr>
    <w:rPr>
      <w:rFonts w:ascii="Arial" w:eastAsia="Times New Roman" w:hAnsi="Arial" w:cs="Times New Roman"/>
      <w:b/>
      <w:color w:val="auto"/>
      <w:sz w:val="22"/>
      <w:szCs w:val="20"/>
      <w:lang w:val="x-none" w:eastAsia="x-none"/>
    </w:rPr>
  </w:style>
  <w:style w:type="paragraph" w:customStyle="1" w:styleId="72">
    <w:name w:val="Заголовок 7_текст"/>
    <w:basedOn w:val="7"/>
    <w:semiHidden/>
    <w:rsid w:val="00C44B0E"/>
    <w:pPr>
      <w:numPr>
        <w:ilvl w:val="0"/>
        <w:numId w:val="0"/>
      </w:numPr>
      <w:tabs>
        <w:tab w:val="left" w:pos="3119"/>
        <w:tab w:val="num" w:pos="3589"/>
      </w:tabs>
      <w:spacing w:before="0"/>
      <w:ind w:left="-11" w:firstLine="720"/>
      <w:jc w:val="left"/>
    </w:pPr>
    <w:rPr>
      <w:rFonts w:ascii="Arial" w:eastAsia="Times New Roman" w:hAnsi="Arial" w:cs="Times New Roman"/>
      <w:b/>
      <w:i w:val="0"/>
      <w:iCs w:val="0"/>
      <w:smallCaps/>
      <w:color w:val="auto"/>
      <w:sz w:val="20"/>
      <w:szCs w:val="20"/>
      <w:lang w:val="x-none" w:eastAsia="x-none"/>
    </w:rPr>
  </w:style>
  <w:style w:type="character" w:customStyle="1" w:styleId="3b">
    <w:name w:val="Осн. текст Знак3"/>
    <w:link w:val="afffff2"/>
    <w:locked/>
    <w:rsid w:val="00C44B0E"/>
    <w:rPr>
      <w:sz w:val="24"/>
    </w:rPr>
  </w:style>
  <w:style w:type="paragraph" w:customStyle="1" w:styleId="afffff2">
    <w:name w:val="Осн. текст"/>
    <w:basedOn w:val="a7"/>
    <w:link w:val="3b"/>
    <w:rsid w:val="00C44B0E"/>
    <w:pPr>
      <w:spacing w:after="120"/>
      <w:ind w:firstLine="709"/>
    </w:pPr>
    <w:rPr>
      <w:szCs w:val="20"/>
    </w:rPr>
  </w:style>
  <w:style w:type="paragraph" w:customStyle="1" w:styleId="afffff3">
    <w:name w:val="Рисунок"/>
    <w:basedOn w:val="affc"/>
    <w:link w:val="afffff4"/>
    <w:rsid w:val="00C44B0E"/>
    <w:pPr>
      <w:suppressAutoHyphens w:val="0"/>
      <w:spacing w:before="60" w:after="60"/>
      <w:jc w:val="center"/>
    </w:pPr>
    <w:rPr>
      <w:rFonts w:ascii="Arial" w:hAnsi="Arial"/>
      <w:b w:val="0"/>
      <w:bCs w:val="0"/>
      <w:spacing w:val="20"/>
      <w:kern w:val="24"/>
      <w:sz w:val="24"/>
      <w:lang w:eastAsia="ru-RU"/>
    </w:rPr>
  </w:style>
  <w:style w:type="character" w:customStyle="1" w:styleId="afffff4">
    <w:name w:val="Рисунок Знак"/>
    <w:link w:val="afffff3"/>
    <w:rsid w:val="00C44B0E"/>
    <w:rPr>
      <w:rFonts w:ascii="Arial" w:hAnsi="Arial"/>
      <w:spacing w:val="20"/>
      <w:kern w:val="24"/>
      <w:sz w:val="24"/>
    </w:rPr>
  </w:style>
  <w:style w:type="paragraph" w:customStyle="1" w:styleId="afffff5">
    <w:name w:val="Приложение"/>
    <w:basedOn w:val="a7"/>
    <w:next w:val="a7"/>
    <w:link w:val="afffff6"/>
    <w:rsid w:val="00C44B0E"/>
    <w:pPr>
      <w:keepNext/>
      <w:keepLines/>
      <w:spacing w:after="120"/>
      <w:ind w:firstLine="0"/>
      <w:jc w:val="center"/>
    </w:pPr>
    <w:rPr>
      <w:rFonts w:ascii="Arial" w:hAnsi="Arial"/>
      <w:b/>
      <w:kern w:val="24"/>
      <w:szCs w:val="20"/>
    </w:rPr>
  </w:style>
  <w:style w:type="character" w:customStyle="1" w:styleId="afffff6">
    <w:name w:val="Приложение Знак"/>
    <w:link w:val="afffff5"/>
    <w:rsid w:val="00C44B0E"/>
    <w:rPr>
      <w:rFonts w:ascii="Arial" w:hAnsi="Arial"/>
      <w:b/>
      <w:kern w:val="24"/>
      <w:sz w:val="24"/>
    </w:rPr>
  </w:style>
  <w:style w:type="paragraph" w:customStyle="1" w:styleId="Arial">
    <w:name w:val="Стиль обычный_текст + Arial"/>
    <w:basedOn w:val="a7"/>
    <w:semiHidden/>
    <w:rsid w:val="00C44B0E"/>
    <w:pPr>
      <w:ind w:firstLine="720"/>
      <w:jc w:val="left"/>
    </w:pPr>
    <w:rPr>
      <w:rFonts w:ascii="Arial" w:hAnsi="Arial"/>
      <w:noProof/>
      <w:sz w:val="22"/>
    </w:rPr>
  </w:style>
  <w:style w:type="character" w:customStyle="1" w:styleId="FontStyle12">
    <w:name w:val="Font Style12"/>
    <w:rsid w:val="00C44B0E"/>
    <w:rPr>
      <w:rFonts w:ascii="Franklin Gothic Medium Cond" w:hAnsi="Franklin Gothic Medium Cond" w:cs="Franklin Gothic Medium Cond"/>
      <w:i/>
      <w:iCs/>
      <w:sz w:val="24"/>
      <w:szCs w:val="24"/>
    </w:rPr>
  </w:style>
  <w:style w:type="paragraph" w:styleId="44">
    <w:name w:val="toc 4"/>
    <w:basedOn w:val="a7"/>
    <w:next w:val="a7"/>
    <w:autoRedefine/>
    <w:semiHidden/>
    <w:rsid w:val="00C44B0E"/>
    <w:pPr>
      <w:ind w:left="600" w:firstLine="0"/>
      <w:jc w:val="left"/>
    </w:pPr>
    <w:rPr>
      <w:sz w:val="20"/>
      <w:szCs w:val="20"/>
    </w:rPr>
  </w:style>
  <w:style w:type="paragraph" w:styleId="62">
    <w:name w:val="toc 6"/>
    <w:basedOn w:val="a7"/>
    <w:next w:val="a7"/>
    <w:autoRedefine/>
    <w:semiHidden/>
    <w:rsid w:val="00C44B0E"/>
    <w:pPr>
      <w:ind w:left="1000" w:firstLine="0"/>
      <w:jc w:val="left"/>
    </w:pPr>
    <w:rPr>
      <w:sz w:val="20"/>
      <w:szCs w:val="20"/>
    </w:rPr>
  </w:style>
  <w:style w:type="paragraph" w:styleId="81">
    <w:name w:val="toc 8"/>
    <w:basedOn w:val="a7"/>
    <w:next w:val="a7"/>
    <w:autoRedefine/>
    <w:semiHidden/>
    <w:rsid w:val="00C44B0E"/>
    <w:pPr>
      <w:ind w:left="1400" w:firstLine="0"/>
      <w:jc w:val="left"/>
    </w:pPr>
    <w:rPr>
      <w:sz w:val="20"/>
      <w:szCs w:val="20"/>
    </w:rPr>
  </w:style>
  <w:style w:type="paragraph" w:styleId="91">
    <w:name w:val="toc 9"/>
    <w:basedOn w:val="a7"/>
    <w:next w:val="a7"/>
    <w:autoRedefine/>
    <w:semiHidden/>
    <w:rsid w:val="00C44B0E"/>
    <w:pPr>
      <w:ind w:left="1600" w:firstLine="0"/>
      <w:jc w:val="left"/>
    </w:pPr>
    <w:rPr>
      <w:sz w:val="20"/>
      <w:szCs w:val="20"/>
    </w:rPr>
  </w:style>
  <w:style w:type="paragraph" w:customStyle="1" w:styleId="afffff7">
    <w:name w:val="Основной"/>
    <w:basedOn w:val="a7"/>
    <w:link w:val="afffff8"/>
    <w:qFormat/>
    <w:rsid w:val="00C44B0E"/>
    <w:pPr>
      <w:spacing w:line="360" w:lineRule="auto"/>
      <w:ind w:left="357" w:right="244" w:firstLine="709"/>
    </w:pPr>
  </w:style>
  <w:style w:type="character" w:customStyle="1" w:styleId="afffff8">
    <w:name w:val="Основной Знак"/>
    <w:basedOn w:val="ac"/>
    <w:link w:val="afffff7"/>
    <w:rsid w:val="00C44B0E"/>
    <w:rPr>
      <w:sz w:val="24"/>
      <w:szCs w:val="24"/>
    </w:rPr>
  </w:style>
  <w:style w:type="paragraph" w:customStyle="1" w:styleId="1f3">
    <w:name w:val="заголовок 1"/>
    <w:basedOn w:val="a7"/>
    <w:next w:val="a7"/>
    <w:rsid w:val="00C44B0E"/>
    <w:pPr>
      <w:keepNext/>
      <w:ind w:firstLine="0"/>
      <w:jc w:val="left"/>
    </w:pPr>
    <w:rPr>
      <w:b/>
      <w:szCs w:val="20"/>
    </w:rPr>
  </w:style>
  <w:style w:type="paragraph" w:customStyle="1" w:styleId="afffff9">
    <w:name w:val="Записка"/>
    <w:basedOn w:val="afffff1"/>
    <w:rsid w:val="00C44B0E"/>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a"/>
    <w:semiHidden/>
    <w:rsid w:val="00C44B0E"/>
    <w:pPr>
      <w:numPr>
        <w:numId w:val="9"/>
      </w:numPr>
      <w:tabs>
        <w:tab w:val="clear" w:pos="360"/>
      </w:tabs>
      <w:spacing w:before="0"/>
      <w:ind w:left="1724"/>
      <w:jc w:val="both"/>
    </w:pPr>
    <w:rPr>
      <w:rFonts w:cs="Times New Roman"/>
      <w:bCs/>
      <w:lang w:val="ru-RU" w:eastAsia="ru-RU"/>
    </w:rPr>
  </w:style>
  <w:style w:type="character" w:customStyle="1" w:styleId="wmi-callto">
    <w:name w:val="wmi-callto"/>
    <w:basedOn w:val="a8"/>
    <w:rsid w:val="00C44B0E"/>
  </w:style>
  <w:style w:type="paragraph" w:customStyle="1" w:styleId="afffffa">
    <w:name w:val="Знак Знак Знак Знак"/>
    <w:basedOn w:val="a7"/>
    <w:rsid w:val="00C44B0E"/>
    <w:pPr>
      <w:spacing w:after="160" w:line="240" w:lineRule="exact"/>
      <w:ind w:firstLine="0"/>
      <w:jc w:val="left"/>
    </w:pPr>
    <w:rPr>
      <w:rFonts w:ascii="Verdana" w:hAnsi="Verdana" w:cs="Verdana"/>
      <w:sz w:val="20"/>
      <w:szCs w:val="20"/>
      <w:lang w:val="en-US" w:eastAsia="en-US"/>
    </w:rPr>
  </w:style>
  <w:style w:type="character" w:customStyle="1" w:styleId="spelle">
    <w:name w:val="spelle"/>
    <w:basedOn w:val="a8"/>
    <w:rsid w:val="00C44B0E"/>
  </w:style>
  <w:style w:type="paragraph" w:styleId="2c">
    <w:name w:val="Body Text 2"/>
    <w:basedOn w:val="a7"/>
    <w:link w:val="2d"/>
    <w:rsid w:val="00C44B0E"/>
    <w:pPr>
      <w:spacing w:after="120" w:line="480" w:lineRule="auto"/>
      <w:ind w:firstLine="0"/>
      <w:jc w:val="left"/>
    </w:pPr>
    <w:rPr>
      <w:sz w:val="20"/>
      <w:szCs w:val="20"/>
    </w:rPr>
  </w:style>
  <w:style w:type="character" w:customStyle="1" w:styleId="2d">
    <w:name w:val="Основной текст 2 Знак"/>
    <w:basedOn w:val="a8"/>
    <w:link w:val="2c"/>
    <w:rsid w:val="00C44B0E"/>
  </w:style>
  <w:style w:type="character" w:customStyle="1" w:styleId="w">
    <w:name w:val="w"/>
    <w:rsid w:val="00C44B0E"/>
  </w:style>
  <w:style w:type="character" w:customStyle="1" w:styleId="afffffb">
    <w:name w:val="Гипертекстовая ссылка"/>
    <w:uiPriority w:val="99"/>
    <w:rsid w:val="00C44B0E"/>
    <w:rPr>
      <w:rFonts w:cs="Times New Roman"/>
      <w:b/>
      <w:color w:val="008000"/>
    </w:rPr>
  </w:style>
  <w:style w:type="character" w:customStyle="1" w:styleId="FontStyle67">
    <w:name w:val="Font Style67"/>
    <w:rsid w:val="00C44B0E"/>
    <w:rPr>
      <w:rFonts w:ascii="Times New Roman" w:hAnsi="Times New Roman" w:cs="Times New Roman" w:hint="default"/>
      <w:b/>
      <w:bCs/>
      <w:sz w:val="20"/>
      <w:szCs w:val="20"/>
    </w:rPr>
  </w:style>
  <w:style w:type="paragraph" w:customStyle="1" w:styleId="msonormalbullet2gif">
    <w:name w:val="msonormalbullet2.gif"/>
    <w:basedOn w:val="a7"/>
    <w:rsid w:val="00C44B0E"/>
    <w:pPr>
      <w:spacing w:before="100" w:beforeAutospacing="1" w:after="100" w:afterAutospacing="1"/>
      <w:ind w:firstLine="0"/>
    </w:pPr>
  </w:style>
  <w:style w:type="paragraph" w:customStyle="1" w:styleId="Iauiue">
    <w:name w:val="Iau?iue"/>
    <w:rsid w:val="00C44B0E"/>
    <w:pPr>
      <w:widowControl w:val="0"/>
    </w:pPr>
  </w:style>
  <w:style w:type="paragraph" w:customStyle="1" w:styleId="afffffc">
    <w:name w:val="Таблица_ШАПКА"/>
    <w:next w:val="afff4"/>
    <w:qFormat/>
    <w:rsid w:val="00C44B0E"/>
    <w:pPr>
      <w:keepNext/>
      <w:jc w:val="center"/>
    </w:pPr>
    <w:rPr>
      <w:b/>
      <w:sz w:val="24"/>
      <w:szCs w:val="24"/>
    </w:rPr>
  </w:style>
  <w:style w:type="paragraph" w:customStyle="1" w:styleId="afffffd">
    <w:name w:val="Таблица_Текст_ЦЕНТР"/>
    <w:uiPriority w:val="99"/>
    <w:qFormat/>
    <w:rsid w:val="00C44B0E"/>
    <w:pPr>
      <w:jc w:val="center"/>
    </w:pPr>
    <w:rPr>
      <w:rFonts w:cs="Courier New"/>
      <w:sz w:val="24"/>
    </w:rPr>
  </w:style>
  <w:style w:type="paragraph" w:customStyle="1" w:styleId="afffffe">
    <w:name w:val="Нормальный (таблица)"/>
    <w:basedOn w:val="a7"/>
    <w:next w:val="a7"/>
    <w:uiPriority w:val="99"/>
    <w:rsid w:val="00C44B0E"/>
    <w:pPr>
      <w:widowControl w:val="0"/>
      <w:autoSpaceDE w:val="0"/>
      <w:autoSpaceDN w:val="0"/>
      <w:adjustRightInd w:val="0"/>
      <w:ind w:firstLine="0"/>
    </w:pPr>
    <w:rPr>
      <w:rFonts w:ascii="Arial" w:hAnsi="Arial" w:cs="Arial"/>
      <w:sz w:val="26"/>
      <w:szCs w:val="26"/>
    </w:rPr>
  </w:style>
  <w:style w:type="paragraph" w:styleId="2e">
    <w:name w:val="List Number 2"/>
    <w:basedOn w:val="a7"/>
    <w:uiPriority w:val="99"/>
    <w:rsid w:val="00C44B0E"/>
    <w:pPr>
      <w:tabs>
        <w:tab w:val="num" w:pos="1287"/>
      </w:tabs>
      <w:suppressAutoHyphens/>
      <w:ind w:left="1287" w:hanging="360"/>
    </w:pPr>
    <w:rPr>
      <w:sz w:val="28"/>
    </w:rPr>
  </w:style>
  <w:style w:type="paragraph" w:customStyle="1" w:styleId="affffff">
    <w:name w:val="П_Обычный"/>
    <w:basedOn w:val="a7"/>
    <w:link w:val="affffff0"/>
    <w:autoRedefine/>
    <w:qFormat/>
    <w:rsid w:val="00C44B0E"/>
    <w:pPr>
      <w:spacing w:line="360" w:lineRule="auto"/>
      <w:ind w:firstLine="709"/>
      <w:jc w:val="left"/>
    </w:pPr>
    <w:rPr>
      <w:lang w:val="x-none" w:eastAsia="en-US"/>
    </w:rPr>
  </w:style>
  <w:style w:type="character" w:customStyle="1" w:styleId="affffff0">
    <w:name w:val="П_Обычный Знак"/>
    <w:link w:val="affffff"/>
    <w:rsid w:val="00C44B0E"/>
    <w:rPr>
      <w:sz w:val="24"/>
      <w:szCs w:val="24"/>
      <w:lang w:val="x-none" w:eastAsia="en-US"/>
    </w:rPr>
  </w:style>
  <w:style w:type="paragraph" w:customStyle="1" w:styleId="a5">
    <w:name w:val="ПСтатья"/>
    <w:basedOn w:val="affffff"/>
    <w:next w:val="affffff"/>
    <w:autoRedefine/>
    <w:qFormat/>
    <w:rsid w:val="00C44B0E"/>
    <w:pPr>
      <w:keepNext/>
      <w:numPr>
        <w:numId w:val="10"/>
      </w:numPr>
      <w:spacing w:before="120" w:after="120" w:line="276" w:lineRule="auto"/>
      <w:ind w:left="720"/>
      <w:contextualSpacing/>
      <w:jc w:val="both"/>
      <w:outlineLvl w:val="1"/>
    </w:pPr>
    <w:rPr>
      <w:rFonts w:ascii="Tahoma" w:hAnsi="Tahoma" w:cs="Tahoma"/>
      <w:b/>
      <w:lang w:eastAsia="ru-RU"/>
    </w:rPr>
  </w:style>
  <w:style w:type="paragraph" w:customStyle="1" w:styleId="affffff1">
    <w:name w:val="Таблица_НАЗВАНИЕ"/>
    <w:basedOn w:val="a7"/>
    <w:next w:val="a7"/>
    <w:link w:val="affffff2"/>
    <w:qFormat/>
    <w:rsid w:val="00C44B0E"/>
    <w:pPr>
      <w:keepNext/>
      <w:keepLines/>
      <w:suppressAutoHyphens/>
      <w:spacing w:after="120"/>
      <w:ind w:firstLine="0"/>
      <w:jc w:val="center"/>
    </w:pPr>
    <w:rPr>
      <w:b/>
      <w:sz w:val="28"/>
      <w:szCs w:val="28"/>
      <w:lang w:val="x-none" w:eastAsia="x-none"/>
    </w:rPr>
  </w:style>
  <w:style w:type="character" w:customStyle="1" w:styleId="affffff2">
    <w:name w:val="Таблица_НАЗВАНИЕ Знак"/>
    <w:link w:val="affffff1"/>
    <w:rsid w:val="00C44B0E"/>
    <w:rPr>
      <w:b/>
      <w:sz w:val="28"/>
      <w:szCs w:val="28"/>
      <w:lang w:val="x-none" w:eastAsia="x-none"/>
    </w:rPr>
  </w:style>
  <w:style w:type="paragraph" w:customStyle="1" w:styleId="affffff3">
    <w:name w:val="Таблица_НОМЕР СТОЛБ"/>
    <w:basedOn w:val="a7"/>
    <w:qFormat/>
    <w:rsid w:val="00C44B0E"/>
    <w:pPr>
      <w:keepNext/>
      <w:suppressAutoHyphens/>
      <w:ind w:firstLine="0"/>
      <w:jc w:val="center"/>
    </w:pPr>
    <w:rPr>
      <w:rFonts w:cs="Courier New"/>
      <w:sz w:val="16"/>
      <w:szCs w:val="16"/>
    </w:rPr>
  </w:style>
  <w:style w:type="paragraph" w:customStyle="1" w:styleId="affffff4">
    <w:name w:val="Таблица_Текст_ЛЕВО"/>
    <w:basedOn w:val="afffffd"/>
    <w:uiPriority w:val="99"/>
    <w:qFormat/>
    <w:rsid w:val="00C44B0E"/>
    <w:pPr>
      <w:ind w:left="28"/>
      <w:jc w:val="left"/>
    </w:pPr>
  </w:style>
  <w:style w:type="paragraph" w:customStyle="1" w:styleId="xl64">
    <w:name w:val="xl64"/>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5">
    <w:name w:val="xl65"/>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140">
    <w:name w:val="Обычный + 14 пт"/>
    <w:aliases w:val="По правому краю,Слева:  8,89 см"/>
    <w:basedOn w:val="a7"/>
    <w:rsid w:val="00C44B0E"/>
    <w:pPr>
      <w:ind w:left="5040" w:firstLine="0"/>
      <w:jc w:val="right"/>
    </w:pPr>
    <w:rPr>
      <w:rFonts w:eastAsia="Calibri"/>
      <w:sz w:val="28"/>
      <w:szCs w:val="20"/>
    </w:rPr>
  </w:style>
  <w:style w:type="paragraph" w:customStyle="1" w:styleId="affffff5">
    <w:name w:val="Базовый"/>
    <w:rsid w:val="00C44B0E"/>
    <w:pPr>
      <w:tabs>
        <w:tab w:val="left" w:pos="709"/>
      </w:tabs>
      <w:suppressAutoHyphens/>
      <w:spacing w:after="60" w:line="276" w:lineRule="auto"/>
      <w:jc w:val="both"/>
    </w:pPr>
    <w:rPr>
      <w:rFonts w:eastAsia="Calibri"/>
      <w:sz w:val="24"/>
      <w:szCs w:val="24"/>
      <w:lang w:eastAsia="ar-SA"/>
    </w:rPr>
  </w:style>
  <w:style w:type="character" w:customStyle="1" w:styleId="blk">
    <w:name w:val="blk"/>
    <w:basedOn w:val="a8"/>
    <w:rsid w:val="00C44B0E"/>
  </w:style>
  <w:style w:type="paragraph" w:customStyle="1" w:styleId="xl66">
    <w:name w:val="xl66"/>
    <w:basedOn w:val="a7"/>
    <w:rsid w:val="00C44B0E"/>
    <w:pPr>
      <w:pBdr>
        <w:top w:val="single" w:sz="8" w:space="0" w:color="auto"/>
        <w:bottom w:val="single" w:sz="8" w:space="0" w:color="auto"/>
        <w:right w:val="single" w:sz="8" w:space="0" w:color="auto"/>
      </w:pBdr>
      <w:spacing w:before="100" w:beforeAutospacing="1" w:after="100" w:afterAutospacing="1"/>
      <w:ind w:firstLine="0"/>
      <w:jc w:val="center"/>
    </w:pPr>
    <w:rPr>
      <w:color w:val="000000"/>
    </w:rPr>
  </w:style>
  <w:style w:type="paragraph" w:customStyle="1" w:styleId="affffff6">
    <w:name w:val="Логотип ООО"/>
    <w:basedOn w:val="afff4"/>
    <w:next w:val="affffff7"/>
    <w:link w:val="affffff8"/>
    <w:uiPriority w:val="99"/>
    <w:semiHidden/>
    <w:rsid w:val="00C44B0E"/>
    <w:pPr>
      <w:spacing w:after="0" w:line="240" w:lineRule="auto"/>
      <w:ind w:firstLine="567"/>
      <w:jc w:val="both"/>
    </w:pPr>
    <w:rPr>
      <w:rFonts w:ascii="Times New Roman" w:eastAsia="Calibri" w:hAnsi="Times New Roman" w:cs="Times New Roman"/>
      <w:b/>
      <w:sz w:val="20"/>
      <w:szCs w:val="20"/>
    </w:rPr>
  </w:style>
  <w:style w:type="character" w:customStyle="1" w:styleId="affffff8">
    <w:name w:val="Логотип ООО Знак"/>
    <w:link w:val="affffff6"/>
    <w:uiPriority w:val="99"/>
    <w:semiHidden/>
    <w:locked/>
    <w:rsid w:val="00C44B0E"/>
    <w:rPr>
      <w:rFonts w:eastAsia="Calibri"/>
      <w:b/>
      <w:lang w:eastAsia="en-US"/>
    </w:rPr>
  </w:style>
  <w:style w:type="paragraph" w:customStyle="1" w:styleId="affffff7">
    <w:name w:val="Логотип ЮганскНИПИ"/>
    <w:basedOn w:val="afff4"/>
    <w:next w:val="afff4"/>
    <w:link w:val="affffff9"/>
    <w:uiPriority w:val="99"/>
    <w:semiHidden/>
    <w:rsid w:val="00C44B0E"/>
    <w:pPr>
      <w:spacing w:after="0" w:line="240" w:lineRule="auto"/>
      <w:ind w:firstLine="567"/>
      <w:jc w:val="both"/>
    </w:pPr>
    <w:rPr>
      <w:rFonts w:ascii="Times New Roman" w:eastAsia="Calibri" w:hAnsi="Times New Roman" w:cs="Times New Roman"/>
      <w:b/>
      <w:sz w:val="24"/>
      <w:szCs w:val="20"/>
    </w:rPr>
  </w:style>
  <w:style w:type="character" w:customStyle="1" w:styleId="affffff9">
    <w:name w:val="Логотип ЮганскНИПИ Знак"/>
    <w:link w:val="affffff7"/>
    <w:uiPriority w:val="99"/>
    <w:semiHidden/>
    <w:locked/>
    <w:rsid w:val="00C44B0E"/>
    <w:rPr>
      <w:rFonts w:eastAsia="Calibri"/>
      <w:b/>
      <w:sz w:val="24"/>
      <w:lang w:eastAsia="en-US"/>
    </w:rPr>
  </w:style>
  <w:style w:type="paragraph" w:customStyle="1" w:styleId="affffffa">
    <w:name w:val="Название проекта"/>
    <w:basedOn w:val="afff4"/>
    <w:next w:val="afff4"/>
    <w:link w:val="affffffb"/>
    <w:uiPriority w:val="99"/>
    <w:rsid w:val="00C44B0E"/>
    <w:pPr>
      <w:spacing w:after="0" w:line="240" w:lineRule="auto"/>
      <w:jc w:val="center"/>
    </w:pPr>
    <w:rPr>
      <w:rFonts w:ascii="Times New Roman" w:eastAsia="Calibri" w:hAnsi="Times New Roman" w:cs="Times New Roman"/>
      <w:sz w:val="36"/>
    </w:rPr>
  </w:style>
  <w:style w:type="character" w:customStyle="1" w:styleId="affffffb">
    <w:name w:val="Название проекта Знак"/>
    <w:link w:val="affffffa"/>
    <w:uiPriority w:val="99"/>
    <w:locked/>
    <w:rsid w:val="00C44B0E"/>
    <w:rPr>
      <w:rFonts w:eastAsia="Calibri"/>
      <w:sz w:val="36"/>
      <w:szCs w:val="22"/>
      <w:lang w:eastAsia="en-US"/>
    </w:rPr>
  </w:style>
  <w:style w:type="paragraph" w:customStyle="1" w:styleId="affffffc">
    <w:name w:val="Стадия проекта"/>
    <w:basedOn w:val="afff4"/>
    <w:next w:val="afff4"/>
    <w:link w:val="affffffd"/>
    <w:uiPriority w:val="99"/>
    <w:rsid w:val="00C44B0E"/>
    <w:pPr>
      <w:spacing w:after="0" w:line="240" w:lineRule="auto"/>
      <w:jc w:val="center"/>
    </w:pPr>
    <w:rPr>
      <w:rFonts w:ascii="Times New Roman" w:eastAsia="Calibri" w:hAnsi="Times New Roman" w:cs="Times New Roman"/>
      <w:b/>
      <w:caps/>
      <w:sz w:val="28"/>
      <w:szCs w:val="20"/>
    </w:rPr>
  </w:style>
  <w:style w:type="character" w:customStyle="1" w:styleId="affffffd">
    <w:name w:val="Стадия проекта Знак"/>
    <w:link w:val="affffffc"/>
    <w:uiPriority w:val="99"/>
    <w:locked/>
    <w:rsid w:val="00C44B0E"/>
    <w:rPr>
      <w:rFonts w:eastAsia="Calibri"/>
      <w:b/>
      <w:caps/>
      <w:sz w:val="28"/>
      <w:lang w:eastAsia="en-US"/>
    </w:rPr>
  </w:style>
  <w:style w:type="paragraph" w:customStyle="1" w:styleId="affffffe">
    <w:name w:val="Название тома"/>
    <w:basedOn w:val="afff4"/>
    <w:next w:val="afff4"/>
    <w:link w:val="afffffff"/>
    <w:uiPriority w:val="99"/>
    <w:rsid w:val="00C44B0E"/>
    <w:pPr>
      <w:spacing w:after="0" w:line="240" w:lineRule="auto"/>
      <w:jc w:val="center"/>
    </w:pPr>
    <w:rPr>
      <w:rFonts w:ascii="Times New Roman" w:eastAsia="Calibri" w:hAnsi="Times New Roman" w:cs="Times New Roman"/>
      <w:b/>
      <w:sz w:val="28"/>
      <w:szCs w:val="20"/>
    </w:rPr>
  </w:style>
  <w:style w:type="character" w:customStyle="1" w:styleId="afffffff">
    <w:name w:val="Название тома Знак"/>
    <w:link w:val="affffffe"/>
    <w:uiPriority w:val="99"/>
    <w:locked/>
    <w:rsid w:val="00C44B0E"/>
    <w:rPr>
      <w:rFonts w:eastAsia="Calibri"/>
      <w:b/>
      <w:sz w:val="28"/>
      <w:lang w:eastAsia="en-US"/>
    </w:rPr>
  </w:style>
  <w:style w:type="paragraph" w:customStyle="1" w:styleId="afffffff0">
    <w:name w:val="Номер тома"/>
    <w:basedOn w:val="afff4"/>
    <w:next w:val="afff4"/>
    <w:link w:val="afffffff1"/>
    <w:uiPriority w:val="99"/>
    <w:qFormat/>
    <w:rsid w:val="00C44B0E"/>
    <w:pPr>
      <w:spacing w:after="0" w:line="240" w:lineRule="auto"/>
      <w:jc w:val="both"/>
    </w:pPr>
    <w:rPr>
      <w:rFonts w:ascii="Times New Roman" w:eastAsia="Calibri" w:hAnsi="Times New Roman" w:cs="Times New Roman"/>
      <w:b/>
      <w:sz w:val="32"/>
      <w:szCs w:val="20"/>
    </w:rPr>
  </w:style>
  <w:style w:type="character" w:customStyle="1" w:styleId="afffffff1">
    <w:name w:val="Номер тома Знак"/>
    <w:link w:val="afffffff0"/>
    <w:uiPriority w:val="99"/>
    <w:locked/>
    <w:rsid w:val="00C44B0E"/>
    <w:rPr>
      <w:rFonts w:eastAsia="Calibri"/>
      <w:b/>
      <w:sz w:val="32"/>
      <w:lang w:eastAsia="en-US"/>
    </w:rPr>
  </w:style>
  <w:style w:type="paragraph" w:customStyle="1" w:styleId="afffffff2">
    <w:name w:val="Текст Таблица Титул"/>
    <w:basedOn w:val="afff4"/>
    <w:link w:val="afffffff3"/>
    <w:uiPriority w:val="99"/>
    <w:semiHidden/>
    <w:qFormat/>
    <w:rsid w:val="00C44B0E"/>
    <w:pPr>
      <w:spacing w:after="0" w:line="240" w:lineRule="auto"/>
      <w:jc w:val="both"/>
    </w:pPr>
    <w:rPr>
      <w:rFonts w:ascii="Times New Roman" w:eastAsia="Calibri" w:hAnsi="Times New Roman" w:cs="Times New Roman"/>
      <w:sz w:val="24"/>
      <w:szCs w:val="20"/>
    </w:rPr>
  </w:style>
  <w:style w:type="character" w:customStyle="1" w:styleId="afffffff3">
    <w:name w:val="Текст Таблица Титул Знак"/>
    <w:link w:val="afffffff2"/>
    <w:uiPriority w:val="99"/>
    <w:semiHidden/>
    <w:locked/>
    <w:rsid w:val="00C44B0E"/>
    <w:rPr>
      <w:rFonts w:eastAsia="Calibri"/>
      <w:sz w:val="24"/>
      <w:lang w:eastAsia="en-US"/>
    </w:rPr>
  </w:style>
  <w:style w:type="paragraph" w:customStyle="1" w:styleId="afffffff4">
    <w:name w:val="Год"/>
    <w:basedOn w:val="afff4"/>
    <w:next w:val="afff4"/>
    <w:link w:val="afffffff5"/>
    <w:uiPriority w:val="99"/>
    <w:semiHidden/>
    <w:rsid w:val="00C44B0E"/>
    <w:pPr>
      <w:spacing w:after="0" w:line="240" w:lineRule="auto"/>
      <w:ind w:firstLine="567"/>
      <w:jc w:val="center"/>
    </w:pPr>
    <w:rPr>
      <w:rFonts w:ascii="Times New Roman" w:eastAsia="Calibri" w:hAnsi="Times New Roman" w:cs="Times New Roman"/>
      <w:b/>
      <w:sz w:val="28"/>
      <w:szCs w:val="20"/>
    </w:rPr>
  </w:style>
  <w:style w:type="character" w:customStyle="1" w:styleId="afffffff5">
    <w:name w:val="Год Знак"/>
    <w:link w:val="afffffff4"/>
    <w:uiPriority w:val="99"/>
    <w:semiHidden/>
    <w:locked/>
    <w:rsid w:val="00C44B0E"/>
    <w:rPr>
      <w:rFonts w:eastAsia="Calibri"/>
      <w:b/>
      <w:sz w:val="28"/>
      <w:lang w:eastAsia="en-US"/>
    </w:rPr>
  </w:style>
  <w:style w:type="paragraph" w:customStyle="1" w:styleId="-0">
    <w:name w:val="Шифр-Код тома"/>
    <w:basedOn w:val="afff4"/>
    <w:uiPriority w:val="99"/>
    <w:rsid w:val="00C44B0E"/>
    <w:pPr>
      <w:spacing w:after="0" w:line="240" w:lineRule="auto"/>
      <w:jc w:val="center"/>
    </w:pPr>
    <w:rPr>
      <w:rFonts w:ascii="Times New Roman" w:eastAsia="Calibri" w:hAnsi="Times New Roman" w:cs="Times New Roman"/>
      <w:b/>
      <w:sz w:val="32"/>
      <w:szCs w:val="20"/>
    </w:rPr>
  </w:style>
  <w:style w:type="paragraph" w:customStyle="1" w:styleId="afffffff6">
    <w:name w:val="Номер тома по правому"/>
    <w:basedOn w:val="afffffff0"/>
    <w:uiPriority w:val="99"/>
    <w:semiHidden/>
    <w:rsid w:val="00C44B0E"/>
    <w:pPr>
      <w:jc w:val="right"/>
    </w:pPr>
  </w:style>
  <w:style w:type="paragraph" w:customStyle="1" w:styleId="2f">
    <w:name w:val="Титул Таблица 2"/>
    <w:basedOn w:val="a7"/>
    <w:uiPriority w:val="99"/>
    <w:semiHidden/>
    <w:rsid w:val="00C44B0E"/>
    <w:pPr>
      <w:ind w:firstLine="0"/>
      <w:jc w:val="left"/>
    </w:pPr>
    <w:rPr>
      <w:szCs w:val="20"/>
    </w:rPr>
  </w:style>
  <w:style w:type="character" w:styleId="afffffff7">
    <w:name w:val="Emphasis"/>
    <w:qFormat/>
    <w:rsid w:val="00C44B0E"/>
    <w:rPr>
      <w:rFonts w:cs="Times New Roman"/>
      <w:i/>
    </w:rPr>
  </w:style>
  <w:style w:type="table" w:customStyle="1" w:styleId="112">
    <w:name w:val="Сетка таблицы11"/>
    <w:basedOn w:val="a9"/>
    <w:next w:val="af0"/>
    <w:uiPriority w:val="99"/>
    <w:rsid w:val="00C44B0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uiPriority w:val="99"/>
    <w:semiHidden/>
    <w:unhideWhenUsed/>
    <w:rsid w:val="00C44B0E"/>
  </w:style>
  <w:style w:type="paragraph" w:customStyle="1" w:styleId="xl67">
    <w:name w:val="xl67"/>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8">
    <w:name w:val="xl68"/>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9">
    <w:name w:val="xl69"/>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3">
    <w:name w:val="xl63"/>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0">
    <w:name w:val="xl70"/>
    <w:basedOn w:val="a7"/>
    <w:rsid w:val="00C44B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71">
    <w:name w:val="xl71"/>
    <w:basedOn w:val="a7"/>
    <w:rsid w:val="00C44B0E"/>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72">
    <w:name w:val="xl72"/>
    <w:basedOn w:val="a7"/>
    <w:rsid w:val="00C44B0E"/>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73">
    <w:name w:val="xl73"/>
    <w:basedOn w:val="a7"/>
    <w:rsid w:val="00C44B0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Liberation Serif" w:hAnsi="Liberation Serif"/>
      <w:color w:val="000000"/>
    </w:rPr>
  </w:style>
  <w:style w:type="character" w:customStyle="1" w:styleId="fontstyle01">
    <w:name w:val="fontstyle01"/>
    <w:rsid w:val="00C44B0E"/>
    <w:rPr>
      <w:rFonts w:ascii="TimesNewRomanPSMT" w:hAnsi="TimesNewRomanPSMT" w:hint="default"/>
      <w:b w:val="0"/>
      <w:bCs w:val="0"/>
      <w:i w:val="0"/>
      <w:iCs w:val="0"/>
      <w:color w:val="000000"/>
      <w:sz w:val="26"/>
      <w:szCs w:val="26"/>
    </w:rPr>
  </w:style>
  <w:style w:type="paragraph" w:customStyle="1" w:styleId="1f4">
    <w:name w:val="ГП_Глава 1"/>
    <w:next w:val="a7"/>
    <w:qFormat/>
    <w:rsid w:val="00C44B0E"/>
    <w:pPr>
      <w:keepNext/>
      <w:pageBreakBefore/>
      <w:suppressAutoHyphens/>
      <w:spacing w:after="120"/>
      <w:ind w:firstLine="851"/>
      <w:jc w:val="both"/>
      <w:outlineLvl w:val="0"/>
    </w:pPr>
    <w:rPr>
      <w:rFonts w:ascii="PT Sans" w:eastAsia="Calibri" w:hAnsi="PT Sans" w:cs="Tahoma"/>
      <w:b/>
      <w:caps/>
      <w:spacing w:val="20"/>
      <w:sz w:val="28"/>
      <w:szCs w:val="28"/>
    </w:rPr>
  </w:style>
  <w:style w:type="paragraph" w:customStyle="1" w:styleId="a1">
    <w:name w:val="ГП_Маркированный"/>
    <w:qFormat/>
    <w:rsid w:val="00C44B0E"/>
    <w:pPr>
      <w:numPr>
        <w:numId w:val="12"/>
      </w:numPr>
      <w:spacing w:after="120"/>
      <w:contextualSpacing/>
      <w:jc w:val="both"/>
    </w:pPr>
    <w:rPr>
      <w:rFonts w:ascii="PT Sans" w:hAnsi="PT Sans" w:cs="Arial"/>
      <w:sz w:val="24"/>
      <w:szCs w:val="24"/>
    </w:rPr>
  </w:style>
  <w:style w:type="paragraph" w:customStyle="1" w:styleId="a2">
    <w:name w:val="ГП_Нумерованный"/>
    <w:qFormat/>
    <w:rsid w:val="00C44B0E"/>
    <w:pPr>
      <w:numPr>
        <w:numId w:val="13"/>
      </w:numPr>
      <w:spacing w:after="120"/>
      <w:contextualSpacing/>
      <w:jc w:val="both"/>
    </w:pPr>
    <w:rPr>
      <w:rFonts w:ascii="PT Sans" w:hAnsi="PT Sans" w:cs="Arial"/>
      <w:sz w:val="24"/>
      <w:szCs w:val="24"/>
    </w:rPr>
  </w:style>
  <w:style w:type="paragraph" w:customStyle="1" w:styleId="afffffff8">
    <w:name w:val="ГП_Обычный"/>
    <w:link w:val="afffffff9"/>
    <w:qFormat/>
    <w:rsid w:val="00C44B0E"/>
    <w:pPr>
      <w:spacing w:after="120"/>
      <w:ind w:firstLine="709"/>
      <w:contextualSpacing/>
      <w:jc w:val="both"/>
    </w:pPr>
    <w:rPr>
      <w:rFonts w:ascii="PT Sans" w:hAnsi="PT Sans" w:cs="Arial"/>
      <w:sz w:val="24"/>
      <w:szCs w:val="24"/>
    </w:rPr>
  </w:style>
  <w:style w:type="character" w:customStyle="1" w:styleId="afffffff9">
    <w:name w:val="ГП_Обычный Знак"/>
    <w:link w:val="afffffff8"/>
    <w:rsid w:val="00C44B0E"/>
    <w:rPr>
      <w:rFonts w:ascii="PT Sans" w:hAnsi="PT Sans" w:cs="Arial"/>
      <w:sz w:val="24"/>
      <w:szCs w:val="24"/>
    </w:rPr>
  </w:style>
  <w:style w:type="paragraph" w:customStyle="1" w:styleId="3c">
    <w:name w:val="ГП_Подстатья 3"/>
    <w:next w:val="afffffff8"/>
    <w:link w:val="3d"/>
    <w:qFormat/>
    <w:rsid w:val="00C44B0E"/>
    <w:pPr>
      <w:keepNext/>
      <w:keepLines/>
      <w:suppressAutoHyphens/>
      <w:spacing w:after="120"/>
      <w:jc w:val="both"/>
      <w:outlineLvl w:val="2"/>
    </w:pPr>
    <w:rPr>
      <w:rFonts w:ascii="PT Sans" w:hAnsi="PT Sans"/>
      <w:b/>
      <w:bCs/>
      <w:color w:val="000000"/>
      <w:sz w:val="24"/>
      <w:szCs w:val="22"/>
    </w:rPr>
  </w:style>
  <w:style w:type="character" w:customStyle="1" w:styleId="3d">
    <w:name w:val="ГП_Подстатья 3 Знак"/>
    <w:link w:val="3c"/>
    <w:rsid w:val="00C44B0E"/>
    <w:rPr>
      <w:rFonts w:ascii="PT Sans" w:hAnsi="PT Sans"/>
      <w:b/>
      <w:bCs/>
      <w:color w:val="000000"/>
      <w:sz w:val="24"/>
      <w:szCs w:val="22"/>
    </w:rPr>
  </w:style>
  <w:style w:type="paragraph" w:customStyle="1" w:styleId="45">
    <w:name w:val="ГП_Пункт 4"/>
    <w:next w:val="afffffff8"/>
    <w:link w:val="46"/>
    <w:qFormat/>
    <w:rsid w:val="00C44B0E"/>
    <w:pPr>
      <w:keepNext/>
      <w:suppressAutoHyphens/>
      <w:spacing w:before="120"/>
      <w:outlineLvl w:val="3"/>
    </w:pPr>
    <w:rPr>
      <w:rFonts w:ascii="PT Sans" w:eastAsia="Calibri" w:hAnsi="PT Sans" w:cs="Tahoma"/>
      <w:b/>
      <w:i/>
      <w:sz w:val="24"/>
      <w:szCs w:val="24"/>
    </w:rPr>
  </w:style>
  <w:style w:type="character" w:customStyle="1" w:styleId="46">
    <w:name w:val="ГП_Пункт 4 Знак"/>
    <w:link w:val="45"/>
    <w:rsid w:val="00C44B0E"/>
    <w:rPr>
      <w:rFonts w:ascii="PT Sans" w:eastAsia="Calibri" w:hAnsi="PT Sans" w:cs="Tahoma"/>
      <w:b/>
      <w:i/>
      <w:sz w:val="24"/>
      <w:szCs w:val="24"/>
    </w:rPr>
  </w:style>
  <w:style w:type="paragraph" w:customStyle="1" w:styleId="afffffffa">
    <w:name w:val="ГП_Рисунок название"/>
    <w:next w:val="afffffff8"/>
    <w:link w:val="afffffffb"/>
    <w:qFormat/>
    <w:rsid w:val="00C44B0E"/>
    <w:pPr>
      <w:keepNext/>
      <w:suppressAutoHyphens/>
      <w:spacing w:before="120" w:after="120"/>
      <w:jc w:val="center"/>
      <w:outlineLvl w:val="3"/>
    </w:pPr>
    <w:rPr>
      <w:rFonts w:ascii="PT Sans" w:hAnsi="PT Sans" w:cs="Arial"/>
      <w:sz w:val="24"/>
      <w:szCs w:val="24"/>
    </w:rPr>
  </w:style>
  <w:style w:type="character" w:customStyle="1" w:styleId="afffffffb">
    <w:name w:val="ГП_Рисунок название Знак"/>
    <w:link w:val="afffffffa"/>
    <w:rsid w:val="00C44B0E"/>
    <w:rPr>
      <w:rFonts w:ascii="PT Sans" w:hAnsi="PT Sans" w:cs="Arial"/>
      <w:sz w:val="24"/>
      <w:szCs w:val="24"/>
    </w:rPr>
  </w:style>
  <w:style w:type="paragraph" w:customStyle="1" w:styleId="2f0">
    <w:name w:val="ГП_Статья 2"/>
    <w:next w:val="3c"/>
    <w:qFormat/>
    <w:rsid w:val="00C44B0E"/>
    <w:pPr>
      <w:keepNext/>
      <w:suppressAutoHyphens/>
      <w:spacing w:before="120" w:after="120"/>
      <w:jc w:val="both"/>
      <w:outlineLvl w:val="1"/>
    </w:pPr>
    <w:rPr>
      <w:rFonts w:ascii="PT Sans" w:hAnsi="PT Sans" w:cs="Arial"/>
      <w:b/>
      <w:bCs/>
      <w:sz w:val="28"/>
      <w:szCs w:val="28"/>
    </w:rPr>
  </w:style>
  <w:style w:type="paragraph" w:customStyle="1" w:styleId="1f5">
    <w:name w:val="ГП_Т1"/>
    <w:next w:val="a7"/>
    <w:qFormat/>
    <w:rsid w:val="00C44B0E"/>
    <w:pPr>
      <w:spacing w:before="2000" w:after="120"/>
      <w:ind w:right="340"/>
      <w:contextualSpacing/>
      <w:jc w:val="right"/>
    </w:pPr>
    <w:rPr>
      <w:rFonts w:ascii="PT Sans" w:eastAsia="Calibri" w:hAnsi="PT Sans" w:cs="Tahoma"/>
      <w:b/>
      <w:caps/>
      <w:sz w:val="36"/>
      <w:szCs w:val="36"/>
    </w:rPr>
  </w:style>
  <w:style w:type="paragraph" w:customStyle="1" w:styleId="2f1">
    <w:name w:val="ГП_Т2"/>
    <w:next w:val="a7"/>
    <w:qFormat/>
    <w:rsid w:val="00C44B0E"/>
    <w:pPr>
      <w:spacing w:after="120"/>
      <w:ind w:right="340"/>
      <w:jc w:val="right"/>
    </w:pPr>
    <w:rPr>
      <w:rFonts w:ascii="PT Sans" w:eastAsia="Calibri" w:hAnsi="PT Sans" w:cs="Tahoma"/>
      <w:b/>
      <w:caps/>
      <w:sz w:val="28"/>
      <w:szCs w:val="28"/>
    </w:rPr>
  </w:style>
  <w:style w:type="paragraph" w:customStyle="1" w:styleId="3e">
    <w:name w:val="ГП_Т3"/>
    <w:next w:val="a7"/>
    <w:qFormat/>
    <w:rsid w:val="00C44B0E"/>
    <w:pPr>
      <w:spacing w:before="600" w:after="120"/>
      <w:ind w:right="340"/>
      <w:contextualSpacing/>
      <w:jc w:val="right"/>
    </w:pPr>
    <w:rPr>
      <w:rFonts w:ascii="PT Sans" w:eastAsia="Calibri" w:hAnsi="PT Sans" w:cs="Tahoma"/>
      <w:caps/>
      <w:sz w:val="28"/>
      <w:szCs w:val="28"/>
    </w:rPr>
  </w:style>
  <w:style w:type="paragraph" w:customStyle="1" w:styleId="47">
    <w:name w:val="ГП_Т4"/>
    <w:next w:val="a7"/>
    <w:qFormat/>
    <w:rsid w:val="00C44B0E"/>
    <w:pPr>
      <w:spacing w:before="600" w:after="120"/>
      <w:ind w:right="340"/>
      <w:contextualSpacing/>
      <w:jc w:val="right"/>
    </w:pPr>
    <w:rPr>
      <w:rFonts w:ascii="PT Sans" w:eastAsia="Calibri" w:hAnsi="PT Sans" w:cs="Tahoma"/>
      <w:sz w:val="28"/>
      <w:szCs w:val="28"/>
    </w:rPr>
  </w:style>
  <w:style w:type="paragraph" w:customStyle="1" w:styleId="54">
    <w:name w:val="ГП_Т5"/>
    <w:next w:val="afffffff8"/>
    <w:qFormat/>
    <w:rsid w:val="00C44B0E"/>
    <w:pPr>
      <w:spacing w:before="600"/>
      <w:ind w:left="1701"/>
      <w:contextualSpacing/>
      <w:jc w:val="center"/>
    </w:pPr>
    <w:rPr>
      <w:rFonts w:ascii="PT Sans" w:eastAsia="Calibri" w:hAnsi="PT Sans" w:cs="Tahoma"/>
      <w:sz w:val="28"/>
      <w:szCs w:val="28"/>
    </w:rPr>
  </w:style>
  <w:style w:type="paragraph" w:customStyle="1" w:styleId="afffffffc">
    <w:name w:val="ГП_Таблица влево"/>
    <w:next w:val="afffffff8"/>
    <w:qFormat/>
    <w:rsid w:val="00C44B0E"/>
    <w:pPr>
      <w:keepLines/>
    </w:pPr>
    <w:rPr>
      <w:rFonts w:ascii="PT Sans" w:eastAsia="Calibri" w:hAnsi="PT Sans" w:cs="Tahoma"/>
      <w:sz w:val="24"/>
      <w:szCs w:val="24"/>
    </w:rPr>
  </w:style>
  <w:style w:type="paragraph" w:customStyle="1" w:styleId="afffffffd">
    <w:name w:val="ГП_Таблица вправо"/>
    <w:rsid w:val="00C44B0E"/>
    <w:pPr>
      <w:keepLines/>
      <w:jc w:val="right"/>
    </w:pPr>
    <w:rPr>
      <w:rFonts w:ascii="PT Sans" w:eastAsia="Calibri" w:hAnsi="PT Sans" w:cs="Tahoma"/>
      <w:sz w:val="24"/>
      <w:szCs w:val="22"/>
    </w:rPr>
  </w:style>
  <w:style w:type="paragraph" w:customStyle="1" w:styleId="afffffffe">
    <w:name w:val="ГП_Таблица название"/>
    <w:next w:val="afffffffc"/>
    <w:link w:val="affffffff"/>
    <w:qFormat/>
    <w:rsid w:val="00C44B0E"/>
    <w:pPr>
      <w:keepNext/>
      <w:spacing w:before="120" w:after="120"/>
      <w:jc w:val="right"/>
      <w:outlineLvl w:val="3"/>
    </w:pPr>
    <w:rPr>
      <w:rFonts w:ascii="PT Sans" w:hAnsi="PT Sans" w:cs="Arial"/>
      <w:sz w:val="24"/>
      <w:szCs w:val="24"/>
    </w:rPr>
  </w:style>
  <w:style w:type="character" w:customStyle="1" w:styleId="affffffff">
    <w:name w:val="ГП_Таблица название Знак"/>
    <w:link w:val="afffffffe"/>
    <w:rsid w:val="00C44B0E"/>
    <w:rPr>
      <w:rFonts w:ascii="PT Sans" w:hAnsi="PT Sans" w:cs="Arial"/>
      <w:sz w:val="24"/>
      <w:szCs w:val="24"/>
    </w:rPr>
  </w:style>
  <w:style w:type="paragraph" w:customStyle="1" w:styleId="affffffff0">
    <w:name w:val="ГП_Таблица центр"/>
    <w:next w:val="afffffff8"/>
    <w:qFormat/>
    <w:rsid w:val="00C44B0E"/>
    <w:pPr>
      <w:keepLines/>
      <w:jc w:val="center"/>
    </w:pPr>
    <w:rPr>
      <w:rFonts w:ascii="PT Sans" w:eastAsia="Calibri" w:hAnsi="PT Sans" w:cs="Tahoma"/>
      <w:sz w:val="24"/>
      <w:szCs w:val="24"/>
    </w:rPr>
  </w:style>
  <w:style w:type="paragraph" w:customStyle="1" w:styleId="affffffff1">
    <w:name w:val="ГП_Таблица шапка"/>
    <w:next w:val="afffffffc"/>
    <w:link w:val="affffffff2"/>
    <w:qFormat/>
    <w:rsid w:val="00C44B0E"/>
    <w:pPr>
      <w:keepLines/>
      <w:jc w:val="center"/>
    </w:pPr>
    <w:rPr>
      <w:rFonts w:ascii="PT Sans" w:eastAsia="Calibri" w:hAnsi="PT Sans" w:cs="Tahoma"/>
      <w:b/>
      <w:sz w:val="24"/>
      <w:szCs w:val="24"/>
    </w:rPr>
  </w:style>
  <w:style w:type="character" w:customStyle="1" w:styleId="affffffff2">
    <w:name w:val="ГП_Таблица шапка Знак"/>
    <w:link w:val="affffffff1"/>
    <w:rsid w:val="00C44B0E"/>
    <w:rPr>
      <w:rFonts w:ascii="PT Sans" w:eastAsia="Calibri" w:hAnsi="PT Sans" w:cs="Tahoma"/>
      <w:b/>
      <w:sz w:val="24"/>
      <w:szCs w:val="24"/>
    </w:rPr>
  </w:style>
  <w:style w:type="paragraph" w:customStyle="1" w:styleId="affffffff3">
    <w:name w:val="ГП_Таблица ширина"/>
    <w:qFormat/>
    <w:rsid w:val="00C44B0E"/>
    <w:pPr>
      <w:keepLines/>
      <w:jc w:val="both"/>
    </w:pPr>
    <w:rPr>
      <w:rFonts w:ascii="PT Sans" w:eastAsia="Calibri" w:hAnsi="PT Sans" w:cs="Tahoma"/>
      <w:sz w:val="24"/>
      <w:szCs w:val="24"/>
    </w:rPr>
  </w:style>
  <w:style w:type="paragraph" w:customStyle="1" w:styleId="affffffff4">
    <w:name w:val="Н_Глава"/>
    <w:next w:val="a7"/>
    <w:rsid w:val="00C44B0E"/>
    <w:pPr>
      <w:keepNext/>
      <w:keepLines/>
      <w:suppressAutoHyphens/>
      <w:spacing w:before="120" w:after="120"/>
      <w:ind w:firstLine="709"/>
      <w:jc w:val="both"/>
      <w:outlineLvl w:val="1"/>
    </w:pPr>
    <w:rPr>
      <w:rFonts w:ascii="PT Sans" w:hAnsi="PT Sans" w:cs="Arial"/>
      <w:b/>
      <w:iCs/>
      <w:sz w:val="24"/>
      <w:szCs w:val="28"/>
      <w:lang w:eastAsia="ar-SA"/>
    </w:rPr>
  </w:style>
  <w:style w:type="paragraph" w:customStyle="1" w:styleId="a3">
    <w:name w:val="Н_Маркированный"/>
    <w:next w:val="a7"/>
    <w:rsid w:val="00C44B0E"/>
    <w:pPr>
      <w:numPr>
        <w:numId w:val="14"/>
      </w:numPr>
      <w:spacing w:after="120"/>
      <w:contextualSpacing/>
      <w:jc w:val="both"/>
    </w:pPr>
    <w:rPr>
      <w:rFonts w:ascii="PT Sans" w:hAnsi="PT Sans"/>
      <w:sz w:val="24"/>
    </w:rPr>
  </w:style>
  <w:style w:type="paragraph" w:customStyle="1" w:styleId="affffffff5">
    <w:name w:val="Н_Название таблицы"/>
    <w:autoRedefine/>
    <w:rsid w:val="00C44B0E"/>
    <w:pPr>
      <w:keepNext/>
      <w:keepLines/>
      <w:jc w:val="right"/>
      <w:outlineLvl w:val="3"/>
    </w:pPr>
    <w:rPr>
      <w:rFonts w:ascii="PT Sans" w:hAnsi="PT Sans"/>
      <w:bCs/>
      <w:sz w:val="24"/>
      <w:szCs w:val="28"/>
    </w:rPr>
  </w:style>
  <w:style w:type="paragraph" w:customStyle="1" w:styleId="affffffff6">
    <w:name w:val="Н_Обычный"/>
    <w:rsid w:val="00C44B0E"/>
    <w:pPr>
      <w:ind w:firstLine="709"/>
      <w:contextualSpacing/>
      <w:jc w:val="both"/>
    </w:pPr>
    <w:rPr>
      <w:rFonts w:ascii="PT Sans" w:hAnsi="PT Sans" w:cs="Tahoma"/>
      <w:sz w:val="24"/>
      <w:szCs w:val="24"/>
    </w:rPr>
  </w:style>
  <w:style w:type="paragraph" w:customStyle="1" w:styleId="affffffff7">
    <w:name w:val="Н_Приложение"/>
    <w:next w:val="affffffff6"/>
    <w:rsid w:val="00C44B0E"/>
    <w:pPr>
      <w:keepNext/>
      <w:widowControl w:val="0"/>
      <w:jc w:val="right"/>
      <w:outlineLvl w:val="2"/>
    </w:pPr>
    <w:rPr>
      <w:rFonts w:ascii="PT Sans" w:hAnsi="PT Sans" w:cs="Tahoma"/>
      <w:sz w:val="28"/>
      <w:szCs w:val="28"/>
    </w:rPr>
  </w:style>
  <w:style w:type="paragraph" w:customStyle="1" w:styleId="affffffff8">
    <w:name w:val="Н_Раздел"/>
    <w:next w:val="affffffff4"/>
    <w:rsid w:val="00C44B0E"/>
    <w:pPr>
      <w:pageBreakBefore/>
      <w:suppressAutoHyphens/>
      <w:spacing w:after="120"/>
      <w:jc w:val="both"/>
      <w:outlineLvl w:val="0"/>
    </w:pPr>
    <w:rPr>
      <w:rFonts w:ascii="PT Sans" w:hAnsi="PT Sans"/>
      <w:b/>
      <w:bCs/>
      <w:sz w:val="28"/>
      <w:szCs w:val="28"/>
    </w:rPr>
  </w:style>
  <w:style w:type="paragraph" w:customStyle="1" w:styleId="1f6">
    <w:name w:val="Н_Т1"/>
    <w:next w:val="a7"/>
    <w:rsid w:val="00C44B0E"/>
    <w:pPr>
      <w:spacing w:before="2000" w:after="120" w:line="276" w:lineRule="auto"/>
      <w:contextualSpacing/>
      <w:jc w:val="right"/>
    </w:pPr>
    <w:rPr>
      <w:rFonts w:ascii="PT Sans" w:eastAsia="Calibri" w:hAnsi="PT Sans" w:cs="Tahoma"/>
      <w:b/>
      <w:caps/>
      <w:sz w:val="36"/>
      <w:szCs w:val="36"/>
    </w:rPr>
  </w:style>
  <w:style w:type="paragraph" w:customStyle="1" w:styleId="2f2">
    <w:name w:val="Н_Т2"/>
    <w:next w:val="a7"/>
    <w:rsid w:val="00C44B0E"/>
    <w:pPr>
      <w:spacing w:line="276" w:lineRule="auto"/>
      <w:jc w:val="right"/>
    </w:pPr>
    <w:rPr>
      <w:rFonts w:ascii="PT Sans" w:eastAsia="Calibri" w:hAnsi="PT Sans" w:cs="Tahoma"/>
      <w:b/>
      <w:caps/>
      <w:sz w:val="28"/>
      <w:szCs w:val="28"/>
    </w:rPr>
  </w:style>
  <w:style w:type="paragraph" w:customStyle="1" w:styleId="3f">
    <w:name w:val="Н_Т3"/>
    <w:next w:val="affffffff6"/>
    <w:rsid w:val="00C44B0E"/>
    <w:pPr>
      <w:spacing w:before="600" w:line="276" w:lineRule="auto"/>
      <w:ind w:left="1701"/>
      <w:contextualSpacing/>
      <w:jc w:val="center"/>
    </w:pPr>
    <w:rPr>
      <w:rFonts w:ascii="PT Sans" w:eastAsia="Calibri" w:hAnsi="PT Sans" w:cs="Tahoma"/>
      <w:sz w:val="28"/>
      <w:szCs w:val="28"/>
    </w:rPr>
  </w:style>
  <w:style w:type="paragraph" w:customStyle="1" w:styleId="affffffff9">
    <w:name w:val="Н_Таблица"/>
    <w:next w:val="affffffff6"/>
    <w:rsid w:val="00C44B0E"/>
    <w:pPr>
      <w:contextualSpacing/>
    </w:pPr>
    <w:rPr>
      <w:rFonts w:ascii="PT Sans" w:hAnsi="PT Sans" w:cs="Tahoma"/>
      <w:sz w:val="24"/>
    </w:rPr>
  </w:style>
  <w:style w:type="paragraph" w:customStyle="1" w:styleId="affffffffa">
    <w:name w:val="Н_Таблица название"/>
    <w:next w:val="affffffff9"/>
    <w:autoRedefine/>
    <w:rsid w:val="00C44B0E"/>
    <w:pPr>
      <w:keepNext/>
      <w:keepLines/>
      <w:spacing w:after="120"/>
      <w:jc w:val="right"/>
      <w:outlineLvl w:val="3"/>
    </w:pPr>
    <w:rPr>
      <w:rFonts w:ascii="PT Sans" w:hAnsi="PT Sans"/>
      <w:bCs/>
      <w:sz w:val="24"/>
      <w:szCs w:val="28"/>
    </w:rPr>
  </w:style>
  <w:style w:type="paragraph" w:customStyle="1" w:styleId="affffffffb">
    <w:name w:val="Н_Таблица шапка"/>
    <w:next w:val="affffffff6"/>
    <w:rsid w:val="00C44B0E"/>
    <w:pPr>
      <w:jc w:val="center"/>
    </w:pPr>
    <w:rPr>
      <w:rFonts w:ascii="PT Sans" w:hAnsi="PT Sans" w:cs="Tahoma"/>
      <w:b/>
      <w:sz w:val="24"/>
    </w:rPr>
  </w:style>
  <w:style w:type="paragraph" w:customStyle="1" w:styleId="a0">
    <w:name w:val="Н_Часть"/>
    <w:next w:val="affffffff6"/>
    <w:rsid w:val="00C44B0E"/>
    <w:pPr>
      <w:numPr>
        <w:numId w:val="15"/>
      </w:numPr>
      <w:tabs>
        <w:tab w:val="num" w:pos="925"/>
      </w:tabs>
      <w:ind w:left="-152" w:firstLine="720"/>
      <w:contextualSpacing/>
      <w:jc w:val="both"/>
    </w:pPr>
    <w:rPr>
      <w:rFonts w:ascii="PT Sans" w:hAnsi="PT Sans" w:cs="Tahoma"/>
      <w:sz w:val="24"/>
      <w:szCs w:val="24"/>
    </w:rPr>
  </w:style>
  <w:style w:type="paragraph" w:styleId="4">
    <w:name w:val="List Number 4"/>
    <w:basedOn w:val="a7"/>
    <w:unhideWhenUsed/>
    <w:rsid w:val="00C44B0E"/>
    <w:pPr>
      <w:numPr>
        <w:numId w:val="16"/>
      </w:numPr>
      <w:spacing w:after="120" w:line="276" w:lineRule="auto"/>
      <w:contextualSpacing/>
      <w:jc w:val="left"/>
    </w:pPr>
    <w:rPr>
      <w:rFonts w:ascii="PT Sans" w:hAnsi="PT Sans"/>
      <w:sz w:val="22"/>
      <w:szCs w:val="22"/>
    </w:rPr>
  </w:style>
  <w:style w:type="paragraph" w:customStyle="1" w:styleId="affffffffc">
    <w:name w:val="П_Глава"/>
    <w:next w:val="a7"/>
    <w:qFormat/>
    <w:rsid w:val="00C44B0E"/>
    <w:pPr>
      <w:keepNext/>
      <w:keepLines/>
      <w:pageBreakBefore/>
      <w:suppressLineNumbers/>
      <w:suppressAutoHyphens/>
      <w:spacing w:before="120" w:after="120"/>
      <w:jc w:val="center"/>
      <w:outlineLvl w:val="0"/>
    </w:pPr>
    <w:rPr>
      <w:rFonts w:ascii="PT Sans" w:hAnsi="PT Sans" w:cs="Tahoma"/>
      <w:b/>
      <w:bCs/>
      <w:sz w:val="28"/>
      <w:szCs w:val="28"/>
    </w:rPr>
  </w:style>
  <w:style w:type="paragraph" w:customStyle="1" w:styleId="affffffffd">
    <w:name w:val="П_Маркированный"/>
    <w:next w:val="a7"/>
    <w:link w:val="affffffffe"/>
    <w:qFormat/>
    <w:rsid w:val="00C44B0E"/>
    <w:pPr>
      <w:kinsoku w:val="0"/>
      <w:overflowPunct w:val="0"/>
      <w:autoSpaceDE w:val="0"/>
      <w:autoSpaceDN w:val="0"/>
      <w:ind w:left="1671" w:hanging="360"/>
    </w:pPr>
    <w:rPr>
      <w:rFonts w:ascii="PT Sans" w:hAnsi="PT Sans"/>
      <w:sz w:val="24"/>
      <w:szCs w:val="24"/>
      <w:lang w:eastAsia="en-US"/>
    </w:rPr>
  </w:style>
  <w:style w:type="character" w:customStyle="1" w:styleId="affffffffe">
    <w:name w:val="П_Маркированный Знак"/>
    <w:link w:val="affffffffd"/>
    <w:rsid w:val="00C44B0E"/>
    <w:rPr>
      <w:rFonts w:ascii="PT Sans" w:hAnsi="PT Sans"/>
      <w:sz w:val="24"/>
      <w:szCs w:val="24"/>
      <w:lang w:eastAsia="en-US"/>
    </w:rPr>
  </w:style>
  <w:style w:type="paragraph" w:customStyle="1" w:styleId="afffffffff">
    <w:name w:val="П_Приложение заголовок"/>
    <w:next w:val="affffff"/>
    <w:link w:val="afffffffff0"/>
    <w:qFormat/>
    <w:rsid w:val="00C44B0E"/>
    <w:pPr>
      <w:autoSpaceDE w:val="0"/>
      <w:autoSpaceDN w:val="0"/>
      <w:adjustRightInd w:val="0"/>
      <w:spacing w:before="240" w:after="200"/>
      <w:jc w:val="center"/>
    </w:pPr>
    <w:rPr>
      <w:rFonts w:ascii="PT Sans" w:eastAsia="Calibri" w:hAnsi="PT Sans" w:cs="Tahoma"/>
      <w:b/>
      <w:caps/>
      <w:sz w:val="24"/>
      <w:szCs w:val="24"/>
    </w:rPr>
  </w:style>
  <w:style w:type="character" w:customStyle="1" w:styleId="afffffffff0">
    <w:name w:val="П_Приложение заголовок Знак"/>
    <w:link w:val="afffffffff"/>
    <w:rsid w:val="00C44B0E"/>
    <w:rPr>
      <w:rFonts w:ascii="PT Sans" w:eastAsia="Calibri" w:hAnsi="PT Sans" w:cs="Tahoma"/>
      <w:b/>
      <w:caps/>
      <w:sz w:val="24"/>
      <w:szCs w:val="24"/>
    </w:rPr>
  </w:style>
  <w:style w:type="paragraph" w:customStyle="1" w:styleId="afffffffff1">
    <w:name w:val="П_Приложение номер"/>
    <w:next w:val="affffff"/>
    <w:link w:val="afffffffff2"/>
    <w:qFormat/>
    <w:rsid w:val="00C44B0E"/>
    <w:pPr>
      <w:keepNext/>
      <w:keepLines/>
      <w:pageBreakBefore/>
      <w:suppressLineNumbers/>
      <w:suppressAutoHyphens/>
      <w:jc w:val="right"/>
      <w:outlineLvl w:val="0"/>
    </w:pPr>
    <w:rPr>
      <w:rFonts w:ascii="PT Sans" w:hAnsi="PT Sans" w:cs="Tahoma"/>
      <w:b/>
      <w:bCs/>
      <w:color w:val="000000"/>
      <w:sz w:val="28"/>
      <w:szCs w:val="28"/>
    </w:rPr>
  </w:style>
  <w:style w:type="character" w:customStyle="1" w:styleId="afffffffff2">
    <w:name w:val="П_Приложение номер Знак"/>
    <w:link w:val="afffffffff1"/>
    <w:rsid w:val="00C44B0E"/>
    <w:rPr>
      <w:rFonts w:ascii="PT Sans" w:hAnsi="PT Sans" w:cs="Tahoma"/>
      <w:b/>
      <w:bCs/>
      <w:color w:val="000000"/>
      <w:sz w:val="28"/>
      <w:szCs w:val="28"/>
    </w:rPr>
  </w:style>
  <w:style w:type="paragraph" w:customStyle="1" w:styleId="afffffffff3">
    <w:name w:val="П_Пункт"/>
    <w:link w:val="afffffffff4"/>
    <w:autoRedefine/>
    <w:qFormat/>
    <w:rsid w:val="00C44B0E"/>
    <w:pPr>
      <w:tabs>
        <w:tab w:val="left" w:pos="1134"/>
      </w:tabs>
      <w:ind w:firstLine="709"/>
      <w:jc w:val="both"/>
    </w:pPr>
    <w:rPr>
      <w:rFonts w:ascii="PT Sans" w:hAnsi="PT Sans" w:cs="Tahoma"/>
      <w:sz w:val="24"/>
      <w:szCs w:val="24"/>
      <w:lang w:eastAsia="en-US"/>
    </w:rPr>
  </w:style>
  <w:style w:type="character" w:customStyle="1" w:styleId="afffffffff4">
    <w:name w:val="П_Пункт Знак"/>
    <w:link w:val="afffffffff3"/>
    <w:rsid w:val="00C44B0E"/>
    <w:rPr>
      <w:rFonts w:ascii="PT Sans" w:hAnsi="PT Sans" w:cs="Tahoma"/>
      <w:sz w:val="24"/>
      <w:szCs w:val="24"/>
      <w:lang w:eastAsia="en-US"/>
    </w:rPr>
  </w:style>
  <w:style w:type="paragraph" w:customStyle="1" w:styleId="afffffffff5">
    <w:name w:val="П_Статья"/>
    <w:next w:val="affffff"/>
    <w:link w:val="afffffffff6"/>
    <w:qFormat/>
    <w:rsid w:val="00C44B0E"/>
    <w:pPr>
      <w:keepNext/>
      <w:suppressAutoHyphens/>
      <w:spacing w:before="120" w:after="120"/>
      <w:ind w:left="1069" w:hanging="360"/>
      <w:contextualSpacing/>
      <w:outlineLvl w:val="1"/>
    </w:pPr>
    <w:rPr>
      <w:rFonts w:ascii="PT Sans" w:hAnsi="PT Sans" w:cs="Tahoma"/>
      <w:b/>
      <w:sz w:val="24"/>
      <w:szCs w:val="24"/>
    </w:rPr>
  </w:style>
  <w:style w:type="character" w:customStyle="1" w:styleId="afffffffff6">
    <w:name w:val="П_Статья Знак"/>
    <w:link w:val="afffffffff5"/>
    <w:rsid w:val="00C44B0E"/>
    <w:rPr>
      <w:rFonts w:ascii="PT Sans" w:hAnsi="PT Sans" w:cs="Tahoma"/>
      <w:b/>
      <w:sz w:val="24"/>
      <w:szCs w:val="24"/>
    </w:rPr>
  </w:style>
  <w:style w:type="paragraph" w:customStyle="1" w:styleId="1f7">
    <w:name w:val="П_Т1"/>
    <w:next w:val="a7"/>
    <w:qFormat/>
    <w:rsid w:val="00C44B0E"/>
    <w:pPr>
      <w:spacing w:before="500" w:line="276" w:lineRule="auto"/>
      <w:ind w:left="1701"/>
      <w:contextualSpacing/>
      <w:jc w:val="center"/>
    </w:pPr>
    <w:rPr>
      <w:rFonts w:ascii="PT Sans" w:eastAsia="Calibri" w:hAnsi="PT Sans" w:cs="Tahoma"/>
      <w:b/>
      <w:caps/>
      <w:sz w:val="36"/>
      <w:szCs w:val="36"/>
    </w:rPr>
  </w:style>
  <w:style w:type="paragraph" w:customStyle="1" w:styleId="2f3">
    <w:name w:val="П_Т2"/>
    <w:next w:val="a7"/>
    <w:qFormat/>
    <w:rsid w:val="00C44B0E"/>
    <w:pPr>
      <w:spacing w:before="2600" w:after="120" w:line="276" w:lineRule="auto"/>
      <w:ind w:left="1701"/>
      <w:contextualSpacing/>
      <w:jc w:val="center"/>
    </w:pPr>
    <w:rPr>
      <w:rFonts w:ascii="PT Sans" w:eastAsia="Calibri" w:hAnsi="PT Sans" w:cs="Tahoma"/>
      <w:b/>
      <w:caps/>
      <w:sz w:val="36"/>
      <w:szCs w:val="40"/>
    </w:rPr>
  </w:style>
  <w:style w:type="paragraph" w:customStyle="1" w:styleId="3f0">
    <w:name w:val="П_Т3"/>
    <w:next w:val="affffff"/>
    <w:qFormat/>
    <w:rsid w:val="00C44B0E"/>
    <w:pPr>
      <w:spacing w:before="600" w:line="276" w:lineRule="auto"/>
      <w:ind w:left="1701"/>
      <w:contextualSpacing/>
      <w:jc w:val="center"/>
    </w:pPr>
    <w:rPr>
      <w:rFonts w:ascii="PT Sans" w:eastAsia="Calibri" w:hAnsi="PT Sans" w:cs="Tahoma"/>
      <w:sz w:val="28"/>
      <w:szCs w:val="36"/>
    </w:rPr>
  </w:style>
  <w:style w:type="paragraph" w:customStyle="1" w:styleId="afffffffff7">
    <w:name w:val="П_Таблица"/>
    <w:next w:val="affffff"/>
    <w:link w:val="afffffffff8"/>
    <w:qFormat/>
    <w:rsid w:val="00C44B0E"/>
    <w:pPr>
      <w:ind w:firstLine="284"/>
      <w:jc w:val="both"/>
    </w:pPr>
    <w:rPr>
      <w:rFonts w:ascii="PT Sans" w:hAnsi="PT Sans"/>
      <w:sz w:val="24"/>
      <w:szCs w:val="24"/>
      <w:lang w:eastAsia="en-US"/>
    </w:rPr>
  </w:style>
  <w:style w:type="character" w:customStyle="1" w:styleId="afffffffff8">
    <w:name w:val="П_Таблица Знак"/>
    <w:link w:val="afffffffff7"/>
    <w:rsid w:val="00C44B0E"/>
    <w:rPr>
      <w:rFonts w:ascii="PT Sans" w:hAnsi="PT Sans"/>
      <w:sz w:val="24"/>
      <w:szCs w:val="24"/>
      <w:lang w:eastAsia="en-US"/>
    </w:rPr>
  </w:style>
  <w:style w:type="paragraph" w:customStyle="1" w:styleId="afffffffff9">
    <w:name w:val="П_Таблица шапка"/>
    <w:next w:val="afffffffff7"/>
    <w:link w:val="afffffffffa"/>
    <w:qFormat/>
    <w:rsid w:val="00C44B0E"/>
    <w:pPr>
      <w:keepNext/>
      <w:suppressAutoHyphens/>
      <w:jc w:val="center"/>
    </w:pPr>
    <w:rPr>
      <w:rFonts w:ascii="PT Sans" w:hAnsi="PT Sans"/>
      <w:b/>
      <w:sz w:val="24"/>
      <w:szCs w:val="24"/>
      <w:lang w:eastAsia="en-US"/>
    </w:rPr>
  </w:style>
  <w:style w:type="character" w:customStyle="1" w:styleId="afffffffffa">
    <w:name w:val="П_Таблица шапка Знак"/>
    <w:link w:val="afffffffff9"/>
    <w:rsid w:val="00C44B0E"/>
    <w:rPr>
      <w:rFonts w:ascii="PT Sans" w:hAnsi="PT Sans"/>
      <w:b/>
      <w:sz w:val="24"/>
      <w:szCs w:val="24"/>
      <w:lang w:eastAsia="en-US"/>
    </w:rPr>
  </w:style>
  <w:style w:type="paragraph" w:customStyle="1" w:styleId="afffffffffb">
    <w:name w:val="П_Часть"/>
    <w:next w:val="affffff"/>
    <w:qFormat/>
    <w:rsid w:val="00C44B0E"/>
    <w:pPr>
      <w:spacing w:line="276" w:lineRule="auto"/>
      <w:ind w:firstLine="709"/>
      <w:contextualSpacing/>
      <w:jc w:val="both"/>
    </w:pPr>
    <w:rPr>
      <w:rFonts w:ascii="PT Sans" w:hAnsi="PT Sans" w:cs="Tahoma"/>
      <w:sz w:val="24"/>
      <w:szCs w:val="24"/>
      <w:lang w:eastAsia="en-US"/>
    </w:rPr>
  </w:style>
  <w:style w:type="table" w:customStyle="1" w:styleId="1110">
    <w:name w:val="Сетка таблицы111"/>
    <w:basedOn w:val="a9"/>
    <w:next w:val="af0"/>
    <w:uiPriority w:val="59"/>
    <w:rsid w:val="00C44B0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Сжат"/>
    <w:basedOn w:val="a7"/>
    <w:qFormat/>
    <w:rsid w:val="00C44B0E"/>
    <w:pPr>
      <w:ind w:firstLine="709"/>
      <w:contextualSpacing/>
    </w:pPr>
    <w:rPr>
      <w:rFonts w:ascii="PT Sans" w:hAnsi="PT Sans"/>
      <w:szCs w:val="22"/>
    </w:rPr>
  </w:style>
  <w:style w:type="numbering" w:customStyle="1" w:styleId="1111">
    <w:name w:val="Нет списка111"/>
    <w:next w:val="aa"/>
    <w:uiPriority w:val="99"/>
    <w:semiHidden/>
    <w:unhideWhenUsed/>
    <w:rsid w:val="00C44B0E"/>
  </w:style>
  <w:style w:type="table" w:customStyle="1" w:styleId="210">
    <w:name w:val="Сетка таблицы21"/>
    <w:basedOn w:val="a9"/>
    <w:next w:val="af0"/>
    <w:uiPriority w:val="59"/>
    <w:rsid w:val="00C44B0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7"/>
    <w:rsid w:val="00C44B0E"/>
    <w:pPr>
      <w:spacing w:before="100" w:beforeAutospacing="1" w:after="100" w:afterAutospacing="1"/>
      <w:ind w:firstLine="0"/>
      <w:jc w:val="left"/>
    </w:pPr>
  </w:style>
  <w:style w:type="table" w:customStyle="1" w:styleId="48">
    <w:name w:val="Сетка таблицы4"/>
    <w:basedOn w:val="a9"/>
    <w:next w:val="af0"/>
    <w:uiPriority w:val="59"/>
    <w:rsid w:val="00C44B0E"/>
    <w:rPr>
      <w:rFonts w:ascii="Calibri" w:hAnsi="Calibr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d">
    <w:name w:val="Основной тескт"/>
    <w:basedOn w:val="a7"/>
    <w:link w:val="afffffffffe"/>
    <w:qFormat/>
    <w:rsid w:val="00C44B0E"/>
    <w:pPr>
      <w:spacing w:line="360" w:lineRule="auto"/>
      <w:ind w:firstLine="567"/>
    </w:pPr>
    <w:rPr>
      <w:rFonts w:eastAsia="Calibri"/>
      <w:szCs w:val="20"/>
      <w:lang w:eastAsia="en-US"/>
    </w:rPr>
  </w:style>
  <w:style w:type="character" w:customStyle="1" w:styleId="afffffffffe">
    <w:name w:val="Основной тескт Знак"/>
    <w:link w:val="afffffffffd"/>
    <w:locked/>
    <w:rsid w:val="00C44B0E"/>
    <w:rPr>
      <w:rFonts w:eastAsia="Calibri"/>
      <w:sz w:val="24"/>
      <w:lang w:eastAsia="en-US"/>
    </w:rPr>
  </w:style>
  <w:style w:type="numbering" w:customStyle="1" w:styleId="63">
    <w:name w:val="Нет списка6"/>
    <w:next w:val="aa"/>
    <w:uiPriority w:val="99"/>
    <w:semiHidden/>
    <w:unhideWhenUsed/>
    <w:rsid w:val="00ED3EAC"/>
  </w:style>
  <w:style w:type="table" w:customStyle="1" w:styleId="55">
    <w:name w:val="Сетка таблицы5"/>
    <w:basedOn w:val="a9"/>
    <w:next w:val="af0"/>
    <w:uiPriority w:val="59"/>
    <w:rsid w:val="00ED3EAC"/>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9"/>
    <w:uiPriority w:val="59"/>
    <w:rsid w:val="00ED3EAC"/>
    <w:rPr>
      <w:rFonts w:ascii="Calibri" w:eastAsia="SimSu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9"/>
    <w:uiPriority w:val="59"/>
    <w:rsid w:val="00ED3EAC"/>
    <w:rPr>
      <w:rFonts w:ascii="Calibri" w:eastAsia="SimSu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ED3EAC"/>
    <w:pPr>
      <w:widowControl w:val="0"/>
      <w:autoSpaceDE w:val="0"/>
      <w:autoSpaceDN w:val="0"/>
      <w:adjustRightInd w:val="0"/>
    </w:pPr>
    <w:rPr>
      <w:color w:val="2B42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172528525">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620917630">
      <w:bodyDiv w:val="1"/>
      <w:marLeft w:val="0"/>
      <w:marRight w:val="0"/>
      <w:marTop w:val="0"/>
      <w:marBottom w:val="0"/>
      <w:divBdr>
        <w:top w:val="none" w:sz="0" w:space="0" w:color="auto"/>
        <w:left w:val="none" w:sz="0" w:space="0" w:color="auto"/>
        <w:bottom w:val="none" w:sz="0" w:space="0" w:color="auto"/>
        <w:right w:val="none" w:sz="0" w:space="0" w:color="auto"/>
      </w:divBdr>
    </w:div>
    <w:div w:id="1666593400">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835492944">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99230-BDF9-4814-A85A-44302F4EF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26</TotalTime>
  <Pages>1</Pages>
  <Words>42346</Words>
  <Characters>241376</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283156</CharactersWithSpaces>
  <SharedDoc>false</SharedDoc>
  <HLinks>
    <vt:vector size="156" baseType="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sklyuchnikova</dc:creator>
  <cp:keywords/>
  <cp:lastModifiedBy>УИК</cp:lastModifiedBy>
  <cp:revision>6</cp:revision>
  <cp:lastPrinted>2026-04-24T04:34:00Z</cp:lastPrinted>
  <dcterms:created xsi:type="dcterms:W3CDTF">2026-04-02T09:10:00Z</dcterms:created>
  <dcterms:modified xsi:type="dcterms:W3CDTF">2026-04-24T04:41:00Z</dcterms:modified>
</cp:coreProperties>
</file>